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Autospacing="0" w:afterAutospacing="0" w:line="14" w:lineRule="exact"/>
        <w:jc w:val="center"/>
        <w:sectPr>
          <w:pgSz w:w="11900" w:h="16840"/>
          <w:pgMar w:top="1426" w:right="1800" w:bottom="906" w:left="1233" w:header="851" w:footer="906" w:gutter="0"/>
          <w:cols w:space="720" w:num="1"/>
        </w:sectPr>
      </w:pPr>
      <w:bookmarkStart w:id="0" w:name="_bookmark0"/>
      <w:bookmarkEnd w:id="0"/>
    </w:p>
    <w:p>
      <w:pPr>
        <w:spacing w:beforeAutospacing="0" w:afterAutospacing="0" w:line="14" w:lineRule="exact"/>
        <w:jc w:val="center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2130"/>
            <wp:effectExtent l="0" t="0" r="14605" b="6350"/>
            <wp:wrapNone/>
            <wp:docPr id="53" name="imagerI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rId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3795395</wp:posOffset>
                </wp:positionV>
                <wp:extent cx="7556500" cy="3492500"/>
                <wp:effectExtent l="0" t="0" r="2540" b="12700"/>
                <wp:wrapNone/>
                <wp:docPr id="38" name="group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3492500"/>
                          <a:chOff x="0" y="0"/>
                          <a:chExt cx="59500" cy="27505"/>
                        </a:xfrm>
                      </wpg:grpSpPr>
                      <pic:pic xmlns:pic="http://schemas.openxmlformats.org/drawingml/2006/picture">
                        <pic:nvPicPr>
                          <pic:cNvPr id="36" name="imagerId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9355" y="5"/>
                            <a:ext cx="10145" cy="2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imagerId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5" cy="2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1" o:spid="_x0000_s1026" o:spt="203" style="position:absolute;left:0pt;margin-left:0pt;margin-top:298.85pt;height:275pt;width:595pt;mso-position-horizontal-relative:page;mso-position-vertical-relative:page;z-index:251660288;mso-width-relative:page;mso-height-relative:page;" coordsize="59500,27505" o:gfxdata="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">
                <o:lock v:ext="edit" aspectratio="f"/>
                <v:shape id="imagerId6" o:spid="_x0000_s1026" o:spt="75" type="#_x0000_t75" style="position:absolute;left:49355;top:5;height:27500;width:10145;" filled="f" o:preferrelative="t" stroked="f" coordsize="21600,21600" o:gfxdata="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N1l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v:shape id="imagerId7" o:spid="_x0000_s1026" o:spt="75" type="#_x0000_t75" style="position:absolute;left:0;top:0;height:27495;width:49465;" filled="f" o:preferrelative="t" stroked="f" coordsize="21600,21600" o:gfxdata="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9IHN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758825</wp:posOffset>
            </wp:positionH>
            <wp:positionV relativeFrom="page">
              <wp:posOffset>2854325</wp:posOffset>
            </wp:positionV>
            <wp:extent cx="5511800" cy="28575"/>
            <wp:effectExtent l="0" t="0" r="5080" b="1905"/>
            <wp:wrapNone/>
            <wp:docPr id="39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rId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790575</wp:posOffset>
            </wp:positionH>
            <wp:positionV relativeFrom="page">
              <wp:posOffset>1137285</wp:posOffset>
            </wp:positionV>
            <wp:extent cx="608965" cy="609600"/>
            <wp:effectExtent l="0" t="0" r="635" b="0"/>
            <wp:wrapNone/>
            <wp:docPr id="40" name="imagerI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rId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pacing w:beforeAutospacing="0" w:afterAutospacing="0" w:line="464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930" w:lineRule="exact"/>
        <w:ind w:left="1226"/>
        <w:jc w:val="left"/>
        <w:rPr>
          <w:rFonts w:hint="eastAsia"/>
        </w:rPr>
      </w:pPr>
      <w:r>
        <w:rPr>
          <w:rFonts w:ascii="微软雅黑" w:hAnsi="微软雅黑" w:eastAsia="微软雅黑" w:cs="微软雅黑"/>
          <w:b/>
          <w:bCs/>
          <w:color w:val="002060"/>
          <w:spacing w:val="13"/>
          <w:w w:val="92"/>
          <w:kern w:val="0"/>
          <w:sz w:val="72"/>
        </w:rPr>
        <w:t>2</w:t>
      </w:r>
      <w:r>
        <w:rPr>
          <w:rFonts w:ascii="微软雅黑" w:hAnsi="微软雅黑" w:eastAsia="微软雅黑" w:cs="微软雅黑"/>
          <w:b/>
          <w:bCs/>
          <w:color w:val="002060"/>
          <w:w w:val="53"/>
          <w:kern w:val="0"/>
          <w:sz w:val="7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2060"/>
          <w:spacing w:val="-17"/>
          <w:w w:val="98"/>
          <w:kern w:val="0"/>
          <w:sz w:val="72"/>
        </w:rPr>
        <w:t>0</w:t>
      </w:r>
      <w:r>
        <w:rPr>
          <w:rFonts w:ascii="微软雅黑" w:hAnsi="微软雅黑" w:eastAsia="微软雅黑" w:cs="微软雅黑"/>
          <w:b/>
          <w:bCs/>
          <w:color w:val="002060"/>
          <w:w w:val="62"/>
          <w:kern w:val="0"/>
          <w:sz w:val="7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2060"/>
          <w:spacing w:val="-10"/>
          <w:w w:val="98"/>
          <w:kern w:val="0"/>
          <w:sz w:val="72"/>
        </w:rPr>
        <w:t>2</w:t>
      </w:r>
      <w:r>
        <w:rPr>
          <w:rFonts w:ascii="微软雅黑" w:hAnsi="微软雅黑" w:eastAsia="微软雅黑" w:cs="微软雅黑"/>
          <w:b/>
          <w:bCs/>
          <w:color w:val="002060"/>
          <w:w w:val="62"/>
          <w:kern w:val="0"/>
          <w:sz w:val="7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2060"/>
          <w:spacing w:val="-10"/>
          <w:w w:val="98"/>
          <w:kern w:val="0"/>
          <w:sz w:val="72"/>
        </w:rPr>
        <w:t>1</w:t>
      </w:r>
      <w:r>
        <w:rPr>
          <w:rFonts w:ascii="微软雅黑" w:hAnsi="微软雅黑" w:eastAsia="微软雅黑" w:cs="微软雅黑"/>
          <w:b/>
          <w:bCs/>
          <w:color w:val="002060"/>
          <w:spacing w:val="129"/>
          <w:kern w:val="0"/>
          <w:sz w:val="7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2060"/>
          <w:spacing w:val="0"/>
          <w:kern w:val="0"/>
          <w:sz w:val="72"/>
        </w:rPr>
        <w:t>年</w:t>
      </w:r>
      <w:r>
        <w:rPr>
          <w:rFonts w:ascii="微软雅黑" w:hAnsi="微软雅黑" w:eastAsia="微软雅黑" w:cs="微软雅黑"/>
          <w:b/>
          <w:bCs/>
          <w:color w:val="002060"/>
          <w:w w:val="89"/>
          <w:kern w:val="0"/>
          <w:sz w:val="7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2060"/>
          <w:spacing w:val="70"/>
          <w:w w:val="90"/>
          <w:kern w:val="0"/>
          <w:sz w:val="72"/>
        </w:rPr>
        <w:t>度</w:t>
      </w:r>
    </w:p>
    <w:p>
      <w:pPr>
        <w:autoSpaceDE w:val="0"/>
        <w:autoSpaceDN w:val="0"/>
        <w:spacing w:beforeAutospacing="0" w:afterAutospacing="0" w:line="542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963" w:lineRule="exact"/>
        <w:jc w:val="left"/>
        <w:rPr>
          <w:rFonts w:hint="eastAsia"/>
        </w:rPr>
      </w:pPr>
      <w:r>
        <w:rPr>
          <w:rFonts w:ascii="宋体" w:hAnsi="宋体" w:eastAsia="宋体" w:cs="宋体"/>
          <w:b/>
          <w:bCs/>
          <w:color w:val="002060"/>
          <w:spacing w:val="37"/>
          <w:w w:val="96"/>
          <w:kern w:val="0"/>
          <w:sz w:val="96"/>
        </w:rPr>
        <w:t>部</w:t>
      </w:r>
      <w:r>
        <w:rPr>
          <w:rFonts w:ascii="宋体" w:hAnsi="宋体" w:eastAsia="宋体" w:cs="宋体"/>
          <w:b/>
          <w:bCs/>
          <w:color w:val="002060"/>
          <w:w w:val="18"/>
          <w:kern w:val="0"/>
          <w:sz w:val="96"/>
        </w:rPr>
        <w:t xml:space="preserve"> </w:t>
      </w:r>
      <w:r>
        <w:rPr>
          <w:rFonts w:ascii="宋体" w:hAnsi="宋体" w:eastAsia="宋体" w:cs="宋体"/>
          <w:b/>
          <w:bCs/>
          <w:color w:val="002060"/>
          <w:spacing w:val="67"/>
          <w:w w:val="92"/>
          <w:kern w:val="0"/>
          <w:sz w:val="96"/>
        </w:rPr>
        <w:t>门</w:t>
      </w:r>
      <w:r>
        <w:rPr>
          <w:rFonts w:ascii="宋体" w:hAnsi="宋体" w:eastAsia="宋体" w:cs="宋体"/>
          <w:b/>
          <w:bCs/>
          <w:color w:val="002060"/>
          <w:w w:val="11"/>
          <w:kern w:val="0"/>
          <w:sz w:val="96"/>
        </w:rPr>
        <w:t xml:space="preserve"> </w:t>
      </w:r>
      <w:r>
        <w:rPr>
          <w:rFonts w:ascii="宋体" w:hAnsi="宋体" w:eastAsia="宋体" w:cs="宋体"/>
          <w:b/>
          <w:bCs/>
          <w:color w:val="002060"/>
          <w:spacing w:val="-23"/>
          <w:w w:val="103"/>
          <w:kern w:val="0"/>
          <w:sz w:val="96"/>
        </w:rPr>
        <w:t>决</w:t>
      </w:r>
      <w:r>
        <w:rPr>
          <w:rFonts w:ascii="宋体" w:hAnsi="宋体" w:eastAsia="宋体" w:cs="宋体"/>
          <w:b/>
          <w:bCs/>
          <w:color w:val="002060"/>
          <w:w w:val="26"/>
          <w:kern w:val="0"/>
          <w:sz w:val="96"/>
        </w:rPr>
        <w:t xml:space="preserve"> </w:t>
      </w:r>
      <w:r>
        <w:rPr>
          <w:rFonts w:ascii="宋体" w:hAnsi="宋体" w:eastAsia="宋体" w:cs="宋体"/>
          <w:b/>
          <w:bCs/>
          <w:color w:val="002060"/>
          <w:spacing w:val="3"/>
          <w:kern w:val="0"/>
          <w:sz w:val="96"/>
        </w:rPr>
        <w:t>算</w:t>
      </w:r>
      <w:r>
        <w:rPr>
          <w:rFonts w:ascii="宋体" w:hAnsi="宋体" w:eastAsia="宋体" w:cs="宋体"/>
          <w:b/>
          <w:bCs/>
          <w:color w:val="002060"/>
          <w:w w:val="25"/>
          <w:kern w:val="0"/>
          <w:sz w:val="96"/>
        </w:rPr>
        <w:t xml:space="preserve"> </w:t>
      </w:r>
      <w:r>
        <w:rPr>
          <w:rFonts w:ascii="宋体" w:hAnsi="宋体" w:eastAsia="宋体" w:cs="宋体"/>
          <w:b/>
          <w:bCs/>
          <w:color w:val="002060"/>
          <w:spacing w:val="36"/>
          <w:w w:val="96"/>
          <w:kern w:val="0"/>
          <w:sz w:val="96"/>
        </w:rPr>
        <w:t>公</w:t>
      </w:r>
      <w:r>
        <w:rPr>
          <w:rFonts w:ascii="宋体" w:hAnsi="宋体" w:eastAsia="宋体" w:cs="宋体"/>
          <w:b/>
          <w:bCs/>
          <w:color w:val="002060"/>
          <w:w w:val="18"/>
          <w:kern w:val="0"/>
          <w:sz w:val="96"/>
        </w:rPr>
        <w:t xml:space="preserve"> </w:t>
      </w:r>
      <w:r>
        <w:rPr>
          <w:rFonts w:ascii="宋体" w:hAnsi="宋体" w:eastAsia="宋体" w:cs="宋体"/>
          <w:b/>
          <w:bCs/>
          <w:color w:val="002060"/>
          <w:spacing w:val="20"/>
          <w:w w:val="97"/>
          <w:kern w:val="0"/>
          <w:sz w:val="96"/>
        </w:rPr>
        <w:t>开</w:t>
      </w:r>
      <w:r>
        <w:rPr>
          <w:rFonts w:ascii="宋体" w:hAnsi="宋体" w:eastAsia="宋体" w:cs="宋体"/>
          <w:b/>
          <w:bCs/>
          <w:color w:val="002060"/>
          <w:w w:val="21"/>
          <w:kern w:val="0"/>
          <w:sz w:val="96"/>
        </w:rPr>
        <w:t xml:space="preserve"> </w:t>
      </w:r>
      <w:r>
        <w:rPr>
          <w:rFonts w:ascii="宋体" w:hAnsi="宋体" w:eastAsia="宋体" w:cs="宋体"/>
          <w:b/>
          <w:bCs/>
          <w:color w:val="002060"/>
          <w:spacing w:val="-5"/>
          <w:w w:val="101"/>
          <w:kern w:val="0"/>
          <w:sz w:val="96"/>
        </w:rPr>
        <w:t>文</w:t>
      </w:r>
      <w:r>
        <w:rPr>
          <w:rFonts w:ascii="宋体" w:hAnsi="宋体" w:eastAsia="宋体" w:cs="宋体"/>
          <w:b/>
          <w:bCs/>
          <w:color w:val="002060"/>
          <w:w w:val="26"/>
          <w:kern w:val="0"/>
          <w:sz w:val="96"/>
        </w:rPr>
        <w:t xml:space="preserve"> </w:t>
      </w:r>
      <w:r>
        <w:rPr>
          <w:rFonts w:ascii="宋体" w:hAnsi="宋体" w:eastAsia="宋体" w:cs="宋体"/>
          <w:b/>
          <w:bCs/>
          <w:color w:val="002060"/>
          <w:spacing w:val="-45"/>
          <w:w w:val="105"/>
          <w:kern w:val="0"/>
          <w:sz w:val="96"/>
        </w:rPr>
        <w:t>本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800" w:bottom="906" w:left="1233" w:header="851" w:footer="906" w:gutter="0"/>
          <w:cols w:space="0" w:num="1"/>
        </w:sectPr>
      </w:pPr>
    </w:p>
    <w:p>
      <w:pPr>
        <w:autoSpaceDE w:val="0"/>
        <w:autoSpaceDN w:val="0"/>
        <w:spacing w:beforeAutospacing="0" w:afterAutospacing="0" w:line="8070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402" w:lineRule="exact"/>
        <w:ind w:left="90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40"/>
        </w:rPr>
        <w:t>预</w:t>
      </w:r>
      <w:r>
        <w:rPr>
          <w:rFonts w:ascii="宋体" w:hAnsi="宋体" w:eastAsia="宋体" w:cs="宋体"/>
          <w:bCs/>
          <w:color w:val="000000"/>
          <w:spacing w:val="11"/>
          <w:w w:val="97"/>
          <w:kern w:val="0"/>
          <w:sz w:val="40"/>
        </w:rPr>
        <w:t>算</w:t>
      </w:r>
      <w:r>
        <w:rPr>
          <w:rFonts w:ascii="宋体" w:hAnsi="宋体" w:eastAsia="宋体" w:cs="宋体"/>
          <w:bCs/>
          <w:color w:val="000000"/>
          <w:spacing w:val="29"/>
          <w:w w:val="90"/>
          <w:kern w:val="0"/>
          <w:sz w:val="40"/>
        </w:rPr>
        <w:t>代</w:t>
      </w:r>
      <w:r>
        <w:rPr>
          <w:rFonts w:ascii="宋体" w:hAnsi="宋体" w:eastAsia="宋体" w:cs="宋体"/>
          <w:bCs/>
          <w:color w:val="000000"/>
          <w:spacing w:val="-24"/>
          <w:w w:val="99"/>
          <w:kern w:val="0"/>
          <w:sz w:val="40"/>
        </w:rPr>
        <w:t>码</w:t>
      </w:r>
      <w:r>
        <w:rPr>
          <w:rFonts w:ascii="宋体" w:hAnsi="宋体" w:eastAsia="宋体" w:cs="宋体"/>
          <w:bCs/>
          <w:color w:val="000000"/>
          <w:spacing w:val="38"/>
          <w:w w:val="90"/>
          <w:kern w:val="0"/>
          <w:sz w:val="40"/>
        </w:rPr>
        <w:t>：</w:t>
      </w:r>
      <w:r>
        <w:rPr>
          <w:rFonts w:ascii="宋体" w:hAnsi="宋体" w:eastAsia="宋体" w:cs="宋体"/>
          <w:bCs/>
          <w:color w:val="000000"/>
          <w:spacing w:val="2"/>
          <w:w w:val="93"/>
          <w:kern w:val="0"/>
          <w:sz w:val="40"/>
        </w:rPr>
        <w:t>319</w:t>
      </w:r>
    </w:p>
    <w:p>
      <w:pPr>
        <w:autoSpaceDE w:val="0"/>
        <w:autoSpaceDN w:val="0"/>
        <w:spacing w:beforeAutospacing="0" w:afterAutospacing="0" w:line="378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402" w:lineRule="exact"/>
        <w:ind w:left="90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40"/>
        </w:rPr>
        <w:t>部</w:t>
      </w:r>
      <w:r>
        <w:rPr>
          <w:rFonts w:ascii="宋体" w:hAnsi="宋体" w:eastAsia="宋体" w:cs="宋体"/>
          <w:bCs/>
          <w:color w:val="000000"/>
          <w:spacing w:val="11"/>
          <w:w w:val="97"/>
          <w:kern w:val="0"/>
          <w:sz w:val="40"/>
        </w:rPr>
        <w:t>门</w:t>
      </w:r>
      <w:r>
        <w:rPr>
          <w:rFonts w:ascii="宋体" w:hAnsi="宋体" w:eastAsia="宋体" w:cs="宋体"/>
          <w:bCs/>
          <w:color w:val="000000"/>
          <w:spacing w:val="29"/>
          <w:w w:val="90"/>
          <w:kern w:val="0"/>
          <w:sz w:val="40"/>
        </w:rPr>
        <w:t>名</w:t>
      </w:r>
      <w:r>
        <w:rPr>
          <w:rFonts w:ascii="宋体" w:hAnsi="宋体" w:eastAsia="宋体" w:cs="宋体"/>
          <w:bCs/>
          <w:color w:val="000000"/>
          <w:spacing w:val="-24"/>
          <w:w w:val="99"/>
          <w:kern w:val="0"/>
          <w:sz w:val="40"/>
        </w:rPr>
        <w:t>称</w:t>
      </w:r>
      <w:r>
        <w:rPr>
          <w:rFonts w:ascii="宋体" w:hAnsi="宋体" w:eastAsia="宋体" w:cs="宋体"/>
          <w:bCs/>
          <w:color w:val="000000"/>
          <w:spacing w:val="38"/>
          <w:w w:val="90"/>
          <w:kern w:val="0"/>
          <w:sz w:val="40"/>
        </w:rPr>
        <w:t>：</w:t>
      </w:r>
      <w:r>
        <w:rPr>
          <w:rFonts w:ascii="宋体" w:hAnsi="宋体" w:eastAsia="宋体" w:cs="宋体"/>
          <w:bCs/>
          <w:color w:val="000000"/>
          <w:spacing w:val="-9"/>
          <w:w w:val="93"/>
          <w:kern w:val="0"/>
          <w:sz w:val="40"/>
        </w:rPr>
        <w:t>青</w:t>
      </w:r>
      <w:r>
        <w:rPr>
          <w:rFonts w:ascii="宋体" w:hAnsi="宋体" w:eastAsia="宋体" w:cs="宋体"/>
          <w:bCs/>
          <w:color w:val="000000"/>
          <w:spacing w:val="0"/>
          <w:kern w:val="0"/>
          <w:sz w:val="40"/>
        </w:rPr>
        <w:t>龙</w:t>
      </w:r>
      <w:r>
        <w:rPr>
          <w:rFonts w:ascii="宋体" w:hAnsi="宋体" w:eastAsia="宋体" w:cs="宋体"/>
          <w:bCs/>
          <w:color w:val="000000"/>
          <w:spacing w:val="11"/>
          <w:w w:val="97"/>
          <w:kern w:val="0"/>
          <w:sz w:val="40"/>
        </w:rPr>
        <w:t>满</w:t>
      </w:r>
      <w:r>
        <w:rPr>
          <w:rFonts w:ascii="宋体" w:hAnsi="宋体" w:eastAsia="宋体" w:cs="宋体"/>
          <w:bCs/>
          <w:color w:val="000000"/>
          <w:spacing w:val="29"/>
          <w:w w:val="90"/>
          <w:kern w:val="0"/>
          <w:sz w:val="40"/>
        </w:rPr>
        <w:t>族</w:t>
      </w:r>
      <w:r>
        <w:rPr>
          <w:rFonts w:ascii="宋体" w:hAnsi="宋体" w:eastAsia="宋体" w:cs="宋体"/>
          <w:bCs/>
          <w:color w:val="000000"/>
          <w:spacing w:val="-24"/>
          <w:w w:val="99"/>
          <w:kern w:val="0"/>
          <w:sz w:val="40"/>
        </w:rPr>
        <w:t>自</w:t>
      </w:r>
      <w:r>
        <w:rPr>
          <w:rFonts w:ascii="宋体" w:hAnsi="宋体" w:eastAsia="宋体" w:cs="宋体"/>
          <w:bCs/>
          <w:color w:val="000000"/>
          <w:spacing w:val="26"/>
          <w:w w:val="93"/>
          <w:kern w:val="0"/>
          <w:sz w:val="40"/>
        </w:rPr>
        <w:t>治</w:t>
      </w:r>
      <w:r>
        <w:rPr>
          <w:rFonts w:ascii="宋体" w:hAnsi="宋体" w:eastAsia="宋体" w:cs="宋体"/>
          <w:bCs/>
          <w:color w:val="000000"/>
          <w:spacing w:val="11"/>
          <w:w w:val="91"/>
          <w:kern w:val="0"/>
          <w:sz w:val="40"/>
        </w:rPr>
        <w:t>县</w:t>
      </w:r>
      <w:r>
        <w:rPr>
          <w:rFonts w:ascii="宋体" w:hAnsi="宋体" w:eastAsia="宋体" w:cs="宋体"/>
          <w:bCs/>
          <w:color w:val="000000"/>
          <w:spacing w:val="29"/>
          <w:w w:val="90"/>
          <w:kern w:val="0"/>
          <w:sz w:val="40"/>
        </w:rPr>
        <w:t>审</w:t>
      </w:r>
      <w:r>
        <w:rPr>
          <w:rFonts w:ascii="宋体" w:hAnsi="宋体" w:eastAsia="宋体" w:cs="宋体"/>
          <w:bCs/>
          <w:color w:val="000000"/>
          <w:spacing w:val="9"/>
          <w:w w:val="90"/>
          <w:kern w:val="0"/>
          <w:sz w:val="40"/>
        </w:rPr>
        <w:t>计</w:t>
      </w:r>
      <w:r>
        <w:rPr>
          <w:rFonts w:ascii="宋体" w:hAnsi="宋体" w:eastAsia="宋体" w:cs="宋体"/>
          <w:bCs/>
          <w:color w:val="000000"/>
          <w:spacing w:val="32"/>
          <w:w w:val="90"/>
          <w:kern w:val="0"/>
          <w:sz w:val="40"/>
        </w:rPr>
        <w:t>局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800" w:bottom="906" w:left="1233" w:header="851" w:footer="906" w:gutter="0"/>
          <w:cols w:space="0" w:num="1"/>
        </w:sectPr>
      </w:pPr>
    </w:p>
    <w:p>
      <w:pPr>
        <w:autoSpaceDE w:val="0"/>
        <w:autoSpaceDN w:val="0"/>
        <w:spacing w:beforeAutospacing="0" w:afterAutospacing="0" w:line="1235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418" w:lineRule="exact"/>
        <w:ind w:left="3025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11"/>
          <w:w w:val="97"/>
          <w:kern w:val="0"/>
          <w:sz w:val="40"/>
        </w:rPr>
        <w:t>二</w:t>
      </w:r>
      <w:r>
        <w:rPr>
          <w:rFonts w:ascii="楷体" w:hAnsi="楷体" w:eastAsia="楷体" w:cs="楷体"/>
          <w:bCs/>
          <w:color w:val="000000"/>
          <w:w w:val="44"/>
          <w:kern w:val="0"/>
          <w:sz w:val="40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40"/>
        </w:rPr>
        <w:t>O</w:t>
      </w:r>
      <w:r>
        <w:rPr>
          <w:rFonts w:ascii="楷体" w:hAnsi="楷体" w:eastAsia="楷体" w:cs="楷体"/>
          <w:bCs/>
          <w:color w:val="000000"/>
          <w:w w:val="49"/>
          <w:kern w:val="0"/>
          <w:sz w:val="40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40"/>
        </w:rPr>
        <w:t>二</w:t>
      </w:r>
      <w:r>
        <w:rPr>
          <w:rFonts w:ascii="楷体" w:hAnsi="楷体" w:eastAsia="楷体" w:cs="楷体"/>
          <w:bCs/>
          <w:color w:val="000000"/>
          <w:spacing w:val="26"/>
          <w:w w:val="93"/>
          <w:kern w:val="0"/>
          <w:sz w:val="40"/>
        </w:rPr>
        <w:t>二</w:t>
      </w:r>
      <w:r>
        <w:rPr>
          <w:rFonts w:ascii="楷体" w:hAnsi="楷体" w:eastAsia="楷体" w:cs="楷体"/>
          <w:bCs/>
          <w:color w:val="000000"/>
          <w:spacing w:val="14"/>
          <w:w w:val="90"/>
          <w:kern w:val="0"/>
          <w:sz w:val="40"/>
        </w:rPr>
        <w:t>年</w:t>
      </w:r>
      <w:r>
        <w:rPr>
          <w:rFonts w:ascii="楷体" w:hAnsi="楷体" w:eastAsia="楷体" w:cs="楷体"/>
          <w:bCs/>
          <w:color w:val="000000"/>
          <w:spacing w:val="-9"/>
          <w:w w:val="99"/>
          <w:kern w:val="0"/>
          <w:sz w:val="40"/>
        </w:rPr>
        <w:t>十</w:t>
      </w:r>
      <w:r>
        <w:rPr>
          <w:rFonts w:ascii="楷体" w:hAnsi="楷体" w:eastAsia="楷体" w:cs="楷体"/>
          <w:bCs/>
          <w:color w:val="000000"/>
          <w:spacing w:val="26"/>
          <w:w w:val="93"/>
          <w:kern w:val="0"/>
          <w:sz w:val="40"/>
        </w:rPr>
        <w:t>一</w:t>
      </w:r>
      <w:r>
        <w:rPr>
          <w:rFonts w:ascii="楷体" w:hAnsi="楷体" w:eastAsia="楷体" w:cs="楷体"/>
          <w:bCs/>
          <w:color w:val="000000"/>
          <w:spacing w:val="11"/>
          <w:w w:val="91"/>
          <w:kern w:val="0"/>
          <w:sz w:val="40"/>
        </w:rPr>
        <w:t>月</w:t>
      </w:r>
    </w:p>
    <w:p>
      <w:pPr>
        <w:autoSpaceDE w:val="0"/>
        <w:autoSpaceDN w:val="0"/>
        <w:bidi w:val="0"/>
        <w:spacing w:before="175" w:beforeAutospacing="0" w:afterAutospacing="0" w:line="229" w:lineRule="exact"/>
        <w:ind w:left="467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8"/>
        </w:rPr>
        <w:t>1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800" w:bottom="906" w:left="1233" w:header="851" w:footer="906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1900" w:h="16840"/>
          <w:pgMar w:top="1426" w:right="1795" w:bottom="360" w:left="1800" w:header="851" w:footer="360" w:gutter="0"/>
          <w:cols w:space="720" w:num="1"/>
        </w:sectPr>
      </w:pPr>
      <w:bookmarkStart w:id="1" w:name="_bookmark1"/>
      <w:bookmarkEnd w:id="1"/>
    </w:p>
    <w:p>
      <w:pPr>
        <w:spacing w:beforeAutospacing="0" w:afterAutospacing="0" w:line="14" w:lineRule="exact"/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2254250</wp:posOffset>
            </wp:positionH>
            <wp:positionV relativeFrom="page">
              <wp:posOffset>1194435</wp:posOffset>
            </wp:positionV>
            <wp:extent cx="640080" cy="640080"/>
            <wp:effectExtent l="0" t="0" r="0" b="0"/>
            <wp:wrapNone/>
            <wp:docPr id="41" name="imagerI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rId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pacing w:beforeAutospacing="0" w:afterAutospacing="0" w:line="766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441" w:lineRule="exact"/>
        <w:ind w:left="327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2"/>
          <w:w w:val="97"/>
          <w:kern w:val="0"/>
          <w:sz w:val="44"/>
        </w:rPr>
        <w:t>目</w:t>
      </w:r>
    </w:p>
    <w:p>
      <w:pPr>
        <w:autoSpaceDE w:val="0"/>
        <w:autoSpaceDN w:val="0"/>
        <w:spacing w:beforeAutospacing="0" w:afterAutospacing="0" w:line="766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44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2"/>
          <w:w w:val="97"/>
          <w:kern w:val="0"/>
          <w:sz w:val="44"/>
        </w:rPr>
        <w:t>录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795" w:bottom="360" w:left="1800" w:header="851" w:footer="360" w:gutter="0"/>
          <w:cols w:equalWidth="0" w:num="2">
            <w:col w:w="3770" w:space="820"/>
            <w:col w:w="3715"/>
          </w:cols>
        </w:sectPr>
      </w:pPr>
    </w:p>
    <w:p>
      <w:pPr>
        <w:autoSpaceDE w:val="0"/>
        <w:autoSpaceDN w:val="0"/>
        <w:spacing w:beforeAutospacing="0" w:afterAutospacing="0" w:line="102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20" w:lineRule="exact"/>
        <w:ind w:left="37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8"/>
          <w:w w:val="94"/>
          <w:kern w:val="0"/>
          <w:sz w:val="32"/>
        </w:rPr>
        <w:t>第</w:t>
      </w:r>
      <w:r>
        <w:rPr>
          <w:rFonts w:ascii="宋体" w:hAnsi="宋体" w:eastAsia="宋体" w:cs="宋体"/>
          <w:bCs/>
          <w:color w:val="000000"/>
          <w:spacing w:val="13"/>
          <w:w w:val="90"/>
          <w:kern w:val="0"/>
          <w:sz w:val="32"/>
        </w:rPr>
        <w:t>一</w:t>
      </w:r>
      <w:r>
        <w:rPr>
          <w:rFonts w:ascii="宋体" w:hAnsi="宋体" w:eastAsia="宋体" w:cs="宋体"/>
          <w:bCs/>
          <w:color w:val="000000"/>
          <w:spacing w:val="14"/>
          <w:w w:val="92"/>
          <w:kern w:val="0"/>
          <w:sz w:val="32"/>
        </w:rPr>
        <w:t>部</w:t>
      </w:r>
      <w:r>
        <w:rPr>
          <w:rFonts w:ascii="宋体" w:hAnsi="宋体" w:eastAsia="宋体" w:cs="宋体"/>
          <w:bCs/>
          <w:color w:val="000000"/>
          <w:spacing w:val="-2"/>
          <w:w w:val="96"/>
          <w:kern w:val="0"/>
          <w:sz w:val="32"/>
        </w:rPr>
        <w:t>分</w:t>
      </w:r>
    </w:p>
    <w:p>
      <w:pPr>
        <w:autoSpaceDE w:val="0"/>
        <w:autoSpaceDN w:val="0"/>
        <w:spacing w:beforeAutospacing="0" w:afterAutospacing="0" w:line="1021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3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8"/>
          <w:w w:val="94"/>
          <w:kern w:val="0"/>
          <w:sz w:val="32"/>
        </w:rPr>
        <w:t>部</w:t>
      </w:r>
      <w:r>
        <w:rPr>
          <w:rFonts w:ascii="宋体" w:hAnsi="宋体" w:eastAsia="宋体" w:cs="宋体"/>
          <w:bCs/>
          <w:color w:val="000000"/>
          <w:spacing w:val="13"/>
          <w:w w:val="90"/>
          <w:kern w:val="0"/>
          <w:sz w:val="32"/>
        </w:rPr>
        <w:t>门</w:t>
      </w:r>
      <w:r>
        <w:rPr>
          <w:rFonts w:ascii="宋体" w:hAnsi="宋体" w:eastAsia="宋体" w:cs="宋体"/>
          <w:bCs/>
          <w:color w:val="000000"/>
          <w:spacing w:val="14"/>
          <w:w w:val="92"/>
          <w:kern w:val="0"/>
          <w:sz w:val="32"/>
        </w:rPr>
        <w:t>概</w:t>
      </w:r>
      <w:r>
        <w:rPr>
          <w:rFonts w:ascii="宋体" w:hAnsi="宋体" w:eastAsia="宋体" w:cs="宋体"/>
          <w:bCs/>
          <w:color w:val="000000"/>
          <w:spacing w:val="-2"/>
          <w:w w:val="96"/>
          <w:kern w:val="0"/>
          <w:sz w:val="32"/>
        </w:rPr>
        <w:t>况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795" w:bottom="360" w:left="1800" w:header="851" w:footer="360" w:gutter="0"/>
          <w:cols w:equalWidth="0" w:num="2">
            <w:col w:w="1709" w:space="420"/>
            <w:col w:w="6176"/>
          </w:cols>
        </w:sectPr>
      </w:pPr>
    </w:p>
    <w:p>
      <w:pPr>
        <w:autoSpaceDE w:val="0"/>
        <w:autoSpaceDN w:val="0"/>
        <w:spacing w:beforeAutospacing="0" w:afterAutospacing="0" w:line="419" w:lineRule="exact"/>
        <w:jc w:val="left"/>
        <w:rPr>
          <w:rFonts w:hint="eastAsia"/>
        </w:rPr>
      </w:pPr>
    </w:p>
    <w:p>
      <w:pPr>
        <w:numPr>
          <w:ilvl w:val="0"/>
          <w:numId w:val="1"/>
        </w:numPr>
        <w:autoSpaceDE w:val="0"/>
        <w:autoSpaceDN w:val="0"/>
        <w:bidi w:val="0"/>
        <w:spacing w:beforeAutospacing="0" w:afterAutospacing="0" w:line="326" w:lineRule="exact"/>
        <w:ind w:left="1004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部门职责</w:t>
      </w:r>
    </w:p>
    <w:p>
      <w:pPr>
        <w:autoSpaceDE w:val="0"/>
        <w:autoSpaceDN w:val="0"/>
        <w:spacing w:beforeAutospacing="0" w:afterAutospacing="0" w:line="413" w:lineRule="exact"/>
        <w:jc w:val="left"/>
        <w:rPr>
          <w:rFonts w:hint="eastAsia"/>
        </w:rPr>
      </w:pPr>
    </w:p>
    <w:p>
      <w:pPr>
        <w:numPr>
          <w:ilvl w:val="0"/>
          <w:numId w:val="1"/>
        </w:numPr>
        <w:autoSpaceDE w:val="0"/>
        <w:autoSpaceDN w:val="0"/>
        <w:bidi w:val="0"/>
        <w:spacing w:beforeAutospacing="0" w:afterAutospacing="0" w:line="327" w:lineRule="exact"/>
        <w:ind w:left="1004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机构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置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795" w:bottom="360" w:left="1800" w:header="851" w:footer="360" w:gutter="0"/>
          <w:cols w:space="0" w:num="1"/>
        </w:sectPr>
      </w:pPr>
    </w:p>
    <w:p>
      <w:pPr>
        <w:autoSpaceDE w:val="0"/>
        <w:autoSpaceDN w:val="0"/>
        <w:spacing w:beforeAutospacing="0" w:afterAutospacing="0" w:line="415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20" w:lineRule="exact"/>
        <w:ind w:left="37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8"/>
          <w:w w:val="94"/>
          <w:kern w:val="0"/>
          <w:sz w:val="32"/>
        </w:rPr>
        <w:t>第</w:t>
      </w:r>
      <w:r>
        <w:rPr>
          <w:rFonts w:ascii="宋体" w:hAnsi="宋体" w:eastAsia="宋体" w:cs="宋体"/>
          <w:bCs/>
          <w:color w:val="000000"/>
          <w:spacing w:val="13"/>
          <w:w w:val="90"/>
          <w:kern w:val="0"/>
          <w:sz w:val="32"/>
        </w:rPr>
        <w:t>二</w:t>
      </w:r>
      <w:r>
        <w:rPr>
          <w:rFonts w:ascii="宋体" w:hAnsi="宋体" w:eastAsia="宋体" w:cs="宋体"/>
          <w:bCs/>
          <w:color w:val="000000"/>
          <w:spacing w:val="14"/>
          <w:w w:val="92"/>
          <w:kern w:val="0"/>
          <w:sz w:val="32"/>
        </w:rPr>
        <w:t>部</w:t>
      </w:r>
      <w:r>
        <w:rPr>
          <w:rFonts w:ascii="宋体" w:hAnsi="宋体" w:eastAsia="宋体" w:cs="宋体"/>
          <w:bCs/>
          <w:color w:val="000000"/>
          <w:spacing w:val="-2"/>
          <w:w w:val="96"/>
          <w:kern w:val="0"/>
          <w:sz w:val="32"/>
        </w:rPr>
        <w:t>分</w:t>
      </w:r>
    </w:p>
    <w:p>
      <w:pPr>
        <w:autoSpaceDE w:val="0"/>
        <w:autoSpaceDN w:val="0"/>
        <w:spacing w:beforeAutospacing="0" w:afterAutospacing="0" w:line="419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20" w:lineRule="exact"/>
        <w:ind w:left="37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8"/>
          <w:w w:val="94"/>
          <w:kern w:val="0"/>
          <w:sz w:val="32"/>
        </w:rPr>
        <w:t>第</w:t>
      </w:r>
      <w:r>
        <w:rPr>
          <w:rFonts w:ascii="宋体" w:hAnsi="宋体" w:eastAsia="宋体" w:cs="宋体"/>
          <w:bCs/>
          <w:color w:val="000000"/>
          <w:spacing w:val="13"/>
          <w:w w:val="90"/>
          <w:kern w:val="0"/>
          <w:sz w:val="32"/>
        </w:rPr>
        <w:t>三</w:t>
      </w:r>
      <w:r>
        <w:rPr>
          <w:rFonts w:ascii="宋体" w:hAnsi="宋体" w:eastAsia="宋体" w:cs="宋体"/>
          <w:bCs/>
          <w:color w:val="000000"/>
          <w:spacing w:val="14"/>
          <w:w w:val="92"/>
          <w:kern w:val="0"/>
          <w:sz w:val="32"/>
        </w:rPr>
        <w:t>部</w:t>
      </w:r>
      <w:r>
        <w:rPr>
          <w:rFonts w:ascii="宋体" w:hAnsi="宋体" w:eastAsia="宋体" w:cs="宋体"/>
          <w:bCs/>
          <w:color w:val="000000"/>
          <w:spacing w:val="-2"/>
          <w:w w:val="96"/>
          <w:kern w:val="0"/>
          <w:sz w:val="32"/>
        </w:rPr>
        <w:t>分</w:t>
      </w:r>
    </w:p>
    <w:p>
      <w:pPr>
        <w:autoSpaceDE w:val="0"/>
        <w:autoSpaceDN w:val="0"/>
        <w:spacing w:beforeAutospacing="0" w:afterAutospacing="0" w:line="368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579" w:lineRule="exact"/>
        <w:ind w:right="2420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2021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32"/>
        </w:rPr>
        <w:t xml:space="preserve"> </w:t>
      </w:r>
      <w:r>
        <w:rPr>
          <w:rFonts w:ascii="宋体" w:hAnsi="宋体" w:eastAsia="宋体" w:cs="宋体"/>
          <w:bCs/>
          <w:color w:val="000000"/>
          <w:spacing w:val="24"/>
          <w:w w:val="92"/>
          <w:kern w:val="0"/>
          <w:sz w:val="32"/>
        </w:rPr>
        <w:t>年</w:t>
      </w:r>
      <w:r>
        <w:rPr>
          <w:rFonts w:ascii="宋体" w:hAnsi="宋体" w:eastAsia="宋体" w:cs="宋体"/>
          <w:bCs/>
          <w:color w:val="000000"/>
          <w:spacing w:val="-12"/>
          <w:w w:val="96"/>
          <w:kern w:val="0"/>
          <w:sz w:val="32"/>
        </w:rPr>
        <w:t>度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32"/>
        </w:rPr>
        <w:t>部</w:t>
      </w:r>
      <w:r>
        <w:rPr>
          <w:rFonts w:ascii="宋体" w:hAnsi="宋体" w:eastAsia="宋体" w:cs="宋体"/>
          <w:bCs/>
          <w:color w:val="000000"/>
          <w:spacing w:val="-5"/>
          <w:w w:val="102"/>
          <w:kern w:val="0"/>
          <w:sz w:val="32"/>
        </w:rPr>
        <w:t>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决</w:t>
      </w:r>
      <w:r>
        <w:rPr>
          <w:rFonts w:ascii="宋体" w:hAnsi="宋体" w:eastAsia="宋体" w:cs="宋体"/>
          <w:bCs/>
          <w:color w:val="000000"/>
          <w:spacing w:val="30"/>
          <w:w w:val="90"/>
          <w:kern w:val="0"/>
          <w:sz w:val="32"/>
        </w:rPr>
        <w:t>算</w:t>
      </w:r>
      <w:r>
        <w:rPr>
          <w:rFonts w:ascii="宋体" w:hAnsi="宋体" w:eastAsia="宋体" w:cs="宋体"/>
          <w:bCs/>
          <w:color w:val="000000"/>
          <w:spacing w:val="-3"/>
          <w:w w:val="92"/>
          <w:kern w:val="0"/>
          <w:sz w:val="32"/>
        </w:rPr>
        <w:t>报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表</w:t>
      </w:r>
      <w:r>
        <w:rPr>
          <w:rFonts w:ascii="宋体" w:hAnsi="宋体" w:eastAsia="宋体" w:cs="宋体"/>
          <w:bCs/>
          <w:color w:val="000000"/>
          <w:w w:val="99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2021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32"/>
        </w:rPr>
        <w:t xml:space="preserve"> </w:t>
      </w:r>
      <w:r>
        <w:rPr>
          <w:rFonts w:ascii="宋体" w:hAnsi="宋体" w:eastAsia="宋体" w:cs="宋体"/>
          <w:bCs/>
          <w:color w:val="000000"/>
          <w:spacing w:val="24"/>
          <w:w w:val="92"/>
          <w:kern w:val="0"/>
          <w:sz w:val="32"/>
        </w:rPr>
        <w:t>年</w:t>
      </w:r>
      <w:r>
        <w:rPr>
          <w:rFonts w:ascii="宋体" w:hAnsi="宋体" w:eastAsia="宋体" w:cs="宋体"/>
          <w:bCs/>
          <w:color w:val="000000"/>
          <w:spacing w:val="-12"/>
          <w:w w:val="96"/>
          <w:kern w:val="0"/>
          <w:sz w:val="32"/>
        </w:rPr>
        <w:t>部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32"/>
        </w:rPr>
        <w:t>门</w:t>
      </w:r>
      <w:r>
        <w:rPr>
          <w:rFonts w:ascii="宋体" w:hAnsi="宋体" w:eastAsia="宋体" w:cs="宋体"/>
          <w:bCs/>
          <w:color w:val="000000"/>
          <w:spacing w:val="-5"/>
          <w:w w:val="102"/>
          <w:kern w:val="0"/>
          <w:sz w:val="32"/>
        </w:rPr>
        <w:t>决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算</w:t>
      </w:r>
      <w:r>
        <w:rPr>
          <w:rFonts w:ascii="宋体" w:hAnsi="宋体" w:eastAsia="宋体" w:cs="宋体"/>
          <w:bCs/>
          <w:color w:val="000000"/>
          <w:spacing w:val="30"/>
          <w:w w:val="90"/>
          <w:kern w:val="0"/>
          <w:sz w:val="32"/>
        </w:rPr>
        <w:t>情</w:t>
      </w:r>
      <w:r>
        <w:rPr>
          <w:rFonts w:ascii="宋体" w:hAnsi="宋体" w:eastAsia="宋体" w:cs="宋体"/>
          <w:bCs/>
          <w:color w:val="000000"/>
          <w:spacing w:val="-3"/>
          <w:w w:val="92"/>
          <w:kern w:val="0"/>
          <w:sz w:val="32"/>
        </w:rPr>
        <w:t>况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说</w:t>
      </w:r>
      <w:r>
        <w:rPr>
          <w:rFonts w:ascii="宋体" w:hAnsi="宋体" w:eastAsia="宋体" w:cs="宋体"/>
          <w:bCs/>
          <w:color w:val="000000"/>
          <w:spacing w:val="11"/>
          <w:w w:val="96"/>
          <w:kern w:val="0"/>
          <w:sz w:val="32"/>
        </w:rPr>
        <w:t>明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795" w:bottom="360" w:left="1800" w:header="851" w:footer="360" w:gutter="0"/>
          <w:cols w:equalWidth="0" w:num="2">
            <w:col w:w="1709" w:space="420"/>
            <w:col w:w="6176"/>
          </w:cols>
        </w:sectPr>
      </w:pPr>
    </w:p>
    <w:p>
      <w:pPr>
        <w:autoSpaceDE w:val="0"/>
        <w:autoSpaceDN w:val="0"/>
        <w:spacing w:beforeAutospacing="0" w:afterAutospacing="0" w:line="368" w:lineRule="exact"/>
        <w:jc w:val="left"/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Autospacing="0" w:afterAutospacing="0" w:line="720" w:lineRule="exact"/>
        <w:ind w:left="1009" w:firstLineChars="0"/>
        <w:jc w:val="left"/>
        <w:textAlignment w:val="auto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收入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体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况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说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明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Autospacing="0" w:afterAutospacing="0" w:line="720" w:lineRule="exact"/>
        <w:ind w:left="1009" w:firstLineChars="0"/>
        <w:jc w:val="left"/>
        <w:textAlignment w:val="auto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收入决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情况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Autospacing="0" w:afterAutospacing="0" w:line="720" w:lineRule="exact"/>
        <w:ind w:left="1009" w:firstLineChars="0"/>
        <w:jc w:val="left"/>
        <w:textAlignment w:val="auto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支出决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情况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Autospacing="0" w:afterAutospacing="0" w:line="720" w:lineRule="exact"/>
        <w:ind w:left="1009" w:firstLineChars="0"/>
        <w:jc w:val="left"/>
        <w:textAlignment w:val="auto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财政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体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况说明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Autospacing="0" w:afterAutospacing="0" w:line="720" w:lineRule="exact"/>
        <w:ind w:left="1009" w:firstLineChars="0"/>
        <w:jc w:val="left"/>
        <w:textAlignment w:val="auto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一般公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预算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经费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况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Autospacing="0" w:afterAutospacing="0" w:line="720" w:lineRule="exact"/>
        <w:ind w:left="1009" w:firstLineChars="0"/>
        <w:jc w:val="left"/>
        <w:textAlignment w:val="auto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况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明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Autospacing="0" w:afterAutospacing="0" w:line="720" w:lineRule="exact"/>
        <w:ind w:left="1009" w:firstLineChars="0"/>
        <w:jc w:val="left"/>
        <w:textAlignment w:val="auto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机关运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经费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况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Autospacing="0" w:afterAutospacing="0" w:line="720" w:lineRule="exact"/>
        <w:ind w:left="1009" w:firstLineChars="0"/>
        <w:jc w:val="left"/>
        <w:textAlignment w:val="auto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政府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况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Autospacing="0" w:afterAutospacing="0" w:line="720" w:lineRule="exact"/>
        <w:ind w:left="1009" w:firstLineChars="0"/>
        <w:jc w:val="left"/>
        <w:textAlignment w:val="auto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国有资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占用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Autospacing="0" w:afterAutospacing="0" w:line="720" w:lineRule="exact"/>
        <w:ind w:left="1009"/>
        <w:jc w:val="left"/>
        <w:textAlignment w:val="auto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十、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需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明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况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795" w:bottom="360" w:left="1800" w:header="851" w:footer="360" w:gutter="0"/>
          <w:cols w:space="0" w:num="1"/>
        </w:sectPr>
      </w:pPr>
    </w:p>
    <w:p>
      <w:pPr>
        <w:autoSpaceDE w:val="0"/>
        <w:autoSpaceDN w:val="0"/>
        <w:spacing w:beforeAutospacing="0" w:afterAutospacing="0" w:line="415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20" w:lineRule="exact"/>
        <w:ind w:left="37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8"/>
          <w:w w:val="94"/>
          <w:kern w:val="0"/>
          <w:sz w:val="32"/>
        </w:rPr>
        <w:t>第</w:t>
      </w:r>
      <w:r>
        <w:rPr>
          <w:rFonts w:ascii="宋体" w:hAnsi="宋体" w:eastAsia="宋体" w:cs="宋体"/>
          <w:bCs/>
          <w:color w:val="000000"/>
          <w:spacing w:val="13"/>
          <w:w w:val="90"/>
          <w:kern w:val="0"/>
          <w:sz w:val="32"/>
        </w:rPr>
        <w:t>四</w:t>
      </w:r>
      <w:r>
        <w:rPr>
          <w:rFonts w:ascii="宋体" w:hAnsi="宋体" w:eastAsia="宋体" w:cs="宋体"/>
          <w:bCs/>
          <w:color w:val="000000"/>
          <w:spacing w:val="-1"/>
          <w:w w:val="96"/>
          <w:kern w:val="0"/>
          <w:sz w:val="32"/>
        </w:rPr>
        <w:t>部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32"/>
        </w:rPr>
        <w:t>分</w:t>
      </w:r>
    </w:p>
    <w:p>
      <w:pPr>
        <w:autoSpaceDE w:val="0"/>
        <w:autoSpaceDN w:val="0"/>
        <w:spacing w:beforeAutospacing="0" w:afterAutospacing="0" w:line="415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3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8"/>
          <w:w w:val="94"/>
          <w:kern w:val="0"/>
          <w:sz w:val="32"/>
        </w:rPr>
        <w:t>名</w:t>
      </w:r>
      <w:r>
        <w:rPr>
          <w:rFonts w:ascii="宋体" w:hAnsi="宋体" w:eastAsia="宋体" w:cs="宋体"/>
          <w:bCs/>
          <w:color w:val="000000"/>
          <w:spacing w:val="13"/>
          <w:w w:val="90"/>
          <w:kern w:val="0"/>
          <w:sz w:val="32"/>
        </w:rPr>
        <w:t>词</w:t>
      </w:r>
      <w:r>
        <w:rPr>
          <w:rFonts w:ascii="宋体" w:hAnsi="宋体" w:eastAsia="宋体" w:cs="宋体"/>
          <w:bCs/>
          <w:color w:val="000000"/>
          <w:spacing w:val="14"/>
          <w:w w:val="92"/>
          <w:kern w:val="0"/>
          <w:sz w:val="32"/>
        </w:rPr>
        <w:t>解</w:t>
      </w:r>
      <w:r>
        <w:rPr>
          <w:rFonts w:ascii="宋体" w:hAnsi="宋体" w:eastAsia="宋体" w:cs="宋体"/>
          <w:bCs/>
          <w:color w:val="000000"/>
          <w:spacing w:val="-2"/>
          <w:w w:val="96"/>
          <w:kern w:val="0"/>
          <w:sz w:val="32"/>
        </w:rPr>
        <w:t>释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795" w:bottom="360" w:left="1800" w:header="851" w:footer="360" w:gutter="0"/>
          <w:cols w:equalWidth="0" w:num="2">
            <w:col w:w="1707" w:space="262"/>
            <w:col w:w="6336"/>
          </w:cols>
        </w:sectPr>
      </w:pPr>
    </w:p>
    <w:p>
      <w:pPr>
        <w:autoSpaceDE w:val="0"/>
        <w:autoSpaceDN w:val="0"/>
        <w:spacing w:beforeAutospacing="0" w:afterAutospacing="0" w:line="83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4" w:lineRule="exact"/>
        <w:ind w:left="3974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2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795" w:bottom="360" w:left="1800" w:header="851" w:footer="360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1900" w:h="16840"/>
          <w:pgMar w:top="1426" w:right="1800" w:bottom="244" w:left="1800" w:header="851" w:footer="244" w:gutter="0"/>
          <w:cols w:space="720" w:num="1"/>
        </w:sectPr>
      </w:pPr>
      <w:bookmarkStart w:id="2" w:name="_bookmark2"/>
      <w:bookmarkEnd w:id="2"/>
    </w:p>
    <w:p>
      <w:pPr>
        <w:spacing w:beforeAutospacing="0" w:afterAutospacing="0" w:line="14" w:lineRule="exact"/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2569845</wp:posOffset>
            </wp:positionH>
            <wp:positionV relativeFrom="page">
              <wp:posOffset>5494020</wp:posOffset>
            </wp:positionV>
            <wp:extent cx="1157605" cy="320675"/>
            <wp:effectExtent l="0" t="0" r="635" b="14605"/>
            <wp:wrapNone/>
            <wp:docPr id="35" name="imagerI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rId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1565910</wp:posOffset>
            </wp:positionH>
            <wp:positionV relativeFrom="page">
              <wp:posOffset>5171440</wp:posOffset>
            </wp:positionV>
            <wp:extent cx="738505" cy="739140"/>
            <wp:effectExtent l="0" t="0" r="8255" b="7620"/>
            <wp:wrapNone/>
            <wp:docPr id="42" name="imagerI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rId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3968750</wp:posOffset>
                </wp:positionH>
                <wp:positionV relativeFrom="page">
                  <wp:posOffset>5492115</wp:posOffset>
                </wp:positionV>
                <wp:extent cx="1156335" cy="323215"/>
                <wp:effectExtent l="0" t="0" r="1905" b="12065"/>
                <wp:wrapNone/>
                <wp:docPr id="45" name="group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335" cy="323215"/>
                          <a:chOff x="0" y="0"/>
                          <a:chExt cx="9105" cy="2545"/>
                        </a:xfrm>
                      </wpg:grpSpPr>
                      <pic:pic xmlns:pic="http://schemas.openxmlformats.org/drawingml/2006/picture">
                        <pic:nvPicPr>
                          <pic:cNvPr id="43" name="imagerId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5"/>
                            <a:ext cx="4550" cy="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imagerId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375" y="0"/>
                            <a:ext cx="4730" cy="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2" o:spid="_x0000_s1026" o:spt="203" style="position:absolute;left:0pt;margin-left:312.5pt;margin-top:432.45pt;height:25.45pt;width:91.05pt;mso-position-horizontal-relative:page;mso-position-vertical-relative:page;z-index:251660288;mso-width-relative:page;mso-height-relative:page;" coordsize="9105,2545" o:gfxdata="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">
                <o:lock v:ext="edit" aspectratio="f"/>
                <v:shape id="imagerId14" o:spid="_x0000_s1026" o:spt="75" type="#_x0000_t75" style="position:absolute;left:0;top:35;height:2510;width:4550;" filled="f" o:preferrelative="t" stroked="f" coordsize="21600,21600" o:gfxdata="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3Pn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imagerId15" o:spid="_x0000_s1026" o:spt="75" type="#_x0000_t75" style="position:absolute;left:4375;top:0;height:2545;width:4730;" filled="f" o:preferrelative="t" stroked="f" coordsize="21600,21600" o:gfxdata="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GmVB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spacing w:beforeAutospacing="0" w:afterAutospacing="0" w:line="14595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5" w:lineRule="exact"/>
        <w:ind w:left="3974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3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800" w:bottom="244" w:left="1800" w:header="851" w:footer="244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1900" w:h="16840"/>
          <w:pgMar w:top="1426" w:right="1272" w:bottom="244" w:left="1530" w:header="851" w:footer="244" w:gutter="0"/>
          <w:cols w:space="720" w:num="1"/>
        </w:sectPr>
      </w:pPr>
      <w:bookmarkStart w:id="3" w:name="_bookmark3"/>
      <w:bookmarkEnd w:id="3"/>
    </w:p>
    <w:p>
      <w:pPr>
        <w:autoSpaceDE w:val="0"/>
        <w:autoSpaceDN w:val="0"/>
        <w:spacing w:beforeAutospacing="0" w:afterAutospacing="0" w:line="807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20" w:lineRule="exact"/>
        <w:ind w:left="64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8"/>
          <w:w w:val="94"/>
          <w:kern w:val="0"/>
          <w:sz w:val="32"/>
        </w:rPr>
        <w:t>一</w:t>
      </w:r>
      <w:r>
        <w:rPr>
          <w:rFonts w:ascii="宋体" w:hAnsi="宋体" w:eastAsia="宋体" w:cs="宋体"/>
          <w:bCs/>
          <w:color w:val="000000"/>
          <w:spacing w:val="13"/>
          <w:w w:val="90"/>
          <w:kern w:val="0"/>
          <w:sz w:val="32"/>
        </w:rPr>
        <w:t>、</w:t>
      </w:r>
      <w:r>
        <w:rPr>
          <w:rFonts w:ascii="宋体" w:hAnsi="宋体" w:eastAsia="宋体" w:cs="宋体"/>
          <w:bCs/>
          <w:color w:val="000000"/>
          <w:spacing w:val="-1"/>
          <w:w w:val="96"/>
          <w:kern w:val="0"/>
          <w:sz w:val="32"/>
        </w:rPr>
        <w:t>部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32"/>
        </w:rPr>
        <w:t>门</w:t>
      </w:r>
      <w:r>
        <w:rPr>
          <w:rFonts w:ascii="宋体" w:hAnsi="宋体" w:eastAsia="宋体" w:cs="宋体"/>
          <w:bCs/>
          <w:color w:val="000000"/>
          <w:spacing w:val="-5"/>
          <w:w w:val="102"/>
          <w:kern w:val="0"/>
          <w:sz w:val="32"/>
        </w:rPr>
        <w:t>职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责</w:t>
      </w:r>
    </w:p>
    <w:p>
      <w:pPr>
        <w:numPr>
          <w:ilvl w:val="0"/>
          <w:numId w:val="4"/>
        </w:numPr>
        <w:autoSpaceDE w:val="0"/>
        <w:autoSpaceDN w:val="0"/>
        <w:bidi w:val="0"/>
        <w:spacing w:before="50" w:beforeAutospacing="0" w:afterAutospacing="0" w:line="600" w:lineRule="exact"/>
        <w:ind w:right="63" w:firstLine="641" w:firstLineChars="0"/>
        <w:jc w:val="both"/>
        <w:rPr>
          <w:rFonts w:hint="eastAsia"/>
        </w:rPr>
      </w:pP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主管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全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县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工作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。</w:t>
      </w:r>
      <w:r>
        <w:rPr>
          <w:rFonts w:ascii="华文仿宋" w:hAnsi="华文仿宋" w:eastAsia="华文仿宋" w:cs="华文仿宋"/>
          <w:bCs/>
          <w:color w:val="000000"/>
          <w:spacing w:val="-29"/>
          <w:kern w:val="0"/>
          <w:sz w:val="32"/>
        </w:rPr>
        <w:t>负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责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对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全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县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财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政收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支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和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依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法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属于</w:t>
      </w:r>
      <w:r>
        <w:rPr>
          <w:rFonts w:ascii="华文仿宋" w:hAnsi="华文仿宋" w:eastAsia="华文仿宋" w:cs="华文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审计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监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督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范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围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的财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务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收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支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的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真实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、</w:t>
      </w:r>
      <w:r>
        <w:rPr>
          <w:rFonts w:ascii="华文仿宋" w:hAnsi="华文仿宋" w:eastAsia="华文仿宋" w:cs="华文仿宋"/>
          <w:bCs/>
          <w:color w:val="000000"/>
          <w:spacing w:val="-29"/>
          <w:kern w:val="0"/>
          <w:sz w:val="32"/>
        </w:rPr>
        <w:t>合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法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和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效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益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进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行审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监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督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，</w:t>
      </w:r>
      <w:r>
        <w:rPr>
          <w:rFonts w:ascii="华文仿宋" w:hAnsi="华文仿宋" w:eastAsia="华文仿宋" w:cs="华文仿宋"/>
          <w:bCs/>
          <w:color w:val="000000"/>
          <w:spacing w:val="-25"/>
          <w:kern w:val="0"/>
          <w:sz w:val="32"/>
        </w:rPr>
        <w:t>对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公共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资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金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、</w:t>
      </w:r>
      <w:r>
        <w:rPr>
          <w:rFonts w:ascii="华文仿宋" w:hAnsi="华文仿宋" w:eastAsia="华文仿宋" w:cs="华文仿宋"/>
          <w:bCs/>
          <w:color w:val="000000"/>
          <w:spacing w:val="-28"/>
          <w:kern w:val="0"/>
          <w:sz w:val="32"/>
        </w:rPr>
        <w:t>国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有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资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产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、</w:t>
      </w:r>
      <w:r>
        <w:rPr>
          <w:rFonts w:ascii="华文仿宋" w:hAnsi="华文仿宋" w:eastAsia="华文仿宋" w:cs="华文仿宋"/>
          <w:bCs/>
          <w:color w:val="000000"/>
          <w:spacing w:val="-26"/>
          <w:kern w:val="0"/>
          <w:sz w:val="32"/>
        </w:rPr>
        <w:t>国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有资源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和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领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导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干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部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履行</w:t>
      </w:r>
      <w:r>
        <w:rPr>
          <w:rFonts w:ascii="华文仿宋" w:hAnsi="华文仿宋" w:eastAsia="华文仿宋" w:cs="华文仿宋"/>
          <w:bCs/>
          <w:color w:val="000000"/>
          <w:spacing w:val="1"/>
          <w:kern w:val="0"/>
          <w:sz w:val="32"/>
        </w:rPr>
        <w:t>经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济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责任情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况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实</w:t>
      </w:r>
      <w:r>
        <w:rPr>
          <w:rFonts w:ascii="华文仿宋" w:hAnsi="华文仿宋" w:eastAsia="华文仿宋" w:cs="华文仿宋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行审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全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覆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盖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，</w:t>
      </w:r>
      <w:r>
        <w:rPr>
          <w:rFonts w:ascii="华文仿宋" w:hAnsi="华文仿宋" w:eastAsia="华文仿宋" w:cs="华文仿宋"/>
          <w:bCs/>
          <w:color w:val="000000"/>
          <w:spacing w:val="-28"/>
          <w:kern w:val="0"/>
          <w:sz w:val="32"/>
        </w:rPr>
        <w:t>对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领导干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部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实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行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自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然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资源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资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产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离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任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审计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，</w:t>
      </w:r>
      <w:r>
        <w:rPr>
          <w:rFonts w:ascii="华文仿宋" w:hAnsi="华文仿宋" w:eastAsia="华文仿宋" w:cs="华文仿宋"/>
          <w:bCs/>
          <w:color w:val="000000"/>
          <w:spacing w:val="-29"/>
          <w:kern w:val="0"/>
          <w:sz w:val="32"/>
        </w:rPr>
        <w:t>对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党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和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国家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及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省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、</w:t>
      </w:r>
      <w:r>
        <w:rPr>
          <w:rFonts w:ascii="华文仿宋" w:hAnsi="华文仿宋" w:eastAsia="华文仿宋" w:cs="华文仿宋"/>
          <w:bCs/>
          <w:color w:val="000000"/>
          <w:spacing w:val="-28"/>
          <w:kern w:val="0"/>
          <w:sz w:val="32"/>
        </w:rPr>
        <w:t>市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、</w:t>
      </w:r>
      <w:r>
        <w:rPr>
          <w:rFonts w:ascii="华文仿宋" w:hAnsi="华文仿宋" w:eastAsia="华文仿宋" w:cs="华文仿宋"/>
          <w:bCs/>
          <w:color w:val="000000"/>
          <w:spacing w:val="-29"/>
          <w:kern w:val="0"/>
          <w:sz w:val="32"/>
        </w:rPr>
        <w:t>县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党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委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政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府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相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关重</w:t>
      </w:r>
      <w:r>
        <w:rPr>
          <w:rFonts w:ascii="华文仿宋" w:hAnsi="华文仿宋" w:eastAsia="华文仿宋" w:cs="华文仿宋"/>
          <w:bCs/>
          <w:color w:val="000000"/>
          <w:spacing w:val="1"/>
          <w:kern w:val="0"/>
          <w:sz w:val="32"/>
        </w:rPr>
        <w:t>大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政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策措施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贯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彻落实情况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进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行</w:t>
      </w:r>
      <w:r>
        <w:rPr>
          <w:rFonts w:ascii="华文仿宋" w:hAnsi="华文仿宋" w:eastAsia="华文仿宋" w:cs="华文仿宋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跟踪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。</w:t>
      </w:r>
      <w:r>
        <w:rPr>
          <w:rFonts w:ascii="华文仿宋" w:hAnsi="华文仿宋" w:eastAsia="华文仿宋" w:cs="华文仿宋"/>
          <w:bCs/>
          <w:color w:val="000000"/>
          <w:spacing w:val="-28"/>
          <w:kern w:val="0"/>
          <w:sz w:val="32"/>
        </w:rPr>
        <w:t>对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直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接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、</w:t>
      </w:r>
      <w:r>
        <w:rPr>
          <w:rFonts w:ascii="华文仿宋" w:hAnsi="华文仿宋" w:eastAsia="华文仿宋" w:cs="华文仿宋"/>
          <w:bCs/>
          <w:color w:val="000000"/>
          <w:spacing w:val="-29"/>
          <w:kern w:val="0"/>
          <w:sz w:val="32"/>
        </w:rPr>
        <w:t>专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项审计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调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查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和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核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查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社会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机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构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相关</w:t>
      </w:r>
      <w:r>
        <w:rPr>
          <w:rFonts w:ascii="华文仿宋" w:hAnsi="华文仿宋" w:eastAsia="华文仿宋" w:cs="华文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审计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报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告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的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结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果承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担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责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任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，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并负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有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督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促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被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审计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单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位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整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改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的责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任。</w:t>
      </w:r>
    </w:p>
    <w:p>
      <w:pPr>
        <w:numPr>
          <w:ilvl w:val="0"/>
          <w:numId w:val="4"/>
        </w:numPr>
        <w:autoSpaceDE w:val="0"/>
        <w:autoSpaceDN w:val="0"/>
        <w:bidi w:val="0"/>
        <w:spacing w:before="10" w:beforeAutospacing="0" w:afterAutospacing="0" w:line="559" w:lineRule="exact"/>
        <w:ind w:right="20" w:firstLine="319" w:firstLineChars="0"/>
        <w:jc w:val="both"/>
        <w:rPr>
          <w:rFonts w:hint="eastAsia"/>
        </w:rPr>
      </w:pP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贯彻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执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行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法律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1"/>
          <w:kern w:val="0"/>
          <w:sz w:val="32"/>
        </w:rPr>
        <w:t>、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法规</w:t>
      </w:r>
      <w:r>
        <w:rPr>
          <w:rFonts w:ascii="华文仿宋" w:hAnsi="华文仿宋" w:eastAsia="华文仿宋" w:cs="华文仿宋"/>
          <w:bCs/>
          <w:color w:val="000000"/>
          <w:spacing w:val="1"/>
          <w:kern w:val="0"/>
          <w:sz w:val="32"/>
        </w:rPr>
        <w:t>和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方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针</w:t>
      </w:r>
      <w:r>
        <w:rPr>
          <w:rFonts w:ascii="华文仿宋" w:hAnsi="华文仿宋" w:eastAsia="华文仿宋" w:cs="华文仿宋"/>
          <w:bCs/>
          <w:color w:val="000000"/>
          <w:spacing w:val="-28"/>
          <w:kern w:val="0"/>
          <w:sz w:val="32"/>
        </w:rPr>
        <w:t>、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政策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1"/>
          <w:kern w:val="0"/>
          <w:sz w:val="32"/>
        </w:rPr>
        <w:t>；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制定</w:t>
      </w:r>
      <w:r>
        <w:rPr>
          <w:rFonts w:ascii="华文仿宋" w:hAnsi="华文仿宋" w:eastAsia="华文仿宋" w:cs="华文仿宋"/>
          <w:bCs/>
          <w:color w:val="000000"/>
          <w:spacing w:val="1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规范</w:t>
      </w:r>
      <w:r>
        <w:rPr>
          <w:rFonts w:ascii="华文仿宋" w:hAnsi="华文仿宋" w:eastAsia="华文仿宋" w:cs="华文仿宋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性文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件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并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监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督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执行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；制定</w:t>
      </w:r>
      <w:r>
        <w:rPr>
          <w:rFonts w:ascii="华文仿宋" w:hAnsi="华文仿宋" w:eastAsia="华文仿宋" w:cs="华文仿宋"/>
          <w:bCs/>
          <w:color w:val="000000"/>
          <w:spacing w:val="-22"/>
          <w:kern w:val="0"/>
          <w:sz w:val="32"/>
        </w:rPr>
        <w:t>并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组织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实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施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全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县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工作发展规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划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和年</w:t>
      </w:r>
      <w:r>
        <w:rPr>
          <w:rFonts w:ascii="华文仿宋" w:hAnsi="华文仿宋" w:eastAsia="华文仿宋" w:cs="华文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度审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划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；对直接</w:t>
      </w:r>
      <w:r>
        <w:rPr>
          <w:rFonts w:ascii="华文仿宋" w:hAnsi="华文仿宋" w:eastAsia="华文仿宋" w:cs="华文仿宋"/>
          <w:bCs/>
          <w:color w:val="000000"/>
          <w:spacing w:val="-15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、调查和</w:t>
      </w:r>
      <w:r>
        <w:rPr>
          <w:rFonts w:ascii="华文仿宋" w:hAnsi="华文仿宋" w:eastAsia="华文仿宋" w:cs="华文仿宋"/>
          <w:bCs/>
          <w:color w:val="000000"/>
          <w:spacing w:val="-9"/>
          <w:kern w:val="0"/>
          <w:sz w:val="32"/>
        </w:rPr>
        <w:t>核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查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的事项依法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进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行审计评价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，</w:t>
      </w:r>
      <w:r>
        <w:rPr>
          <w:rFonts w:ascii="华文仿宋" w:hAnsi="华文仿宋" w:eastAsia="华文仿宋" w:cs="华文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做出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决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定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或提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出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建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议。</w:t>
      </w:r>
    </w:p>
    <w:p>
      <w:pPr>
        <w:numPr>
          <w:ilvl w:val="0"/>
          <w:numId w:val="4"/>
        </w:numPr>
        <w:autoSpaceDE w:val="0"/>
        <w:autoSpaceDN w:val="0"/>
        <w:bidi w:val="0"/>
        <w:spacing w:beforeAutospacing="0" w:afterAutospacing="0" w:line="560" w:lineRule="exact"/>
        <w:ind w:right="178" w:firstLine="319" w:firstLineChars="0"/>
        <w:jc w:val="both"/>
        <w:rPr>
          <w:rFonts w:hint="eastAsia"/>
        </w:rPr>
      </w:pP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向中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共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青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龙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满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族自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治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县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县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委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审计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委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员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会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提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出年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度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县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本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级</w:t>
      </w:r>
      <w:r>
        <w:rPr>
          <w:rFonts w:ascii="华文仿宋" w:hAnsi="华文仿宋" w:eastAsia="华文仿宋" w:cs="华文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预算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执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行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和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其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他财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政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支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出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情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况审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报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告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。向县</w:t>
      </w:r>
      <w:r>
        <w:rPr>
          <w:rFonts w:ascii="华文仿宋" w:hAnsi="华文仿宋" w:eastAsia="华文仿宋" w:cs="华文仿宋"/>
          <w:bCs/>
          <w:color w:val="000000"/>
          <w:spacing w:val="-22"/>
          <w:kern w:val="0"/>
          <w:sz w:val="32"/>
        </w:rPr>
        <w:t>长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提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出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年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度县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本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级</w:t>
      </w:r>
      <w:r>
        <w:rPr>
          <w:rFonts w:ascii="华文仿宋" w:hAnsi="华文仿宋" w:eastAsia="华文仿宋" w:cs="华文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预算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执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行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和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其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他财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政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收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支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情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况的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结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果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报告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、审计</w:t>
      </w:r>
      <w:r>
        <w:rPr>
          <w:rFonts w:ascii="华文仿宋" w:hAnsi="华文仿宋" w:eastAsia="华文仿宋" w:cs="华文仿宋"/>
          <w:bCs/>
          <w:color w:val="000000"/>
          <w:spacing w:val="-22"/>
          <w:kern w:val="0"/>
          <w:sz w:val="32"/>
        </w:rPr>
        <w:t>查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出问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题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整</w:t>
      </w:r>
      <w:r>
        <w:rPr>
          <w:rFonts w:ascii="华文仿宋" w:hAnsi="华文仿宋" w:eastAsia="华文仿宋" w:cs="华文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改情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况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报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告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。受县</w:t>
      </w:r>
      <w:r>
        <w:rPr>
          <w:rFonts w:ascii="华文仿宋" w:hAnsi="华文仿宋" w:eastAsia="华文仿宋" w:cs="华文仿宋"/>
          <w:bCs/>
          <w:color w:val="000000"/>
          <w:spacing w:val="-22"/>
          <w:kern w:val="0"/>
          <w:sz w:val="32"/>
        </w:rPr>
        <w:t>政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府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委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托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向县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人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大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常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委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会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提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出县本级预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算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执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行</w:t>
      </w:r>
      <w:r>
        <w:rPr>
          <w:rFonts w:ascii="华文仿宋" w:hAnsi="华文仿宋" w:eastAsia="华文仿宋" w:cs="华文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和其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他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财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政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收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支情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况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的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工作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报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告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。</w:t>
      </w:r>
      <w:r>
        <w:rPr>
          <w:rFonts w:ascii="华文仿宋" w:hAnsi="华文仿宋" w:eastAsia="华文仿宋" w:cs="华文仿宋"/>
          <w:bCs/>
          <w:color w:val="000000"/>
          <w:spacing w:val="-28"/>
          <w:kern w:val="0"/>
          <w:sz w:val="32"/>
        </w:rPr>
        <w:t>向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县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委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、</w:t>
      </w:r>
      <w:r>
        <w:rPr>
          <w:rFonts w:ascii="华文仿宋" w:hAnsi="华文仿宋" w:eastAsia="华文仿宋" w:cs="华文仿宋"/>
          <w:bCs/>
          <w:color w:val="000000"/>
          <w:spacing w:val="-25"/>
          <w:kern w:val="0"/>
          <w:sz w:val="32"/>
        </w:rPr>
        <w:t>县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政府报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告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对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其</w:t>
      </w:r>
      <w:r>
        <w:rPr>
          <w:rFonts w:ascii="华文仿宋" w:hAnsi="华文仿宋" w:eastAsia="华文仿宋" w:cs="华文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他事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项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的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和专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项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调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查情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况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及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结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果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。向被</w:t>
      </w:r>
      <w:r>
        <w:rPr>
          <w:rFonts w:ascii="华文仿宋" w:hAnsi="华文仿宋" w:eastAsia="华文仿宋" w:cs="华文仿宋"/>
          <w:bCs/>
          <w:color w:val="000000"/>
          <w:spacing w:val="-21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单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位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通报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计情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况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和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结果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。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依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法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向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社会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公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布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结果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。</w:t>
      </w:r>
    </w:p>
    <w:p>
      <w:pPr>
        <w:numPr>
          <w:ilvl w:val="0"/>
          <w:numId w:val="4"/>
        </w:numPr>
        <w:autoSpaceDE w:val="0"/>
        <w:autoSpaceDN w:val="0"/>
        <w:bidi w:val="0"/>
        <w:spacing w:beforeAutospacing="0" w:afterAutospacing="0" w:line="597" w:lineRule="exact"/>
        <w:ind w:right="178" w:firstLine="641" w:firstLineChars="0"/>
        <w:jc w:val="both"/>
        <w:rPr>
          <w:rFonts w:hint="eastAsia"/>
        </w:rPr>
      </w:pP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直接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下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列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事项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，</w:t>
      </w:r>
      <w:r>
        <w:rPr>
          <w:rFonts w:ascii="华文仿宋" w:hAnsi="华文仿宋" w:eastAsia="华文仿宋" w:cs="华文仿宋"/>
          <w:bCs/>
          <w:color w:val="000000"/>
          <w:spacing w:val="-10"/>
          <w:kern w:val="0"/>
          <w:sz w:val="32"/>
        </w:rPr>
        <w:t>出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具审计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报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告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，</w:t>
      </w:r>
      <w:r>
        <w:rPr>
          <w:rFonts w:ascii="华文仿宋" w:hAnsi="华文仿宋" w:eastAsia="华文仿宋" w:cs="华文仿宋"/>
          <w:bCs/>
          <w:color w:val="000000"/>
          <w:spacing w:val="-5"/>
          <w:kern w:val="0"/>
          <w:sz w:val="32"/>
        </w:rPr>
        <w:t>在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法定职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权</w:t>
      </w:r>
      <w:r>
        <w:rPr>
          <w:rFonts w:ascii="华文仿宋" w:hAnsi="华文仿宋" w:eastAsia="华文仿宋" w:cs="华文仿宋"/>
          <w:bCs/>
          <w:color w:val="000000"/>
          <w:spacing w:val="1"/>
          <w:kern w:val="0"/>
          <w:sz w:val="32"/>
        </w:rPr>
        <w:t>范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围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内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作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出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决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定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，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向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有</w:t>
      </w:r>
      <w:r>
        <w:rPr>
          <w:rFonts w:ascii="华文仿宋" w:hAnsi="华文仿宋" w:eastAsia="华文仿宋" w:cs="华文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关</w:t>
      </w:r>
      <w:r>
        <w:rPr>
          <w:rFonts w:ascii="华文仿宋" w:hAnsi="华文仿宋" w:eastAsia="华文仿宋" w:cs="华文仿宋"/>
          <w:bCs/>
          <w:color w:val="000000"/>
          <w:spacing w:val="1"/>
          <w:kern w:val="0"/>
          <w:sz w:val="32"/>
        </w:rPr>
        <w:t>部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门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提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出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处</w:t>
      </w:r>
      <w:r>
        <w:rPr>
          <w:rFonts w:ascii="华文仿宋" w:hAnsi="华文仿宋" w:eastAsia="华文仿宋" w:cs="华文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理处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罚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的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建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议</w:t>
      </w:r>
      <w:r>
        <w:rPr>
          <w:rFonts w:ascii="华文仿宋" w:hAnsi="华文仿宋" w:eastAsia="华文仿宋" w:cs="华文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。包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括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（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1</w:t>
      </w:r>
      <w:r>
        <w:rPr>
          <w:rFonts w:ascii="华文仿宋" w:hAnsi="华文仿宋" w:eastAsia="华文仿宋" w:cs="华文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）</w:t>
      </w:r>
      <w:r>
        <w:rPr>
          <w:rFonts w:ascii="华文仿宋" w:hAnsi="华文仿宋" w:eastAsia="华文仿宋" w:cs="华文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党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和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国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家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及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省</w:t>
      </w:r>
      <w:r>
        <w:rPr>
          <w:rFonts w:ascii="华文仿宋" w:hAnsi="华文仿宋" w:eastAsia="华文仿宋" w:cs="华文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、</w:t>
      </w:r>
      <w:r>
        <w:rPr>
          <w:rFonts w:ascii="华文仿宋" w:hAnsi="华文仿宋" w:eastAsia="华文仿宋" w:cs="华文仿宋"/>
          <w:bCs/>
          <w:color w:val="000000"/>
          <w:spacing w:val="1"/>
          <w:kern w:val="0"/>
          <w:sz w:val="32"/>
        </w:rPr>
        <w:t>市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、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县</w:t>
      </w:r>
      <w:bookmarkStart w:id="33" w:name="_GoBack"/>
      <w:bookmarkStart w:id="4" w:name="OLE_LINK1"/>
      <w:r>
        <w:rPr>
          <w:rFonts w:hint="eastAsia" w:ascii="华文仿宋" w:hAnsi="华文仿宋" w:eastAsia="华文仿宋" w:cs="华文仿宋"/>
          <w:bCs/>
          <w:color w:val="000000"/>
          <w:spacing w:val="-2"/>
          <w:kern w:val="0"/>
          <w:sz w:val="32"/>
        </w:rPr>
        <w:t>有关重大政策措施贯彻落实情况</w:t>
      </w:r>
      <w:bookmarkEnd w:id="4"/>
      <w:bookmarkEnd w:id="33"/>
      <w:r>
        <w:rPr>
          <w:rFonts w:ascii="华文仿宋" w:hAnsi="华文仿宋" w:eastAsia="华文仿宋" w:cs="华文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；</w:t>
      </w:r>
      <w:r>
        <w:rPr>
          <w:rFonts w:ascii="华文仿宋" w:hAnsi="华文仿宋" w:eastAsia="华文仿宋" w:cs="华文仿宋"/>
          <w:bCs/>
          <w:color w:val="000000"/>
          <w:spacing w:val="-3"/>
          <w:w w:val="102"/>
          <w:kern w:val="0"/>
          <w:sz w:val="32"/>
        </w:rPr>
        <w:t>（2</w:t>
      </w:r>
      <w:r>
        <w:rPr>
          <w:rFonts w:ascii="华文仿宋" w:hAnsi="华文仿宋" w:eastAsia="华文仿宋" w:cs="华文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）</w:t>
      </w:r>
    </w:p>
    <w:p>
      <w:pPr>
        <w:autoSpaceDE w:val="0"/>
        <w:autoSpaceDN w:val="0"/>
        <w:spacing w:beforeAutospacing="0" w:afterAutospacing="0" w:line="1256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5" w:lineRule="exact"/>
        <w:ind w:left="4244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4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272" w:bottom="244" w:left="1530" w:header="851" w:footer="244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1900" w:h="16840"/>
          <w:pgMar w:top="1426" w:right="1111" w:bottom="244" w:left="1530" w:header="851" w:footer="244" w:gutter="0"/>
          <w:cols w:space="720" w:num="1"/>
        </w:sectPr>
      </w:pPr>
      <w:bookmarkStart w:id="5" w:name="_bookmark4"/>
      <w:bookmarkEnd w:id="5"/>
    </w:p>
    <w:p>
      <w:pPr>
        <w:autoSpaceDE w:val="0"/>
        <w:autoSpaceDN w:val="0"/>
        <w:spacing w:beforeAutospacing="0" w:afterAutospacing="0" w:line="7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583" w:lineRule="exact"/>
        <w:ind w:right="179"/>
        <w:jc w:val="both"/>
        <w:rPr>
          <w:rFonts w:hint="eastAsia"/>
        </w:rPr>
      </w:pP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县本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级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预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算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执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行情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况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和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其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他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财政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收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支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，县直各</w:t>
      </w:r>
      <w:r>
        <w:rPr>
          <w:rFonts w:ascii="华文仿宋" w:hAnsi="华文仿宋" w:eastAsia="华文仿宋" w:cs="华文仿宋"/>
          <w:bCs/>
          <w:color w:val="000000"/>
          <w:spacing w:val="-12"/>
          <w:kern w:val="0"/>
          <w:sz w:val="32"/>
        </w:rPr>
        <w:t>部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门（含所</w:t>
      </w:r>
      <w:r>
        <w:rPr>
          <w:rFonts w:ascii="华文仿宋" w:hAnsi="华文仿宋" w:eastAsia="华文仿宋" w:cs="华文仿宋"/>
          <w:bCs/>
          <w:color w:val="000000"/>
          <w:spacing w:val="-8"/>
          <w:kern w:val="0"/>
          <w:sz w:val="32"/>
        </w:rPr>
        <w:t>属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单位）</w:t>
      </w:r>
      <w:r>
        <w:rPr>
          <w:rFonts w:ascii="华文仿宋" w:hAnsi="华文仿宋" w:eastAsia="华文仿宋" w:cs="华文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预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算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执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行</w:t>
      </w:r>
      <w:r>
        <w:rPr>
          <w:rFonts w:ascii="华文仿宋" w:hAnsi="华文仿宋" w:eastAsia="华文仿宋" w:cs="华文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情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况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、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决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算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草</w:t>
      </w:r>
      <w:r>
        <w:rPr>
          <w:rFonts w:ascii="华文仿宋" w:hAnsi="华文仿宋" w:eastAsia="华文仿宋" w:cs="华文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案</w:t>
      </w:r>
      <w:r>
        <w:rPr>
          <w:rFonts w:ascii="华文仿宋" w:hAnsi="华文仿宋" w:eastAsia="华文仿宋" w:cs="华文仿宋"/>
          <w:bCs/>
          <w:color w:val="000000"/>
          <w:spacing w:val="1"/>
          <w:kern w:val="0"/>
          <w:sz w:val="32"/>
        </w:rPr>
        <w:t>和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其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他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财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政</w:t>
      </w:r>
      <w:r>
        <w:rPr>
          <w:rFonts w:ascii="华文仿宋" w:hAnsi="华文仿宋" w:eastAsia="华文仿宋" w:cs="华文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收支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；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（3</w:t>
      </w:r>
      <w:r>
        <w:rPr>
          <w:rFonts w:ascii="华文仿宋" w:hAnsi="华文仿宋" w:eastAsia="华文仿宋" w:cs="华文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）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乡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镇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政</w:t>
      </w:r>
      <w:r>
        <w:rPr>
          <w:rFonts w:ascii="华文仿宋" w:hAnsi="华文仿宋" w:eastAsia="华文仿宋" w:cs="华文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府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预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算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执行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情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况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、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决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算草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案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和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其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他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财政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收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支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，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县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级财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政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转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移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支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付资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 xml:space="preserve">金；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（4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）使</w:t>
      </w:r>
      <w:r>
        <w:rPr>
          <w:rFonts w:ascii="华文仿宋" w:hAnsi="华文仿宋" w:eastAsia="华文仿宋" w:cs="华文仿宋"/>
          <w:bCs/>
          <w:color w:val="000000"/>
          <w:spacing w:val="-23"/>
          <w:kern w:val="0"/>
          <w:sz w:val="32"/>
        </w:rPr>
        <w:t>用</w:t>
      </w:r>
      <w:r>
        <w:rPr>
          <w:rFonts w:ascii="华文仿宋" w:hAnsi="华文仿宋" w:eastAsia="华文仿宋" w:cs="华文仿宋"/>
          <w:bCs/>
          <w:color w:val="000000"/>
          <w:spacing w:val="1"/>
          <w:kern w:val="0"/>
          <w:sz w:val="32"/>
        </w:rPr>
        <w:t>县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级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财政资</w:t>
      </w:r>
      <w:r>
        <w:rPr>
          <w:rFonts w:ascii="华文仿宋" w:hAnsi="华文仿宋" w:eastAsia="华文仿宋" w:cs="华文仿宋"/>
          <w:bCs/>
          <w:color w:val="000000"/>
          <w:spacing w:val="1"/>
          <w:kern w:val="0"/>
          <w:sz w:val="32"/>
        </w:rPr>
        <w:t>金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的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事业单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位</w:t>
      </w:r>
      <w:r>
        <w:rPr>
          <w:rFonts w:ascii="华文仿宋" w:hAnsi="华文仿宋" w:eastAsia="华文仿宋" w:cs="华文仿宋"/>
          <w:bCs/>
          <w:color w:val="000000"/>
          <w:spacing w:val="1"/>
          <w:kern w:val="0"/>
          <w:sz w:val="32"/>
        </w:rPr>
        <w:t>和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社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会团体的财务收支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；（5）</w:t>
      </w:r>
      <w:r>
        <w:rPr>
          <w:rFonts w:ascii="华文仿宋" w:hAnsi="华文仿宋" w:eastAsia="华文仿宋" w:cs="华文仿宋"/>
          <w:bCs/>
          <w:color w:val="000000"/>
          <w:w w:val="47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县级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投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资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和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以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县级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投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资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为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主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的建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设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项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目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的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预算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执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行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情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况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和决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 xml:space="preserve">算，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县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重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大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公</w:t>
      </w:r>
      <w:r>
        <w:rPr>
          <w:rFonts w:ascii="华文仿宋" w:hAnsi="华文仿宋" w:eastAsia="华文仿宋" w:cs="华文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共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工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程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项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目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的</w:t>
      </w:r>
      <w:r>
        <w:rPr>
          <w:rFonts w:ascii="华文仿宋" w:hAnsi="华文仿宋" w:eastAsia="华文仿宋" w:cs="华文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资</w:t>
      </w:r>
      <w:r>
        <w:rPr>
          <w:rFonts w:ascii="华文仿宋" w:hAnsi="华文仿宋" w:eastAsia="华文仿宋" w:cs="华文仿宋"/>
          <w:bCs/>
          <w:color w:val="000000"/>
          <w:spacing w:val="1"/>
          <w:kern w:val="0"/>
          <w:sz w:val="32"/>
        </w:rPr>
        <w:t>金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管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理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使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用</w:t>
      </w:r>
      <w:r>
        <w:rPr>
          <w:rFonts w:ascii="华文仿宋" w:hAnsi="华文仿宋" w:eastAsia="华文仿宋" w:cs="华文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和建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设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运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营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情</w:t>
      </w:r>
      <w:r>
        <w:rPr>
          <w:rFonts w:ascii="华文仿宋" w:hAnsi="华文仿宋" w:eastAsia="华文仿宋" w:cs="华文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况；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（6</w:t>
      </w:r>
      <w:r>
        <w:rPr>
          <w:rFonts w:ascii="华文仿宋" w:hAnsi="华文仿宋" w:eastAsia="华文仿宋" w:cs="华文仿宋"/>
          <w:bCs/>
          <w:color w:val="000000"/>
          <w:spacing w:val="1"/>
          <w:kern w:val="0"/>
          <w:sz w:val="32"/>
        </w:rPr>
        <w:t>）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 xml:space="preserve">自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然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资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源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管</w:t>
      </w:r>
      <w:r>
        <w:rPr>
          <w:rFonts w:ascii="华文仿宋" w:hAnsi="华文仿宋" w:eastAsia="华文仿宋" w:cs="华文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理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、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污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染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防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治</w:t>
      </w:r>
      <w:r>
        <w:rPr>
          <w:rFonts w:ascii="华文仿宋" w:hAnsi="华文仿宋" w:eastAsia="华文仿宋" w:cs="华文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和</w:t>
      </w:r>
      <w:r>
        <w:rPr>
          <w:rFonts w:ascii="华文仿宋" w:hAnsi="华文仿宋" w:eastAsia="华文仿宋" w:cs="华文仿宋"/>
          <w:bCs/>
          <w:color w:val="000000"/>
          <w:spacing w:val="1"/>
          <w:kern w:val="0"/>
          <w:sz w:val="32"/>
        </w:rPr>
        <w:t>生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态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保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护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与</w:t>
      </w:r>
      <w:r>
        <w:rPr>
          <w:rFonts w:ascii="华文仿宋" w:hAnsi="华文仿宋" w:eastAsia="华文仿宋" w:cs="华文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修复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情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况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；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6"/>
          <w:w w:val="103"/>
          <w:kern w:val="0"/>
          <w:sz w:val="32"/>
        </w:rPr>
        <w:t>（7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）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县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属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国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有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和国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有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资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本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占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控股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或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主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导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地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位的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企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业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和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金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融机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构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的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境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内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外资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 xml:space="preserve">产、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负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债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和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损</w:t>
      </w:r>
      <w:r>
        <w:rPr>
          <w:rFonts w:ascii="华文仿宋" w:hAnsi="华文仿宋" w:eastAsia="华文仿宋" w:cs="华文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益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，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市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驻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外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经</w:t>
      </w:r>
      <w:r>
        <w:rPr>
          <w:rFonts w:ascii="华文仿宋" w:hAnsi="华文仿宋" w:eastAsia="华文仿宋" w:cs="华文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营</w:t>
      </w:r>
      <w:r>
        <w:rPr>
          <w:rFonts w:ascii="华文仿宋" w:hAnsi="华文仿宋" w:eastAsia="华文仿宋" w:cs="华文仿宋"/>
          <w:bCs/>
          <w:color w:val="000000"/>
          <w:spacing w:val="1"/>
          <w:kern w:val="0"/>
          <w:sz w:val="32"/>
        </w:rPr>
        <w:t>性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机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构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的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财</w:t>
      </w:r>
      <w:r>
        <w:rPr>
          <w:rFonts w:ascii="华文仿宋" w:hAnsi="华文仿宋" w:eastAsia="华文仿宋" w:cs="华文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务收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支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；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（8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）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有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关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社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会</w:t>
      </w:r>
      <w:r>
        <w:rPr>
          <w:rFonts w:ascii="华文仿宋" w:hAnsi="华文仿宋" w:eastAsia="华文仿宋" w:cs="华文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保</w:t>
      </w:r>
      <w:r>
        <w:rPr>
          <w:rFonts w:ascii="华文仿宋" w:hAnsi="华文仿宋" w:eastAsia="华文仿宋" w:cs="华文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障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基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金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、</w:t>
      </w:r>
      <w:r>
        <w:rPr>
          <w:rFonts w:ascii="华文仿宋" w:hAnsi="华文仿宋" w:eastAsia="华文仿宋" w:cs="华文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社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会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捐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赠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资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金</w:t>
      </w:r>
      <w:r>
        <w:rPr>
          <w:rFonts w:ascii="华文仿宋" w:hAnsi="华文仿宋" w:eastAsia="华文仿宋" w:cs="华文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和</w:t>
      </w:r>
      <w:r>
        <w:rPr>
          <w:rFonts w:ascii="华文仿宋" w:hAnsi="华文仿宋" w:eastAsia="华文仿宋" w:cs="华文仿宋"/>
          <w:bCs/>
          <w:color w:val="000000"/>
          <w:spacing w:val="1"/>
          <w:kern w:val="0"/>
          <w:sz w:val="32"/>
        </w:rPr>
        <w:t>其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他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基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金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、</w:t>
      </w:r>
      <w:r>
        <w:rPr>
          <w:rFonts w:ascii="华文仿宋" w:hAnsi="华文仿宋" w:eastAsia="华文仿宋" w:cs="华文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资金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的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财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务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收</w:t>
      </w:r>
      <w:r>
        <w:rPr>
          <w:rFonts w:ascii="华文仿宋" w:hAnsi="华文仿宋" w:eastAsia="华文仿宋" w:cs="华文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支；</w:t>
      </w:r>
      <w:r>
        <w:rPr>
          <w:rFonts w:ascii="华文仿宋" w:hAnsi="华文仿宋" w:eastAsia="华文仿宋" w:cs="华文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（9</w:t>
      </w:r>
      <w:r>
        <w:rPr>
          <w:rFonts w:ascii="华文仿宋" w:hAnsi="华文仿宋" w:eastAsia="华文仿宋" w:cs="华文仿宋"/>
          <w:bCs/>
          <w:color w:val="000000"/>
          <w:spacing w:val="1"/>
          <w:kern w:val="0"/>
          <w:sz w:val="32"/>
        </w:rPr>
        <w:t>）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 xml:space="preserve">法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律法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规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规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定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和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上级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授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权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的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其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他事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项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。</w:t>
      </w:r>
    </w:p>
    <w:p>
      <w:pPr>
        <w:numPr>
          <w:ilvl w:val="0"/>
          <w:numId w:val="5"/>
        </w:numPr>
        <w:autoSpaceDE w:val="0"/>
        <w:autoSpaceDN w:val="0"/>
        <w:bidi w:val="0"/>
        <w:spacing w:beforeAutospacing="0" w:afterAutospacing="0" w:line="600" w:lineRule="exact"/>
        <w:ind w:right="342" w:firstLine="641" w:firstLineChars="0"/>
        <w:jc w:val="left"/>
        <w:rPr>
          <w:rFonts w:hint="eastAsia"/>
        </w:rPr>
      </w:pP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按规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定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对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县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管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党政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主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要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领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导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干部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及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其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他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单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位主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要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负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责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人实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施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经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济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责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任审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和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自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然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资源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资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产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离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任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审计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。</w:t>
      </w:r>
    </w:p>
    <w:p>
      <w:pPr>
        <w:numPr>
          <w:ilvl w:val="0"/>
          <w:numId w:val="5"/>
        </w:numPr>
        <w:autoSpaceDE w:val="0"/>
        <w:autoSpaceDN w:val="0"/>
        <w:bidi w:val="0"/>
        <w:spacing w:beforeAutospacing="0" w:afterAutospacing="0" w:line="600" w:lineRule="exact"/>
        <w:ind w:right="339" w:firstLine="641" w:firstLineChars="0"/>
        <w:jc w:val="both"/>
        <w:rPr>
          <w:rFonts w:hint="eastAsia"/>
        </w:rPr>
      </w:pP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组织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实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施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对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财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经法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律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法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规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、</w:t>
      </w:r>
      <w:r>
        <w:rPr>
          <w:rFonts w:ascii="华文仿宋" w:hAnsi="华文仿宋" w:eastAsia="华文仿宋" w:cs="华文仿宋"/>
          <w:bCs/>
          <w:color w:val="000000"/>
          <w:spacing w:val="-9"/>
          <w:kern w:val="0"/>
          <w:sz w:val="32"/>
        </w:rPr>
        <w:t>规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章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、</w:t>
      </w:r>
      <w:r>
        <w:rPr>
          <w:rFonts w:ascii="华文仿宋" w:hAnsi="华文仿宋" w:eastAsia="华文仿宋" w:cs="华文仿宋"/>
          <w:bCs/>
          <w:color w:val="000000"/>
          <w:spacing w:val="-6"/>
          <w:kern w:val="0"/>
          <w:sz w:val="32"/>
        </w:rPr>
        <w:t>政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策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和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宏观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调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控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措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施执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行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情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况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、财政</w:t>
      </w:r>
      <w:r>
        <w:rPr>
          <w:rFonts w:ascii="华文仿宋" w:hAnsi="华文仿宋" w:eastAsia="华文仿宋" w:cs="华文仿宋"/>
          <w:bCs/>
          <w:color w:val="000000"/>
          <w:spacing w:val="-22"/>
          <w:kern w:val="0"/>
          <w:sz w:val="32"/>
        </w:rPr>
        <w:t>预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算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管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理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及国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有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资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产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管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理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使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用等与财政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收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支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有</w:t>
      </w:r>
      <w:r>
        <w:rPr>
          <w:rFonts w:ascii="华文仿宋" w:hAnsi="华文仿宋" w:eastAsia="华文仿宋" w:cs="华文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关的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特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定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事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项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进行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专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项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调查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。</w:t>
      </w:r>
    </w:p>
    <w:p>
      <w:pPr>
        <w:numPr>
          <w:ilvl w:val="0"/>
          <w:numId w:val="6"/>
        </w:numPr>
        <w:autoSpaceDE w:val="0"/>
        <w:autoSpaceDN w:val="0"/>
        <w:bidi w:val="0"/>
        <w:spacing w:beforeAutospacing="0" w:afterAutospacing="0" w:line="600" w:lineRule="exact"/>
        <w:ind w:right="20" w:firstLine="641" w:firstLineChars="0"/>
        <w:jc w:val="left"/>
        <w:rPr>
          <w:rFonts w:hint="eastAsia"/>
        </w:rPr>
      </w:pP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依法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检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查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决定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执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行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情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况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，</w:t>
      </w:r>
      <w:r>
        <w:rPr>
          <w:rFonts w:ascii="华文仿宋" w:hAnsi="华文仿宋" w:eastAsia="华文仿宋" w:cs="华文仿宋"/>
          <w:bCs/>
          <w:color w:val="000000"/>
          <w:spacing w:val="-25"/>
          <w:kern w:val="0"/>
          <w:sz w:val="32"/>
        </w:rPr>
        <w:t>督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促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整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改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查出</w:t>
      </w:r>
      <w:r>
        <w:rPr>
          <w:rFonts w:ascii="华文仿宋" w:hAnsi="华文仿宋" w:eastAsia="华文仿宋" w:cs="华文仿宋"/>
          <w:bCs/>
          <w:color w:val="000000"/>
          <w:spacing w:val="1"/>
          <w:kern w:val="0"/>
          <w:sz w:val="32"/>
        </w:rPr>
        <w:t>的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问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题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，</w:t>
      </w:r>
      <w:r>
        <w:rPr>
          <w:rFonts w:ascii="华文仿宋" w:hAnsi="华文仿宋" w:eastAsia="华文仿宋" w:cs="华文仿宋"/>
          <w:bCs/>
          <w:color w:val="000000"/>
          <w:spacing w:val="-28"/>
          <w:kern w:val="0"/>
          <w:sz w:val="32"/>
        </w:rPr>
        <w:t>依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法办理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被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单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位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对审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决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定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提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请行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政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复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议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、</w:t>
      </w:r>
      <w:r>
        <w:rPr>
          <w:rFonts w:ascii="华文仿宋" w:hAnsi="华文仿宋" w:eastAsia="华文仿宋" w:cs="华文仿宋"/>
          <w:bCs/>
          <w:color w:val="000000"/>
          <w:spacing w:val="-29"/>
          <w:kern w:val="0"/>
          <w:sz w:val="32"/>
        </w:rPr>
        <w:t>行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政诉讼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或</w:t>
      </w:r>
      <w:r>
        <w:rPr>
          <w:rFonts w:ascii="华文仿宋" w:hAnsi="华文仿宋" w:eastAsia="华文仿宋" w:cs="华文仿宋"/>
          <w:bCs/>
          <w:color w:val="000000"/>
          <w:spacing w:val="80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县政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府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裁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决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中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的有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关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事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项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，协助</w:t>
      </w:r>
      <w:r>
        <w:rPr>
          <w:rFonts w:ascii="华文仿宋" w:hAnsi="华文仿宋" w:eastAsia="华文仿宋" w:cs="华文仿宋"/>
          <w:bCs/>
          <w:color w:val="000000"/>
          <w:spacing w:val="-22"/>
          <w:kern w:val="0"/>
          <w:sz w:val="32"/>
        </w:rPr>
        <w:t>配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合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有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关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部门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查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处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相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关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重大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案件。</w:t>
      </w:r>
    </w:p>
    <w:p>
      <w:pPr>
        <w:numPr>
          <w:ilvl w:val="0"/>
          <w:numId w:val="6"/>
        </w:numPr>
        <w:autoSpaceDE w:val="0"/>
        <w:autoSpaceDN w:val="0"/>
        <w:bidi w:val="0"/>
        <w:spacing w:beforeAutospacing="0" w:afterAutospacing="0" w:line="600" w:lineRule="exact"/>
        <w:ind w:right="342" w:firstLine="641" w:firstLineChars="0"/>
        <w:jc w:val="left"/>
        <w:rPr>
          <w:rFonts w:hint="eastAsia"/>
        </w:rPr>
      </w:pP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指导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和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监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督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内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部审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工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作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，</w:t>
      </w:r>
      <w:r>
        <w:rPr>
          <w:rFonts w:ascii="华文仿宋" w:hAnsi="华文仿宋" w:eastAsia="华文仿宋" w:cs="华文仿宋"/>
          <w:bCs/>
          <w:color w:val="000000"/>
          <w:spacing w:val="-29"/>
          <w:kern w:val="0"/>
          <w:sz w:val="32"/>
        </w:rPr>
        <w:t>核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查社会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机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构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对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依法</w:t>
      </w:r>
      <w:r>
        <w:rPr>
          <w:rFonts w:ascii="华文仿宋" w:hAnsi="华文仿宋" w:eastAsia="华文仿宋" w:cs="华文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属于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监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督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对象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的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单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位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出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具的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相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关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报告</w:t>
      </w:r>
      <w:r>
        <w:rPr>
          <w:rFonts w:ascii="华文仿宋" w:hAnsi="华文仿宋" w:eastAsia="华文仿宋" w:cs="华文仿宋"/>
          <w:bCs/>
          <w:color w:val="000000"/>
          <w:spacing w:val="-2"/>
          <w:w w:val="101"/>
          <w:kern w:val="0"/>
          <w:sz w:val="32"/>
        </w:rPr>
        <w:t>。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111" w:bottom="244" w:left="1530" w:header="851" w:footer="244" w:gutter="0"/>
          <w:cols w:space="0" w:num="1"/>
        </w:sectPr>
      </w:pPr>
    </w:p>
    <w:p>
      <w:pPr>
        <w:autoSpaceDE w:val="0"/>
        <w:autoSpaceDN w:val="0"/>
        <w:spacing w:beforeAutospacing="0" w:afterAutospacing="0" w:line="1398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5" w:lineRule="exact"/>
        <w:ind w:left="4244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5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111" w:bottom="244" w:left="1530" w:header="851" w:footer="244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1900" w:h="16840"/>
          <w:pgMar w:top="1426" w:right="1062" w:bottom="244" w:left="1162" w:header="851" w:footer="244" w:gutter="0"/>
          <w:cols w:space="720" w:num="1"/>
        </w:sectPr>
      </w:pPr>
      <w:bookmarkStart w:id="6" w:name="_bookmark5"/>
      <w:bookmarkEnd w:id="6"/>
    </w:p>
    <w:p>
      <w:pPr>
        <w:autoSpaceDE w:val="0"/>
        <w:autoSpaceDN w:val="0"/>
        <w:spacing w:beforeAutospacing="0" w:afterAutospacing="0" w:line="7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507" w:lineRule="exact"/>
        <w:ind w:left="368" w:right="391" w:firstLine="641"/>
        <w:jc w:val="left"/>
        <w:rPr>
          <w:rFonts w:hint="eastAsia"/>
        </w:rPr>
      </w:pP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（九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）</w:t>
      </w:r>
      <w:r>
        <w:rPr>
          <w:rFonts w:ascii="华文仿宋" w:hAnsi="华文仿宋" w:eastAsia="华文仿宋" w:cs="华文仿宋"/>
          <w:bCs/>
          <w:color w:val="000000"/>
          <w:spacing w:val="-28"/>
          <w:kern w:val="0"/>
          <w:sz w:val="32"/>
        </w:rPr>
        <w:t>组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织开展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计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领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域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的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交流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与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合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作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2"/>
          <w:kern w:val="0"/>
          <w:sz w:val="32"/>
        </w:rPr>
        <w:t>，</w:t>
      </w:r>
      <w:r>
        <w:rPr>
          <w:rFonts w:ascii="华文仿宋" w:hAnsi="华文仿宋" w:eastAsia="华文仿宋" w:cs="华文仿宋"/>
          <w:bCs/>
          <w:color w:val="000000"/>
          <w:spacing w:val="-29"/>
          <w:kern w:val="0"/>
          <w:sz w:val="32"/>
        </w:rPr>
        <w:t>指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导和推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广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大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数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据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信息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技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术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在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审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计领</w:t>
      </w:r>
      <w:r>
        <w:rPr>
          <w:rFonts w:ascii="华文仿宋" w:hAnsi="华文仿宋" w:eastAsia="华文仿宋" w:cs="华文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3"/>
          <w:kern w:val="0"/>
          <w:sz w:val="32"/>
        </w:rPr>
        <w:t>域</w:t>
      </w:r>
      <w:r>
        <w:rPr>
          <w:rFonts w:ascii="华文仿宋" w:hAnsi="华文仿宋" w:eastAsia="华文仿宋" w:cs="华文仿宋"/>
          <w:bCs/>
          <w:color w:val="000000"/>
          <w:spacing w:val="0"/>
          <w:kern w:val="0"/>
          <w:sz w:val="32"/>
        </w:rPr>
        <w:t>的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应</w:t>
      </w:r>
      <w:r>
        <w:rPr>
          <w:rFonts w:ascii="华文仿宋" w:hAnsi="华文仿宋" w:eastAsia="华文仿宋" w:cs="华文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华文仿宋" w:hAnsi="华文仿宋" w:eastAsia="华文仿宋" w:cs="华文仿宋"/>
          <w:bCs/>
          <w:color w:val="000000"/>
          <w:spacing w:val="-2"/>
          <w:kern w:val="0"/>
          <w:sz w:val="32"/>
        </w:rPr>
        <w:t>用</w:t>
      </w:r>
      <w:r>
        <w:rPr>
          <w:rFonts w:ascii="华文仿宋" w:hAnsi="华文仿宋" w:eastAsia="华文仿宋" w:cs="华文仿宋"/>
          <w:bCs/>
          <w:color w:val="000000"/>
          <w:spacing w:val="-1"/>
          <w:kern w:val="0"/>
          <w:sz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Autospacing="0" w:afterAutospacing="0" w:line="240" w:lineRule="auto"/>
        <w:ind w:left="1009" w:right="834"/>
        <w:jc w:val="left"/>
        <w:textAlignment w:val="auto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（十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县委（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委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政府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交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宋体" w:hAnsi="宋体" w:eastAsia="宋体" w:cs="宋体"/>
          <w:bCs/>
          <w:color w:val="000000"/>
          <w:spacing w:val="18"/>
          <w:w w:val="94"/>
          <w:kern w:val="0"/>
          <w:sz w:val="32"/>
        </w:rPr>
        <w:t>二</w:t>
      </w:r>
      <w:r>
        <w:rPr>
          <w:rFonts w:ascii="宋体" w:hAnsi="宋体" w:eastAsia="宋体" w:cs="宋体"/>
          <w:bCs/>
          <w:color w:val="000000"/>
          <w:spacing w:val="13"/>
          <w:w w:val="90"/>
          <w:kern w:val="0"/>
          <w:sz w:val="32"/>
        </w:rPr>
        <w:t>、</w:t>
      </w:r>
      <w:r>
        <w:rPr>
          <w:rFonts w:ascii="宋体" w:hAnsi="宋体" w:eastAsia="宋体" w:cs="宋体"/>
          <w:bCs/>
          <w:color w:val="000000"/>
          <w:spacing w:val="14"/>
          <w:w w:val="92"/>
          <w:kern w:val="0"/>
          <w:sz w:val="32"/>
        </w:rPr>
        <w:t>机</w:t>
      </w:r>
      <w:r>
        <w:rPr>
          <w:rFonts w:ascii="宋体" w:hAnsi="宋体" w:eastAsia="宋体" w:cs="宋体"/>
          <w:bCs/>
          <w:color w:val="000000"/>
          <w:spacing w:val="-2"/>
          <w:w w:val="96"/>
          <w:kern w:val="0"/>
          <w:sz w:val="32"/>
        </w:rPr>
        <w:t>构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32"/>
        </w:rPr>
        <w:t>设</w:t>
      </w:r>
      <w:r>
        <w:rPr>
          <w:rFonts w:ascii="宋体" w:hAnsi="宋体" w:eastAsia="宋体" w:cs="宋体"/>
          <w:bCs/>
          <w:color w:val="000000"/>
          <w:spacing w:val="-5"/>
          <w:w w:val="102"/>
          <w:kern w:val="0"/>
          <w:sz w:val="32"/>
        </w:rPr>
        <w:t>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Autospacing="0" w:afterAutospacing="0" w:line="240" w:lineRule="auto"/>
        <w:ind w:left="368" w:right="150" w:firstLine="641"/>
        <w:jc w:val="left"/>
        <w:textAlignment w:val="auto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从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编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报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位构成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看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，纳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2021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本部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汇编范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围的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24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下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简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称</w:t>
      </w:r>
      <w:r>
        <w:rPr>
          <w:rFonts w:ascii="仿宋" w:hAnsi="仿宋" w:eastAsia="仿宋" w:cs="仿宋"/>
          <w:bCs/>
          <w:color w:val="000000"/>
          <w:spacing w:val="-25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”）共</w:t>
      </w:r>
      <w:r>
        <w:rPr>
          <w:rFonts w:ascii="仿宋" w:hAnsi="仿宋" w:eastAsia="仿宋" w:cs="仿宋"/>
          <w:bCs/>
          <w:color w:val="000000"/>
          <w:w w:val="4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4"/>
          <w:kern w:val="0"/>
          <w:sz w:val="32"/>
        </w:rPr>
        <w:t>1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个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具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体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况如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062" w:bottom="244" w:left="1162" w:header="851" w:footer="244" w:gutter="0"/>
          <w:cols w:space="0" w:num="1"/>
        </w:sectPr>
      </w:pPr>
    </w:p>
    <w:p>
      <w:pPr>
        <w:spacing w:beforeAutospacing="0" w:afterAutospacing="0" w:line="14" w:lineRule="exact"/>
        <w:jc w:val="center"/>
      </w:pPr>
    </w:p>
    <w:tbl>
      <w:tblPr>
        <w:tblStyle w:val="2"/>
        <w:tblpPr w:topFromText="76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85"/>
        <w:gridCol w:w="3483"/>
        <w:gridCol w:w="2444"/>
        <w:gridCol w:w="266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" w:hRule="exact"/>
        </w:trPr>
        <w:tc>
          <w:tcPr>
            <w:tcW w:w="9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3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87" w:lineRule="exact"/>
              <w:ind w:left="21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/>
                <w:bCs/>
                <w:color w:val="000000"/>
                <w:spacing w:val="0"/>
                <w:kern w:val="0"/>
                <w:sz w:val="28"/>
              </w:rPr>
              <w:t>序号</w:t>
            </w:r>
          </w:p>
        </w:tc>
        <w:tc>
          <w:tcPr>
            <w:tcW w:w="34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3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87" w:lineRule="exact"/>
              <w:ind w:left="118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/>
                <w:bCs/>
                <w:color w:val="000000"/>
                <w:spacing w:val="0"/>
                <w:kern w:val="0"/>
                <w:sz w:val="28"/>
              </w:rPr>
              <w:t>单位</w:t>
            </w:r>
            <w:r>
              <w:rPr>
                <w:rFonts w:ascii="仿宋" w:hAnsi="仿宋" w:eastAsia="仿宋" w:cs="仿宋"/>
                <w:b/>
                <w:bCs/>
                <w:color w:val="000000"/>
                <w:spacing w:val="-10"/>
                <w:w w:val="104"/>
                <w:kern w:val="0"/>
                <w:sz w:val="28"/>
              </w:rPr>
              <w:t>名</w:t>
            </w:r>
            <w:r>
              <w:rPr>
                <w:rFonts w:ascii="仿宋" w:hAnsi="仿宋" w:eastAsia="仿宋" w:cs="仿宋"/>
                <w:b/>
                <w:bCs/>
                <w:color w:val="000000"/>
                <w:spacing w:val="0"/>
                <w:kern w:val="0"/>
                <w:sz w:val="28"/>
              </w:rPr>
              <w:t>称</w:t>
            </w:r>
          </w:p>
        </w:tc>
        <w:tc>
          <w:tcPr>
            <w:tcW w:w="24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3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87" w:lineRule="exact"/>
              <w:ind w:left="37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/>
                <w:bCs/>
                <w:color w:val="000000"/>
                <w:spacing w:val="0"/>
                <w:kern w:val="0"/>
                <w:sz w:val="28"/>
              </w:rPr>
              <w:t>单位</w:t>
            </w:r>
            <w:r>
              <w:rPr>
                <w:rFonts w:ascii="仿宋" w:hAnsi="仿宋" w:eastAsia="仿宋" w:cs="仿宋"/>
                <w:b/>
                <w:bCs/>
                <w:color w:val="000000"/>
                <w:spacing w:val="-10"/>
                <w:w w:val="104"/>
                <w:kern w:val="0"/>
                <w:sz w:val="28"/>
              </w:rPr>
              <w:t>基</w:t>
            </w:r>
            <w:r>
              <w:rPr>
                <w:rFonts w:ascii="仿宋" w:hAnsi="仿宋" w:eastAsia="仿宋" w:cs="仿宋"/>
                <w:b/>
                <w:bCs/>
                <w:color w:val="000000"/>
                <w:spacing w:val="0"/>
                <w:kern w:val="0"/>
                <w:sz w:val="28"/>
              </w:rPr>
              <w:t>本性</w:t>
            </w:r>
            <w:r>
              <w:rPr>
                <w:rFonts w:ascii="仿宋" w:hAnsi="仿宋" w:eastAsia="仿宋" w:cs="仿宋"/>
                <w:b/>
                <w:bCs/>
                <w:color w:val="000000"/>
                <w:spacing w:val="-2"/>
                <w:w w:val="102"/>
                <w:kern w:val="0"/>
                <w:sz w:val="28"/>
              </w:rPr>
              <w:t>质</w:t>
            </w:r>
          </w:p>
        </w:tc>
        <w:tc>
          <w:tcPr>
            <w:tcW w:w="26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3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87" w:lineRule="exact"/>
              <w:ind w:left="77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/>
                <w:bCs/>
                <w:color w:val="000000"/>
                <w:spacing w:val="0"/>
                <w:kern w:val="0"/>
                <w:sz w:val="28"/>
              </w:rPr>
              <w:t>经费</w:t>
            </w:r>
            <w:r>
              <w:rPr>
                <w:rFonts w:ascii="仿宋" w:hAnsi="仿宋" w:eastAsia="仿宋" w:cs="仿宋"/>
                <w:b/>
                <w:bCs/>
                <w:color w:val="000000"/>
                <w:spacing w:val="-10"/>
                <w:w w:val="104"/>
                <w:kern w:val="0"/>
                <w:sz w:val="28"/>
              </w:rPr>
              <w:t>形</w:t>
            </w:r>
            <w:r>
              <w:rPr>
                <w:rFonts w:ascii="仿宋" w:hAnsi="仿宋" w:eastAsia="仿宋" w:cs="仿宋"/>
                <w:b/>
                <w:bCs/>
                <w:color w:val="000000"/>
                <w:spacing w:val="0"/>
                <w:kern w:val="0"/>
                <w:sz w:val="28"/>
              </w:rPr>
              <w:t>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0" w:hRule="exact"/>
        </w:trPr>
        <w:tc>
          <w:tcPr>
            <w:tcW w:w="9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12" w:beforeAutospacing="0" w:afterAutospacing="0" w:line="288" w:lineRule="exact"/>
              <w:ind w:left="421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8"/>
              </w:rPr>
              <w:t>1</w:t>
            </w:r>
          </w:p>
        </w:tc>
        <w:tc>
          <w:tcPr>
            <w:tcW w:w="34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12" w:beforeAutospacing="0" w:afterAutospacing="0" w:line="288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8"/>
              </w:rPr>
              <w:t>青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8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8"/>
              </w:rPr>
              <w:t>龙</w:t>
            </w:r>
            <w:r>
              <w:rPr>
                <w:rFonts w:ascii="仿宋" w:hAnsi="仿宋" w:eastAsia="仿宋" w:cs="仿宋"/>
                <w:bCs/>
                <w:color w:val="000000"/>
                <w:spacing w:val="-6"/>
                <w:w w:val="103"/>
                <w:kern w:val="0"/>
                <w:sz w:val="28"/>
              </w:rPr>
              <w:t>满</w:t>
            </w:r>
            <w:r>
              <w:rPr>
                <w:rFonts w:ascii="仿宋" w:hAnsi="仿宋" w:eastAsia="仿宋" w:cs="仿宋"/>
                <w:bCs/>
                <w:color w:val="000000"/>
                <w:w w:val="3"/>
                <w:kern w:val="0"/>
                <w:sz w:val="28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8"/>
              </w:rPr>
              <w:t>族</w:t>
            </w:r>
            <w:r>
              <w:rPr>
                <w:rFonts w:ascii="仿宋" w:hAnsi="仿宋" w:eastAsia="仿宋" w:cs="仿宋"/>
                <w:bCs/>
                <w:color w:val="000000"/>
                <w:spacing w:val="-5"/>
                <w:w w:val="103"/>
                <w:kern w:val="0"/>
                <w:sz w:val="28"/>
              </w:rPr>
              <w:t>自</w:t>
            </w:r>
            <w:r>
              <w:rPr>
                <w:rFonts w:ascii="仿宋" w:hAnsi="仿宋" w:eastAsia="仿宋" w:cs="仿宋"/>
                <w:bCs/>
                <w:color w:val="000000"/>
                <w:w w:val="3"/>
                <w:kern w:val="0"/>
                <w:sz w:val="28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8"/>
              </w:rPr>
              <w:t>治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w w:val="102"/>
                <w:kern w:val="0"/>
                <w:sz w:val="28"/>
              </w:rPr>
              <w:t>县</w:t>
            </w:r>
            <w:r>
              <w:rPr>
                <w:rFonts w:ascii="仿宋" w:hAnsi="仿宋" w:eastAsia="仿宋" w:cs="仿宋"/>
                <w:bCs/>
                <w:color w:val="000000"/>
                <w:w w:val="3"/>
                <w:kern w:val="0"/>
                <w:sz w:val="28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8"/>
              </w:rPr>
              <w:t>审</w:t>
            </w:r>
            <w:r>
              <w:rPr>
                <w:rFonts w:ascii="仿宋" w:hAnsi="仿宋" w:eastAsia="仿宋" w:cs="仿宋"/>
                <w:bCs/>
                <w:color w:val="000000"/>
                <w:spacing w:val="-5"/>
                <w:w w:val="103"/>
                <w:kern w:val="0"/>
                <w:sz w:val="28"/>
              </w:rPr>
              <w:t>计</w:t>
            </w:r>
            <w:r>
              <w:rPr>
                <w:rFonts w:ascii="仿宋" w:hAnsi="仿宋" w:eastAsia="仿宋" w:cs="仿宋"/>
                <w:bCs/>
                <w:color w:val="000000"/>
                <w:w w:val="3"/>
                <w:kern w:val="0"/>
                <w:sz w:val="28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8"/>
              </w:rPr>
              <w:t>局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3"/>
                <w:kern w:val="0"/>
                <w:sz w:val="28"/>
              </w:rPr>
              <w:t>(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w w:val="103"/>
                <w:kern w:val="0"/>
                <w:sz w:val="28"/>
              </w:rPr>
              <w:t>本</w:t>
            </w:r>
          </w:p>
          <w:p>
            <w:pPr>
              <w:autoSpaceDE w:val="0"/>
              <w:autoSpaceDN w:val="0"/>
              <w:spacing w:beforeAutospacing="0" w:afterAutospacing="0" w:line="27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88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8"/>
              </w:rPr>
              <w:t>级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8"/>
              </w:rPr>
              <w:t>)</w:t>
            </w:r>
          </w:p>
        </w:tc>
        <w:tc>
          <w:tcPr>
            <w:tcW w:w="2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12" w:beforeAutospacing="0" w:afterAutospacing="0" w:line="288" w:lineRule="exact"/>
              <w:ind w:left="66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8"/>
              </w:rPr>
              <w:t>行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8"/>
              </w:rPr>
              <w:t>政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8"/>
              </w:rPr>
              <w:t>单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3"/>
                <w:kern w:val="0"/>
                <w:sz w:val="28"/>
              </w:rPr>
              <w:t>位</w:t>
            </w:r>
          </w:p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12" w:beforeAutospacing="0" w:afterAutospacing="0" w:line="288" w:lineRule="exact"/>
              <w:ind w:left="77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8"/>
              </w:rPr>
              <w:t>财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8"/>
              </w:rPr>
              <w:t>政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8"/>
              </w:rPr>
              <w:t>拨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3"/>
                <w:kern w:val="0"/>
                <w:sz w:val="28"/>
              </w:rPr>
              <w:t>款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062" w:bottom="244" w:left="1162" w:header="851" w:footer="244" w:gutter="0"/>
          <w:cols w:space="0" w:num="1"/>
        </w:sectPr>
      </w:pPr>
    </w:p>
    <w:p>
      <w:pPr>
        <w:autoSpaceDE w:val="0"/>
        <w:autoSpaceDN w:val="0"/>
        <w:bidi w:val="0"/>
        <w:spacing w:beforeAutospacing="0" w:afterAutospacing="0" w:line="529" w:lineRule="exact"/>
        <w:ind w:left="109" w:right="69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2"/>
          <w:kern w:val="0"/>
          <w:sz w:val="28"/>
        </w:rPr>
        <w:t>注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28"/>
        </w:rPr>
        <w:t>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1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28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单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28"/>
        </w:rPr>
        <w:t>位</w:t>
      </w:r>
      <w:r>
        <w:rPr>
          <w:rFonts w:ascii="仿宋" w:hAnsi="仿宋" w:eastAsia="仿宋" w:cs="仿宋"/>
          <w:bCs/>
          <w:color w:val="000000"/>
          <w:spacing w:val="1"/>
          <w:kern w:val="0"/>
          <w:sz w:val="28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28"/>
        </w:rPr>
        <w:t>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质</w:t>
      </w:r>
      <w:r>
        <w:rPr>
          <w:rFonts w:ascii="仿宋" w:hAnsi="仿宋" w:eastAsia="仿宋" w:cs="仿宋"/>
          <w:bCs/>
          <w:color w:val="000000"/>
          <w:spacing w:val="-10"/>
          <w:w w:val="104"/>
          <w:kern w:val="0"/>
          <w:sz w:val="28"/>
        </w:rPr>
        <w:t>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28"/>
        </w:rPr>
        <w:t>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行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28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28"/>
        </w:rPr>
        <w:t>单</w:t>
      </w:r>
      <w:r>
        <w:rPr>
          <w:rFonts w:ascii="仿宋" w:hAnsi="仿宋" w:eastAsia="仿宋" w:cs="仿宋"/>
          <w:bCs/>
          <w:color w:val="000000"/>
          <w:spacing w:val="1"/>
          <w:kern w:val="0"/>
          <w:sz w:val="28"/>
        </w:rPr>
        <w:t>位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28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28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事</w:t>
      </w:r>
      <w:r>
        <w:rPr>
          <w:rFonts w:ascii="仿宋" w:hAnsi="仿宋" w:eastAsia="仿宋" w:cs="仿宋"/>
          <w:bCs/>
          <w:color w:val="000000"/>
          <w:spacing w:val="1"/>
          <w:kern w:val="0"/>
          <w:sz w:val="28"/>
        </w:rPr>
        <w:t>业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28"/>
        </w:rPr>
        <w:t>单</w:t>
      </w:r>
      <w:r>
        <w:rPr>
          <w:rFonts w:ascii="仿宋" w:hAnsi="仿宋" w:eastAsia="仿宋" w:cs="仿宋"/>
          <w:bCs/>
          <w:color w:val="000000"/>
          <w:spacing w:val="1"/>
          <w:kern w:val="0"/>
          <w:sz w:val="28"/>
        </w:rPr>
        <w:t>位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28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财政补助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28"/>
        </w:rPr>
        <w:t>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业</w:t>
      </w:r>
      <w:r>
        <w:rPr>
          <w:rFonts w:ascii="仿宋" w:hAnsi="仿宋" w:eastAsia="仿宋" w:cs="仿宋"/>
          <w:bCs/>
          <w:color w:val="000000"/>
          <w:spacing w:val="1"/>
          <w:kern w:val="0"/>
          <w:sz w:val="28"/>
        </w:rPr>
        <w:t>单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28"/>
        </w:rPr>
        <w:t>位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28"/>
        </w:rPr>
        <w:t>、</w:t>
      </w:r>
      <w:r>
        <w:rPr>
          <w:rFonts w:ascii="仿宋" w:hAnsi="仿宋" w:eastAsia="仿宋" w:cs="仿宋"/>
          <w:bCs/>
          <w:color w:val="000000"/>
          <w:spacing w:val="1"/>
          <w:kern w:val="0"/>
          <w:sz w:val="28"/>
        </w:rPr>
        <w:t>经</w:t>
      </w:r>
      <w:r>
        <w:rPr>
          <w:rFonts w:ascii="仿宋" w:hAnsi="仿宋" w:eastAsia="仿宋" w:cs="仿宋"/>
          <w:bCs/>
          <w:color w:val="000000"/>
          <w:w w:val="99"/>
          <w:kern w:val="0"/>
          <w:sz w:val="28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28"/>
        </w:rPr>
        <w:t>自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理</w:t>
      </w:r>
      <w:r>
        <w:rPr>
          <w:rFonts w:ascii="仿宋" w:hAnsi="仿宋" w:eastAsia="仿宋" w:cs="仿宋"/>
          <w:bCs/>
          <w:color w:val="000000"/>
          <w:spacing w:val="-10"/>
          <w:w w:val="104"/>
          <w:kern w:val="0"/>
          <w:sz w:val="28"/>
        </w:rPr>
        <w:t>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28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单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28"/>
        </w:rPr>
        <w:t>位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28"/>
        </w:rPr>
        <w:t>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类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28"/>
        </w:rPr>
        <w:t>。</w:t>
      </w:r>
    </w:p>
    <w:p>
      <w:pPr>
        <w:autoSpaceDE w:val="0"/>
        <w:autoSpaceDN w:val="0"/>
        <w:spacing w:beforeAutospacing="0" w:afterAutospacing="0" w:line="274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423" w:lineRule="exact"/>
        <w:ind w:left="109" w:right="69" w:firstLine="559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2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28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经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28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形式分为财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28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拨</w:t>
      </w:r>
      <w:r>
        <w:rPr>
          <w:rFonts w:ascii="仿宋" w:hAnsi="仿宋" w:eastAsia="仿宋" w:cs="仿宋"/>
          <w:bCs/>
          <w:color w:val="000000"/>
          <w:spacing w:val="1"/>
          <w:kern w:val="0"/>
          <w:sz w:val="28"/>
        </w:rPr>
        <w:t>款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28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28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性</w:t>
      </w:r>
      <w:r>
        <w:rPr>
          <w:rFonts w:ascii="仿宋" w:hAnsi="仿宋" w:eastAsia="仿宋" w:cs="仿宋"/>
          <w:bCs/>
          <w:color w:val="000000"/>
          <w:spacing w:val="1"/>
          <w:kern w:val="0"/>
          <w:sz w:val="28"/>
        </w:rPr>
        <w:t>资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28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基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28"/>
        </w:rPr>
        <w:t>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28"/>
        </w:rPr>
        <w:t>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证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28"/>
        </w:rPr>
        <w:t>、</w:t>
      </w:r>
      <w:r>
        <w:rPr>
          <w:rFonts w:ascii="仿宋" w:hAnsi="仿宋" w:eastAsia="仿宋" w:cs="仿宋"/>
          <w:bCs/>
          <w:color w:val="000000"/>
          <w:spacing w:val="-10"/>
          <w:w w:val="104"/>
          <w:kern w:val="0"/>
          <w:sz w:val="28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28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性</w:t>
      </w:r>
      <w:r>
        <w:rPr>
          <w:rFonts w:ascii="仿宋" w:hAnsi="仿宋" w:eastAsia="仿宋" w:cs="仿宋"/>
          <w:bCs/>
          <w:color w:val="000000"/>
          <w:spacing w:val="-7"/>
          <w:w w:val="103"/>
          <w:kern w:val="0"/>
          <w:sz w:val="28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28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定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28"/>
        </w:rPr>
        <w:t>额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28"/>
        </w:rPr>
        <w:t>或</w:t>
      </w:r>
      <w:r>
        <w:rPr>
          <w:rFonts w:ascii="仿宋" w:hAnsi="仿宋" w:eastAsia="仿宋" w:cs="仿宋"/>
          <w:bCs/>
          <w:color w:val="000000"/>
          <w:spacing w:val="-10"/>
          <w:w w:val="104"/>
          <w:kern w:val="0"/>
          <w:sz w:val="28"/>
        </w:rPr>
        <w:t>定</w:t>
      </w:r>
      <w:r>
        <w:rPr>
          <w:rFonts w:ascii="仿宋" w:hAnsi="仿宋" w:eastAsia="仿宋" w:cs="仿宋"/>
          <w:bCs/>
          <w:color w:val="000000"/>
          <w:w w:val="100"/>
          <w:kern w:val="0"/>
          <w:sz w:val="28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28"/>
        </w:rPr>
        <w:t>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助</w:t>
      </w:r>
      <w:r>
        <w:rPr>
          <w:rFonts w:ascii="仿宋" w:hAnsi="仿宋" w:eastAsia="仿宋" w:cs="仿宋"/>
          <w:bCs/>
          <w:color w:val="000000"/>
          <w:spacing w:val="-10"/>
          <w:w w:val="104"/>
          <w:kern w:val="0"/>
          <w:sz w:val="28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28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政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28"/>
        </w:rPr>
        <w:t>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28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金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28"/>
        </w:rPr>
        <w:t>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28"/>
        </w:rPr>
        <w:t>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28"/>
        </w:rPr>
        <w:t>助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28"/>
        </w:rPr>
        <w:t>四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28"/>
        </w:rPr>
        <w:t>类</w:t>
      </w:r>
      <w:r>
        <w:rPr>
          <w:rFonts w:ascii="仿宋" w:hAnsi="仿宋" w:eastAsia="仿宋" w:cs="仿宋"/>
          <w:bCs/>
          <w:color w:val="000000"/>
          <w:spacing w:val="1"/>
          <w:kern w:val="0"/>
          <w:sz w:val="28"/>
        </w:rPr>
        <w:t>。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062" w:bottom="244" w:left="1162" w:header="851" w:footer="244" w:gutter="0"/>
          <w:cols w:space="0" w:num="1"/>
        </w:sectPr>
      </w:pPr>
    </w:p>
    <w:p>
      <w:pPr>
        <w:autoSpaceDE w:val="0"/>
        <w:autoSpaceDN w:val="0"/>
        <w:spacing w:beforeAutospacing="0" w:afterAutospacing="0" w:line="6313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5" w:lineRule="exact"/>
        <w:ind w:left="4612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6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062" w:bottom="244" w:left="1162" w:header="851" w:footer="244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1900" w:h="16840"/>
          <w:pgMar w:top="1426" w:right="1800" w:bottom="244" w:left="1800" w:header="851" w:footer="244" w:gutter="0"/>
          <w:cols w:space="720" w:num="1"/>
        </w:sectPr>
      </w:pPr>
      <w:bookmarkStart w:id="7" w:name="_bookmark6"/>
      <w:bookmarkEnd w:id="7"/>
    </w:p>
    <w:p>
      <w:pPr>
        <w:spacing w:beforeAutospacing="0" w:afterAutospacing="0" w:line="14" w:lineRule="exact"/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1626870</wp:posOffset>
            </wp:positionH>
            <wp:positionV relativeFrom="page">
              <wp:posOffset>2273300</wp:posOffset>
            </wp:positionV>
            <wp:extent cx="1157605" cy="320675"/>
            <wp:effectExtent l="0" t="0" r="635" b="14605"/>
            <wp:wrapNone/>
            <wp:docPr id="48" name="imagerI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rId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965835</wp:posOffset>
            </wp:positionH>
            <wp:positionV relativeFrom="page">
              <wp:posOffset>3566795</wp:posOffset>
            </wp:positionV>
            <wp:extent cx="577850" cy="578485"/>
            <wp:effectExtent l="0" t="0" r="1270" b="635"/>
            <wp:wrapNone/>
            <wp:docPr id="14" name="imagerId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rId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57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3027045</wp:posOffset>
                </wp:positionH>
                <wp:positionV relativeFrom="page">
                  <wp:posOffset>2271395</wp:posOffset>
                </wp:positionV>
                <wp:extent cx="2896870" cy="323215"/>
                <wp:effectExtent l="0" t="0" r="13970" b="12065"/>
                <wp:wrapNone/>
                <wp:docPr id="29" name="group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6870" cy="323215"/>
                          <a:chOff x="0" y="0"/>
                          <a:chExt cx="22815" cy="2545"/>
                        </a:xfrm>
                      </wpg:grpSpPr>
                      <pic:pic xmlns:pic="http://schemas.openxmlformats.org/drawingml/2006/picture">
                        <pic:nvPicPr>
                          <pic:cNvPr id="26" name="imagerId1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"/>
                            <a:ext cx="4575" cy="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imagerId1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930" y="0"/>
                            <a:ext cx="2520" cy="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imagerId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110" y="0"/>
                            <a:ext cx="15705" cy="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3" o:spid="_x0000_s1026" o:spt="203" style="position:absolute;left:0pt;margin-left:238.35pt;margin-top:178.85pt;height:25.45pt;width:228.1pt;mso-position-horizontal-relative:page;mso-position-vertical-relative:page;z-index:251660288;mso-width-relative:page;mso-height-relative:page;" coordsize="22815,2545" o:gfxdata="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CmJ6vHAAAALAIAABkAAABkcnMvX3JlbHMvZTJv&#10;RG9jLnhtbC5yZWxzvZHLasMwEEX3hfyDmH0sPyCEEjmbUMi2pB8wSGNZifVAUkvz9xUUSg0m2Xk5&#10;M9xzD8zh+G0n9kUxGe8ENFUNjJz0yjgt4OPytt0DSxmdwsk7EnCnBMd+83J4pwlzCaXRhMQKxSUB&#10;Y87hlfMkR7KYKh/Ilcvgo8Vcxqh5QHlDTbyt6x2P/xnQz5jsrATEs+qAXe6hND9n+2Ewkk5eflpy&#10;eaGCG1u6CxCjpizAkjL4u+yqayANfFmiXUeifSjRrCPR/Enw2Y/7H1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">
                <o:lock v:ext="edit" aspectratio="f"/>
                <v:shape id="imagerId18" o:spid="_x0000_s1026" o:spt="75" type="#_x0000_t75" style="position:absolute;left:0;top:280;height:2020;width:4575;" filled="f" o:preferrelative="t" stroked="f" coordsize="21600,21600" o:gfxdata="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ji/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"/>
                  <o:lock v:ext="edit" aspectratio="t"/>
                </v:shape>
                <v:shape id="imagerId19" o:spid="_x0000_s1026" o:spt="75" type="#_x0000_t75" style="position:absolute;left:4930;top:0;height:2545;width:2520;" filled="f" o:preferrelative="t" stroked="f" coordsize="21600,21600" o:gfxdata="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5X2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"/>
                  <o:lock v:ext="edit" aspectratio="t"/>
                </v:shape>
                <v:shape id="imagerId20" o:spid="_x0000_s1026" o:spt="75" type="#_x0000_t75" style="position:absolute;left:7110;top:0;height:2545;width:15705;" filled="f" o:preferrelative="t" stroked="f" coordsize="21600,21600" o:gfxdata="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KiD13r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8" o:title="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spacing w:beforeAutospacing="0" w:afterAutospacing="0" w:line="14595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5" w:lineRule="exact"/>
        <w:ind w:left="3974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7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800" w:bottom="244" w:left="1800" w:header="851" w:footer="244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414" w:left="1800" w:header="851" w:footer="414" w:gutter="0"/>
          <w:cols w:space="720" w:num="1"/>
        </w:sectPr>
      </w:pPr>
      <w:bookmarkStart w:id="8" w:name="_bookmark7"/>
      <w:bookmarkEnd w:id="8"/>
    </w:p>
    <w:p>
      <w:pPr>
        <w:spacing w:beforeAutospacing="0" w:afterAutospacing="0" w:line="14" w:lineRule="exact"/>
        <w:jc w:val="center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784225</wp:posOffset>
            </wp:positionH>
            <wp:positionV relativeFrom="page">
              <wp:posOffset>161290</wp:posOffset>
            </wp:positionV>
            <wp:extent cx="8943975" cy="7247890"/>
            <wp:effectExtent l="0" t="0" r="1905" b="6350"/>
            <wp:wrapNone/>
            <wp:docPr id="54" name="imagerI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rId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43975" cy="7247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pacing w:beforeAutospacing="0" w:afterAutospacing="0" w:line="9486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4" w:lineRule="exact"/>
        <w:ind w:left="6409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  <w:r>
        <w:rPr>
          <w:rFonts w:ascii="Times New Roman" w:hAnsi="Times New Roman" w:eastAsia="Times New Roman" w:cs="Times New Roman"/>
          <w:bCs/>
          <w:color w:val="000000"/>
          <w:w w:val="95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8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414" w:left="1800" w:header="851" w:footer="414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414" w:left="1800" w:header="851" w:footer="414" w:gutter="0"/>
          <w:cols w:space="720" w:num="1"/>
        </w:sectPr>
      </w:pPr>
      <w:bookmarkStart w:id="9" w:name="_bookmark8"/>
      <w:bookmarkEnd w:id="9"/>
    </w:p>
    <w:p>
      <w:pPr>
        <w:spacing w:beforeAutospacing="0" w:afterAutospacing="0" w:line="14" w:lineRule="exact"/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967105</wp:posOffset>
            </wp:positionV>
            <wp:extent cx="9204960" cy="5043170"/>
            <wp:effectExtent l="0" t="0" r="0" b="1270"/>
            <wp:wrapNone/>
            <wp:docPr id="15" name="imagerI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rId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04960" cy="504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pacing w:beforeAutospacing="0" w:afterAutospacing="0" w:line="9486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4" w:lineRule="exact"/>
        <w:ind w:left="6409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  <w:r>
        <w:rPr>
          <w:rFonts w:ascii="Times New Roman" w:hAnsi="Times New Roman" w:eastAsia="Times New Roman" w:cs="Times New Roman"/>
          <w:bCs/>
          <w:color w:val="000000"/>
          <w:w w:val="95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9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414" w:left="1800" w:header="851" w:footer="414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414" w:left="1800" w:header="851" w:footer="414" w:gutter="0"/>
          <w:cols w:space="720" w:num="1"/>
        </w:sectPr>
      </w:pPr>
      <w:bookmarkStart w:id="10" w:name="_bookmark9"/>
      <w:bookmarkEnd w:id="10"/>
    </w:p>
    <w:p>
      <w:pPr>
        <w:spacing w:beforeAutospacing="0" w:afterAutospacing="0" w:line="14" w:lineRule="exact"/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967105</wp:posOffset>
            </wp:positionV>
            <wp:extent cx="9204960" cy="5617845"/>
            <wp:effectExtent l="0" t="0" r="0" b="5715"/>
            <wp:wrapNone/>
            <wp:docPr id="16" name="imagerI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rId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04960" cy="5617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pacing w:beforeAutospacing="0" w:afterAutospacing="0" w:line="9486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4" w:lineRule="exact"/>
        <w:ind w:left="6356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- 10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7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414" w:left="1800" w:header="851" w:footer="414" w:gutter="0"/>
          <w:cols w:space="720" w:num="1"/>
        </w:sectPr>
      </w:pPr>
    </w:p>
    <w:p>
      <w:pPr>
        <w:autoSpaceDE w:val="0"/>
        <w:autoSpaceDN w:val="0"/>
        <w:bidi w:val="0"/>
        <w:spacing w:beforeAutospacing="0" w:afterAutospacing="0" w:line="274" w:lineRule="exact"/>
        <w:ind w:left="6359"/>
        <w:jc w:val="left"/>
        <w:rPr>
          <w:rFonts w:hint="eastAsia"/>
        </w:rPr>
      </w:pPr>
      <w:bookmarkStart w:id="11" w:name="_bookmark10"/>
      <w:bookmarkEnd w:id="11"/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2"/>
          <w:w w:val="96"/>
          <w:kern w:val="0"/>
          <w:sz w:val="21"/>
        </w:rPr>
        <w:t>11</w:t>
      </w:r>
      <w:r>
        <w:rPr>
          <w:rFonts w:ascii="Times New Roman" w:hAnsi="Times New Roman" w:eastAsia="Times New Roman" w:cs="Times New Roman"/>
          <w:bCs/>
          <w:color w:val="000000"/>
          <w:w w:val="89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414" w:left="1800" w:header="851" w:footer="414" w:gutter="0"/>
          <w:cols w:space="720" w:num="1"/>
        </w:sectPr>
      </w:pPr>
      <w:r>
        <w:rPr>
          <w:rFonts w:hint="eastAsia"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-281305</wp:posOffset>
            </wp:positionV>
            <wp:extent cx="9204960" cy="5735320"/>
            <wp:effectExtent l="0" t="0" r="0" b="25400"/>
            <wp:wrapTight wrapText="bothSides">
              <wp:wrapPolygon>
                <wp:start x="0" y="0"/>
                <wp:lineTo x="0" y="21523"/>
                <wp:lineTo x="21564" y="21523"/>
                <wp:lineTo x="21564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04960" cy="573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Autospacing="0" w:afterAutospacing="0" w:line="14" w:lineRule="exact"/>
        <w:jc w:val="center"/>
      </w:pP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414" w:left="1800" w:header="851" w:footer="414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414" w:left="1800" w:header="851" w:footer="414" w:gutter="0"/>
          <w:cols w:space="720" w:num="1"/>
        </w:sectPr>
      </w:pPr>
      <w:bookmarkStart w:id="12" w:name="_bookmark11"/>
      <w:bookmarkEnd w:id="12"/>
    </w:p>
    <w:p>
      <w:pPr>
        <w:spacing w:beforeAutospacing="0" w:afterAutospacing="0" w:line="14" w:lineRule="exact"/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1604010</wp:posOffset>
            </wp:positionH>
            <wp:positionV relativeFrom="page">
              <wp:posOffset>967105</wp:posOffset>
            </wp:positionV>
            <wp:extent cx="7423150" cy="5514975"/>
            <wp:effectExtent l="0" t="0" r="13970" b="1905"/>
            <wp:wrapNone/>
            <wp:docPr id="17" name="imagerId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rId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pacing w:beforeAutospacing="0" w:afterAutospacing="0" w:line="9486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4" w:lineRule="exact"/>
        <w:ind w:left="6356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- 12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7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414" w:left="1800" w:header="851" w:footer="414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414" w:left="1800" w:header="851" w:footer="414" w:gutter="0"/>
          <w:cols w:space="720" w:num="1"/>
        </w:sectPr>
      </w:pPr>
      <w:bookmarkStart w:id="13" w:name="_bookmark12"/>
      <w:bookmarkEnd w:id="13"/>
    </w:p>
    <w:p>
      <w:pPr>
        <w:spacing w:beforeAutospacing="0" w:afterAutospacing="0" w:line="14" w:lineRule="exact"/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967105</wp:posOffset>
            </wp:positionV>
            <wp:extent cx="9204960" cy="5398770"/>
            <wp:effectExtent l="0" t="0" r="0" b="11430"/>
            <wp:wrapNone/>
            <wp:docPr id="18" name="imagerI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rId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04960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pacing w:beforeAutospacing="0" w:afterAutospacing="0" w:line="9486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4" w:lineRule="exact"/>
        <w:ind w:left="6356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- 13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7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414" w:left="1800" w:header="851" w:footer="414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414" w:left="1800" w:header="851" w:footer="414" w:gutter="0"/>
          <w:cols w:space="720" w:num="1"/>
        </w:sectPr>
      </w:pPr>
      <w:bookmarkStart w:id="14" w:name="_bookmark13"/>
      <w:bookmarkEnd w:id="14"/>
    </w:p>
    <w:p>
      <w:pPr>
        <w:spacing w:beforeAutospacing="0" w:afterAutospacing="0" w:line="14" w:lineRule="exact"/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967105</wp:posOffset>
            </wp:positionV>
            <wp:extent cx="9204960" cy="1918970"/>
            <wp:effectExtent l="0" t="0" r="0" b="1270"/>
            <wp:wrapNone/>
            <wp:docPr id="19" name="imagerI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rId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04960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pacing w:beforeAutospacing="0" w:afterAutospacing="0" w:line="9486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4" w:lineRule="exact"/>
        <w:ind w:left="6356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- 14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7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414" w:left="1800" w:header="851" w:footer="414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414" w:left="1800" w:header="851" w:footer="414" w:gutter="0"/>
          <w:cols w:space="720" w:num="1"/>
        </w:sectPr>
      </w:pPr>
      <w:bookmarkStart w:id="15" w:name="_bookmark14"/>
      <w:bookmarkEnd w:id="15"/>
    </w:p>
    <w:p>
      <w:pPr>
        <w:spacing w:beforeAutospacing="0" w:afterAutospacing="0" w:line="14" w:lineRule="exact"/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967105</wp:posOffset>
            </wp:positionV>
            <wp:extent cx="9204960" cy="3333115"/>
            <wp:effectExtent l="0" t="0" r="0" b="4445"/>
            <wp:wrapNone/>
            <wp:docPr id="20" name="imagerI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rId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04960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pacing w:beforeAutospacing="0" w:afterAutospacing="0" w:line="9486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4" w:lineRule="exact"/>
        <w:ind w:left="6356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- 15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7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414" w:left="1800" w:header="851" w:footer="414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414" w:left="1800" w:header="851" w:footer="414" w:gutter="0"/>
          <w:cols w:space="720" w:num="1"/>
        </w:sectPr>
      </w:pPr>
      <w:bookmarkStart w:id="16" w:name="_bookmark15"/>
      <w:bookmarkEnd w:id="16"/>
    </w:p>
    <w:p>
      <w:pPr>
        <w:spacing w:beforeAutospacing="0" w:afterAutospacing="0" w:line="14" w:lineRule="exact"/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2147570</wp:posOffset>
            </wp:positionH>
            <wp:positionV relativeFrom="page">
              <wp:posOffset>967105</wp:posOffset>
            </wp:positionV>
            <wp:extent cx="6337300" cy="3059430"/>
            <wp:effectExtent l="0" t="0" r="2540" b="3810"/>
            <wp:wrapNone/>
            <wp:docPr id="21" name="imagerI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rId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059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pacing w:beforeAutospacing="0" w:afterAutospacing="0" w:line="9486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4" w:lineRule="exact"/>
        <w:ind w:left="6356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- 16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7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414" w:left="1800" w:header="851" w:footer="414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1900" w:h="16840"/>
          <w:pgMar w:top="1426" w:right="1800" w:bottom="415" w:left="1800" w:header="851" w:footer="415" w:gutter="0"/>
          <w:cols w:space="720" w:num="1"/>
        </w:sectPr>
      </w:pPr>
      <w:bookmarkStart w:id="17" w:name="_bookmark16"/>
      <w:bookmarkEnd w:id="17"/>
    </w:p>
    <w:p>
      <w:pPr>
        <w:spacing w:beforeAutospacing="0" w:afterAutospacing="0" w:line="14" w:lineRule="exact"/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1696720</wp:posOffset>
            </wp:positionH>
            <wp:positionV relativeFrom="page">
              <wp:posOffset>3733165</wp:posOffset>
            </wp:positionV>
            <wp:extent cx="1157605" cy="320675"/>
            <wp:effectExtent l="0" t="0" r="635" b="14605"/>
            <wp:wrapNone/>
            <wp:docPr id="22" name="imagerId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rId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2957195</wp:posOffset>
                </wp:positionH>
                <wp:positionV relativeFrom="page">
                  <wp:posOffset>3730625</wp:posOffset>
                </wp:positionV>
                <wp:extent cx="3436620" cy="323215"/>
                <wp:effectExtent l="0" t="0" r="7620" b="12065"/>
                <wp:wrapNone/>
                <wp:docPr id="25" name="group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6620" cy="323215"/>
                          <a:chOff x="0" y="0"/>
                          <a:chExt cx="27065" cy="2545"/>
                        </a:xfrm>
                      </wpg:grpSpPr>
                      <pic:pic xmlns:pic="http://schemas.openxmlformats.org/drawingml/2006/picture">
                        <pic:nvPicPr>
                          <pic:cNvPr id="23" name="imagerId3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"/>
                            <a:ext cx="4575" cy="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agerId3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930" y="0"/>
                            <a:ext cx="22135" cy="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4" o:spid="_x0000_s1026" o:spt="203" style="position:absolute;left:0pt;margin-left:232.85pt;margin-top:293.75pt;height:25.45pt;width:270.6pt;mso-position-horizontal-relative:page;mso-position-vertical-relative:page;z-index:251660288;mso-width-relative:page;mso-height-relative:page;" coordsize="27065,2545" o:gfxdata="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GZS7yb0AAACnAQAAGQAAAGRy&#10;cy9fcmVscy9lMm9Eb2MueG1sLnJlbHO9kMsKwjAQRfeC/xBmb9N2ISKmbkRwK/oBQzJNo82DJIr+&#10;vQFBFAR3LmeGe+5hVuubHdmVYjLeCWiqGhg56ZVxWsDxsJ0tgKWMTuHoHQm4U4J1N52s9jRiLqE0&#10;mJBYobgkYMg5LDlPciCLqfKBXLn0PlrMZYyaB5Rn1MTbup7z+M6A7oPJdkpA3KkW2OEeSvNvtu97&#10;I2nj5cWSy18quLGluwAxasoCLCmDz2VbnQJp4N8lmv9INC8J/vHe7gF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">
                <o:lock v:ext="edit" aspectratio="f"/>
                <v:shape id="imagerId31" o:spid="_x0000_s1026" o:spt="75" type="#_x0000_t75" style="position:absolute;left:0;top:285;height:2015;width:4575;" filled="f" o:preferrelative="t" stroked="f" coordsize="21600,21600" o:gfxdata="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Jscj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9" o:title=""/>
                  <o:lock v:ext="edit" aspectratio="t"/>
                </v:shape>
                <v:shape id="imagerId32" o:spid="_x0000_s1026" o:spt="75" type="#_x0000_t75" style="position:absolute;left:4930;top:0;height:2545;width:22135;" filled="f" o:preferrelative="t" stroked="f" coordsize="21600,21600" o:gfxdata="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ADqX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0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848360</wp:posOffset>
            </wp:positionH>
            <wp:positionV relativeFrom="page">
              <wp:posOffset>3456940</wp:posOffset>
            </wp:positionV>
            <wp:extent cx="659765" cy="659765"/>
            <wp:effectExtent l="0" t="0" r="10795" b="10795"/>
            <wp:wrapNone/>
            <wp:docPr id="47" name="imagerI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rId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pacing w:beforeAutospacing="0" w:afterAutospacing="0" w:line="14425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4" w:lineRule="exact"/>
        <w:ind w:left="3924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17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w w:val="98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800" w:bottom="415" w:left="1800" w:header="851" w:footer="415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1900" w:h="16840"/>
          <w:pgMar w:top="1312" w:right="1270" w:bottom="415" w:left="1530" w:header="851" w:footer="415" w:gutter="0"/>
          <w:cols w:space="720" w:num="1"/>
        </w:sectPr>
      </w:pPr>
      <w:bookmarkStart w:id="18" w:name="_bookmark17"/>
      <w:bookmarkEnd w:id="18"/>
    </w:p>
    <w:p>
      <w:pPr>
        <w:spacing w:beforeAutospacing="0" w:afterAutospacing="0" w:line="14" w:lineRule="exact"/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1497330</wp:posOffset>
            </wp:positionH>
            <wp:positionV relativeFrom="page">
              <wp:posOffset>2601595</wp:posOffset>
            </wp:positionV>
            <wp:extent cx="4559300" cy="2732405"/>
            <wp:effectExtent l="0" t="0" r="12700" b="10795"/>
            <wp:wrapNone/>
            <wp:docPr id="30" name="imagerI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rId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bidi w:val="0"/>
        <w:spacing w:before="14" w:beforeAutospacing="0" w:afterAutospacing="0" w:line="320" w:lineRule="exact"/>
        <w:ind w:left="64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8"/>
          <w:w w:val="94"/>
          <w:kern w:val="0"/>
          <w:sz w:val="32"/>
        </w:rPr>
        <w:t>一</w:t>
      </w:r>
      <w:r>
        <w:rPr>
          <w:rFonts w:ascii="宋体" w:hAnsi="宋体" w:eastAsia="宋体" w:cs="宋体"/>
          <w:bCs/>
          <w:color w:val="000000"/>
          <w:spacing w:val="13"/>
          <w:w w:val="90"/>
          <w:kern w:val="0"/>
          <w:sz w:val="32"/>
        </w:rPr>
        <w:t>、</w:t>
      </w:r>
      <w:r>
        <w:rPr>
          <w:rFonts w:ascii="宋体" w:hAnsi="宋体" w:eastAsia="宋体" w:cs="宋体"/>
          <w:bCs/>
          <w:color w:val="000000"/>
          <w:spacing w:val="14"/>
          <w:w w:val="92"/>
          <w:kern w:val="0"/>
          <w:sz w:val="32"/>
        </w:rPr>
        <w:t>收</w:t>
      </w:r>
      <w:r>
        <w:rPr>
          <w:rFonts w:ascii="宋体" w:hAnsi="宋体" w:eastAsia="宋体" w:cs="宋体"/>
          <w:bCs/>
          <w:color w:val="000000"/>
          <w:spacing w:val="-2"/>
          <w:w w:val="96"/>
          <w:kern w:val="0"/>
          <w:sz w:val="32"/>
        </w:rPr>
        <w:t>入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32"/>
        </w:rPr>
        <w:t>支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出决算总体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32"/>
        </w:rPr>
        <w:t>情</w:t>
      </w:r>
      <w:r>
        <w:rPr>
          <w:rFonts w:ascii="宋体" w:hAnsi="宋体" w:eastAsia="宋体" w:cs="宋体"/>
          <w:bCs/>
          <w:color w:val="000000"/>
          <w:spacing w:val="-5"/>
          <w:w w:val="102"/>
          <w:kern w:val="0"/>
          <w:sz w:val="32"/>
        </w:rPr>
        <w:t>况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说</w:t>
      </w:r>
      <w:r>
        <w:rPr>
          <w:rFonts w:ascii="宋体" w:hAnsi="宋体" w:eastAsia="宋体" w:cs="宋体"/>
          <w:bCs/>
          <w:color w:val="000000"/>
          <w:spacing w:val="30"/>
          <w:w w:val="90"/>
          <w:kern w:val="0"/>
          <w:sz w:val="32"/>
        </w:rPr>
        <w:t>明</w:t>
      </w:r>
    </w:p>
    <w:p>
      <w:pPr>
        <w:autoSpaceDE w:val="0"/>
        <w:autoSpaceDN w:val="0"/>
        <w:spacing w:beforeAutospacing="0" w:afterAutospacing="0" w:line="258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496" w:lineRule="exact"/>
        <w:ind w:firstLine="641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本部门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2021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年度收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、支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计（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含结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结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余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237.66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与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2020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相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比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各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31.31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长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15.2%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主要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因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是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调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障支出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312" w:right="1270" w:bottom="415" w:left="1530" w:header="851" w:footer="415" w:gutter="0"/>
          <w:cols w:space="0" w:num="1"/>
        </w:sectPr>
      </w:pPr>
    </w:p>
    <w:p>
      <w:pPr>
        <w:autoSpaceDE w:val="0"/>
        <w:autoSpaceDN w:val="0"/>
        <w:spacing w:beforeAutospacing="0" w:afterAutospacing="0" w:line="5317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20" w:lineRule="exact"/>
        <w:ind w:left="64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8"/>
          <w:w w:val="94"/>
          <w:kern w:val="0"/>
          <w:sz w:val="32"/>
        </w:rPr>
        <w:t>二</w:t>
      </w:r>
      <w:r>
        <w:rPr>
          <w:rFonts w:ascii="宋体" w:hAnsi="宋体" w:eastAsia="宋体" w:cs="宋体"/>
          <w:bCs/>
          <w:color w:val="000000"/>
          <w:spacing w:val="13"/>
          <w:w w:val="90"/>
          <w:kern w:val="0"/>
          <w:sz w:val="32"/>
        </w:rPr>
        <w:t>、</w:t>
      </w:r>
      <w:r>
        <w:rPr>
          <w:rFonts w:ascii="宋体" w:hAnsi="宋体" w:eastAsia="宋体" w:cs="宋体"/>
          <w:bCs/>
          <w:color w:val="000000"/>
          <w:spacing w:val="14"/>
          <w:w w:val="92"/>
          <w:kern w:val="0"/>
          <w:sz w:val="32"/>
        </w:rPr>
        <w:t>收</w:t>
      </w:r>
      <w:r>
        <w:rPr>
          <w:rFonts w:ascii="宋体" w:hAnsi="宋体" w:eastAsia="宋体" w:cs="宋体"/>
          <w:bCs/>
          <w:color w:val="000000"/>
          <w:spacing w:val="-2"/>
          <w:w w:val="96"/>
          <w:kern w:val="0"/>
          <w:sz w:val="32"/>
        </w:rPr>
        <w:t>入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32"/>
        </w:rPr>
        <w:t>决</w:t>
      </w:r>
      <w:r>
        <w:rPr>
          <w:rFonts w:ascii="宋体" w:hAnsi="宋体" w:eastAsia="宋体" w:cs="宋体"/>
          <w:bCs/>
          <w:color w:val="000000"/>
          <w:spacing w:val="-5"/>
          <w:w w:val="102"/>
          <w:kern w:val="0"/>
          <w:sz w:val="32"/>
        </w:rPr>
        <w:t>算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情</w:t>
      </w:r>
      <w:r>
        <w:rPr>
          <w:rFonts w:ascii="宋体" w:hAnsi="宋体" w:eastAsia="宋体" w:cs="宋体"/>
          <w:bCs/>
          <w:color w:val="000000"/>
          <w:spacing w:val="30"/>
          <w:w w:val="90"/>
          <w:kern w:val="0"/>
          <w:sz w:val="32"/>
        </w:rPr>
        <w:t>况</w:t>
      </w:r>
      <w:r>
        <w:rPr>
          <w:rFonts w:ascii="宋体" w:hAnsi="宋体" w:eastAsia="宋体" w:cs="宋体"/>
          <w:bCs/>
          <w:color w:val="000000"/>
          <w:spacing w:val="-3"/>
          <w:w w:val="92"/>
          <w:kern w:val="0"/>
          <w:sz w:val="32"/>
        </w:rPr>
        <w:t>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明</w:t>
      </w:r>
    </w:p>
    <w:p>
      <w:pPr>
        <w:autoSpaceDE w:val="0"/>
        <w:autoSpaceDN w:val="0"/>
        <w:spacing w:beforeAutospacing="0" w:afterAutospacing="0" w:line="26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495" w:lineRule="exact"/>
        <w:ind w:right="103" w:firstLine="641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本部门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2021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年度收入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合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237.66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8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25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237.66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占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100.0%</w:t>
      </w:r>
      <w:r>
        <w:rPr>
          <w:rFonts w:ascii="仿宋" w:hAnsi="仿宋" w:eastAsia="仿宋" w:cs="仿宋"/>
          <w:bCs/>
          <w:color w:val="000000"/>
          <w:spacing w:val="-7"/>
          <w:w w:val="103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0.00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占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0.0%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营收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0.00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占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0.0%；其他收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0.00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占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0.0%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。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312" w:right="1270" w:bottom="415" w:left="1530" w:header="851" w:footer="415" w:gutter="0"/>
          <w:cols w:space="0" w:num="1"/>
        </w:sectPr>
      </w:pPr>
    </w:p>
    <w:p>
      <w:pPr>
        <w:autoSpaceDE w:val="0"/>
        <w:autoSpaceDN w:val="0"/>
        <w:spacing w:beforeAutospacing="0" w:afterAutospacing="0" w:line="5076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4" w:lineRule="exact"/>
        <w:ind w:left="4194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18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w w:val="98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312" w:right="1270" w:bottom="415" w:left="1530" w:header="851" w:footer="415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1900" w:h="16840"/>
          <w:pgMar w:top="1426" w:right="1428" w:bottom="415" w:left="1530" w:header="851" w:footer="415" w:gutter="0"/>
          <w:cols w:space="720" w:num="1"/>
        </w:sectPr>
      </w:pPr>
      <w:bookmarkStart w:id="19" w:name="_bookmark18"/>
      <w:bookmarkEnd w:id="19"/>
    </w:p>
    <w:p>
      <w:pPr>
        <w:spacing w:beforeAutospacing="0" w:afterAutospacing="0" w:line="14" w:lineRule="exact"/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1614805</wp:posOffset>
            </wp:positionH>
            <wp:positionV relativeFrom="page">
              <wp:posOffset>765810</wp:posOffset>
            </wp:positionV>
            <wp:extent cx="4568825" cy="3083560"/>
            <wp:effectExtent l="0" t="0" r="3175" b="10160"/>
            <wp:wrapNone/>
            <wp:docPr id="31" name="imagerI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rId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1614805</wp:posOffset>
            </wp:positionH>
            <wp:positionV relativeFrom="page">
              <wp:posOffset>5694045</wp:posOffset>
            </wp:positionV>
            <wp:extent cx="4558665" cy="2732405"/>
            <wp:effectExtent l="0" t="0" r="13335" b="10795"/>
            <wp:wrapNone/>
            <wp:docPr id="32" name="imagerI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rId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pacing w:beforeAutospacing="0" w:afterAutospacing="0" w:line="4947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20" w:lineRule="exact"/>
        <w:ind w:left="64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8"/>
          <w:w w:val="94"/>
          <w:kern w:val="0"/>
          <w:sz w:val="32"/>
        </w:rPr>
        <w:t>三</w:t>
      </w:r>
      <w:r>
        <w:rPr>
          <w:rFonts w:ascii="宋体" w:hAnsi="宋体" w:eastAsia="宋体" w:cs="宋体"/>
          <w:bCs/>
          <w:color w:val="000000"/>
          <w:spacing w:val="13"/>
          <w:w w:val="90"/>
          <w:kern w:val="0"/>
          <w:sz w:val="32"/>
        </w:rPr>
        <w:t>、</w:t>
      </w:r>
      <w:r>
        <w:rPr>
          <w:rFonts w:ascii="宋体" w:hAnsi="宋体" w:eastAsia="宋体" w:cs="宋体"/>
          <w:bCs/>
          <w:color w:val="000000"/>
          <w:spacing w:val="14"/>
          <w:w w:val="92"/>
          <w:kern w:val="0"/>
          <w:sz w:val="32"/>
        </w:rPr>
        <w:t>支</w:t>
      </w:r>
      <w:r>
        <w:rPr>
          <w:rFonts w:ascii="宋体" w:hAnsi="宋体" w:eastAsia="宋体" w:cs="宋体"/>
          <w:bCs/>
          <w:color w:val="000000"/>
          <w:spacing w:val="-2"/>
          <w:w w:val="96"/>
          <w:kern w:val="0"/>
          <w:sz w:val="32"/>
        </w:rPr>
        <w:t>出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32"/>
        </w:rPr>
        <w:t>决</w:t>
      </w:r>
      <w:r>
        <w:rPr>
          <w:rFonts w:ascii="宋体" w:hAnsi="宋体" w:eastAsia="宋体" w:cs="宋体"/>
          <w:bCs/>
          <w:color w:val="000000"/>
          <w:spacing w:val="-5"/>
          <w:w w:val="102"/>
          <w:kern w:val="0"/>
          <w:sz w:val="32"/>
        </w:rPr>
        <w:t>算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情</w:t>
      </w:r>
      <w:r>
        <w:rPr>
          <w:rFonts w:ascii="宋体" w:hAnsi="宋体" w:eastAsia="宋体" w:cs="宋体"/>
          <w:bCs/>
          <w:color w:val="000000"/>
          <w:spacing w:val="30"/>
          <w:w w:val="90"/>
          <w:kern w:val="0"/>
          <w:sz w:val="32"/>
        </w:rPr>
        <w:t>况</w:t>
      </w:r>
      <w:r>
        <w:rPr>
          <w:rFonts w:ascii="宋体" w:hAnsi="宋体" w:eastAsia="宋体" w:cs="宋体"/>
          <w:bCs/>
          <w:color w:val="000000"/>
          <w:spacing w:val="-3"/>
          <w:w w:val="92"/>
          <w:kern w:val="0"/>
          <w:sz w:val="32"/>
        </w:rPr>
        <w:t>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明</w:t>
      </w:r>
    </w:p>
    <w:p>
      <w:pPr>
        <w:autoSpaceDE w:val="0"/>
        <w:autoSpaceDN w:val="0"/>
        <w:spacing w:beforeAutospacing="0" w:afterAutospacing="0" w:line="26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495" w:lineRule="exact"/>
        <w:ind w:firstLine="641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w w:val="5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2021</w:t>
      </w:r>
      <w:r>
        <w:rPr>
          <w:rFonts w:ascii="仿宋" w:hAnsi="仿宋" w:eastAsia="仿宋" w:cs="仿宋"/>
          <w:bCs/>
          <w:color w:val="000000"/>
          <w:w w:val="5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合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w w:val="5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237.66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212.66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占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89.5%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项目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25.00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占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10.5%</w:t>
      </w:r>
      <w:r>
        <w:rPr>
          <w:rFonts w:ascii="仿宋" w:hAnsi="仿宋" w:eastAsia="仿宋" w:cs="仿宋"/>
          <w:bCs/>
          <w:color w:val="000000"/>
          <w:spacing w:val="-1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经营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支出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0.00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万元，占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0.0%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428" w:bottom="415" w:left="1530" w:header="851" w:footer="415" w:gutter="0"/>
          <w:cols w:space="0" w:num="1"/>
        </w:sectPr>
      </w:pPr>
    </w:p>
    <w:p>
      <w:pPr>
        <w:autoSpaceDE w:val="0"/>
        <w:autoSpaceDN w:val="0"/>
        <w:spacing w:beforeAutospacing="0" w:afterAutospacing="0" w:line="514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20" w:lineRule="exact"/>
        <w:ind w:left="64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8"/>
          <w:w w:val="94"/>
          <w:kern w:val="0"/>
          <w:sz w:val="32"/>
        </w:rPr>
        <w:t>四</w:t>
      </w:r>
      <w:r>
        <w:rPr>
          <w:rFonts w:ascii="宋体" w:hAnsi="宋体" w:eastAsia="宋体" w:cs="宋体"/>
          <w:bCs/>
          <w:color w:val="000000"/>
          <w:spacing w:val="13"/>
          <w:w w:val="90"/>
          <w:kern w:val="0"/>
          <w:sz w:val="32"/>
        </w:rPr>
        <w:t>、</w:t>
      </w:r>
      <w:r>
        <w:rPr>
          <w:rFonts w:ascii="宋体" w:hAnsi="宋体" w:eastAsia="宋体" w:cs="宋体"/>
          <w:bCs/>
          <w:color w:val="000000"/>
          <w:spacing w:val="-1"/>
          <w:w w:val="96"/>
          <w:kern w:val="0"/>
          <w:sz w:val="32"/>
        </w:rPr>
        <w:t>财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32"/>
        </w:rPr>
        <w:t>政</w:t>
      </w:r>
      <w:r>
        <w:rPr>
          <w:rFonts w:ascii="宋体" w:hAnsi="宋体" w:eastAsia="宋体" w:cs="宋体"/>
          <w:bCs/>
          <w:color w:val="000000"/>
          <w:spacing w:val="-5"/>
          <w:w w:val="102"/>
          <w:kern w:val="0"/>
          <w:sz w:val="32"/>
        </w:rPr>
        <w:t>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款收入</w:t>
      </w:r>
      <w:r>
        <w:rPr>
          <w:rFonts w:ascii="宋体" w:hAnsi="宋体" w:eastAsia="宋体" w:cs="宋体"/>
          <w:bCs/>
          <w:color w:val="000000"/>
          <w:spacing w:val="24"/>
          <w:w w:val="92"/>
          <w:kern w:val="0"/>
          <w:sz w:val="32"/>
        </w:rPr>
        <w:t>支</w:t>
      </w:r>
      <w:r>
        <w:rPr>
          <w:rFonts w:ascii="宋体" w:hAnsi="宋体" w:eastAsia="宋体" w:cs="宋体"/>
          <w:bCs/>
          <w:color w:val="000000"/>
          <w:spacing w:val="-16"/>
          <w:w w:val="98"/>
          <w:kern w:val="0"/>
          <w:sz w:val="32"/>
        </w:rPr>
        <w:t>出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32"/>
        </w:rPr>
        <w:t>决算</w:t>
      </w:r>
      <w:r>
        <w:rPr>
          <w:rFonts w:ascii="宋体" w:hAnsi="宋体" w:eastAsia="宋体" w:cs="宋体"/>
          <w:bCs/>
          <w:color w:val="000000"/>
          <w:spacing w:val="-5"/>
          <w:w w:val="102"/>
          <w:kern w:val="0"/>
          <w:sz w:val="32"/>
        </w:rPr>
        <w:t>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体</w:t>
      </w:r>
      <w:r>
        <w:rPr>
          <w:rFonts w:ascii="宋体" w:hAnsi="宋体" w:eastAsia="宋体" w:cs="宋体"/>
          <w:bCs/>
          <w:color w:val="000000"/>
          <w:spacing w:val="30"/>
          <w:w w:val="90"/>
          <w:kern w:val="0"/>
          <w:sz w:val="32"/>
        </w:rPr>
        <w:t>情</w:t>
      </w:r>
      <w:r>
        <w:rPr>
          <w:rFonts w:ascii="宋体" w:hAnsi="宋体" w:eastAsia="宋体" w:cs="宋体"/>
          <w:bCs/>
          <w:color w:val="000000"/>
          <w:spacing w:val="-3"/>
          <w:w w:val="92"/>
          <w:kern w:val="0"/>
          <w:sz w:val="32"/>
        </w:rPr>
        <w:t>况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说</w:t>
      </w:r>
      <w:r>
        <w:rPr>
          <w:rFonts w:ascii="宋体" w:hAnsi="宋体" w:eastAsia="宋体" w:cs="宋体"/>
          <w:bCs/>
          <w:color w:val="000000"/>
          <w:spacing w:val="11"/>
          <w:w w:val="96"/>
          <w:kern w:val="0"/>
          <w:sz w:val="32"/>
        </w:rPr>
        <w:t>明</w:t>
      </w:r>
    </w:p>
    <w:p>
      <w:pPr>
        <w:autoSpaceDE w:val="0"/>
        <w:autoSpaceDN w:val="0"/>
        <w:spacing w:beforeAutospacing="0" w:afterAutospacing="0" w:line="26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33" w:lineRule="exact"/>
        <w:ind w:left="641"/>
        <w:jc w:val="left"/>
        <w:rPr>
          <w:rFonts w:hint="eastAsia"/>
        </w:rPr>
      </w:pPr>
      <w:r>
        <w:rPr>
          <w:rFonts w:ascii="楷体" w:hAnsi="楷体" w:eastAsia="楷体" w:cs="楷体"/>
          <w:b/>
          <w:bCs/>
          <w:color w:val="000000"/>
          <w:spacing w:val="21"/>
          <w:w w:val="93"/>
          <w:kern w:val="0"/>
          <w:sz w:val="32"/>
        </w:rPr>
        <w:t>（</w:t>
      </w:r>
      <w:r>
        <w:rPr>
          <w:rFonts w:ascii="楷体" w:hAnsi="楷体" w:eastAsia="楷体" w:cs="楷体"/>
          <w:b/>
          <w:bCs/>
          <w:color w:val="000000"/>
          <w:spacing w:val="-4"/>
          <w:w w:val="95"/>
          <w:kern w:val="0"/>
          <w:sz w:val="32"/>
        </w:rPr>
        <w:t>一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）</w:t>
      </w:r>
      <w:r>
        <w:rPr>
          <w:rFonts w:ascii="楷体" w:hAnsi="楷体" w:eastAsia="楷体" w:cs="楷体"/>
          <w:b/>
          <w:bCs/>
          <w:color w:val="000000"/>
          <w:spacing w:val="-15"/>
          <w:w w:val="105"/>
          <w:kern w:val="0"/>
          <w:sz w:val="32"/>
        </w:rPr>
        <w:t>财</w:t>
      </w:r>
      <w:r>
        <w:rPr>
          <w:rFonts w:ascii="楷体" w:hAnsi="楷体" w:eastAsia="楷体" w:cs="楷体"/>
          <w:b/>
          <w:bCs/>
          <w:color w:val="000000"/>
          <w:spacing w:val="18"/>
          <w:w w:val="94"/>
          <w:kern w:val="0"/>
          <w:sz w:val="32"/>
        </w:rPr>
        <w:t>政</w:t>
      </w:r>
      <w:r>
        <w:rPr>
          <w:rFonts w:ascii="楷体" w:hAnsi="楷体" w:eastAsia="楷体" w:cs="楷体"/>
          <w:b/>
          <w:bCs/>
          <w:color w:val="000000"/>
          <w:spacing w:val="28"/>
          <w:w w:val="86"/>
          <w:kern w:val="0"/>
          <w:sz w:val="32"/>
        </w:rPr>
        <w:t>拨</w:t>
      </w:r>
      <w:r>
        <w:rPr>
          <w:rFonts w:ascii="楷体" w:hAnsi="楷体" w:eastAsia="楷体" w:cs="楷体"/>
          <w:b/>
          <w:bCs/>
          <w:color w:val="000000"/>
          <w:spacing w:val="-11"/>
          <w:w w:val="95"/>
          <w:kern w:val="0"/>
          <w:sz w:val="32"/>
        </w:rPr>
        <w:t>款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收</w:t>
      </w:r>
      <w:r>
        <w:rPr>
          <w:rFonts w:ascii="楷体" w:hAnsi="楷体" w:eastAsia="楷体" w:cs="楷体"/>
          <w:b/>
          <w:bCs/>
          <w:color w:val="000000"/>
          <w:spacing w:val="-15"/>
          <w:w w:val="105"/>
          <w:kern w:val="0"/>
          <w:sz w:val="32"/>
        </w:rPr>
        <w:t>支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与</w:t>
      </w:r>
      <w:r>
        <w:rPr>
          <w:rFonts w:ascii="楷体" w:hAnsi="楷体" w:eastAsia="楷体" w:cs="楷体"/>
          <w:b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-6"/>
          <w:w w:val="104"/>
          <w:kern w:val="0"/>
          <w:sz w:val="32"/>
        </w:rPr>
        <w:t>2020</w:t>
      </w:r>
      <w:r>
        <w:rPr>
          <w:rFonts w:ascii="楷体" w:hAnsi="楷体" w:eastAsia="楷体" w:cs="楷体"/>
          <w:b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0"/>
          <w:kern w:val="0"/>
          <w:sz w:val="32"/>
        </w:rPr>
        <w:t>年度</w:t>
      </w:r>
      <w:r>
        <w:rPr>
          <w:rFonts w:ascii="楷体" w:hAnsi="楷体" w:eastAsia="楷体" w:cs="楷体"/>
          <w:b/>
          <w:bCs/>
          <w:color w:val="000000"/>
          <w:spacing w:val="-5"/>
          <w:w w:val="102"/>
          <w:kern w:val="0"/>
          <w:sz w:val="32"/>
        </w:rPr>
        <w:t>决</w:t>
      </w:r>
      <w:r>
        <w:rPr>
          <w:rFonts w:ascii="楷体" w:hAnsi="楷体" w:eastAsia="楷体" w:cs="楷体"/>
          <w:b/>
          <w:bCs/>
          <w:color w:val="000000"/>
          <w:spacing w:val="-15"/>
          <w:w w:val="105"/>
          <w:kern w:val="0"/>
          <w:sz w:val="32"/>
        </w:rPr>
        <w:t>算</w:t>
      </w:r>
      <w:r>
        <w:rPr>
          <w:rFonts w:ascii="楷体" w:hAnsi="楷体" w:eastAsia="楷体" w:cs="楷体"/>
          <w:b/>
          <w:bCs/>
          <w:color w:val="000000"/>
          <w:spacing w:val="18"/>
          <w:w w:val="94"/>
          <w:kern w:val="0"/>
          <w:sz w:val="32"/>
        </w:rPr>
        <w:t>对</w:t>
      </w:r>
      <w:r>
        <w:rPr>
          <w:rFonts w:ascii="楷体" w:hAnsi="楷体" w:eastAsia="楷体" w:cs="楷体"/>
          <w:b/>
          <w:bCs/>
          <w:color w:val="000000"/>
          <w:spacing w:val="-1"/>
          <w:w w:val="95"/>
          <w:kern w:val="0"/>
          <w:sz w:val="32"/>
        </w:rPr>
        <w:t>比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情</w:t>
      </w:r>
      <w:r>
        <w:rPr>
          <w:rFonts w:ascii="楷体" w:hAnsi="楷体" w:eastAsia="楷体" w:cs="楷体"/>
          <w:b/>
          <w:bCs/>
          <w:color w:val="000000"/>
          <w:spacing w:val="-15"/>
          <w:w w:val="105"/>
          <w:kern w:val="0"/>
          <w:sz w:val="32"/>
        </w:rPr>
        <w:t>况</w:t>
      </w:r>
    </w:p>
    <w:p>
      <w:pPr>
        <w:autoSpaceDE w:val="0"/>
        <w:autoSpaceDN w:val="0"/>
        <w:spacing w:beforeAutospacing="0" w:afterAutospacing="0" w:line="246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26" w:lineRule="exact"/>
        <w:ind w:left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本部门</w:t>
      </w:r>
      <w:r>
        <w:rPr>
          <w:rFonts w:ascii="仿宋" w:hAnsi="仿宋" w:eastAsia="仿宋" w:cs="仿宋"/>
          <w:bCs/>
          <w:color w:val="000000"/>
          <w:w w:val="3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2021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政拨款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年收入</w:t>
      </w:r>
      <w:r>
        <w:rPr>
          <w:rFonts w:ascii="仿宋" w:hAnsi="仿宋" w:eastAsia="仿宋" w:cs="仿宋"/>
          <w:bCs/>
          <w:color w:val="000000"/>
          <w:w w:val="3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237.66</w:t>
      </w:r>
      <w:r>
        <w:rPr>
          <w:rFonts w:ascii="仿宋" w:hAnsi="仿宋" w:eastAsia="仿宋" w:cs="仿宋"/>
          <w:bCs/>
          <w:color w:val="000000"/>
          <w:w w:val="4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元,比</w:t>
      </w:r>
      <w:r>
        <w:rPr>
          <w:rFonts w:ascii="仿宋" w:hAnsi="仿宋" w:eastAsia="仿宋" w:cs="仿宋"/>
          <w:bCs/>
          <w:color w:val="000000"/>
          <w:w w:val="3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2020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年</w:t>
      </w:r>
    </w:p>
    <w:p>
      <w:pPr>
        <w:autoSpaceDE w:val="0"/>
        <w:autoSpaceDN w:val="0"/>
        <w:spacing w:beforeAutospacing="0" w:afterAutospacing="0" w:line="784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4" w:lineRule="exact"/>
        <w:ind w:left="4194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19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w w:val="98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428" w:bottom="415" w:left="1530" w:header="851" w:footer="415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1900" w:h="16840"/>
          <w:pgMar w:top="1312" w:right="1270" w:bottom="415" w:left="1530" w:header="851" w:footer="415" w:gutter="0"/>
          <w:cols w:space="720" w:num="1"/>
        </w:sectPr>
      </w:pPr>
      <w:bookmarkStart w:id="20" w:name="_bookmark19"/>
      <w:bookmarkEnd w:id="20"/>
    </w:p>
    <w:p>
      <w:pPr>
        <w:spacing w:beforeAutospacing="0" w:afterAutospacing="0" w:line="14" w:lineRule="exact"/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1614805</wp:posOffset>
            </wp:positionH>
            <wp:positionV relativeFrom="page">
              <wp:posOffset>5876925</wp:posOffset>
            </wp:positionV>
            <wp:extent cx="4558665" cy="2967355"/>
            <wp:effectExtent l="0" t="0" r="13335" b="4445"/>
            <wp:wrapNone/>
            <wp:docPr id="33" name="imagerI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rId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bidi w:val="0"/>
        <w:spacing w:beforeAutospacing="0" w:afterAutospacing="0" w:line="499" w:lineRule="exact"/>
        <w:ind w:right="103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度增加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31.31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1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长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15.2%</w:t>
      </w:r>
      <w:r>
        <w:rPr>
          <w:rFonts w:ascii="仿宋" w:hAnsi="仿宋" w:eastAsia="仿宋" w:cs="仿宋"/>
          <w:bCs/>
          <w:color w:val="000000"/>
          <w:spacing w:val="-1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资调整</w:t>
      </w:r>
      <w:r>
        <w:rPr>
          <w:rFonts w:ascii="仿宋" w:hAnsi="仿宋" w:eastAsia="仿宋" w:cs="仿宋"/>
          <w:bCs/>
          <w:color w:val="000000"/>
          <w:spacing w:val="-13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社会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出增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237.66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比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31.31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15.2%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资调整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会保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具体情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况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：</w:t>
      </w:r>
    </w:p>
    <w:p>
      <w:pPr>
        <w:numPr>
          <w:ilvl w:val="0"/>
          <w:numId w:val="7"/>
        </w:numPr>
        <w:autoSpaceDE w:val="0"/>
        <w:autoSpaceDN w:val="0"/>
        <w:bidi w:val="0"/>
        <w:spacing w:beforeAutospacing="0" w:afterAutospacing="0" w:line="516" w:lineRule="exact"/>
        <w:ind w:firstLine="641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财政拨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收入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235.66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元，比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年增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29.31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增长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14.2%</w:t>
      </w:r>
      <w:r>
        <w:rPr>
          <w:rFonts w:ascii="仿宋" w:hAnsi="仿宋" w:eastAsia="仿宋" w:cs="仿宋"/>
          <w:bCs/>
          <w:color w:val="000000"/>
          <w:spacing w:val="-1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主要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调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整</w:t>
      </w:r>
      <w:r>
        <w:rPr>
          <w:rFonts w:ascii="仿宋" w:hAnsi="仿宋" w:eastAsia="仿宋" w:cs="仿宋"/>
          <w:bCs/>
          <w:color w:val="000000"/>
          <w:spacing w:val="-1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社会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保障支出增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多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；本年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235.66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，比上</w:t>
      </w:r>
      <w:r>
        <w:rPr>
          <w:rFonts w:ascii="仿宋" w:hAnsi="仿宋" w:eastAsia="仿宋" w:cs="仿宋"/>
          <w:bCs/>
          <w:color w:val="000000"/>
          <w:spacing w:val="-2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增加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29.31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，增长</w:t>
      </w:r>
      <w:r>
        <w:rPr>
          <w:rFonts w:ascii="仿宋" w:hAnsi="仿宋" w:eastAsia="仿宋" w:cs="仿宋"/>
          <w:bCs/>
          <w:color w:val="000000"/>
          <w:w w:val="3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14.2%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，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主要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出增多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>
      <w:pPr>
        <w:numPr>
          <w:ilvl w:val="0"/>
          <w:numId w:val="7"/>
        </w:numPr>
        <w:autoSpaceDE w:val="0"/>
        <w:autoSpaceDN w:val="0"/>
        <w:bidi w:val="0"/>
        <w:spacing w:beforeAutospacing="0" w:afterAutospacing="0" w:line="516" w:lineRule="exact"/>
        <w:ind w:firstLine="641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算财政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款本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2.00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元，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比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2.00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万元，增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长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2.00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元，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要原因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弥补审计经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2.00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比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增加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2.00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0"/>
          <w:w w:val="104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元，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长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2.00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w w:val="103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主要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因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是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numPr>
          <w:ilvl w:val="0"/>
          <w:numId w:val="7"/>
        </w:numPr>
        <w:autoSpaceDE w:val="0"/>
        <w:autoSpaceDN w:val="0"/>
        <w:bidi w:val="0"/>
        <w:spacing w:beforeAutospacing="0" w:afterAutospacing="0" w:line="454" w:lineRule="exact"/>
        <w:ind w:right="100"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营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预算财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拨款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0.00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与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持平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0.00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与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平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。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312" w:right="1270" w:bottom="415" w:left="1530" w:header="851" w:footer="415" w:gutter="0"/>
          <w:cols w:space="0" w:num="1"/>
        </w:sectPr>
      </w:pPr>
    </w:p>
    <w:p>
      <w:pPr>
        <w:autoSpaceDE w:val="0"/>
        <w:autoSpaceDN w:val="0"/>
        <w:spacing w:beforeAutospacing="0" w:afterAutospacing="0" w:line="563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32" w:lineRule="exact"/>
        <w:ind w:left="641"/>
        <w:jc w:val="left"/>
        <w:rPr>
          <w:rFonts w:hint="eastAsia"/>
        </w:rPr>
      </w:pPr>
      <w:r>
        <w:rPr>
          <w:rFonts w:ascii="楷体" w:hAnsi="楷体" w:eastAsia="楷体" w:cs="楷体"/>
          <w:b/>
          <w:bCs/>
          <w:color w:val="000000"/>
          <w:spacing w:val="21"/>
          <w:w w:val="93"/>
          <w:kern w:val="0"/>
          <w:sz w:val="32"/>
        </w:rPr>
        <w:t>（</w:t>
      </w:r>
      <w:r>
        <w:rPr>
          <w:rFonts w:ascii="楷体" w:hAnsi="楷体" w:eastAsia="楷体" w:cs="楷体"/>
          <w:b/>
          <w:bCs/>
          <w:color w:val="000000"/>
          <w:spacing w:val="-4"/>
          <w:w w:val="95"/>
          <w:kern w:val="0"/>
          <w:sz w:val="32"/>
        </w:rPr>
        <w:t>二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）</w:t>
      </w:r>
      <w:r>
        <w:rPr>
          <w:rFonts w:ascii="楷体" w:hAnsi="楷体" w:eastAsia="楷体" w:cs="楷体"/>
          <w:b/>
          <w:bCs/>
          <w:color w:val="000000"/>
          <w:spacing w:val="-15"/>
          <w:w w:val="105"/>
          <w:kern w:val="0"/>
          <w:sz w:val="32"/>
        </w:rPr>
        <w:t>财</w:t>
      </w:r>
      <w:r>
        <w:rPr>
          <w:rFonts w:ascii="楷体" w:hAnsi="楷体" w:eastAsia="楷体" w:cs="楷体"/>
          <w:b/>
          <w:bCs/>
          <w:color w:val="000000"/>
          <w:spacing w:val="18"/>
          <w:w w:val="94"/>
          <w:kern w:val="0"/>
          <w:sz w:val="32"/>
        </w:rPr>
        <w:t>政</w:t>
      </w:r>
      <w:r>
        <w:rPr>
          <w:rFonts w:ascii="楷体" w:hAnsi="楷体" w:eastAsia="楷体" w:cs="楷体"/>
          <w:b/>
          <w:bCs/>
          <w:color w:val="000000"/>
          <w:spacing w:val="28"/>
          <w:w w:val="86"/>
          <w:kern w:val="0"/>
          <w:sz w:val="32"/>
        </w:rPr>
        <w:t>拨</w:t>
      </w:r>
      <w:r>
        <w:rPr>
          <w:rFonts w:ascii="楷体" w:hAnsi="楷体" w:eastAsia="楷体" w:cs="楷体"/>
          <w:b/>
          <w:bCs/>
          <w:color w:val="000000"/>
          <w:spacing w:val="-11"/>
          <w:w w:val="95"/>
          <w:kern w:val="0"/>
          <w:sz w:val="32"/>
        </w:rPr>
        <w:t>款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收</w:t>
      </w:r>
      <w:r>
        <w:rPr>
          <w:rFonts w:ascii="楷体" w:hAnsi="楷体" w:eastAsia="楷体" w:cs="楷体"/>
          <w:b/>
          <w:bCs/>
          <w:color w:val="000000"/>
          <w:spacing w:val="-15"/>
          <w:w w:val="105"/>
          <w:kern w:val="0"/>
          <w:sz w:val="32"/>
        </w:rPr>
        <w:t>支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与年</w:t>
      </w:r>
      <w:r>
        <w:rPr>
          <w:rFonts w:ascii="楷体" w:hAnsi="楷体" w:eastAsia="楷体" w:cs="楷体"/>
          <w:b/>
          <w:bCs/>
          <w:color w:val="000000"/>
          <w:spacing w:val="5"/>
          <w:w w:val="98"/>
          <w:kern w:val="0"/>
          <w:sz w:val="32"/>
        </w:rPr>
        <w:t>初</w:t>
      </w:r>
      <w:r>
        <w:rPr>
          <w:rFonts w:ascii="楷体" w:hAnsi="楷体" w:eastAsia="楷体" w:cs="楷体"/>
          <w:b/>
          <w:bCs/>
          <w:color w:val="000000"/>
          <w:spacing w:val="25"/>
          <w:w w:val="91"/>
          <w:kern w:val="0"/>
          <w:sz w:val="32"/>
        </w:rPr>
        <w:t>预</w:t>
      </w:r>
      <w:r>
        <w:rPr>
          <w:rFonts w:ascii="楷体" w:hAnsi="楷体" w:eastAsia="楷体" w:cs="楷体"/>
          <w:b/>
          <w:bCs/>
          <w:color w:val="000000"/>
          <w:spacing w:val="-24"/>
          <w:w w:val="100"/>
          <w:kern w:val="0"/>
          <w:sz w:val="32"/>
        </w:rPr>
        <w:t>算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数</w:t>
      </w:r>
      <w:r>
        <w:rPr>
          <w:rFonts w:ascii="楷体" w:hAnsi="楷体" w:eastAsia="楷体" w:cs="楷体"/>
          <w:b/>
          <w:bCs/>
          <w:color w:val="000000"/>
          <w:spacing w:val="-15"/>
          <w:w w:val="105"/>
          <w:kern w:val="0"/>
          <w:sz w:val="32"/>
        </w:rPr>
        <w:t>对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比</w:t>
      </w:r>
      <w:r>
        <w:rPr>
          <w:rFonts w:ascii="楷体" w:hAnsi="楷体" w:eastAsia="楷体" w:cs="楷体"/>
          <w:b/>
          <w:bCs/>
          <w:color w:val="000000"/>
          <w:spacing w:val="-15"/>
          <w:w w:val="105"/>
          <w:kern w:val="0"/>
          <w:sz w:val="32"/>
        </w:rPr>
        <w:t>情</w:t>
      </w:r>
      <w:r>
        <w:rPr>
          <w:rFonts w:ascii="楷体" w:hAnsi="楷体" w:eastAsia="楷体" w:cs="楷体"/>
          <w:b/>
          <w:bCs/>
          <w:color w:val="000000"/>
          <w:spacing w:val="2"/>
          <w:w w:val="99"/>
          <w:kern w:val="0"/>
          <w:sz w:val="32"/>
        </w:rPr>
        <w:t>况</w:t>
      </w:r>
    </w:p>
    <w:p>
      <w:pPr>
        <w:autoSpaceDE w:val="0"/>
        <w:autoSpaceDN w:val="0"/>
        <w:spacing w:beforeAutospacing="0" w:afterAutospacing="0" w:line="249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26" w:lineRule="exact"/>
        <w:ind w:left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本部门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2021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年度财政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年收入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237.66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，完成</w:t>
      </w:r>
      <w:r>
        <w:rPr>
          <w:rFonts w:ascii="仿宋" w:hAnsi="仿宋" w:eastAsia="仿宋" w:cs="仿宋"/>
          <w:bCs/>
          <w:color w:val="000000"/>
          <w:spacing w:val="-18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初</w:t>
      </w:r>
    </w:p>
    <w:p>
      <w:pPr>
        <w:autoSpaceDE w:val="0"/>
        <w:autoSpaceDN w:val="0"/>
        <w:spacing w:beforeAutospacing="0" w:afterAutospacing="0" w:line="700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4" w:lineRule="exact"/>
        <w:ind w:left="4194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20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w w:val="98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312" w:right="1270" w:bottom="415" w:left="1530" w:header="851" w:footer="415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1900" w:h="16840"/>
          <w:pgMar w:top="1312" w:right="1394" w:bottom="415" w:left="1530" w:header="851" w:footer="415" w:gutter="0"/>
          <w:cols w:space="720" w:num="1"/>
        </w:sectPr>
      </w:pPr>
      <w:bookmarkStart w:id="21" w:name="_bookmark20"/>
      <w:bookmarkEnd w:id="21"/>
    </w:p>
    <w:p>
      <w:pPr>
        <w:spacing w:beforeAutospacing="0" w:afterAutospacing="0" w:line="14" w:lineRule="exact"/>
        <w:jc w:val="center"/>
      </w:pPr>
    </w:p>
    <w:p>
      <w:pPr>
        <w:autoSpaceDE w:val="0"/>
        <w:autoSpaceDN w:val="0"/>
        <w:bidi w:val="0"/>
        <w:spacing w:beforeAutospacing="0" w:afterAutospacing="0" w:line="531" w:lineRule="exact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预算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107.5%,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比年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初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算增加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16.60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算数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原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因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是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退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死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亡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抚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恤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237.66</w:t>
      </w:r>
      <w:r>
        <w:rPr>
          <w:rFonts w:ascii="仿宋" w:hAnsi="仿宋" w:eastAsia="仿宋" w:cs="仿宋"/>
          <w:bCs/>
          <w:color w:val="000000"/>
          <w:w w:val="9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18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成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初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107.5%,比年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16.60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5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算数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因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是退休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员死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亡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，抚恤</w:t>
      </w:r>
      <w:r>
        <w:rPr>
          <w:rFonts w:ascii="仿宋" w:hAnsi="仿宋" w:eastAsia="仿宋" w:cs="仿宋"/>
          <w:bCs/>
          <w:color w:val="000000"/>
          <w:spacing w:val="-18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加支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具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况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下：</w:t>
      </w:r>
    </w:p>
    <w:p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516" w:lineRule="exact"/>
        <w:ind w:firstLine="641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完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成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初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106.6%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比年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14.60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5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因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是退休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亡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6"/>
          <w:kern w:val="0"/>
          <w:sz w:val="32"/>
        </w:rPr>
        <w:t>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恤金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w w:val="103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w w:val="1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w w:val="1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完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成</w:t>
      </w:r>
      <w:r>
        <w:rPr>
          <w:rFonts w:ascii="仿宋" w:hAnsi="仿宋" w:eastAsia="仿宋" w:cs="仿宋"/>
          <w:bCs/>
          <w:color w:val="000000"/>
          <w:w w:val="1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初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w w:val="1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6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kern w:val="0"/>
          <w:sz w:val="32"/>
        </w:rPr>
        <w:t>106.6%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比</w:t>
      </w:r>
      <w:r>
        <w:rPr>
          <w:rFonts w:ascii="仿宋" w:hAnsi="仿宋" w:eastAsia="仿宋" w:cs="仿宋"/>
          <w:bCs/>
          <w:color w:val="000000"/>
          <w:w w:val="1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初</w:t>
      </w:r>
      <w:r>
        <w:rPr>
          <w:rFonts w:ascii="仿宋" w:hAnsi="仿宋" w:eastAsia="仿宋" w:cs="仿宋"/>
          <w:bCs/>
          <w:color w:val="000000"/>
          <w:w w:val="1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w w:val="1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14.60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因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是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亡，抚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金增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495" w:lineRule="exact"/>
        <w:ind w:firstLine="641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算财政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款本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2.00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元，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比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初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算增加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2.00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6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要是弥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经费不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足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25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2.00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元，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比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初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2.00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足。</w:t>
      </w:r>
    </w:p>
    <w:p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452" w:lineRule="exact"/>
        <w:ind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营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预算财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拨款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0.00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与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持平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0.00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与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平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。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312" w:right="1394" w:bottom="415" w:left="1530" w:header="851" w:footer="415" w:gutter="0"/>
          <w:cols w:space="0" w:num="1"/>
        </w:sectPr>
      </w:pPr>
    </w:p>
    <w:p>
      <w:pPr>
        <w:autoSpaceDE w:val="0"/>
        <w:autoSpaceDN w:val="0"/>
        <w:spacing w:beforeAutospacing="0" w:afterAutospacing="0" w:line="5459" w:lineRule="exact"/>
        <w:jc w:val="left"/>
        <w:rPr>
          <w:rFonts w:hint="eastAsia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1421130</wp:posOffset>
            </wp:positionH>
            <wp:positionV relativeFrom="page">
              <wp:posOffset>6003290</wp:posOffset>
            </wp:positionV>
            <wp:extent cx="4559300" cy="2732405"/>
            <wp:effectExtent l="0" t="0" r="12700" b="10795"/>
            <wp:wrapNone/>
            <wp:docPr id="34" name="imagerId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rId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bidi w:val="0"/>
        <w:spacing w:beforeAutospacing="0" w:afterAutospacing="0" w:line="332" w:lineRule="exact"/>
        <w:ind w:left="420"/>
        <w:jc w:val="left"/>
        <w:rPr>
          <w:rFonts w:ascii="楷体" w:hAnsi="楷体" w:eastAsia="楷体" w:cs="楷体"/>
          <w:b/>
          <w:bCs/>
          <w:color w:val="000000"/>
          <w:spacing w:val="21"/>
          <w:w w:val="93"/>
          <w:kern w:val="0"/>
          <w:sz w:val="32"/>
        </w:rPr>
      </w:pPr>
    </w:p>
    <w:p>
      <w:pPr>
        <w:autoSpaceDE w:val="0"/>
        <w:autoSpaceDN w:val="0"/>
        <w:bidi w:val="0"/>
        <w:spacing w:beforeAutospacing="0" w:afterAutospacing="0" w:line="332" w:lineRule="exact"/>
        <w:ind w:left="420"/>
        <w:jc w:val="left"/>
        <w:rPr>
          <w:rFonts w:ascii="楷体" w:hAnsi="楷体" w:eastAsia="楷体" w:cs="楷体"/>
          <w:b/>
          <w:bCs/>
          <w:color w:val="000000"/>
          <w:spacing w:val="21"/>
          <w:w w:val="93"/>
          <w:kern w:val="0"/>
          <w:sz w:val="32"/>
        </w:rPr>
      </w:pPr>
    </w:p>
    <w:p>
      <w:pPr>
        <w:autoSpaceDE w:val="0"/>
        <w:autoSpaceDN w:val="0"/>
        <w:bidi w:val="0"/>
        <w:spacing w:beforeAutospacing="0" w:afterAutospacing="0" w:line="332" w:lineRule="exact"/>
        <w:ind w:left="420"/>
        <w:jc w:val="left"/>
        <w:rPr>
          <w:rFonts w:hint="eastAsia"/>
        </w:rPr>
      </w:pPr>
      <w:r>
        <w:rPr>
          <w:rFonts w:ascii="楷体" w:hAnsi="楷体" w:eastAsia="楷体" w:cs="楷体"/>
          <w:b/>
          <w:bCs/>
          <w:color w:val="000000"/>
          <w:spacing w:val="21"/>
          <w:w w:val="93"/>
          <w:kern w:val="0"/>
          <w:sz w:val="32"/>
        </w:rPr>
        <w:t>（</w:t>
      </w:r>
      <w:r>
        <w:rPr>
          <w:rFonts w:ascii="楷体" w:hAnsi="楷体" w:eastAsia="楷体" w:cs="楷体"/>
          <w:b/>
          <w:bCs/>
          <w:color w:val="000000"/>
          <w:spacing w:val="-4"/>
          <w:w w:val="95"/>
          <w:kern w:val="0"/>
          <w:sz w:val="32"/>
        </w:rPr>
        <w:t>三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）</w:t>
      </w:r>
      <w:r>
        <w:rPr>
          <w:rFonts w:ascii="楷体" w:hAnsi="楷体" w:eastAsia="楷体" w:cs="楷体"/>
          <w:b/>
          <w:bCs/>
          <w:color w:val="000000"/>
          <w:spacing w:val="18"/>
          <w:w w:val="94"/>
          <w:kern w:val="0"/>
          <w:sz w:val="32"/>
        </w:rPr>
        <w:t>财</w:t>
      </w:r>
      <w:r>
        <w:rPr>
          <w:rFonts w:ascii="楷体" w:hAnsi="楷体" w:eastAsia="楷体" w:cs="楷体"/>
          <w:b/>
          <w:bCs/>
          <w:color w:val="000000"/>
          <w:spacing w:val="-1"/>
          <w:w w:val="95"/>
          <w:kern w:val="0"/>
          <w:sz w:val="32"/>
        </w:rPr>
        <w:t>政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拨</w:t>
      </w:r>
      <w:r>
        <w:rPr>
          <w:rFonts w:ascii="楷体" w:hAnsi="楷体" w:eastAsia="楷体" w:cs="楷体"/>
          <w:b/>
          <w:bCs/>
          <w:color w:val="000000"/>
          <w:spacing w:val="-15"/>
          <w:w w:val="105"/>
          <w:kern w:val="0"/>
          <w:sz w:val="32"/>
        </w:rPr>
        <w:t>款</w:t>
      </w:r>
      <w:r>
        <w:rPr>
          <w:rFonts w:ascii="楷体" w:hAnsi="楷体" w:eastAsia="楷体" w:cs="楷体"/>
          <w:b/>
          <w:bCs/>
          <w:color w:val="000000"/>
          <w:spacing w:val="18"/>
          <w:w w:val="94"/>
          <w:kern w:val="0"/>
          <w:sz w:val="32"/>
        </w:rPr>
        <w:t>支</w:t>
      </w:r>
      <w:r>
        <w:rPr>
          <w:rFonts w:ascii="楷体" w:hAnsi="楷体" w:eastAsia="楷体" w:cs="楷体"/>
          <w:b/>
          <w:bCs/>
          <w:color w:val="000000"/>
          <w:spacing w:val="28"/>
          <w:w w:val="86"/>
          <w:kern w:val="0"/>
          <w:sz w:val="32"/>
        </w:rPr>
        <w:t>出</w:t>
      </w:r>
      <w:r>
        <w:rPr>
          <w:rFonts w:ascii="楷体" w:hAnsi="楷体" w:eastAsia="楷体" w:cs="楷体"/>
          <w:b/>
          <w:bCs/>
          <w:color w:val="000000"/>
          <w:spacing w:val="-27"/>
          <w:w w:val="100"/>
          <w:kern w:val="0"/>
          <w:sz w:val="32"/>
        </w:rPr>
        <w:t>决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算</w:t>
      </w:r>
      <w:r>
        <w:rPr>
          <w:rFonts w:ascii="楷体" w:hAnsi="楷体" w:eastAsia="楷体" w:cs="楷体"/>
          <w:b/>
          <w:bCs/>
          <w:color w:val="000000"/>
          <w:spacing w:val="-15"/>
          <w:w w:val="105"/>
          <w:kern w:val="0"/>
          <w:sz w:val="32"/>
        </w:rPr>
        <w:t>结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构</w:t>
      </w:r>
      <w:r>
        <w:rPr>
          <w:rFonts w:ascii="楷体" w:hAnsi="楷体" w:eastAsia="楷体" w:cs="楷体"/>
          <w:b/>
          <w:bCs/>
          <w:color w:val="000000"/>
          <w:spacing w:val="-15"/>
          <w:w w:val="105"/>
          <w:kern w:val="0"/>
          <w:sz w:val="32"/>
        </w:rPr>
        <w:t>情</w:t>
      </w:r>
      <w:r>
        <w:rPr>
          <w:rFonts w:ascii="楷体" w:hAnsi="楷体" w:eastAsia="楷体" w:cs="楷体"/>
          <w:b/>
          <w:bCs/>
          <w:color w:val="000000"/>
          <w:spacing w:val="2"/>
          <w:w w:val="99"/>
          <w:kern w:val="0"/>
          <w:sz w:val="32"/>
        </w:rPr>
        <w:t>况</w:t>
      </w:r>
      <w:r>
        <w:rPr>
          <w:rFonts w:ascii="楷体" w:hAnsi="楷体" w:eastAsia="楷体" w:cs="楷体"/>
          <w:b/>
          <w:bCs/>
          <w:color w:val="000000"/>
          <w:spacing w:val="0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48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27" w:lineRule="exact"/>
        <w:ind w:left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2021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度财政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237.66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以下方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面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94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4" w:lineRule="exact"/>
        <w:ind w:left="4194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21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w w:val="98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312" w:right="1394" w:bottom="415" w:left="1530" w:header="851" w:footer="415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1900" w:h="16840"/>
          <w:pgMar w:top="1312" w:right="1272" w:bottom="415" w:left="1530" w:header="851" w:footer="415" w:gutter="0"/>
          <w:cols w:space="720" w:num="1"/>
        </w:sectPr>
      </w:pPr>
      <w:bookmarkStart w:id="22" w:name="_bookmark21"/>
      <w:bookmarkEnd w:id="22"/>
    </w:p>
    <w:p>
      <w:pPr>
        <w:autoSpaceDE w:val="0"/>
        <w:autoSpaceDN w:val="0"/>
        <w:bidi w:val="0"/>
        <w:spacing w:beforeAutospacing="0" w:afterAutospacing="0" w:line="545" w:lineRule="exact"/>
        <w:ind w:firstLine="641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179.31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占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75.4%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于在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；社</w:t>
      </w:r>
      <w:r>
        <w:rPr>
          <w:rFonts w:ascii="仿宋" w:hAnsi="仿宋" w:eastAsia="仿宋" w:cs="仿宋"/>
          <w:bCs/>
          <w:color w:val="000000"/>
          <w:spacing w:val="-31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就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业（</w:t>
      </w:r>
      <w:r>
        <w:rPr>
          <w:rFonts w:ascii="仿宋" w:hAnsi="仿宋" w:eastAsia="仿宋" w:cs="仿宋"/>
          <w:bCs/>
          <w:color w:val="000000"/>
          <w:spacing w:val="-28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）支</w:t>
      </w:r>
      <w:r>
        <w:rPr>
          <w:rFonts w:ascii="仿宋" w:hAnsi="仿宋" w:eastAsia="仿宋" w:cs="仿宋"/>
          <w:bCs/>
          <w:color w:val="000000"/>
          <w:spacing w:val="-3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36.41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占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15.3%,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在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职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养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险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卫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生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健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康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支出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10.28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18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占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4.3%</w:t>
      </w:r>
      <w:r>
        <w:rPr>
          <w:rFonts w:ascii="仿宋" w:hAnsi="仿宋" w:eastAsia="仿宋" w:cs="仿宋"/>
          <w:bCs/>
          <w:color w:val="000000"/>
          <w:spacing w:val="-19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在职人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医疗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城乡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-1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spacing w:val="-9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支出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2.00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9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占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0.8%</w:t>
      </w:r>
      <w:r>
        <w:rPr>
          <w:rFonts w:ascii="仿宋" w:hAnsi="仿宋" w:eastAsia="仿宋" w:cs="仿宋"/>
          <w:bCs/>
          <w:color w:val="000000"/>
          <w:spacing w:val="-9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主要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弥补审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费不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足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房保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（类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9.65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占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4.1%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主要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于在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职公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52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33" w:lineRule="exact"/>
        <w:ind w:left="420"/>
        <w:jc w:val="left"/>
        <w:rPr>
          <w:rFonts w:hint="eastAsia"/>
        </w:rPr>
      </w:pPr>
      <w:r>
        <w:rPr>
          <w:rFonts w:ascii="楷体" w:hAnsi="楷体" w:eastAsia="楷体" w:cs="楷体"/>
          <w:b/>
          <w:bCs/>
          <w:color w:val="000000"/>
          <w:spacing w:val="21"/>
          <w:w w:val="93"/>
          <w:kern w:val="0"/>
          <w:sz w:val="32"/>
        </w:rPr>
        <w:t>（</w:t>
      </w:r>
      <w:r>
        <w:rPr>
          <w:rFonts w:ascii="楷体" w:hAnsi="楷体" w:eastAsia="楷体" w:cs="楷体"/>
          <w:b/>
          <w:bCs/>
          <w:color w:val="000000"/>
          <w:spacing w:val="-4"/>
          <w:w w:val="95"/>
          <w:kern w:val="0"/>
          <w:sz w:val="32"/>
        </w:rPr>
        <w:t>四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）</w:t>
      </w:r>
      <w:r>
        <w:rPr>
          <w:rFonts w:ascii="楷体" w:hAnsi="楷体" w:eastAsia="楷体" w:cs="楷体"/>
          <w:b/>
          <w:bCs/>
          <w:color w:val="000000"/>
          <w:spacing w:val="-15"/>
          <w:w w:val="105"/>
          <w:kern w:val="0"/>
          <w:sz w:val="32"/>
        </w:rPr>
        <w:t>一</w:t>
      </w:r>
      <w:r>
        <w:rPr>
          <w:rFonts w:ascii="楷体" w:hAnsi="楷体" w:eastAsia="楷体" w:cs="楷体"/>
          <w:b/>
          <w:bCs/>
          <w:color w:val="000000"/>
          <w:spacing w:val="18"/>
          <w:w w:val="94"/>
          <w:kern w:val="0"/>
          <w:sz w:val="32"/>
        </w:rPr>
        <w:t>般</w:t>
      </w:r>
      <w:r>
        <w:rPr>
          <w:rFonts w:ascii="楷体" w:hAnsi="楷体" w:eastAsia="楷体" w:cs="楷体"/>
          <w:b/>
          <w:bCs/>
          <w:color w:val="000000"/>
          <w:spacing w:val="28"/>
          <w:w w:val="86"/>
          <w:kern w:val="0"/>
          <w:sz w:val="32"/>
        </w:rPr>
        <w:t>公</w:t>
      </w:r>
      <w:r>
        <w:rPr>
          <w:rFonts w:ascii="楷体" w:hAnsi="楷体" w:eastAsia="楷体" w:cs="楷体"/>
          <w:b/>
          <w:bCs/>
          <w:color w:val="000000"/>
          <w:spacing w:val="-11"/>
          <w:w w:val="95"/>
          <w:kern w:val="0"/>
          <w:sz w:val="32"/>
        </w:rPr>
        <w:t>共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预</w:t>
      </w:r>
      <w:r>
        <w:rPr>
          <w:rFonts w:ascii="楷体" w:hAnsi="楷体" w:eastAsia="楷体" w:cs="楷体"/>
          <w:b/>
          <w:bCs/>
          <w:color w:val="000000"/>
          <w:spacing w:val="-15"/>
          <w:w w:val="105"/>
          <w:kern w:val="0"/>
          <w:sz w:val="32"/>
        </w:rPr>
        <w:t>算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基本</w:t>
      </w:r>
      <w:r>
        <w:rPr>
          <w:rFonts w:ascii="楷体" w:hAnsi="楷体" w:eastAsia="楷体" w:cs="楷体"/>
          <w:b/>
          <w:bCs/>
          <w:color w:val="000000"/>
          <w:spacing w:val="5"/>
          <w:w w:val="98"/>
          <w:kern w:val="0"/>
          <w:sz w:val="32"/>
        </w:rPr>
        <w:t>支</w:t>
      </w:r>
      <w:r>
        <w:rPr>
          <w:rFonts w:ascii="楷体" w:hAnsi="楷体" w:eastAsia="楷体" w:cs="楷体"/>
          <w:b/>
          <w:bCs/>
          <w:color w:val="000000"/>
          <w:spacing w:val="25"/>
          <w:w w:val="91"/>
          <w:kern w:val="0"/>
          <w:sz w:val="32"/>
        </w:rPr>
        <w:t>出</w:t>
      </w:r>
      <w:r>
        <w:rPr>
          <w:rFonts w:ascii="楷体" w:hAnsi="楷体" w:eastAsia="楷体" w:cs="楷体"/>
          <w:b/>
          <w:bCs/>
          <w:color w:val="000000"/>
          <w:spacing w:val="-24"/>
          <w:w w:val="100"/>
          <w:kern w:val="0"/>
          <w:sz w:val="32"/>
        </w:rPr>
        <w:t>决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算</w:t>
      </w:r>
      <w:r>
        <w:rPr>
          <w:rFonts w:ascii="楷体" w:hAnsi="楷体" w:eastAsia="楷体" w:cs="楷体"/>
          <w:b/>
          <w:bCs/>
          <w:color w:val="000000"/>
          <w:spacing w:val="-15"/>
          <w:w w:val="105"/>
          <w:kern w:val="0"/>
          <w:sz w:val="32"/>
        </w:rPr>
        <w:t>情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况</w:t>
      </w:r>
      <w:r>
        <w:rPr>
          <w:rFonts w:ascii="楷体" w:hAnsi="楷体" w:eastAsia="楷体" w:cs="楷体"/>
          <w:b/>
          <w:bCs/>
          <w:color w:val="000000"/>
          <w:spacing w:val="-15"/>
          <w:w w:val="105"/>
          <w:kern w:val="0"/>
          <w:sz w:val="32"/>
        </w:rPr>
        <w:t>说</w:t>
      </w:r>
      <w:r>
        <w:rPr>
          <w:rFonts w:ascii="楷体" w:hAnsi="楷体" w:eastAsia="楷体" w:cs="楷体"/>
          <w:b/>
          <w:bCs/>
          <w:color w:val="000000"/>
          <w:spacing w:val="2"/>
          <w:w w:val="99"/>
          <w:kern w:val="0"/>
          <w:sz w:val="32"/>
        </w:rPr>
        <w:t>明</w:t>
      </w:r>
    </w:p>
    <w:p>
      <w:pPr>
        <w:autoSpaceDE w:val="0"/>
        <w:autoSpaceDN w:val="0"/>
        <w:spacing w:beforeAutospacing="0" w:afterAutospacing="0" w:line="248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27" w:lineRule="exact"/>
        <w:ind w:left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2021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度财政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210.66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中：</w:t>
      </w:r>
    </w:p>
    <w:p>
      <w:pPr>
        <w:autoSpaceDE w:val="0"/>
        <w:autoSpaceDN w:val="0"/>
        <w:bidi w:val="0"/>
        <w:spacing w:beforeAutospacing="0" w:afterAutospacing="0" w:line="529" w:lineRule="exact"/>
        <w:ind w:firstLine="641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188.96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元，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包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括基本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津贴补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贴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效工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险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缴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缴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基本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务员医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疗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缴费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房公积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会保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福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利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出、退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、抚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活补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医疗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个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庭的补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出；</w:t>
      </w:r>
    </w:p>
    <w:p>
      <w:pPr>
        <w:autoSpaceDE w:val="0"/>
        <w:autoSpaceDN w:val="0"/>
        <w:bidi w:val="0"/>
        <w:spacing w:beforeAutospacing="0" w:afterAutospacing="0" w:line="516" w:lineRule="exact"/>
        <w:ind w:firstLine="641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公用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21.70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要包括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费、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刷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邮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电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差旅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7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-12"/>
          <w:kern w:val="0"/>
          <w:sz w:val="32"/>
        </w:rPr>
        <w:t>修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-16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5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培训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公务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8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料费</w:t>
      </w:r>
      <w:r>
        <w:rPr>
          <w:rFonts w:ascii="仿宋" w:hAnsi="仿宋" w:eastAsia="仿宋" w:cs="仿宋"/>
          <w:bCs/>
          <w:color w:val="000000"/>
          <w:spacing w:val="-15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劳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务费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务用车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商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和服务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出、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55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20" w:lineRule="exact"/>
        <w:ind w:left="64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8"/>
          <w:w w:val="94"/>
          <w:kern w:val="0"/>
          <w:sz w:val="32"/>
        </w:rPr>
        <w:t>五</w:t>
      </w:r>
      <w:r>
        <w:rPr>
          <w:rFonts w:ascii="宋体" w:hAnsi="宋体" w:eastAsia="宋体" w:cs="宋体"/>
          <w:bCs/>
          <w:color w:val="000000"/>
          <w:spacing w:val="13"/>
          <w:w w:val="90"/>
          <w:kern w:val="0"/>
          <w:sz w:val="32"/>
        </w:rPr>
        <w:t>、</w:t>
      </w:r>
      <w:r>
        <w:rPr>
          <w:rFonts w:ascii="宋体" w:hAnsi="宋体" w:eastAsia="宋体" w:cs="宋体"/>
          <w:bCs/>
          <w:color w:val="000000"/>
          <w:spacing w:val="14"/>
          <w:w w:val="92"/>
          <w:kern w:val="0"/>
          <w:sz w:val="32"/>
        </w:rPr>
        <w:t>一</w:t>
      </w:r>
      <w:r>
        <w:rPr>
          <w:rFonts w:ascii="宋体" w:hAnsi="宋体" w:eastAsia="宋体" w:cs="宋体"/>
          <w:bCs/>
          <w:color w:val="000000"/>
          <w:spacing w:val="-2"/>
          <w:w w:val="96"/>
          <w:kern w:val="0"/>
          <w:sz w:val="32"/>
        </w:rPr>
        <w:t>般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32"/>
        </w:rPr>
        <w:t>公</w:t>
      </w:r>
      <w:r>
        <w:rPr>
          <w:rFonts w:ascii="宋体" w:hAnsi="宋体" w:eastAsia="宋体" w:cs="宋体"/>
          <w:bCs/>
          <w:color w:val="000000"/>
          <w:spacing w:val="-5"/>
          <w:w w:val="102"/>
          <w:kern w:val="0"/>
          <w:sz w:val="32"/>
        </w:rPr>
        <w:t>共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预</w:t>
      </w:r>
      <w:r>
        <w:rPr>
          <w:rFonts w:ascii="宋体" w:hAnsi="宋体" w:eastAsia="宋体" w:cs="宋体"/>
          <w:bCs/>
          <w:color w:val="000000"/>
          <w:spacing w:val="30"/>
          <w:w w:val="90"/>
          <w:kern w:val="0"/>
          <w:sz w:val="32"/>
        </w:rPr>
        <w:t>算</w:t>
      </w:r>
      <w:r>
        <w:rPr>
          <w:rFonts w:ascii="宋体" w:hAnsi="宋体" w:eastAsia="宋体" w:cs="宋体"/>
          <w:bCs/>
          <w:color w:val="000000"/>
          <w:spacing w:val="-2"/>
          <w:w w:val="91"/>
          <w:kern w:val="0"/>
          <w:sz w:val="32"/>
        </w:rPr>
        <w:t>“</w:t>
      </w:r>
      <w:r>
        <w:rPr>
          <w:rFonts w:ascii="宋体" w:hAnsi="宋体" w:eastAsia="宋体" w:cs="宋体"/>
          <w:bCs/>
          <w:color w:val="000000"/>
          <w:spacing w:val="-5"/>
          <w:w w:val="102"/>
          <w:kern w:val="0"/>
          <w:sz w:val="32"/>
        </w:rPr>
        <w:t>三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公</w:t>
      </w:r>
      <w:r>
        <w:rPr>
          <w:rFonts w:ascii="宋体" w:hAnsi="宋体" w:eastAsia="宋体" w:cs="宋体"/>
          <w:bCs/>
          <w:color w:val="000000"/>
          <w:spacing w:val="30"/>
          <w:w w:val="90"/>
          <w:kern w:val="0"/>
          <w:sz w:val="32"/>
        </w:rPr>
        <w:t>”</w:t>
      </w:r>
      <w:r>
        <w:rPr>
          <w:rFonts w:ascii="宋体" w:hAnsi="宋体" w:eastAsia="宋体" w:cs="宋体"/>
          <w:bCs/>
          <w:color w:val="000000"/>
          <w:spacing w:val="-3"/>
          <w:w w:val="92"/>
          <w:kern w:val="0"/>
          <w:sz w:val="32"/>
        </w:rPr>
        <w:t>经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费支出</w:t>
      </w:r>
      <w:r>
        <w:rPr>
          <w:rFonts w:ascii="宋体" w:hAnsi="宋体" w:eastAsia="宋体" w:cs="宋体"/>
          <w:bCs/>
          <w:color w:val="000000"/>
          <w:spacing w:val="21"/>
          <w:w w:val="93"/>
          <w:kern w:val="0"/>
          <w:sz w:val="32"/>
        </w:rPr>
        <w:t>决</w:t>
      </w:r>
      <w:r>
        <w:rPr>
          <w:rFonts w:ascii="宋体" w:hAnsi="宋体" w:eastAsia="宋体" w:cs="宋体"/>
          <w:bCs/>
          <w:color w:val="000000"/>
          <w:spacing w:val="6"/>
          <w:w w:val="92"/>
          <w:kern w:val="0"/>
          <w:sz w:val="32"/>
        </w:rPr>
        <w:t>算</w:t>
      </w:r>
      <w:r>
        <w:rPr>
          <w:rFonts w:ascii="宋体" w:hAnsi="宋体" w:eastAsia="宋体" w:cs="宋体"/>
          <w:bCs/>
          <w:color w:val="000000"/>
          <w:spacing w:val="25"/>
          <w:w w:val="90"/>
          <w:kern w:val="0"/>
          <w:sz w:val="32"/>
        </w:rPr>
        <w:t>情</w:t>
      </w:r>
      <w:r>
        <w:rPr>
          <w:rFonts w:ascii="宋体" w:hAnsi="宋体" w:eastAsia="宋体" w:cs="宋体"/>
          <w:bCs/>
          <w:color w:val="000000"/>
          <w:spacing w:val="3"/>
          <w:w w:val="91"/>
          <w:kern w:val="0"/>
          <w:sz w:val="32"/>
        </w:rPr>
        <w:t>况</w:t>
      </w:r>
      <w:r>
        <w:rPr>
          <w:rFonts w:ascii="宋体" w:hAnsi="宋体" w:eastAsia="宋体" w:cs="宋体"/>
          <w:bCs/>
          <w:color w:val="000000"/>
          <w:spacing w:val="8"/>
          <w:w w:val="97"/>
          <w:kern w:val="0"/>
          <w:sz w:val="32"/>
        </w:rPr>
        <w:t>说</w:t>
      </w:r>
      <w:r>
        <w:rPr>
          <w:rFonts w:ascii="宋体" w:hAnsi="宋体" w:eastAsia="宋体" w:cs="宋体"/>
          <w:bCs/>
          <w:color w:val="000000"/>
          <w:spacing w:val="-9"/>
          <w:w w:val="100"/>
          <w:kern w:val="0"/>
          <w:sz w:val="32"/>
        </w:rPr>
        <w:t>明</w:t>
      </w:r>
    </w:p>
    <w:p>
      <w:pPr>
        <w:autoSpaceDE w:val="0"/>
        <w:autoSpaceDN w:val="0"/>
        <w:bidi w:val="0"/>
        <w:spacing w:beforeAutospacing="0" w:afterAutospacing="0" w:line="453" w:lineRule="exact"/>
        <w:ind w:left="641" w:right="98"/>
        <w:jc w:val="left"/>
        <w:rPr>
          <w:rFonts w:ascii="楷体" w:hAnsi="楷体" w:eastAsia="楷体" w:cs="楷体"/>
          <w:b/>
          <w:bCs/>
          <w:color w:val="000000"/>
          <w:spacing w:val="160"/>
          <w:kern w:val="0"/>
          <w:sz w:val="32"/>
        </w:rPr>
      </w:pPr>
      <w:r>
        <w:rPr>
          <w:rFonts w:ascii="楷体" w:hAnsi="楷体" w:eastAsia="楷体" w:cs="楷体"/>
          <w:b/>
          <w:bCs/>
          <w:color w:val="000000"/>
          <w:spacing w:val="21"/>
          <w:w w:val="93"/>
          <w:kern w:val="0"/>
          <w:sz w:val="32"/>
        </w:rPr>
        <w:t>（</w:t>
      </w:r>
      <w:r>
        <w:rPr>
          <w:rFonts w:ascii="楷体" w:hAnsi="楷体" w:eastAsia="楷体" w:cs="楷体"/>
          <w:b/>
          <w:bCs/>
          <w:color w:val="000000"/>
          <w:spacing w:val="-4"/>
          <w:w w:val="95"/>
          <w:kern w:val="0"/>
          <w:sz w:val="32"/>
        </w:rPr>
        <w:t>一</w:t>
      </w:r>
      <w:r>
        <w:rPr>
          <w:rFonts w:ascii="楷体" w:hAnsi="楷体" w:eastAsia="楷体" w:cs="楷体"/>
          <w:b/>
          <w:bCs/>
          <w:color w:val="000000"/>
          <w:spacing w:val="-32"/>
          <w:w w:val="70"/>
          <w:kern w:val="0"/>
          <w:sz w:val="32"/>
        </w:rPr>
        <w:t>）</w:t>
      </w:r>
      <w:r>
        <w:rPr>
          <w:rFonts w:ascii="楷体" w:hAnsi="楷体" w:eastAsia="楷体" w:cs="楷体"/>
          <w:b/>
          <w:bCs/>
          <w:color w:val="000000"/>
          <w:spacing w:val="25"/>
          <w:w w:val="82"/>
          <w:kern w:val="0"/>
          <w:sz w:val="32"/>
        </w:rPr>
        <w:t>“</w:t>
      </w:r>
      <w:r>
        <w:rPr>
          <w:rFonts w:ascii="楷体" w:hAnsi="楷体" w:eastAsia="楷体" w:cs="楷体"/>
          <w:b/>
          <w:bCs/>
          <w:color w:val="000000"/>
          <w:spacing w:val="-8"/>
          <w:w w:val="95"/>
          <w:kern w:val="0"/>
          <w:sz w:val="32"/>
        </w:rPr>
        <w:t>三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公</w:t>
      </w:r>
      <w:r>
        <w:rPr>
          <w:rFonts w:ascii="楷体" w:hAnsi="楷体" w:eastAsia="楷体" w:cs="楷体"/>
          <w:b/>
          <w:bCs/>
          <w:color w:val="000000"/>
          <w:spacing w:val="18"/>
          <w:w w:val="94"/>
          <w:kern w:val="0"/>
          <w:sz w:val="32"/>
        </w:rPr>
        <w:t>”</w:t>
      </w:r>
      <w:r>
        <w:rPr>
          <w:rFonts w:ascii="楷体" w:hAnsi="楷体" w:eastAsia="楷体" w:cs="楷体"/>
          <w:b/>
          <w:bCs/>
          <w:color w:val="000000"/>
          <w:spacing w:val="-5"/>
          <w:w w:val="97"/>
          <w:kern w:val="0"/>
          <w:sz w:val="32"/>
        </w:rPr>
        <w:t>经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费</w:t>
      </w:r>
      <w:r>
        <w:rPr>
          <w:rFonts w:ascii="楷体" w:hAnsi="楷体" w:eastAsia="楷体" w:cs="楷体"/>
          <w:b/>
          <w:bCs/>
          <w:color w:val="000000"/>
          <w:spacing w:val="-15"/>
          <w:w w:val="105"/>
          <w:kern w:val="0"/>
          <w:sz w:val="32"/>
        </w:rPr>
        <w:t>财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政</w:t>
      </w:r>
      <w:r>
        <w:rPr>
          <w:rFonts w:ascii="楷体" w:hAnsi="楷体" w:eastAsia="楷体" w:cs="楷体"/>
          <w:b/>
          <w:bCs/>
          <w:color w:val="000000"/>
          <w:spacing w:val="5"/>
          <w:w w:val="98"/>
          <w:kern w:val="0"/>
          <w:sz w:val="32"/>
        </w:rPr>
        <w:t>拨</w:t>
      </w:r>
      <w:r>
        <w:rPr>
          <w:rFonts w:ascii="楷体" w:hAnsi="楷体" w:eastAsia="楷体" w:cs="楷体"/>
          <w:b/>
          <w:bCs/>
          <w:color w:val="000000"/>
          <w:spacing w:val="9"/>
          <w:w w:val="96"/>
          <w:kern w:val="0"/>
          <w:sz w:val="32"/>
        </w:rPr>
        <w:t>款</w:t>
      </w:r>
      <w:r>
        <w:rPr>
          <w:rFonts w:ascii="楷体" w:hAnsi="楷体" w:eastAsia="楷体" w:cs="楷体"/>
          <w:b/>
          <w:bCs/>
          <w:color w:val="000000"/>
          <w:spacing w:val="21"/>
          <w:w w:val="91"/>
          <w:kern w:val="0"/>
          <w:sz w:val="32"/>
        </w:rPr>
        <w:t>支</w:t>
      </w:r>
      <w:r>
        <w:rPr>
          <w:rFonts w:ascii="楷体" w:hAnsi="楷体" w:eastAsia="楷体" w:cs="楷体"/>
          <w:b/>
          <w:bCs/>
          <w:color w:val="000000"/>
          <w:spacing w:val="-4"/>
          <w:w w:val="95"/>
          <w:kern w:val="0"/>
          <w:sz w:val="32"/>
        </w:rPr>
        <w:t>出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决</w:t>
      </w:r>
      <w:r>
        <w:rPr>
          <w:rFonts w:ascii="楷体" w:hAnsi="楷体" w:eastAsia="楷体" w:cs="楷体"/>
          <w:b/>
          <w:bCs/>
          <w:color w:val="000000"/>
          <w:spacing w:val="-15"/>
          <w:w w:val="105"/>
          <w:kern w:val="0"/>
          <w:sz w:val="32"/>
        </w:rPr>
        <w:t>算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总</w:t>
      </w:r>
      <w:r>
        <w:rPr>
          <w:rFonts w:ascii="楷体" w:hAnsi="楷体" w:eastAsia="楷体" w:cs="楷体"/>
          <w:b/>
          <w:bCs/>
          <w:color w:val="000000"/>
          <w:spacing w:val="18"/>
          <w:w w:val="94"/>
          <w:kern w:val="0"/>
          <w:sz w:val="32"/>
        </w:rPr>
        <w:t>体</w:t>
      </w:r>
      <w:r>
        <w:rPr>
          <w:rFonts w:ascii="楷体" w:hAnsi="楷体" w:eastAsia="楷体" w:cs="楷体"/>
          <w:b/>
          <w:bCs/>
          <w:color w:val="000000"/>
          <w:spacing w:val="-1"/>
          <w:w w:val="95"/>
          <w:kern w:val="0"/>
          <w:sz w:val="32"/>
        </w:rPr>
        <w:t>情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况</w:t>
      </w:r>
      <w:r>
        <w:rPr>
          <w:rFonts w:ascii="楷体" w:hAnsi="楷体" w:eastAsia="楷体" w:cs="楷体"/>
          <w:b/>
          <w:bCs/>
          <w:color w:val="000000"/>
          <w:spacing w:val="-15"/>
          <w:w w:val="105"/>
          <w:kern w:val="0"/>
          <w:sz w:val="32"/>
        </w:rPr>
        <w:t>说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明</w:t>
      </w:r>
      <w:r>
        <w:rPr>
          <w:rFonts w:ascii="楷体" w:hAnsi="楷体" w:eastAsia="楷体" w:cs="楷体"/>
          <w:b/>
          <w:bCs/>
          <w:color w:val="000000"/>
          <w:spacing w:val="160"/>
          <w:kern w:val="0"/>
          <w:sz w:val="32"/>
        </w:rPr>
        <w:t xml:space="preserve"> </w:t>
      </w:r>
    </w:p>
    <w:p>
      <w:pPr>
        <w:autoSpaceDE w:val="0"/>
        <w:autoSpaceDN w:val="0"/>
        <w:bidi w:val="0"/>
        <w:spacing w:beforeAutospacing="0" w:afterAutospacing="0" w:line="516" w:lineRule="exact"/>
        <w:ind w:firstLine="641"/>
        <w:jc w:val="both"/>
        <w:rPr>
          <w:rFonts w:hint="eastAsia" w:ascii="仿宋" w:hAnsi="仿宋" w:eastAsia="仿宋" w:cs="仿宋"/>
          <w:bCs/>
          <w:color w:val="000000"/>
          <w:spacing w:val="-1"/>
          <w:kern w:val="0"/>
          <w:sz w:val="32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本部门 2021 年度“三公”经费财政拨款支出预算为3.60万元</w:t>
      </w:r>
      <w:r>
        <w:rPr>
          <w:rFonts w:hint="eastAsia" w:ascii="仿宋" w:hAnsi="仿宋" w:eastAsia="仿宋" w:cs="仿宋"/>
          <w:bCs/>
          <w:color w:val="000000"/>
          <w:spacing w:val="-1"/>
          <w:kern w:val="0"/>
          <w:sz w:val="32"/>
          <w:lang w:val="en-US" w:eastAsia="zh-CN"/>
        </w:rPr>
        <w:t>,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支出决算为3.60万元，完成预算的100.0%,较预算持平</w:t>
      </w:r>
      <w:r>
        <w:rPr>
          <w:rFonts w:hint="eastAsia" w:ascii="仿宋" w:hAnsi="仿宋" w:eastAsia="仿宋" w:cs="仿宋"/>
          <w:bCs/>
          <w:color w:val="000000"/>
          <w:spacing w:val="-1"/>
          <w:kern w:val="0"/>
          <w:sz w:val="32"/>
          <w:lang w:val="en-US" w:eastAsia="zh-CN"/>
        </w:rPr>
        <w:t>;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较2020年度决算增加0.04万元</w:t>
      </w:r>
      <w:r>
        <w:rPr>
          <w:rFonts w:hint="eastAsia" w:ascii="仿宋" w:hAnsi="仿宋" w:eastAsia="仿宋" w:cs="仿宋"/>
          <w:bCs/>
          <w:color w:val="000000"/>
          <w:spacing w:val="-1"/>
          <w:kern w:val="0"/>
          <w:sz w:val="32"/>
          <w:lang w:val="en-US" w:eastAsia="zh-CN"/>
        </w:rPr>
        <w:t>,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增长1.2%</w:t>
      </w:r>
      <w:r>
        <w:rPr>
          <w:rFonts w:hint="eastAsia" w:ascii="仿宋" w:hAnsi="仿宋" w:eastAsia="仿宋" w:cs="仿宋"/>
          <w:bCs/>
          <w:color w:val="000000"/>
          <w:spacing w:val="-1"/>
          <w:kern w:val="0"/>
          <w:sz w:val="32"/>
          <w:lang w:val="en-US" w:eastAsia="zh-CN"/>
        </w:rPr>
        <w:t>,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主要是审计经费不足。</w:t>
      </w:r>
    </w:p>
    <w:p>
      <w:pPr>
        <w:autoSpaceDE w:val="0"/>
        <w:autoSpaceDN w:val="0"/>
        <w:spacing w:beforeAutospacing="0" w:afterAutospacing="0" w:line="858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4" w:lineRule="exact"/>
        <w:ind w:left="4194"/>
        <w:jc w:val="both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22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w w:val="98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312" w:right="1272" w:bottom="415" w:left="1530" w:header="851" w:footer="415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1900" w:h="16840"/>
          <w:pgMar w:top="1312" w:right="1270" w:bottom="415" w:left="1530" w:header="851" w:footer="415" w:gutter="0"/>
          <w:cols w:space="720" w:num="1"/>
        </w:sectPr>
      </w:pPr>
      <w:bookmarkStart w:id="23" w:name="_bookmark22"/>
      <w:bookmarkEnd w:id="23"/>
    </w:p>
    <w:p>
      <w:pPr>
        <w:autoSpaceDE w:val="0"/>
        <w:autoSpaceDN w:val="0"/>
        <w:bidi w:val="0"/>
        <w:spacing w:beforeAutospacing="0" w:afterAutospacing="0" w:line="462" w:lineRule="exact"/>
        <w:ind w:left="641" w:right="98"/>
        <w:jc w:val="left"/>
        <w:rPr>
          <w:rFonts w:ascii="楷体" w:hAnsi="楷体" w:eastAsia="楷体" w:cs="楷体"/>
          <w:b/>
          <w:bCs/>
          <w:color w:val="000000"/>
          <w:spacing w:val="30"/>
          <w:w w:val="83"/>
          <w:kern w:val="0"/>
          <w:sz w:val="32"/>
        </w:rPr>
      </w:pPr>
      <w:r>
        <w:rPr>
          <w:rFonts w:ascii="楷体" w:hAnsi="楷体" w:eastAsia="楷体" w:cs="楷体"/>
          <w:b/>
          <w:bCs/>
          <w:color w:val="000000"/>
          <w:spacing w:val="21"/>
          <w:w w:val="93"/>
          <w:kern w:val="0"/>
          <w:sz w:val="32"/>
        </w:rPr>
        <w:t>（</w:t>
      </w:r>
      <w:r>
        <w:rPr>
          <w:rFonts w:ascii="楷体" w:hAnsi="楷体" w:eastAsia="楷体" w:cs="楷体"/>
          <w:b/>
          <w:bCs/>
          <w:color w:val="000000"/>
          <w:spacing w:val="-4"/>
          <w:w w:val="95"/>
          <w:kern w:val="0"/>
          <w:sz w:val="32"/>
        </w:rPr>
        <w:t>二</w:t>
      </w:r>
      <w:r>
        <w:rPr>
          <w:rFonts w:ascii="楷体" w:hAnsi="楷体" w:eastAsia="楷体" w:cs="楷体"/>
          <w:b/>
          <w:bCs/>
          <w:color w:val="000000"/>
          <w:spacing w:val="-32"/>
          <w:w w:val="70"/>
          <w:kern w:val="0"/>
          <w:sz w:val="32"/>
        </w:rPr>
        <w:t>）</w:t>
      </w:r>
      <w:r>
        <w:rPr>
          <w:rFonts w:ascii="楷体" w:hAnsi="楷体" w:eastAsia="楷体" w:cs="楷体"/>
          <w:b/>
          <w:bCs/>
          <w:color w:val="000000"/>
          <w:spacing w:val="25"/>
          <w:w w:val="82"/>
          <w:kern w:val="0"/>
          <w:sz w:val="32"/>
        </w:rPr>
        <w:t>“</w:t>
      </w:r>
      <w:r>
        <w:rPr>
          <w:rFonts w:ascii="楷体" w:hAnsi="楷体" w:eastAsia="楷体" w:cs="楷体"/>
          <w:b/>
          <w:bCs/>
          <w:color w:val="000000"/>
          <w:spacing w:val="-8"/>
          <w:w w:val="95"/>
          <w:kern w:val="0"/>
          <w:sz w:val="32"/>
        </w:rPr>
        <w:t>三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公</w:t>
      </w:r>
      <w:r>
        <w:rPr>
          <w:rFonts w:ascii="楷体" w:hAnsi="楷体" w:eastAsia="楷体" w:cs="楷体"/>
          <w:b/>
          <w:bCs/>
          <w:color w:val="000000"/>
          <w:spacing w:val="18"/>
          <w:w w:val="94"/>
          <w:kern w:val="0"/>
          <w:sz w:val="32"/>
        </w:rPr>
        <w:t>”</w:t>
      </w:r>
      <w:r>
        <w:rPr>
          <w:rFonts w:ascii="楷体" w:hAnsi="楷体" w:eastAsia="楷体" w:cs="楷体"/>
          <w:b/>
          <w:bCs/>
          <w:color w:val="000000"/>
          <w:spacing w:val="-5"/>
          <w:w w:val="97"/>
          <w:kern w:val="0"/>
          <w:sz w:val="32"/>
        </w:rPr>
        <w:t>经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费</w:t>
      </w:r>
      <w:r>
        <w:rPr>
          <w:rFonts w:ascii="楷体" w:hAnsi="楷体" w:eastAsia="楷体" w:cs="楷体"/>
          <w:b/>
          <w:bCs/>
          <w:color w:val="000000"/>
          <w:spacing w:val="-15"/>
          <w:w w:val="105"/>
          <w:kern w:val="0"/>
          <w:sz w:val="32"/>
        </w:rPr>
        <w:t>财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政</w:t>
      </w:r>
      <w:r>
        <w:rPr>
          <w:rFonts w:ascii="楷体" w:hAnsi="楷体" w:eastAsia="楷体" w:cs="楷体"/>
          <w:b/>
          <w:bCs/>
          <w:color w:val="000000"/>
          <w:spacing w:val="5"/>
          <w:w w:val="98"/>
          <w:kern w:val="0"/>
          <w:sz w:val="32"/>
        </w:rPr>
        <w:t>拨</w:t>
      </w:r>
      <w:r>
        <w:rPr>
          <w:rFonts w:ascii="楷体" w:hAnsi="楷体" w:eastAsia="楷体" w:cs="楷体"/>
          <w:b/>
          <w:bCs/>
          <w:color w:val="000000"/>
          <w:spacing w:val="9"/>
          <w:w w:val="96"/>
          <w:kern w:val="0"/>
          <w:sz w:val="32"/>
        </w:rPr>
        <w:t>款</w:t>
      </w:r>
      <w:r>
        <w:rPr>
          <w:rFonts w:ascii="楷体" w:hAnsi="楷体" w:eastAsia="楷体" w:cs="楷体"/>
          <w:b/>
          <w:bCs/>
          <w:color w:val="000000"/>
          <w:spacing w:val="21"/>
          <w:w w:val="91"/>
          <w:kern w:val="0"/>
          <w:sz w:val="32"/>
        </w:rPr>
        <w:t>支</w:t>
      </w:r>
      <w:r>
        <w:rPr>
          <w:rFonts w:ascii="楷体" w:hAnsi="楷体" w:eastAsia="楷体" w:cs="楷体"/>
          <w:b/>
          <w:bCs/>
          <w:color w:val="000000"/>
          <w:spacing w:val="-4"/>
          <w:w w:val="95"/>
          <w:kern w:val="0"/>
          <w:sz w:val="32"/>
        </w:rPr>
        <w:t>出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决</w:t>
      </w:r>
      <w:r>
        <w:rPr>
          <w:rFonts w:ascii="楷体" w:hAnsi="楷体" w:eastAsia="楷体" w:cs="楷体"/>
          <w:b/>
          <w:bCs/>
          <w:color w:val="000000"/>
          <w:spacing w:val="-15"/>
          <w:w w:val="105"/>
          <w:kern w:val="0"/>
          <w:sz w:val="32"/>
        </w:rPr>
        <w:t>算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具</w:t>
      </w:r>
      <w:r>
        <w:rPr>
          <w:rFonts w:ascii="楷体" w:hAnsi="楷体" w:eastAsia="楷体" w:cs="楷体"/>
          <w:b/>
          <w:bCs/>
          <w:color w:val="000000"/>
          <w:spacing w:val="18"/>
          <w:w w:val="94"/>
          <w:kern w:val="0"/>
          <w:sz w:val="32"/>
        </w:rPr>
        <w:t>体</w:t>
      </w:r>
      <w:r>
        <w:rPr>
          <w:rFonts w:ascii="楷体" w:hAnsi="楷体" w:eastAsia="楷体" w:cs="楷体"/>
          <w:b/>
          <w:bCs/>
          <w:color w:val="000000"/>
          <w:spacing w:val="-1"/>
          <w:w w:val="95"/>
          <w:kern w:val="0"/>
          <w:sz w:val="32"/>
        </w:rPr>
        <w:t>情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况</w:t>
      </w:r>
      <w:r>
        <w:rPr>
          <w:rFonts w:ascii="楷体" w:hAnsi="楷体" w:eastAsia="楷体" w:cs="楷体"/>
          <w:b/>
          <w:bCs/>
          <w:color w:val="000000"/>
          <w:spacing w:val="-15"/>
          <w:w w:val="105"/>
          <w:kern w:val="0"/>
          <w:sz w:val="32"/>
        </w:rPr>
        <w:t>说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明</w:t>
      </w:r>
      <w:r>
        <w:rPr>
          <w:rFonts w:ascii="楷体" w:hAnsi="楷体" w:eastAsia="楷体" w:cs="楷体"/>
          <w:b/>
          <w:bCs/>
          <w:color w:val="000000"/>
          <w:spacing w:val="160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0"/>
          <w:kern w:val="0"/>
          <w:sz w:val="32"/>
        </w:rPr>
        <w:t>1.因公</w:t>
      </w:r>
      <w:r>
        <w:rPr>
          <w:rFonts w:ascii="楷体" w:hAnsi="楷体" w:eastAsia="楷体" w:cs="楷体"/>
          <w:b/>
          <w:bCs/>
          <w:color w:val="000000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28"/>
          <w:w w:val="90"/>
          <w:kern w:val="0"/>
          <w:sz w:val="32"/>
        </w:rPr>
        <w:t>出</w:t>
      </w:r>
      <w:r>
        <w:rPr>
          <w:rFonts w:ascii="楷体" w:hAnsi="楷体" w:eastAsia="楷体" w:cs="楷体"/>
          <w:b/>
          <w:bCs/>
          <w:color w:val="000000"/>
          <w:spacing w:val="-27"/>
          <w:w w:val="100"/>
          <w:kern w:val="0"/>
          <w:sz w:val="32"/>
        </w:rPr>
        <w:t>国</w:t>
      </w:r>
      <w:r>
        <w:rPr>
          <w:rFonts w:ascii="楷体" w:hAnsi="楷体" w:eastAsia="楷体" w:cs="楷体"/>
          <w:b/>
          <w:bCs/>
          <w:color w:val="000000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18"/>
          <w:w w:val="93"/>
          <w:kern w:val="0"/>
          <w:sz w:val="32"/>
        </w:rPr>
        <w:t>（</w:t>
      </w:r>
      <w:r>
        <w:rPr>
          <w:rFonts w:ascii="楷体" w:hAnsi="楷体" w:eastAsia="楷体" w:cs="楷体"/>
          <w:b/>
          <w:bCs/>
          <w:color w:val="000000"/>
          <w:spacing w:val="28"/>
          <w:w w:val="86"/>
          <w:kern w:val="0"/>
          <w:sz w:val="32"/>
        </w:rPr>
        <w:t>境</w:t>
      </w:r>
      <w:r>
        <w:rPr>
          <w:rFonts w:ascii="楷体" w:hAnsi="楷体" w:eastAsia="楷体" w:cs="楷体"/>
          <w:b/>
          <w:bCs/>
          <w:color w:val="000000"/>
          <w:spacing w:val="-11"/>
          <w:w w:val="95"/>
          <w:kern w:val="0"/>
          <w:sz w:val="32"/>
        </w:rPr>
        <w:t>）</w:t>
      </w:r>
      <w:r>
        <w:rPr>
          <w:rFonts w:ascii="楷体" w:hAnsi="楷体" w:eastAsia="楷体" w:cs="楷体"/>
          <w:b/>
          <w:bCs/>
          <w:color w:val="000000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18"/>
          <w:w w:val="93"/>
          <w:kern w:val="0"/>
          <w:sz w:val="32"/>
        </w:rPr>
        <w:t>费</w:t>
      </w:r>
      <w:r>
        <w:rPr>
          <w:rFonts w:ascii="楷体" w:hAnsi="楷体" w:eastAsia="楷体" w:cs="楷体"/>
          <w:b/>
          <w:bCs/>
          <w:color w:val="000000"/>
          <w:spacing w:val="28"/>
          <w:w w:val="86"/>
          <w:kern w:val="0"/>
          <w:sz w:val="32"/>
        </w:rPr>
        <w:t>支</w:t>
      </w:r>
      <w:r>
        <w:rPr>
          <w:rFonts w:ascii="楷体" w:hAnsi="楷体" w:eastAsia="楷体" w:cs="楷体"/>
          <w:b/>
          <w:bCs/>
          <w:color w:val="000000"/>
          <w:spacing w:val="-27"/>
          <w:w w:val="100"/>
          <w:kern w:val="0"/>
          <w:sz w:val="32"/>
        </w:rPr>
        <w:t>出</w:t>
      </w:r>
      <w:r>
        <w:rPr>
          <w:rFonts w:ascii="楷体" w:hAnsi="楷体" w:eastAsia="楷体" w:cs="楷体"/>
          <w:b/>
          <w:bCs/>
          <w:color w:val="000000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18"/>
          <w:w w:val="93"/>
          <w:kern w:val="0"/>
          <w:sz w:val="32"/>
        </w:rPr>
        <w:t>情</w:t>
      </w:r>
      <w:r>
        <w:rPr>
          <w:rFonts w:ascii="楷体" w:hAnsi="楷体" w:eastAsia="楷体" w:cs="楷体"/>
          <w:b/>
          <w:bCs/>
          <w:color w:val="000000"/>
          <w:spacing w:val="28"/>
          <w:w w:val="86"/>
          <w:kern w:val="0"/>
          <w:sz w:val="32"/>
        </w:rPr>
        <w:t>况</w:t>
      </w:r>
      <w:r>
        <w:rPr>
          <w:rFonts w:ascii="楷体" w:hAnsi="楷体" w:eastAsia="楷体" w:cs="楷体"/>
          <w:b/>
          <w:bCs/>
          <w:color w:val="000000"/>
          <w:spacing w:val="30"/>
          <w:w w:val="83"/>
          <w:kern w:val="0"/>
          <w:sz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Autospacing="0" w:afterAutospacing="0" w:line="462" w:lineRule="exact"/>
        <w:ind w:right="96" w:firstLine="524" w:firstLineChars="200"/>
        <w:jc w:val="left"/>
        <w:textAlignment w:val="auto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2021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度因公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出国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支出预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为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0.00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0.00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中因公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国（境）团组</w:t>
      </w:r>
      <w:r>
        <w:rPr>
          <w:rFonts w:ascii="仿宋" w:hAnsi="仿宋" w:eastAsia="仿宋" w:cs="仿宋"/>
          <w:bCs/>
          <w:color w:val="000000"/>
          <w:w w:val="1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个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、共</w:t>
      </w:r>
      <w:r>
        <w:rPr>
          <w:rFonts w:ascii="仿宋" w:hAnsi="仿宋" w:eastAsia="仿宋" w:cs="仿宋"/>
          <w:bCs/>
          <w:color w:val="000000"/>
          <w:w w:val="1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、参加</w:t>
      </w:r>
      <w:r>
        <w:rPr>
          <w:rFonts w:ascii="仿宋" w:hAnsi="仿宋" w:eastAsia="仿宋" w:cs="仿宋"/>
          <w:bCs/>
          <w:color w:val="000000"/>
          <w:spacing w:val="-26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织的因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国（境</w:t>
      </w:r>
      <w:r>
        <w:rPr>
          <w:rFonts w:ascii="仿宋" w:hAnsi="仿宋" w:eastAsia="仿宋" w:cs="仿宋"/>
          <w:bCs/>
          <w:color w:val="000000"/>
          <w:spacing w:val="-15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团组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个</w:t>
      </w:r>
      <w:r>
        <w:rPr>
          <w:rFonts w:ascii="仿宋" w:hAnsi="仿宋" w:eastAsia="仿宋" w:cs="仿宋"/>
          <w:bCs/>
          <w:color w:val="000000"/>
          <w:spacing w:val="-2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人</w:t>
      </w:r>
      <w:r>
        <w:rPr>
          <w:rFonts w:ascii="仿宋" w:hAnsi="仿宋" w:eastAsia="仿宋" w:cs="仿宋"/>
          <w:b/>
          <w:bCs/>
          <w:color w:val="000000"/>
          <w:spacing w:val="29"/>
          <w:w w:val="8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30"/>
          <w:kern w:val="0"/>
          <w:sz w:val="32"/>
        </w:rPr>
        <w:t>无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位组织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1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（境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-2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因公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（境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较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平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上年持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平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。</w:t>
      </w:r>
    </w:p>
    <w:p>
      <w:pPr>
        <w:autoSpaceDE w:val="0"/>
        <w:autoSpaceDN w:val="0"/>
        <w:bidi w:val="0"/>
        <w:spacing w:beforeAutospacing="0" w:afterAutospacing="0" w:line="516" w:lineRule="exact"/>
        <w:ind w:right="64" w:firstLine="641"/>
        <w:jc w:val="both"/>
        <w:rPr>
          <w:rFonts w:hint="eastAsia"/>
        </w:rPr>
      </w:pPr>
      <w:r>
        <w:rPr>
          <w:rFonts w:ascii="楷体" w:hAnsi="楷体" w:eastAsia="楷体" w:cs="楷体"/>
          <w:b/>
          <w:bCs/>
          <w:color w:val="000000"/>
          <w:spacing w:val="0"/>
          <w:kern w:val="0"/>
          <w:sz w:val="32"/>
        </w:rPr>
        <w:t>2.公务</w:t>
      </w:r>
      <w:r>
        <w:rPr>
          <w:rFonts w:ascii="楷体" w:hAnsi="楷体" w:eastAsia="楷体" w:cs="楷体"/>
          <w:b/>
          <w:bCs/>
          <w:color w:val="000000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28"/>
          <w:w w:val="90"/>
          <w:kern w:val="0"/>
          <w:sz w:val="32"/>
        </w:rPr>
        <w:t>用</w:t>
      </w:r>
      <w:r>
        <w:rPr>
          <w:rFonts w:ascii="楷体" w:hAnsi="楷体" w:eastAsia="楷体" w:cs="楷体"/>
          <w:b/>
          <w:bCs/>
          <w:color w:val="000000"/>
          <w:spacing w:val="-27"/>
          <w:w w:val="100"/>
          <w:kern w:val="0"/>
          <w:sz w:val="32"/>
        </w:rPr>
        <w:t>车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购</w:t>
      </w:r>
      <w:r>
        <w:rPr>
          <w:rFonts w:ascii="楷体" w:hAnsi="楷体" w:eastAsia="楷体" w:cs="楷体"/>
          <w:b/>
          <w:bCs/>
          <w:color w:val="000000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5"/>
          <w:w w:val="97"/>
          <w:kern w:val="0"/>
          <w:sz w:val="32"/>
        </w:rPr>
        <w:t>置</w:t>
      </w:r>
      <w:r>
        <w:rPr>
          <w:rFonts w:ascii="楷体" w:hAnsi="楷体" w:eastAsia="楷体" w:cs="楷体"/>
          <w:b/>
          <w:bCs/>
          <w:color w:val="000000"/>
          <w:spacing w:val="9"/>
          <w:w w:val="96"/>
          <w:kern w:val="0"/>
          <w:sz w:val="32"/>
        </w:rPr>
        <w:t>及</w:t>
      </w:r>
      <w:r>
        <w:rPr>
          <w:rFonts w:ascii="楷体" w:hAnsi="楷体" w:eastAsia="楷体" w:cs="楷体"/>
          <w:b/>
          <w:bCs/>
          <w:color w:val="000000"/>
          <w:spacing w:val="21"/>
          <w:w w:val="91"/>
          <w:kern w:val="0"/>
          <w:sz w:val="32"/>
        </w:rPr>
        <w:t>运</w:t>
      </w:r>
      <w:r>
        <w:rPr>
          <w:rFonts w:ascii="楷体" w:hAnsi="楷体" w:eastAsia="楷体" w:cs="楷体"/>
          <w:b/>
          <w:bCs/>
          <w:color w:val="000000"/>
          <w:spacing w:val="-20"/>
          <w:w w:val="100"/>
          <w:kern w:val="0"/>
          <w:sz w:val="32"/>
        </w:rPr>
        <w:t>行</w:t>
      </w:r>
      <w:r>
        <w:rPr>
          <w:rFonts w:ascii="楷体" w:hAnsi="楷体" w:eastAsia="楷体" w:cs="楷体"/>
          <w:b/>
          <w:bCs/>
          <w:color w:val="000000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18"/>
          <w:w w:val="93"/>
          <w:kern w:val="0"/>
          <w:sz w:val="32"/>
        </w:rPr>
        <w:t>维</w:t>
      </w:r>
      <w:r>
        <w:rPr>
          <w:rFonts w:ascii="楷体" w:hAnsi="楷体" w:eastAsia="楷体" w:cs="楷体"/>
          <w:b/>
          <w:bCs/>
          <w:color w:val="000000"/>
          <w:spacing w:val="28"/>
          <w:w w:val="86"/>
          <w:kern w:val="0"/>
          <w:sz w:val="32"/>
        </w:rPr>
        <w:t>护</w:t>
      </w:r>
      <w:r>
        <w:rPr>
          <w:rFonts w:ascii="楷体" w:hAnsi="楷体" w:eastAsia="楷体" w:cs="楷体"/>
          <w:b/>
          <w:bCs/>
          <w:color w:val="000000"/>
          <w:spacing w:val="-11"/>
          <w:w w:val="95"/>
          <w:kern w:val="0"/>
          <w:sz w:val="32"/>
        </w:rPr>
        <w:t>费</w:t>
      </w:r>
      <w:r>
        <w:rPr>
          <w:rFonts w:ascii="楷体" w:hAnsi="楷体" w:eastAsia="楷体" w:cs="楷体"/>
          <w:b/>
          <w:bCs/>
          <w:color w:val="000000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18"/>
          <w:w w:val="93"/>
          <w:kern w:val="0"/>
          <w:sz w:val="32"/>
        </w:rPr>
        <w:t>支</w:t>
      </w:r>
      <w:r>
        <w:rPr>
          <w:rFonts w:ascii="楷体" w:hAnsi="楷体" w:eastAsia="楷体" w:cs="楷体"/>
          <w:b/>
          <w:bCs/>
          <w:color w:val="000000"/>
          <w:spacing w:val="28"/>
          <w:w w:val="86"/>
          <w:kern w:val="0"/>
          <w:sz w:val="32"/>
        </w:rPr>
        <w:t>出</w:t>
      </w:r>
      <w:r>
        <w:rPr>
          <w:rFonts w:ascii="楷体" w:hAnsi="楷体" w:eastAsia="楷体" w:cs="楷体"/>
          <w:b/>
          <w:bCs/>
          <w:color w:val="000000"/>
          <w:spacing w:val="-11"/>
          <w:w w:val="95"/>
          <w:kern w:val="0"/>
          <w:sz w:val="32"/>
        </w:rPr>
        <w:t>情</w:t>
      </w:r>
      <w:r>
        <w:rPr>
          <w:rFonts w:ascii="楷体" w:hAnsi="楷体" w:eastAsia="楷体" w:cs="楷体"/>
          <w:b/>
          <w:bCs/>
          <w:color w:val="000000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2"/>
          <w:w w:val="98"/>
          <w:kern w:val="0"/>
          <w:sz w:val="32"/>
        </w:rPr>
        <w:t>况</w:t>
      </w:r>
      <w:r>
        <w:rPr>
          <w:rFonts w:ascii="楷体" w:hAnsi="楷体" w:eastAsia="楷体" w:cs="楷体"/>
          <w:b/>
          <w:bCs/>
          <w:color w:val="000000"/>
          <w:spacing w:val="0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2021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公务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算为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2.60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，支出</w:t>
      </w:r>
      <w:r>
        <w:rPr>
          <w:rFonts w:ascii="仿宋" w:hAnsi="仿宋" w:eastAsia="仿宋" w:cs="仿宋"/>
          <w:bCs/>
          <w:color w:val="000000"/>
          <w:spacing w:val="-19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2.60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元，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成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100.0%。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较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平；较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0.04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增长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1.</w:t>
      </w:r>
      <w:r>
        <w:rPr>
          <w:rFonts w:hint="eastAsia" w:ascii="仿宋" w:hAnsi="仿宋" w:eastAsia="仿宋" w:cs="仿宋"/>
          <w:bCs/>
          <w:color w:val="000000"/>
          <w:spacing w:val="0"/>
          <w:kern w:val="0"/>
          <w:sz w:val="32"/>
          <w:lang w:val="en-US" w:eastAsia="zh-CN"/>
        </w:rPr>
        <w:t>5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%,主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不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autoSpaceDE w:val="0"/>
        <w:autoSpaceDN w:val="0"/>
        <w:bidi w:val="0"/>
        <w:spacing w:beforeAutospacing="0" w:afterAutospacing="0" w:line="496" w:lineRule="exact"/>
        <w:ind w:right="98" w:firstLine="641"/>
        <w:jc w:val="both"/>
        <w:rPr>
          <w:rFonts w:hint="eastAsia"/>
        </w:rPr>
      </w:pPr>
      <w:r>
        <w:rPr>
          <w:rFonts w:ascii="仿宋" w:hAnsi="仿宋" w:eastAsia="仿宋" w:cs="仿宋"/>
          <w:b/>
          <w:bCs/>
          <w:color w:val="000000"/>
          <w:spacing w:val="21"/>
          <w:w w:val="93"/>
          <w:kern w:val="0"/>
          <w:sz w:val="32"/>
        </w:rPr>
        <w:t>公</w:t>
      </w:r>
      <w:r>
        <w:rPr>
          <w:rFonts w:ascii="仿宋" w:hAnsi="仿宋" w:eastAsia="仿宋" w:cs="仿宋"/>
          <w:b/>
          <w:bCs/>
          <w:color w:val="000000"/>
          <w:spacing w:val="-4"/>
          <w:w w:val="95"/>
          <w:kern w:val="0"/>
          <w:sz w:val="32"/>
        </w:rPr>
        <w:t>务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用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车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购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置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费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支</w:t>
      </w:r>
      <w:r>
        <w:rPr>
          <w:rFonts w:ascii="仿宋" w:hAnsi="仿宋" w:eastAsia="仿宋" w:cs="仿宋"/>
          <w:b/>
          <w:bCs/>
          <w:color w:val="000000"/>
          <w:spacing w:val="2"/>
          <w:w w:val="99"/>
          <w:kern w:val="0"/>
          <w:sz w:val="32"/>
        </w:rPr>
        <w:t>出</w:t>
      </w:r>
      <w:r>
        <w:rPr>
          <w:rFonts w:ascii="仿宋" w:hAnsi="仿宋" w:eastAsia="仿宋" w:cs="仿宋"/>
          <w:b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-1"/>
          <w:w w:val="101"/>
          <w:kern w:val="0"/>
          <w:sz w:val="32"/>
        </w:rPr>
        <w:t>0.00</w:t>
      </w:r>
      <w:r>
        <w:rPr>
          <w:rFonts w:ascii="楷体" w:hAnsi="楷体" w:eastAsia="楷体" w:cs="楷体"/>
          <w:b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18"/>
          <w:w w:val="94"/>
          <w:kern w:val="0"/>
          <w:sz w:val="32"/>
        </w:rPr>
        <w:t>万</w:t>
      </w:r>
      <w:r>
        <w:rPr>
          <w:rFonts w:ascii="楷体" w:hAnsi="楷体" w:eastAsia="楷体" w:cs="楷体"/>
          <w:b/>
          <w:bCs/>
          <w:color w:val="000000"/>
          <w:spacing w:val="28"/>
          <w:w w:val="86"/>
          <w:kern w:val="0"/>
          <w:sz w:val="32"/>
        </w:rPr>
        <w:t>元</w:t>
      </w:r>
      <w:r>
        <w:rPr>
          <w:rFonts w:ascii="仿宋" w:hAnsi="仿宋" w:eastAsia="仿宋" w:cs="仿宋"/>
          <w:b/>
          <w:bCs/>
          <w:color w:val="000000"/>
          <w:spacing w:val="-32"/>
          <w:w w:val="7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2021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年度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务用车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量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辆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生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“公务用车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0.00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w w:val="103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元。公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用车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较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平；较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平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。</w:t>
      </w:r>
    </w:p>
    <w:p>
      <w:pPr>
        <w:autoSpaceDE w:val="0"/>
        <w:autoSpaceDN w:val="0"/>
        <w:bidi w:val="0"/>
        <w:spacing w:beforeAutospacing="0" w:afterAutospacing="0" w:line="496" w:lineRule="exact"/>
        <w:ind w:right="98" w:firstLine="641"/>
        <w:jc w:val="both"/>
        <w:rPr>
          <w:rFonts w:hint="eastAsia"/>
        </w:rPr>
      </w:pPr>
      <w:r>
        <w:rPr>
          <w:rFonts w:ascii="仿宋" w:hAnsi="仿宋" w:eastAsia="仿宋" w:cs="仿宋"/>
          <w:b/>
          <w:bCs/>
          <w:color w:val="000000"/>
          <w:spacing w:val="21"/>
          <w:w w:val="93"/>
          <w:kern w:val="0"/>
          <w:sz w:val="32"/>
        </w:rPr>
        <w:t>公</w:t>
      </w:r>
      <w:r>
        <w:rPr>
          <w:rFonts w:ascii="仿宋" w:hAnsi="仿宋" w:eastAsia="仿宋" w:cs="仿宋"/>
          <w:b/>
          <w:bCs/>
          <w:color w:val="000000"/>
          <w:spacing w:val="-4"/>
          <w:w w:val="95"/>
          <w:kern w:val="0"/>
          <w:sz w:val="32"/>
        </w:rPr>
        <w:t>务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用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车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运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行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维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护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费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支</w:t>
      </w:r>
      <w:r>
        <w:rPr>
          <w:rFonts w:ascii="仿宋" w:hAnsi="仿宋" w:eastAsia="仿宋" w:cs="仿宋"/>
          <w:b/>
          <w:bCs/>
          <w:color w:val="000000"/>
          <w:spacing w:val="2"/>
          <w:w w:val="99"/>
          <w:kern w:val="0"/>
          <w:sz w:val="32"/>
        </w:rPr>
        <w:t>出</w:t>
      </w:r>
      <w:r>
        <w:rPr>
          <w:rFonts w:ascii="仿宋" w:hAnsi="仿宋" w:eastAsia="仿宋" w:cs="仿宋"/>
          <w:b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/>
          <w:bCs/>
          <w:color w:val="000000"/>
          <w:spacing w:val="-1"/>
          <w:w w:val="101"/>
          <w:kern w:val="0"/>
          <w:sz w:val="32"/>
        </w:rPr>
        <w:t>2.60</w:t>
      </w:r>
      <w:r>
        <w:rPr>
          <w:rFonts w:ascii="仿宋" w:hAnsi="仿宋" w:eastAsia="仿宋" w:cs="仿宋"/>
          <w:b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18"/>
          <w:w w:val="94"/>
          <w:kern w:val="0"/>
          <w:sz w:val="32"/>
        </w:rPr>
        <w:t>万</w:t>
      </w:r>
      <w:r>
        <w:rPr>
          <w:rFonts w:ascii="楷体" w:hAnsi="楷体" w:eastAsia="楷体" w:cs="楷体"/>
          <w:b/>
          <w:bCs/>
          <w:color w:val="000000"/>
          <w:spacing w:val="-17"/>
          <w:w w:val="100"/>
          <w:kern w:val="0"/>
          <w:sz w:val="32"/>
        </w:rPr>
        <w:t>元</w:t>
      </w:r>
      <w:r>
        <w:rPr>
          <w:rFonts w:ascii="仿宋" w:hAnsi="仿宋" w:eastAsia="仿宋" w:cs="仿宋"/>
          <w:b/>
          <w:bCs/>
          <w:color w:val="000000"/>
          <w:spacing w:val="-32"/>
          <w:w w:val="7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2021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单位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车保有量</w:t>
      </w:r>
      <w:r>
        <w:rPr>
          <w:rFonts w:hint="eastAsia" w:ascii="仿宋" w:hAnsi="仿宋" w:eastAsia="仿宋" w:cs="仿宋"/>
          <w:bCs/>
          <w:color w:val="000000"/>
          <w:spacing w:val="-5"/>
          <w:w w:val="102"/>
          <w:kern w:val="0"/>
          <w:sz w:val="32"/>
          <w:lang w:val="en-US" w:eastAsia="zh-CN"/>
        </w:rPr>
        <w:t>1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辆。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公车运行维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费支出较预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持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平；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较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年增加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0.04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万元，增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长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1.</w:t>
      </w:r>
      <w:r>
        <w:rPr>
          <w:rFonts w:hint="eastAsia" w:ascii="仿宋" w:hAnsi="仿宋" w:eastAsia="仿宋" w:cs="仿宋"/>
          <w:bCs/>
          <w:color w:val="000000"/>
          <w:spacing w:val="0"/>
          <w:kern w:val="0"/>
          <w:sz w:val="32"/>
          <w:lang w:val="en-US" w:eastAsia="zh-CN"/>
        </w:rPr>
        <w:t>5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%，主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审计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不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足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>
      <w:pPr>
        <w:autoSpaceDE w:val="0"/>
        <w:autoSpaceDN w:val="0"/>
        <w:bidi w:val="0"/>
        <w:spacing w:beforeAutospacing="0" w:afterAutospacing="0" w:line="516" w:lineRule="exact"/>
        <w:ind w:right="100" w:firstLine="641"/>
        <w:jc w:val="both"/>
        <w:rPr>
          <w:rFonts w:hint="eastAsia"/>
        </w:rPr>
      </w:pPr>
      <w:r>
        <w:rPr>
          <w:rFonts w:ascii="楷体" w:hAnsi="楷体" w:eastAsia="楷体" w:cs="楷体"/>
          <w:b/>
          <w:bCs/>
          <w:color w:val="000000"/>
          <w:spacing w:val="0"/>
          <w:kern w:val="0"/>
          <w:sz w:val="32"/>
        </w:rPr>
        <w:t>3.公务</w:t>
      </w:r>
      <w:r>
        <w:rPr>
          <w:rFonts w:ascii="楷体" w:hAnsi="楷体" w:eastAsia="楷体" w:cs="楷体"/>
          <w:b/>
          <w:bCs/>
          <w:color w:val="000000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28"/>
          <w:w w:val="90"/>
          <w:kern w:val="0"/>
          <w:sz w:val="32"/>
        </w:rPr>
        <w:t>接</w:t>
      </w:r>
      <w:r>
        <w:rPr>
          <w:rFonts w:ascii="楷体" w:hAnsi="楷体" w:eastAsia="楷体" w:cs="楷体"/>
          <w:b/>
          <w:bCs/>
          <w:color w:val="000000"/>
          <w:spacing w:val="-27"/>
          <w:w w:val="100"/>
          <w:kern w:val="0"/>
          <w:sz w:val="32"/>
        </w:rPr>
        <w:t>待</w:t>
      </w:r>
      <w:r>
        <w:rPr>
          <w:rFonts w:ascii="楷体" w:hAnsi="楷体" w:eastAsia="楷体" w:cs="楷体"/>
          <w:b/>
          <w:bCs/>
          <w:color w:val="000000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18"/>
          <w:w w:val="93"/>
          <w:kern w:val="0"/>
          <w:sz w:val="32"/>
        </w:rPr>
        <w:t>费</w:t>
      </w:r>
      <w:r>
        <w:rPr>
          <w:rFonts w:ascii="楷体" w:hAnsi="楷体" w:eastAsia="楷体" w:cs="楷体"/>
          <w:b/>
          <w:bCs/>
          <w:color w:val="000000"/>
          <w:spacing w:val="28"/>
          <w:w w:val="86"/>
          <w:kern w:val="0"/>
          <w:sz w:val="32"/>
        </w:rPr>
        <w:t>支</w:t>
      </w:r>
      <w:r>
        <w:rPr>
          <w:rFonts w:ascii="楷体" w:hAnsi="楷体" w:eastAsia="楷体" w:cs="楷体"/>
          <w:b/>
          <w:bCs/>
          <w:color w:val="000000"/>
          <w:spacing w:val="30"/>
          <w:w w:val="83"/>
          <w:kern w:val="0"/>
          <w:sz w:val="32"/>
        </w:rPr>
        <w:t>出</w:t>
      </w:r>
      <w:r>
        <w:rPr>
          <w:rFonts w:ascii="楷体" w:hAnsi="楷体" w:eastAsia="楷体" w:cs="楷体"/>
          <w:b/>
          <w:bCs/>
          <w:color w:val="000000"/>
          <w:spacing w:val="-13"/>
          <w:w w:val="95"/>
          <w:kern w:val="0"/>
          <w:sz w:val="32"/>
        </w:rPr>
        <w:t>情</w:t>
      </w:r>
      <w:r>
        <w:rPr>
          <w:rFonts w:ascii="楷体" w:hAnsi="楷体" w:eastAsia="楷体" w:cs="楷体"/>
          <w:b/>
          <w:bCs/>
          <w:color w:val="000000"/>
          <w:spacing w:val="-2"/>
          <w:w w:val="101"/>
          <w:kern w:val="0"/>
          <w:sz w:val="32"/>
        </w:rPr>
        <w:t>况</w:t>
      </w:r>
      <w:r>
        <w:rPr>
          <w:rFonts w:ascii="楷体" w:hAnsi="楷体" w:eastAsia="楷体" w:cs="楷体"/>
          <w:b/>
          <w:bCs/>
          <w:color w:val="000000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5"/>
          <w:w w:val="97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本部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2021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接待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费支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为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1.00</w:t>
      </w:r>
      <w:r>
        <w:rPr>
          <w:rFonts w:ascii="仿宋" w:hAnsi="仿宋" w:eastAsia="仿宋" w:cs="仿宋"/>
          <w:bCs/>
          <w:color w:val="000000"/>
          <w:w w:val="5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1.00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完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成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100.0%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本年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5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次</w:t>
      </w:r>
      <w:r>
        <w:rPr>
          <w:rFonts w:ascii="仿宋" w:hAnsi="仿宋" w:eastAsia="仿宋" w:cs="仿宋"/>
          <w:bCs/>
          <w:color w:val="000000"/>
          <w:spacing w:val="-18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240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次</w:t>
      </w:r>
      <w:r>
        <w:rPr>
          <w:rFonts w:ascii="仿宋" w:hAnsi="仿宋" w:eastAsia="仿宋" w:cs="仿宋"/>
          <w:bCs/>
          <w:color w:val="000000"/>
          <w:spacing w:val="-15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公务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费支出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较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算持平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较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平。</w:t>
      </w:r>
    </w:p>
    <w:p>
      <w:pPr>
        <w:autoSpaceDE w:val="0"/>
        <w:autoSpaceDN w:val="0"/>
        <w:spacing w:beforeAutospacing="0" w:afterAutospacing="0" w:line="254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20" w:lineRule="exact"/>
        <w:ind w:left="64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8"/>
          <w:w w:val="94"/>
          <w:kern w:val="0"/>
          <w:sz w:val="32"/>
        </w:rPr>
        <w:t>六</w:t>
      </w:r>
      <w:r>
        <w:rPr>
          <w:rFonts w:ascii="宋体" w:hAnsi="宋体" w:eastAsia="宋体" w:cs="宋体"/>
          <w:bCs/>
          <w:color w:val="000000"/>
          <w:spacing w:val="13"/>
          <w:w w:val="90"/>
          <w:kern w:val="0"/>
          <w:sz w:val="32"/>
        </w:rPr>
        <w:t>、</w:t>
      </w:r>
      <w:r>
        <w:rPr>
          <w:rFonts w:ascii="宋体" w:hAnsi="宋体" w:eastAsia="宋体" w:cs="宋体"/>
          <w:bCs/>
          <w:color w:val="000000"/>
          <w:spacing w:val="14"/>
          <w:w w:val="92"/>
          <w:kern w:val="0"/>
          <w:sz w:val="32"/>
        </w:rPr>
        <w:t>预</w:t>
      </w:r>
      <w:r>
        <w:rPr>
          <w:rFonts w:ascii="宋体" w:hAnsi="宋体" w:eastAsia="宋体" w:cs="宋体"/>
          <w:bCs/>
          <w:color w:val="000000"/>
          <w:spacing w:val="-2"/>
          <w:w w:val="96"/>
          <w:kern w:val="0"/>
          <w:sz w:val="32"/>
        </w:rPr>
        <w:t>算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32"/>
        </w:rPr>
        <w:t>绩</w:t>
      </w:r>
      <w:r>
        <w:rPr>
          <w:rFonts w:ascii="宋体" w:hAnsi="宋体" w:eastAsia="宋体" w:cs="宋体"/>
          <w:bCs/>
          <w:color w:val="000000"/>
          <w:spacing w:val="-5"/>
          <w:w w:val="102"/>
          <w:kern w:val="0"/>
          <w:sz w:val="32"/>
        </w:rPr>
        <w:t>效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情</w:t>
      </w:r>
      <w:r>
        <w:rPr>
          <w:rFonts w:ascii="宋体" w:hAnsi="宋体" w:eastAsia="宋体" w:cs="宋体"/>
          <w:bCs/>
          <w:color w:val="000000"/>
          <w:spacing w:val="30"/>
          <w:w w:val="90"/>
          <w:kern w:val="0"/>
          <w:sz w:val="32"/>
        </w:rPr>
        <w:t>况</w:t>
      </w:r>
      <w:r>
        <w:rPr>
          <w:rFonts w:ascii="宋体" w:hAnsi="宋体" w:eastAsia="宋体" w:cs="宋体"/>
          <w:bCs/>
          <w:color w:val="000000"/>
          <w:spacing w:val="-3"/>
          <w:w w:val="92"/>
          <w:kern w:val="0"/>
          <w:sz w:val="32"/>
        </w:rPr>
        <w:t>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明</w:t>
      </w:r>
    </w:p>
    <w:p>
      <w:pPr>
        <w:autoSpaceDE w:val="0"/>
        <w:autoSpaceDN w:val="0"/>
        <w:spacing w:beforeAutospacing="0" w:afterAutospacing="0" w:line="26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26" w:lineRule="exact"/>
        <w:ind w:left="641"/>
        <w:jc w:val="left"/>
        <w:rPr>
          <w:rFonts w:hint="eastAsia"/>
        </w:rPr>
      </w:pPr>
      <w:r>
        <w:rPr>
          <w:rFonts w:ascii="仿宋" w:hAnsi="仿宋" w:eastAsia="仿宋" w:cs="仿宋"/>
          <w:b/>
          <w:bCs/>
          <w:color w:val="000000"/>
          <w:spacing w:val="21"/>
          <w:w w:val="93"/>
          <w:kern w:val="0"/>
          <w:sz w:val="32"/>
        </w:rPr>
        <w:t>（</w:t>
      </w:r>
      <w:r>
        <w:rPr>
          <w:rFonts w:ascii="仿宋" w:hAnsi="仿宋" w:eastAsia="仿宋" w:cs="仿宋"/>
          <w:b/>
          <w:bCs/>
          <w:color w:val="000000"/>
          <w:spacing w:val="-4"/>
          <w:w w:val="95"/>
          <w:kern w:val="0"/>
          <w:sz w:val="32"/>
        </w:rPr>
        <w:t>一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）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预</w:t>
      </w:r>
      <w:r>
        <w:rPr>
          <w:rFonts w:ascii="仿宋" w:hAnsi="仿宋" w:eastAsia="仿宋" w:cs="仿宋"/>
          <w:b/>
          <w:bCs/>
          <w:color w:val="000000"/>
          <w:spacing w:val="18"/>
          <w:w w:val="94"/>
          <w:kern w:val="0"/>
          <w:sz w:val="32"/>
        </w:rPr>
        <w:t>算</w:t>
      </w:r>
      <w:r>
        <w:rPr>
          <w:rFonts w:ascii="仿宋" w:hAnsi="仿宋" w:eastAsia="仿宋" w:cs="仿宋"/>
          <w:b/>
          <w:bCs/>
          <w:color w:val="000000"/>
          <w:spacing w:val="28"/>
          <w:w w:val="86"/>
          <w:kern w:val="0"/>
          <w:sz w:val="32"/>
        </w:rPr>
        <w:t>绩</w:t>
      </w:r>
      <w:r>
        <w:rPr>
          <w:rFonts w:ascii="仿宋" w:hAnsi="仿宋" w:eastAsia="仿宋" w:cs="仿宋"/>
          <w:b/>
          <w:bCs/>
          <w:color w:val="000000"/>
          <w:spacing w:val="-11"/>
          <w:w w:val="95"/>
          <w:kern w:val="0"/>
          <w:sz w:val="32"/>
        </w:rPr>
        <w:t>效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管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理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工作</w:t>
      </w:r>
      <w:r>
        <w:rPr>
          <w:rFonts w:ascii="仿宋" w:hAnsi="仿宋" w:eastAsia="仿宋" w:cs="仿宋"/>
          <w:b/>
          <w:bCs/>
          <w:color w:val="000000"/>
          <w:spacing w:val="5"/>
          <w:w w:val="98"/>
          <w:kern w:val="0"/>
          <w:sz w:val="32"/>
        </w:rPr>
        <w:t>开</w:t>
      </w:r>
      <w:r>
        <w:rPr>
          <w:rFonts w:ascii="仿宋" w:hAnsi="仿宋" w:eastAsia="仿宋" w:cs="仿宋"/>
          <w:b/>
          <w:bCs/>
          <w:color w:val="000000"/>
          <w:spacing w:val="25"/>
          <w:w w:val="91"/>
          <w:kern w:val="0"/>
          <w:sz w:val="32"/>
        </w:rPr>
        <w:t>展</w:t>
      </w:r>
      <w:r>
        <w:rPr>
          <w:rFonts w:ascii="仿宋" w:hAnsi="仿宋" w:eastAsia="仿宋" w:cs="仿宋"/>
          <w:b/>
          <w:bCs/>
          <w:color w:val="000000"/>
          <w:spacing w:val="-24"/>
          <w:w w:val="100"/>
          <w:kern w:val="0"/>
          <w:sz w:val="32"/>
        </w:rPr>
        <w:t>情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况</w:t>
      </w:r>
    </w:p>
    <w:p>
      <w:pPr>
        <w:autoSpaceDE w:val="0"/>
        <w:autoSpaceDN w:val="0"/>
        <w:bidi w:val="0"/>
        <w:spacing w:beforeAutospacing="0" w:afterAutospacing="0" w:line="454" w:lineRule="exact"/>
        <w:ind w:right="100" w:firstLine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根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据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管理要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求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，本部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组织对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2021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预算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面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自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评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级项目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1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个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涉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及</w:t>
      </w:r>
    </w:p>
    <w:p>
      <w:pPr>
        <w:autoSpaceDE w:val="0"/>
        <w:autoSpaceDN w:val="0"/>
        <w:spacing w:beforeAutospacing="0" w:afterAutospacing="0" w:line="858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4" w:lineRule="exact"/>
        <w:ind w:left="4194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23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w w:val="98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312" w:right="1270" w:bottom="415" w:left="1530" w:header="851" w:footer="415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1900" w:h="16840"/>
          <w:pgMar w:top="1312" w:right="1315" w:bottom="415" w:left="1530" w:header="851" w:footer="415" w:gutter="0"/>
          <w:cols w:space="720" w:num="1"/>
        </w:sectPr>
      </w:pPr>
      <w:bookmarkStart w:id="24" w:name="_bookmark23"/>
      <w:bookmarkEnd w:id="24"/>
    </w:p>
    <w:p>
      <w:pPr>
        <w:autoSpaceDE w:val="0"/>
        <w:autoSpaceDN w:val="0"/>
        <w:bidi w:val="0"/>
        <w:spacing w:beforeAutospacing="0" w:afterAutospacing="0" w:line="499" w:lineRule="exact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资金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5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6"/>
          <w:kern w:val="0"/>
          <w:sz w:val="32"/>
        </w:rPr>
        <w:t>占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一般公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出总额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20%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28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织对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2021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年度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个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基金预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支出开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绩效自评，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共涉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20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元，占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基金预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目支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额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80%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>
      <w:pPr>
        <w:autoSpaceDE w:val="0"/>
        <w:autoSpaceDN w:val="0"/>
        <w:bidi w:val="0"/>
        <w:spacing w:beforeAutospacing="0" w:afterAutospacing="0" w:line="543" w:lineRule="exact"/>
        <w:ind w:right="19" w:firstLine="641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对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“审计工作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费、关于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提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前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下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达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2021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w w:val="103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央审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项补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知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-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困难补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冀财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[2020]158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号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）”</w:t>
      </w:r>
      <w:r>
        <w:rPr>
          <w:rFonts w:ascii="仿宋" w:hAnsi="仿宋" w:eastAsia="仿宋" w:cs="仿宋"/>
          <w:bCs/>
          <w:color w:val="000000"/>
          <w:w w:val="4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一级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重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价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5"/>
          <w:kern w:val="0"/>
          <w:sz w:val="32"/>
        </w:rPr>
        <w:t>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及一般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算支出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5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5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预算支出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w w:val="105"/>
          <w:kern w:val="0"/>
          <w:sz w:val="32"/>
        </w:rPr>
        <w:t>20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。其中，对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审计工作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费、关于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提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前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下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达</w:t>
      </w:r>
      <w:r>
        <w:rPr>
          <w:rFonts w:ascii="仿宋" w:hAnsi="仿宋" w:eastAsia="仿宋" w:cs="仿宋"/>
          <w:bCs/>
          <w:color w:val="000000"/>
          <w:w w:val="5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2021</w:t>
      </w:r>
      <w:r>
        <w:rPr>
          <w:rFonts w:ascii="仿宋" w:hAnsi="仿宋" w:eastAsia="仿宋" w:cs="仿宋"/>
          <w:bCs/>
          <w:color w:val="000000"/>
          <w:w w:val="5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央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通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知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-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困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难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冀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[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2020]158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号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）”等项</w:t>
      </w:r>
      <w:r>
        <w:rPr>
          <w:rFonts w:ascii="仿宋" w:hAnsi="仿宋" w:eastAsia="仿宋" w:cs="仿宋"/>
          <w:bCs/>
          <w:color w:val="000000"/>
          <w:spacing w:val="-12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分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别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进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自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评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评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价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从评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价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况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分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挥使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能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52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26" w:lineRule="exact"/>
        <w:ind w:left="739"/>
        <w:jc w:val="left"/>
        <w:rPr>
          <w:rFonts w:hint="eastAsia"/>
        </w:rPr>
      </w:pPr>
      <w:r>
        <w:rPr>
          <w:rFonts w:ascii="仿宋" w:hAnsi="仿宋" w:eastAsia="仿宋" w:cs="仿宋"/>
          <w:b/>
          <w:bCs/>
          <w:color w:val="000000"/>
          <w:spacing w:val="21"/>
          <w:w w:val="93"/>
          <w:kern w:val="0"/>
          <w:sz w:val="32"/>
        </w:rPr>
        <w:t>（</w:t>
      </w:r>
      <w:r>
        <w:rPr>
          <w:rFonts w:ascii="仿宋" w:hAnsi="仿宋" w:eastAsia="仿宋" w:cs="仿宋"/>
          <w:b/>
          <w:bCs/>
          <w:color w:val="000000"/>
          <w:spacing w:val="-4"/>
          <w:w w:val="95"/>
          <w:kern w:val="0"/>
          <w:sz w:val="32"/>
        </w:rPr>
        <w:t>二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）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部</w:t>
      </w:r>
      <w:r>
        <w:rPr>
          <w:rFonts w:ascii="仿宋" w:hAnsi="仿宋" w:eastAsia="仿宋" w:cs="仿宋"/>
          <w:b/>
          <w:bCs/>
          <w:color w:val="000000"/>
          <w:spacing w:val="18"/>
          <w:w w:val="94"/>
          <w:kern w:val="0"/>
          <w:sz w:val="32"/>
        </w:rPr>
        <w:t>门</w:t>
      </w:r>
      <w:r>
        <w:rPr>
          <w:rFonts w:ascii="仿宋" w:hAnsi="仿宋" w:eastAsia="仿宋" w:cs="仿宋"/>
          <w:b/>
          <w:bCs/>
          <w:color w:val="000000"/>
          <w:spacing w:val="28"/>
          <w:w w:val="86"/>
          <w:kern w:val="0"/>
          <w:sz w:val="32"/>
        </w:rPr>
        <w:t>决</w:t>
      </w:r>
      <w:r>
        <w:rPr>
          <w:rFonts w:ascii="仿宋" w:hAnsi="仿宋" w:eastAsia="仿宋" w:cs="仿宋"/>
          <w:b/>
          <w:bCs/>
          <w:color w:val="000000"/>
          <w:spacing w:val="-11"/>
          <w:w w:val="95"/>
          <w:kern w:val="0"/>
          <w:sz w:val="32"/>
        </w:rPr>
        <w:t>算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中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项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目绩</w:t>
      </w:r>
      <w:r>
        <w:rPr>
          <w:rFonts w:ascii="仿宋" w:hAnsi="仿宋" w:eastAsia="仿宋" w:cs="仿宋"/>
          <w:b/>
          <w:bCs/>
          <w:color w:val="000000"/>
          <w:spacing w:val="5"/>
          <w:w w:val="98"/>
          <w:kern w:val="0"/>
          <w:sz w:val="32"/>
        </w:rPr>
        <w:t>效</w:t>
      </w:r>
      <w:r>
        <w:rPr>
          <w:rFonts w:ascii="仿宋" w:hAnsi="仿宋" w:eastAsia="仿宋" w:cs="仿宋"/>
          <w:b/>
          <w:bCs/>
          <w:color w:val="000000"/>
          <w:spacing w:val="25"/>
          <w:w w:val="91"/>
          <w:kern w:val="0"/>
          <w:sz w:val="32"/>
        </w:rPr>
        <w:t>自</w:t>
      </w:r>
      <w:r>
        <w:rPr>
          <w:rFonts w:ascii="仿宋" w:hAnsi="仿宋" w:eastAsia="仿宋" w:cs="仿宋"/>
          <w:b/>
          <w:bCs/>
          <w:color w:val="000000"/>
          <w:spacing w:val="-24"/>
          <w:w w:val="100"/>
          <w:kern w:val="0"/>
          <w:sz w:val="32"/>
        </w:rPr>
        <w:t>评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结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果</w:t>
      </w:r>
    </w:p>
    <w:p>
      <w:pPr>
        <w:autoSpaceDE w:val="0"/>
        <w:autoSpaceDN w:val="0"/>
        <w:bidi w:val="0"/>
        <w:spacing w:beforeAutospacing="0" w:afterAutospacing="0" w:line="495" w:lineRule="exact"/>
        <w:ind w:right="55" w:firstLine="641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本部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今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反映审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、关于</w:t>
      </w:r>
      <w:r>
        <w:rPr>
          <w:rFonts w:ascii="仿宋" w:hAnsi="仿宋" w:eastAsia="仿宋" w:cs="仿宋"/>
          <w:bCs/>
          <w:color w:val="000000"/>
          <w:spacing w:val="-18"/>
          <w:kern w:val="0"/>
          <w:sz w:val="32"/>
        </w:rPr>
        <w:t>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前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下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达</w:t>
      </w:r>
      <w:r>
        <w:rPr>
          <w:rFonts w:ascii="仿宋" w:hAnsi="仿宋" w:eastAsia="仿宋" w:cs="仿宋"/>
          <w:bCs/>
          <w:color w:val="000000"/>
          <w:w w:val="5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2021</w:t>
      </w:r>
      <w:r>
        <w:rPr>
          <w:rFonts w:ascii="仿宋" w:hAnsi="仿宋" w:eastAsia="仿宋" w:cs="仿宋"/>
          <w:bCs/>
          <w:color w:val="000000"/>
          <w:w w:val="5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央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通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知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-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困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难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（冀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[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2020]158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号）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2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个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自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结果。</w:t>
      </w:r>
    </w:p>
    <w:p>
      <w:pPr>
        <w:autoSpaceDE w:val="0"/>
        <w:autoSpaceDN w:val="0"/>
        <w:bidi w:val="0"/>
        <w:spacing w:beforeAutospacing="0" w:afterAutospacing="0" w:line="529" w:lineRule="exact"/>
        <w:ind w:right="55" w:firstLine="641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根据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初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标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，审计</w:t>
      </w:r>
      <w:r>
        <w:rPr>
          <w:rFonts w:ascii="仿宋" w:hAnsi="仿宋" w:eastAsia="仿宋" w:cs="仿宋"/>
          <w:bCs/>
          <w:color w:val="000000"/>
          <w:spacing w:val="-2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作经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项目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自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为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100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分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自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评表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后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）。全年预算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数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为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行数为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完成预算的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100%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目标完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成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况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：一是拨款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及时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9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计工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正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常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面独立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履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是拓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，消除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盲区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52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27" w:lineRule="exact"/>
        <w:ind w:left="739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附项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自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312" w:right="1315" w:bottom="415" w:left="1530" w:header="851" w:footer="415" w:gutter="0"/>
          <w:cols w:space="0" w:num="1"/>
        </w:sectPr>
      </w:pPr>
    </w:p>
    <w:p>
      <w:pPr>
        <w:autoSpaceDE w:val="0"/>
        <w:autoSpaceDN w:val="0"/>
        <w:spacing w:beforeAutospacing="0" w:afterAutospacing="0" w:line="3179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4" w:lineRule="exact"/>
        <w:ind w:left="4194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24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w w:val="98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312" w:right="1315" w:bottom="415" w:left="1530" w:header="851" w:footer="415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1900" w:h="16840"/>
          <w:pgMar w:top="1426" w:right="1415" w:bottom="415" w:left="1515" w:header="851" w:footer="415" w:gutter="0"/>
          <w:cols w:space="720" w:num="1"/>
        </w:sectPr>
      </w:pPr>
      <w:bookmarkStart w:id="25" w:name="_bookmark24"/>
      <w:bookmarkEnd w:id="25"/>
    </w:p>
    <w:p>
      <w:pPr>
        <w:spacing w:beforeAutospacing="0" w:afterAutospacing="0"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4968875</wp:posOffset>
                </wp:positionH>
                <wp:positionV relativeFrom="page">
                  <wp:posOffset>4610100</wp:posOffset>
                </wp:positionV>
                <wp:extent cx="134620" cy="178435"/>
                <wp:effectExtent l="0" t="0" r="0" b="0"/>
                <wp:wrapNone/>
                <wp:docPr id="3" name="WS_polygon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bidi w:val="0"/>
                              <w:spacing w:beforeAutospacing="0" w:afterAutospacing="0" w:line="281" w:lineRule="exact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Cs/>
                                <w:color w:val="000000"/>
                                <w:spacing w:val="0"/>
                                <w:kern w:val="0"/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WS_polygon5" o:spid="_x0000_s1026" o:spt="202" type="#_x0000_t202" style="position:absolute;left:0pt;margin-left:391.25pt;margin-top:363pt;height:14.05pt;width:10.6pt;mso-position-horizontal-relative:page;mso-position-vertical-relative:page;z-index:251659264;mso-width-relative:page;mso-height-relative:page;" filled="f" stroked="f" coordsize="21600,21600" o:gfxdata="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p/6&#10;69oAAAALAQAADwAAAAAAAAABACAAAAAiAAAAZHJzL2Rvd25yZXYueG1sUEsBAhQAFAAAAAgAh07i&#10;QNWX2r+uAQAAcQMAAA4AAAAAAAAAAQAgAAAAKQ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bidi w:val="0"/>
                        <w:spacing w:beforeAutospacing="0" w:afterAutospacing="0" w:line="281" w:lineRule="exact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ascii="Calibri" w:hAnsi="Calibri" w:eastAsia="Calibri" w:cs="Calibri"/>
                          <w:bCs/>
                          <w:color w:val="000000"/>
                          <w:spacing w:val="0"/>
                          <w:kern w:val="0"/>
                          <w:sz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4835525</wp:posOffset>
                </wp:positionH>
                <wp:positionV relativeFrom="page">
                  <wp:posOffset>5027295</wp:posOffset>
                </wp:positionV>
                <wp:extent cx="196215" cy="132715"/>
                <wp:effectExtent l="0" t="0" r="0" b="0"/>
                <wp:wrapNone/>
                <wp:docPr id="1" name="WS_polygon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bidi w:val="0"/>
                              <w:spacing w:beforeAutospacing="0" w:afterAutospacing="0" w:line="209" w:lineRule="exact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Cs/>
                                <w:color w:val="000000"/>
                                <w:spacing w:val="1"/>
                                <w:w w:val="99"/>
                                <w:kern w:val="0"/>
                                <w:sz w:val="21"/>
                              </w:rPr>
                              <w:t>≥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WS_polygon6" o:spid="_x0000_s1026" o:spt="202" type="#_x0000_t202" style="position:absolute;left:0pt;margin-left:380.75pt;margin-top:395.85pt;height:10.45pt;width:15.45pt;mso-position-horizontal-relative:page;mso-position-vertical-relative:page;z-index:251659264;mso-width-relative:page;mso-height-relative:page;" filled="f" stroked="f" coordsize="21600,21600" o:gfxdata="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bojg5&#10;2gAAAAsBAAAPAAAAAAAAAAEAIAAAACIAAABkcnMvZG93bnJldi54bWxQSwECFAAUAAAACACHTuJA&#10;X4Ecva0BAABxAwAADgAAAAAAAAABACAAAAAp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bidi w:val="0"/>
                        <w:spacing w:beforeAutospacing="0" w:afterAutospacing="0" w:line="209" w:lineRule="exact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ascii="宋体" w:hAnsi="宋体" w:eastAsia="宋体" w:cs="宋体"/>
                          <w:bCs/>
                          <w:color w:val="000000"/>
                          <w:spacing w:val="1"/>
                          <w:w w:val="99"/>
                          <w:kern w:val="0"/>
                          <w:sz w:val="21"/>
                        </w:rPr>
                        <w:t>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4835525</wp:posOffset>
                </wp:positionH>
                <wp:positionV relativeFrom="page">
                  <wp:posOffset>5233670</wp:posOffset>
                </wp:positionV>
                <wp:extent cx="196215" cy="132715"/>
                <wp:effectExtent l="0" t="0" r="0" b="0"/>
                <wp:wrapNone/>
                <wp:docPr id="4" name="WS_polygon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bidi w:val="0"/>
                              <w:spacing w:beforeAutospacing="0" w:afterAutospacing="0" w:line="209" w:lineRule="exact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Cs/>
                                <w:color w:val="000000"/>
                                <w:spacing w:val="1"/>
                                <w:w w:val="99"/>
                                <w:kern w:val="0"/>
                                <w:sz w:val="21"/>
                              </w:rPr>
                              <w:t>≥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WS_polygon7" o:spid="_x0000_s1026" o:spt="202" type="#_x0000_t202" style="position:absolute;left:0pt;margin-left:380.75pt;margin-top:412.1pt;height:10.45pt;width:15.45pt;mso-position-horizontal-relative:page;mso-position-vertical-relative:page;z-index:251659264;mso-width-relative:page;mso-height-relative:page;" filled="f" stroked="f" coordsize="21600,21600" o:gfxdata="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Pdw&#10;9G3bAAAACwEAAA8AAAAAAAAAAQAgAAAAIgAAAGRycy9kb3ducmV2LnhtbFBLAQIUABQAAAAIAIdO&#10;4kBEYNhurgEAAHEDAAAOAAAAAAAAAAEAIAAAACo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bidi w:val="0"/>
                        <w:spacing w:beforeAutospacing="0" w:afterAutospacing="0" w:line="209" w:lineRule="exact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ascii="宋体" w:hAnsi="宋体" w:eastAsia="宋体" w:cs="宋体"/>
                          <w:bCs/>
                          <w:color w:val="000000"/>
                          <w:spacing w:val="1"/>
                          <w:w w:val="99"/>
                          <w:kern w:val="0"/>
                          <w:sz w:val="21"/>
                        </w:rPr>
                        <w:t>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4835525</wp:posOffset>
                </wp:positionH>
                <wp:positionV relativeFrom="page">
                  <wp:posOffset>5424170</wp:posOffset>
                </wp:positionV>
                <wp:extent cx="339090" cy="178435"/>
                <wp:effectExtent l="0" t="0" r="0" b="0"/>
                <wp:wrapNone/>
                <wp:docPr id="5" name="WS_polygon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bidi w:val="0"/>
                              <w:spacing w:beforeAutospacing="0" w:afterAutospacing="0" w:line="281" w:lineRule="exact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Cs/>
                                <w:color w:val="000000"/>
                                <w:spacing w:val="5"/>
                                <w:w w:val="97"/>
                                <w:kern w:val="0"/>
                                <w:sz w:val="21"/>
                              </w:rPr>
                              <w:t>≥</w:t>
                            </w:r>
                            <w:r>
                              <w:rPr>
                                <w:rFonts w:ascii="Calibri" w:hAnsi="Calibri" w:eastAsia="Calibri" w:cs="Calibri"/>
                                <w:bCs/>
                                <w:color w:val="000000"/>
                                <w:spacing w:val="3"/>
                                <w:w w:val="96"/>
                                <w:kern w:val="0"/>
                                <w:sz w:val="22"/>
                              </w:rPr>
                              <w:t>95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WS_polygon8" o:spid="_x0000_s1026" o:spt="202" type="#_x0000_t202" style="position:absolute;left:0pt;margin-left:380.75pt;margin-top:427.1pt;height:14.05pt;width:26.7pt;mso-position-horizontal-relative:page;mso-position-vertical-relative:page;z-index:251659264;mso-width-relative:page;mso-height-relative:page;" filled="f" stroked="f" coordsize="21600,21600" o:gfxdata="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OAa&#10;kwHbAAAACwEAAA8AAAAAAAAAAQAgAAAAIgAAAGRycy9kb3ducmV2LnhtbFBLAQIUABQAAAAIAIdO&#10;4kAqElayrgEAAHEDAAAOAAAAAAAAAAEAIAAAACo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bidi w:val="0"/>
                        <w:spacing w:beforeAutospacing="0" w:afterAutospacing="0" w:line="281" w:lineRule="exact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ascii="宋体" w:hAnsi="宋体" w:eastAsia="宋体" w:cs="宋体"/>
                          <w:bCs/>
                          <w:color w:val="000000"/>
                          <w:spacing w:val="5"/>
                          <w:w w:val="97"/>
                          <w:kern w:val="0"/>
                          <w:sz w:val="21"/>
                        </w:rPr>
                        <w:t>≥</w:t>
                      </w:r>
                      <w:r>
                        <w:rPr>
                          <w:rFonts w:ascii="Calibri" w:hAnsi="Calibri" w:eastAsia="Calibri" w:cs="Calibri"/>
                          <w:bCs/>
                          <w:color w:val="000000"/>
                          <w:spacing w:val="3"/>
                          <w:w w:val="96"/>
                          <w:kern w:val="0"/>
                          <w:sz w:val="22"/>
                        </w:rPr>
                        <w:t>95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5154295</wp:posOffset>
                </wp:positionH>
                <wp:positionV relativeFrom="page">
                  <wp:posOffset>6031865</wp:posOffset>
                </wp:positionV>
                <wp:extent cx="203200" cy="140335"/>
                <wp:effectExtent l="0" t="0" r="0" b="0"/>
                <wp:wrapNone/>
                <wp:docPr id="6" name="WS_polygon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bidi w:val="0"/>
                              <w:spacing w:beforeAutospacing="0" w:afterAutospacing="0" w:line="221" w:lineRule="exact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Cs/>
                                <w:color w:val="000000"/>
                                <w:spacing w:val="0"/>
                                <w:kern w:val="0"/>
                                <w:sz w:val="22"/>
                              </w:rPr>
                              <w:t>年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WS_polygon9" o:spid="_x0000_s1026" o:spt="202" type="#_x0000_t202" style="position:absolute;left:0pt;margin-left:405.85pt;margin-top:474.95pt;height:11.05pt;width:16pt;mso-position-horizontal-relative:page;mso-position-vertical-relative:page;z-index:251659264;mso-width-relative:page;mso-height-relative:page;" filled="f" stroked="f" coordsize="21600,21600" o:gfxdata="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MGzY8&#10;2QAAAAsBAAAPAAAAAAAAAAEAIAAAACIAAABkcnMvZG93bnJldi54bWxQSwECFAAUAAAACACHTuJA&#10;DkEyua4BAABxAwAADgAAAAAAAAABACAAAAAo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bidi w:val="0"/>
                        <w:spacing w:beforeAutospacing="0" w:afterAutospacing="0" w:line="221" w:lineRule="exact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ascii="宋体" w:hAnsi="宋体" w:eastAsia="宋体" w:cs="宋体"/>
                          <w:bCs/>
                          <w:color w:val="000000"/>
                          <w:spacing w:val="0"/>
                          <w:kern w:val="0"/>
                          <w:sz w:val="22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5154295</wp:posOffset>
                </wp:positionH>
                <wp:positionV relativeFrom="page">
                  <wp:posOffset>6429375</wp:posOffset>
                </wp:positionV>
                <wp:extent cx="203200" cy="140970"/>
                <wp:effectExtent l="0" t="0" r="0" b="0"/>
                <wp:wrapNone/>
                <wp:docPr id="7" name="WS_polygon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bidi w:val="0"/>
                              <w:spacing w:beforeAutospacing="0" w:afterAutospacing="0" w:line="222" w:lineRule="exact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Cs/>
                                <w:color w:val="000000"/>
                                <w:spacing w:val="0"/>
                                <w:kern w:val="0"/>
                                <w:sz w:val="22"/>
                              </w:rPr>
                              <w:t>年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WS_polygon10" o:spid="_x0000_s1026" o:spt="202" type="#_x0000_t202" style="position:absolute;left:0pt;margin-left:405.85pt;margin-top:506.25pt;height:11.1pt;width:16pt;mso-position-horizontal-relative:page;mso-position-vertical-relative:page;z-index:251659264;mso-width-relative:page;mso-height-relative:page;" filled="f" stroked="f" coordsize="21600,21600" o:gfxdata="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jhIk&#10;ttoAAAANAQAADwAAAAAAAAABACAAAAAiAAAAZHJzL2Rvd25yZXYueG1sUEsBAhQAFAAAAAgAh07i&#10;QPpS8PiuAQAAcgMAAA4AAAAAAAAAAQAgAAAAKQ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bidi w:val="0"/>
                        <w:spacing w:beforeAutospacing="0" w:afterAutospacing="0" w:line="222" w:lineRule="exact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ascii="宋体" w:hAnsi="宋体" w:eastAsia="宋体" w:cs="宋体"/>
                          <w:bCs/>
                          <w:color w:val="000000"/>
                          <w:spacing w:val="0"/>
                          <w:kern w:val="0"/>
                          <w:sz w:val="22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4835525</wp:posOffset>
                </wp:positionH>
                <wp:positionV relativeFrom="page">
                  <wp:posOffset>6619875</wp:posOffset>
                </wp:positionV>
                <wp:extent cx="206375" cy="178435"/>
                <wp:effectExtent l="0" t="0" r="0" b="0"/>
                <wp:wrapNone/>
                <wp:docPr id="9" name="WS_polygon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bidi w:val="0"/>
                              <w:spacing w:beforeAutospacing="0" w:afterAutospacing="0" w:line="281" w:lineRule="exact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Cs/>
                                <w:color w:val="000000"/>
                                <w:spacing w:val="1"/>
                                <w:kern w:val="0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WS_polygon11" o:spid="_x0000_s1026" o:spt="202" type="#_x0000_t202" style="position:absolute;left:0pt;margin-left:380.75pt;margin-top:521.25pt;height:14.05pt;width:16.25pt;mso-position-horizontal-relative:page;mso-position-vertical-relative:page;z-index:251659264;mso-width-relative:page;mso-height-relative:page;" filled="f" stroked="f" coordsize="21600,21600" o:gfxdata="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P/s&#10;6rHaAAAADQEAAA8AAAAAAAAAAQAgAAAAIgAAAGRycy9kb3ducmV2LnhtbFBLAQIUABQAAAAIAIdO&#10;4kD4uHsjrwEAAHIDAAAOAAAAAAAAAAEAIAAAACk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bidi w:val="0"/>
                        <w:spacing w:beforeAutospacing="0" w:afterAutospacing="0" w:line="281" w:lineRule="exact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ascii="Calibri" w:hAnsi="Calibri" w:eastAsia="Calibri" w:cs="Calibri"/>
                          <w:bCs/>
                          <w:color w:val="000000"/>
                          <w:spacing w:val="1"/>
                          <w:kern w:val="0"/>
                          <w:sz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5715000</wp:posOffset>
                </wp:positionH>
                <wp:positionV relativeFrom="page">
                  <wp:posOffset>6031865</wp:posOffset>
                </wp:positionV>
                <wp:extent cx="203200" cy="140335"/>
                <wp:effectExtent l="0" t="0" r="0" b="0"/>
                <wp:wrapNone/>
                <wp:docPr id="10" name="WS_polygon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bidi w:val="0"/>
                              <w:spacing w:beforeAutospacing="0" w:afterAutospacing="0" w:line="221" w:lineRule="exact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Cs/>
                                <w:color w:val="000000"/>
                                <w:spacing w:val="0"/>
                                <w:kern w:val="0"/>
                                <w:sz w:val="22"/>
                              </w:rPr>
                              <w:t>年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WS_polygon12" o:spid="_x0000_s1026" o:spt="202" type="#_x0000_t202" style="position:absolute;left:0pt;margin-left:450pt;margin-top:474.95pt;height:11.05pt;width:16pt;mso-position-horizontal-relative:page;mso-position-vertical-relative:page;z-index:251659264;mso-width-relative:page;mso-height-relative:page;" filled="f" stroked="f" coordsize="21600,21600" o:gfxdata="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AB8YJ/Y&#10;AAAACwEAAA8AAAAAAAAAAQAgAAAAIgAAAGRycy9kb3ducmV2LnhtbFBLAQIUABQAAAAIAIdO4kCy&#10;CMe6rgEAAHM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bidi w:val="0"/>
                        <w:spacing w:beforeAutospacing="0" w:afterAutospacing="0" w:line="221" w:lineRule="exact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ascii="宋体" w:hAnsi="宋体" w:eastAsia="宋体" w:cs="宋体"/>
                          <w:bCs/>
                          <w:color w:val="000000"/>
                          <w:spacing w:val="0"/>
                          <w:kern w:val="0"/>
                          <w:sz w:val="22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5715000</wp:posOffset>
                </wp:positionH>
                <wp:positionV relativeFrom="page">
                  <wp:posOffset>6429375</wp:posOffset>
                </wp:positionV>
                <wp:extent cx="203200" cy="140970"/>
                <wp:effectExtent l="0" t="0" r="0" b="0"/>
                <wp:wrapNone/>
                <wp:docPr id="11" name="WS_polygon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bidi w:val="0"/>
                              <w:spacing w:beforeAutospacing="0" w:afterAutospacing="0" w:line="222" w:lineRule="exact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Cs/>
                                <w:color w:val="000000"/>
                                <w:spacing w:val="0"/>
                                <w:kern w:val="0"/>
                                <w:sz w:val="22"/>
                              </w:rPr>
                              <w:t>年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WS_polygon13" o:spid="_x0000_s1026" o:spt="202" type="#_x0000_t202" style="position:absolute;left:0pt;margin-left:450pt;margin-top:506.25pt;height:11.1pt;width:16pt;mso-position-horizontal-relative:page;mso-position-vertical-relative:page;z-index:251659264;mso-width-relative:page;mso-height-relative:page;" filled="f" stroked="f" coordsize="21600,21600" o:gfxdata="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MMk&#10;DdDaAAAADQEAAA8AAAAAAAAAAQAgAAAAIgAAAGRycy9kb3ducmV2LnhtbFBLAQIUABQAAAAIAIdO&#10;4kD5/pmhrwEAAHMDAAAOAAAAAAAAAAEAIAAAACk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bidi w:val="0"/>
                        <w:spacing w:beforeAutospacing="0" w:afterAutospacing="0" w:line="222" w:lineRule="exact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ascii="宋体" w:hAnsi="宋体" w:eastAsia="宋体" w:cs="宋体"/>
                          <w:bCs/>
                          <w:color w:val="000000"/>
                          <w:spacing w:val="0"/>
                          <w:kern w:val="0"/>
                          <w:sz w:val="22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5410200</wp:posOffset>
                </wp:positionH>
                <wp:positionV relativeFrom="page">
                  <wp:posOffset>6619875</wp:posOffset>
                </wp:positionV>
                <wp:extent cx="204470" cy="178435"/>
                <wp:effectExtent l="0" t="0" r="0" b="0"/>
                <wp:wrapNone/>
                <wp:docPr id="12" name="WS_polygon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bidi w:val="0"/>
                              <w:spacing w:beforeAutospacing="0" w:afterAutospacing="0" w:line="281" w:lineRule="exact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Cs/>
                                <w:color w:val="000000"/>
                                <w:spacing w:val="0"/>
                                <w:kern w:val="0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WS_polygon14" o:spid="_x0000_s1026" o:spt="202" type="#_x0000_t202" style="position:absolute;left:0pt;margin-left:426pt;margin-top:521.25pt;height:14.05pt;width:16.1pt;mso-position-horizontal-relative:page;mso-position-vertical-relative:page;z-index:251659264;mso-width-relative:page;mso-height-relative:page;" filled="f" stroked="f" coordsize="21600,21600" o:gfxdata="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MrH&#10;JwjaAAAADQEAAA8AAAAAAAAAAQAgAAAAIgAAAGRycy9kb3ducmV2LnhtbFBLAQIUABQAAAAIAIdO&#10;4kB2usLorwEAAHMDAAAOAAAAAAAAAAEAIAAAACk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bidi w:val="0"/>
                        <w:spacing w:beforeAutospacing="0" w:afterAutospacing="0" w:line="281" w:lineRule="exact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ascii="Calibri" w:hAnsi="Calibri" w:eastAsia="Calibri" w:cs="Calibri"/>
                          <w:bCs/>
                          <w:color w:val="000000"/>
                          <w:spacing w:val="0"/>
                          <w:kern w:val="0"/>
                          <w:sz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3141980</wp:posOffset>
                </wp:positionH>
                <wp:positionV relativeFrom="page">
                  <wp:posOffset>2680970</wp:posOffset>
                </wp:positionV>
                <wp:extent cx="165735" cy="102235"/>
                <wp:effectExtent l="0" t="0" r="0" b="0"/>
                <wp:wrapNone/>
                <wp:docPr id="46" name="WS_polygon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bidi w:val="0"/>
                              <w:spacing w:beforeAutospacing="0" w:afterAutospacing="0" w:line="161" w:lineRule="exact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Cs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）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WS_polygon15" o:spid="_x0000_s1026" o:spt="202" type="#_x0000_t202" style="position:absolute;left:0pt;margin-left:247.4pt;margin-top:211.1pt;height:8.05pt;width:13.05pt;mso-position-horizontal-relative:page;mso-position-vertical-relative:page;z-index:251660288;mso-width-relative:page;mso-height-relative:page;" filled="f" stroked="f" coordsize="21600,21600" o:gfxdata="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Jqq&#10;QnfaAAAACwEAAA8AAAAAAAAAAQAgAAAAIgAAAGRycy9kb3ducmV2LnhtbFBLAQIUABQAAAAIAIdO&#10;4kBWsm3QrwEAAHMDAAAOAAAAAAAAAAEAIAAAACk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bidi w:val="0"/>
                        <w:spacing w:beforeAutospacing="0" w:afterAutospacing="0" w:line="161" w:lineRule="exact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ascii="宋体" w:hAnsi="宋体" w:eastAsia="宋体" w:cs="宋体"/>
                          <w:bCs/>
                          <w:color w:val="000000"/>
                          <w:spacing w:val="0"/>
                          <w:kern w:val="0"/>
                          <w:sz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spacing w:beforeAutospacing="0" w:afterAutospacing="0" w:line="495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440" w:lineRule="exact"/>
        <w:ind w:left="3810" w:hanging="1974"/>
        <w:jc w:val="left"/>
        <w:rPr>
          <w:rFonts w:hint="eastAsia"/>
        </w:rPr>
      </w:pPr>
      <w:r>
        <w:rPr>
          <w:rFonts w:ascii="Arial" w:hAnsi="Arial" w:eastAsia="Arial" w:cs="Arial"/>
          <w:bCs/>
          <w:color w:val="000000"/>
          <w:spacing w:val="0"/>
          <w:kern w:val="0"/>
          <w:sz w:val="40"/>
        </w:rPr>
        <w:t>县</w:t>
      </w:r>
      <w:r>
        <w:rPr>
          <w:rFonts w:ascii="Arial" w:hAnsi="Arial" w:eastAsia="Arial" w:cs="Arial"/>
          <w:bCs/>
          <w:color w:val="000000"/>
          <w:spacing w:val="11"/>
          <w:w w:val="97"/>
          <w:kern w:val="0"/>
          <w:sz w:val="40"/>
        </w:rPr>
        <w:t>级</w:t>
      </w:r>
      <w:r>
        <w:rPr>
          <w:rFonts w:ascii="Arial" w:hAnsi="Arial" w:eastAsia="Arial" w:cs="Arial"/>
          <w:bCs/>
          <w:color w:val="000000"/>
          <w:spacing w:val="37"/>
          <w:w w:val="88"/>
          <w:kern w:val="0"/>
          <w:sz w:val="40"/>
        </w:rPr>
        <w:t>部</w:t>
      </w:r>
      <w:r>
        <w:rPr>
          <w:rFonts w:ascii="Arial" w:hAnsi="Arial" w:eastAsia="Arial" w:cs="Arial"/>
          <w:bCs/>
          <w:color w:val="000000"/>
          <w:spacing w:val="-4"/>
          <w:w w:val="92"/>
          <w:kern w:val="0"/>
          <w:sz w:val="40"/>
        </w:rPr>
        <w:t>门</w:t>
      </w:r>
      <w:r>
        <w:rPr>
          <w:rFonts w:ascii="Arial" w:hAnsi="Arial" w:eastAsia="Arial" w:cs="Arial"/>
          <w:bCs/>
          <w:color w:val="000000"/>
          <w:spacing w:val="38"/>
          <w:w w:val="90"/>
          <w:kern w:val="0"/>
          <w:sz w:val="40"/>
        </w:rPr>
        <w:t>预</w:t>
      </w:r>
      <w:r>
        <w:rPr>
          <w:rFonts w:ascii="Arial" w:hAnsi="Arial" w:eastAsia="Arial" w:cs="Arial"/>
          <w:bCs/>
          <w:color w:val="000000"/>
          <w:spacing w:val="-29"/>
          <w:w w:val="98"/>
          <w:kern w:val="0"/>
          <w:sz w:val="40"/>
        </w:rPr>
        <w:t>算</w:t>
      </w:r>
      <w:r>
        <w:rPr>
          <w:rFonts w:ascii="Arial" w:hAnsi="Arial" w:eastAsia="Arial" w:cs="Arial"/>
          <w:bCs/>
          <w:color w:val="000000"/>
          <w:spacing w:val="0"/>
          <w:kern w:val="0"/>
          <w:sz w:val="40"/>
        </w:rPr>
        <w:t>项</w:t>
      </w:r>
      <w:r>
        <w:rPr>
          <w:rFonts w:ascii="Arial" w:hAnsi="Arial" w:eastAsia="Arial" w:cs="Arial"/>
          <w:bCs/>
          <w:color w:val="000000"/>
          <w:spacing w:val="11"/>
          <w:w w:val="97"/>
          <w:kern w:val="0"/>
          <w:sz w:val="40"/>
        </w:rPr>
        <w:t>目</w:t>
      </w:r>
      <w:r>
        <w:rPr>
          <w:rFonts w:ascii="Arial" w:hAnsi="Arial" w:eastAsia="Arial" w:cs="Arial"/>
          <w:bCs/>
          <w:color w:val="000000"/>
          <w:spacing w:val="37"/>
          <w:w w:val="88"/>
          <w:kern w:val="0"/>
          <w:sz w:val="40"/>
        </w:rPr>
        <w:t>绩</w:t>
      </w:r>
      <w:r>
        <w:rPr>
          <w:rFonts w:ascii="Arial" w:hAnsi="Arial" w:eastAsia="Arial" w:cs="Arial"/>
          <w:bCs/>
          <w:color w:val="000000"/>
          <w:spacing w:val="-4"/>
          <w:w w:val="92"/>
          <w:kern w:val="0"/>
          <w:sz w:val="40"/>
        </w:rPr>
        <w:t>效</w:t>
      </w:r>
      <w:r>
        <w:rPr>
          <w:rFonts w:ascii="Arial" w:hAnsi="Arial" w:eastAsia="Arial" w:cs="Arial"/>
          <w:bCs/>
          <w:color w:val="000000"/>
          <w:spacing w:val="26"/>
          <w:w w:val="93"/>
          <w:kern w:val="0"/>
          <w:sz w:val="40"/>
        </w:rPr>
        <w:t>自</w:t>
      </w:r>
      <w:r>
        <w:rPr>
          <w:rFonts w:ascii="Arial" w:hAnsi="Arial" w:eastAsia="Arial" w:cs="Arial"/>
          <w:bCs/>
          <w:color w:val="000000"/>
          <w:spacing w:val="11"/>
          <w:w w:val="91"/>
          <w:kern w:val="0"/>
          <w:sz w:val="40"/>
        </w:rPr>
        <w:t>评</w:t>
      </w:r>
      <w:r>
        <w:rPr>
          <w:rFonts w:ascii="Arial" w:hAnsi="Arial" w:eastAsia="Arial" w:cs="Arial"/>
          <w:bCs/>
          <w:color w:val="000000"/>
          <w:spacing w:val="37"/>
          <w:w w:val="88"/>
          <w:kern w:val="0"/>
          <w:sz w:val="40"/>
        </w:rPr>
        <w:t>表</w:t>
      </w:r>
      <w:r>
        <w:rPr>
          <w:rFonts w:ascii="Arial" w:hAnsi="Arial" w:eastAsia="Arial" w:cs="Arial"/>
          <w:bCs/>
          <w:color w:val="000000"/>
          <w:w w:val="67"/>
          <w:kern w:val="0"/>
          <w:sz w:val="40"/>
        </w:rPr>
        <w:t xml:space="preserve"> </w:t>
      </w:r>
      <w:r>
        <w:rPr>
          <w:rFonts w:ascii="宋体" w:hAnsi="宋体" w:eastAsia="宋体" w:cs="宋体"/>
          <w:bCs/>
          <w:color w:val="000000"/>
          <w:spacing w:val="8"/>
          <w:w w:val="93"/>
          <w:kern w:val="0"/>
          <w:sz w:val="20"/>
        </w:rPr>
        <w:t>（2021</w:t>
      </w:r>
      <w:r>
        <w:rPr>
          <w:rFonts w:ascii="宋体" w:hAnsi="宋体" w:eastAsia="宋体" w:cs="宋体"/>
          <w:bCs/>
          <w:color w:val="000000"/>
          <w:w w:val="44"/>
          <w:kern w:val="0"/>
          <w:sz w:val="20"/>
        </w:rPr>
        <w:t xml:space="preserve"> </w:t>
      </w:r>
      <w:r>
        <w:rPr>
          <w:rFonts w:ascii="宋体" w:hAnsi="宋体" w:eastAsia="宋体" w:cs="宋体"/>
          <w:bCs/>
          <w:color w:val="000000"/>
          <w:spacing w:val="8"/>
          <w:w w:val="95"/>
          <w:kern w:val="0"/>
          <w:sz w:val="20"/>
        </w:rPr>
        <w:t>年</w:t>
      </w:r>
      <w:r>
        <w:rPr>
          <w:rFonts w:ascii="宋体" w:hAnsi="宋体" w:eastAsia="宋体" w:cs="宋体"/>
          <w:bCs/>
          <w:color w:val="000000"/>
          <w:spacing w:val="11"/>
          <w:w w:val="90"/>
          <w:kern w:val="0"/>
          <w:sz w:val="20"/>
        </w:rPr>
        <w:t>度</w:t>
      </w:r>
      <w:r>
        <w:rPr>
          <w:rFonts w:ascii="宋体" w:hAnsi="宋体" w:eastAsia="宋体" w:cs="宋体"/>
          <w:bCs/>
          <w:color w:val="000000"/>
          <w:spacing w:val="-7"/>
          <w:w w:val="99"/>
          <w:kern w:val="0"/>
          <w:sz w:val="20"/>
        </w:rPr>
        <w:t>）</w:t>
      </w:r>
    </w:p>
    <w:p>
      <w:pPr>
        <w:autoSpaceDE w:val="0"/>
        <w:autoSpaceDN w:val="0"/>
        <w:bidi w:val="0"/>
        <w:spacing w:before="73" w:beforeAutospacing="0" w:afterAutospacing="0" w:line="162" w:lineRule="exact"/>
        <w:ind w:left="15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6"/>
        </w:rPr>
        <w:t>填报单位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6"/>
        </w:rPr>
        <w:t>（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6"/>
        </w:rPr>
        <w:t>盖</w:t>
      </w:r>
      <w:r>
        <w:rPr>
          <w:rFonts w:ascii="宋体" w:hAnsi="宋体" w:eastAsia="宋体" w:cs="宋体"/>
          <w:bCs/>
          <w:color w:val="000000"/>
          <w:spacing w:val="-2"/>
          <w:w w:val="102"/>
          <w:kern w:val="0"/>
          <w:sz w:val="16"/>
        </w:rPr>
        <w:t>章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6"/>
        </w:rPr>
        <w:t>）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6"/>
        </w:rPr>
        <w:t>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6"/>
        </w:rPr>
        <w:t>青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6"/>
        </w:rPr>
        <w:t>龙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6"/>
        </w:rPr>
        <w:t>满</w:t>
      </w:r>
      <w:r>
        <w:rPr>
          <w:rFonts w:ascii="宋体" w:hAnsi="宋体" w:eastAsia="宋体" w:cs="宋体"/>
          <w:bCs/>
          <w:color w:val="000000"/>
          <w:spacing w:val="-5"/>
          <w:w w:val="104"/>
          <w:kern w:val="0"/>
          <w:sz w:val="16"/>
        </w:rPr>
        <w:t>族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6"/>
        </w:rPr>
        <w:t>自</w:t>
      </w:r>
      <w:r>
        <w:rPr>
          <w:rFonts w:ascii="宋体" w:hAnsi="宋体" w:eastAsia="宋体" w:cs="宋体"/>
          <w:bCs/>
          <w:color w:val="000000"/>
          <w:spacing w:val="-2"/>
          <w:w w:val="102"/>
          <w:kern w:val="0"/>
          <w:sz w:val="16"/>
        </w:rPr>
        <w:t>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6"/>
        </w:rPr>
        <w:t>县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6"/>
        </w:rPr>
        <w:t>审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6"/>
        </w:rPr>
        <w:t>计</w:t>
      </w:r>
      <w:r>
        <w:rPr>
          <w:rFonts w:ascii="宋体" w:hAnsi="宋体" w:eastAsia="宋体" w:cs="宋体"/>
          <w:bCs/>
          <w:color w:val="000000"/>
          <w:spacing w:val="0"/>
          <w:w w:val="101"/>
          <w:kern w:val="0"/>
          <w:sz w:val="16"/>
        </w:rPr>
        <w:t>局</w:t>
      </w:r>
    </w:p>
    <w:p>
      <w:pPr>
        <w:autoSpaceDE w:val="0"/>
        <w:autoSpaceDN w:val="0"/>
        <w:spacing w:beforeAutospacing="0" w:afterAutospacing="0" w:line="1449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162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6"/>
        </w:rPr>
        <w:t>金额单位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6"/>
        </w:rPr>
        <w:t>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6"/>
        </w:rPr>
        <w:t>万</w:t>
      </w:r>
      <w:r>
        <w:rPr>
          <w:rFonts w:ascii="宋体" w:hAnsi="宋体" w:eastAsia="宋体" w:cs="宋体"/>
          <w:bCs/>
          <w:color w:val="000000"/>
          <w:spacing w:val="-5"/>
          <w:w w:val="104"/>
          <w:kern w:val="0"/>
          <w:sz w:val="16"/>
        </w:rPr>
        <w:t>元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415" w:bottom="415" w:left="1515" w:header="851" w:footer="415" w:gutter="0"/>
          <w:cols w:equalWidth="0" w:num="2">
            <w:col w:w="7094" w:space="641"/>
            <w:col w:w="1235"/>
          </w:cols>
        </w:sectPr>
      </w:pPr>
    </w:p>
    <w:p>
      <w:pPr>
        <w:spacing w:beforeAutospacing="0" w:afterAutospacing="0" w:line="14" w:lineRule="exact"/>
        <w:jc w:val="center"/>
      </w:pPr>
    </w:p>
    <w:tbl>
      <w:tblPr>
        <w:tblStyle w:val="2"/>
        <w:tblpPr w:topFromText="34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19"/>
        <w:gridCol w:w="1376"/>
        <w:gridCol w:w="350"/>
        <w:gridCol w:w="1561"/>
        <w:gridCol w:w="980"/>
        <w:gridCol w:w="905"/>
        <w:gridCol w:w="729"/>
        <w:gridCol w:w="115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8" w:hRule="exact"/>
        </w:trPr>
        <w:tc>
          <w:tcPr>
            <w:tcW w:w="18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6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一、基本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72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6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5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项目名称</w:t>
            </w:r>
          </w:p>
        </w:tc>
        <w:tc>
          <w:tcPr>
            <w:tcW w:w="15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6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3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审计工作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费</w:t>
            </w:r>
          </w:p>
        </w:tc>
        <w:tc>
          <w:tcPr>
            <w:tcW w:w="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6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4" w:lineRule="exact"/>
              <w:ind w:left="328" w:hanging="2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实施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(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主管） 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位</w:t>
            </w:r>
          </w:p>
        </w:tc>
        <w:tc>
          <w:tcPr>
            <w:tcW w:w="278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6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5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青龙满族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自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县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exact"/>
        </w:trPr>
        <w:tc>
          <w:tcPr>
            <w:tcW w:w="18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8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2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二、预算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72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3" w:beforeAutospacing="0" w:afterAutospacing="0" w:line="161" w:lineRule="exact"/>
              <w:ind w:left="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预算安排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后</w:t>
            </w:r>
          </w:p>
        </w:tc>
        <w:tc>
          <w:tcPr>
            <w:tcW w:w="254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3" w:beforeAutospacing="0" w:afterAutospacing="0" w:line="161" w:lineRule="exact"/>
              <w:ind w:left="7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资金到位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63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3" w:beforeAutospacing="0" w:afterAutospacing="0" w:line="161" w:lineRule="exact"/>
              <w:ind w:left="3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资金执行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3" w:beforeAutospacing="0" w:afterAutospacing="0" w:line="161" w:lineRule="exact"/>
              <w:ind w:left="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预算执行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8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2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二、预算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3" w:beforeAutospacing="0" w:afterAutospacing="0" w:line="161" w:lineRule="exact"/>
              <w:ind w:left="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预算数：</w:t>
            </w:r>
          </w:p>
        </w:tc>
        <w:tc>
          <w:tcPr>
            <w:tcW w:w="3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3" w:beforeAutospacing="0" w:afterAutospacing="0" w:line="161" w:lineRule="exact"/>
              <w:ind w:left="1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20</w:t>
            </w:r>
          </w:p>
        </w:tc>
        <w:tc>
          <w:tcPr>
            <w:tcW w:w="15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3" w:beforeAutospacing="0" w:afterAutospacing="0" w:line="161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到位数：</w:t>
            </w:r>
          </w:p>
        </w:tc>
        <w:tc>
          <w:tcPr>
            <w:tcW w:w="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3" w:beforeAutospacing="0" w:afterAutospacing="0" w:line="161" w:lineRule="exact"/>
              <w:ind w:left="8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20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3" w:beforeAutospacing="0" w:afterAutospacing="0" w:line="161" w:lineRule="exact"/>
              <w:ind w:left="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执行数：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3" w:beforeAutospacing="0" w:afterAutospacing="0" w:line="161" w:lineRule="exact"/>
              <w:ind w:left="5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20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3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4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8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2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二、预算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7" w:beforeAutospacing="0" w:afterAutospacing="0" w:line="162" w:lineRule="exact"/>
              <w:ind w:left="2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其中：财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金</w:t>
            </w:r>
          </w:p>
        </w:tc>
        <w:tc>
          <w:tcPr>
            <w:tcW w:w="3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7" w:beforeAutospacing="0" w:afterAutospacing="0" w:line="162" w:lineRule="exact"/>
              <w:ind w:left="1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20</w:t>
            </w:r>
          </w:p>
        </w:tc>
        <w:tc>
          <w:tcPr>
            <w:tcW w:w="15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7" w:beforeAutospacing="0" w:afterAutospacing="0" w:line="162" w:lineRule="exact"/>
              <w:ind w:left="4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其中：财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金</w:t>
            </w:r>
          </w:p>
        </w:tc>
        <w:tc>
          <w:tcPr>
            <w:tcW w:w="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7" w:beforeAutospacing="0" w:afterAutospacing="0" w:line="162" w:lineRule="exact"/>
              <w:ind w:left="6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20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06" w:lineRule="exact"/>
              <w:ind w:left="569" w:hanging="4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其中：财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金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7" w:beforeAutospacing="0" w:afterAutospacing="0" w:line="162" w:lineRule="exact"/>
              <w:ind w:left="5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20</w:t>
            </w:r>
          </w:p>
        </w:tc>
        <w:tc>
          <w:tcPr>
            <w:tcW w:w="115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3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4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8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2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二、预算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67" w:beforeAutospacing="0" w:afterAutospacing="0" w:line="162" w:lineRule="exact"/>
              <w:ind w:left="10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他</w:t>
            </w:r>
          </w:p>
        </w:tc>
        <w:tc>
          <w:tcPr>
            <w:tcW w:w="3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5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67" w:beforeAutospacing="0" w:afterAutospacing="0" w:line="162" w:lineRule="exact"/>
              <w:ind w:left="12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他</w:t>
            </w:r>
          </w:p>
        </w:tc>
        <w:tc>
          <w:tcPr>
            <w:tcW w:w="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67" w:beforeAutospacing="0" w:afterAutospacing="0" w:line="162" w:lineRule="exact"/>
              <w:ind w:left="5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他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15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3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4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exact"/>
        </w:trPr>
        <w:tc>
          <w:tcPr>
            <w:tcW w:w="18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7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2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三、目标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328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162" w:lineRule="exact"/>
              <w:ind w:left="1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年度预期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标</w:t>
            </w:r>
          </w:p>
        </w:tc>
        <w:tc>
          <w:tcPr>
            <w:tcW w:w="261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162" w:lineRule="exact"/>
              <w:ind w:left="8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具体完成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162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总体完成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1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7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2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三、目标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328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3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8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保障审计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正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常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转</w:t>
            </w:r>
          </w:p>
        </w:tc>
        <w:tc>
          <w:tcPr>
            <w:tcW w:w="261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3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4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保证了审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正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运转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3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4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exact"/>
        </w:trPr>
        <w:tc>
          <w:tcPr>
            <w:tcW w:w="18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5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四、年度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成情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8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5" w:beforeAutospacing="0" w:afterAutospacing="0" w:line="162" w:lineRule="exact"/>
              <w:ind w:left="3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一级指标</w:t>
            </w:r>
          </w:p>
        </w:tc>
        <w:tc>
          <w:tcPr>
            <w:tcW w:w="3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42" w:beforeAutospacing="0" w:afterAutospacing="0" w:line="161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级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标</w:t>
            </w:r>
          </w:p>
        </w:tc>
        <w:tc>
          <w:tcPr>
            <w:tcW w:w="254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5" w:beforeAutospacing="0" w:afterAutospacing="0" w:line="162" w:lineRule="exact"/>
              <w:ind w:left="9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三级指标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5" w:beforeAutospacing="0" w:afterAutospacing="0" w:line="162" w:lineRule="exact"/>
              <w:ind w:left="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预期指标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值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42" w:beforeAutospacing="0" w:afterAutospacing="0" w:line="161" w:lineRule="exact"/>
              <w:ind w:left="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实际完成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2" w:lineRule="exact"/>
              <w:ind w:left="2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值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5" w:beforeAutospacing="0" w:afterAutospacing="0" w:line="162" w:lineRule="exact"/>
              <w:ind w:left="2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自评得分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5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四、年度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成情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8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99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50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）</w:t>
            </w:r>
          </w:p>
        </w:tc>
        <w:tc>
          <w:tcPr>
            <w:tcW w:w="3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7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量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标</w:t>
            </w:r>
          </w:p>
        </w:tc>
        <w:tc>
          <w:tcPr>
            <w:tcW w:w="254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2" w:beforeAutospacing="0" w:afterAutospacing="0" w:line="22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5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3"/>
                <w:kern w:val="0"/>
                <w:sz w:val="22"/>
              </w:rPr>
              <w:t>班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5"/>
                <w:kern w:val="0"/>
                <w:sz w:val="22"/>
              </w:rPr>
              <w:t>次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0" w:beforeAutospacing="0" w:afterAutospacing="0" w:line="210" w:lineRule="exact"/>
              <w:ind w:left="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≥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5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5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5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5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四、年度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成情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8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99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50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）</w:t>
            </w:r>
          </w:p>
        </w:tc>
        <w:tc>
          <w:tcPr>
            <w:tcW w:w="35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7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量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标</w:t>
            </w:r>
          </w:p>
        </w:tc>
        <w:tc>
          <w:tcPr>
            <w:tcW w:w="254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2" w:beforeAutospacing="0" w:afterAutospacing="0" w:line="22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5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3"/>
                <w:kern w:val="0"/>
                <w:sz w:val="22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5"/>
                <w:kern w:val="0"/>
                <w:sz w:val="22"/>
              </w:rPr>
              <w:t>数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49" w:beforeAutospacing="0" w:afterAutospacing="0" w:line="280" w:lineRule="exact"/>
              <w:ind w:left="22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1"/>
                <w:kern w:val="0"/>
                <w:sz w:val="22"/>
              </w:rPr>
              <w:t>12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7" w:beforeAutospacing="0" w:afterAutospacing="0" w:line="162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7" w:beforeAutospacing="0" w:afterAutospacing="0" w:line="162" w:lineRule="exact"/>
              <w:ind w:left="5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5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四、年度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成情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8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99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50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）</w:t>
            </w:r>
          </w:p>
        </w:tc>
        <w:tc>
          <w:tcPr>
            <w:tcW w:w="35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7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量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标</w:t>
            </w:r>
          </w:p>
        </w:tc>
        <w:tc>
          <w:tcPr>
            <w:tcW w:w="254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1" w:beforeAutospacing="0" w:afterAutospacing="0" w:line="22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5"/>
                <w:kern w:val="0"/>
                <w:sz w:val="22"/>
              </w:rPr>
              <w:t>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3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告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1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量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48" w:beforeAutospacing="0" w:afterAutospacing="0" w:line="280" w:lineRule="exact"/>
              <w:ind w:left="22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1"/>
                <w:kern w:val="0"/>
                <w:sz w:val="22"/>
              </w:rPr>
              <w:t>18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6" w:beforeAutospacing="0" w:afterAutospacing="0" w:line="162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6" w:beforeAutospacing="0" w:afterAutospacing="0" w:line="162" w:lineRule="exact"/>
              <w:ind w:left="5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5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四、年度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成情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8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99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50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）</w:t>
            </w:r>
          </w:p>
        </w:tc>
        <w:tc>
          <w:tcPr>
            <w:tcW w:w="3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8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量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标</w:t>
            </w:r>
          </w:p>
        </w:tc>
        <w:tc>
          <w:tcPr>
            <w:tcW w:w="254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0" w:beforeAutospacing="0" w:afterAutospacing="0" w:line="22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受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5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3"/>
                <w:kern w:val="0"/>
                <w:sz w:val="22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1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2"/>
              </w:rPr>
              <w:t>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0" w:beforeAutospacing="0" w:afterAutospacing="0" w:line="162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0" w:beforeAutospacing="0" w:afterAutospacing="0" w:line="162" w:lineRule="exact"/>
              <w:ind w:left="5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5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四、年度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成情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8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99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50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）</w:t>
            </w:r>
          </w:p>
        </w:tc>
        <w:tc>
          <w:tcPr>
            <w:tcW w:w="35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8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量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标</w:t>
            </w:r>
          </w:p>
        </w:tc>
        <w:tc>
          <w:tcPr>
            <w:tcW w:w="254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0" w:beforeAutospacing="0" w:afterAutospacing="0" w:line="22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审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5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1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2"/>
              </w:rPr>
              <w:t>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4"/>
                <w:kern w:val="0"/>
                <w:sz w:val="22"/>
              </w:rPr>
              <w:t>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5"/>
                <w:kern w:val="0"/>
                <w:sz w:val="22"/>
              </w:rPr>
              <w:t>率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66" w:lineRule="exact"/>
              <w:ind w:left="1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7"/>
                <w:kern w:val="0"/>
                <w:sz w:val="21"/>
              </w:rPr>
              <w:t>≥</w:t>
            </w:r>
            <w:r>
              <w:rPr>
                <w:rFonts w:ascii="Calibri" w:hAnsi="Calibri" w:eastAsia="Calibri" w:cs="Calibri"/>
                <w:bCs/>
                <w:color w:val="000000"/>
                <w:spacing w:val="2"/>
                <w:w w:val="97"/>
                <w:kern w:val="0"/>
                <w:sz w:val="21"/>
              </w:rPr>
              <w:t>100%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1" w:beforeAutospacing="0" w:afterAutospacing="0" w:line="266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2"/>
                <w:w w:val="98"/>
                <w:kern w:val="0"/>
                <w:sz w:val="21"/>
              </w:rPr>
              <w:t>100%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1" w:beforeAutospacing="0" w:afterAutospacing="0" w:line="266" w:lineRule="exact"/>
              <w:ind w:left="52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21"/>
              </w:rPr>
              <w:t>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5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四、年度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成情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8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99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50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）</w:t>
            </w:r>
          </w:p>
        </w:tc>
        <w:tc>
          <w:tcPr>
            <w:tcW w:w="35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8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量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标</w:t>
            </w:r>
          </w:p>
        </w:tc>
        <w:tc>
          <w:tcPr>
            <w:tcW w:w="254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2" w:beforeAutospacing="0" w:afterAutospacing="0" w:line="22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审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5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3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告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1"/>
                <w:kern w:val="0"/>
                <w:sz w:val="22"/>
              </w:rPr>
              <w:t>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2"/>
              </w:rPr>
              <w:t>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4"/>
                <w:kern w:val="0"/>
                <w:sz w:val="22"/>
              </w:rPr>
              <w:t>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5"/>
                <w:kern w:val="0"/>
                <w:sz w:val="22"/>
              </w:rPr>
              <w:t>率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65" w:lineRule="exact"/>
              <w:ind w:left="1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7"/>
                <w:kern w:val="0"/>
                <w:sz w:val="21"/>
              </w:rPr>
              <w:t>≥</w:t>
            </w:r>
            <w:r>
              <w:rPr>
                <w:rFonts w:ascii="Calibri" w:hAnsi="Calibri" w:eastAsia="Calibri" w:cs="Calibri"/>
                <w:bCs/>
                <w:color w:val="000000"/>
                <w:spacing w:val="2"/>
                <w:w w:val="97"/>
                <w:kern w:val="0"/>
                <w:sz w:val="21"/>
              </w:rPr>
              <w:t>100%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3" w:beforeAutospacing="0" w:afterAutospacing="0" w:line="266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2"/>
                <w:w w:val="98"/>
                <w:kern w:val="0"/>
                <w:sz w:val="21"/>
              </w:rPr>
              <w:t>100%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3" w:beforeAutospacing="0" w:afterAutospacing="0" w:line="266" w:lineRule="exact"/>
              <w:ind w:left="52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21"/>
              </w:rPr>
              <w:t>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5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四、年度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成情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8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99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50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）</w:t>
            </w:r>
          </w:p>
        </w:tc>
        <w:tc>
          <w:tcPr>
            <w:tcW w:w="3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4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效</w:t>
            </w:r>
          </w:p>
          <w:p>
            <w:pPr>
              <w:autoSpaceDE w:val="0"/>
              <w:autoSpaceDN w:val="0"/>
              <w:bidi w:val="0"/>
              <w:spacing w:before="48" w:beforeAutospacing="0" w:afterAutospacing="0" w:line="161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标</w:t>
            </w:r>
          </w:p>
        </w:tc>
        <w:tc>
          <w:tcPr>
            <w:tcW w:w="254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2" w:beforeAutospacing="0" w:afterAutospacing="0" w:line="221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审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5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3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1"/>
                <w:kern w:val="0"/>
                <w:sz w:val="22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2"/>
              </w:rPr>
              <w:t>间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0" w:beforeAutospacing="0" w:afterAutospacing="0" w:line="281" w:lineRule="exact"/>
              <w:ind w:left="1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4"/>
                <w:w w:val="104"/>
                <w:kern w:val="0"/>
                <w:sz w:val="22"/>
              </w:rPr>
              <w:t>2021</w:t>
            </w:r>
          </w:p>
          <w:p>
            <w:pPr>
              <w:autoSpaceDE w:val="0"/>
              <w:autoSpaceDN w:val="0"/>
              <w:bidi w:val="0"/>
              <w:spacing w:before="19" w:beforeAutospacing="0" w:afterAutospacing="0" w:line="281" w:lineRule="exact"/>
              <w:ind w:left="1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1"/>
                <w:kern w:val="0"/>
                <w:sz w:val="22"/>
              </w:rPr>
              <w:t>12</w:t>
            </w:r>
            <w:r>
              <w:rPr>
                <w:rFonts w:ascii="Calibri" w:hAnsi="Calibri" w:eastAsia="Calibri" w:cs="Calibri"/>
                <w:bCs/>
                <w:color w:val="000000"/>
                <w:spacing w:val="2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底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0" w:beforeAutospacing="0" w:afterAutospacing="0" w:line="281" w:lineRule="exact"/>
              <w:ind w:left="1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22"/>
              </w:rPr>
              <w:t>2021</w:t>
            </w:r>
          </w:p>
          <w:p>
            <w:pPr>
              <w:autoSpaceDE w:val="0"/>
              <w:autoSpaceDN w:val="0"/>
              <w:bidi w:val="0"/>
              <w:spacing w:before="19" w:beforeAutospacing="0" w:afterAutospacing="0" w:line="281" w:lineRule="exact"/>
              <w:ind w:left="1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22"/>
              </w:rPr>
              <w:t>12</w:t>
            </w:r>
            <w:r>
              <w:rPr>
                <w:rFonts w:ascii="Calibri" w:hAnsi="Calibri" w:eastAsia="Calibri" w:cs="Calibri"/>
                <w:bCs/>
                <w:color w:val="000000"/>
                <w:w w:val="72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底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91" w:beforeAutospacing="0" w:afterAutospacing="0" w:line="266" w:lineRule="exact"/>
              <w:ind w:left="52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21"/>
              </w:rPr>
              <w:t>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5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四、年度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成情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8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99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50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）</w:t>
            </w:r>
          </w:p>
        </w:tc>
        <w:tc>
          <w:tcPr>
            <w:tcW w:w="35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4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效</w:t>
            </w:r>
          </w:p>
          <w:p>
            <w:pPr>
              <w:autoSpaceDE w:val="0"/>
              <w:autoSpaceDN w:val="0"/>
              <w:bidi w:val="0"/>
              <w:spacing w:before="48" w:beforeAutospacing="0" w:afterAutospacing="0" w:line="161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标</w:t>
            </w:r>
          </w:p>
        </w:tc>
        <w:tc>
          <w:tcPr>
            <w:tcW w:w="254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0" w:beforeAutospacing="0" w:afterAutospacing="0" w:line="22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5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3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1"/>
                <w:kern w:val="0"/>
                <w:sz w:val="22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2"/>
              </w:rPr>
              <w:t>间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49" w:beforeAutospacing="0" w:afterAutospacing="0" w:line="280" w:lineRule="exact"/>
              <w:ind w:left="1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4"/>
                <w:w w:val="104"/>
                <w:kern w:val="0"/>
                <w:sz w:val="22"/>
              </w:rPr>
              <w:t>2021</w:t>
            </w:r>
          </w:p>
          <w:p>
            <w:pPr>
              <w:autoSpaceDE w:val="0"/>
              <w:autoSpaceDN w:val="0"/>
              <w:bidi w:val="0"/>
              <w:spacing w:before="24" w:beforeAutospacing="0" w:afterAutospacing="0" w:line="221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底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49" w:beforeAutospacing="0" w:afterAutospacing="0" w:line="280" w:lineRule="exact"/>
              <w:ind w:left="1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22"/>
              </w:rPr>
              <w:t>2021</w:t>
            </w:r>
          </w:p>
          <w:p>
            <w:pPr>
              <w:autoSpaceDE w:val="0"/>
              <w:autoSpaceDN w:val="0"/>
              <w:bidi w:val="0"/>
              <w:spacing w:before="24" w:beforeAutospacing="0" w:afterAutospacing="0" w:line="221" w:lineRule="exact"/>
              <w:ind w:left="2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底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90" w:beforeAutospacing="0" w:afterAutospacing="0" w:line="265" w:lineRule="exact"/>
              <w:ind w:left="52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21"/>
              </w:rPr>
              <w:t>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5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四、年度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成情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8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99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50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）</w:t>
            </w:r>
          </w:p>
        </w:tc>
        <w:tc>
          <w:tcPr>
            <w:tcW w:w="3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7" w:beforeAutospacing="0" w:afterAutospacing="0" w:line="161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本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标</w:t>
            </w:r>
          </w:p>
        </w:tc>
        <w:tc>
          <w:tcPr>
            <w:tcW w:w="254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2" w:beforeAutospacing="0" w:afterAutospacing="0" w:line="22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差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5"/>
                <w:kern w:val="0"/>
                <w:sz w:val="22"/>
              </w:rPr>
              <w:t>旅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4"/>
                <w:kern w:val="0"/>
                <w:sz w:val="22"/>
              </w:rPr>
              <w:t>费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0" w:beforeAutospacing="0" w:afterAutospacing="0" w:line="266" w:lineRule="exact"/>
              <w:ind w:left="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7"/>
                <w:kern w:val="0"/>
                <w:sz w:val="21"/>
              </w:rPr>
              <w:t>≤</w:t>
            </w:r>
            <w:r>
              <w:rPr>
                <w:rFonts w:ascii="Calibri" w:hAnsi="Calibri" w:eastAsia="Calibri" w:cs="Calibri"/>
                <w:bCs/>
                <w:color w:val="000000"/>
                <w:spacing w:val="-1"/>
                <w:w w:val="96"/>
                <w:kern w:val="0"/>
                <w:sz w:val="21"/>
              </w:rPr>
              <w:t>4</w:t>
            </w:r>
            <w:r>
              <w:rPr>
                <w:rFonts w:ascii="Calibri" w:hAnsi="Calibri" w:eastAsia="Calibri" w:cs="Calibri"/>
                <w:bCs/>
                <w:color w:val="000000"/>
                <w:spacing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8"/>
                <w:kern w:val="0"/>
                <w:sz w:val="21"/>
              </w:rPr>
              <w:t>元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48" w:beforeAutospacing="0" w:afterAutospacing="0" w:line="265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2"/>
                <w:w w:val="98"/>
                <w:kern w:val="0"/>
                <w:sz w:val="21"/>
              </w:rPr>
              <w:t>100%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48" w:beforeAutospacing="0" w:afterAutospacing="0" w:line="265" w:lineRule="exact"/>
              <w:ind w:left="52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21"/>
              </w:rPr>
              <w:t>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5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四、年度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成情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8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99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50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）</w:t>
            </w:r>
          </w:p>
        </w:tc>
        <w:tc>
          <w:tcPr>
            <w:tcW w:w="35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7" w:beforeAutospacing="0" w:afterAutospacing="0" w:line="161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本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标</w:t>
            </w:r>
          </w:p>
        </w:tc>
        <w:tc>
          <w:tcPr>
            <w:tcW w:w="254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1" w:beforeAutospacing="0" w:afterAutospacing="0" w:line="22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5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4"/>
                <w:kern w:val="0"/>
                <w:sz w:val="22"/>
              </w:rPr>
              <w:t>费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65" w:lineRule="exact"/>
              <w:ind w:left="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7"/>
                <w:kern w:val="0"/>
                <w:sz w:val="21"/>
              </w:rPr>
              <w:t>≤</w:t>
            </w:r>
            <w:r>
              <w:rPr>
                <w:rFonts w:ascii="Calibri" w:hAnsi="Calibri" w:eastAsia="Calibri" w:cs="Calibri"/>
                <w:bCs/>
                <w:color w:val="000000"/>
                <w:spacing w:val="-1"/>
                <w:w w:val="96"/>
                <w:kern w:val="0"/>
                <w:sz w:val="21"/>
              </w:rPr>
              <w:t>2</w:t>
            </w:r>
            <w:r>
              <w:rPr>
                <w:rFonts w:ascii="Calibri" w:hAnsi="Calibri" w:eastAsia="Calibri" w:cs="Calibri"/>
                <w:bCs/>
                <w:color w:val="000000"/>
                <w:spacing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8"/>
                <w:kern w:val="0"/>
                <w:sz w:val="21"/>
              </w:rPr>
              <w:t>元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3" w:beforeAutospacing="0" w:afterAutospacing="0" w:line="265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2"/>
                <w:w w:val="98"/>
                <w:kern w:val="0"/>
                <w:sz w:val="21"/>
              </w:rPr>
              <w:t>100%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3" w:beforeAutospacing="0" w:afterAutospacing="0" w:line="265" w:lineRule="exact"/>
              <w:ind w:left="52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21"/>
              </w:rPr>
              <w:t>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5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四、年度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成情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8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4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效益指标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30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）</w:t>
            </w:r>
          </w:p>
        </w:tc>
        <w:tc>
          <w:tcPr>
            <w:tcW w:w="3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42" w:beforeAutospacing="0" w:afterAutospacing="0" w:line="161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会</w:t>
            </w:r>
          </w:p>
          <w:p>
            <w:pPr>
              <w:autoSpaceDE w:val="0"/>
              <w:autoSpaceDN w:val="0"/>
              <w:bidi w:val="0"/>
              <w:spacing w:beforeAutospacing="0" w:afterAutospacing="0" w:line="207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 xml:space="preserve"> 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标</w:t>
            </w:r>
          </w:p>
        </w:tc>
        <w:tc>
          <w:tcPr>
            <w:tcW w:w="254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4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保障审计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正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常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转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04" w:beforeAutospacing="0" w:afterAutospacing="0" w:line="266" w:lineRule="exact"/>
              <w:ind w:left="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7"/>
                <w:kern w:val="0"/>
                <w:sz w:val="21"/>
              </w:rPr>
              <w:t>≥</w:t>
            </w:r>
            <w:r>
              <w:rPr>
                <w:rFonts w:ascii="Calibri" w:hAnsi="Calibri" w:eastAsia="Calibri" w:cs="Calibri"/>
                <w:bCs/>
                <w:color w:val="000000"/>
                <w:spacing w:val="1"/>
                <w:w w:val="97"/>
                <w:kern w:val="0"/>
                <w:sz w:val="21"/>
              </w:rPr>
              <w:t>95%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99" w:beforeAutospacing="0" w:afterAutospacing="0" w:line="266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2"/>
                <w:w w:val="98"/>
                <w:kern w:val="0"/>
                <w:sz w:val="21"/>
              </w:rPr>
              <w:t>100%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99" w:beforeAutospacing="0" w:afterAutospacing="0" w:line="266" w:lineRule="exact"/>
              <w:ind w:left="52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21"/>
              </w:rPr>
              <w:t>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5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四、年度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成情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8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6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满意度指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16"/>
              </w:rPr>
              <w:t>10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）</w:t>
            </w:r>
          </w:p>
        </w:tc>
        <w:tc>
          <w:tcPr>
            <w:tcW w:w="3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7" w:beforeAutospacing="0" w:afterAutospacing="0" w:line="16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意</w:t>
            </w:r>
          </w:p>
          <w:p>
            <w:pPr>
              <w:autoSpaceDE w:val="0"/>
              <w:autoSpaceDN w:val="0"/>
              <w:bidi w:val="0"/>
              <w:spacing w:before="47" w:beforeAutospacing="0" w:afterAutospacing="0" w:line="161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指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2" w:lineRule="exact"/>
              <w:ind w:left="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标</w:t>
            </w:r>
          </w:p>
        </w:tc>
        <w:tc>
          <w:tcPr>
            <w:tcW w:w="254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6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群众满意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度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17" w:beforeAutospacing="0" w:afterAutospacing="0" w:line="266" w:lineRule="exact"/>
              <w:ind w:left="2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≥</w:t>
            </w:r>
            <w:r>
              <w:rPr>
                <w:rFonts w:ascii="Calibri" w:hAnsi="Calibri" w:eastAsia="Calibri" w:cs="Calibri"/>
                <w:bCs/>
                <w:color w:val="000000"/>
                <w:spacing w:val="2"/>
                <w:w w:val="98"/>
                <w:kern w:val="0"/>
                <w:sz w:val="21"/>
              </w:rPr>
              <w:t>95%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6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17" w:beforeAutospacing="0" w:afterAutospacing="0" w:line="266" w:lineRule="exact"/>
              <w:ind w:left="52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21"/>
              </w:rPr>
              <w:t>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5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四、年度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成情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8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5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预算执行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16"/>
              </w:rPr>
              <w:t>10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）</w:t>
            </w:r>
          </w:p>
        </w:tc>
        <w:tc>
          <w:tcPr>
            <w:tcW w:w="3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44" w:beforeAutospacing="0" w:afterAutospacing="0" w:line="16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算</w:t>
            </w:r>
          </w:p>
          <w:p>
            <w:pPr>
              <w:autoSpaceDE w:val="0"/>
              <w:autoSpaceDN w:val="0"/>
              <w:bidi w:val="0"/>
              <w:spacing w:before="44" w:beforeAutospacing="0" w:afterAutospacing="0" w:line="16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行</w:t>
            </w:r>
          </w:p>
          <w:p>
            <w:pPr>
              <w:autoSpaceDE w:val="0"/>
              <w:autoSpaceDN w:val="0"/>
              <w:bidi w:val="0"/>
              <w:spacing w:before="47" w:beforeAutospacing="0" w:afterAutospacing="0" w:line="162" w:lineRule="exact"/>
              <w:ind w:left="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率</w:t>
            </w:r>
          </w:p>
        </w:tc>
        <w:tc>
          <w:tcPr>
            <w:tcW w:w="254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5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8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预算执行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率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04" w:beforeAutospacing="0" w:afterAutospacing="0" w:line="266" w:lineRule="exact"/>
              <w:ind w:left="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7"/>
                <w:kern w:val="0"/>
                <w:sz w:val="21"/>
              </w:rPr>
              <w:t>≥</w:t>
            </w:r>
            <w:r>
              <w:rPr>
                <w:rFonts w:ascii="Calibri" w:hAnsi="Calibri" w:eastAsia="Calibri" w:cs="Calibri"/>
                <w:bCs/>
                <w:color w:val="000000"/>
                <w:spacing w:val="1"/>
                <w:w w:val="97"/>
                <w:kern w:val="0"/>
                <w:sz w:val="21"/>
              </w:rPr>
              <w:t>98%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02" w:beforeAutospacing="0" w:afterAutospacing="0" w:line="265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2"/>
                <w:w w:val="98"/>
                <w:kern w:val="0"/>
                <w:sz w:val="21"/>
              </w:rPr>
              <w:t>100%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02" w:beforeAutospacing="0" w:afterAutospacing="0" w:line="265" w:lineRule="exact"/>
              <w:ind w:left="52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21"/>
              </w:rPr>
              <w:t>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5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四、年度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成情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8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5901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0" w:beforeAutospacing="0" w:afterAutospacing="0" w:line="162" w:lineRule="exact"/>
              <w:ind w:left="27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分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1" w:beforeAutospacing="0" w:afterAutospacing="0" w:line="266" w:lineRule="exact"/>
              <w:ind w:left="41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0"/>
                <w:kern w:val="0"/>
                <w:sz w:val="21"/>
              </w:rPr>
              <w:t>100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exact"/>
        </w:trPr>
        <w:tc>
          <w:tcPr>
            <w:tcW w:w="18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06" w:lineRule="exact"/>
              <w:ind w:left="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五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kern w:val="0"/>
                <w:sz w:val="16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存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题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kern w:val="0"/>
                <w:sz w:val="16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原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因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下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一步整改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措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施</w:t>
            </w:r>
          </w:p>
        </w:tc>
        <w:tc>
          <w:tcPr>
            <w:tcW w:w="7051" w:type="dxa"/>
            <w:gridSpan w:val="7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8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1" w:beforeAutospacing="0" w:afterAutospacing="0" w:line="162" w:lineRule="exact"/>
              <w:ind w:left="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填报人:</w:t>
            </w:r>
          </w:p>
        </w:tc>
        <w:tc>
          <w:tcPr>
            <w:tcW w:w="7051" w:type="dxa"/>
            <w:gridSpan w:val="7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0" w:beforeAutospacing="0" w:afterAutospacing="0" w:line="162" w:lineRule="exact"/>
              <w:ind w:left="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明</w:t>
            </w:r>
          </w:p>
        </w:tc>
        <w:tc>
          <w:tcPr>
            <w:tcW w:w="7051" w:type="dxa"/>
            <w:gridSpan w:val="7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415" w:bottom="415" w:left="1515" w:header="851" w:footer="415" w:gutter="0"/>
          <w:cols w:space="0" w:num="1"/>
        </w:sectPr>
      </w:pPr>
    </w:p>
    <w:p>
      <w:pPr>
        <w:autoSpaceDE w:val="0"/>
        <w:autoSpaceDN w:val="0"/>
        <w:spacing w:beforeAutospacing="0" w:afterAutospacing="0" w:line="1155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4" w:lineRule="exact"/>
        <w:ind w:left="4209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25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w w:val="98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415" w:bottom="415" w:left="1515" w:header="851" w:footer="415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1900" w:h="16840"/>
          <w:pgMar w:top="1426" w:right="1111" w:bottom="415" w:left="1515" w:header="851" w:footer="415" w:gutter="0"/>
          <w:cols w:space="720" w:num="1"/>
        </w:sectPr>
      </w:pPr>
      <w:bookmarkStart w:id="26" w:name="_bookmark25"/>
      <w:bookmarkEnd w:id="26"/>
    </w:p>
    <w:p>
      <w:pPr>
        <w:spacing w:beforeAutospacing="0" w:afterAutospacing="0"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5154295</wp:posOffset>
                </wp:positionH>
                <wp:positionV relativeFrom="page">
                  <wp:posOffset>8248650</wp:posOffset>
                </wp:positionV>
                <wp:extent cx="203200" cy="140970"/>
                <wp:effectExtent l="0" t="0" r="0" b="0"/>
                <wp:wrapNone/>
                <wp:docPr id="2" name="WS_polygon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bidi w:val="0"/>
                              <w:spacing w:beforeAutospacing="0" w:afterAutospacing="0" w:line="222" w:lineRule="exact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Cs/>
                                <w:color w:val="000000"/>
                                <w:spacing w:val="0"/>
                                <w:kern w:val="0"/>
                                <w:sz w:val="22"/>
                              </w:rPr>
                              <w:t>年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WS_polygon16" o:spid="_x0000_s1026" o:spt="202" type="#_x0000_t202" style="position:absolute;left:0pt;margin-left:405.85pt;margin-top:649.5pt;height:11.1pt;width:16pt;mso-position-horizontal-relative:page;mso-position-vertical-relative:page;z-index:251659264;mso-width-relative:page;mso-height-relative:page;" filled="f" stroked="f" coordsize="21600,21600" o:gfxdata="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NCM&#10;02jaAAAADQEAAA8AAAAAAAAAAQAgAAAAIgAAAGRycy9kb3ducmV2LnhtbFBLAQIUABQAAAAIAIdO&#10;4kCbiisBrwEAAHIDAAAOAAAAAAAAAAEAIAAAACk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bidi w:val="0"/>
                        <w:spacing w:beforeAutospacing="0" w:afterAutospacing="0" w:line="222" w:lineRule="exact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ascii="宋体" w:hAnsi="宋体" w:eastAsia="宋体" w:cs="宋体"/>
                          <w:bCs/>
                          <w:color w:val="000000"/>
                          <w:spacing w:val="0"/>
                          <w:kern w:val="0"/>
                          <w:sz w:val="22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4835525</wp:posOffset>
                </wp:positionH>
                <wp:positionV relativeFrom="page">
                  <wp:posOffset>8439150</wp:posOffset>
                </wp:positionV>
                <wp:extent cx="206375" cy="177800"/>
                <wp:effectExtent l="0" t="0" r="0" b="0"/>
                <wp:wrapNone/>
                <wp:docPr id="13" name="WS_polygon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bidi w:val="0"/>
                              <w:spacing w:beforeAutospacing="0" w:afterAutospacing="0" w:line="280" w:lineRule="exact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Cs/>
                                <w:color w:val="000000"/>
                                <w:spacing w:val="1"/>
                                <w:kern w:val="0"/>
                                <w:sz w:val="22"/>
                              </w:rPr>
                              <w:t>12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WS_polygon17" o:spid="_x0000_s1026" o:spt="202" type="#_x0000_t202" style="position:absolute;left:0pt;margin-left:380.75pt;margin-top:664.5pt;height:14pt;width:16.25pt;mso-position-horizontal-relative:page;mso-position-vertical-relative:page;z-index:251659264;mso-width-relative:page;mso-height-relative:page;" filled="f" stroked="f" coordsize="21600,21600" o:gfxdata="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KXCGutsAAAANAQAADwAAAAAAAAABACAAAAAiAAAAZHJzL2Rvd25yZXYueG1sUEsBAhQAFAAAAAgA&#10;h07iQEYsY7KwAQAAcwMAAA4AAAAAAAAAAQAgAAAAKg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bidi w:val="0"/>
                        <w:spacing w:beforeAutospacing="0" w:afterAutospacing="0" w:line="280" w:lineRule="exact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ascii="Calibri" w:hAnsi="Calibri" w:eastAsia="Calibri" w:cs="Calibri"/>
                          <w:bCs/>
                          <w:color w:val="000000"/>
                          <w:spacing w:val="1"/>
                          <w:kern w:val="0"/>
                          <w:sz w:val="2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6127750</wp:posOffset>
                </wp:positionH>
                <wp:positionV relativeFrom="page">
                  <wp:posOffset>5916295</wp:posOffset>
                </wp:positionV>
                <wp:extent cx="266700" cy="102870"/>
                <wp:effectExtent l="0" t="0" r="0" b="0"/>
                <wp:wrapNone/>
                <wp:docPr id="49" name="WS_polygon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0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bidi w:val="0"/>
                              <w:spacing w:beforeAutospacing="0" w:afterAutospacing="0" w:line="162" w:lineRule="exact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Cs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100%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WS_polygon18" o:spid="_x0000_s1026" o:spt="202" type="#_x0000_t202" style="position:absolute;left:0pt;margin-left:482.5pt;margin-top:465.85pt;height:8.1pt;width:21pt;mso-position-horizontal-relative:page;mso-position-vertical-relative:page;z-index:251660288;mso-width-relative:page;mso-height-relative:page;" filled="f" stroked="f" coordsize="21600,21600" o:gfxdata="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z&#10;l00P2gAAAAwBAAAPAAAAAAAAAAEAIAAAACIAAABkcnMvZG93bnJldi54bWxQSwECFAAUAAAACACH&#10;TuJAuoPkBrABAABzAwAADgAAAAAAAAABACAAAAAp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bidi w:val="0"/>
                        <w:spacing w:beforeAutospacing="0" w:afterAutospacing="0" w:line="162" w:lineRule="exact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ascii="宋体" w:hAnsi="宋体" w:eastAsia="宋体" w:cs="宋体"/>
                          <w:bCs/>
                          <w:color w:val="000000"/>
                          <w:spacing w:val="0"/>
                          <w:kern w:val="0"/>
                          <w:sz w:val="16"/>
                        </w:rPr>
                        <w:t>100%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spacing w:beforeAutospacing="0" w:afterAutospacing="0" w:line="1059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537" w:lineRule="exact"/>
        <w:ind w:left="15" w:firstLine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中央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自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综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述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：根据</w:t>
      </w:r>
      <w:r>
        <w:rPr>
          <w:rFonts w:ascii="仿宋" w:hAnsi="仿宋" w:eastAsia="仿宋" w:cs="仿宋"/>
          <w:bCs/>
          <w:color w:val="000000"/>
          <w:spacing w:val="-2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初设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绩效目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此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绩效自评得分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为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100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分（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效自评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附后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）。全年</w:t>
      </w:r>
      <w:r>
        <w:rPr>
          <w:rFonts w:ascii="仿宋" w:hAnsi="仿宋" w:eastAsia="仿宋" w:cs="仿宋"/>
          <w:bCs/>
          <w:color w:val="000000"/>
          <w:spacing w:val="-3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算数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为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5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执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数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为</w:t>
      </w:r>
      <w:r>
        <w:rPr>
          <w:rFonts w:ascii="仿宋" w:hAnsi="仿宋" w:eastAsia="仿宋" w:cs="仿宋"/>
          <w:bCs/>
          <w:color w:val="000000"/>
          <w:w w:val="5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5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完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成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100%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完成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况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9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是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款及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到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障审计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正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常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面独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立履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28"/>
          <w:kern w:val="0"/>
          <w:sz w:val="32"/>
        </w:rPr>
        <w:t>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是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审计监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度和广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5"/>
          <w:kern w:val="0"/>
          <w:sz w:val="32"/>
        </w:rPr>
        <w:t>消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除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盲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区。</w:t>
      </w:r>
    </w:p>
    <w:p>
      <w:pPr>
        <w:autoSpaceDE w:val="0"/>
        <w:autoSpaceDN w:val="0"/>
        <w:bidi w:val="0"/>
        <w:spacing w:before="154" w:beforeAutospacing="0" w:afterAutospacing="0" w:line="564" w:lineRule="exact"/>
        <w:ind w:left="1836"/>
        <w:jc w:val="left"/>
        <w:rPr>
          <w:rFonts w:hint="eastAsia"/>
        </w:rPr>
      </w:pPr>
      <w:r>
        <w:rPr>
          <w:rFonts w:ascii="Arial" w:hAnsi="Arial" w:eastAsia="Arial" w:cs="Arial"/>
          <w:bCs/>
          <w:color w:val="000000"/>
          <w:spacing w:val="0"/>
          <w:kern w:val="0"/>
          <w:sz w:val="40"/>
        </w:rPr>
        <w:t>县</w:t>
      </w:r>
      <w:r>
        <w:rPr>
          <w:rFonts w:ascii="Arial" w:hAnsi="Arial" w:eastAsia="Arial" w:cs="Arial"/>
          <w:bCs/>
          <w:color w:val="000000"/>
          <w:spacing w:val="11"/>
          <w:w w:val="97"/>
          <w:kern w:val="0"/>
          <w:sz w:val="40"/>
        </w:rPr>
        <w:t>级</w:t>
      </w:r>
      <w:r>
        <w:rPr>
          <w:rFonts w:ascii="Arial" w:hAnsi="Arial" w:eastAsia="Arial" w:cs="Arial"/>
          <w:bCs/>
          <w:color w:val="000000"/>
          <w:spacing w:val="37"/>
          <w:w w:val="88"/>
          <w:kern w:val="0"/>
          <w:sz w:val="40"/>
        </w:rPr>
        <w:t>部</w:t>
      </w:r>
      <w:r>
        <w:rPr>
          <w:rFonts w:ascii="Arial" w:hAnsi="Arial" w:eastAsia="Arial" w:cs="Arial"/>
          <w:bCs/>
          <w:color w:val="000000"/>
          <w:spacing w:val="-4"/>
          <w:w w:val="92"/>
          <w:kern w:val="0"/>
          <w:sz w:val="40"/>
        </w:rPr>
        <w:t>门</w:t>
      </w:r>
      <w:r>
        <w:rPr>
          <w:rFonts w:ascii="Arial" w:hAnsi="Arial" w:eastAsia="Arial" w:cs="Arial"/>
          <w:bCs/>
          <w:color w:val="000000"/>
          <w:spacing w:val="38"/>
          <w:w w:val="90"/>
          <w:kern w:val="0"/>
          <w:sz w:val="40"/>
        </w:rPr>
        <w:t>预</w:t>
      </w:r>
      <w:r>
        <w:rPr>
          <w:rFonts w:ascii="Arial" w:hAnsi="Arial" w:eastAsia="Arial" w:cs="Arial"/>
          <w:bCs/>
          <w:color w:val="000000"/>
          <w:spacing w:val="-29"/>
          <w:w w:val="98"/>
          <w:kern w:val="0"/>
          <w:sz w:val="40"/>
        </w:rPr>
        <w:t>算</w:t>
      </w:r>
      <w:r>
        <w:rPr>
          <w:rFonts w:ascii="Arial" w:hAnsi="Arial" w:eastAsia="Arial" w:cs="Arial"/>
          <w:bCs/>
          <w:color w:val="000000"/>
          <w:spacing w:val="0"/>
          <w:kern w:val="0"/>
          <w:sz w:val="40"/>
        </w:rPr>
        <w:t>项</w:t>
      </w:r>
      <w:r>
        <w:rPr>
          <w:rFonts w:ascii="Arial" w:hAnsi="Arial" w:eastAsia="Arial" w:cs="Arial"/>
          <w:bCs/>
          <w:color w:val="000000"/>
          <w:spacing w:val="11"/>
          <w:w w:val="97"/>
          <w:kern w:val="0"/>
          <w:sz w:val="40"/>
        </w:rPr>
        <w:t>目</w:t>
      </w:r>
      <w:r>
        <w:rPr>
          <w:rFonts w:ascii="Arial" w:hAnsi="Arial" w:eastAsia="Arial" w:cs="Arial"/>
          <w:bCs/>
          <w:color w:val="000000"/>
          <w:spacing w:val="37"/>
          <w:w w:val="88"/>
          <w:kern w:val="0"/>
          <w:sz w:val="40"/>
        </w:rPr>
        <w:t>绩</w:t>
      </w:r>
      <w:r>
        <w:rPr>
          <w:rFonts w:ascii="Arial" w:hAnsi="Arial" w:eastAsia="Arial" w:cs="Arial"/>
          <w:bCs/>
          <w:color w:val="000000"/>
          <w:spacing w:val="-4"/>
          <w:w w:val="92"/>
          <w:kern w:val="0"/>
          <w:sz w:val="40"/>
        </w:rPr>
        <w:t>效</w:t>
      </w:r>
      <w:r>
        <w:rPr>
          <w:rFonts w:ascii="Arial" w:hAnsi="Arial" w:eastAsia="Arial" w:cs="Arial"/>
          <w:bCs/>
          <w:color w:val="000000"/>
          <w:spacing w:val="26"/>
          <w:w w:val="93"/>
          <w:kern w:val="0"/>
          <w:sz w:val="40"/>
        </w:rPr>
        <w:t>自</w:t>
      </w:r>
      <w:r>
        <w:rPr>
          <w:rFonts w:ascii="Arial" w:hAnsi="Arial" w:eastAsia="Arial" w:cs="Arial"/>
          <w:bCs/>
          <w:color w:val="000000"/>
          <w:spacing w:val="11"/>
          <w:w w:val="91"/>
          <w:kern w:val="0"/>
          <w:sz w:val="40"/>
        </w:rPr>
        <w:t>评</w:t>
      </w:r>
      <w:r>
        <w:rPr>
          <w:rFonts w:ascii="Arial" w:hAnsi="Arial" w:eastAsia="Arial" w:cs="Arial"/>
          <w:bCs/>
          <w:color w:val="000000"/>
          <w:spacing w:val="37"/>
          <w:w w:val="88"/>
          <w:kern w:val="0"/>
          <w:sz w:val="40"/>
        </w:rPr>
        <w:t>表</w:t>
      </w:r>
    </w:p>
    <w:p>
      <w:pPr>
        <w:autoSpaceDE w:val="0"/>
        <w:autoSpaceDN w:val="0"/>
        <w:bidi w:val="0"/>
        <w:spacing w:before="187" w:beforeAutospacing="0" w:afterAutospacing="0" w:line="199" w:lineRule="exact"/>
        <w:ind w:left="381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8"/>
          <w:w w:val="93"/>
          <w:kern w:val="0"/>
          <w:sz w:val="20"/>
        </w:rPr>
        <w:t>（2021</w:t>
      </w:r>
      <w:r>
        <w:rPr>
          <w:rFonts w:ascii="宋体" w:hAnsi="宋体" w:eastAsia="宋体" w:cs="宋体"/>
          <w:bCs/>
          <w:color w:val="000000"/>
          <w:w w:val="44"/>
          <w:kern w:val="0"/>
          <w:sz w:val="20"/>
        </w:rPr>
        <w:t xml:space="preserve"> </w:t>
      </w:r>
      <w:r>
        <w:rPr>
          <w:rFonts w:ascii="宋体" w:hAnsi="宋体" w:eastAsia="宋体" w:cs="宋体"/>
          <w:bCs/>
          <w:color w:val="000000"/>
          <w:spacing w:val="8"/>
          <w:w w:val="95"/>
          <w:kern w:val="0"/>
          <w:sz w:val="20"/>
        </w:rPr>
        <w:t>年</w:t>
      </w:r>
      <w:r>
        <w:rPr>
          <w:rFonts w:ascii="宋体" w:hAnsi="宋体" w:eastAsia="宋体" w:cs="宋体"/>
          <w:bCs/>
          <w:color w:val="000000"/>
          <w:spacing w:val="11"/>
          <w:w w:val="90"/>
          <w:kern w:val="0"/>
          <w:sz w:val="20"/>
        </w:rPr>
        <w:t>度</w:t>
      </w:r>
      <w:r>
        <w:rPr>
          <w:rFonts w:ascii="宋体" w:hAnsi="宋体" w:eastAsia="宋体" w:cs="宋体"/>
          <w:bCs/>
          <w:color w:val="000000"/>
          <w:spacing w:val="-7"/>
          <w:w w:val="99"/>
          <w:kern w:val="0"/>
          <w:sz w:val="20"/>
        </w:rPr>
        <w:t>）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111" w:bottom="415" w:left="1515" w:header="851" w:footer="415" w:gutter="0"/>
          <w:cols w:space="0" w:num="1"/>
        </w:sectPr>
      </w:pPr>
    </w:p>
    <w:p>
      <w:pPr>
        <w:autoSpaceDE w:val="0"/>
        <w:autoSpaceDN w:val="0"/>
        <w:bidi w:val="0"/>
        <w:spacing w:before="181" w:beforeAutospacing="0" w:afterAutospacing="0" w:line="162" w:lineRule="exact"/>
        <w:ind w:left="15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6"/>
        </w:rPr>
        <w:t>填报单位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6"/>
        </w:rPr>
        <w:t>（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6"/>
        </w:rPr>
        <w:t>盖</w:t>
      </w:r>
      <w:r>
        <w:rPr>
          <w:rFonts w:ascii="宋体" w:hAnsi="宋体" w:eastAsia="宋体" w:cs="宋体"/>
          <w:bCs/>
          <w:color w:val="000000"/>
          <w:spacing w:val="-2"/>
          <w:w w:val="102"/>
          <w:kern w:val="0"/>
          <w:sz w:val="16"/>
        </w:rPr>
        <w:t>章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6"/>
        </w:rPr>
        <w:t>）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6"/>
        </w:rPr>
        <w:t>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6"/>
        </w:rPr>
        <w:t>青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6"/>
        </w:rPr>
        <w:t>龙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6"/>
        </w:rPr>
        <w:t>满</w:t>
      </w:r>
      <w:r>
        <w:rPr>
          <w:rFonts w:ascii="宋体" w:hAnsi="宋体" w:eastAsia="宋体" w:cs="宋体"/>
          <w:bCs/>
          <w:color w:val="000000"/>
          <w:spacing w:val="-5"/>
          <w:w w:val="104"/>
          <w:kern w:val="0"/>
          <w:sz w:val="16"/>
        </w:rPr>
        <w:t>族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6"/>
        </w:rPr>
        <w:t>自</w:t>
      </w:r>
      <w:r>
        <w:rPr>
          <w:rFonts w:ascii="宋体" w:hAnsi="宋体" w:eastAsia="宋体" w:cs="宋体"/>
          <w:bCs/>
          <w:color w:val="000000"/>
          <w:spacing w:val="-2"/>
          <w:w w:val="102"/>
          <w:kern w:val="0"/>
          <w:sz w:val="16"/>
        </w:rPr>
        <w:t>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6"/>
        </w:rPr>
        <w:t>县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6"/>
        </w:rPr>
        <w:t>审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6"/>
        </w:rPr>
        <w:t>计</w:t>
      </w:r>
      <w:r>
        <w:rPr>
          <w:rFonts w:ascii="宋体" w:hAnsi="宋体" w:eastAsia="宋体" w:cs="宋体"/>
          <w:bCs/>
          <w:color w:val="000000"/>
          <w:spacing w:val="0"/>
          <w:w w:val="101"/>
          <w:kern w:val="0"/>
          <w:sz w:val="16"/>
        </w:rPr>
        <w:t>局</w:t>
      </w:r>
    </w:p>
    <w:p>
      <w:pPr>
        <w:autoSpaceDE w:val="0"/>
        <w:autoSpaceDN w:val="0"/>
        <w:bidi w:val="0"/>
        <w:spacing w:before="181" w:beforeAutospacing="0" w:afterAutospacing="0" w:line="162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6"/>
        </w:rPr>
        <w:t>金额单位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6"/>
        </w:rPr>
        <w:t>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6"/>
        </w:rPr>
        <w:t>万</w:t>
      </w:r>
      <w:r>
        <w:rPr>
          <w:rFonts w:ascii="宋体" w:hAnsi="宋体" w:eastAsia="宋体" w:cs="宋体"/>
          <w:bCs/>
          <w:color w:val="000000"/>
          <w:spacing w:val="-5"/>
          <w:w w:val="104"/>
          <w:kern w:val="0"/>
          <w:sz w:val="16"/>
        </w:rPr>
        <w:t>元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111" w:bottom="415" w:left="1515" w:header="851" w:footer="415" w:gutter="0"/>
          <w:cols w:equalWidth="0" w:num="2">
            <w:col w:w="3115" w:space="4620"/>
            <w:col w:w="1539"/>
          </w:cols>
        </w:sectPr>
      </w:pPr>
    </w:p>
    <w:p>
      <w:pPr>
        <w:spacing w:beforeAutospacing="0" w:afterAutospacing="0" w:line="14" w:lineRule="exact"/>
        <w:jc w:val="center"/>
      </w:pPr>
    </w:p>
    <w:tbl>
      <w:tblPr>
        <w:tblStyle w:val="2"/>
        <w:tblpPr w:topFromText="144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19"/>
        <w:gridCol w:w="1376"/>
        <w:gridCol w:w="350"/>
        <w:gridCol w:w="369"/>
        <w:gridCol w:w="1192"/>
        <w:gridCol w:w="980"/>
        <w:gridCol w:w="905"/>
        <w:gridCol w:w="729"/>
        <w:gridCol w:w="115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0" w:hRule="exact"/>
        </w:trPr>
        <w:tc>
          <w:tcPr>
            <w:tcW w:w="18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5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一、基本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72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5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5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项目名称</w:t>
            </w:r>
          </w:p>
        </w:tc>
        <w:tc>
          <w:tcPr>
            <w:tcW w:w="156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6" w:beforeAutospacing="0" w:afterAutospacing="0" w:line="161" w:lineRule="exact"/>
              <w:ind w:left="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提前下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达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2021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央</w:t>
            </w:r>
          </w:p>
          <w:p>
            <w:pPr>
              <w:autoSpaceDE w:val="0"/>
              <w:autoSpaceDN w:val="0"/>
              <w:bidi w:val="0"/>
              <w:spacing w:beforeAutospacing="0" w:afterAutospacing="0" w:line="207" w:lineRule="exact"/>
              <w:ind w:left="21" w:firstLine="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审计专项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 xml:space="preserve"> 通知-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审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困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助（冀财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[2020]158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6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）</w:t>
            </w:r>
          </w:p>
        </w:tc>
        <w:tc>
          <w:tcPr>
            <w:tcW w:w="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5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4" w:lineRule="exact"/>
              <w:ind w:left="328" w:hanging="2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实施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(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主管） 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位</w:t>
            </w:r>
          </w:p>
        </w:tc>
        <w:tc>
          <w:tcPr>
            <w:tcW w:w="278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5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5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青龙满族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自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县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exact"/>
        </w:trPr>
        <w:tc>
          <w:tcPr>
            <w:tcW w:w="18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9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2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二、预算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209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3" w:beforeAutospacing="0" w:afterAutospacing="0" w:line="162" w:lineRule="exact"/>
              <w:ind w:left="1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预算安排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后）</w:t>
            </w:r>
          </w:p>
        </w:tc>
        <w:tc>
          <w:tcPr>
            <w:tcW w:w="21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3" w:beforeAutospacing="0" w:afterAutospacing="0" w:line="162" w:lineRule="exact"/>
              <w:ind w:left="6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资金到位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63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3" w:beforeAutospacing="0" w:afterAutospacing="0" w:line="162" w:lineRule="exact"/>
              <w:ind w:left="3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资金执行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3" w:beforeAutospacing="0" w:afterAutospacing="0" w:line="162" w:lineRule="exact"/>
              <w:ind w:left="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预算执行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9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2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二、预算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161" w:lineRule="exact"/>
              <w:ind w:left="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预算数：</w:t>
            </w:r>
          </w:p>
        </w:tc>
        <w:tc>
          <w:tcPr>
            <w:tcW w:w="71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161" w:lineRule="exact"/>
              <w:ind w:left="3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5.00</w:t>
            </w:r>
          </w:p>
        </w:tc>
        <w:tc>
          <w:tcPr>
            <w:tcW w:w="11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161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到位数：</w:t>
            </w:r>
          </w:p>
        </w:tc>
        <w:tc>
          <w:tcPr>
            <w:tcW w:w="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161" w:lineRule="exact"/>
              <w:ind w:left="6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5.00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161" w:lineRule="exact"/>
              <w:ind w:left="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执行数：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161" w:lineRule="exact"/>
              <w:ind w:left="3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5.00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9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2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二、预算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62" w:lineRule="exact"/>
              <w:ind w:left="2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其中：财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金</w:t>
            </w:r>
          </w:p>
        </w:tc>
        <w:tc>
          <w:tcPr>
            <w:tcW w:w="71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62" w:lineRule="exact"/>
              <w:ind w:left="3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5.00</w:t>
            </w:r>
          </w:p>
        </w:tc>
        <w:tc>
          <w:tcPr>
            <w:tcW w:w="11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62" w:lineRule="exact"/>
              <w:ind w:left="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其中：财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金</w:t>
            </w:r>
          </w:p>
        </w:tc>
        <w:tc>
          <w:tcPr>
            <w:tcW w:w="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62" w:lineRule="exact"/>
              <w:ind w:left="4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5.00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06" w:lineRule="exact"/>
              <w:ind w:left="569" w:hanging="4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其中：财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金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62" w:lineRule="exact"/>
              <w:ind w:left="3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5.00</w:t>
            </w:r>
          </w:p>
        </w:tc>
        <w:tc>
          <w:tcPr>
            <w:tcW w:w="115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9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2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二、预算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0" w:beforeAutospacing="0" w:afterAutospacing="0" w:line="162" w:lineRule="exact"/>
              <w:ind w:left="10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他</w:t>
            </w:r>
          </w:p>
        </w:tc>
        <w:tc>
          <w:tcPr>
            <w:tcW w:w="71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1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0" w:beforeAutospacing="0" w:afterAutospacing="0" w:line="162" w:lineRule="exact"/>
              <w:ind w:left="8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他</w:t>
            </w:r>
          </w:p>
        </w:tc>
        <w:tc>
          <w:tcPr>
            <w:tcW w:w="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0" w:beforeAutospacing="0" w:afterAutospacing="0" w:line="162" w:lineRule="exact"/>
              <w:ind w:left="5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他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15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exact"/>
        </w:trPr>
        <w:tc>
          <w:tcPr>
            <w:tcW w:w="18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7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2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三、目标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3287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2" w:beforeAutospacing="0" w:afterAutospacing="0" w:line="162" w:lineRule="exact"/>
              <w:ind w:left="1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年度预期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标</w:t>
            </w:r>
          </w:p>
        </w:tc>
        <w:tc>
          <w:tcPr>
            <w:tcW w:w="261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2" w:beforeAutospacing="0" w:afterAutospacing="0" w:line="162" w:lineRule="exact"/>
              <w:ind w:left="8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具体完成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2" w:beforeAutospacing="0" w:afterAutospacing="0" w:line="162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总体完成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1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7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2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三、目标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3287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3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8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保障审计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正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常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转</w:t>
            </w:r>
          </w:p>
        </w:tc>
        <w:tc>
          <w:tcPr>
            <w:tcW w:w="261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3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4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保证了审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正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运转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3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4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exact"/>
        </w:trPr>
        <w:tc>
          <w:tcPr>
            <w:tcW w:w="18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9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四、年度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成情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2" w:lineRule="exact"/>
              <w:ind w:left="8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4" w:beforeAutospacing="0" w:afterAutospacing="0" w:line="162" w:lineRule="exact"/>
              <w:ind w:left="3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一级指标</w:t>
            </w:r>
          </w:p>
        </w:tc>
        <w:tc>
          <w:tcPr>
            <w:tcW w:w="71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4" w:beforeAutospacing="0" w:afterAutospacing="0" w:line="162" w:lineRule="exact"/>
              <w:ind w:left="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二级指标</w:t>
            </w:r>
          </w:p>
        </w:tc>
        <w:tc>
          <w:tcPr>
            <w:tcW w:w="21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4" w:beforeAutospacing="0" w:afterAutospacing="0" w:line="162" w:lineRule="exact"/>
              <w:ind w:left="7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三级指标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4" w:beforeAutospacing="0" w:afterAutospacing="0" w:line="162" w:lineRule="exact"/>
              <w:ind w:left="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预期指标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值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41" w:beforeAutospacing="0" w:afterAutospacing="0" w:line="162" w:lineRule="exact"/>
              <w:ind w:left="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实际完成</w:t>
            </w:r>
          </w:p>
          <w:p>
            <w:pPr>
              <w:autoSpaceDE w:val="0"/>
              <w:autoSpaceDN w:val="0"/>
              <w:bidi w:val="0"/>
              <w:spacing w:before="47" w:beforeAutospacing="0" w:afterAutospacing="0" w:line="161" w:lineRule="exact"/>
              <w:ind w:left="2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值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4" w:beforeAutospacing="0" w:afterAutospacing="0" w:line="162" w:lineRule="exact"/>
              <w:ind w:left="2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自评得分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9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四、年度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成情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2" w:lineRule="exact"/>
              <w:ind w:left="8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34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50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）</w:t>
            </w:r>
          </w:p>
        </w:tc>
        <w:tc>
          <w:tcPr>
            <w:tcW w:w="71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5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数量指标</w:t>
            </w:r>
          </w:p>
        </w:tc>
        <w:tc>
          <w:tcPr>
            <w:tcW w:w="21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5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7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审计数量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5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≥18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5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5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4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9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四、年度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成情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2" w:lineRule="exact"/>
              <w:ind w:left="8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34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50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）</w:t>
            </w:r>
          </w:p>
        </w:tc>
        <w:tc>
          <w:tcPr>
            <w:tcW w:w="71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35" w:beforeAutospacing="0" w:afterAutospacing="0" w:line="161" w:lineRule="exact"/>
              <w:ind w:left="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质量指标</w:t>
            </w:r>
          </w:p>
        </w:tc>
        <w:tc>
          <w:tcPr>
            <w:tcW w:w="21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1" w:beforeAutospacing="0" w:afterAutospacing="0" w:line="22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审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5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3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1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3" w:beforeAutospacing="0" w:afterAutospacing="0" w:line="265" w:lineRule="exact"/>
              <w:ind w:left="22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4"/>
                <w:w w:val="96"/>
                <w:kern w:val="0"/>
                <w:sz w:val="21"/>
              </w:rPr>
              <w:t>=100%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3" w:beforeAutospacing="0" w:afterAutospacing="0" w:line="265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2"/>
                <w:w w:val="98"/>
                <w:kern w:val="0"/>
                <w:sz w:val="21"/>
              </w:rPr>
              <w:t>100%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3" w:beforeAutospacing="0" w:afterAutospacing="0" w:line="265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0"/>
                <w:kern w:val="0"/>
                <w:sz w:val="21"/>
              </w:rPr>
              <w:t>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9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四、年度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成情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2" w:lineRule="exact"/>
              <w:ind w:left="8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34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50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）</w:t>
            </w:r>
          </w:p>
        </w:tc>
        <w:tc>
          <w:tcPr>
            <w:tcW w:w="719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35" w:beforeAutospacing="0" w:afterAutospacing="0" w:line="161" w:lineRule="exact"/>
              <w:ind w:left="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质量指标</w:t>
            </w:r>
          </w:p>
        </w:tc>
        <w:tc>
          <w:tcPr>
            <w:tcW w:w="21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3" w:beforeAutospacing="0" w:afterAutospacing="0" w:line="22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5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3"/>
                <w:kern w:val="0"/>
                <w:sz w:val="22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率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2" w:beforeAutospacing="0" w:afterAutospacing="0" w:line="266" w:lineRule="exact"/>
              <w:ind w:left="21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4"/>
                <w:w w:val="96"/>
                <w:kern w:val="0"/>
                <w:sz w:val="21"/>
              </w:rPr>
              <w:t>=100%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2" w:beforeAutospacing="0" w:afterAutospacing="0" w:line="266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2"/>
                <w:w w:val="98"/>
                <w:kern w:val="0"/>
                <w:sz w:val="21"/>
              </w:rPr>
              <w:t>100%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2" w:beforeAutospacing="0" w:afterAutospacing="0" w:line="266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0"/>
                <w:kern w:val="0"/>
                <w:sz w:val="21"/>
              </w:rPr>
              <w:t>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9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四、年度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成情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2" w:lineRule="exact"/>
              <w:ind w:left="8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34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50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）</w:t>
            </w:r>
          </w:p>
        </w:tc>
        <w:tc>
          <w:tcPr>
            <w:tcW w:w="71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38" w:beforeAutospacing="0" w:afterAutospacing="0" w:line="162" w:lineRule="exact"/>
              <w:ind w:left="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时效指标</w:t>
            </w:r>
          </w:p>
        </w:tc>
        <w:tc>
          <w:tcPr>
            <w:tcW w:w="21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38" w:beforeAutospacing="0" w:afterAutospacing="0" w:line="16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审计完成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间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1" w:beforeAutospacing="0" w:afterAutospacing="0" w:line="280" w:lineRule="exact"/>
              <w:ind w:left="1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4"/>
                <w:w w:val="104"/>
                <w:kern w:val="0"/>
                <w:sz w:val="22"/>
              </w:rPr>
              <w:t>2021</w:t>
            </w:r>
          </w:p>
          <w:p>
            <w:pPr>
              <w:autoSpaceDE w:val="0"/>
              <w:autoSpaceDN w:val="0"/>
              <w:bidi w:val="0"/>
              <w:spacing w:before="21" w:beforeAutospacing="0" w:afterAutospacing="0" w:line="222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底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9" w:beforeAutospacing="0" w:afterAutospacing="0" w:line="266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2"/>
                <w:w w:val="98"/>
                <w:kern w:val="0"/>
                <w:sz w:val="21"/>
              </w:rPr>
              <w:t>100%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9" w:beforeAutospacing="0" w:afterAutospacing="0" w:line="266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0"/>
                <w:kern w:val="0"/>
                <w:sz w:val="21"/>
              </w:rPr>
              <w:t>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9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四、年度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成情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2" w:lineRule="exact"/>
              <w:ind w:left="8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34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50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）</w:t>
            </w:r>
          </w:p>
        </w:tc>
        <w:tc>
          <w:tcPr>
            <w:tcW w:w="71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9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成本指标</w:t>
            </w:r>
          </w:p>
        </w:tc>
        <w:tc>
          <w:tcPr>
            <w:tcW w:w="21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2" w:beforeAutospacing="0" w:afterAutospacing="0" w:line="221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5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4"/>
                <w:kern w:val="0"/>
                <w:sz w:val="22"/>
              </w:rPr>
              <w:t>费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" w:beforeAutospacing="0" w:afterAutospacing="0" w:line="280" w:lineRule="exact"/>
              <w:ind w:left="1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22"/>
              </w:rPr>
              <w:t>&lt;=3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3" w:beforeAutospacing="0" w:afterAutospacing="0" w:line="265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2"/>
                <w:w w:val="98"/>
                <w:kern w:val="0"/>
                <w:sz w:val="21"/>
              </w:rPr>
              <w:t>100%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3" w:beforeAutospacing="0" w:afterAutospacing="0" w:line="265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0"/>
                <w:kern w:val="0"/>
                <w:sz w:val="21"/>
              </w:rPr>
              <w:t>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9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四、年度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成情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2" w:lineRule="exact"/>
              <w:ind w:left="8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34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50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）</w:t>
            </w:r>
          </w:p>
        </w:tc>
        <w:tc>
          <w:tcPr>
            <w:tcW w:w="719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9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成本指标</w:t>
            </w:r>
          </w:p>
        </w:tc>
        <w:tc>
          <w:tcPr>
            <w:tcW w:w="21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4" w:beforeAutospacing="0" w:afterAutospacing="0" w:line="221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县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5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3"/>
                <w:kern w:val="0"/>
                <w:sz w:val="22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费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9" w:beforeAutospacing="0" w:afterAutospacing="0" w:line="280" w:lineRule="exact"/>
              <w:ind w:left="1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22"/>
              </w:rPr>
              <w:t>&lt;=25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3" w:beforeAutospacing="0" w:afterAutospacing="0" w:line="265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2"/>
                <w:w w:val="98"/>
                <w:kern w:val="0"/>
                <w:sz w:val="21"/>
              </w:rPr>
              <w:t>100%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3" w:beforeAutospacing="0" w:afterAutospacing="0" w:line="265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0"/>
                <w:kern w:val="0"/>
                <w:sz w:val="21"/>
              </w:rPr>
              <w:t>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9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四、年度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成情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2" w:lineRule="exact"/>
              <w:ind w:left="8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34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50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）</w:t>
            </w:r>
          </w:p>
        </w:tc>
        <w:tc>
          <w:tcPr>
            <w:tcW w:w="719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9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2" w:lineRule="exact"/>
              <w:ind w:left="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成本指标</w:t>
            </w:r>
          </w:p>
        </w:tc>
        <w:tc>
          <w:tcPr>
            <w:tcW w:w="21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2" w:beforeAutospacing="0" w:afterAutospacing="0" w:line="22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5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3"/>
                <w:kern w:val="0"/>
                <w:sz w:val="22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费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" w:beforeAutospacing="0" w:afterAutospacing="0" w:line="281" w:lineRule="exact"/>
              <w:ind w:left="1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22"/>
              </w:rPr>
              <w:t>&lt;=80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1" w:beforeAutospacing="0" w:afterAutospacing="0" w:line="266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2"/>
                <w:w w:val="98"/>
                <w:kern w:val="0"/>
                <w:sz w:val="21"/>
              </w:rPr>
              <w:t>100%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1" w:beforeAutospacing="0" w:afterAutospacing="0" w:line="266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0"/>
                <w:kern w:val="0"/>
                <w:sz w:val="21"/>
              </w:rPr>
              <w:t>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9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四、年度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成情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2" w:lineRule="exact"/>
              <w:ind w:left="8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3" w:beforeAutospacing="0" w:afterAutospacing="0" w:line="162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效益指标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30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）</w:t>
            </w:r>
          </w:p>
        </w:tc>
        <w:tc>
          <w:tcPr>
            <w:tcW w:w="71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42" w:beforeAutospacing="0" w:afterAutospacing="0" w:line="162" w:lineRule="exact"/>
              <w:ind w:left="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社会效益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2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标</w:t>
            </w:r>
          </w:p>
        </w:tc>
        <w:tc>
          <w:tcPr>
            <w:tcW w:w="21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3" w:beforeAutospacing="0" w:afterAutospacing="0" w:line="162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保障审计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正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常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转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7" w:beforeAutospacing="0" w:afterAutospacing="0" w:line="266" w:lineRule="exact"/>
              <w:ind w:left="16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4"/>
                <w:w w:val="96"/>
                <w:kern w:val="0"/>
                <w:sz w:val="21"/>
              </w:rPr>
              <w:t>=100%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7" w:beforeAutospacing="0" w:afterAutospacing="0" w:line="266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2"/>
                <w:w w:val="98"/>
                <w:kern w:val="0"/>
                <w:sz w:val="21"/>
              </w:rPr>
              <w:t>100%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7" w:beforeAutospacing="0" w:afterAutospacing="0" w:line="266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0"/>
                <w:kern w:val="0"/>
                <w:sz w:val="21"/>
              </w:rPr>
              <w:t>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9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四、年度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成情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2" w:lineRule="exact"/>
              <w:ind w:left="8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况</w:t>
            </w:r>
          </w:p>
        </w:tc>
        <w:tc>
          <w:tcPr>
            <w:tcW w:w="13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5" w:beforeAutospacing="0" w:afterAutospacing="0" w:line="161" w:lineRule="exact"/>
              <w:ind w:left="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满意度指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16"/>
              </w:rPr>
              <w:t>10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）</w:t>
            </w:r>
          </w:p>
        </w:tc>
        <w:tc>
          <w:tcPr>
            <w:tcW w:w="71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42" w:beforeAutospacing="0" w:afterAutospacing="0" w:line="161" w:lineRule="exact"/>
              <w:ind w:left="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满意度指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2" w:lineRule="exact"/>
              <w:ind w:left="2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标</w:t>
            </w:r>
          </w:p>
        </w:tc>
        <w:tc>
          <w:tcPr>
            <w:tcW w:w="217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5" w:beforeAutospacing="0" w:afterAutospacing="0" w:line="161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群众满意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度</w:t>
            </w:r>
          </w:p>
        </w:tc>
        <w:tc>
          <w:tcPr>
            <w:tcW w:w="9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36" w:beforeAutospacing="0" w:afterAutospacing="0" w:line="180" w:lineRule="exact"/>
              <w:ind w:left="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≥95%</w:t>
            </w:r>
          </w:p>
        </w:tc>
        <w:tc>
          <w:tcPr>
            <w:tcW w:w="7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5" w:beforeAutospacing="0" w:afterAutospacing="0" w:line="161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11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6" w:beforeAutospacing="0" w:afterAutospacing="0" w:line="266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0"/>
                <w:kern w:val="0"/>
                <w:sz w:val="21"/>
              </w:rPr>
              <w:t>10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111" w:bottom="415" w:left="1515" w:header="851" w:footer="415" w:gutter="0"/>
          <w:cols w:space="0" w:num="1"/>
        </w:sectPr>
      </w:pPr>
    </w:p>
    <w:p>
      <w:pPr>
        <w:autoSpaceDE w:val="0"/>
        <w:autoSpaceDN w:val="0"/>
        <w:spacing w:beforeAutospacing="0" w:afterAutospacing="0" w:line="475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4" w:lineRule="exact"/>
        <w:ind w:left="4209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26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w w:val="98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111" w:bottom="415" w:left="1515" w:header="851" w:footer="415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1900" w:h="16840"/>
          <w:pgMar w:top="1125" w:right="1415" w:bottom="415" w:left="1515" w:header="851" w:footer="415" w:gutter="0"/>
          <w:cols w:space="720" w:num="1"/>
        </w:sectPr>
      </w:pPr>
      <w:bookmarkStart w:id="27" w:name="_bookmark26"/>
      <w:bookmarkEnd w:id="27"/>
    </w:p>
    <w:p>
      <w:pPr>
        <w:spacing w:beforeAutospacing="0" w:afterAutospacing="0" w:line="14" w:lineRule="exact"/>
        <w:jc w:val="center"/>
      </w:pPr>
    </w:p>
    <w:tbl>
      <w:tblPr>
        <w:tblStyle w:val="2"/>
        <w:tblpPr w:topFromText="14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19"/>
        <w:gridCol w:w="1376"/>
        <w:gridCol w:w="719"/>
        <w:gridCol w:w="2172"/>
        <w:gridCol w:w="905"/>
        <w:gridCol w:w="729"/>
        <w:gridCol w:w="115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exact"/>
        </w:trPr>
        <w:tc>
          <w:tcPr>
            <w:tcW w:w="18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5" w:beforeAutospacing="0" w:afterAutospacing="0" w:line="161" w:lineRule="exact"/>
              <w:ind w:left="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预算执行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16"/>
              </w:rPr>
              <w:t>10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）</w:t>
            </w:r>
          </w:p>
        </w:tc>
        <w:tc>
          <w:tcPr>
            <w:tcW w:w="7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44" w:beforeAutospacing="0" w:afterAutospacing="0" w:line="161" w:lineRule="exact"/>
              <w:ind w:left="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预算执行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2" w:lineRule="exact"/>
              <w:ind w:left="2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率</w:t>
            </w:r>
          </w:p>
        </w:tc>
        <w:tc>
          <w:tcPr>
            <w:tcW w:w="21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5" w:beforeAutospacing="0" w:afterAutospacing="0" w:line="161" w:lineRule="exact"/>
              <w:ind w:lef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预算执行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率</w:t>
            </w:r>
          </w:p>
        </w:tc>
        <w:tc>
          <w:tcPr>
            <w:tcW w:w="9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1" w:beforeAutospacing="0" w:afterAutospacing="0" w:line="265" w:lineRule="exact"/>
              <w:ind w:left="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7"/>
                <w:kern w:val="0"/>
                <w:sz w:val="21"/>
              </w:rPr>
              <w:t>≥</w:t>
            </w:r>
            <w:r>
              <w:rPr>
                <w:rFonts w:ascii="Calibri" w:hAnsi="Calibri" w:eastAsia="Calibri" w:cs="Calibri"/>
                <w:bCs/>
                <w:color w:val="000000"/>
                <w:spacing w:val="1"/>
                <w:w w:val="97"/>
                <w:kern w:val="0"/>
                <w:sz w:val="21"/>
              </w:rPr>
              <w:t>98%</w:t>
            </w:r>
          </w:p>
        </w:tc>
        <w:tc>
          <w:tcPr>
            <w:tcW w:w="7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8" w:beforeAutospacing="0" w:afterAutospacing="0" w:line="266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2"/>
                <w:w w:val="98"/>
                <w:kern w:val="0"/>
                <w:sz w:val="21"/>
              </w:rPr>
              <w:t>100%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8" w:beforeAutospacing="0" w:afterAutospacing="0" w:line="266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0"/>
                <w:kern w:val="0"/>
                <w:sz w:val="21"/>
              </w:rPr>
              <w:t>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81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01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1" w:beforeAutospacing="0" w:afterAutospacing="0" w:line="162" w:lineRule="exact"/>
              <w:ind w:left="27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分</w:t>
            </w:r>
          </w:p>
        </w:tc>
        <w:tc>
          <w:tcPr>
            <w:tcW w:w="11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3" w:beforeAutospacing="0" w:afterAutospacing="0" w:line="265" w:lineRule="exact"/>
              <w:ind w:left="41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0"/>
                <w:kern w:val="0"/>
                <w:sz w:val="21"/>
              </w:rPr>
              <w:t>100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125" w:right="1415" w:bottom="415" w:left="1515" w:header="851" w:footer="415" w:gutter="0"/>
          <w:cols w:space="0" w:num="1"/>
        </w:sectPr>
      </w:pPr>
    </w:p>
    <w:p>
      <w:pPr>
        <w:autoSpaceDE w:val="0"/>
        <w:autoSpaceDN w:val="0"/>
        <w:spacing w:beforeAutospacing="0" w:afterAutospacing="0" w:line="1357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26" w:lineRule="exact"/>
        <w:ind w:left="435"/>
        <w:jc w:val="left"/>
        <w:rPr>
          <w:rFonts w:hint="eastAsia"/>
        </w:rPr>
      </w:pPr>
      <w:r>
        <w:rPr>
          <w:rFonts w:ascii="仿宋" w:hAnsi="仿宋" w:eastAsia="仿宋" w:cs="仿宋"/>
          <w:b/>
          <w:bCs/>
          <w:color w:val="000000"/>
          <w:spacing w:val="21"/>
          <w:w w:val="93"/>
          <w:kern w:val="0"/>
          <w:sz w:val="32"/>
        </w:rPr>
        <w:t>（</w:t>
      </w:r>
      <w:r>
        <w:rPr>
          <w:rFonts w:hint="eastAsia" w:ascii="仿宋" w:hAnsi="仿宋" w:eastAsia="仿宋" w:cs="仿宋"/>
          <w:b/>
          <w:bCs/>
          <w:color w:val="000000"/>
          <w:spacing w:val="21"/>
          <w:w w:val="93"/>
          <w:kern w:val="0"/>
          <w:sz w:val="32"/>
          <w:lang w:val="en-US" w:eastAsia="zh-CN"/>
        </w:rPr>
        <w:t>三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）</w:t>
      </w:r>
      <w:r>
        <w:rPr>
          <w:rFonts w:ascii="仿宋" w:hAnsi="仿宋" w:eastAsia="仿宋" w:cs="仿宋"/>
          <w:b/>
          <w:bCs/>
          <w:color w:val="000000"/>
          <w:spacing w:val="18"/>
          <w:w w:val="94"/>
          <w:kern w:val="0"/>
          <w:sz w:val="32"/>
        </w:rPr>
        <w:t>部</w:t>
      </w:r>
      <w:r>
        <w:rPr>
          <w:rFonts w:ascii="仿宋" w:hAnsi="仿宋" w:eastAsia="仿宋" w:cs="仿宋"/>
          <w:b/>
          <w:bCs/>
          <w:color w:val="000000"/>
          <w:spacing w:val="-1"/>
          <w:w w:val="95"/>
          <w:kern w:val="0"/>
          <w:sz w:val="32"/>
        </w:rPr>
        <w:t>门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评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价</w:t>
      </w:r>
      <w:r>
        <w:rPr>
          <w:rFonts w:ascii="仿宋" w:hAnsi="仿宋" w:eastAsia="仿宋" w:cs="仿宋"/>
          <w:b/>
          <w:bCs/>
          <w:color w:val="000000"/>
          <w:spacing w:val="18"/>
          <w:w w:val="94"/>
          <w:kern w:val="0"/>
          <w:sz w:val="32"/>
        </w:rPr>
        <w:t>项</w:t>
      </w:r>
      <w:r>
        <w:rPr>
          <w:rFonts w:ascii="仿宋" w:hAnsi="仿宋" w:eastAsia="仿宋" w:cs="仿宋"/>
          <w:b/>
          <w:bCs/>
          <w:color w:val="000000"/>
          <w:spacing w:val="28"/>
          <w:w w:val="86"/>
          <w:kern w:val="0"/>
          <w:sz w:val="32"/>
        </w:rPr>
        <w:t>目</w:t>
      </w:r>
      <w:r>
        <w:rPr>
          <w:rFonts w:ascii="仿宋" w:hAnsi="仿宋" w:eastAsia="仿宋" w:cs="仿宋"/>
          <w:b/>
          <w:bCs/>
          <w:color w:val="000000"/>
          <w:spacing w:val="-27"/>
          <w:w w:val="100"/>
          <w:kern w:val="0"/>
          <w:sz w:val="32"/>
        </w:rPr>
        <w:t>绩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效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评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价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结</w:t>
      </w:r>
      <w:r>
        <w:rPr>
          <w:rFonts w:ascii="仿宋" w:hAnsi="仿宋" w:eastAsia="仿宋" w:cs="仿宋"/>
          <w:b/>
          <w:bCs/>
          <w:color w:val="000000"/>
          <w:spacing w:val="2"/>
          <w:w w:val="99"/>
          <w:kern w:val="0"/>
          <w:sz w:val="32"/>
        </w:rPr>
        <w:t>果</w:t>
      </w:r>
    </w:p>
    <w:p>
      <w:pPr>
        <w:autoSpaceDE w:val="0"/>
        <w:autoSpaceDN w:val="0"/>
        <w:bidi w:val="0"/>
        <w:spacing w:beforeAutospacing="0" w:afterAutospacing="0" w:line="496" w:lineRule="exact"/>
        <w:ind w:left="435" w:firstLine="641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审计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提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达</w:t>
      </w:r>
      <w:r>
        <w:rPr>
          <w:rFonts w:ascii="仿宋" w:hAnsi="仿宋" w:eastAsia="仿宋" w:cs="仿宋"/>
          <w:bCs/>
          <w:color w:val="000000"/>
          <w:w w:val="3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2021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中央审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的通知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-审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困难补助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（冀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[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2020]158</w:t>
      </w:r>
      <w:r>
        <w:rPr>
          <w:rFonts w:ascii="仿宋" w:hAnsi="仿宋" w:eastAsia="仿宋" w:cs="仿宋"/>
          <w:bCs/>
          <w:color w:val="000000"/>
          <w:w w:val="4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号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单位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自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分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100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分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>
      <w:pPr>
        <w:autoSpaceDE w:val="0"/>
        <w:autoSpaceDN w:val="0"/>
        <w:bidi w:val="0"/>
        <w:spacing w:beforeAutospacing="0" w:afterAutospacing="0" w:line="320" w:lineRule="exact"/>
        <w:ind w:left="754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8"/>
          <w:w w:val="94"/>
          <w:kern w:val="0"/>
          <w:sz w:val="32"/>
        </w:rPr>
        <w:t>七</w:t>
      </w:r>
      <w:r>
        <w:rPr>
          <w:rFonts w:ascii="宋体" w:hAnsi="宋体" w:eastAsia="宋体" w:cs="宋体"/>
          <w:bCs/>
          <w:color w:val="000000"/>
          <w:spacing w:val="13"/>
          <w:w w:val="90"/>
          <w:kern w:val="0"/>
          <w:sz w:val="32"/>
        </w:rPr>
        <w:t>、</w:t>
      </w:r>
      <w:r>
        <w:rPr>
          <w:rFonts w:ascii="宋体" w:hAnsi="宋体" w:eastAsia="宋体" w:cs="宋体"/>
          <w:bCs/>
          <w:color w:val="000000"/>
          <w:spacing w:val="14"/>
          <w:w w:val="92"/>
          <w:kern w:val="0"/>
          <w:sz w:val="32"/>
        </w:rPr>
        <w:t>机</w:t>
      </w:r>
      <w:r>
        <w:rPr>
          <w:rFonts w:ascii="宋体" w:hAnsi="宋体" w:eastAsia="宋体" w:cs="宋体"/>
          <w:bCs/>
          <w:color w:val="000000"/>
          <w:spacing w:val="-2"/>
          <w:w w:val="96"/>
          <w:kern w:val="0"/>
          <w:sz w:val="32"/>
        </w:rPr>
        <w:t>关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32"/>
        </w:rPr>
        <w:t>运</w:t>
      </w:r>
      <w:r>
        <w:rPr>
          <w:rFonts w:ascii="宋体" w:hAnsi="宋体" w:eastAsia="宋体" w:cs="宋体"/>
          <w:bCs/>
          <w:color w:val="000000"/>
          <w:spacing w:val="-5"/>
          <w:w w:val="102"/>
          <w:kern w:val="0"/>
          <w:sz w:val="32"/>
        </w:rPr>
        <w:t>行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经</w:t>
      </w:r>
      <w:r>
        <w:rPr>
          <w:rFonts w:ascii="宋体" w:hAnsi="宋体" w:eastAsia="宋体" w:cs="宋体"/>
          <w:bCs/>
          <w:color w:val="000000"/>
          <w:spacing w:val="30"/>
          <w:w w:val="90"/>
          <w:kern w:val="0"/>
          <w:sz w:val="32"/>
        </w:rPr>
        <w:t>费</w:t>
      </w:r>
      <w:r>
        <w:rPr>
          <w:rFonts w:ascii="宋体" w:hAnsi="宋体" w:eastAsia="宋体" w:cs="宋体"/>
          <w:bCs/>
          <w:color w:val="000000"/>
          <w:spacing w:val="-3"/>
          <w:w w:val="92"/>
          <w:kern w:val="0"/>
          <w:sz w:val="32"/>
        </w:rPr>
        <w:t>情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况</w:t>
      </w:r>
    </w:p>
    <w:p>
      <w:pPr>
        <w:autoSpaceDE w:val="0"/>
        <w:autoSpaceDN w:val="0"/>
        <w:bidi w:val="0"/>
        <w:spacing w:beforeAutospacing="0" w:afterAutospacing="0" w:line="454" w:lineRule="exact"/>
        <w:ind w:left="15" w:firstLine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本部门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2021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年度机关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费支出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21.70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，比</w:t>
      </w:r>
      <w:r>
        <w:rPr>
          <w:rFonts w:ascii="仿宋" w:hAnsi="仿宋" w:eastAsia="仿宋" w:cs="仿宋"/>
          <w:bCs/>
          <w:color w:val="000000"/>
          <w:w w:val="1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2020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度增加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7.89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万元，增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长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57.1%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因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是审计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目增多。</w:t>
      </w:r>
    </w:p>
    <w:p>
      <w:pPr>
        <w:autoSpaceDE w:val="0"/>
        <w:autoSpaceDN w:val="0"/>
        <w:bidi w:val="0"/>
        <w:spacing w:beforeAutospacing="0" w:afterAutospacing="0" w:line="320" w:lineRule="exact"/>
        <w:ind w:left="656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8"/>
          <w:w w:val="94"/>
          <w:kern w:val="0"/>
          <w:sz w:val="32"/>
        </w:rPr>
        <w:t>八</w:t>
      </w:r>
      <w:r>
        <w:rPr>
          <w:rFonts w:ascii="宋体" w:hAnsi="宋体" w:eastAsia="宋体" w:cs="宋体"/>
          <w:bCs/>
          <w:color w:val="000000"/>
          <w:spacing w:val="13"/>
          <w:w w:val="90"/>
          <w:kern w:val="0"/>
          <w:sz w:val="32"/>
        </w:rPr>
        <w:t>、</w:t>
      </w:r>
      <w:r>
        <w:rPr>
          <w:rFonts w:ascii="宋体" w:hAnsi="宋体" w:eastAsia="宋体" w:cs="宋体"/>
          <w:bCs/>
          <w:color w:val="000000"/>
          <w:spacing w:val="14"/>
          <w:w w:val="92"/>
          <w:kern w:val="0"/>
          <w:sz w:val="32"/>
        </w:rPr>
        <w:t>政</w:t>
      </w:r>
      <w:r>
        <w:rPr>
          <w:rFonts w:ascii="宋体" w:hAnsi="宋体" w:eastAsia="宋体" w:cs="宋体"/>
          <w:bCs/>
          <w:color w:val="000000"/>
          <w:spacing w:val="-2"/>
          <w:w w:val="96"/>
          <w:kern w:val="0"/>
          <w:sz w:val="32"/>
        </w:rPr>
        <w:t>府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32"/>
        </w:rPr>
        <w:t>采</w:t>
      </w:r>
      <w:r>
        <w:rPr>
          <w:rFonts w:ascii="宋体" w:hAnsi="宋体" w:eastAsia="宋体" w:cs="宋体"/>
          <w:bCs/>
          <w:color w:val="000000"/>
          <w:spacing w:val="-5"/>
          <w:w w:val="102"/>
          <w:kern w:val="0"/>
          <w:sz w:val="32"/>
        </w:rPr>
        <w:t>购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情</w:t>
      </w:r>
      <w:r>
        <w:rPr>
          <w:rFonts w:ascii="宋体" w:hAnsi="宋体" w:eastAsia="宋体" w:cs="宋体"/>
          <w:bCs/>
          <w:color w:val="000000"/>
          <w:spacing w:val="30"/>
          <w:w w:val="90"/>
          <w:kern w:val="0"/>
          <w:sz w:val="32"/>
        </w:rPr>
        <w:t>况</w:t>
      </w:r>
    </w:p>
    <w:p>
      <w:pPr>
        <w:autoSpaceDE w:val="0"/>
        <w:autoSpaceDN w:val="0"/>
        <w:bidi w:val="0"/>
        <w:spacing w:beforeAutospacing="0" w:afterAutospacing="0" w:line="529" w:lineRule="exact"/>
        <w:ind w:left="15" w:firstLine="641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本部门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2021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年度政府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采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出总额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0.00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，从采</w:t>
      </w:r>
      <w:r>
        <w:rPr>
          <w:rFonts w:ascii="仿宋" w:hAnsi="仿宋" w:eastAsia="仿宋" w:cs="仿宋"/>
          <w:bCs/>
          <w:color w:val="000000"/>
          <w:spacing w:val="-21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来看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5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货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物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0.00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5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府采购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0.00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8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0.00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5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予中小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企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合同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额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0.00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占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0.0%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中授予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微企业合同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额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0.00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万元，占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购支出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额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0.0%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>
      <w:pPr>
        <w:autoSpaceDE w:val="0"/>
        <w:autoSpaceDN w:val="0"/>
        <w:bidi w:val="0"/>
        <w:spacing w:beforeAutospacing="0" w:afterAutospacing="0" w:line="320" w:lineRule="exact"/>
        <w:ind w:left="656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8"/>
          <w:w w:val="94"/>
          <w:kern w:val="0"/>
          <w:sz w:val="32"/>
        </w:rPr>
        <w:t>九</w:t>
      </w:r>
      <w:r>
        <w:rPr>
          <w:rFonts w:ascii="宋体" w:hAnsi="宋体" w:eastAsia="宋体" w:cs="宋体"/>
          <w:bCs/>
          <w:color w:val="000000"/>
          <w:spacing w:val="13"/>
          <w:w w:val="90"/>
          <w:kern w:val="0"/>
          <w:sz w:val="32"/>
        </w:rPr>
        <w:t>、</w:t>
      </w:r>
      <w:r>
        <w:rPr>
          <w:rFonts w:ascii="宋体" w:hAnsi="宋体" w:eastAsia="宋体" w:cs="宋体"/>
          <w:bCs/>
          <w:color w:val="000000"/>
          <w:spacing w:val="14"/>
          <w:w w:val="92"/>
          <w:kern w:val="0"/>
          <w:sz w:val="32"/>
        </w:rPr>
        <w:t>国</w:t>
      </w:r>
      <w:r>
        <w:rPr>
          <w:rFonts w:ascii="宋体" w:hAnsi="宋体" w:eastAsia="宋体" w:cs="宋体"/>
          <w:bCs/>
          <w:color w:val="000000"/>
          <w:spacing w:val="-2"/>
          <w:w w:val="96"/>
          <w:kern w:val="0"/>
          <w:sz w:val="32"/>
        </w:rPr>
        <w:t>有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32"/>
        </w:rPr>
        <w:t>资</w:t>
      </w:r>
      <w:r>
        <w:rPr>
          <w:rFonts w:ascii="宋体" w:hAnsi="宋体" w:eastAsia="宋体" w:cs="宋体"/>
          <w:bCs/>
          <w:color w:val="000000"/>
          <w:spacing w:val="-5"/>
          <w:w w:val="102"/>
          <w:kern w:val="0"/>
          <w:sz w:val="32"/>
        </w:rPr>
        <w:t>产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占</w:t>
      </w:r>
      <w:r>
        <w:rPr>
          <w:rFonts w:ascii="宋体" w:hAnsi="宋体" w:eastAsia="宋体" w:cs="宋体"/>
          <w:bCs/>
          <w:color w:val="000000"/>
          <w:spacing w:val="30"/>
          <w:w w:val="90"/>
          <w:kern w:val="0"/>
          <w:sz w:val="32"/>
        </w:rPr>
        <w:t>用</w:t>
      </w:r>
      <w:r>
        <w:rPr>
          <w:rFonts w:ascii="宋体" w:hAnsi="宋体" w:eastAsia="宋体" w:cs="宋体"/>
          <w:bCs/>
          <w:color w:val="000000"/>
          <w:spacing w:val="-3"/>
          <w:w w:val="92"/>
          <w:kern w:val="0"/>
          <w:sz w:val="32"/>
        </w:rPr>
        <w:t>情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况</w:t>
      </w:r>
    </w:p>
    <w:p>
      <w:pPr>
        <w:autoSpaceDE w:val="0"/>
        <w:autoSpaceDN w:val="0"/>
        <w:bidi w:val="0"/>
        <w:spacing w:beforeAutospacing="0" w:afterAutospacing="0" w:line="529" w:lineRule="exact"/>
        <w:ind w:left="15" w:firstLine="641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截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至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2021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0"/>
          <w:w w:val="104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12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月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3"/>
          <w:kern w:val="0"/>
          <w:sz w:val="32"/>
        </w:rPr>
        <w:t>31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日，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车辆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1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辆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较上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平</w:t>
      </w:r>
      <w:r>
        <w:rPr>
          <w:rFonts w:ascii="仿宋" w:hAnsi="仿宋" w:eastAsia="仿宋" w:cs="仿宋"/>
          <w:bCs/>
          <w:color w:val="000000"/>
          <w:spacing w:val="-2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副</w:t>
      </w:r>
      <w:r>
        <w:rPr>
          <w:rFonts w:ascii="仿宋" w:hAnsi="仿宋" w:eastAsia="仿宋" w:cs="仿宋"/>
          <w:bCs/>
          <w:color w:val="000000"/>
          <w:spacing w:val="-2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省</w:t>
      </w:r>
      <w:r>
        <w:rPr>
          <w:rFonts w:ascii="仿宋" w:hAnsi="仿宋" w:eastAsia="仿宋" w:cs="仿宋"/>
          <w:bCs/>
          <w:color w:val="000000"/>
          <w:spacing w:val="-22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及以上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导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辆</w:t>
      </w:r>
      <w:r>
        <w:rPr>
          <w:rFonts w:ascii="仿宋" w:hAnsi="仿宋" w:eastAsia="仿宋" w:cs="仿宋"/>
          <w:bCs/>
          <w:color w:val="000000"/>
          <w:spacing w:val="-2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主要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领导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辆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要通信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辆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应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急保障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辆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法执勤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辆</w:t>
      </w:r>
      <w:r>
        <w:rPr>
          <w:rFonts w:ascii="仿宋" w:hAnsi="仿宋" w:eastAsia="仿宋" w:cs="仿宋"/>
          <w:bCs/>
          <w:color w:val="000000"/>
          <w:spacing w:val="-1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种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技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辆</w:t>
      </w:r>
      <w:r>
        <w:rPr>
          <w:rFonts w:ascii="仿宋" w:hAnsi="仿宋" w:eastAsia="仿宋" w:cs="仿宋"/>
          <w:bCs/>
          <w:color w:val="000000"/>
          <w:spacing w:val="-13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离退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干部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辆</w:t>
      </w:r>
      <w:r>
        <w:rPr>
          <w:rFonts w:ascii="仿宋" w:hAnsi="仿宋" w:eastAsia="仿宋" w:cs="仿宋"/>
          <w:bCs/>
          <w:color w:val="000000"/>
          <w:spacing w:val="-1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辆，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一般公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用车。</w:t>
      </w:r>
    </w:p>
    <w:p>
      <w:pPr>
        <w:autoSpaceDE w:val="0"/>
        <w:autoSpaceDN w:val="0"/>
        <w:bidi w:val="0"/>
        <w:spacing w:beforeAutospacing="0" w:afterAutospacing="0" w:line="454" w:lineRule="exact"/>
        <w:ind w:left="15" w:firstLine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单位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价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值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50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通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备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w w:val="104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台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套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），较上年持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平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位价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值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100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上专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备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w w:val="104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台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,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较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平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678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4" w:lineRule="exact"/>
        <w:ind w:left="4209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27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w w:val="98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125" w:right="1415" w:bottom="415" w:left="1515" w:header="851" w:footer="415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1900" w:h="16840"/>
          <w:pgMar w:top="1312" w:right="1430" w:bottom="415" w:left="1530" w:header="851" w:footer="415" w:gutter="0"/>
          <w:cols w:space="720" w:num="1"/>
        </w:sectPr>
      </w:pPr>
      <w:bookmarkStart w:id="28" w:name="_bookmark27"/>
      <w:bookmarkEnd w:id="28"/>
    </w:p>
    <w:p>
      <w:pPr>
        <w:autoSpaceDE w:val="0"/>
        <w:autoSpaceDN w:val="0"/>
        <w:bidi w:val="0"/>
        <w:spacing w:before="14" w:beforeAutospacing="0" w:afterAutospacing="0" w:line="320" w:lineRule="exact"/>
        <w:ind w:left="64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8"/>
          <w:w w:val="94"/>
          <w:kern w:val="0"/>
          <w:sz w:val="32"/>
        </w:rPr>
        <w:t>十</w:t>
      </w:r>
      <w:r>
        <w:rPr>
          <w:rFonts w:ascii="宋体" w:hAnsi="宋体" w:eastAsia="宋体" w:cs="宋体"/>
          <w:bCs/>
          <w:color w:val="000000"/>
          <w:spacing w:val="13"/>
          <w:w w:val="90"/>
          <w:kern w:val="0"/>
          <w:sz w:val="32"/>
        </w:rPr>
        <w:t>、</w:t>
      </w:r>
      <w:r>
        <w:rPr>
          <w:rFonts w:ascii="宋体" w:hAnsi="宋体" w:eastAsia="宋体" w:cs="宋体"/>
          <w:bCs/>
          <w:color w:val="000000"/>
          <w:spacing w:val="14"/>
          <w:w w:val="92"/>
          <w:kern w:val="0"/>
          <w:sz w:val="32"/>
        </w:rPr>
        <w:t>其</w:t>
      </w:r>
      <w:r>
        <w:rPr>
          <w:rFonts w:ascii="宋体" w:hAnsi="宋体" w:eastAsia="宋体" w:cs="宋体"/>
          <w:bCs/>
          <w:color w:val="000000"/>
          <w:spacing w:val="-2"/>
          <w:w w:val="96"/>
          <w:kern w:val="0"/>
          <w:sz w:val="32"/>
        </w:rPr>
        <w:t>他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32"/>
        </w:rPr>
        <w:t>需</w:t>
      </w:r>
      <w:r>
        <w:rPr>
          <w:rFonts w:ascii="宋体" w:hAnsi="宋体" w:eastAsia="宋体" w:cs="宋体"/>
          <w:bCs/>
          <w:color w:val="000000"/>
          <w:spacing w:val="-5"/>
          <w:w w:val="102"/>
          <w:kern w:val="0"/>
          <w:sz w:val="32"/>
        </w:rPr>
        <w:t>要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说</w:t>
      </w:r>
      <w:r>
        <w:rPr>
          <w:rFonts w:ascii="宋体" w:hAnsi="宋体" w:eastAsia="宋体" w:cs="宋体"/>
          <w:bCs/>
          <w:color w:val="000000"/>
          <w:spacing w:val="30"/>
          <w:w w:val="90"/>
          <w:kern w:val="0"/>
          <w:sz w:val="32"/>
        </w:rPr>
        <w:t>明</w:t>
      </w:r>
      <w:r>
        <w:rPr>
          <w:rFonts w:ascii="宋体" w:hAnsi="宋体" w:eastAsia="宋体" w:cs="宋体"/>
          <w:bCs/>
          <w:color w:val="000000"/>
          <w:spacing w:val="-3"/>
          <w:w w:val="92"/>
          <w:kern w:val="0"/>
          <w:sz w:val="32"/>
        </w:rPr>
        <w:t>的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2"/>
        </w:rPr>
        <w:t>情</w:t>
      </w:r>
      <w:r>
        <w:rPr>
          <w:rFonts w:ascii="宋体" w:hAnsi="宋体" w:eastAsia="宋体" w:cs="宋体"/>
          <w:bCs/>
          <w:color w:val="000000"/>
          <w:spacing w:val="11"/>
          <w:w w:val="96"/>
          <w:kern w:val="0"/>
          <w:sz w:val="32"/>
        </w:rPr>
        <w:t>况</w:t>
      </w:r>
    </w:p>
    <w:p>
      <w:pPr>
        <w:numPr>
          <w:ilvl w:val="0"/>
          <w:numId w:val="9"/>
        </w:numPr>
        <w:autoSpaceDE w:val="0"/>
        <w:autoSpaceDN w:val="0"/>
        <w:bidi w:val="0"/>
        <w:spacing w:beforeAutospacing="0" w:afterAutospacing="0" w:line="453" w:lineRule="exact"/>
        <w:ind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2021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国有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本经营预算经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无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支及结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转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结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余情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况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,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公开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空表列示。</w:t>
      </w:r>
    </w:p>
    <w:p>
      <w:pPr>
        <w:numPr>
          <w:ilvl w:val="0"/>
          <w:numId w:val="9"/>
        </w:numPr>
        <w:autoSpaceDE w:val="0"/>
        <w:autoSpaceDN w:val="0"/>
        <w:bidi w:val="0"/>
        <w:spacing w:beforeAutospacing="0" w:afterAutospacing="0" w:line="495" w:lineRule="exact"/>
        <w:ind w:firstLine="641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由于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格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额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数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值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应当保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留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两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位小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数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，公开</w:t>
      </w:r>
      <w:r>
        <w:rPr>
          <w:rFonts w:ascii="仿宋" w:hAnsi="仿宋" w:eastAsia="仿宋" w:cs="仿宋"/>
          <w:bCs/>
          <w:color w:val="000000"/>
          <w:spacing w:val="-20"/>
          <w:kern w:val="0"/>
          <w:sz w:val="32"/>
        </w:rPr>
        <w:t>数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据为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舍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五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果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，个别</w:t>
      </w:r>
      <w:r>
        <w:rPr>
          <w:rFonts w:ascii="仿宋" w:hAnsi="仿宋" w:eastAsia="仿宋" w:cs="仿宋"/>
          <w:bCs/>
          <w:color w:val="000000"/>
          <w:spacing w:val="-21"/>
          <w:kern w:val="0"/>
          <w:sz w:val="32"/>
        </w:rPr>
        <w:t>数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据合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与分项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之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在小数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点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后差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特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明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。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312" w:right="1430" w:bottom="415" w:left="1530" w:header="851" w:footer="415" w:gutter="0"/>
          <w:cols w:space="0" w:num="1"/>
        </w:sectPr>
      </w:pPr>
    </w:p>
    <w:p>
      <w:pPr>
        <w:autoSpaceDE w:val="0"/>
        <w:autoSpaceDN w:val="0"/>
        <w:spacing w:beforeAutospacing="0" w:afterAutospacing="0" w:line="11300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4" w:lineRule="exact"/>
        <w:ind w:left="4194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28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w w:val="98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312" w:right="1430" w:bottom="415" w:left="1530" w:header="851" w:footer="415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1900" w:h="16840"/>
          <w:pgMar w:top="1426" w:right="1800" w:bottom="415" w:left="1800" w:header="851" w:footer="415" w:gutter="0"/>
          <w:cols w:space="720" w:num="1"/>
        </w:sectPr>
      </w:pPr>
      <w:bookmarkStart w:id="29" w:name="_bookmark28"/>
      <w:bookmarkEnd w:id="29"/>
    </w:p>
    <w:p>
      <w:pPr>
        <w:spacing w:beforeAutospacing="0" w:afterAutospacing="0" w:line="14" w:lineRule="exact"/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2290445</wp:posOffset>
            </wp:positionH>
            <wp:positionV relativeFrom="page">
              <wp:posOffset>3525520</wp:posOffset>
            </wp:positionV>
            <wp:extent cx="1157605" cy="320675"/>
            <wp:effectExtent l="0" t="0" r="635" b="14605"/>
            <wp:wrapNone/>
            <wp:docPr id="50" name="imagerId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rId3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3546475</wp:posOffset>
            </wp:positionH>
            <wp:positionV relativeFrom="page">
              <wp:posOffset>3525520</wp:posOffset>
            </wp:positionV>
            <wp:extent cx="1711960" cy="320675"/>
            <wp:effectExtent l="0" t="0" r="10160" b="14605"/>
            <wp:wrapNone/>
            <wp:docPr id="51" name="imagerI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rId4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1417955</wp:posOffset>
            </wp:positionH>
            <wp:positionV relativeFrom="page">
              <wp:posOffset>3369945</wp:posOffset>
            </wp:positionV>
            <wp:extent cx="640080" cy="640080"/>
            <wp:effectExtent l="0" t="0" r="0" b="0"/>
            <wp:wrapNone/>
            <wp:docPr id="52" name="imagerI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rId4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pacing w:beforeAutospacing="0" w:afterAutospacing="0" w:line="14425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4" w:lineRule="exact"/>
        <w:ind w:left="3924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29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w w:val="98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800" w:bottom="415" w:left="1800" w:header="851" w:footer="415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1900" w:h="16840"/>
          <w:pgMar w:top="1295" w:right="1111" w:bottom="415" w:left="1530" w:header="851" w:footer="415" w:gutter="0"/>
          <w:cols w:space="720" w:num="1"/>
        </w:sectPr>
      </w:pPr>
      <w:bookmarkStart w:id="30" w:name="_bookmark29"/>
      <w:bookmarkEnd w:id="30"/>
    </w:p>
    <w:p>
      <w:pPr>
        <w:numPr>
          <w:ilvl w:val="0"/>
          <w:numId w:val="10"/>
        </w:numPr>
        <w:autoSpaceDE w:val="0"/>
        <w:autoSpaceDN w:val="0"/>
        <w:bidi w:val="0"/>
        <w:spacing w:beforeAutospacing="0" w:afterAutospacing="0" w:line="449" w:lineRule="exact"/>
        <w:ind w:left="101" w:right="259" w:firstLine="540" w:firstLineChars="0"/>
        <w:jc w:val="left"/>
        <w:rPr>
          <w:rFonts w:hint="eastAsia"/>
        </w:rPr>
      </w:pPr>
      <w:r>
        <w:rPr>
          <w:rFonts w:ascii="仿宋" w:hAnsi="仿宋" w:eastAsia="仿宋" w:cs="仿宋"/>
          <w:b/>
          <w:bCs/>
          <w:color w:val="000000"/>
          <w:spacing w:val="21"/>
          <w:w w:val="93"/>
          <w:kern w:val="0"/>
          <w:sz w:val="32"/>
        </w:rPr>
        <w:t>财</w:t>
      </w:r>
      <w:r>
        <w:rPr>
          <w:rFonts w:ascii="仿宋" w:hAnsi="仿宋" w:eastAsia="仿宋" w:cs="仿宋"/>
          <w:b/>
          <w:bCs/>
          <w:color w:val="000000"/>
          <w:spacing w:val="-4"/>
          <w:w w:val="95"/>
          <w:kern w:val="0"/>
          <w:sz w:val="32"/>
        </w:rPr>
        <w:t>政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拨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款</w:t>
      </w:r>
      <w:r>
        <w:rPr>
          <w:rFonts w:ascii="仿宋" w:hAnsi="仿宋" w:eastAsia="仿宋" w:cs="仿宋"/>
          <w:b/>
          <w:bCs/>
          <w:color w:val="000000"/>
          <w:spacing w:val="18"/>
          <w:w w:val="94"/>
          <w:kern w:val="0"/>
          <w:sz w:val="32"/>
        </w:rPr>
        <w:t>收</w:t>
      </w:r>
      <w:r>
        <w:rPr>
          <w:rFonts w:ascii="仿宋" w:hAnsi="仿宋" w:eastAsia="仿宋" w:cs="仿宋"/>
          <w:b/>
          <w:bCs/>
          <w:color w:val="000000"/>
          <w:spacing w:val="28"/>
          <w:w w:val="86"/>
          <w:kern w:val="0"/>
          <w:sz w:val="32"/>
        </w:rPr>
        <w:t>入</w:t>
      </w:r>
      <w:r>
        <w:rPr>
          <w:rFonts w:ascii="仿宋" w:hAnsi="仿宋" w:eastAsia="仿宋" w:cs="仿宋"/>
          <w:b/>
          <w:bCs/>
          <w:color w:val="000000"/>
          <w:spacing w:val="-9"/>
          <w:w w:val="75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本年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从本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取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款，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款和政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基金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拨款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。</w:t>
      </w:r>
    </w:p>
    <w:p>
      <w:pPr>
        <w:numPr>
          <w:ilvl w:val="0"/>
          <w:numId w:val="10"/>
        </w:numPr>
        <w:autoSpaceDE w:val="0"/>
        <w:autoSpaceDN w:val="0"/>
        <w:bidi w:val="0"/>
        <w:spacing w:before="3" w:beforeAutospacing="0" w:afterAutospacing="0" w:line="559" w:lineRule="exact"/>
        <w:ind w:right="259"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/>
          <w:bCs/>
          <w:color w:val="000000"/>
          <w:spacing w:val="21"/>
          <w:w w:val="93"/>
          <w:kern w:val="0"/>
          <w:sz w:val="32"/>
        </w:rPr>
        <w:t>事</w:t>
      </w:r>
      <w:r>
        <w:rPr>
          <w:rFonts w:ascii="仿宋" w:hAnsi="仿宋" w:eastAsia="仿宋" w:cs="仿宋"/>
          <w:b/>
          <w:bCs/>
          <w:color w:val="000000"/>
          <w:spacing w:val="-4"/>
          <w:w w:val="95"/>
          <w:kern w:val="0"/>
          <w:sz w:val="32"/>
        </w:rPr>
        <w:t>业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收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入</w:t>
      </w:r>
      <w:r>
        <w:rPr>
          <w:rFonts w:ascii="仿宋" w:hAnsi="仿宋" w:eastAsia="仿宋" w:cs="仿宋"/>
          <w:b/>
          <w:bCs/>
          <w:color w:val="000000"/>
          <w:spacing w:val="-13"/>
          <w:w w:val="85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指事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位开展专业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所取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numPr>
          <w:ilvl w:val="0"/>
          <w:numId w:val="10"/>
        </w:numPr>
        <w:autoSpaceDE w:val="0"/>
        <w:autoSpaceDN w:val="0"/>
        <w:bidi w:val="0"/>
        <w:spacing w:beforeAutospacing="0" w:afterAutospacing="0" w:line="560" w:lineRule="exact"/>
        <w:ind w:right="132"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/>
          <w:bCs/>
          <w:color w:val="000000"/>
          <w:spacing w:val="21"/>
          <w:w w:val="93"/>
          <w:kern w:val="0"/>
          <w:sz w:val="32"/>
        </w:rPr>
        <w:t>其</w:t>
      </w:r>
      <w:r>
        <w:rPr>
          <w:rFonts w:ascii="仿宋" w:hAnsi="仿宋" w:eastAsia="仿宋" w:cs="仿宋"/>
          <w:b/>
          <w:bCs/>
          <w:color w:val="000000"/>
          <w:spacing w:val="-4"/>
          <w:w w:val="95"/>
          <w:kern w:val="0"/>
          <w:sz w:val="32"/>
        </w:rPr>
        <w:t>他</w:t>
      </w:r>
      <w:r>
        <w:rPr>
          <w:rFonts w:ascii="仿宋" w:hAnsi="仿宋" w:eastAsia="仿宋" w:cs="仿宋"/>
          <w:b/>
          <w:bCs/>
          <w:color w:val="000000"/>
          <w:spacing w:val="18"/>
          <w:w w:val="94"/>
          <w:kern w:val="0"/>
          <w:sz w:val="32"/>
        </w:rPr>
        <w:t>收</w:t>
      </w:r>
      <w:r>
        <w:rPr>
          <w:rFonts w:ascii="仿宋" w:hAnsi="仿宋" w:eastAsia="仿宋" w:cs="仿宋"/>
          <w:b/>
          <w:bCs/>
          <w:color w:val="000000"/>
          <w:spacing w:val="28"/>
          <w:w w:val="86"/>
          <w:kern w:val="0"/>
          <w:sz w:val="32"/>
        </w:rPr>
        <w:t>入</w:t>
      </w:r>
      <w:r>
        <w:rPr>
          <w:rFonts w:ascii="仿宋" w:hAnsi="仿宋" w:eastAsia="仿宋" w:cs="仿宋"/>
          <w:b/>
          <w:bCs/>
          <w:color w:val="000000"/>
          <w:spacing w:val="-11"/>
          <w:w w:val="95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除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述“财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收入”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“经营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以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的收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numPr>
          <w:ilvl w:val="0"/>
          <w:numId w:val="10"/>
        </w:numPr>
        <w:autoSpaceDE w:val="0"/>
        <w:autoSpaceDN w:val="0"/>
        <w:bidi w:val="0"/>
        <w:spacing w:before="1" w:beforeAutospacing="0" w:afterAutospacing="0" w:line="559" w:lineRule="exact"/>
        <w:ind w:firstLine="641" w:firstLineChars="0"/>
        <w:jc w:val="both"/>
        <w:rPr>
          <w:rFonts w:hint="eastAsia"/>
        </w:rPr>
      </w:pPr>
      <w:r>
        <w:rPr>
          <w:rFonts w:ascii="仿宋" w:hAnsi="仿宋" w:eastAsia="仿宋" w:cs="仿宋"/>
          <w:b/>
          <w:bCs/>
          <w:color w:val="000000"/>
          <w:spacing w:val="21"/>
          <w:w w:val="93"/>
          <w:kern w:val="0"/>
          <w:sz w:val="32"/>
        </w:rPr>
        <w:t>用</w:t>
      </w:r>
      <w:r>
        <w:rPr>
          <w:rFonts w:ascii="仿宋" w:hAnsi="仿宋" w:eastAsia="仿宋" w:cs="仿宋"/>
          <w:b/>
          <w:bCs/>
          <w:color w:val="000000"/>
          <w:spacing w:val="-4"/>
          <w:w w:val="95"/>
          <w:kern w:val="0"/>
          <w:sz w:val="32"/>
        </w:rPr>
        <w:t>事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业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基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金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弥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补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收</w:t>
      </w:r>
      <w:r>
        <w:rPr>
          <w:rFonts w:ascii="仿宋" w:hAnsi="仿宋" w:eastAsia="仿宋" w:cs="仿宋"/>
          <w:b/>
          <w:bCs/>
          <w:color w:val="000000"/>
          <w:spacing w:val="2"/>
          <w:w w:val="99"/>
          <w:kern w:val="0"/>
          <w:sz w:val="32"/>
        </w:rPr>
        <w:t>支</w:t>
      </w:r>
      <w:r>
        <w:rPr>
          <w:rFonts w:ascii="仿宋" w:hAnsi="仿宋" w:eastAsia="仿宋" w:cs="仿宋"/>
          <w:b/>
          <w:bCs/>
          <w:color w:val="000000"/>
          <w:spacing w:val="0"/>
          <w:kern w:val="0"/>
          <w:sz w:val="32"/>
        </w:rPr>
        <w:t>差额</w:t>
      </w:r>
      <w:r>
        <w:rPr>
          <w:rFonts w:ascii="仿宋" w:hAnsi="仿宋" w:eastAsia="仿宋" w:cs="仿宋"/>
          <w:b/>
          <w:bCs/>
          <w:color w:val="000000"/>
          <w:spacing w:val="-32"/>
          <w:w w:val="7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事业单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在用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的“财</w:t>
      </w:r>
      <w:r>
        <w:rPr>
          <w:rFonts w:ascii="仿宋" w:hAnsi="仿宋" w:eastAsia="仿宋" w:cs="仿宋"/>
          <w:bCs/>
          <w:color w:val="000000"/>
          <w:w w:val="6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政拨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收入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款结转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结余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收入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-25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其他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27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不足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安排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况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下</w:t>
      </w: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用以前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度积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当年收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相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抵后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定提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用于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以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差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基金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）弥补</w:t>
      </w:r>
      <w:r>
        <w:rPr>
          <w:rFonts w:ascii="仿宋" w:hAnsi="仿宋" w:eastAsia="仿宋" w:cs="仿宋"/>
          <w:bCs/>
          <w:color w:val="000000"/>
          <w:spacing w:val="-2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缺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口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资金。</w:t>
      </w:r>
    </w:p>
    <w:p>
      <w:pPr>
        <w:numPr>
          <w:ilvl w:val="0"/>
          <w:numId w:val="10"/>
        </w:numPr>
        <w:autoSpaceDE w:val="0"/>
        <w:autoSpaceDN w:val="0"/>
        <w:bidi w:val="0"/>
        <w:spacing w:before="2" w:beforeAutospacing="0" w:afterAutospacing="0" w:line="559" w:lineRule="exact"/>
        <w:ind w:right="254" w:firstLine="641" w:firstLineChars="0"/>
        <w:jc w:val="both"/>
        <w:rPr>
          <w:rFonts w:hint="eastAsia"/>
        </w:rPr>
      </w:pPr>
      <w:r>
        <w:rPr>
          <w:rFonts w:ascii="仿宋" w:hAnsi="仿宋" w:eastAsia="仿宋" w:cs="仿宋"/>
          <w:b/>
          <w:bCs/>
          <w:color w:val="000000"/>
          <w:spacing w:val="21"/>
          <w:w w:val="93"/>
          <w:kern w:val="0"/>
          <w:sz w:val="32"/>
        </w:rPr>
        <w:t>年</w:t>
      </w:r>
      <w:r>
        <w:rPr>
          <w:rFonts w:ascii="仿宋" w:hAnsi="仿宋" w:eastAsia="仿宋" w:cs="仿宋"/>
          <w:b/>
          <w:bCs/>
          <w:color w:val="000000"/>
          <w:spacing w:val="-4"/>
          <w:w w:val="95"/>
          <w:kern w:val="0"/>
          <w:sz w:val="32"/>
        </w:rPr>
        <w:t>初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结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转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和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结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余</w:t>
      </w:r>
      <w:r>
        <w:rPr>
          <w:rFonts w:ascii="仿宋" w:hAnsi="仿宋" w:eastAsia="仿宋" w:cs="仿宋"/>
          <w:b/>
          <w:bCs/>
          <w:color w:val="000000"/>
          <w:spacing w:val="-1"/>
          <w:w w:val="88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指以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未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成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2"/>
          <w:kern w:val="0"/>
          <w:sz w:val="32"/>
        </w:rPr>
        <w:t>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转到本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仍按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途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继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，或项</w:t>
      </w:r>
      <w:r>
        <w:rPr>
          <w:rFonts w:ascii="仿宋" w:hAnsi="仿宋" w:eastAsia="仿宋" w:cs="仿宋"/>
          <w:bCs/>
          <w:color w:val="000000"/>
          <w:spacing w:val="-19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已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完成等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的结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余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金。</w:t>
      </w:r>
    </w:p>
    <w:p>
      <w:pPr>
        <w:numPr>
          <w:ilvl w:val="0"/>
          <w:numId w:val="10"/>
        </w:numPr>
        <w:autoSpaceDE w:val="0"/>
        <w:autoSpaceDN w:val="0"/>
        <w:bidi w:val="0"/>
        <w:spacing w:before="2" w:beforeAutospacing="0" w:afterAutospacing="0" w:line="559" w:lineRule="exact"/>
        <w:ind w:right="259"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/>
          <w:bCs/>
          <w:color w:val="000000"/>
          <w:spacing w:val="21"/>
          <w:w w:val="93"/>
          <w:kern w:val="0"/>
          <w:sz w:val="32"/>
        </w:rPr>
        <w:t>结</w:t>
      </w:r>
      <w:r>
        <w:rPr>
          <w:rFonts w:ascii="仿宋" w:hAnsi="仿宋" w:eastAsia="仿宋" w:cs="仿宋"/>
          <w:b/>
          <w:bCs/>
          <w:color w:val="000000"/>
          <w:spacing w:val="-4"/>
          <w:w w:val="95"/>
          <w:kern w:val="0"/>
          <w:sz w:val="32"/>
        </w:rPr>
        <w:t>余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分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配</w:t>
      </w:r>
      <w:r>
        <w:rPr>
          <w:rFonts w:ascii="仿宋" w:hAnsi="仿宋" w:eastAsia="仿宋" w:cs="仿宋"/>
          <w:b/>
          <w:bCs/>
          <w:color w:val="000000"/>
          <w:spacing w:val="-13"/>
          <w:w w:val="85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指事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位按照事业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从非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余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配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业基金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工福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>
      <w:pPr>
        <w:numPr>
          <w:ilvl w:val="0"/>
          <w:numId w:val="11"/>
        </w:numPr>
        <w:autoSpaceDE w:val="0"/>
        <w:autoSpaceDN w:val="0"/>
        <w:bidi w:val="0"/>
        <w:spacing w:beforeAutospacing="0" w:afterAutospacing="0" w:line="560" w:lineRule="exact"/>
        <w:ind w:right="259"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/>
          <w:bCs/>
          <w:color w:val="000000"/>
          <w:spacing w:val="21"/>
          <w:w w:val="93"/>
          <w:kern w:val="0"/>
          <w:sz w:val="32"/>
        </w:rPr>
        <w:t>年</w:t>
      </w:r>
      <w:r>
        <w:rPr>
          <w:rFonts w:ascii="仿宋" w:hAnsi="仿宋" w:eastAsia="仿宋" w:cs="仿宋"/>
          <w:b/>
          <w:bCs/>
          <w:color w:val="000000"/>
          <w:spacing w:val="-4"/>
          <w:w w:val="95"/>
          <w:kern w:val="0"/>
          <w:sz w:val="32"/>
        </w:rPr>
        <w:t>末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结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转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和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结</w:t>
      </w:r>
      <w:r>
        <w:rPr>
          <w:rFonts w:ascii="仿宋" w:hAnsi="仿宋" w:eastAsia="仿宋" w:cs="仿宋"/>
          <w:b/>
          <w:bCs/>
          <w:color w:val="000000"/>
          <w:spacing w:val="18"/>
          <w:w w:val="94"/>
          <w:kern w:val="0"/>
          <w:sz w:val="32"/>
        </w:rPr>
        <w:t>余</w:t>
      </w:r>
      <w:r>
        <w:rPr>
          <w:rFonts w:ascii="仿宋" w:hAnsi="仿宋" w:eastAsia="仿宋" w:cs="仿宋"/>
          <w:b/>
          <w:bCs/>
          <w:color w:val="000000"/>
          <w:spacing w:val="-15"/>
          <w:w w:val="8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指单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转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到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下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后年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续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目已完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成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产生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余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金。</w:t>
      </w:r>
    </w:p>
    <w:p>
      <w:pPr>
        <w:numPr>
          <w:ilvl w:val="0"/>
          <w:numId w:val="11"/>
        </w:numPr>
        <w:autoSpaceDE w:val="0"/>
        <w:autoSpaceDN w:val="0"/>
        <w:bidi w:val="0"/>
        <w:spacing w:beforeAutospacing="0" w:afterAutospacing="0" w:line="559" w:lineRule="exact"/>
        <w:ind w:right="259"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/>
          <w:bCs/>
          <w:color w:val="000000"/>
          <w:spacing w:val="21"/>
          <w:w w:val="93"/>
          <w:kern w:val="0"/>
          <w:sz w:val="32"/>
        </w:rPr>
        <w:t>基</w:t>
      </w:r>
      <w:r>
        <w:rPr>
          <w:rFonts w:ascii="仿宋" w:hAnsi="仿宋" w:eastAsia="仿宋" w:cs="仿宋"/>
          <w:b/>
          <w:bCs/>
          <w:color w:val="000000"/>
          <w:spacing w:val="-4"/>
          <w:w w:val="95"/>
          <w:kern w:val="0"/>
          <w:sz w:val="32"/>
        </w:rPr>
        <w:t>本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支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出</w:t>
      </w:r>
      <w:r>
        <w:rPr>
          <w:rFonts w:ascii="仿宋" w:hAnsi="仿宋" w:eastAsia="仿宋" w:cs="仿宋"/>
          <w:b/>
          <w:bCs/>
          <w:color w:val="000000"/>
          <w:spacing w:val="-17"/>
          <w:w w:val="93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填列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为保障机构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正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常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转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成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常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工作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而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>
      <w:pPr>
        <w:numPr>
          <w:ilvl w:val="0"/>
          <w:numId w:val="11"/>
        </w:numPr>
        <w:autoSpaceDE w:val="0"/>
        <w:autoSpaceDN w:val="0"/>
        <w:bidi w:val="0"/>
        <w:spacing w:before="2" w:beforeAutospacing="0" w:afterAutospacing="0" w:line="559" w:lineRule="exact"/>
        <w:ind w:right="259"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/>
          <w:bCs/>
          <w:color w:val="000000"/>
          <w:spacing w:val="21"/>
          <w:w w:val="93"/>
          <w:kern w:val="0"/>
          <w:sz w:val="32"/>
        </w:rPr>
        <w:t>项</w:t>
      </w:r>
      <w:r>
        <w:rPr>
          <w:rFonts w:ascii="仿宋" w:hAnsi="仿宋" w:eastAsia="仿宋" w:cs="仿宋"/>
          <w:b/>
          <w:bCs/>
          <w:color w:val="000000"/>
          <w:spacing w:val="-4"/>
          <w:w w:val="95"/>
          <w:kern w:val="0"/>
          <w:sz w:val="32"/>
        </w:rPr>
        <w:t>目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支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出</w:t>
      </w:r>
      <w:r>
        <w:rPr>
          <w:rFonts w:ascii="仿宋" w:hAnsi="仿宋" w:eastAsia="仿宋" w:cs="仿宋"/>
          <w:b/>
          <w:bCs/>
          <w:color w:val="000000"/>
          <w:spacing w:val="-13"/>
          <w:w w:val="85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填列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为完成特定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业发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标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之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发生的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各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支出</w:t>
      </w:r>
    </w:p>
    <w:p>
      <w:pPr>
        <w:autoSpaceDE w:val="0"/>
        <w:autoSpaceDN w:val="0"/>
        <w:bidi w:val="0"/>
        <w:spacing w:beforeAutospacing="0" w:afterAutospacing="0" w:line="560" w:lineRule="exact"/>
        <w:ind w:right="144" w:firstLine="641"/>
        <w:jc w:val="both"/>
        <w:rPr>
          <w:rFonts w:hint="eastAsia"/>
        </w:rPr>
      </w:pPr>
      <w:r>
        <w:rPr>
          <w:rFonts w:ascii="仿宋" w:hAnsi="仿宋" w:eastAsia="仿宋" w:cs="仿宋"/>
          <w:b/>
          <w:bCs/>
          <w:color w:val="000000"/>
          <w:spacing w:val="21"/>
          <w:w w:val="93"/>
          <w:kern w:val="0"/>
          <w:sz w:val="32"/>
        </w:rPr>
        <w:t>（</w:t>
      </w:r>
      <w:r>
        <w:rPr>
          <w:rFonts w:ascii="仿宋" w:hAnsi="仿宋" w:eastAsia="仿宋" w:cs="仿宋"/>
          <w:b/>
          <w:bCs/>
          <w:color w:val="000000"/>
          <w:spacing w:val="-4"/>
          <w:w w:val="95"/>
          <w:kern w:val="0"/>
          <w:sz w:val="32"/>
        </w:rPr>
        <w:t>十</w:t>
      </w:r>
      <w:r>
        <w:rPr>
          <w:rFonts w:ascii="仿宋" w:hAnsi="仿宋" w:eastAsia="仿宋" w:cs="仿宋"/>
          <w:b/>
          <w:bCs/>
          <w:color w:val="000000"/>
          <w:spacing w:val="-9"/>
          <w:w w:val="83"/>
          <w:kern w:val="0"/>
          <w:sz w:val="32"/>
        </w:rPr>
        <w:t>）</w:t>
      </w:r>
      <w:r>
        <w:rPr>
          <w:rFonts w:ascii="仿宋" w:hAnsi="仿宋" w:eastAsia="仿宋" w:cs="仿宋"/>
          <w:b/>
          <w:bCs/>
          <w:color w:val="000000"/>
          <w:spacing w:val="5"/>
          <w:w w:val="98"/>
          <w:kern w:val="0"/>
          <w:sz w:val="32"/>
        </w:rPr>
        <w:t>基</w:t>
      </w:r>
      <w:r>
        <w:rPr>
          <w:rFonts w:ascii="仿宋" w:hAnsi="仿宋" w:eastAsia="仿宋" w:cs="仿宋"/>
          <w:b/>
          <w:bCs/>
          <w:color w:val="000000"/>
          <w:spacing w:val="25"/>
          <w:w w:val="91"/>
          <w:kern w:val="0"/>
          <w:sz w:val="32"/>
        </w:rPr>
        <w:t>本</w:t>
      </w:r>
      <w:r>
        <w:rPr>
          <w:rFonts w:ascii="仿宋" w:hAnsi="仿宋" w:eastAsia="仿宋" w:cs="仿宋"/>
          <w:b/>
          <w:bCs/>
          <w:color w:val="000000"/>
          <w:spacing w:val="-8"/>
          <w:w w:val="95"/>
          <w:kern w:val="0"/>
          <w:sz w:val="32"/>
        </w:rPr>
        <w:t>建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设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支</w:t>
      </w:r>
      <w:r>
        <w:rPr>
          <w:rFonts w:ascii="仿宋" w:hAnsi="仿宋" w:eastAsia="仿宋" w:cs="仿宋"/>
          <w:b/>
          <w:bCs/>
          <w:color w:val="000000"/>
          <w:spacing w:val="18"/>
          <w:w w:val="94"/>
          <w:kern w:val="0"/>
          <w:sz w:val="32"/>
        </w:rPr>
        <w:t>出</w:t>
      </w:r>
      <w:r>
        <w:rPr>
          <w:rFonts w:ascii="仿宋" w:hAnsi="仿宋" w:eastAsia="仿宋" w:cs="仿宋"/>
          <w:b/>
          <w:bCs/>
          <w:color w:val="000000"/>
          <w:spacing w:val="-3"/>
          <w:w w:val="77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填列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由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级发展与改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革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集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的用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战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和应急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备、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地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无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形资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以及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施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、大型</w:t>
      </w:r>
      <w:r>
        <w:rPr>
          <w:rFonts w:ascii="仿宋" w:hAnsi="仿宋" w:eastAsia="仿宋" w:cs="仿宋"/>
          <w:bCs/>
          <w:color w:val="000000"/>
          <w:spacing w:val="-18"/>
          <w:kern w:val="0"/>
          <w:sz w:val="32"/>
        </w:rPr>
        <w:t>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缮所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</w:p>
    <w:p>
      <w:pPr>
        <w:autoSpaceDE w:val="0"/>
        <w:autoSpaceDN w:val="0"/>
        <w:spacing w:beforeAutospacing="0" w:afterAutospacing="0" w:line="774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4" w:lineRule="exact"/>
        <w:ind w:left="4194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30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w w:val="98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295" w:right="1111" w:bottom="415" w:left="1530" w:header="851" w:footer="415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1900" w:h="16840"/>
          <w:pgMar w:top="1295" w:right="1272" w:bottom="415" w:left="1530" w:header="851" w:footer="415" w:gutter="0"/>
          <w:cols w:space="720" w:num="1"/>
        </w:sectPr>
      </w:pPr>
      <w:bookmarkStart w:id="31" w:name="_bookmark30"/>
      <w:bookmarkEnd w:id="31"/>
    </w:p>
    <w:p>
      <w:pPr>
        <w:autoSpaceDE w:val="0"/>
        <w:autoSpaceDN w:val="0"/>
        <w:bidi w:val="0"/>
        <w:spacing w:beforeAutospacing="0" w:afterAutospacing="0" w:line="449" w:lineRule="exact"/>
        <w:ind w:right="10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8"/>
          <w:kern w:val="0"/>
          <w:sz w:val="32"/>
        </w:rPr>
        <w:t>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包括政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基金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5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户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各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拼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盘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自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金等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。</w:t>
      </w:r>
    </w:p>
    <w:p>
      <w:pPr>
        <w:numPr>
          <w:ilvl w:val="0"/>
          <w:numId w:val="12"/>
        </w:numPr>
        <w:autoSpaceDE w:val="0"/>
        <w:autoSpaceDN w:val="0"/>
        <w:bidi w:val="0"/>
        <w:spacing w:before="3" w:beforeAutospacing="0" w:afterAutospacing="0" w:line="559" w:lineRule="exact"/>
        <w:ind w:right="96" w:firstLine="641" w:firstLineChars="0"/>
        <w:jc w:val="both"/>
        <w:rPr>
          <w:rFonts w:hint="eastAsia"/>
        </w:rPr>
      </w:pPr>
      <w:r>
        <w:rPr>
          <w:rFonts w:ascii="仿宋" w:hAnsi="仿宋" w:eastAsia="仿宋" w:cs="仿宋"/>
          <w:b/>
          <w:bCs/>
          <w:color w:val="000000"/>
          <w:spacing w:val="21"/>
          <w:w w:val="93"/>
          <w:kern w:val="0"/>
          <w:sz w:val="32"/>
        </w:rPr>
        <w:t>其</w:t>
      </w:r>
      <w:r>
        <w:rPr>
          <w:rFonts w:ascii="仿宋" w:hAnsi="仿宋" w:eastAsia="仿宋" w:cs="仿宋"/>
          <w:b/>
          <w:bCs/>
          <w:color w:val="000000"/>
          <w:spacing w:val="-4"/>
          <w:w w:val="95"/>
          <w:kern w:val="0"/>
          <w:sz w:val="32"/>
        </w:rPr>
        <w:t>他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资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本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性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支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出</w:t>
      </w:r>
      <w:r>
        <w:rPr>
          <w:rFonts w:ascii="仿宋" w:hAnsi="仿宋" w:eastAsia="仿宋" w:cs="仿宋"/>
          <w:b/>
          <w:bCs/>
          <w:color w:val="000000"/>
          <w:spacing w:val="-9"/>
          <w:w w:val="83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填列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由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各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非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与改革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中安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7"/>
          <w:kern w:val="0"/>
          <w:sz w:val="32"/>
        </w:rPr>
        <w:t>战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备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应急性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储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备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8"/>
          <w:kern w:val="0"/>
          <w:sz w:val="32"/>
        </w:rPr>
        <w:t>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地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无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形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资产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5"/>
          <w:kern w:val="0"/>
          <w:sz w:val="32"/>
        </w:rPr>
        <w:t>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施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6"/>
          <w:kern w:val="0"/>
          <w:sz w:val="32"/>
        </w:rPr>
        <w:t>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型修缮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政支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新改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造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所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发生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。</w:t>
      </w:r>
    </w:p>
    <w:p>
      <w:pPr>
        <w:numPr>
          <w:ilvl w:val="0"/>
          <w:numId w:val="12"/>
        </w:numPr>
        <w:autoSpaceDE w:val="0"/>
        <w:autoSpaceDN w:val="0"/>
        <w:bidi w:val="0"/>
        <w:spacing w:before="1" w:beforeAutospacing="0" w:afterAutospacing="0" w:line="559" w:lineRule="exact"/>
        <w:ind w:firstLine="641" w:firstLineChars="0"/>
        <w:jc w:val="both"/>
        <w:rPr>
          <w:rFonts w:hint="eastAsia"/>
        </w:rPr>
      </w:pPr>
      <w:r>
        <w:rPr>
          <w:rFonts w:ascii="仿宋" w:hAnsi="仿宋" w:eastAsia="仿宋" w:cs="仿宋"/>
          <w:b/>
          <w:bCs/>
          <w:color w:val="000000"/>
          <w:spacing w:val="21"/>
          <w:w w:val="93"/>
          <w:kern w:val="0"/>
          <w:sz w:val="32"/>
        </w:rPr>
        <w:t>“</w:t>
      </w:r>
      <w:r>
        <w:rPr>
          <w:rFonts w:ascii="仿宋" w:hAnsi="仿宋" w:eastAsia="仿宋" w:cs="仿宋"/>
          <w:b/>
          <w:bCs/>
          <w:color w:val="000000"/>
          <w:spacing w:val="25"/>
          <w:w w:val="86"/>
          <w:kern w:val="0"/>
          <w:sz w:val="32"/>
        </w:rPr>
        <w:t>三</w:t>
      </w:r>
      <w:r>
        <w:rPr>
          <w:rFonts w:ascii="仿宋" w:hAnsi="仿宋" w:eastAsia="仿宋" w:cs="仿宋"/>
          <w:b/>
          <w:bCs/>
          <w:color w:val="000000"/>
          <w:spacing w:val="-8"/>
          <w:w w:val="95"/>
          <w:kern w:val="0"/>
          <w:sz w:val="32"/>
        </w:rPr>
        <w:t>公</w:t>
      </w:r>
      <w:r>
        <w:rPr>
          <w:rFonts w:ascii="仿宋" w:hAnsi="仿宋" w:eastAsia="仿宋" w:cs="仿宋"/>
          <w:b/>
          <w:bCs/>
          <w:color w:val="000000"/>
          <w:spacing w:val="-1"/>
          <w:w w:val="91"/>
          <w:kern w:val="0"/>
          <w:sz w:val="32"/>
        </w:rPr>
        <w:t>”</w:t>
      </w:r>
      <w:r>
        <w:rPr>
          <w:rFonts w:ascii="仿宋" w:hAnsi="仿宋" w:eastAsia="仿宋" w:cs="仿宋"/>
          <w:b/>
          <w:bCs/>
          <w:color w:val="000000"/>
          <w:spacing w:val="21"/>
          <w:w w:val="93"/>
          <w:kern w:val="0"/>
          <w:sz w:val="32"/>
        </w:rPr>
        <w:t>经</w:t>
      </w:r>
      <w:r>
        <w:rPr>
          <w:rFonts w:ascii="仿宋" w:hAnsi="仿宋" w:eastAsia="仿宋" w:cs="仿宋"/>
          <w:b/>
          <w:bCs/>
          <w:color w:val="000000"/>
          <w:spacing w:val="-20"/>
          <w:w w:val="100"/>
          <w:kern w:val="0"/>
          <w:sz w:val="32"/>
        </w:rPr>
        <w:t>费</w:t>
      </w:r>
      <w:r>
        <w:rPr>
          <w:rFonts w:ascii="仿宋" w:hAnsi="仿宋" w:eastAsia="仿宋" w:cs="仿宋"/>
          <w:b/>
          <w:bCs/>
          <w:color w:val="000000"/>
          <w:spacing w:val="-5"/>
          <w:w w:val="93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指部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安排的因公出国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（境</w:t>
      </w:r>
      <w:r>
        <w:rPr>
          <w:rFonts w:ascii="仿宋" w:hAnsi="仿宋" w:eastAsia="仿宋" w:cs="仿宋"/>
          <w:bCs/>
          <w:color w:val="000000"/>
          <w:spacing w:val="-27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公务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车购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费和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8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其中</w:t>
      </w:r>
      <w:r>
        <w:rPr>
          <w:rFonts w:ascii="仿宋" w:hAnsi="仿宋" w:eastAsia="仿宋" w:cs="仿宋"/>
          <w:bCs/>
          <w:color w:val="000000"/>
          <w:spacing w:val="-27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因公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境</w:t>
      </w:r>
      <w:r>
        <w:rPr>
          <w:rFonts w:ascii="仿宋" w:hAnsi="仿宋" w:eastAsia="仿宋" w:cs="仿宋"/>
          <w:bCs/>
          <w:color w:val="000000"/>
          <w:spacing w:val="-22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费反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映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单位公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（境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旅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国外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城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市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交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通费</w:t>
      </w:r>
      <w:r>
        <w:rPr>
          <w:rFonts w:ascii="仿宋" w:hAnsi="仿宋" w:eastAsia="仿宋" w:cs="仿宋"/>
          <w:bCs/>
          <w:color w:val="000000"/>
          <w:spacing w:val="-2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宿费</w:t>
      </w:r>
      <w:r>
        <w:rPr>
          <w:rFonts w:ascii="仿宋" w:hAnsi="仿宋" w:eastAsia="仿宋" w:cs="仿宋"/>
          <w:bCs/>
          <w:color w:val="000000"/>
          <w:spacing w:val="-2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伙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食费</w:t>
      </w:r>
      <w:r>
        <w:rPr>
          <w:rFonts w:ascii="仿宋" w:hAnsi="仿宋" w:eastAsia="仿宋" w:cs="仿宋"/>
          <w:bCs/>
          <w:color w:val="000000"/>
          <w:spacing w:val="-2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训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杂费等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公务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及运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反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映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置支出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含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车辆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税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牌照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及按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留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燃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料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、维</w:t>
      </w:r>
      <w:r>
        <w:rPr>
          <w:rFonts w:ascii="仿宋" w:hAnsi="仿宋" w:eastAsia="仿宋" w:cs="仿宋"/>
          <w:bCs/>
          <w:color w:val="000000"/>
          <w:spacing w:val="-28"/>
          <w:kern w:val="0"/>
          <w:sz w:val="32"/>
        </w:rPr>
        <w:t>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、过</w:t>
      </w: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桥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、保</w:t>
      </w:r>
      <w:r>
        <w:rPr>
          <w:rFonts w:ascii="仿宋" w:hAnsi="仿宋" w:eastAsia="仿宋" w:cs="仿宋"/>
          <w:bCs/>
          <w:color w:val="000000"/>
          <w:spacing w:val="-31"/>
          <w:kern w:val="0"/>
          <w:sz w:val="32"/>
        </w:rPr>
        <w:t>险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安全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励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；公务</w:t>
      </w:r>
      <w:r>
        <w:rPr>
          <w:rFonts w:ascii="仿宋" w:hAnsi="仿宋" w:eastAsia="仿宋" w:cs="仿宋"/>
          <w:bCs/>
          <w:color w:val="000000"/>
          <w:spacing w:val="-20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待费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反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映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单位按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支的各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务接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含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>
      <w:pPr>
        <w:numPr>
          <w:ilvl w:val="0"/>
          <w:numId w:val="12"/>
        </w:numPr>
        <w:autoSpaceDE w:val="0"/>
        <w:autoSpaceDN w:val="0"/>
        <w:bidi w:val="0"/>
        <w:spacing w:before="2" w:beforeAutospacing="0" w:afterAutospacing="0" w:line="559" w:lineRule="exact"/>
        <w:ind w:firstLine="641" w:firstLineChars="0"/>
        <w:jc w:val="both"/>
        <w:rPr>
          <w:rFonts w:hint="eastAsia"/>
        </w:rPr>
      </w:pPr>
      <w:r>
        <w:rPr>
          <w:rFonts w:ascii="仿宋" w:hAnsi="仿宋" w:eastAsia="仿宋" w:cs="仿宋"/>
          <w:b/>
          <w:bCs/>
          <w:color w:val="000000"/>
          <w:spacing w:val="21"/>
          <w:w w:val="93"/>
          <w:kern w:val="0"/>
          <w:sz w:val="32"/>
        </w:rPr>
        <w:t>其</w:t>
      </w:r>
      <w:r>
        <w:rPr>
          <w:rFonts w:ascii="仿宋" w:hAnsi="仿宋" w:eastAsia="仿宋" w:cs="仿宋"/>
          <w:b/>
          <w:bCs/>
          <w:color w:val="000000"/>
          <w:spacing w:val="-4"/>
          <w:w w:val="95"/>
          <w:kern w:val="0"/>
          <w:sz w:val="32"/>
        </w:rPr>
        <w:t>他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交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通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费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用</w:t>
      </w:r>
      <w:r>
        <w:rPr>
          <w:rFonts w:ascii="仿宋" w:hAnsi="仿宋" w:eastAsia="仿宋" w:cs="仿宋"/>
          <w:b/>
          <w:bCs/>
          <w:color w:val="000000"/>
          <w:spacing w:val="20"/>
          <w:w w:val="74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21"/>
          <w:kern w:val="0"/>
          <w:sz w:val="32"/>
        </w:rPr>
        <w:t>填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列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位除公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用车运行维护费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以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外的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交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通补贴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车费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车费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飞机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燃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料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、保险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>
      <w:pPr>
        <w:numPr>
          <w:ilvl w:val="0"/>
          <w:numId w:val="12"/>
        </w:numPr>
        <w:autoSpaceDE w:val="0"/>
        <w:autoSpaceDN w:val="0"/>
        <w:bidi w:val="0"/>
        <w:spacing w:before="3" w:beforeAutospacing="0" w:afterAutospacing="0" w:line="559" w:lineRule="exact"/>
        <w:ind w:right="98"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/>
          <w:bCs/>
          <w:color w:val="000000"/>
          <w:spacing w:val="21"/>
          <w:w w:val="93"/>
          <w:kern w:val="0"/>
          <w:sz w:val="32"/>
        </w:rPr>
        <w:t>公</w:t>
      </w:r>
      <w:r>
        <w:rPr>
          <w:rFonts w:ascii="仿宋" w:hAnsi="仿宋" w:eastAsia="仿宋" w:cs="仿宋"/>
          <w:b/>
          <w:bCs/>
          <w:color w:val="000000"/>
          <w:spacing w:val="-4"/>
          <w:w w:val="95"/>
          <w:kern w:val="0"/>
          <w:sz w:val="32"/>
        </w:rPr>
        <w:t>务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用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车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购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置</w:t>
      </w:r>
      <w:r>
        <w:rPr>
          <w:rFonts w:ascii="仿宋" w:hAnsi="仿宋" w:eastAsia="仿宋" w:cs="仿宋"/>
          <w:b/>
          <w:bCs/>
          <w:color w:val="000000"/>
          <w:spacing w:val="-32"/>
          <w:w w:val="7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25"/>
          <w:kern w:val="0"/>
          <w:sz w:val="32"/>
        </w:rPr>
        <w:t>填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列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位公务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辆购置支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出（含</w:t>
      </w:r>
      <w:r>
        <w:rPr>
          <w:rFonts w:ascii="仿宋" w:hAnsi="仿宋" w:eastAsia="仿宋" w:cs="仿宋"/>
          <w:bCs/>
          <w:color w:val="000000"/>
          <w:w w:val="6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车辆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税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照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>
      <w:pPr>
        <w:numPr>
          <w:ilvl w:val="0"/>
          <w:numId w:val="12"/>
        </w:numPr>
        <w:autoSpaceDE w:val="0"/>
        <w:autoSpaceDN w:val="0"/>
        <w:bidi w:val="0"/>
        <w:spacing w:beforeAutospacing="0" w:afterAutospacing="0" w:line="560" w:lineRule="exact"/>
        <w:ind w:right="96" w:firstLine="641" w:firstLineChars="0"/>
        <w:jc w:val="both"/>
        <w:rPr>
          <w:rFonts w:hint="eastAsia"/>
        </w:rPr>
      </w:pPr>
      <w:r>
        <w:rPr>
          <w:rFonts w:ascii="仿宋" w:hAnsi="仿宋" w:eastAsia="仿宋" w:cs="仿宋"/>
          <w:b/>
          <w:bCs/>
          <w:color w:val="000000"/>
          <w:spacing w:val="21"/>
          <w:w w:val="93"/>
          <w:kern w:val="0"/>
          <w:sz w:val="32"/>
        </w:rPr>
        <w:t>其</w:t>
      </w:r>
      <w:r>
        <w:rPr>
          <w:rFonts w:ascii="仿宋" w:hAnsi="仿宋" w:eastAsia="仿宋" w:cs="仿宋"/>
          <w:b/>
          <w:bCs/>
          <w:color w:val="000000"/>
          <w:spacing w:val="-4"/>
          <w:w w:val="95"/>
          <w:kern w:val="0"/>
          <w:sz w:val="32"/>
        </w:rPr>
        <w:t>他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交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通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工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具</w:t>
      </w:r>
      <w:r>
        <w:rPr>
          <w:rFonts w:ascii="仿宋" w:hAnsi="仿宋" w:eastAsia="仿宋" w:cs="仿宋"/>
          <w:b/>
          <w:bCs/>
          <w:color w:val="000000"/>
          <w:spacing w:val="18"/>
          <w:w w:val="94"/>
          <w:kern w:val="0"/>
          <w:sz w:val="32"/>
        </w:rPr>
        <w:t>购</w:t>
      </w:r>
      <w:r>
        <w:rPr>
          <w:rFonts w:ascii="仿宋" w:hAnsi="仿宋" w:eastAsia="仿宋" w:cs="仿宋"/>
          <w:b/>
          <w:bCs/>
          <w:color w:val="000000"/>
          <w:spacing w:val="28"/>
          <w:w w:val="86"/>
          <w:kern w:val="0"/>
          <w:sz w:val="32"/>
        </w:rPr>
        <w:t>置</w:t>
      </w:r>
      <w:r>
        <w:rPr>
          <w:rFonts w:ascii="仿宋" w:hAnsi="仿宋" w:eastAsia="仿宋" w:cs="仿宋"/>
          <w:b/>
          <w:bCs/>
          <w:color w:val="000000"/>
          <w:spacing w:val="-9"/>
          <w:w w:val="75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填列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外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各类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通工</w:t>
      </w:r>
      <w:r>
        <w:rPr>
          <w:rFonts w:ascii="仿宋" w:hAnsi="仿宋" w:eastAsia="仿宋" w:cs="仿宋"/>
          <w:bCs/>
          <w:color w:val="000000"/>
          <w:spacing w:val="-24"/>
          <w:kern w:val="0"/>
          <w:sz w:val="32"/>
        </w:rPr>
        <w:t>具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船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舶</w:t>
      </w:r>
      <w:r>
        <w:rPr>
          <w:rFonts w:ascii="仿宋" w:hAnsi="仿宋" w:eastAsia="仿宋" w:cs="仿宋"/>
          <w:bCs/>
          <w:color w:val="000000"/>
          <w:spacing w:val="-2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飞机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21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置支</w:t>
      </w:r>
      <w:r>
        <w:rPr>
          <w:rFonts w:ascii="仿宋" w:hAnsi="仿宋" w:eastAsia="仿宋" w:cs="仿宋"/>
          <w:bCs/>
          <w:color w:val="000000"/>
          <w:spacing w:val="-2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含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辆购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税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牌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照费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numPr>
          <w:ilvl w:val="0"/>
          <w:numId w:val="12"/>
        </w:numPr>
        <w:autoSpaceDE w:val="0"/>
        <w:autoSpaceDN w:val="0"/>
        <w:bidi w:val="0"/>
        <w:spacing w:beforeAutospacing="0" w:afterAutospacing="0" w:line="560" w:lineRule="exact"/>
        <w:ind w:right="93" w:firstLine="641" w:firstLineChars="0"/>
        <w:jc w:val="both"/>
        <w:rPr>
          <w:rFonts w:hint="eastAsia"/>
        </w:rPr>
      </w:pPr>
      <w:r>
        <w:rPr>
          <w:rFonts w:ascii="仿宋" w:hAnsi="仿宋" w:eastAsia="仿宋" w:cs="仿宋"/>
          <w:b/>
          <w:bCs/>
          <w:color w:val="000000"/>
          <w:spacing w:val="21"/>
          <w:w w:val="93"/>
          <w:kern w:val="0"/>
          <w:sz w:val="32"/>
        </w:rPr>
        <w:t>机</w:t>
      </w:r>
      <w:r>
        <w:rPr>
          <w:rFonts w:ascii="仿宋" w:hAnsi="仿宋" w:eastAsia="仿宋" w:cs="仿宋"/>
          <w:b/>
          <w:bCs/>
          <w:color w:val="000000"/>
          <w:spacing w:val="-4"/>
          <w:w w:val="95"/>
          <w:kern w:val="0"/>
          <w:sz w:val="32"/>
        </w:rPr>
        <w:t>关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运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行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经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费</w:t>
      </w:r>
      <w:r>
        <w:rPr>
          <w:rFonts w:ascii="仿宋" w:hAnsi="仿宋" w:eastAsia="仿宋" w:cs="仿宋"/>
          <w:b/>
          <w:bCs/>
          <w:color w:val="000000"/>
          <w:spacing w:val="-17"/>
          <w:w w:val="93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指为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11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括参照公务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员法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27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于购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物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服务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6"/>
          <w:kern w:val="0"/>
          <w:sz w:val="32"/>
        </w:rPr>
        <w:t>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括办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及印刷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邮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电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差旅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议费</w:t>
      </w:r>
      <w:r>
        <w:rPr>
          <w:rFonts w:ascii="仿宋" w:hAnsi="仿宋" w:eastAsia="仿宋" w:cs="仿宋"/>
          <w:bCs/>
          <w:color w:val="000000"/>
          <w:spacing w:val="-2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利费</w:t>
      </w:r>
      <w:r>
        <w:rPr>
          <w:rFonts w:ascii="仿宋" w:hAnsi="仿宋" w:eastAsia="仿宋" w:cs="仿宋"/>
          <w:bCs/>
          <w:color w:val="000000"/>
          <w:spacing w:val="-2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常维修</w:t>
      </w:r>
    </w:p>
    <w:p>
      <w:pPr>
        <w:autoSpaceDE w:val="0"/>
        <w:autoSpaceDN w:val="0"/>
        <w:spacing w:beforeAutospacing="0" w:afterAutospacing="0" w:line="774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4" w:lineRule="exact"/>
        <w:ind w:left="4194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31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w w:val="98"/>
          <w:kern w:val="0"/>
          <w:sz w:val="21"/>
        </w:rPr>
        <w:t>-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295" w:right="1272" w:bottom="415" w:left="1530" w:header="851" w:footer="415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1900" w:h="16840"/>
          <w:pgMar w:top="1295" w:right="1430" w:bottom="415" w:left="1530" w:header="851" w:footer="415" w:gutter="0"/>
          <w:cols w:space="720" w:num="1"/>
        </w:sectPr>
      </w:pPr>
      <w:bookmarkStart w:id="32" w:name="_bookmark31"/>
      <w:bookmarkEnd w:id="32"/>
    </w:p>
    <w:p>
      <w:pPr>
        <w:autoSpaceDE w:val="0"/>
        <w:autoSpaceDN w:val="0"/>
        <w:bidi w:val="0"/>
        <w:spacing w:beforeAutospacing="0" w:afterAutospacing="0" w:line="487" w:lineRule="exact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材料以及一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设备购置费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水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电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公用房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取暖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7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房物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7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车运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用。</w:t>
      </w:r>
    </w:p>
    <w:p>
      <w:pPr>
        <w:autoSpaceDE w:val="0"/>
        <w:autoSpaceDN w:val="0"/>
        <w:bidi w:val="0"/>
        <w:spacing w:beforeAutospacing="0" w:afterAutospacing="0" w:line="560" w:lineRule="exact"/>
        <w:ind w:firstLine="641"/>
        <w:jc w:val="both"/>
        <w:rPr>
          <w:rFonts w:hint="eastAsia"/>
        </w:rPr>
      </w:pPr>
      <w:r>
        <w:rPr>
          <w:rFonts w:ascii="仿宋" w:hAnsi="仿宋" w:eastAsia="仿宋" w:cs="仿宋"/>
          <w:b/>
          <w:bCs/>
          <w:color w:val="000000"/>
          <w:spacing w:val="21"/>
          <w:w w:val="93"/>
          <w:kern w:val="0"/>
          <w:sz w:val="32"/>
        </w:rPr>
        <w:t>（</w:t>
      </w:r>
      <w:r>
        <w:rPr>
          <w:rFonts w:ascii="仿宋" w:hAnsi="仿宋" w:eastAsia="仿宋" w:cs="仿宋"/>
          <w:b/>
          <w:bCs/>
          <w:color w:val="000000"/>
          <w:spacing w:val="-4"/>
          <w:w w:val="95"/>
          <w:kern w:val="0"/>
          <w:sz w:val="32"/>
        </w:rPr>
        <w:t>十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七</w:t>
      </w:r>
      <w:r>
        <w:rPr>
          <w:rFonts w:ascii="仿宋" w:hAnsi="仿宋" w:eastAsia="仿宋" w:cs="仿宋"/>
          <w:b/>
          <w:bCs/>
          <w:color w:val="000000"/>
          <w:spacing w:val="-15"/>
          <w:w w:val="105"/>
          <w:kern w:val="0"/>
          <w:sz w:val="32"/>
        </w:rPr>
        <w:t>）</w:t>
      </w:r>
      <w:r>
        <w:rPr>
          <w:rFonts w:ascii="仿宋" w:hAnsi="仿宋" w:eastAsia="仿宋" w:cs="仿宋"/>
          <w:b/>
          <w:bCs/>
          <w:color w:val="000000"/>
          <w:spacing w:val="18"/>
          <w:w w:val="94"/>
          <w:kern w:val="0"/>
          <w:sz w:val="32"/>
        </w:rPr>
        <w:t>经</w:t>
      </w:r>
      <w:r>
        <w:rPr>
          <w:rFonts w:ascii="仿宋" w:hAnsi="仿宋" w:eastAsia="仿宋" w:cs="仿宋"/>
          <w:b/>
          <w:bCs/>
          <w:color w:val="000000"/>
          <w:spacing w:val="28"/>
          <w:w w:val="86"/>
          <w:kern w:val="0"/>
          <w:sz w:val="32"/>
        </w:rPr>
        <w:t>费</w:t>
      </w:r>
      <w:r>
        <w:rPr>
          <w:rFonts w:ascii="仿宋" w:hAnsi="仿宋" w:eastAsia="仿宋" w:cs="仿宋"/>
          <w:b/>
          <w:bCs/>
          <w:color w:val="000000"/>
          <w:spacing w:val="-11"/>
          <w:w w:val="95"/>
          <w:kern w:val="0"/>
          <w:sz w:val="32"/>
        </w:rPr>
        <w:t>形</w:t>
      </w:r>
      <w:r>
        <w:rPr>
          <w:rFonts w:ascii="仿宋" w:hAnsi="仿宋" w:eastAsia="仿宋" w:cs="仿宋"/>
          <w:b/>
          <w:bCs/>
          <w:color w:val="000000"/>
          <w:spacing w:val="-2"/>
          <w:w w:val="101"/>
          <w:kern w:val="0"/>
          <w:sz w:val="32"/>
        </w:rPr>
        <w:t>式</w:t>
      </w:r>
      <w:r>
        <w:rPr>
          <w:rFonts w:ascii="仿宋" w:hAnsi="仿宋" w:eastAsia="仿宋" w:cs="仿宋"/>
          <w:b/>
          <w:bCs/>
          <w:color w:val="000000"/>
          <w:spacing w:val="0"/>
          <w:kern w:val="0"/>
          <w:sz w:val="32"/>
        </w:rPr>
        <w:t>: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来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可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分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为财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性资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证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8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金定额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或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补助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4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性资金零补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助四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spacing w:beforeAutospacing="0" w:afterAutospacing="0" w:line="14" w:lineRule="exact"/>
        <w:jc w:val="center"/>
        <w:sectPr>
          <w:type w:val="continuous"/>
          <w:pgSz w:w="11900" w:h="16840"/>
          <w:pgMar w:top="1295" w:right="1430" w:bottom="415" w:left="1530" w:header="851" w:footer="415" w:gutter="0"/>
          <w:cols w:space="0" w:num="1"/>
        </w:sectPr>
      </w:pPr>
    </w:p>
    <w:p>
      <w:pPr>
        <w:autoSpaceDE w:val="0"/>
        <w:autoSpaceDN w:val="0"/>
        <w:spacing w:beforeAutospacing="0" w:afterAutospacing="0" w:line="11415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74" w:lineRule="exact"/>
        <w:ind w:left="4194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-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21"/>
        </w:rPr>
        <w:t>32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w w:val="98"/>
          <w:kern w:val="0"/>
          <w:sz w:val="21"/>
        </w:rPr>
        <w:t>-</w:t>
      </w:r>
    </w:p>
    <w:sectPr>
      <w:type w:val="continuous"/>
      <w:pgSz w:w="11900" w:h="16840"/>
      <w:pgMar w:top="1295" w:right="1430" w:bottom="415" w:left="1530" w:header="851" w:footer="415" w:gutter="0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1"/>
      <w:numFmt w:val="chineseCountingThousand"/>
      <w:suff w:val="nothing"/>
      <w:lvlText w:val="（%1）"/>
      <w:lvlJc w:val="left"/>
      <w:rPr>
        <w:rFonts w:hint="default" w:ascii="仿宋" w:hAnsi="仿宋" w:eastAsia="仿宋" w:cs="仿宋"/>
        <w:spacing w:val="18"/>
        <w:w w:val="88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">
    <w:nsid w:val="B5E306ED"/>
    <w:multiLevelType w:val="multilevel"/>
    <w:tmpl w:val="B5E306ED"/>
    <w:lvl w:ilvl="0" w:tentative="0">
      <w:start w:val="5"/>
      <w:numFmt w:val="chineseCountingThousand"/>
      <w:suff w:val="nothing"/>
      <w:lvlText w:val="（%1）"/>
      <w:lvlJc w:val="left"/>
      <w:rPr>
        <w:rFonts w:hint="default" w:ascii="华文仿宋" w:hAnsi="华文仿宋" w:eastAsia="华文仿宋" w:cs="华文仿宋"/>
        <w:spacing w:val="-32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2">
    <w:nsid w:val="BF205925"/>
    <w:multiLevelType w:val="multilevel"/>
    <w:tmpl w:val="BF205925"/>
    <w:lvl w:ilvl="0" w:tentative="0">
      <w:start w:val="1"/>
      <w:numFmt w:val="chineseCountingThousand"/>
      <w:suff w:val="nothing"/>
      <w:lvlText w:val="（%1）"/>
      <w:lvlJc w:val="left"/>
      <w:rPr>
        <w:rFonts w:hint="default" w:ascii="华文仿宋" w:hAnsi="华文仿宋" w:eastAsia="华文仿宋" w:cs="华文仿宋"/>
        <w:spacing w:val="-2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3">
    <w:nsid w:val="CF092B84"/>
    <w:multiLevelType w:val="multilevel"/>
    <w:tmpl w:val="CF092B84"/>
    <w:lvl w:ilvl="0" w:tentative="0">
      <w:start w:val="1"/>
      <w:numFmt w:val="chineseCountingThousand"/>
      <w:suff w:val="nothing"/>
      <w:lvlText w:val="%1、"/>
      <w:lvlJc w:val="left"/>
      <w:rPr>
        <w:rFonts w:hint="default" w:ascii="仿宋" w:hAnsi="仿宋" w:eastAsia="仿宋" w:cs="仿宋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4">
    <w:nsid w:val="0053208E"/>
    <w:multiLevelType w:val="multilevel"/>
    <w:tmpl w:val="0053208E"/>
    <w:lvl w:ilvl="0" w:tentative="0">
      <w:start w:val="1"/>
      <w:numFmt w:val="chineseCountingThousand"/>
      <w:suff w:val="nothing"/>
      <w:lvlText w:val="%1、"/>
      <w:lvlJc w:val="left"/>
      <w:rPr>
        <w:rFonts w:hint="default" w:ascii="仿宋" w:hAnsi="仿宋" w:eastAsia="仿宋" w:cs="仿宋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5">
    <w:nsid w:val="0248C179"/>
    <w:multiLevelType w:val="multilevel"/>
    <w:tmpl w:val="0248C179"/>
    <w:lvl w:ilvl="0" w:tentative="0">
      <w:start w:val="1"/>
      <w:numFmt w:val="decimal"/>
      <w:suff w:val="nothing"/>
      <w:lvlText w:val="%1."/>
      <w:lvlJc w:val="left"/>
      <w:rPr>
        <w:rFonts w:hint="default" w:ascii="仿宋" w:hAnsi="仿宋" w:eastAsia="仿宋" w:cs="仿宋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6">
    <w:nsid w:val="03D62ECE"/>
    <w:multiLevelType w:val="multilevel"/>
    <w:tmpl w:val="03D62ECE"/>
    <w:lvl w:ilvl="0" w:tentative="0">
      <w:start w:val="7"/>
      <w:numFmt w:val="chineseCountingThousand"/>
      <w:suff w:val="nothing"/>
      <w:lvlText w:val="（%1）"/>
      <w:lvlJc w:val="left"/>
      <w:rPr>
        <w:rFonts w:hint="default" w:ascii="华文仿宋" w:hAnsi="华文仿宋" w:eastAsia="华文仿宋" w:cs="华文仿宋"/>
        <w:spacing w:val="-2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7">
    <w:nsid w:val="25B654F3"/>
    <w:multiLevelType w:val="multilevel"/>
    <w:tmpl w:val="25B654F3"/>
    <w:lvl w:ilvl="0" w:tentative="0">
      <w:start w:val="1"/>
      <w:numFmt w:val="decimal"/>
      <w:suff w:val="nothing"/>
      <w:lvlText w:val="%1."/>
      <w:lvlJc w:val="left"/>
      <w:rPr>
        <w:rFonts w:hint="default" w:ascii="仿宋" w:hAnsi="仿宋" w:eastAsia="仿宋" w:cs="仿宋"/>
        <w:spacing w:val="-4"/>
        <w:w w:val="103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8">
    <w:nsid w:val="2A8F537B"/>
    <w:multiLevelType w:val="multilevel"/>
    <w:tmpl w:val="2A8F537B"/>
    <w:lvl w:ilvl="0" w:tentative="0">
      <w:start w:val="7"/>
      <w:numFmt w:val="chineseCountingThousand"/>
      <w:suff w:val="nothing"/>
      <w:lvlText w:val="（%1）"/>
      <w:lvlJc w:val="left"/>
      <w:rPr>
        <w:rFonts w:hint="default" w:ascii="仿宋" w:hAnsi="仿宋" w:eastAsia="仿宋" w:cs="仿宋"/>
        <w:spacing w:val="30"/>
        <w:w w:val="84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9">
    <w:nsid w:val="59ADCABA"/>
    <w:multiLevelType w:val="multilevel"/>
    <w:tmpl w:val="59ADCABA"/>
    <w:lvl w:ilvl="0" w:tentative="0">
      <w:start w:val="7"/>
      <w:numFmt w:val="chineseCountingThousand"/>
      <w:suff w:val="nothing"/>
      <w:lvlText w:val="%1、"/>
      <w:lvlJc w:val="left"/>
      <w:rPr>
        <w:rFonts w:hint="default" w:ascii="仿宋" w:hAnsi="仿宋" w:eastAsia="仿宋" w:cs="仿宋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0">
    <w:nsid w:val="5A241D34"/>
    <w:multiLevelType w:val="multilevel"/>
    <w:tmpl w:val="5A241D34"/>
    <w:lvl w:ilvl="0" w:tentative="0">
      <w:start w:val="1"/>
      <w:numFmt w:val="chineseCountingThousand"/>
      <w:suff w:val="nothing"/>
      <w:lvlText w:val="（%1）"/>
      <w:lvlJc w:val="left"/>
      <w:rPr>
        <w:rFonts w:hint="default" w:ascii="仿宋" w:hAnsi="仿宋" w:eastAsia="仿宋" w:cs="仿宋"/>
        <w:spacing w:val="26"/>
        <w:w w:val="87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1">
    <w:nsid w:val="72183CF9"/>
    <w:multiLevelType w:val="multilevel"/>
    <w:tmpl w:val="72183CF9"/>
    <w:lvl w:ilvl="0" w:tentative="0">
      <w:start w:val="1"/>
      <w:numFmt w:val="decimal"/>
      <w:suff w:val="nothing"/>
      <w:lvlText w:val="%1."/>
      <w:lvlJc w:val="left"/>
      <w:rPr>
        <w:rFonts w:hint="default" w:ascii="仿宋" w:hAnsi="仿宋" w:eastAsia="仿宋" w:cs="仿宋"/>
        <w:spacing w:val="-6"/>
        <w:w w:val="105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11"/>
  </w:num>
  <w:num w:numId="9">
    <w:abstractNumId w:val="5"/>
  </w:num>
  <w:num w:numId="10">
    <w:abstractNumId w:val="0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hideSpellingErrors/>
  <w:hideGrammaticalErrors/>
  <w:documentProtection w:enforcement="0"/>
  <w:compat>
    <w:spaceForUL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FlZGU0NjY0ZjM5NmM0YWIwNzdkOWViMzkxYmY3N2IifQ=="/>
  </w:docVars>
  <w:rsids>
    <w:rsidRoot w:val="00000000"/>
    <w:rsid w:val="00417EF4"/>
    <w:rsid w:val="00EA233A"/>
    <w:rsid w:val="010A11BF"/>
    <w:rsid w:val="030419B8"/>
    <w:rsid w:val="04001E75"/>
    <w:rsid w:val="06101B54"/>
    <w:rsid w:val="0AD11E75"/>
    <w:rsid w:val="136E0BA9"/>
    <w:rsid w:val="13F217DA"/>
    <w:rsid w:val="152F3C74"/>
    <w:rsid w:val="16290DB7"/>
    <w:rsid w:val="1D422D8E"/>
    <w:rsid w:val="1D654614"/>
    <w:rsid w:val="1D666D95"/>
    <w:rsid w:val="1EB94757"/>
    <w:rsid w:val="20726449"/>
    <w:rsid w:val="24062738"/>
    <w:rsid w:val="28620159"/>
    <w:rsid w:val="294F4B81"/>
    <w:rsid w:val="2C8B720A"/>
    <w:rsid w:val="32270A1D"/>
    <w:rsid w:val="324B4A69"/>
    <w:rsid w:val="32F91738"/>
    <w:rsid w:val="35C661CB"/>
    <w:rsid w:val="378C0D4E"/>
    <w:rsid w:val="39AE31FE"/>
    <w:rsid w:val="3A687850"/>
    <w:rsid w:val="3A7A7584"/>
    <w:rsid w:val="3CD72A6B"/>
    <w:rsid w:val="3E607F66"/>
    <w:rsid w:val="3E7D3710"/>
    <w:rsid w:val="3FF71E35"/>
    <w:rsid w:val="4114603C"/>
    <w:rsid w:val="41970A1B"/>
    <w:rsid w:val="43882D11"/>
    <w:rsid w:val="44EC107E"/>
    <w:rsid w:val="468A0B4E"/>
    <w:rsid w:val="46CE1DEF"/>
    <w:rsid w:val="481B6E9E"/>
    <w:rsid w:val="48D17E9D"/>
    <w:rsid w:val="4A8835F7"/>
    <w:rsid w:val="4C6B4F7E"/>
    <w:rsid w:val="5086682B"/>
    <w:rsid w:val="50FF6F1E"/>
    <w:rsid w:val="57723665"/>
    <w:rsid w:val="58474262"/>
    <w:rsid w:val="5BED1251"/>
    <w:rsid w:val="5D333476"/>
    <w:rsid w:val="62B114E5"/>
    <w:rsid w:val="63021D41"/>
    <w:rsid w:val="64431746"/>
    <w:rsid w:val="66FE4F15"/>
    <w:rsid w:val="68B43E1E"/>
    <w:rsid w:val="6A074B57"/>
    <w:rsid w:val="727B25A9"/>
    <w:rsid w:val="728A7731"/>
    <w:rsid w:val="73247AB1"/>
    <w:rsid w:val="733D4691"/>
    <w:rsid w:val="79181E66"/>
    <w:rsid w:val="7EED169F"/>
    <w:rsid w:val="7FF6458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emf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7412</Words>
  <Characters>8181</Characters>
  <Lines>0</Lines>
  <Paragraphs>0</Paragraphs>
  <TotalTime>26</TotalTime>
  <ScaleCrop>false</ScaleCrop>
  <LinksUpToDate>false</LinksUpToDate>
  <CharactersWithSpaces>9350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2017-09-30T08:42:00Z</dcterms:created>
  <dc:creator>析</dc:creator>
  <cp:lastModifiedBy>析</cp:lastModifiedBy>
  <dcterms:modified xsi:type="dcterms:W3CDTF">2024-06-20T01:44:12Z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47E5CA8D8AD944EB86ACD410EF6B804F_13</vt:lpwstr>
  </property>
</Properties>
</file>