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bookmarkStart w:id="11" w:name="_GoBack"/>
      <w:bookmarkEnd w:id="11"/>
      <w: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7560309" cy="10692130"/>
                    </a:xfrm>
                    <a:prstGeom prst="rect">
                      <a:avLst/>
                    </a:prstGeom>
                  </pic:spPr>
                </pic:pic>
              </a:graphicData>
            </a:graphic>
          </wp:anchor>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2"/>
        <w:rPr>
          <w:rFonts w:ascii="Times New Roman"/>
          <w:sz w:val="27"/>
        </w:rPr>
      </w:pPr>
    </w:p>
    <w:p>
      <w:pPr>
        <w:spacing w:before="37"/>
        <w:ind w:left="0" w:right="355" w:firstLine="0"/>
        <w:jc w:val="center"/>
        <w:rPr>
          <w:rFonts w:hint="eastAsia" w:ascii="楷体" w:eastAsia="楷体"/>
          <w:sz w:val="44"/>
        </w:rPr>
      </w:pPr>
      <w:r>
        <w:rPr>
          <w:rFonts w:hint="eastAsia" w:ascii="楷体" w:eastAsia="楷体"/>
          <w:sz w:val="44"/>
        </w:rPr>
        <w:t>2021</w:t>
      </w:r>
      <w:r>
        <w:rPr>
          <w:rFonts w:hint="eastAsia" w:ascii="楷体" w:eastAsia="楷体"/>
          <w:spacing w:val="-74"/>
          <w:sz w:val="44"/>
        </w:rPr>
        <w:t xml:space="preserve"> 年 </w:t>
      </w:r>
      <w:r>
        <w:rPr>
          <w:rFonts w:hint="eastAsia" w:ascii="楷体" w:eastAsia="楷体"/>
          <w:sz w:val="44"/>
        </w:rPr>
        <w:t>10</w:t>
      </w:r>
      <w:r>
        <w:rPr>
          <w:rFonts w:hint="eastAsia" w:ascii="楷体" w:eastAsia="楷体"/>
          <w:spacing w:val="-55"/>
          <w:sz w:val="44"/>
        </w:rPr>
        <w:t xml:space="preserve"> 月</w:t>
      </w:r>
    </w:p>
    <w:p>
      <w:pPr>
        <w:spacing w:after="0"/>
        <w:jc w:val="center"/>
        <w:rPr>
          <w:rFonts w:hint="eastAsia" w:ascii="楷体" w:eastAsia="楷体"/>
          <w:sz w:val="44"/>
        </w:rPr>
        <w:sectPr>
          <w:type w:val="continuous"/>
          <w:pgSz w:w="11910" w:h="16840"/>
          <w:pgMar w:top="1580" w:right="0" w:bottom="280" w:left="0" w:header="720" w:footer="720" w:gutter="0"/>
          <w:cols w:space="720" w:num="1"/>
        </w:sectPr>
      </w:pPr>
    </w:p>
    <w:p>
      <w:pPr>
        <w:pStyle w:val="5"/>
        <w:rPr>
          <w:rFonts w:ascii="楷体"/>
          <w:sz w:val="20"/>
        </w:rPr>
      </w:pPr>
    </w:p>
    <w:p>
      <w:pPr>
        <w:pStyle w:val="5"/>
        <w:rPr>
          <w:rFonts w:ascii="楷体"/>
          <w:sz w:val="20"/>
        </w:rPr>
      </w:pPr>
    </w:p>
    <w:p>
      <w:pPr>
        <w:pStyle w:val="5"/>
        <w:rPr>
          <w:rFonts w:ascii="楷体"/>
          <w:sz w:val="20"/>
        </w:rPr>
      </w:pPr>
    </w:p>
    <w:p>
      <w:pPr>
        <w:pStyle w:val="5"/>
        <w:rPr>
          <w:rFonts w:ascii="楷体"/>
          <w:sz w:val="20"/>
        </w:rPr>
      </w:pPr>
    </w:p>
    <w:p>
      <w:pPr>
        <w:pStyle w:val="5"/>
        <w:rPr>
          <w:rFonts w:ascii="楷体"/>
          <w:sz w:val="20"/>
        </w:rPr>
      </w:pPr>
    </w:p>
    <w:p>
      <w:pPr>
        <w:pStyle w:val="5"/>
        <w:rPr>
          <w:rFonts w:ascii="楷体"/>
          <w:sz w:val="20"/>
        </w:rPr>
      </w:pPr>
    </w:p>
    <w:p>
      <w:pPr>
        <w:pStyle w:val="5"/>
        <w:rPr>
          <w:rFonts w:ascii="楷体"/>
          <w:sz w:val="20"/>
        </w:rPr>
      </w:pPr>
    </w:p>
    <w:p>
      <w:pPr>
        <w:pStyle w:val="5"/>
        <w:rPr>
          <w:rFonts w:ascii="楷体"/>
          <w:sz w:val="20"/>
        </w:rPr>
      </w:pPr>
    </w:p>
    <w:p>
      <w:pPr>
        <w:pStyle w:val="5"/>
        <w:spacing w:before="10"/>
        <w:rPr>
          <w:rFonts w:ascii="楷体"/>
          <w:sz w:val="25"/>
        </w:rPr>
      </w:pPr>
    </w:p>
    <w:p>
      <w:pPr>
        <w:spacing w:before="0" w:line="922" w:lineRule="exact"/>
        <w:ind w:left="0" w:right="21" w:firstLine="0"/>
        <w:jc w:val="center"/>
        <w:rPr>
          <w:rFonts w:hint="eastAsia" w:ascii="黑体" w:eastAsia="黑体"/>
          <w:sz w:val="72"/>
        </w:rPr>
      </w:pPr>
      <w:r>
        <w:rPr>
          <w:rFonts w:hint="eastAsia" w:ascii="黑体" w:eastAsia="黑体"/>
          <w:sz w:val="72"/>
        </w:rPr>
        <w:t>2020 年度部门决算公开文本</w:t>
      </w: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spacing w:before="1"/>
        <w:rPr>
          <w:rFonts w:ascii="黑体"/>
          <w:sz w:val="82"/>
        </w:rPr>
      </w:pPr>
    </w:p>
    <w:p>
      <w:pPr>
        <w:spacing w:before="0"/>
        <w:ind w:left="0" w:right="0" w:firstLine="0"/>
        <w:jc w:val="center"/>
        <w:rPr>
          <w:rFonts w:hint="eastAsia" w:ascii="楷体" w:eastAsia="楷体"/>
          <w:sz w:val="44"/>
        </w:rPr>
      </w:pPr>
      <w:r>
        <w:rPr>
          <w:rFonts w:hint="eastAsia" w:ascii="楷体" w:eastAsia="楷体"/>
          <w:sz w:val="44"/>
        </w:rPr>
        <w:t>青龙满族自治县隔河头镇人民政府</w:t>
      </w:r>
    </w:p>
    <w:p>
      <w:pPr>
        <w:pStyle w:val="2"/>
        <w:spacing w:before="7"/>
        <w:ind w:left="0" w:right="0"/>
        <w:rPr>
          <w:rFonts w:hint="eastAsia" w:ascii="楷体" w:eastAsia="楷体"/>
        </w:rPr>
      </w:pPr>
      <w:r>
        <w:rPr>
          <w:rFonts w:hint="eastAsia" w:ascii="楷体" w:eastAsia="楷体"/>
        </w:rPr>
        <w:t>二〇二一年十月</w:t>
      </w:r>
    </w:p>
    <w:p>
      <w:pPr>
        <w:spacing w:after="0"/>
        <w:rPr>
          <w:rFonts w:hint="eastAsia" w:ascii="楷体" w:eastAsia="楷体"/>
        </w:rPr>
        <w:sectPr>
          <w:pgSz w:w="11910" w:h="16840"/>
          <w:pgMar w:top="1580" w:right="0" w:bottom="280" w:left="0" w:header="720" w:footer="720" w:gutter="0"/>
          <w:cols w:space="720" w:num="1"/>
        </w:sectPr>
      </w:pPr>
    </w:p>
    <w:p>
      <w:pPr>
        <w:pStyle w:val="5"/>
        <w:rPr>
          <w:rFonts w:ascii="楷体"/>
          <w:sz w:val="20"/>
        </w:rPr>
      </w:pPr>
    </w:p>
    <w:p>
      <w:pPr>
        <w:pStyle w:val="5"/>
        <w:rPr>
          <w:rFonts w:ascii="楷体"/>
          <w:sz w:val="20"/>
        </w:rPr>
      </w:pPr>
    </w:p>
    <w:p>
      <w:pPr>
        <w:pStyle w:val="5"/>
        <w:rPr>
          <w:rFonts w:ascii="楷体"/>
          <w:sz w:val="20"/>
        </w:rPr>
      </w:pPr>
    </w:p>
    <w:p>
      <w:pPr>
        <w:pStyle w:val="5"/>
        <w:rPr>
          <w:rFonts w:ascii="楷体"/>
          <w:sz w:val="20"/>
        </w:rPr>
      </w:pPr>
    </w:p>
    <w:p>
      <w:pPr>
        <w:spacing w:before="0" w:line="242" w:lineRule="auto"/>
        <w:ind w:left="3072" w:right="3073" w:firstLine="0"/>
        <w:jc w:val="center"/>
        <w:rPr>
          <w:rFonts w:hint="eastAsia" w:ascii="黑体" w:eastAsia="黑体"/>
          <w:sz w:val="72"/>
        </w:rPr>
      </w:pPr>
      <w:r>
        <w:rPr>
          <w:rFonts w:hint="eastAsia" w:ascii="黑体" w:eastAsia="黑体"/>
          <w:sz w:val="72"/>
        </w:rPr>
        <w:t xml:space="preserve">青龙满族自治县 </w:t>
      </w:r>
      <w:r>
        <w:rPr>
          <w:rFonts w:hint="eastAsia" w:ascii="黑体" w:eastAsia="黑体"/>
          <w:spacing w:val="-3"/>
          <w:sz w:val="72"/>
        </w:rPr>
        <w:t>隔河头镇人民政府</w:t>
      </w:r>
    </w:p>
    <w:p>
      <w:pPr>
        <w:spacing w:before="7"/>
        <w:ind w:left="0" w:right="21" w:firstLine="0"/>
        <w:jc w:val="center"/>
        <w:rPr>
          <w:rFonts w:hint="eastAsia" w:ascii="黑体" w:eastAsia="黑体"/>
          <w:sz w:val="72"/>
        </w:rPr>
      </w:pPr>
      <w:r>
        <w:rPr>
          <w:rFonts w:hint="eastAsia" w:ascii="黑体" w:eastAsia="黑体"/>
          <w:sz w:val="72"/>
        </w:rPr>
        <w:t>2020 年度部门决算公开文本</w:t>
      </w: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rPr>
          <w:rFonts w:ascii="黑体"/>
          <w:sz w:val="72"/>
        </w:rPr>
      </w:pPr>
    </w:p>
    <w:p>
      <w:pPr>
        <w:pStyle w:val="5"/>
        <w:spacing w:before="3"/>
        <w:rPr>
          <w:rFonts w:ascii="黑体"/>
          <w:sz w:val="90"/>
        </w:rPr>
      </w:pPr>
    </w:p>
    <w:p>
      <w:pPr>
        <w:pStyle w:val="2"/>
        <w:spacing w:before="1"/>
        <w:ind w:left="0" w:right="0"/>
        <w:rPr>
          <w:rFonts w:hint="eastAsia" w:ascii="楷体" w:eastAsia="楷体"/>
        </w:rPr>
      </w:pPr>
      <w:r>
        <w:rPr>
          <w:rFonts w:hint="eastAsia" w:ascii="楷体" w:eastAsia="楷体"/>
        </w:rPr>
        <w:t>二〇二一年十月</w:t>
      </w:r>
    </w:p>
    <w:p>
      <w:pPr>
        <w:spacing w:after="0"/>
        <w:rPr>
          <w:rFonts w:hint="eastAsia" w:ascii="楷体" w:eastAsia="楷体"/>
        </w:rPr>
        <w:sectPr>
          <w:pgSz w:w="11910" w:h="16840"/>
          <w:pgMar w:top="1580" w:right="0" w:bottom="280" w:left="0" w:header="720" w:footer="720" w:gutter="0"/>
          <w:cols w:space="720" w:num="1"/>
        </w:sectPr>
      </w:pPr>
    </w:p>
    <w:p>
      <w:pPr>
        <w:pStyle w:val="5"/>
        <w:rPr>
          <w:rFonts w:ascii="楷体"/>
          <w:sz w:val="20"/>
        </w:rPr>
      </w:pPr>
    </w:p>
    <w:p>
      <w:pPr>
        <w:pStyle w:val="5"/>
        <w:rPr>
          <w:rFonts w:ascii="楷体"/>
          <w:sz w:val="20"/>
        </w:rPr>
      </w:pPr>
    </w:p>
    <w:p>
      <w:pPr>
        <w:pStyle w:val="5"/>
        <w:rPr>
          <w:rFonts w:ascii="楷体"/>
          <w:sz w:val="20"/>
        </w:rPr>
      </w:pPr>
    </w:p>
    <w:p>
      <w:pPr>
        <w:pStyle w:val="5"/>
        <w:spacing w:before="4"/>
        <w:rPr>
          <w:rFonts w:ascii="楷体"/>
          <w:sz w:val="17"/>
        </w:rPr>
      </w:pPr>
    </w:p>
    <w:p>
      <w:pPr>
        <w:tabs>
          <w:tab w:val="left" w:pos="1439"/>
        </w:tabs>
        <w:spacing w:before="33"/>
        <w:ind w:left="0" w:right="1" w:firstLine="0"/>
        <w:jc w:val="center"/>
        <w:rPr>
          <w:rFonts w:hint="eastAsia" w:ascii="黑体" w:eastAsia="黑体"/>
          <w:sz w:val="48"/>
        </w:rPr>
      </w:pPr>
      <w:r>
        <w:rPr>
          <w:rFonts w:hint="eastAsia" w:ascii="黑体" w:eastAsia="黑体"/>
          <w:sz w:val="48"/>
        </w:rPr>
        <w:t>目</w:t>
      </w:r>
      <w:r>
        <w:rPr>
          <w:rFonts w:hint="eastAsia" w:ascii="黑体" w:eastAsia="黑体"/>
          <w:sz w:val="48"/>
        </w:rPr>
        <w:tab/>
      </w:r>
      <w:r>
        <w:rPr>
          <w:rFonts w:hint="eastAsia" w:ascii="黑体" w:eastAsia="黑体"/>
          <w:sz w:val="48"/>
        </w:rPr>
        <w:t>录</w:t>
      </w:r>
    </w:p>
    <w:p>
      <w:pPr>
        <w:pStyle w:val="5"/>
        <w:rPr>
          <w:rFonts w:ascii="黑体"/>
          <w:sz w:val="20"/>
        </w:rPr>
      </w:pPr>
    </w:p>
    <w:p>
      <w:pPr>
        <w:pStyle w:val="5"/>
        <w:rPr>
          <w:rFonts w:ascii="黑体"/>
          <w:sz w:val="20"/>
        </w:rPr>
      </w:pPr>
    </w:p>
    <w:p>
      <w:pPr>
        <w:pStyle w:val="5"/>
        <w:spacing w:before="11"/>
        <w:rPr>
          <w:rFonts w:ascii="黑体"/>
          <w:sz w:val="28"/>
        </w:rPr>
      </w:pPr>
    </w:p>
    <w:p>
      <w:pPr>
        <w:pStyle w:val="3"/>
        <w:spacing w:before="55" w:line="374" w:lineRule="auto"/>
        <w:ind w:left="2805" w:right="7173" w:hanging="634"/>
        <w:jc w:val="both"/>
      </w:pPr>
      <w:r>
        <w:rPr>
          <w:rFonts w:hint="eastAsia" w:ascii="黑体" w:eastAsia="黑体"/>
        </w:rPr>
        <w:t>第一部分部门概况</w:t>
      </w:r>
      <w:r>
        <w:t>一、部门职责二、机构设置</w:t>
      </w:r>
    </w:p>
    <w:p>
      <w:pPr>
        <w:spacing w:before="1" w:line="374" w:lineRule="auto"/>
        <w:ind w:left="2800" w:right="4625" w:hanging="629"/>
        <w:jc w:val="left"/>
        <w:rPr>
          <w:rFonts w:hint="eastAsia" w:ascii="仿宋" w:eastAsia="仿宋"/>
          <w:sz w:val="32"/>
        </w:rPr>
      </w:pPr>
      <w:r>
        <w:rPr>
          <w:rFonts w:hint="eastAsia" w:ascii="黑体" w:eastAsia="黑体"/>
          <w:spacing w:val="-17"/>
          <w:sz w:val="32"/>
        </w:rPr>
        <w:t xml:space="preserve">第二部分 </w:t>
      </w:r>
      <w:r>
        <w:rPr>
          <w:rFonts w:ascii="Times New Roman" w:eastAsia="Times New Roman"/>
          <w:sz w:val="32"/>
        </w:rPr>
        <w:t>2020</w:t>
      </w:r>
      <w:r>
        <w:rPr>
          <w:rFonts w:ascii="Times New Roman" w:eastAsia="Times New Roman"/>
          <w:spacing w:val="-3"/>
          <w:sz w:val="32"/>
        </w:rPr>
        <w:t xml:space="preserve"> </w:t>
      </w:r>
      <w:r>
        <w:rPr>
          <w:rFonts w:hint="eastAsia" w:ascii="黑体" w:eastAsia="黑体"/>
          <w:sz w:val="32"/>
        </w:rPr>
        <w:t>年部门决算情况说明</w:t>
      </w:r>
      <w:r>
        <w:rPr>
          <w:rFonts w:hint="eastAsia" w:ascii="仿宋" w:eastAsia="仿宋"/>
          <w:spacing w:val="-1"/>
          <w:sz w:val="32"/>
        </w:rPr>
        <w:t>一、收入支出决算总体情况说明</w:t>
      </w:r>
      <w:r>
        <w:rPr>
          <w:rFonts w:hint="eastAsia" w:ascii="仿宋" w:eastAsia="仿宋"/>
          <w:sz w:val="32"/>
        </w:rPr>
        <w:t>二、收入决算情况说明</w:t>
      </w:r>
    </w:p>
    <w:p>
      <w:pPr>
        <w:spacing w:before="1"/>
        <w:ind w:left="2800" w:right="0" w:firstLine="0"/>
        <w:jc w:val="left"/>
        <w:rPr>
          <w:rFonts w:hint="eastAsia" w:ascii="仿宋" w:eastAsia="仿宋"/>
          <w:sz w:val="32"/>
        </w:rPr>
      </w:pPr>
      <w:r>
        <w:rPr>
          <w:rFonts w:hint="eastAsia" w:ascii="仿宋" w:eastAsia="仿宋"/>
          <w:w w:val="95"/>
          <w:sz w:val="32"/>
        </w:rPr>
        <w:t>三、支出决算情况说明</w:t>
      </w:r>
    </w:p>
    <w:p>
      <w:pPr>
        <w:spacing w:before="231"/>
        <w:ind w:left="2800" w:right="0" w:firstLine="0"/>
        <w:jc w:val="left"/>
        <w:rPr>
          <w:rFonts w:hint="eastAsia" w:ascii="仿宋" w:eastAsia="仿宋"/>
          <w:sz w:val="32"/>
        </w:rPr>
      </w:pPr>
      <w:r>
        <w:rPr>
          <w:rFonts w:hint="eastAsia" w:ascii="仿宋" w:eastAsia="仿宋"/>
          <w:sz w:val="32"/>
        </w:rPr>
        <w:t>四、财政拨款收入支出决算总体情况说明</w:t>
      </w:r>
    </w:p>
    <w:p>
      <w:pPr>
        <w:spacing w:before="228" w:line="374" w:lineRule="auto"/>
        <w:ind w:left="2800" w:right="2064" w:firstLine="0"/>
        <w:jc w:val="left"/>
        <w:rPr>
          <w:rFonts w:hint="eastAsia" w:ascii="仿宋" w:hAnsi="仿宋" w:eastAsia="仿宋"/>
          <w:sz w:val="32"/>
        </w:rPr>
      </w:pPr>
      <w:r>
        <w:rPr>
          <w:rFonts w:hint="eastAsia" w:ascii="仿宋" w:hAnsi="仿宋" w:eastAsia="仿宋"/>
          <w:sz w:val="32"/>
        </w:rPr>
        <w:t>五、一般公共预算“三公”经费支出决算情况说明六、预算绩效情况说明</w:t>
      </w:r>
    </w:p>
    <w:p>
      <w:pPr>
        <w:spacing w:before="3" w:line="374" w:lineRule="auto"/>
        <w:ind w:left="2800" w:right="5904" w:firstLine="0"/>
        <w:jc w:val="left"/>
        <w:rPr>
          <w:rFonts w:hint="eastAsia" w:ascii="仿宋" w:eastAsia="仿宋"/>
          <w:sz w:val="32"/>
        </w:rPr>
      </w:pPr>
      <w:r>
        <w:rPr>
          <w:rFonts w:hint="eastAsia" w:ascii="仿宋" w:eastAsia="仿宋"/>
          <w:sz w:val="32"/>
        </w:rPr>
        <w:t>七、机关运行经费情况八、政府采购情况</w:t>
      </w:r>
    </w:p>
    <w:p>
      <w:pPr>
        <w:spacing w:before="0" w:line="374" w:lineRule="auto"/>
        <w:ind w:left="2800" w:right="5585" w:firstLine="0"/>
        <w:jc w:val="left"/>
        <w:rPr>
          <w:rFonts w:hint="eastAsia" w:ascii="仿宋" w:eastAsia="仿宋"/>
          <w:sz w:val="32"/>
        </w:rPr>
      </w:pPr>
      <w:r>
        <w:rPr>
          <w:rFonts w:hint="eastAsia" w:ascii="仿宋" w:eastAsia="仿宋"/>
          <w:sz w:val="32"/>
        </w:rPr>
        <w:t xml:space="preserve">九、国有资产占用情况 </w:t>
      </w:r>
      <w:r>
        <w:rPr>
          <w:rFonts w:hint="eastAsia" w:ascii="仿宋" w:eastAsia="仿宋"/>
          <w:spacing w:val="-2"/>
          <w:sz w:val="32"/>
        </w:rPr>
        <w:t>十、其他需要说明的情况</w:t>
      </w:r>
    </w:p>
    <w:p>
      <w:pPr>
        <w:spacing w:before="0"/>
        <w:ind w:left="2172" w:right="0" w:firstLine="0"/>
        <w:jc w:val="left"/>
        <w:rPr>
          <w:rFonts w:hint="eastAsia" w:ascii="黑体" w:eastAsia="黑体"/>
          <w:sz w:val="32"/>
        </w:rPr>
      </w:pPr>
      <w:r>
        <w:rPr>
          <w:rFonts w:hint="eastAsia" w:ascii="黑体" w:eastAsia="黑体"/>
          <w:sz w:val="32"/>
        </w:rPr>
        <w:t>第三部分名词解释</w:t>
      </w:r>
    </w:p>
    <w:p>
      <w:pPr>
        <w:spacing w:before="230"/>
        <w:ind w:left="2172" w:right="0" w:firstLine="0"/>
        <w:jc w:val="left"/>
        <w:rPr>
          <w:rFonts w:hint="eastAsia" w:ascii="黑体" w:eastAsia="黑体"/>
          <w:sz w:val="32"/>
        </w:rPr>
      </w:pPr>
      <w:r>
        <w:rPr>
          <w:rFonts w:hint="eastAsia" w:ascii="黑体" w:eastAsia="黑体"/>
          <w:sz w:val="32"/>
        </w:rPr>
        <w:t xml:space="preserve">第四部分 </w:t>
      </w:r>
      <w:r>
        <w:rPr>
          <w:rFonts w:ascii="Times New Roman" w:eastAsia="Times New Roman"/>
          <w:sz w:val="32"/>
        </w:rPr>
        <w:t xml:space="preserve">2020 </w:t>
      </w:r>
      <w:r>
        <w:rPr>
          <w:rFonts w:hint="eastAsia" w:ascii="黑体" w:eastAsia="黑体"/>
          <w:sz w:val="32"/>
        </w:rPr>
        <w:t>年度部门决算报表</w:t>
      </w:r>
    </w:p>
    <w:p>
      <w:pPr>
        <w:spacing w:after="0"/>
        <w:jc w:val="left"/>
        <w:rPr>
          <w:rFonts w:hint="eastAsia" w:ascii="黑体" w:eastAsia="黑体"/>
          <w:sz w:val="32"/>
        </w:rPr>
        <w:sectPr>
          <w:pgSz w:w="11910" w:h="16840"/>
          <w:pgMar w:top="1580" w:right="0" w:bottom="280" w:left="0" w:header="720" w:footer="720" w:gutter="0"/>
          <w:cols w:space="720" w:num="1"/>
        </w:sectPr>
      </w:pPr>
    </w:p>
    <w:p>
      <w:pPr>
        <w:pStyle w:val="5"/>
        <w:spacing w:before="4"/>
        <w:rPr>
          <w:rFonts w:ascii="Times New Roman"/>
          <w:sz w:val="17"/>
        </w:rPr>
      </w:pPr>
      <w: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3455670</wp:posOffset>
                </wp:positionV>
                <wp:extent cx="7560310" cy="3354070"/>
                <wp:effectExtent l="0" t="0" r="2540" b="17780"/>
                <wp:wrapNone/>
                <wp:docPr id="15" name="组合 2"/>
                <wp:cNvGraphicFramePr/>
                <a:graphic xmlns:a="http://schemas.openxmlformats.org/drawingml/2006/main">
                  <a:graphicData uri="http://schemas.microsoft.com/office/word/2010/wordprocessingGroup">
                    <wpg:wgp>
                      <wpg:cNvGrpSpPr/>
                      <wpg:grpSpPr>
                        <a:xfrm>
                          <a:off x="0" y="0"/>
                          <a:ext cx="7560310" cy="3354070"/>
                          <a:chOff x="0" y="5442"/>
                          <a:chExt cx="11906" cy="5282"/>
                        </a:xfrm>
                      </wpg:grpSpPr>
                      <pic:pic xmlns:pic="http://schemas.openxmlformats.org/drawingml/2006/picture">
                        <pic:nvPicPr>
                          <pic:cNvPr id="8" name="图片 3"/>
                          <pic:cNvPicPr>
                            <a:picLocks noChangeAspect="1"/>
                          </pic:cNvPicPr>
                        </pic:nvPicPr>
                        <pic:blipFill>
                          <a:blip r:embed="rId7"/>
                          <a:stretch>
                            <a:fillRect/>
                          </a:stretch>
                        </pic:blipFill>
                        <pic:spPr>
                          <a:xfrm>
                            <a:off x="0" y="5452"/>
                            <a:ext cx="11906" cy="5261"/>
                          </a:xfrm>
                          <a:prstGeom prst="rect">
                            <a:avLst/>
                          </a:prstGeom>
                          <a:noFill/>
                          <a:ln>
                            <a:noFill/>
                          </a:ln>
                        </pic:spPr>
                      </pic:pic>
                      <wps:wsp>
                        <wps:cNvPr id="10" name="任意多边形 4"/>
                        <wps:cNvSpPr/>
                        <wps:spPr>
                          <a:xfrm>
                            <a:off x="0" y="5442"/>
                            <a:ext cx="11906" cy="5283"/>
                          </a:xfrm>
                          <a:custGeom>
                            <a:avLst/>
                            <a:gdLst/>
                            <a:ahLst/>
                            <a:cxnLst/>
                            <a:pathLst>
                              <a:path w="11906" h="5283">
                                <a:moveTo>
                                  <a:pt x="11906" y="5262"/>
                                </a:moveTo>
                                <a:lnTo>
                                  <a:pt x="0" y="5262"/>
                                </a:lnTo>
                                <a:lnTo>
                                  <a:pt x="0" y="5282"/>
                                </a:lnTo>
                                <a:lnTo>
                                  <a:pt x="11906" y="5282"/>
                                </a:lnTo>
                                <a:lnTo>
                                  <a:pt x="11906" y="5262"/>
                                </a:lnTo>
                                <a:moveTo>
                                  <a:pt x="11906" y="0"/>
                                </a:moveTo>
                                <a:lnTo>
                                  <a:pt x="0" y="0"/>
                                </a:lnTo>
                                <a:lnTo>
                                  <a:pt x="0" y="20"/>
                                </a:lnTo>
                                <a:lnTo>
                                  <a:pt x="11906" y="20"/>
                                </a:lnTo>
                                <a:lnTo>
                                  <a:pt x="11906" y="0"/>
                                </a:lnTo>
                              </a:path>
                            </a:pathLst>
                          </a:custGeom>
                          <a:solidFill>
                            <a:srgbClr val="A6A6A6"/>
                          </a:solidFill>
                          <a:ln>
                            <a:noFill/>
                          </a:ln>
                        </wps:spPr>
                        <wps:bodyPr upright="1"/>
                      </wps:wsp>
                      <wps:wsp>
                        <wps:cNvPr id="12" name="文本框 5"/>
                        <wps:cNvSpPr txBox="1"/>
                        <wps:spPr>
                          <a:xfrm>
                            <a:off x="1632" y="7604"/>
                            <a:ext cx="3860" cy="960"/>
                          </a:xfrm>
                          <a:prstGeom prst="rect">
                            <a:avLst/>
                          </a:prstGeom>
                          <a:noFill/>
                          <a:ln>
                            <a:noFill/>
                          </a:ln>
                        </wps:spPr>
                        <wps:txbx>
                          <w:txbxContent>
                            <w:p>
                              <w:pPr>
                                <w:spacing w:before="0" w:line="960" w:lineRule="exact"/>
                                <w:ind w:left="0" w:right="0" w:firstLine="0"/>
                                <w:jc w:val="left"/>
                                <w:rPr>
                                  <w:rFonts w:hint="eastAsia" w:ascii="黑体" w:eastAsia="黑体"/>
                                  <w:sz w:val="96"/>
                                </w:rPr>
                              </w:pPr>
                              <w:r>
                                <w:rPr>
                                  <w:rFonts w:hint="eastAsia" w:ascii="黑体" w:eastAsia="黑体"/>
                                  <w:sz w:val="96"/>
                                </w:rPr>
                                <w:t>第一部分</w:t>
                              </w:r>
                            </w:p>
                          </w:txbxContent>
                        </wps:txbx>
                        <wps:bodyPr lIns="0" tIns="0" rIns="0" bIns="0" upright="1"/>
                      </wps:wsp>
                      <wps:wsp>
                        <wps:cNvPr id="14" name="文本框 6"/>
                        <wps:cNvSpPr txBox="1"/>
                        <wps:spPr>
                          <a:xfrm>
                            <a:off x="6432" y="7604"/>
                            <a:ext cx="3860" cy="960"/>
                          </a:xfrm>
                          <a:prstGeom prst="rect">
                            <a:avLst/>
                          </a:prstGeom>
                          <a:noFill/>
                          <a:ln>
                            <a:noFill/>
                          </a:ln>
                        </wps:spPr>
                        <wps:txbx>
                          <w:txbxContent>
                            <w:p>
                              <w:pPr>
                                <w:spacing w:before="0" w:line="960" w:lineRule="exact"/>
                                <w:ind w:left="0" w:right="0" w:firstLine="0"/>
                                <w:jc w:val="left"/>
                                <w:rPr>
                                  <w:rFonts w:hint="eastAsia" w:ascii="黑体" w:eastAsia="黑体"/>
                                  <w:sz w:val="96"/>
                                </w:rPr>
                              </w:pPr>
                              <w:r>
                                <w:rPr>
                                  <w:rFonts w:hint="eastAsia" w:ascii="黑体" w:eastAsia="黑体"/>
                                  <w:sz w:val="96"/>
                                </w:rPr>
                                <w:t>部门概况</w:t>
                              </w:r>
                            </w:p>
                          </w:txbxContent>
                        </wps:txbx>
                        <wps:bodyPr lIns="0" tIns="0" rIns="0" bIns="0" upright="1"/>
                      </wps:wsp>
                    </wpg:wgp>
                  </a:graphicData>
                </a:graphic>
              </wp:anchor>
            </w:drawing>
          </mc:Choice>
          <mc:Fallback>
            <w:pict>
              <v:group id="组合 2" o:spid="_x0000_s1026" o:spt="203" style="position:absolute;left:0pt;margin-left:0pt;margin-top:272.1pt;height:264.1pt;width:595.3pt;mso-position-horizontal-relative:page;mso-position-vertical-relative:page;z-index:251663360;mso-width-relative:page;mso-height-relative:page;" coordorigin="0,5442" coordsize="11906,5282" o:gfxdata="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">
                <o:lock v:ext="edit" aspectratio="f"/>
                <v:shape id="图片 3" o:spid="_x0000_s1026" o:spt="75" type="#_x0000_t75" style="position:absolute;left:0;top:5452;height:5261;width:11906;" filled="f" o:preferrelative="t" stroked="f" coordsize="21600,21600" o:gfxdata="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sh5vugAAANoA&#10;AAAPAAAAAAAAAAEAIAAAACIAAABkcnMvZG93bnJldi54bWxQSwECFAAUAAAACACHTuJAMy8FnjsA&#10;AAA5AAAAEAAAAAAAAAABACAAAAAJAQAAZHJzL3NoYXBleG1sLnhtbFBLBQYAAAAABgAGAFsBAACz&#10;AwAAAAA=&#10;">
                  <v:fill on="f" focussize="0,0"/>
                  <v:stroke on="f"/>
                  <v:imagedata r:id="rId7" o:title=""/>
                  <o:lock v:ext="edit" aspectratio="t"/>
                </v:shape>
                <v:shape id="任意多边形 4" o:spid="_x0000_s1026" o:spt="100" style="position:absolute;left:0;top:5442;height:5283;width:11906;" fillcolor="#A6A6A6" filled="t" stroked="f" coordsize="11906,5283" o:gfxdata="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1efuvQAA&#10;ANsAAAAPAAAAAAAAAAEAIAAAACIAAABkcnMvZG93bnJldi54bWxQSwECFAAUAAAACACHTuJAMy8F&#10;njsAAAA5AAAAEAAAAAAAAAABACAAAAAMAQAAZHJzL3NoYXBleG1sLnhtbFBLBQYAAAAABgAGAFsB&#10;AAC2AwAAAAA=&#10;" path="m11906,5262l0,5262,0,5282,11906,5282,11906,5262m11906,0l0,0,0,20,11906,20,11906,0e">
                  <v:fill on="t" focussize="0,0"/>
                  <v:stroke on="f"/>
                  <v:imagedata o:title=""/>
                  <o:lock v:ext="edit" aspectratio="f"/>
                </v:shape>
                <v:shape id="文本框 5" o:spid="_x0000_s1026" o:spt="202" type="#_x0000_t202" style="position:absolute;left:1632;top:7604;height:960;width:3860;"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960" w:lineRule="exact"/>
                          <w:ind w:left="0" w:right="0" w:firstLine="0"/>
                          <w:jc w:val="left"/>
                          <w:rPr>
                            <w:rFonts w:hint="eastAsia" w:ascii="黑体" w:eastAsia="黑体"/>
                            <w:sz w:val="96"/>
                          </w:rPr>
                        </w:pPr>
                        <w:r>
                          <w:rPr>
                            <w:rFonts w:hint="eastAsia" w:ascii="黑体" w:eastAsia="黑体"/>
                            <w:sz w:val="96"/>
                          </w:rPr>
                          <w:t>第一部分</w:t>
                        </w:r>
                      </w:p>
                    </w:txbxContent>
                  </v:textbox>
                </v:shape>
                <v:shape id="文本框 6" o:spid="_x0000_s1026" o:spt="202" type="#_x0000_t202" style="position:absolute;left:6432;top:7604;height:960;width:3860;"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960" w:lineRule="exact"/>
                          <w:ind w:left="0" w:right="0" w:firstLine="0"/>
                          <w:jc w:val="left"/>
                          <w:rPr>
                            <w:rFonts w:hint="eastAsia" w:ascii="黑体" w:eastAsia="黑体"/>
                            <w:sz w:val="96"/>
                          </w:rPr>
                        </w:pPr>
                        <w:r>
                          <w:rPr>
                            <w:rFonts w:hint="eastAsia" w:ascii="黑体" w:eastAsia="黑体"/>
                            <w:sz w:val="96"/>
                          </w:rPr>
                          <w:t>部门概况</w:t>
                        </w:r>
                      </w:p>
                    </w:txbxContent>
                  </v:textbox>
                </v:shape>
              </v:group>
            </w:pict>
          </mc:Fallback>
        </mc:AlternateContent>
      </w:r>
    </w:p>
    <w:p>
      <w:pPr>
        <w:spacing w:after="0"/>
        <w:rPr>
          <w:rFonts w:ascii="Times New Roman"/>
          <w:sz w:val="17"/>
        </w:rPr>
        <w:sectPr>
          <w:pgSz w:w="11910" w:h="16840"/>
          <w:pgMar w:top="1580" w:right="0" w:bottom="280" w:left="0" w:header="720" w:footer="720" w:gutter="0"/>
          <w:cols w:space="720" w:num="1"/>
        </w:sectPr>
      </w:pPr>
    </w:p>
    <w:p>
      <w:pPr>
        <w:pStyle w:val="5"/>
        <w:rPr>
          <w:rFonts w:ascii="Times New Roman"/>
          <w:sz w:val="20"/>
        </w:rPr>
      </w:pPr>
    </w:p>
    <w:p>
      <w:pPr>
        <w:pStyle w:val="5"/>
        <w:rPr>
          <w:rFonts w:ascii="Times New Roman"/>
          <w:sz w:val="20"/>
        </w:rPr>
      </w:pPr>
    </w:p>
    <w:p>
      <w:pPr>
        <w:spacing w:before="184"/>
        <w:ind w:left="2172" w:right="0" w:firstLine="0"/>
        <w:jc w:val="left"/>
        <w:rPr>
          <w:rFonts w:hint="eastAsia" w:ascii="黑体" w:eastAsia="黑体"/>
          <w:sz w:val="32"/>
        </w:rPr>
      </w:pPr>
      <w:bookmarkStart w:id="0" w:name="一、部门职责"/>
      <w:bookmarkEnd w:id="0"/>
      <w:r>
        <w:rPr>
          <w:rFonts w:hint="eastAsia" w:ascii="黑体" w:eastAsia="黑体"/>
          <w:sz w:val="32"/>
        </w:rPr>
        <w:t>一、部门职责</w:t>
      </w:r>
    </w:p>
    <w:p>
      <w:pPr>
        <w:spacing w:before="170"/>
        <w:ind w:left="2172" w:right="0" w:firstLine="0"/>
        <w:jc w:val="left"/>
        <w:rPr>
          <w:rFonts w:hint="eastAsia" w:ascii="仿宋" w:eastAsia="仿宋"/>
          <w:sz w:val="32"/>
        </w:rPr>
      </w:pPr>
      <w:r>
        <w:rPr>
          <w:rFonts w:hint="eastAsia" w:ascii="仿宋" w:eastAsia="仿宋"/>
          <w:sz w:val="32"/>
        </w:rPr>
        <w:t>（一）人大监督</w:t>
      </w:r>
    </w:p>
    <w:p>
      <w:pPr>
        <w:spacing w:before="171"/>
        <w:ind w:left="2172" w:right="0" w:firstLine="0"/>
        <w:jc w:val="left"/>
        <w:rPr>
          <w:rFonts w:hint="eastAsia" w:ascii="仿宋" w:eastAsia="仿宋"/>
          <w:sz w:val="32"/>
        </w:rPr>
      </w:pPr>
      <w:r>
        <w:rPr>
          <w:rFonts w:hint="eastAsia" w:ascii="仿宋" w:eastAsia="仿宋"/>
          <w:sz w:val="32"/>
        </w:rPr>
        <w:t>1、监督宪法和法律在我镇行政区域内正确实施。</w:t>
      </w:r>
    </w:p>
    <w:p>
      <w:pPr>
        <w:spacing w:before="169"/>
        <w:ind w:left="2172" w:right="0" w:firstLine="0"/>
        <w:jc w:val="left"/>
        <w:rPr>
          <w:rFonts w:hint="eastAsia" w:ascii="仿宋" w:eastAsia="仿宋"/>
          <w:sz w:val="32"/>
        </w:rPr>
      </w:pPr>
      <w:r>
        <w:rPr>
          <w:rFonts w:hint="eastAsia" w:ascii="仿宋" w:eastAsia="仿宋"/>
          <w:sz w:val="32"/>
        </w:rPr>
        <w:t>2、监督政府及县直属部门依法开展工作。</w:t>
      </w:r>
    </w:p>
    <w:p>
      <w:pPr>
        <w:spacing w:before="170"/>
        <w:ind w:left="2172" w:right="0" w:firstLine="0"/>
        <w:jc w:val="left"/>
        <w:rPr>
          <w:rFonts w:hint="eastAsia" w:ascii="仿宋" w:eastAsia="仿宋"/>
          <w:sz w:val="32"/>
        </w:rPr>
      </w:pPr>
      <w:r>
        <w:rPr>
          <w:rFonts w:hint="eastAsia" w:ascii="仿宋" w:eastAsia="仿宋"/>
          <w:sz w:val="32"/>
        </w:rPr>
        <w:t>3、监督镇本级预算按照镇人代会通过的预算有效实施。</w:t>
      </w:r>
    </w:p>
    <w:p>
      <w:pPr>
        <w:spacing w:before="171" w:line="338" w:lineRule="auto"/>
        <w:ind w:left="2172" w:right="4135" w:firstLine="0"/>
        <w:jc w:val="left"/>
        <w:rPr>
          <w:rFonts w:hint="eastAsia" w:ascii="仿宋" w:eastAsia="仿宋"/>
          <w:sz w:val="32"/>
        </w:rPr>
      </w:pPr>
      <w:r>
        <w:rPr>
          <w:rFonts w:hint="eastAsia" w:ascii="仿宋" w:eastAsia="仿宋"/>
          <w:sz w:val="32"/>
        </w:rPr>
        <w:t>4、监督经济和社会发展计划有效实施。(二) 人大会议</w:t>
      </w:r>
    </w:p>
    <w:p>
      <w:pPr>
        <w:spacing w:before="3" w:line="338" w:lineRule="auto"/>
        <w:ind w:left="1531" w:right="1209" w:firstLine="640"/>
        <w:jc w:val="left"/>
        <w:rPr>
          <w:rFonts w:hint="eastAsia" w:ascii="仿宋" w:eastAsia="仿宋"/>
          <w:sz w:val="32"/>
        </w:rPr>
      </w:pPr>
      <w:r>
        <w:rPr>
          <w:rFonts w:hint="eastAsia" w:ascii="仿宋" w:eastAsia="仿宋"/>
          <w:sz w:val="32"/>
        </w:rPr>
        <w:t xml:space="preserve">1、在人大代表和镇人大主席团分发表审议意见的基础上， 作出我镇经济社会发展计划、镇本级预算等决议。2、通过听取 </w:t>
      </w:r>
      <w:r>
        <w:rPr>
          <w:rFonts w:hint="eastAsia" w:ascii="仿宋" w:eastAsia="仿宋"/>
          <w:spacing w:val="-7"/>
          <w:w w:val="95"/>
          <w:sz w:val="32"/>
        </w:rPr>
        <w:t xml:space="preserve">和审议政府工作和财政预决算等工作报告，作出有关报告的决议。   </w:t>
      </w:r>
      <w:r>
        <w:rPr>
          <w:rFonts w:hint="eastAsia" w:ascii="仿宋" w:eastAsia="仿宋"/>
          <w:spacing w:val="-7"/>
          <w:sz w:val="32"/>
        </w:rPr>
        <w:t>3、通过质询、专题询问和工作评议的方式就政府及县直属部门 的工作进行监督。4、为保证我镇重大决策的科学性和法定性， 实施作出有关我镇重大问题的决定。5、高效、精细的筹备镇人 大会。</w:t>
      </w:r>
    </w:p>
    <w:p>
      <w:pPr>
        <w:spacing w:before="14"/>
        <w:ind w:left="2172" w:right="0" w:firstLine="0"/>
        <w:jc w:val="both"/>
        <w:rPr>
          <w:rFonts w:hint="eastAsia" w:ascii="仿宋" w:eastAsia="仿宋"/>
          <w:sz w:val="32"/>
        </w:rPr>
      </w:pPr>
      <w:r>
        <w:rPr>
          <w:rFonts w:hint="eastAsia" w:ascii="仿宋" w:eastAsia="仿宋"/>
          <w:sz w:val="32"/>
        </w:rPr>
        <w:t>(三) 选举和任免</w:t>
      </w:r>
    </w:p>
    <w:p>
      <w:pPr>
        <w:spacing w:before="169" w:line="340" w:lineRule="auto"/>
        <w:ind w:left="1531" w:right="1530" w:firstLine="640"/>
        <w:jc w:val="both"/>
        <w:rPr>
          <w:rFonts w:hint="eastAsia" w:ascii="仿宋" w:eastAsia="仿宋"/>
          <w:sz w:val="32"/>
        </w:rPr>
      </w:pPr>
      <w:r>
        <w:rPr>
          <w:rFonts w:hint="eastAsia" w:ascii="仿宋" w:eastAsia="仿宋"/>
          <w:sz w:val="32"/>
        </w:rPr>
        <w:t>1、根据政府的工作需要和镇党委的建议，在充分酝酿和审</w:t>
      </w:r>
      <w:r>
        <w:rPr>
          <w:rFonts w:hint="eastAsia" w:ascii="仿宋" w:eastAsia="仿宋"/>
          <w:spacing w:val="-11"/>
          <w:sz w:val="32"/>
        </w:rPr>
        <w:t>议的基础上，选举产生政府的领导成员，确保选出能力突出、责</w:t>
      </w:r>
      <w:r>
        <w:rPr>
          <w:rFonts w:hint="eastAsia" w:ascii="仿宋" w:eastAsia="仿宋"/>
          <w:sz w:val="32"/>
        </w:rPr>
        <w:t>任心强、有开拓精神的同志担任政府的领导同志。2、为确保有</w:t>
      </w:r>
      <w:r>
        <w:rPr>
          <w:rFonts w:hint="eastAsia" w:ascii="仿宋" w:eastAsia="仿宋"/>
          <w:spacing w:val="-8"/>
          <w:sz w:val="32"/>
        </w:rPr>
        <w:t>关选举的法律法规符合实际，在充分考察调研的基础上，实施对其进行修改。3、对镇政府组成人员和主要负责人进行目标责任监督，确保依法履行职责，完成目标任务。</w:t>
      </w:r>
    </w:p>
    <w:p>
      <w:pPr>
        <w:spacing w:after="0" w:line="340" w:lineRule="auto"/>
        <w:jc w:val="both"/>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ind w:left="2172" w:right="0" w:firstLine="0"/>
        <w:jc w:val="left"/>
        <w:rPr>
          <w:rFonts w:hint="eastAsia" w:ascii="仿宋" w:eastAsia="仿宋"/>
          <w:sz w:val="32"/>
        </w:rPr>
      </w:pPr>
      <w:r>
        <w:rPr>
          <w:rFonts w:hint="eastAsia" w:ascii="仿宋" w:eastAsia="仿宋"/>
          <w:sz w:val="32"/>
        </w:rPr>
        <w:t>(四) 预算批复</w:t>
      </w:r>
    </w:p>
    <w:p>
      <w:pPr>
        <w:spacing w:before="171" w:line="340" w:lineRule="auto"/>
        <w:ind w:left="1531" w:right="1529" w:firstLine="640"/>
        <w:jc w:val="left"/>
        <w:rPr>
          <w:rFonts w:hint="eastAsia" w:ascii="仿宋" w:eastAsia="仿宋"/>
          <w:sz w:val="32"/>
        </w:rPr>
      </w:pPr>
      <w:r>
        <w:rPr>
          <w:rFonts w:hint="eastAsia" w:ascii="仿宋" w:eastAsia="仿宋"/>
          <w:sz w:val="32"/>
        </w:rPr>
        <w:t>1、依法对本级财政部门所做的当年的预算进行批复；经依法批复的预算与实际执行的预算情况控制在 5%之内。</w:t>
      </w:r>
    </w:p>
    <w:p>
      <w:pPr>
        <w:spacing w:before="0" w:line="340" w:lineRule="auto"/>
        <w:ind w:left="1531" w:right="1413" w:firstLine="640"/>
        <w:jc w:val="left"/>
        <w:rPr>
          <w:rFonts w:hint="eastAsia" w:ascii="仿宋" w:eastAsia="仿宋"/>
          <w:sz w:val="32"/>
        </w:rPr>
      </w:pPr>
      <w:r>
        <w:rPr>
          <w:rFonts w:hint="eastAsia" w:ascii="仿宋" w:eastAsia="仿宋"/>
          <w:sz w:val="32"/>
        </w:rPr>
        <w:t>参谋协调运转:镇党委、政府公文运转，大型会议和组织活动安排、公务接待等；保障镇党委大型会议、重要活动的正常、顺利举办；</w:t>
      </w:r>
    </w:p>
    <w:p>
      <w:pPr>
        <w:spacing w:before="0" w:line="340" w:lineRule="auto"/>
        <w:ind w:left="1531" w:right="1529" w:firstLine="640"/>
        <w:jc w:val="both"/>
        <w:rPr>
          <w:rFonts w:hint="eastAsia" w:ascii="仿宋" w:eastAsia="仿宋"/>
          <w:sz w:val="32"/>
        </w:rPr>
      </w:pPr>
      <w:r>
        <w:rPr>
          <w:rFonts w:hint="eastAsia" w:ascii="仿宋" w:eastAsia="仿宋"/>
          <w:spacing w:val="-6"/>
          <w:sz w:val="32"/>
        </w:rPr>
        <w:t>信息收集与督查调研 :镇党委系统信息工作的组织。围绕镇</w:t>
      </w:r>
      <w:r>
        <w:rPr>
          <w:rFonts w:hint="eastAsia" w:ascii="仿宋" w:eastAsia="仿宋"/>
          <w:spacing w:val="-14"/>
          <w:sz w:val="32"/>
        </w:rPr>
        <w:t>党委的重大决策部署收集、整理和反馈信息；信息发布和联络工作；社情民意调查；系统信息网络的协调和指导工作。</w:t>
      </w:r>
    </w:p>
    <w:p>
      <w:pPr>
        <w:spacing w:before="0" w:line="403" w:lineRule="exact"/>
        <w:ind w:left="2172" w:right="0" w:firstLine="0"/>
        <w:jc w:val="both"/>
        <w:rPr>
          <w:rFonts w:hint="eastAsia" w:ascii="仿宋" w:eastAsia="仿宋"/>
          <w:sz w:val="32"/>
        </w:rPr>
      </w:pPr>
      <w:r>
        <w:rPr>
          <w:rFonts w:hint="eastAsia" w:ascii="仿宋" w:eastAsia="仿宋"/>
          <w:sz w:val="32"/>
        </w:rPr>
        <w:t>(五) 党委系统公务内网建设</w:t>
      </w:r>
    </w:p>
    <w:p>
      <w:pPr>
        <w:spacing w:before="159" w:line="340" w:lineRule="auto"/>
        <w:ind w:left="1531" w:right="1529" w:firstLine="799"/>
        <w:jc w:val="left"/>
        <w:rPr>
          <w:rFonts w:hint="eastAsia" w:ascii="仿宋" w:hAnsi="仿宋" w:eastAsia="仿宋"/>
          <w:sz w:val="32"/>
        </w:rPr>
      </w:pPr>
      <w:r>
        <w:rPr>
          <w:rFonts w:hint="eastAsia" w:ascii="仿宋" w:hAnsi="仿宋" w:eastAsia="仿宋"/>
          <w:sz w:val="32"/>
        </w:rPr>
        <w:t>全镇“公务内网”的建设和管理；计算机信息网络建设； 组织协调各类信息资源的上网和扩充，保障网络和信息安全。</w:t>
      </w:r>
    </w:p>
    <w:p>
      <w:pPr>
        <w:spacing w:before="0" w:line="340" w:lineRule="auto"/>
        <w:ind w:left="1531" w:right="1529" w:firstLine="640"/>
        <w:jc w:val="both"/>
        <w:rPr>
          <w:rFonts w:hint="eastAsia" w:ascii="仿宋" w:eastAsia="仿宋"/>
          <w:sz w:val="32"/>
        </w:rPr>
      </w:pPr>
      <w:r>
        <w:rPr>
          <w:rFonts w:hint="eastAsia" w:ascii="仿宋" w:eastAsia="仿宋"/>
          <w:sz w:val="32"/>
        </w:rPr>
        <w:t>(六) 政务服务 承担镇政务公开暨行政权力公开透明运行</w:t>
      </w:r>
      <w:r>
        <w:rPr>
          <w:rFonts w:hint="eastAsia" w:ascii="仿宋" w:eastAsia="仿宋"/>
          <w:spacing w:val="-10"/>
          <w:sz w:val="32"/>
        </w:rPr>
        <w:t>工作领导小组的日常工作，指导和协调全镇政务公开及政务服务中心建设、推进行政服务体系标准化建设工作。</w:t>
      </w:r>
    </w:p>
    <w:p>
      <w:pPr>
        <w:tabs>
          <w:tab w:val="left" w:pos="4586"/>
        </w:tabs>
        <w:spacing w:before="0" w:line="340" w:lineRule="auto"/>
        <w:ind w:left="1531" w:right="1413" w:firstLine="640"/>
        <w:jc w:val="left"/>
        <w:rPr>
          <w:rFonts w:hint="eastAsia" w:ascii="仿宋" w:eastAsia="仿宋"/>
          <w:sz w:val="32"/>
        </w:rPr>
      </w:pPr>
      <w:r>
        <w:rPr>
          <w:rFonts w:hint="eastAsia" w:ascii="仿宋" w:eastAsia="仿宋"/>
          <w:sz w:val="32"/>
        </w:rPr>
        <w:t>(七)</w:t>
      </w:r>
      <w:r>
        <w:rPr>
          <w:rFonts w:hint="eastAsia" w:ascii="仿宋" w:eastAsia="仿宋"/>
          <w:spacing w:val="3"/>
          <w:sz w:val="32"/>
        </w:rPr>
        <w:t xml:space="preserve"> </w:t>
      </w:r>
      <w:r>
        <w:rPr>
          <w:rFonts w:hint="eastAsia" w:ascii="仿宋" w:eastAsia="仿宋"/>
          <w:sz w:val="32"/>
        </w:rPr>
        <w:t>应急管理</w:t>
      </w:r>
      <w:r>
        <w:rPr>
          <w:rFonts w:hint="eastAsia" w:ascii="仿宋" w:eastAsia="仿宋"/>
          <w:sz w:val="32"/>
        </w:rPr>
        <w:tab/>
      </w:r>
      <w:r>
        <w:rPr>
          <w:rFonts w:hint="eastAsia" w:ascii="仿宋" w:eastAsia="仿宋"/>
          <w:sz w:val="32"/>
        </w:rPr>
        <w:t>建设运行维护好镇政府应急</w:t>
      </w:r>
      <w:r>
        <w:rPr>
          <w:rFonts w:hint="eastAsia" w:ascii="仿宋" w:eastAsia="仿宋"/>
          <w:spacing w:val="5"/>
          <w:sz w:val="32"/>
        </w:rPr>
        <w:t>平</w:t>
      </w:r>
      <w:r>
        <w:rPr>
          <w:rFonts w:hint="eastAsia" w:ascii="仿宋" w:eastAsia="仿宋"/>
          <w:sz w:val="32"/>
        </w:rPr>
        <w:t>台，实现各种实用功能</w:t>
      </w:r>
      <w:r>
        <w:rPr>
          <w:rFonts w:hint="eastAsia" w:ascii="仿宋" w:eastAsia="仿宋"/>
          <w:spacing w:val="-115"/>
          <w:sz w:val="32"/>
        </w:rPr>
        <w:t>，</w:t>
      </w:r>
      <w:r>
        <w:rPr>
          <w:rFonts w:hint="eastAsia" w:ascii="仿宋" w:eastAsia="仿宋"/>
          <w:sz w:val="32"/>
        </w:rPr>
        <w:t>有效保证镇政府日常应急值守和突发事件应对处置工作</w:t>
      </w:r>
      <w:r>
        <w:rPr>
          <w:rFonts w:hint="eastAsia" w:ascii="仿宋" w:eastAsia="仿宋"/>
          <w:spacing w:val="-39"/>
          <w:sz w:val="32"/>
        </w:rPr>
        <w:t>；</w:t>
      </w:r>
      <w:r>
        <w:rPr>
          <w:rFonts w:hint="eastAsia" w:ascii="仿宋" w:eastAsia="仿宋"/>
          <w:sz w:val="32"/>
        </w:rPr>
        <w:t>进一步加强应急宣传培训工作</w:t>
      </w:r>
      <w:r>
        <w:rPr>
          <w:rFonts w:hint="eastAsia" w:ascii="仿宋" w:eastAsia="仿宋"/>
          <w:spacing w:val="-39"/>
          <w:sz w:val="32"/>
        </w:rPr>
        <w:t>，</w:t>
      </w:r>
      <w:r>
        <w:rPr>
          <w:rFonts w:hint="eastAsia" w:ascii="仿宋" w:eastAsia="仿宋"/>
          <w:sz w:val="32"/>
        </w:rPr>
        <w:t>拓宽宣教渠道</w:t>
      </w:r>
      <w:r>
        <w:rPr>
          <w:rFonts w:hint="eastAsia" w:ascii="仿宋" w:eastAsia="仿宋"/>
          <w:spacing w:val="-36"/>
          <w:sz w:val="32"/>
        </w:rPr>
        <w:t>、</w:t>
      </w:r>
      <w:r>
        <w:rPr>
          <w:rFonts w:hint="eastAsia" w:ascii="仿宋" w:eastAsia="仿宋"/>
          <w:sz w:val="32"/>
        </w:rPr>
        <w:t>扩大受众面、增强工作实效；进一步完善应急预案体系建设，认真编制、严格审核应急预案</w:t>
      </w:r>
      <w:r>
        <w:rPr>
          <w:rFonts w:hint="eastAsia" w:ascii="仿宋" w:eastAsia="仿宋"/>
          <w:spacing w:val="-39"/>
          <w:sz w:val="32"/>
        </w:rPr>
        <w:t>，</w:t>
      </w:r>
      <w:r>
        <w:rPr>
          <w:rFonts w:hint="eastAsia" w:ascii="仿宋" w:eastAsia="仿宋"/>
          <w:sz w:val="32"/>
        </w:rPr>
        <w:t>确保预案内容科学合理</w:t>
      </w:r>
      <w:r>
        <w:rPr>
          <w:rFonts w:hint="eastAsia" w:ascii="仿宋" w:eastAsia="仿宋"/>
          <w:spacing w:val="-39"/>
          <w:sz w:val="32"/>
        </w:rPr>
        <w:t>，</w:t>
      </w:r>
      <w:r>
        <w:rPr>
          <w:rFonts w:hint="eastAsia" w:ascii="仿宋" w:eastAsia="仿宋"/>
          <w:sz w:val="32"/>
        </w:rPr>
        <w:t>有效组织实施</w:t>
      </w:r>
      <w:r>
        <w:rPr>
          <w:rFonts w:hint="eastAsia" w:ascii="仿宋" w:eastAsia="仿宋"/>
          <w:spacing w:val="-36"/>
          <w:sz w:val="32"/>
        </w:rPr>
        <w:t>；</w:t>
      </w:r>
      <w:r>
        <w:rPr>
          <w:rFonts w:hint="eastAsia" w:ascii="仿宋" w:eastAsia="仿宋"/>
          <w:sz w:val="32"/>
        </w:rPr>
        <w:t>进一步加强应急演练工作</w:t>
      </w:r>
      <w:r>
        <w:rPr>
          <w:rFonts w:hint="eastAsia" w:ascii="仿宋" w:eastAsia="仿宋"/>
          <w:spacing w:val="-58"/>
          <w:sz w:val="32"/>
        </w:rPr>
        <w:t>，</w:t>
      </w:r>
      <w:r>
        <w:rPr>
          <w:rFonts w:hint="eastAsia" w:ascii="仿宋" w:eastAsia="仿宋"/>
          <w:sz w:val="32"/>
        </w:rPr>
        <w:t>提升演练效果</w:t>
      </w:r>
      <w:r>
        <w:rPr>
          <w:rFonts w:hint="eastAsia" w:ascii="仿宋" w:eastAsia="仿宋"/>
          <w:spacing w:val="-55"/>
          <w:sz w:val="32"/>
        </w:rPr>
        <w:t>，</w:t>
      </w:r>
      <w:r>
        <w:rPr>
          <w:rFonts w:hint="eastAsia" w:ascii="仿宋" w:eastAsia="仿宋"/>
          <w:sz w:val="32"/>
        </w:rPr>
        <w:t>确保遇突发事件能够有</w:t>
      </w:r>
    </w:p>
    <w:p>
      <w:pPr>
        <w:spacing w:after="0" w:line="340" w:lineRule="auto"/>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40" w:lineRule="auto"/>
        <w:ind w:left="1531" w:right="1529" w:firstLine="0"/>
        <w:jc w:val="both"/>
        <w:rPr>
          <w:rFonts w:hint="eastAsia" w:ascii="仿宋" w:eastAsia="仿宋"/>
          <w:sz w:val="32"/>
        </w:rPr>
      </w:pPr>
      <w:r>
        <w:rPr>
          <w:rFonts w:hint="eastAsia" w:ascii="仿宋" w:eastAsia="仿宋"/>
          <w:spacing w:val="-10"/>
          <w:w w:val="95"/>
          <w:sz w:val="32"/>
        </w:rPr>
        <w:t xml:space="preserve">效应对；充分发挥专家组的决策咨询和技术指导作用，为突发事 </w:t>
      </w:r>
      <w:r>
        <w:rPr>
          <w:rFonts w:hint="eastAsia" w:ascii="仿宋" w:eastAsia="仿宋"/>
          <w:spacing w:val="-16"/>
          <w:w w:val="95"/>
          <w:sz w:val="32"/>
        </w:rPr>
        <w:t xml:space="preserve">件应对处置工作提供更大帮助；做好指导、协调各村、各部门应 </w:t>
      </w:r>
      <w:r>
        <w:rPr>
          <w:rFonts w:hint="eastAsia" w:ascii="仿宋" w:eastAsia="仿宋"/>
          <w:spacing w:val="-16"/>
          <w:sz w:val="32"/>
        </w:rPr>
        <w:t>急工作，确保信息报送及时畅通，不出差错和问题。</w:t>
      </w:r>
    </w:p>
    <w:p>
      <w:pPr>
        <w:spacing w:before="0" w:line="340" w:lineRule="auto"/>
        <w:ind w:left="1531" w:right="1531" w:firstLine="640"/>
        <w:jc w:val="both"/>
        <w:rPr>
          <w:rFonts w:hint="eastAsia" w:ascii="仿宋" w:eastAsia="仿宋"/>
          <w:sz w:val="32"/>
        </w:rPr>
      </w:pPr>
      <w:r>
        <w:rPr>
          <w:rFonts w:hint="eastAsia" w:ascii="仿宋" w:eastAsia="仿宋"/>
          <w:spacing w:val="1"/>
          <w:sz w:val="32"/>
        </w:rPr>
        <w:t>(八) 统计调查 组织完成国家部署的国情国力普查及重要</w:t>
      </w:r>
      <w:r>
        <w:rPr>
          <w:rFonts w:hint="eastAsia" w:ascii="仿宋" w:eastAsia="仿宋"/>
          <w:spacing w:val="-12"/>
          <w:w w:val="95"/>
          <w:sz w:val="32"/>
        </w:rPr>
        <w:t xml:space="preserve">调查任务，研究提出重大镇情镇力普查和抽样调查计划并组织实 </w:t>
      </w:r>
      <w:r>
        <w:rPr>
          <w:rFonts w:hint="eastAsia" w:ascii="仿宋" w:eastAsia="仿宋"/>
          <w:spacing w:val="-12"/>
          <w:sz w:val="32"/>
        </w:rPr>
        <w:t>施，汇总、整理和提供有关镇情镇力方面的统计数据。</w:t>
      </w:r>
    </w:p>
    <w:p>
      <w:pPr>
        <w:spacing w:before="0" w:line="340" w:lineRule="auto"/>
        <w:ind w:left="1531" w:right="1413" w:firstLine="640"/>
        <w:jc w:val="left"/>
        <w:rPr>
          <w:rFonts w:hint="eastAsia" w:ascii="仿宋" w:eastAsia="仿宋"/>
          <w:sz w:val="32"/>
        </w:rPr>
      </w:pPr>
      <w:r>
        <w:rPr>
          <w:rFonts w:hint="eastAsia" w:ascii="仿宋" w:eastAsia="仿宋"/>
          <w:spacing w:val="-3"/>
          <w:sz w:val="32"/>
        </w:rPr>
        <w:t>(九) 统计调查 根据部门职责及《中华人民共和国统计法》</w:t>
      </w:r>
      <w:r>
        <w:rPr>
          <w:rFonts w:hint="eastAsia" w:ascii="仿宋" w:eastAsia="仿宋"/>
          <w:spacing w:val="-12"/>
          <w:sz w:val="32"/>
        </w:rPr>
        <w:t>和国家统计局、镇政府有关文件要求，组织实施涉及相关行业数据的专项统计调查。</w:t>
      </w:r>
    </w:p>
    <w:p>
      <w:pPr>
        <w:spacing w:before="0" w:line="338" w:lineRule="auto"/>
        <w:ind w:left="1531" w:right="1529" w:firstLine="640"/>
        <w:jc w:val="both"/>
        <w:rPr>
          <w:rFonts w:hint="eastAsia" w:ascii="仿宋" w:eastAsia="仿宋"/>
          <w:sz w:val="32"/>
        </w:rPr>
      </w:pPr>
      <w:r>
        <w:rPr>
          <w:rFonts w:hint="eastAsia" w:ascii="仿宋" w:eastAsia="仿宋"/>
          <w:spacing w:val="-9"/>
          <w:sz w:val="32"/>
        </w:rPr>
        <w:t>(十) 统计政务管理 健全全镇统计法制建设，严格查处统计</w:t>
      </w:r>
      <w:r>
        <w:rPr>
          <w:rFonts w:hint="eastAsia" w:ascii="仿宋" w:eastAsia="仿宋"/>
          <w:spacing w:val="-13"/>
          <w:sz w:val="32"/>
        </w:rPr>
        <w:t>违法现象，开展统计基层基础建设，指导全镇统计专业技术队伍建设，配合国家统计局组织管理统计从业资格认定和持证上岗工作，协助有关部门组织管理统计专业技术资格。</w:t>
      </w:r>
    </w:p>
    <w:p>
      <w:pPr>
        <w:spacing w:before="0" w:line="338" w:lineRule="auto"/>
        <w:ind w:left="1531" w:right="1529" w:firstLine="640"/>
        <w:jc w:val="both"/>
        <w:rPr>
          <w:rFonts w:hint="eastAsia" w:ascii="仿宋" w:eastAsia="仿宋"/>
          <w:sz w:val="32"/>
        </w:rPr>
      </w:pPr>
      <w:r>
        <w:rPr>
          <w:rFonts w:hint="eastAsia" w:ascii="仿宋" w:eastAsia="仿宋"/>
          <w:sz w:val="32"/>
        </w:rPr>
        <w:t>(十一)党员和党组织建设 负责全镇党组织建设；负责镇党</w:t>
      </w:r>
      <w:r>
        <w:rPr>
          <w:rFonts w:hint="eastAsia" w:ascii="仿宋" w:eastAsia="仿宋"/>
          <w:spacing w:val="-6"/>
          <w:w w:val="95"/>
          <w:sz w:val="32"/>
        </w:rPr>
        <w:t>委基层组织建设</w:t>
      </w:r>
      <w:r>
        <w:rPr>
          <w:rFonts w:hint="eastAsia" w:ascii="仿宋" w:eastAsia="仿宋"/>
          <w:spacing w:val="-6"/>
          <w:w w:val="95"/>
          <w:sz w:val="32"/>
          <w:lang w:eastAsia="zh-CN"/>
        </w:rPr>
        <w:t>联席会议</w:t>
      </w:r>
      <w:r>
        <w:rPr>
          <w:rFonts w:hint="eastAsia" w:ascii="仿宋" w:eastAsia="仿宋"/>
          <w:spacing w:val="-6"/>
          <w:w w:val="95"/>
          <w:sz w:val="32"/>
        </w:rPr>
        <w:t xml:space="preserve">党的牵头抓总工作；提出党内生活制度 </w:t>
      </w:r>
      <w:r>
        <w:rPr>
          <w:rFonts w:hint="eastAsia" w:ascii="仿宋" w:eastAsia="仿宋"/>
          <w:spacing w:val="-6"/>
          <w:sz w:val="32"/>
        </w:rPr>
        <w:t>建设的意见；指导全镇党员教育工作。</w:t>
      </w:r>
    </w:p>
    <w:p>
      <w:pPr>
        <w:spacing w:before="0" w:line="340" w:lineRule="auto"/>
        <w:ind w:left="1531" w:right="1531" w:firstLine="640"/>
        <w:jc w:val="both"/>
        <w:rPr>
          <w:rFonts w:hint="eastAsia" w:ascii="仿宋" w:eastAsia="仿宋"/>
          <w:sz w:val="32"/>
        </w:rPr>
      </w:pPr>
      <w:r>
        <w:rPr>
          <w:rFonts w:hint="eastAsia" w:ascii="仿宋" w:eastAsia="仿宋"/>
          <w:sz w:val="32"/>
        </w:rPr>
        <w:t>(十二) 党风廉政建设 组织协调全镇党风廉政建设和反腐败宣传教育工作，开展对党员、公务员的廉洁自律教育。</w:t>
      </w:r>
    </w:p>
    <w:p>
      <w:pPr>
        <w:spacing w:before="0" w:line="405" w:lineRule="exact"/>
        <w:ind w:left="2172" w:right="0" w:firstLine="0"/>
        <w:jc w:val="both"/>
        <w:rPr>
          <w:rFonts w:hint="eastAsia" w:ascii="仿宋" w:eastAsia="仿宋"/>
          <w:sz w:val="32"/>
        </w:rPr>
      </w:pPr>
      <w:r>
        <w:rPr>
          <w:rFonts w:hint="eastAsia" w:ascii="仿宋" w:eastAsia="仿宋"/>
          <w:sz w:val="32"/>
        </w:rPr>
        <w:t>(十三) 征兵及民兵整组 完成全镇全年的征兵及民兵整组</w:t>
      </w:r>
    </w:p>
    <w:p>
      <w:pPr>
        <w:pStyle w:val="5"/>
        <w:spacing w:before="8"/>
        <w:rPr>
          <w:rFonts w:ascii="仿宋"/>
          <w:sz w:val="8"/>
        </w:rPr>
      </w:pPr>
    </w:p>
    <w:p>
      <w:pPr>
        <w:spacing w:before="55"/>
        <w:ind w:left="1531" w:right="0" w:firstLine="0"/>
        <w:jc w:val="left"/>
        <w:rPr>
          <w:rFonts w:hint="eastAsia" w:ascii="仿宋" w:eastAsia="仿宋"/>
          <w:sz w:val="32"/>
        </w:rPr>
      </w:pPr>
      <w:r>
        <w:rPr>
          <w:rFonts w:hint="eastAsia" w:ascii="仿宋" w:eastAsia="仿宋"/>
          <w:sz w:val="32"/>
        </w:rPr>
        <w:t>任务</w:t>
      </w:r>
    </w:p>
    <w:p>
      <w:pPr>
        <w:spacing w:before="171"/>
        <w:ind w:left="2172" w:right="0" w:firstLine="0"/>
        <w:jc w:val="left"/>
        <w:rPr>
          <w:rFonts w:hint="eastAsia" w:ascii="仿宋" w:eastAsia="仿宋"/>
          <w:sz w:val="32"/>
        </w:rPr>
      </w:pPr>
      <w:r>
        <w:rPr>
          <w:rFonts w:hint="eastAsia" w:ascii="仿宋" w:eastAsia="仿宋"/>
          <w:sz w:val="32"/>
        </w:rPr>
        <w:t>(十四) 团结动员妇女参加经济社会建设 团结、教育全镇妇</w:t>
      </w:r>
    </w:p>
    <w:p>
      <w:pPr>
        <w:spacing w:after="0"/>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40" w:lineRule="auto"/>
        <w:ind w:left="1531" w:right="1529" w:firstLine="0"/>
        <w:jc w:val="left"/>
        <w:rPr>
          <w:rFonts w:hint="eastAsia" w:ascii="仿宋" w:eastAsia="仿宋"/>
          <w:sz w:val="32"/>
        </w:rPr>
      </w:pPr>
      <w:r>
        <w:rPr>
          <w:rFonts w:hint="eastAsia" w:ascii="仿宋" w:eastAsia="仿宋"/>
          <w:spacing w:val="-7"/>
          <w:w w:val="95"/>
          <w:sz w:val="32"/>
        </w:rPr>
        <w:t xml:space="preserve">女及各类妇女组织同党中央在思想上、政治上、行动上保持高度 </w:t>
      </w:r>
      <w:r>
        <w:rPr>
          <w:rFonts w:hint="eastAsia" w:ascii="仿宋" w:eastAsia="仿宋"/>
          <w:spacing w:val="-7"/>
          <w:sz w:val="32"/>
        </w:rPr>
        <w:t>一致，全面提高妇女素质。</w:t>
      </w:r>
    </w:p>
    <w:p>
      <w:pPr>
        <w:spacing w:before="0" w:line="338" w:lineRule="auto"/>
        <w:ind w:left="1531" w:right="1529" w:firstLine="640"/>
        <w:jc w:val="left"/>
        <w:rPr>
          <w:rFonts w:hint="eastAsia" w:ascii="仿宋" w:eastAsia="仿宋"/>
          <w:sz w:val="32"/>
        </w:rPr>
      </w:pPr>
      <w:r>
        <w:rPr>
          <w:rFonts w:hint="eastAsia" w:ascii="仿宋" w:eastAsia="仿宋"/>
          <w:spacing w:val="-9"/>
          <w:sz w:val="32"/>
        </w:rPr>
        <w:t>(十五) 组织建设和宣传教育 指导全镇青联、学联和少先队工作，对全镇青年社团组织进行指导和管理。</w:t>
      </w:r>
    </w:p>
    <w:p>
      <w:pPr>
        <w:spacing w:before="0" w:line="340" w:lineRule="auto"/>
        <w:ind w:left="1531" w:right="1413" w:firstLine="640"/>
        <w:jc w:val="left"/>
        <w:rPr>
          <w:rFonts w:hint="eastAsia" w:ascii="仿宋" w:eastAsia="仿宋"/>
          <w:sz w:val="32"/>
        </w:rPr>
      </w:pPr>
      <w:r>
        <w:rPr>
          <w:rFonts w:hint="eastAsia" w:ascii="仿宋" w:eastAsia="仿宋"/>
          <w:sz w:val="32"/>
        </w:rPr>
        <w:t>(十六) 档案收集保管 依据规定对档案进行征集、接收和整理，对相关单位纸质、电子、专题档案进行收集、整理和保存。</w:t>
      </w:r>
    </w:p>
    <w:p>
      <w:pPr>
        <w:spacing w:before="0" w:line="340" w:lineRule="auto"/>
        <w:ind w:left="2172" w:right="1529" w:firstLine="0"/>
        <w:jc w:val="left"/>
        <w:rPr>
          <w:rFonts w:hint="eastAsia" w:ascii="仿宋" w:eastAsia="仿宋"/>
          <w:sz w:val="32"/>
        </w:rPr>
      </w:pPr>
      <w:r>
        <w:rPr>
          <w:rFonts w:hint="eastAsia" w:ascii="仿宋" w:eastAsia="仿宋"/>
          <w:sz w:val="32"/>
        </w:rPr>
        <w:t>(十七) 促进就业管理 提供就业信息，加大劳务输出数量(十八) 预算编制 依据县级相关文件编制当年单位的财政</w:t>
      </w:r>
    </w:p>
    <w:p>
      <w:pPr>
        <w:spacing w:before="0" w:line="407" w:lineRule="exact"/>
        <w:ind w:left="1531" w:right="0" w:firstLine="0"/>
        <w:jc w:val="left"/>
        <w:rPr>
          <w:rFonts w:hint="eastAsia" w:ascii="仿宋" w:eastAsia="仿宋"/>
          <w:sz w:val="32"/>
        </w:rPr>
      </w:pPr>
      <w:r>
        <w:rPr>
          <w:rFonts w:hint="eastAsia" w:ascii="仿宋" w:eastAsia="仿宋"/>
          <w:w w:val="95"/>
          <w:sz w:val="32"/>
        </w:rPr>
        <w:t>支出预算计划</w:t>
      </w:r>
    </w:p>
    <w:p>
      <w:pPr>
        <w:spacing w:before="164" w:line="340" w:lineRule="auto"/>
        <w:ind w:left="1531" w:right="1529" w:firstLine="640"/>
        <w:jc w:val="left"/>
        <w:rPr>
          <w:rFonts w:hint="eastAsia" w:ascii="仿宋" w:eastAsia="仿宋"/>
          <w:sz w:val="32"/>
        </w:rPr>
      </w:pPr>
      <w:r>
        <w:rPr>
          <w:rFonts w:hint="eastAsia" w:ascii="仿宋" w:eastAsia="仿宋"/>
          <w:spacing w:val="2"/>
          <w:sz w:val="32"/>
        </w:rPr>
        <w:t>(十九) 决算编制 依据县级相关文件编制当年单位的财政支出决算数字</w:t>
      </w:r>
    </w:p>
    <w:p>
      <w:pPr>
        <w:spacing w:before="0" w:line="338" w:lineRule="auto"/>
        <w:ind w:left="1531" w:right="1531" w:firstLine="640"/>
        <w:jc w:val="left"/>
        <w:rPr>
          <w:rFonts w:hint="eastAsia" w:ascii="仿宋" w:eastAsia="仿宋"/>
          <w:sz w:val="32"/>
        </w:rPr>
      </w:pPr>
      <w:r>
        <w:rPr>
          <w:rFonts w:hint="eastAsia" w:ascii="仿宋" w:eastAsia="仿宋"/>
          <w:sz w:val="32"/>
        </w:rPr>
        <w:t>(二十) 资金往来清理 依据国家的法律法规清理当年的往来资金</w:t>
      </w:r>
    </w:p>
    <w:p>
      <w:pPr>
        <w:spacing w:before="0" w:line="340" w:lineRule="auto"/>
        <w:ind w:left="1531" w:right="1531" w:firstLine="640"/>
        <w:jc w:val="left"/>
        <w:rPr>
          <w:rFonts w:hint="eastAsia" w:ascii="仿宋" w:eastAsia="仿宋"/>
          <w:sz w:val="32"/>
        </w:rPr>
      </w:pPr>
      <w:r>
        <w:rPr>
          <w:rFonts w:hint="eastAsia" w:ascii="仿宋" w:eastAsia="仿宋"/>
          <w:sz w:val="32"/>
        </w:rPr>
        <w:t>(二十一) 资产管理 依据河北省资产管理条例对本单位的资产进行管理</w:t>
      </w:r>
    </w:p>
    <w:p>
      <w:pPr>
        <w:spacing w:before="0" w:line="340" w:lineRule="auto"/>
        <w:ind w:left="1531" w:right="1529" w:firstLine="640"/>
        <w:jc w:val="left"/>
        <w:rPr>
          <w:rFonts w:hint="eastAsia" w:ascii="仿宋" w:eastAsia="仿宋"/>
          <w:sz w:val="32"/>
        </w:rPr>
      </w:pPr>
      <w:r>
        <w:rPr>
          <w:rFonts w:hint="eastAsia" w:ascii="仿宋" w:eastAsia="仿宋"/>
          <w:sz w:val="32"/>
        </w:rPr>
        <w:t>(二十二) 劳动人事管理 依据有关规定对本单位的人事变动和工资变动进行管理</w:t>
      </w:r>
    </w:p>
    <w:p>
      <w:pPr>
        <w:spacing w:before="0" w:line="338" w:lineRule="auto"/>
        <w:ind w:left="1531" w:right="1529" w:firstLine="640"/>
        <w:jc w:val="left"/>
        <w:rPr>
          <w:rFonts w:hint="eastAsia" w:ascii="仿宋" w:eastAsia="仿宋"/>
          <w:sz w:val="32"/>
        </w:rPr>
      </w:pPr>
      <w:r>
        <w:rPr>
          <w:rFonts w:hint="eastAsia" w:ascii="仿宋" w:eastAsia="仿宋"/>
          <w:sz w:val="32"/>
        </w:rPr>
        <w:t>(二十三) 专项资金管理 依据有关规定对所辖村级专项资金拨付进行管理</w:t>
      </w:r>
    </w:p>
    <w:p>
      <w:pPr>
        <w:spacing w:before="0" w:line="340" w:lineRule="auto"/>
        <w:ind w:left="1531" w:right="1529" w:firstLine="640"/>
        <w:jc w:val="left"/>
        <w:rPr>
          <w:rFonts w:hint="eastAsia" w:ascii="仿宋" w:eastAsia="仿宋"/>
          <w:sz w:val="32"/>
        </w:rPr>
      </w:pPr>
      <w:r>
        <w:rPr>
          <w:rFonts w:hint="eastAsia" w:ascii="仿宋" w:eastAsia="仿宋"/>
          <w:sz w:val="32"/>
        </w:rPr>
        <w:t>(二十四) 组织全镇安全生产综合监督管理 定期组织在全</w:t>
      </w:r>
      <w:r>
        <w:rPr>
          <w:rFonts w:hint="eastAsia" w:ascii="仿宋" w:eastAsia="仿宋"/>
          <w:w w:val="95"/>
          <w:sz w:val="32"/>
        </w:rPr>
        <w:t>镇开展安全生产督导检查活动，对重点行业和作业场所职业卫生</w:t>
      </w:r>
    </w:p>
    <w:p>
      <w:pPr>
        <w:spacing w:after="0" w:line="340" w:lineRule="auto"/>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40" w:lineRule="auto"/>
        <w:ind w:left="1531" w:right="1413" w:firstLine="0"/>
        <w:jc w:val="left"/>
        <w:rPr>
          <w:rFonts w:hint="eastAsia" w:ascii="仿宋" w:eastAsia="仿宋"/>
          <w:sz w:val="32"/>
        </w:rPr>
      </w:pPr>
      <w:r>
        <w:rPr>
          <w:rFonts w:hint="eastAsia" w:ascii="仿宋" w:eastAsia="仿宋"/>
          <w:sz w:val="32"/>
        </w:rPr>
        <w:t>安全生产进行督导检查，加强行政执法监察，依法对违法行为实施行政处罚；不断加强安全生产监管能力建设，改善执法检测、监察检查等能力。</w:t>
      </w:r>
    </w:p>
    <w:p>
      <w:pPr>
        <w:spacing w:before="0" w:line="338" w:lineRule="auto"/>
        <w:ind w:left="1531" w:right="1370" w:firstLine="640"/>
        <w:jc w:val="left"/>
        <w:rPr>
          <w:rFonts w:hint="eastAsia" w:ascii="仿宋" w:eastAsia="仿宋"/>
          <w:sz w:val="32"/>
        </w:rPr>
      </w:pPr>
      <w:r>
        <w:rPr>
          <w:rFonts w:hint="eastAsia" w:ascii="仿宋" w:eastAsia="仿宋"/>
          <w:sz w:val="32"/>
        </w:rPr>
        <w:t>(二十五) 加强高危重点行业、商贸及金属非金属矿山安全</w:t>
      </w:r>
      <w:r>
        <w:rPr>
          <w:rFonts w:hint="eastAsia" w:ascii="仿宋" w:eastAsia="仿宋"/>
          <w:spacing w:val="-11"/>
          <w:sz w:val="32"/>
        </w:rPr>
        <w:t>生产监管、依法对危险化学品和烟花爆竹生产企业、非药品易制</w:t>
      </w:r>
      <w:r>
        <w:rPr>
          <w:rFonts w:hint="eastAsia" w:ascii="仿宋" w:eastAsia="仿宋"/>
          <w:spacing w:val="-19"/>
          <w:w w:val="95"/>
          <w:sz w:val="32"/>
        </w:rPr>
        <w:t xml:space="preserve">毒企业、箱包、制鞋企业实施许可管理；对高危行业企业负责人、 </w:t>
      </w:r>
      <w:r>
        <w:rPr>
          <w:rFonts w:hint="eastAsia" w:ascii="仿宋" w:eastAsia="仿宋"/>
          <w:spacing w:val="-23"/>
          <w:sz w:val="32"/>
        </w:rPr>
        <w:t>安全管理人员安全资格及特种作业人员操作证进行验印审批；对</w:t>
      </w:r>
      <w:r>
        <w:rPr>
          <w:rFonts w:hint="eastAsia" w:ascii="仿宋" w:eastAsia="仿宋"/>
          <w:spacing w:val="-25"/>
          <w:sz w:val="32"/>
        </w:rPr>
        <w:t>重点行业企业开展安全生产监督和专项整治活动；开展金属和非</w:t>
      </w:r>
      <w:r>
        <w:rPr>
          <w:rFonts w:hint="eastAsia" w:ascii="仿宋" w:eastAsia="仿宋"/>
          <w:spacing w:val="-20"/>
          <w:sz w:val="32"/>
        </w:rPr>
        <w:t>金属矿山的整顿关闭、尾矿库治理等工作；加强高危行业建设项</w:t>
      </w:r>
      <w:r>
        <w:rPr>
          <w:rFonts w:hint="eastAsia" w:ascii="仿宋" w:eastAsia="仿宋"/>
          <w:spacing w:val="-16"/>
          <w:sz w:val="32"/>
        </w:rPr>
        <w:t>目安全条件、安全设施设计、职业病防护设施设计审查和竣工验</w:t>
      </w:r>
      <w:r>
        <w:rPr>
          <w:rFonts w:hint="eastAsia" w:ascii="仿宋" w:eastAsia="仿宋"/>
          <w:spacing w:val="-14"/>
          <w:sz w:val="32"/>
        </w:rPr>
        <w:t>收管理。加强煤矿的安全生产执法、职业卫生监管和隐患排查力</w:t>
      </w:r>
      <w:r>
        <w:rPr>
          <w:rFonts w:hint="eastAsia" w:ascii="仿宋" w:eastAsia="仿宋"/>
          <w:spacing w:val="-12"/>
          <w:sz w:val="32"/>
        </w:rPr>
        <w:t>度；拟订并组织实施全镇煤矿整合关闭等整顿政策；组织开展煤</w:t>
      </w:r>
      <w:r>
        <w:rPr>
          <w:rFonts w:hint="eastAsia" w:ascii="仿宋" w:eastAsia="仿宋"/>
          <w:spacing w:val="-17"/>
          <w:sz w:val="32"/>
        </w:rPr>
        <w:t>矿安全生产标准化和执法活动；监督指导煤矿安全事故隐患排查</w:t>
      </w:r>
      <w:r>
        <w:rPr>
          <w:rFonts w:hint="eastAsia" w:ascii="仿宋" w:eastAsia="仿宋"/>
          <w:spacing w:val="-14"/>
          <w:sz w:val="32"/>
        </w:rPr>
        <w:t>治理；监督指导煤矿灾害防治措施的落实；开展煤矿隐蔽致灾因素普查工作；组织对煤矿建设项目联合试运转审查；监督企业提</w:t>
      </w:r>
      <w:r>
        <w:rPr>
          <w:rFonts w:hint="eastAsia" w:ascii="仿宋" w:eastAsia="仿宋"/>
          <w:spacing w:val="-16"/>
          <w:sz w:val="32"/>
        </w:rPr>
        <w:t>升煤矿安全保障能力，组织煤矿新建、改扩建、资源整合项目设</w:t>
      </w:r>
      <w:r>
        <w:rPr>
          <w:rFonts w:hint="eastAsia" w:ascii="仿宋" w:eastAsia="仿宋"/>
          <w:spacing w:val="-14"/>
          <w:sz w:val="32"/>
        </w:rPr>
        <w:t>计审查。按照全镇尾矿库综合治理行动实施方案，组织对尾矿库</w:t>
      </w:r>
      <w:r>
        <w:rPr>
          <w:rFonts w:hint="eastAsia" w:ascii="仿宋" w:eastAsia="仿宋"/>
          <w:spacing w:val="-15"/>
          <w:sz w:val="32"/>
        </w:rPr>
        <w:t>的安全治理；落实省、市、县政府关于加快山水林田湖生态修复的实施意见，鼓励和支持尾砂胶结充填采空区和尾砂综合利用新技术应用；对已闭尾矿库，进行绿化或土地复垦。</w:t>
      </w:r>
    </w:p>
    <w:p>
      <w:pPr>
        <w:spacing w:before="27"/>
        <w:ind w:left="2172" w:right="0" w:firstLine="0"/>
        <w:jc w:val="left"/>
        <w:rPr>
          <w:rFonts w:hint="eastAsia" w:ascii="仿宋" w:eastAsia="仿宋"/>
          <w:sz w:val="32"/>
        </w:rPr>
      </w:pPr>
      <w:r>
        <w:rPr>
          <w:rFonts w:hint="eastAsia" w:ascii="仿宋" w:eastAsia="仿宋"/>
          <w:sz w:val="32"/>
        </w:rPr>
        <w:t>(二十六) 组织指挥和协调全镇安全生产应急救援 组织指</w:t>
      </w:r>
    </w:p>
    <w:p>
      <w:pPr>
        <w:spacing w:after="0"/>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38" w:lineRule="auto"/>
        <w:ind w:left="1531" w:right="1370" w:firstLine="0"/>
        <w:jc w:val="left"/>
        <w:rPr>
          <w:rFonts w:hint="eastAsia" w:ascii="仿宋" w:eastAsia="仿宋"/>
          <w:sz w:val="32"/>
        </w:rPr>
      </w:pPr>
      <w:r>
        <w:rPr>
          <w:rFonts w:hint="eastAsia" w:ascii="仿宋" w:eastAsia="仿宋"/>
          <w:sz w:val="32"/>
        </w:rPr>
        <w:t>导全县安全生产应急救援预案编制和备案管理，结合事故多发、</w:t>
      </w:r>
      <w:r>
        <w:rPr>
          <w:rFonts w:hint="eastAsia" w:ascii="仿宋" w:eastAsia="仿宋"/>
          <w:spacing w:val="-10"/>
          <w:sz w:val="32"/>
        </w:rPr>
        <w:t>易发，应急管理基础薄弱的地区、领域、时段、岗位等重点，组</w:t>
      </w:r>
      <w:r>
        <w:rPr>
          <w:rFonts w:hint="eastAsia" w:ascii="仿宋" w:eastAsia="仿宋"/>
          <w:spacing w:val="-16"/>
          <w:sz w:val="32"/>
        </w:rPr>
        <w:t>织开展实战化应急演练。加强应急救援队伍、装备和信息系统建</w:t>
      </w:r>
      <w:r>
        <w:rPr>
          <w:rFonts w:hint="eastAsia" w:ascii="仿宋" w:eastAsia="仿宋"/>
          <w:spacing w:val="-13"/>
          <w:sz w:val="32"/>
        </w:rPr>
        <w:t>设，完善安全生产应急平台，提高全县应急救援协调指挥能力和</w:t>
      </w:r>
      <w:r>
        <w:rPr>
          <w:rFonts w:hint="eastAsia" w:ascii="仿宋" w:eastAsia="仿宋"/>
          <w:spacing w:val="-15"/>
          <w:sz w:val="32"/>
        </w:rPr>
        <w:t>应急处置能力；实施县救援指挥中心能力建设，加强指挥机构管</w:t>
      </w:r>
      <w:r>
        <w:rPr>
          <w:rFonts w:hint="eastAsia" w:ascii="仿宋" w:eastAsia="仿宋"/>
          <w:spacing w:val="-18"/>
          <w:sz w:val="32"/>
        </w:rPr>
        <w:t>理和专业应急救援队伍训练，统一规划安全生产应急平台信息化</w:t>
      </w:r>
      <w:r>
        <w:rPr>
          <w:rFonts w:hint="eastAsia" w:ascii="仿宋" w:eastAsia="仿宋"/>
          <w:spacing w:val="-21"/>
          <w:w w:val="95"/>
          <w:sz w:val="32"/>
        </w:rPr>
        <w:t xml:space="preserve">建设和救援通信、信息网络运行保障，及时进行重大危险源预警、 </w:t>
      </w:r>
      <w:r>
        <w:rPr>
          <w:rFonts w:hint="eastAsia" w:ascii="仿宋" w:eastAsia="仿宋"/>
          <w:spacing w:val="-16"/>
          <w:sz w:val="32"/>
        </w:rPr>
        <w:t>技术监控工作，发布预警信息。启动应急预案，组织协调救援力</w:t>
      </w:r>
      <w:r>
        <w:rPr>
          <w:rFonts w:hint="eastAsia" w:ascii="仿宋" w:eastAsia="仿宋"/>
          <w:spacing w:val="-13"/>
          <w:sz w:val="32"/>
        </w:rPr>
        <w:t>量、装备、专家参与救援，制定救援方案，科学施救，保障救援工作顺利进行</w:t>
      </w:r>
    </w:p>
    <w:p>
      <w:pPr>
        <w:spacing w:before="20" w:line="340" w:lineRule="auto"/>
        <w:ind w:left="1531" w:right="1530" w:firstLine="640"/>
        <w:jc w:val="left"/>
        <w:rPr>
          <w:rFonts w:hint="eastAsia" w:ascii="仿宋" w:eastAsia="仿宋"/>
          <w:sz w:val="32"/>
        </w:rPr>
      </w:pPr>
      <w:r>
        <w:rPr>
          <w:rFonts w:hint="eastAsia" w:ascii="仿宋" w:eastAsia="仿宋"/>
          <w:spacing w:val="-7"/>
          <w:sz w:val="32"/>
        </w:rPr>
        <w:t>(二十七) 社会救助政策及管理 完善城镇社会救助制度，实施分类救助，应保尽保,动态管理。</w:t>
      </w:r>
    </w:p>
    <w:p>
      <w:pPr>
        <w:spacing w:before="0" w:line="340" w:lineRule="auto"/>
        <w:ind w:left="1531" w:right="1413" w:firstLine="640"/>
        <w:jc w:val="left"/>
        <w:rPr>
          <w:rFonts w:hint="eastAsia" w:ascii="仿宋" w:eastAsia="仿宋"/>
          <w:sz w:val="32"/>
        </w:rPr>
      </w:pPr>
      <w:r>
        <w:rPr>
          <w:rFonts w:hint="eastAsia" w:ascii="仿宋" w:eastAsia="仿宋"/>
          <w:spacing w:val="1"/>
          <w:sz w:val="32"/>
        </w:rPr>
        <w:t>(二十八) 社会福利政策及管理 建立孤儿最低养育标准自</w:t>
      </w:r>
      <w:r>
        <w:rPr>
          <w:rFonts w:hint="eastAsia" w:ascii="仿宋" w:eastAsia="仿宋"/>
          <w:spacing w:val="-10"/>
          <w:sz w:val="32"/>
        </w:rPr>
        <w:t>然增长机制；提高孤残儿童护理员专业化水平；建立起县镇村三级儿童服务网络。流浪乞讨人员、流浪未成年人救助设施齐全、</w:t>
      </w:r>
      <w:r>
        <w:rPr>
          <w:rFonts w:hint="eastAsia" w:ascii="仿宋" w:eastAsia="仿宋"/>
          <w:spacing w:val="-13"/>
          <w:sz w:val="32"/>
        </w:rPr>
        <w:t>功能污水完善，对未成年人社会保护提供必要的保护场所。惠民</w:t>
      </w:r>
      <w:r>
        <w:rPr>
          <w:rFonts w:hint="eastAsia" w:ascii="仿宋" w:eastAsia="仿宋"/>
          <w:spacing w:val="-17"/>
          <w:sz w:val="32"/>
        </w:rPr>
        <w:t>殡葬政策普及全镇特殊困难群体，群众办理丧事文明节俭。维护老年人合法权益。</w:t>
      </w:r>
    </w:p>
    <w:p>
      <w:pPr>
        <w:spacing w:before="0" w:line="397" w:lineRule="exact"/>
        <w:ind w:left="2172" w:right="0" w:firstLine="0"/>
        <w:jc w:val="left"/>
        <w:rPr>
          <w:rFonts w:hint="eastAsia" w:ascii="仿宋" w:eastAsia="仿宋"/>
          <w:sz w:val="32"/>
        </w:rPr>
      </w:pPr>
      <w:r>
        <w:rPr>
          <w:rFonts w:hint="eastAsia" w:ascii="仿宋" w:eastAsia="仿宋"/>
          <w:sz w:val="32"/>
        </w:rPr>
        <w:t>(二十九) 双拥优抚安置政策及管理 解决优抚对象的生活、</w:t>
      </w:r>
    </w:p>
    <w:p>
      <w:pPr>
        <w:spacing w:before="166" w:line="340" w:lineRule="auto"/>
        <w:ind w:left="1531" w:right="1529" w:firstLine="0"/>
        <w:jc w:val="left"/>
        <w:rPr>
          <w:rFonts w:hint="eastAsia" w:ascii="仿宋" w:eastAsia="仿宋"/>
          <w:sz w:val="32"/>
        </w:rPr>
      </w:pPr>
      <w:r>
        <w:rPr>
          <w:rFonts w:hint="eastAsia" w:ascii="仿宋" w:eastAsia="仿宋"/>
          <w:spacing w:val="-11"/>
          <w:sz w:val="32"/>
        </w:rPr>
        <w:t>住房、医疗困难，做好义务兵家庭优待和烈士褒扬工作。保障退</w:t>
      </w:r>
      <w:r>
        <w:rPr>
          <w:rFonts w:hint="eastAsia" w:ascii="仿宋" w:eastAsia="仿宋"/>
          <w:spacing w:val="-15"/>
          <w:sz w:val="32"/>
        </w:rPr>
        <w:t>役士兵合法权益；加强职业教育和技能培训，提高退役士兵参与</w:t>
      </w:r>
    </w:p>
    <w:p>
      <w:pPr>
        <w:spacing w:after="0" w:line="340" w:lineRule="auto"/>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40" w:lineRule="auto"/>
        <w:ind w:left="1531" w:right="1531" w:firstLine="0"/>
        <w:jc w:val="both"/>
        <w:rPr>
          <w:rFonts w:hint="eastAsia" w:ascii="仿宋" w:eastAsia="仿宋"/>
          <w:sz w:val="32"/>
        </w:rPr>
      </w:pPr>
      <w:r>
        <w:rPr>
          <w:rFonts w:hint="eastAsia" w:ascii="仿宋" w:eastAsia="仿宋"/>
          <w:spacing w:val="-11"/>
          <w:w w:val="95"/>
          <w:sz w:val="32"/>
        </w:rPr>
        <w:t xml:space="preserve">社会竞争能力；按时足额发放各类经济补助。做好军队离退休干 </w:t>
      </w:r>
      <w:r>
        <w:rPr>
          <w:rFonts w:hint="eastAsia" w:ascii="仿宋" w:eastAsia="仿宋"/>
          <w:spacing w:val="-12"/>
          <w:w w:val="95"/>
          <w:sz w:val="32"/>
        </w:rPr>
        <w:t xml:space="preserve">部、退休士官和军队无军籍退休退职职工接收工作，全面落实军 </w:t>
      </w:r>
      <w:r>
        <w:rPr>
          <w:rFonts w:hint="eastAsia" w:ascii="仿宋" w:eastAsia="仿宋"/>
          <w:spacing w:val="-12"/>
          <w:sz w:val="32"/>
        </w:rPr>
        <w:t>休干部的政治和生活待遇。</w:t>
      </w:r>
    </w:p>
    <w:p>
      <w:pPr>
        <w:spacing w:before="0" w:line="340" w:lineRule="auto"/>
        <w:ind w:left="1531" w:right="1531" w:firstLine="640"/>
        <w:jc w:val="both"/>
        <w:rPr>
          <w:rFonts w:hint="eastAsia" w:ascii="仿宋" w:eastAsia="仿宋"/>
          <w:sz w:val="32"/>
        </w:rPr>
      </w:pPr>
      <w:r>
        <w:rPr>
          <w:rFonts w:hint="eastAsia" w:ascii="仿宋" w:eastAsia="仿宋"/>
          <w:spacing w:val="-8"/>
          <w:sz w:val="32"/>
        </w:rPr>
        <w:t>(三十) 社会管理与服务 划空间布局，提高登记质量，建立</w:t>
      </w:r>
      <w:r>
        <w:rPr>
          <w:rFonts w:hint="eastAsia" w:ascii="仿宋" w:eastAsia="仿宋"/>
          <w:spacing w:val="-14"/>
          <w:w w:val="95"/>
          <w:sz w:val="32"/>
        </w:rPr>
        <w:t xml:space="preserve">健全城镇基层群众自治组织，逐步实现社会工作者专业化、职业 </w:t>
      </w:r>
      <w:r>
        <w:rPr>
          <w:rFonts w:hint="eastAsia" w:ascii="仿宋" w:eastAsia="仿宋"/>
          <w:spacing w:val="-14"/>
          <w:sz w:val="32"/>
        </w:rPr>
        <w:t>化。</w:t>
      </w:r>
    </w:p>
    <w:p>
      <w:pPr>
        <w:spacing w:before="0" w:line="397" w:lineRule="exact"/>
        <w:ind w:left="2172" w:right="0" w:firstLine="0"/>
        <w:jc w:val="both"/>
        <w:rPr>
          <w:rFonts w:hint="eastAsia" w:ascii="仿宋" w:eastAsia="仿宋"/>
          <w:sz w:val="32"/>
        </w:rPr>
      </w:pPr>
      <w:r>
        <w:rPr>
          <w:rFonts w:hint="eastAsia" w:ascii="仿宋" w:eastAsia="仿宋"/>
          <w:sz w:val="32"/>
        </w:rPr>
        <w:t>(三十一) 城镇规划 制定城镇规划技术管理标准和导则。组</w:t>
      </w:r>
    </w:p>
    <w:p>
      <w:pPr>
        <w:spacing w:before="171" w:line="338" w:lineRule="auto"/>
        <w:ind w:left="1531" w:right="1529" w:firstLine="0"/>
        <w:jc w:val="both"/>
        <w:rPr>
          <w:rFonts w:hint="eastAsia" w:ascii="仿宋" w:eastAsia="仿宋"/>
          <w:sz w:val="32"/>
        </w:rPr>
      </w:pPr>
      <w:r>
        <w:rPr>
          <w:rFonts w:hint="eastAsia" w:ascii="仿宋" w:eastAsia="仿宋"/>
          <w:spacing w:val="-7"/>
          <w:sz w:val="32"/>
        </w:rPr>
        <w:t>织城镇体系规划等层面规划编制，组织参与层面规划编制，督导</w:t>
      </w:r>
      <w:r>
        <w:rPr>
          <w:rFonts w:hint="eastAsia" w:ascii="仿宋" w:eastAsia="仿宋"/>
          <w:spacing w:val="-13"/>
          <w:w w:val="95"/>
          <w:sz w:val="32"/>
        </w:rPr>
        <w:t xml:space="preserve">各地依法编制总体规划、专项规划、控制性详细规划、历史文化 </w:t>
      </w:r>
      <w:r>
        <w:rPr>
          <w:rFonts w:hint="eastAsia" w:ascii="仿宋" w:eastAsia="仿宋"/>
          <w:spacing w:val="-13"/>
          <w:sz w:val="32"/>
        </w:rPr>
        <w:t>名城和街区保护规划等。对由政府审批的规划进行监督实施。</w:t>
      </w:r>
    </w:p>
    <w:p>
      <w:pPr>
        <w:spacing w:before="5" w:line="340" w:lineRule="auto"/>
        <w:ind w:left="1531" w:right="1530" w:firstLine="640"/>
        <w:jc w:val="both"/>
        <w:rPr>
          <w:rFonts w:hint="eastAsia" w:ascii="仿宋" w:eastAsia="仿宋"/>
          <w:sz w:val="32"/>
        </w:rPr>
      </w:pPr>
      <w:r>
        <w:rPr>
          <w:rFonts w:hint="eastAsia" w:ascii="仿宋" w:eastAsia="仿宋"/>
          <w:spacing w:val="-7"/>
          <w:sz w:val="32"/>
        </w:rPr>
        <w:t>(三十二) 城镇建设管理 指导城市市政公用设施建设、安全</w:t>
      </w:r>
      <w:r>
        <w:rPr>
          <w:rFonts w:hint="eastAsia" w:ascii="仿宋" w:eastAsia="仿宋"/>
          <w:spacing w:val="-12"/>
          <w:w w:val="95"/>
          <w:sz w:val="32"/>
        </w:rPr>
        <w:t xml:space="preserve">和应急管理；拟定风景名胜区的发展规划、政策并指导实施；拟 </w:t>
      </w:r>
      <w:r>
        <w:rPr>
          <w:rFonts w:hint="eastAsia" w:ascii="仿宋" w:eastAsia="仿宋"/>
          <w:spacing w:val="-17"/>
          <w:sz w:val="32"/>
        </w:rPr>
        <w:t>定村庄和小城镇建设政策并指导实施；指导镇、镇村庄规划的编</w:t>
      </w:r>
      <w:r>
        <w:rPr>
          <w:rFonts w:hint="eastAsia" w:ascii="仿宋" w:eastAsia="仿宋"/>
          <w:spacing w:val="-11"/>
          <w:w w:val="95"/>
          <w:sz w:val="32"/>
        </w:rPr>
        <w:t xml:space="preserve">制和实施；指导农村住房建设、住房安全和危房改造；改善小城 </w:t>
      </w:r>
      <w:r>
        <w:rPr>
          <w:rFonts w:hint="eastAsia" w:ascii="仿宋" w:eastAsia="仿宋"/>
          <w:spacing w:val="-11"/>
          <w:sz w:val="32"/>
        </w:rPr>
        <w:t>镇和村庄人居环境。</w:t>
      </w:r>
    </w:p>
    <w:p>
      <w:pPr>
        <w:spacing w:before="0" w:line="340" w:lineRule="auto"/>
        <w:ind w:left="1531" w:right="1529" w:firstLine="640"/>
        <w:jc w:val="both"/>
        <w:rPr>
          <w:rFonts w:hint="eastAsia" w:ascii="仿宋" w:eastAsia="仿宋"/>
          <w:sz w:val="32"/>
        </w:rPr>
      </w:pPr>
      <w:r>
        <w:rPr>
          <w:rFonts w:hint="eastAsia" w:ascii="仿宋" w:eastAsia="仿宋"/>
          <w:sz w:val="32"/>
        </w:rPr>
        <w:t>(三十三) 司法行政管理 贯彻落实国家司法行政工作方针政策。</w:t>
      </w:r>
    </w:p>
    <w:p>
      <w:pPr>
        <w:spacing w:before="0" w:line="407" w:lineRule="exact"/>
        <w:ind w:left="2172" w:right="0" w:firstLine="0"/>
        <w:jc w:val="both"/>
        <w:rPr>
          <w:rFonts w:hint="eastAsia" w:ascii="仿宋" w:eastAsia="仿宋"/>
          <w:sz w:val="32"/>
        </w:rPr>
      </w:pPr>
      <w:r>
        <w:rPr>
          <w:rFonts w:hint="eastAsia" w:ascii="仿宋" w:eastAsia="仿宋"/>
          <w:sz w:val="32"/>
        </w:rPr>
        <w:t>(三十四)司法行政管理 贯彻落实国家司法行政工作方针政</w:t>
      </w:r>
    </w:p>
    <w:p>
      <w:pPr>
        <w:pStyle w:val="5"/>
        <w:rPr>
          <w:rFonts w:ascii="仿宋"/>
          <w:sz w:val="8"/>
        </w:rPr>
      </w:pPr>
    </w:p>
    <w:p>
      <w:pPr>
        <w:spacing w:before="54"/>
        <w:ind w:left="1531" w:right="0" w:firstLine="0"/>
        <w:jc w:val="left"/>
        <w:rPr>
          <w:rFonts w:hint="eastAsia" w:ascii="仿宋" w:eastAsia="仿宋"/>
          <w:sz w:val="32"/>
        </w:rPr>
      </w:pPr>
      <w:r>
        <w:rPr>
          <w:rFonts w:hint="eastAsia" w:ascii="仿宋" w:eastAsia="仿宋"/>
          <w:w w:val="99"/>
          <w:sz w:val="32"/>
        </w:rPr>
        <w:t>策</w:t>
      </w:r>
    </w:p>
    <w:p>
      <w:pPr>
        <w:spacing w:before="171"/>
        <w:ind w:left="2172" w:right="0" w:firstLine="0"/>
        <w:jc w:val="left"/>
        <w:rPr>
          <w:rFonts w:hint="eastAsia" w:ascii="仿宋" w:eastAsia="仿宋"/>
          <w:sz w:val="32"/>
        </w:rPr>
      </w:pPr>
      <w:r>
        <w:rPr>
          <w:rFonts w:hint="eastAsia" w:ascii="仿宋" w:eastAsia="仿宋"/>
          <w:spacing w:val="-2"/>
          <w:sz w:val="32"/>
        </w:rPr>
        <w:t>(三十五) 食品安全管理 对食品制作流通各环节进行监管，</w:t>
      </w:r>
    </w:p>
    <w:p>
      <w:pPr>
        <w:pStyle w:val="5"/>
        <w:spacing w:before="1"/>
        <w:rPr>
          <w:rFonts w:ascii="仿宋"/>
          <w:sz w:val="9"/>
        </w:rPr>
      </w:pPr>
    </w:p>
    <w:p>
      <w:pPr>
        <w:spacing w:before="55"/>
        <w:ind w:left="1560" w:right="1445" w:firstLine="0"/>
        <w:jc w:val="center"/>
        <w:rPr>
          <w:rFonts w:hint="eastAsia" w:ascii="仿宋" w:eastAsia="仿宋"/>
          <w:sz w:val="32"/>
        </w:rPr>
      </w:pPr>
      <w:r>
        <w:rPr>
          <w:rFonts w:hint="eastAsia" w:ascii="仿宋" w:eastAsia="仿宋"/>
          <w:w w:val="95"/>
          <w:sz w:val="32"/>
        </w:rPr>
        <w:t>及时发现和排除食品安全问题，确保大型活动期间的餐饮安全。</w:t>
      </w:r>
    </w:p>
    <w:p>
      <w:pPr>
        <w:spacing w:after="0"/>
        <w:jc w:val="center"/>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38" w:lineRule="auto"/>
        <w:ind w:left="1531" w:right="1413" w:firstLine="640"/>
        <w:jc w:val="left"/>
        <w:rPr>
          <w:rFonts w:hint="eastAsia" w:ascii="仿宋" w:eastAsia="仿宋"/>
          <w:sz w:val="32"/>
        </w:rPr>
      </w:pPr>
      <w:r>
        <w:rPr>
          <w:rFonts w:hint="eastAsia" w:ascii="仿宋" w:eastAsia="仿宋"/>
          <w:sz w:val="32"/>
        </w:rPr>
        <w:t>(三十六)公共卫生服务 负责人口和计划生育政策法规的宣传工作；负责优生、优育、节育服务；负责育龄妇女定期检查， 必备药品发放工作；负责人口和计划生育协会等工作；负责排查管理本辖区流动人口计划生育工作。</w:t>
      </w:r>
    </w:p>
    <w:p>
      <w:pPr>
        <w:spacing w:before="9" w:line="338" w:lineRule="auto"/>
        <w:ind w:left="1531" w:right="1529" w:firstLine="640"/>
        <w:jc w:val="both"/>
        <w:rPr>
          <w:rFonts w:hint="eastAsia" w:ascii="仿宋" w:eastAsia="仿宋"/>
          <w:sz w:val="32"/>
        </w:rPr>
      </w:pPr>
      <w:r>
        <w:rPr>
          <w:rFonts w:hint="eastAsia" w:ascii="仿宋" w:eastAsia="仿宋"/>
          <w:sz w:val="32"/>
        </w:rPr>
        <w:t>(三十七)医疗保障 通过建立和实施新型农村合作医疗、疾</w:t>
      </w:r>
      <w:r>
        <w:rPr>
          <w:rFonts w:hint="eastAsia" w:ascii="仿宋" w:eastAsia="仿宋"/>
          <w:spacing w:val="-10"/>
          <w:w w:val="95"/>
          <w:sz w:val="32"/>
        </w:rPr>
        <w:t xml:space="preserve">病应急救助、城镇居民大病保险以及公费医疗等制度，保障人民 </w:t>
      </w:r>
      <w:r>
        <w:rPr>
          <w:rFonts w:hint="eastAsia" w:ascii="仿宋" w:eastAsia="仿宋"/>
          <w:spacing w:val="-10"/>
          <w:sz w:val="32"/>
        </w:rPr>
        <w:t>群众公平享有所需医疗服务权益。</w:t>
      </w:r>
    </w:p>
    <w:p>
      <w:pPr>
        <w:spacing w:before="5"/>
        <w:ind w:left="2172" w:right="0" w:firstLine="0"/>
        <w:jc w:val="left"/>
        <w:rPr>
          <w:rFonts w:hint="eastAsia" w:ascii="仿宋" w:eastAsia="仿宋"/>
          <w:sz w:val="32"/>
        </w:rPr>
      </w:pPr>
      <w:r>
        <w:rPr>
          <w:rFonts w:hint="eastAsia" w:ascii="仿宋" w:eastAsia="仿宋"/>
          <w:sz w:val="32"/>
        </w:rPr>
        <w:t>(三十八)供就业信息，加大劳务输出数量</w:t>
      </w:r>
    </w:p>
    <w:p>
      <w:pPr>
        <w:spacing w:before="171"/>
        <w:ind w:left="2172" w:right="0" w:firstLine="0"/>
        <w:jc w:val="left"/>
        <w:rPr>
          <w:rFonts w:hint="eastAsia" w:ascii="仿宋" w:eastAsia="仿宋"/>
          <w:sz w:val="32"/>
        </w:rPr>
      </w:pPr>
      <w:r>
        <w:rPr>
          <w:rFonts w:hint="eastAsia" w:ascii="仿宋" w:eastAsia="仿宋"/>
          <w:sz w:val="32"/>
        </w:rPr>
        <w:t>(三十九) 城镇居民养老保险 城镇居民养老保险收缴工作</w:t>
      </w:r>
    </w:p>
    <w:p>
      <w:pPr>
        <w:spacing w:before="168" w:line="340" w:lineRule="auto"/>
        <w:ind w:left="1531" w:right="1529" w:firstLine="640"/>
        <w:jc w:val="both"/>
        <w:rPr>
          <w:rFonts w:hint="eastAsia" w:ascii="仿宋" w:eastAsia="仿宋"/>
          <w:sz w:val="32"/>
        </w:rPr>
      </w:pPr>
      <w:r>
        <w:rPr>
          <w:rFonts w:hint="eastAsia" w:ascii="仿宋" w:eastAsia="仿宋"/>
          <w:sz w:val="32"/>
        </w:rPr>
        <w:t>（四十）文化艺术管理 管理和指导全镇文化建设，推进文</w:t>
      </w:r>
      <w:r>
        <w:rPr>
          <w:rFonts w:hint="eastAsia" w:ascii="仿宋" w:eastAsia="仿宋"/>
          <w:spacing w:val="-9"/>
          <w:sz w:val="32"/>
        </w:rPr>
        <w:t>化发展环境能力建设，提供公共文化服务、文化艺术资源建设和文化艺术生产。</w:t>
      </w:r>
    </w:p>
    <w:p>
      <w:pPr>
        <w:spacing w:before="0" w:line="403" w:lineRule="exact"/>
        <w:ind w:left="2172" w:right="0" w:firstLine="0"/>
        <w:jc w:val="both"/>
        <w:rPr>
          <w:rFonts w:hint="eastAsia" w:ascii="仿宋" w:eastAsia="仿宋"/>
          <w:sz w:val="32"/>
        </w:rPr>
      </w:pPr>
      <w:r>
        <w:rPr>
          <w:rFonts w:hint="eastAsia" w:ascii="仿宋" w:eastAsia="仿宋"/>
          <w:sz w:val="32"/>
        </w:rPr>
        <w:t>（四十一）村级财务管理 负责村组财务管理工作。</w:t>
      </w:r>
    </w:p>
    <w:p>
      <w:pPr>
        <w:spacing w:before="171" w:line="338" w:lineRule="auto"/>
        <w:ind w:left="1531" w:right="1529" w:firstLine="640"/>
        <w:jc w:val="both"/>
        <w:rPr>
          <w:rFonts w:hint="eastAsia" w:ascii="仿宋" w:eastAsia="仿宋"/>
          <w:sz w:val="32"/>
        </w:rPr>
      </w:pPr>
      <w:r>
        <w:rPr>
          <w:rFonts w:hint="eastAsia" w:ascii="仿宋" w:eastAsia="仿宋"/>
          <w:sz w:val="32"/>
        </w:rPr>
        <w:t>（四十二</w:t>
      </w:r>
      <w:r>
        <w:rPr>
          <w:rFonts w:hint="eastAsia" w:ascii="仿宋" w:eastAsia="仿宋"/>
          <w:spacing w:val="-115"/>
          <w:sz w:val="32"/>
        </w:rPr>
        <w:t>）</w:t>
      </w:r>
      <w:r>
        <w:rPr>
          <w:rFonts w:hint="eastAsia" w:ascii="仿宋" w:eastAsia="仿宋"/>
          <w:spacing w:val="2"/>
          <w:sz w:val="32"/>
        </w:rPr>
        <w:t>完善农村经营管理体制 推进农村集体产权制度</w:t>
      </w:r>
      <w:r>
        <w:rPr>
          <w:rFonts w:hint="eastAsia" w:ascii="仿宋" w:eastAsia="仿宋"/>
          <w:spacing w:val="-11"/>
          <w:sz w:val="32"/>
        </w:rPr>
        <w:t>改革，完善农村土地承包制度，引导农村土地合理流转。创新农业经营主体。</w:t>
      </w:r>
    </w:p>
    <w:p>
      <w:pPr>
        <w:spacing w:before="6" w:line="338" w:lineRule="auto"/>
        <w:ind w:left="1531" w:right="1370" w:firstLine="640"/>
        <w:jc w:val="left"/>
        <w:rPr>
          <w:rFonts w:hint="eastAsia" w:ascii="仿宋" w:eastAsia="仿宋"/>
          <w:sz w:val="32"/>
        </w:rPr>
      </w:pPr>
      <w:r>
        <w:rPr>
          <w:rFonts w:hint="eastAsia" w:ascii="仿宋" w:eastAsia="仿宋"/>
          <w:sz w:val="32"/>
        </w:rPr>
        <w:t>（四十三</w:t>
      </w:r>
      <w:r>
        <w:rPr>
          <w:rFonts w:hint="eastAsia" w:ascii="仿宋" w:eastAsia="仿宋"/>
          <w:spacing w:val="-115"/>
          <w:sz w:val="32"/>
        </w:rPr>
        <w:t>）</w:t>
      </w:r>
      <w:r>
        <w:rPr>
          <w:rFonts w:hint="eastAsia" w:ascii="仿宋" w:eastAsia="仿宋"/>
          <w:spacing w:val="-2"/>
          <w:sz w:val="32"/>
        </w:rPr>
        <w:t>扶持农产品生产 对生产者采取直接补贴的办法， 支持推广优良品种、先进适用种养技术，实施科学管理,提高农产品产量、质量，提高生产经营效益。</w:t>
      </w:r>
    </w:p>
    <w:p>
      <w:pPr>
        <w:spacing w:before="6" w:line="340" w:lineRule="auto"/>
        <w:ind w:left="1531" w:right="1370" w:firstLine="640"/>
        <w:jc w:val="left"/>
        <w:rPr>
          <w:rFonts w:hint="eastAsia" w:ascii="仿宋" w:eastAsia="仿宋"/>
          <w:sz w:val="32"/>
        </w:rPr>
      </w:pPr>
      <w:r>
        <w:rPr>
          <w:rFonts w:hint="eastAsia" w:ascii="仿宋" w:eastAsia="仿宋"/>
          <w:sz w:val="32"/>
        </w:rPr>
        <w:t>（四十四</w:t>
      </w:r>
      <w:r>
        <w:rPr>
          <w:rFonts w:hint="eastAsia" w:ascii="仿宋" w:eastAsia="仿宋"/>
          <w:spacing w:val="-115"/>
          <w:sz w:val="32"/>
        </w:rPr>
        <w:t>）</w:t>
      </w:r>
      <w:r>
        <w:rPr>
          <w:rFonts w:hint="eastAsia" w:ascii="仿宋" w:eastAsia="仿宋"/>
          <w:spacing w:val="-1"/>
          <w:sz w:val="32"/>
        </w:rPr>
        <w:t xml:space="preserve">农业科技支撑和公共服务 提高农业机械化水平， </w:t>
      </w:r>
      <w:r>
        <w:rPr>
          <w:rFonts w:hint="eastAsia" w:ascii="仿宋" w:eastAsia="仿宋"/>
          <w:spacing w:val="-8"/>
          <w:sz w:val="32"/>
        </w:rPr>
        <w:t>建立健全农业科技服务和防灾减灾体系，推动农业生产向现代农</w:t>
      </w:r>
    </w:p>
    <w:p>
      <w:pPr>
        <w:spacing w:after="0" w:line="340" w:lineRule="auto"/>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ind w:left="1531" w:right="0" w:firstLine="0"/>
        <w:jc w:val="left"/>
        <w:rPr>
          <w:rFonts w:hint="eastAsia" w:ascii="仿宋" w:eastAsia="仿宋"/>
          <w:sz w:val="32"/>
        </w:rPr>
      </w:pPr>
      <w:r>
        <w:rPr>
          <w:rFonts w:hint="eastAsia" w:ascii="仿宋" w:eastAsia="仿宋"/>
          <w:sz w:val="32"/>
        </w:rPr>
        <w:t>业发展。</w:t>
      </w:r>
    </w:p>
    <w:p>
      <w:pPr>
        <w:spacing w:before="171"/>
        <w:ind w:left="2172" w:right="0" w:firstLine="0"/>
        <w:jc w:val="left"/>
        <w:rPr>
          <w:rFonts w:hint="eastAsia" w:ascii="仿宋" w:eastAsia="仿宋"/>
          <w:sz w:val="32"/>
        </w:rPr>
      </w:pPr>
      <w:r>
        <w:rPr>
          <w:rFonts w:hint="eastAsia" w:ascii="仿宋" w:eastAsia="仿宋"/>
          <w:sz w:val="32"/>
        </w:rPr>
        <w:t>（四十五）防火工作 确保全年不发生火灾</w:t>
      </w:r>
    </w:p>
    <w:p>
      <w:pPr>
        <w:spacing w:before="171"/>
        <w:ind w:left="2172" w:right="0" w:firstLine="0"/>
        <w:jc w:val="left"/>
        <w:rPr>
          <w:rFonts w:hint="eastAsia" w:ascii="仿宋" w:eastAsia="仿宋"/>
          <w:sz w:val="32"/>
        </w:rPr>
      </w:pPr>
      <w:r>
        <w:rPr>
          <w:rFonts w:hint="eastAsia" w:ascii="仿宋" w:eastAsia="仿宋"/>
          <w:sz w:val="32"/>
        </w:rPr>
        <w:t>（四十六）防汛工作 确保全年行洪畅通，安全度汛</w:t>
      </w:r>
    </w:p>
    <w:p>
      <w:pPr>
        <w:spacing w:before="168"/>
        <w:ind w:left="2172" w:right="0" w:firstLine="0"/>
        <w:jc w:val="left"/>
        <w:rPr>
          <w:rFonts w:hint="eastAsia" w:ascii="黑体" w:eastAsia="黑体"/>
          <w:sz w:val="32"/>
        </w:rPr>
      </w:pPr>
      <w:bookmarkStart w:id="1" w:name="二、机构设置"/>
      <w:bookmarkEnd w:id="1"/>
      <w:r>
        <w:rPr>
          <w:rFonts w:hint="eastAsia" w:ascii="黑体" w:eastAsia="黑体"/>
          <w:sz w:val="32"/>
        </w:rPr>
        <w:t>二、机构设置</w:t>
      </w:r>
    </w:p>
    <w:p>
      <w:pPr>
        <w:tabs>
          <w:tab w:val="left" w:pos="7708"/>
        </w:tabs>
        <w:spacing w:before="171" w:line="340" w:lineRule="auto"/>
        <w:ind w:left="1531" w:right="1370" w:firstLine="640"/>
        <w:jc w:val="left"/>
        <w:rPr>
          <w:rFonts w:hint="eastAsia" w:ascii="仿宋" w:hAnsi="仿宋" w:eastAsia="仿宋"/>
          <w:sz w:val="32"/>
        </w:rPr>
      </w:pPr>
      <w:r>
        <mc:AlternateContent>
          <mc:Choice Requires="wps">
            <w:drawing>
              <wp:anchor distT="0" distB="0" distL="114300" distR="114300" simplePos="0" relativeHeight="251664384" behindDoc="0" locked="0" layoutInCell="1" allowOverlap="1">
                <wp:simplePos x="0" y="0"/>
                <wp:positionH relativeFrom="page">
                  <wp:posOffset>786130</wp:posOffset>
                </wp:positionH>
                <wp:positionV relativeFrom="paragraph">
                  <wp:posOffset>759460</wp:posOffset>
                </wp:positionV>
                <wp:extent cx="5991225" cy="1284605"/>
                <wp:effectExtent l="0" t="0" r="0" b="0"/>
                <wp:wrapNone/>
                <wp:docPr id="16" name="文本框 7"/>
                <wp:cNvGraphicFramePr/>
                <a:graphic xmlns:a="http://schemas.openxmlformats.org/drawingml/2006/main">
                  <a:graphicData uri="http://schemas.microsoft.com/office/word/2010/wordprocessingShape">
                    <wps:wsp>
                      <wps:cNvSpPr txBox="1"/>
                      <wps:spPr>
                        <a:xfrm>
                          <a:off x="0" y="0"/>
                          <a:ext cx="5991225" cy="1284605"/>
                        </a:xfrm>
                        <a:prstGeom prst="rect">
                          <a:avLst/>
                        </a:prstGeom>
                        <a:noFill/>
                        <a:ln>
                          <a:noFill/>
                        </a:ln>
                      </wps:spPr>
                      <wps:txbx>
                        <w:txbxContent>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426"/>
                              <w:gridCol w:w="2404"/>
                              <w:gridCol w:w="2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968" w:type="dxa"/>
                                </w:tcPr>
                                <w:p>
                                  <w:pPr>
                                    <w:pStyle w:val="10"/>
                                    <w:spacing w:before="4"/>
                                    <w:rPr>
                                      <w:rFonts w:ascii="仿宋"/>
                                      <w:sz w:val="25"/>
                                    </w:rPr>
                                  </w:pPr>
                                </w:p>
                                <w:p>
                                  <w:pPr>
                                    <w:pStyle w:val="10"/>
                                    <w:ind w:left="180" w:right="174"/>
                                    <w:jc w:val="center"/>
                                    <w:rPr>
                                      <w:rFonts w:hint="eastAsia" w:ascii="仿宋" w:eastAsia="仿宋"/>
                                      <w:b/>
                                      <w:sz w:val="28"/>
                                    </w:rPr>
                                  </w:pPr>
                                  <w:r>
                                    <w:rPr>
                                      <w:rFonts w:hint="eastAsia" w:ascii="仿宋" w:eastAsia="仿宋"/>
                                      <w:b/>
                                      <w:sz w:val="28"/>
                                    </w:rPr>
                                    <w:t>序号</w:t>
                                  </w:r>
                                </w:p>
                              </w:tc>
                              <w:tc>
                                <w:tcPr>
                                  <w:tcW w:w="3426" w:type="dxa"/>
                                </w:tcPr>
                                <w:p>
                                  <w:pPr>
                                    <w:pStyle w:val="10"/>
                                    <w:spacing w:before="4"/>
                                    <w:rPr>
                                      <w:rFonts w:ascii="仿宋"/>
                                      <w:sz w:val="25"/>
                                    </w:rPr>
                                  </w:pPr>
                                </w:p>
                                <w:p>
                                  <w:pPr>
                                    <w:pStyle w:val="10"/>
                                    <w:ind w:left="1130" w:right="1121"/>
                                    <w:jc w:val="center"/>
                                    <w:rPr>
                                      <w:rFonts w:hint="eastAsia" w:ascii="仿宋" w:eastAsia="仿宋"/>
                                      <w:b/>
                                      <w:sz w:val="28"/>
                                    </w:rPr>
                                  </w:pPr>
                                  <w:r>
                                    <w:rPr>
                                      <w:rFonts w:hint="eastAsia" w:ascii="仿宋" w:eastAsia="仿宋"/>
                                      <w:b/>
                                      <w:sz w:val="28"/>
                                    </w:rPr>
                                    <w:t>单位名称</w:t>
                                  </w:r>
                                </w:p>
                              </w:tc>
                              <w:tc>
                                <w:tcPr>
                                  <w:tcW w:w="2404" w:type="dxa"/>
                                </w:tcPr>
                                <w:p>
                                  <w:pPr>
                                    <w:pStyle w:val="10"/>
                                    <w:spacing w:before="4"/>
                                    <w:rPr>
                                      <w:rFonts w:ascii="仿宋"/>
                                      <w:sz w:val="25"/>
                                    </w:rPr>
                                  </w:pPr>
                                </w:p>
                                <w:p>
                                  <w:pPr>
                                    <w:pStyle w:val="10"/>
                                    <w:ind w:left="338" w:right="329"/>
                                    <w:jc w:val="center"/>
                                    <w:rPr>
                                      <w:rFonts w:hint="eastAsia" w:ascii="仿宋" w:eastAsia="仿宋"/>
                                      <w:b/>
                                      <w:sz w:val="28"/>
                                    </w:rPr>
                                  </w:pPr>
                                  <w:r>
                                    <w:rPr>
                                      <w:rFonts w:hint="eastAsia" w:ascii="仿宋" w:eastAsia="仿宋"/>
                                      <w:b/>
                                      <w:sz w:val="28"/>
                                    </w:rPr>
                                    <w:t>单位基本性质</w:t>
                                  </w:r>
                                </w:p>
                              </w:tc>
                              <w:tc>
                                <w:tcPr>
                                  <w:tcW w:w="2622" w:type="dxa"/>
                                </w:tcPr>
                                <w:p>
                                  <w:pPr>
                                    <w:pStyle w:val="10"/>
                                    <w:spacing w:before="4"/>
                                    <w:rPr>
                                      <w:rFonts w:ascii="仿宋"/>
                                      <w:sz w:val="25"/>
                                    </w:rPr>
                                  </w:pPr>
                                </w:p>
                                <w:p>
                                  <w:pPr>
                                    <w:pStyle w:val="10"/>
                                    <w:ind w:left="726" w:right="720"/>
                                    <w:jc w:val="center"/>
                                    <w:rPr>
                                      <w:rFonts w:hint="eastAsia" w:ascii="仿宋" w:eastAsia="仿宋"/>
                                      <w:b/>
                                      <w:sz w:val="28"/>
                                    </w:rPr>
                                  </w:pPr>
                                  <w:r>
                                    <w:rPr>
                                      <w:rFonts w:hint="eastAsia" w:ascii="仿宋" w:eastAsia="仿宋"/>
                                      <w:b/>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968" w:type="dxa"/>
                                </w:tcPr>
                                <w:p>
                                  <w:pPr>
                                    <w:pStyle w:val="10"/>
                                    <w:spacing w:before="169"/>
                                    <w:ind w:left="8"/>
                                    <w:jc w:val="center"/>
                                    <w:rPr>
                                      <w:rFonts w:ascii="仿宋"/>
                                      <w:sz w:val="28"/>
                                    </w:rPr>
                                  </w:pPr>
                                  <w:r>
                                    <w:rPr>
                                      <w:rFonts w:ascii="仿宋"/>
                                      <w:w w:val="100"/>
                                      <w:sz w:val="28"/>
                                    </w:rPr>
                                    <w:t>1</w:t>
                                  </w:r>
                                </w:p>
                              </w:tc>
                              <w:tc>
                                <w:tcPr>
                                  <w:tcW w:w="3426" w:type="dxa"/>
                                </w:tcPr>
                                <w:p>
                                  <w:pPr>
                                    <w:pStyle w:val="10"/>
                                    <w:spacing w:before="1" w:line="560" w:lineRule="exact"/>
                                    <w:ind w:left="107" w:right="95"/>
                                    <w:rPr>
                                      <w:rFonts w:hint="eastAsia" w:ascii="仿宋" w:eastAsia="仿宋"/>
                                      <w:sz w:val="28"/>
                                    </w:rPr>
                                  </w:pPr>
                                  <w:r>
                                    <w:rPr>
                                      <w:rFonts w:hint="eastAsia" w:ascii="仿宋" w:eastAsia="仿宋"/>
                                      <w:sz w:val="28"/>
                                    </w:rPr>
                                    <w:t>青龙满族自治县隔河头镇人民政府</w:t>
                                  </w:r>
                                </w:p>
                              </w:tc>
                              <w:tc>
                                <w:tcPr>
                                  <w:tcW w:w="2404" w:type="dxa"/>
                                </w:tcPr>
                                <w:p>
                                  <w:pPr>
                                    <w:pStyle w:val="10"/>
                                    <w:spacing w:before="169"/>
                                    <w:ind w:left="338" w:right="329"/>
                                    <w:jc w:val="center"/>
                                    <w:rPr>
                                      <w:rFonts w:hint="eastAsia" w:ascii="仿宋" w:eastAsia="仿宋"/>
                                      <w:sz w:val="28"/>
                                    </w:rPr>
                                  </w:pPr>
                                  <w:r>
                                    <w:rPr>
                                      <w:rFonts w:hint="eastAsia" w:ascii="仿宋" w:eastAsia="仿宋"/>
                                      <w:sz w:val="28"/>
                                    </w:rPr>
                                    <w:t>行政单位</w:t>
                                  </w:r>
                                </w:p>
                              </w:tc>
                              <w:tc>
                                <w:tcPr>
                                  <w:tcW w:w="2622" w:type="dxa"/>
                                </w:tcPr>
                                <w:p>
                                  <w:pPr>
                                    <w:pStyle w:val="10"/>
                                    <w:spacing w:before="169"/>
                                    <w:ind w:left="726" w:right="718"/>
                                    <w:jc w:val="center"/>
                                    <w:rPr>
                                      <w:rFonts w:hint="eastAsia" w:ascii="仿宋" w:eastAsia="仿宋"/>
                                      <w:sz w:val="28"/>
                                    </w:rPr>
                                  </w:pPr>
                                  <w:r>
                                    <w:rPr>
                                      <w:rFonts w:hint="eastAsia" w:ascii="仿宋" w:eastAsia="仿宋"/>
                                      <w:sz w:val="28"/>
                                    </w:rPr>
                                    <w:t>财政拨款</w:t>
                                  </w:r>
                                </w:p>
                              </w:tc>
                            </w:tr>
                          </w:tbl>
                          <w:p>
                            <w:pPr>
                              <w:pStyle w:val="5"/>
                            </w:pPr>
                          </w:p>
                        </w:txbxContent>
                      </wps:txbx>
                      <wps:bodyPr lIns="0" tIns="0" rIns="0" bIns="0" upright="1"/>
                    </wps:wsp>
                  </a:graphicData>
                </a:graphic>
              </wp:anchor>
            </w:drawing>
          </mc:Choice>
          <mc:Fallback>
            <w:pict>
              <v:shape id="文本框 7" o:spid="_x0000_s1026" o:spt="202" type="#_x0000_t202" style="position:absolute;left:0pt;margin-left:61.9pt;margin-top:59.8pt;height:101.15pt;width:471.75pt;mso-position-horizontal-relative:page;z-index:251664384;mso-width-relative:page;mso-height-relative:page;" filled="f" stroked="f" coordsize="21600,21600" o:gfxdata="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ujch9oAAAAMAQAADwAAAAAAAAABACAAAAAiAAAAZHJzL2Rvd25yZXYueG1s&#10;UEsBAhQAFAAAAAgAh07iQL5jiF69AQAAdAMAAA4AAAAAAAAAAQAgAAAAKQEAAGRycy9lMm9Eb2Mu&#10;eG1sUEsFBgAAAAAGAAYAWQEAAFgFAAAAAA==&#10;">
                <v:fill on="f" focussize="0,0"/>
                <v:stroke on="f"/>
                <v:imagedata o:title=""/>
                <o:lock v:ext="edit" aspectratio="f"/>
                <v:textbox inset="0mm,0mm,0mm,0mm">
                  <w:txbxContent>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426"/>
                        <w:gridCol w:w="2404"/>
                        <w:gridCol w:w="2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968" w:type="dxa"/>
                          </w:tcPr>
                          <w:p>
                            <w:pPr>
                              <w:pStyle w:val="10"/>
                              <w:spacing w:before="4"/>
                              <w:rPr>
                                <w:rFonts w:ascii="仿宋"/>
                                <w:sz w:val="25"/>
                              </w:rPr>
                            </w:pPr>
                          </w:p>
                          <w:p>
                            <w:pPr>
                              <w:pStyle w:val="10"/>
                              <w:ind w:left="180" w:right="174"/>
                              <w:jc w:val="center"/>
                              <w:rPr>
                                <w:rFonts w:hint="eastAsia" w:ascii="仿宋" w:eastAsia="仿宋"/>
                                <w:b/>
                                <w:sz w:val="28"/>
                              </w:rPr>
                            </w:pPr>
                            <w:r>
                              <w:rPr>
                                <w:rFonts w:hint="eastAsia" w:ascii="仿宋" w:eastAsia="仿宋"/>
                                <w:b/>
                                <w:sz w:val="28"/>
                              </w:rPr>
                              <w:t>序号</w:t>
                            </w:r>
                          </w:p>
                        </w:tc>
                        <w:tc>
                          <w:tcPr>
                            <w:tcW w:w="3426" w:type="dxa"/>
                          </w:tcPr>
                          <w:p>
                            <w:pPr>
                              <w:pStyle w:val="10"/>
                              <w:spacing w:before="4"/>
                              <w:rPr>
                                <w:rFonts w:ascii="仿宋"/>
                                <w:sz w:val="25"/>
                              </w:rPr>
                            </w:pPr>
                          </w:p>
                          <w:p>
                            <w:pPr>
                              <w:pStyle w:val="10"/>
                              <w:ind w:left="1130" w:right="1121"/>
                              <w:jc w:val="center"/>
                              <w:rPr>
                                <w:rFonts w:hint="eastAsia" w:ascii="仿宋" w:eastAsia="仿宋"/>
                                <w:b/>
                                <w:sz w:val="28"/>
                              </w:rPr>
                            </w:pPr>
                            <w:r>
                              <w:rPr>
                                <w:rFonts w:hint="eastAsia" w:ascii="仿宋" w:eastAsia="仿宋"/>
                                <w:b/>
                                <w:sz w:val="28"/>
                              </w:rPr>
                              <w:t>单位名称</w:t>
                            </w:r>
                          </w:p>
                        </w:tc>
                        <w:tc>
                          <w:tcPr>
                            <w:tcW w:w="2404" w:type="dxa"/>
                          </w:tcPr>
                          <w:p>
                            <w:pPr>
                              <w:pStyle w:val="10"/>
                              <w:spacing w:before="4"/>
                              <w:rPr>
                                <w:rFonts w:ascii="仿宋"/>
                                <w:sz w:val="25"/>
                              </w:rPr>
                            </w:pPr>
                          </w:p>
                          <w:p>
                            <w:pPr>
                              <w:pStyle w:val="10"/>
                              <w:ind w:left="338" w:right="329"/>
                              <w:jc w:val="center"/>
                              <w:rPr>
                                <w:rFonts w:hint="eastAsia" w:ascii="仿宋" w:eastAsia="仿宋"/>
                                <w:b/>
                                <w:sz w:val="28"/>
                              </w:rPr>
                            </w:pPr>
                            <w:r>
                              <w:rPr>
                                <w:rFonts w:hint="eastAsia" w:ascii="仿宋" w:eastAsia="仿宋"/>
                                <w:b/>
                                <w:sz w:val="28"/>
                              </w:rPr>
                              <w:t>单位基本性质</w:t>
                            </w:r>
                          </w:p>
                        </w:tc>
                        <w:tc>
                          <w:tcPr>
                            <w:tcW w:w="2622" w:type="dxa"/>
                          </w:tcPr>
                          <w:p>
                            <w:pPr>
                              <w:pStyle w:val="10"/>
                              <w:spacing w:before="4"/>
                              <w:rPr>
                                <w:rFonts w:ascii="仿宋"/>
                                <w:sz w:val="25"/>
                              </w:rPr>
                            </w:pPr>
                          </w:p>
                          <w:p>
                            <w:pPr>
                              <w:pStyle w:val="10"/>
                              <w:ind w:left="726" w:right="720"/>
                              <w:jc w:val="center"/>
                              <w:rPr>
                                <w:rFonts w:hint="eastAsia" w:ascii="仿宋" w:eastAsia="仿宋"/>
                                <w:b/>
                                <w:sz w:val="28"/>
                              </w:rPr>
                            </w:pPr>
                            <w:r>
                              <w:rPr>
                                <w:rFonts w:hint="eastAsia" w:ascii="仿宋" w:eastAsia="仿宋"/>
                                <w:b/>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968" w:type="dxa"/>
                          </w:tcPr>
                          <w:p>
                            <w:pPr>
                              <w:pStyle w:val="10"/>
                              <w:spacing w:before="169"/>
                              <w:ind w:left="8"/>
                              <w:jc w:val="center"/>
                              <w:rPr>
                                <w:rFonts w:ascii="仿宋"/>
                                <w:sz w:val="28"/>
                              </w:rPr>
                            </w:pPr>
                            <w:r>
                              <w:rPr>
                                <w:rFonts w:ascii="仿宋"/>
                                <w:w w:val="100"/>
                                <w:sz w:val="28"/>
                              </w:rPr>
                              <w:t>1</w:t>
                            </w:r>
                          </w:p>
                        </w:tc>
                        <w:tc>
                          <w:tcPr>
                            <w:tcW w:w="3426" w:type="dxa"/>
                          </w:tcPr>
                          <w:p>
                            <w:pPr>
                              <w:pStyle w:val="10"/>
                              <w:spacing w:before="1" w:line="560" w:lineRule="exact"/>
                              <w:ind w:left="107" w:right="95"/>
                              <w:rPr>
                                <w:rFonts w:hint="eastAsia" w:ascii="仿宋" w:eastAsia="仿宋"/>
                                <w:sz w:val="28"/>
                              </w:rPr>
                            </w:pPr>
                            <w:r>
                              <w:rPr>
                                <w:rFonts w:hint="eastAsia" w:ascii="仿宋" w:eastAsia="仿宋"/>
                                <w:sz w:val="28"/>
                              </w:rPr>
                              <w:t>青龙满族自治县隔河头镇人民政府</w:t>
                            </w:r>
                          </w:p>
                        </w:tc>
                        <w:tc>
                          <w:tcPr>
                            <w:tcW w:w="2404" w:type="dxa"/>
                          </w:tcPr>
                          <w:p>
                            <w:pPr>
                              <w:pStyle w:val="10"/>
                              <w:spacing w:before="169"/>
                              <w:ind w:left="338" w:right="329"/>
                              <w:jc w:val="center"/>
                              <w:rPr>
                                <w:rFonts w:hint="eastAsia" w:ascii="仿宋" w:eastAsia="仿宋"/>
                                <w:sz w:val="28"/>
                              </w:rPr>
                            </w:pPr>
                            <w:r>
                              <w:rPr>
                                <w:rFonts w:hint="eastAsia" w:ascii="仿宋" w:eastAsia="仿宋"/>
                                <w:sz w:val="28"/>
                              </w:rPr>
                              <w:t>行政单位</w:t>
                            </w:r>
                          </w:p>
                        </w:tc>
                        <w:tc>
                          <w:tcPr>
                            <w:tcW w:w="2622" w:type="dxa"/>
                          </w:tcPr>
                          <w:p>
                            <w:pPr>
                              <w:pStyle w:val="10"/>
                              <w:spacing w:before="169"/>
                              <w:ind w:left="726" w:right="718"/>
                              <w:jc w:val="center"/>
                              <w:rPr>
                                <w:rFonts w:hint="eastAsia" w:ascii="仿宋" w:eastAsia="仿宋"/>
                                <w:sz w:val="28"/>
                              </w:rPr>
                            </w:pPr>
                            <w:r>
                              <w:rPr>
                                <w:rFonts w:hint="eastAsia" w:ascii="仿宋" w:eastAsia="仿宋"/>
                                <w:sz w:val="28"/>
                              </w:rPr>
                              <w:t>财政拨款</w:t>
                            </w:r>
                          </w:p>
                        </w:tc>
                      </w:tr>
                    </w:tbl>
                    <w:p>
                      <w:pPr>
                        <w:pStyle w:val="5"/>
                      </w:pPr>
                    </w:p>
                  </w:txbxContent>
                </v:textbox>
              </v:shape>
            </w:pict>
          </mc:Fallback>
        </mc:AlternateContent>
      </w:r>
      <w:r>
        <w:rPr>
          <w:rFonts w:hint="eastAsia" w:ascii="仿宋" w:hAnsi="仿宋" w:eastAsia="仿宋"/>
          <w:sz w:val="32"/>
        </w:rPr>
        <w:t>从决算</w:t>
      </w:r>
      <w:r>
        <w:rPr>
          <w:rFonts w:hint="eastAsia" w:ascii="仿宋" w:hAnsi="仿宋" w:eastAsia="仿宋"/>
          <w:spacing w:val="5"/>
          <w:sz w:val="32"/>
        </w:rPr>
        <w:t>编</w:t>
      </w:r>
      <w:r>
        <w:rPr>
          <w:rFonts w:hint="eastAsia" w:ascii="仿宋" w:hAnsi="仿宋" w:eastAsia="仿宋"/>
          <w:sz w:val="32"/>
        </w:rPr>
        <w:t>报单位构成看，</w:t>
      </w:r>
      <w:r>
        <w:rPr>
          <w:rFonts w:hint="eastAsia" w:ascii="仿宋" w:hAnsi="仿宋" w:eastAsia="仿宋"/>
          <w:spacing w:val="5"/>
          <w:sz w:val="32"/>
        </w:rPr>
        <w:t>纳</w:t>
      </w:r>
      <w:r>
        <w:rPr>
          <w:rFonts w:hint="eastAsia" w:ascii="仿宋" w:hAnsi="仿宋" w:eastAsia="仿宋"/>
          <w:sz w:val="32"/>
        </w:rPr>
        <w:t>入</w:t>
      </w:r>
      <w:r>
        <w:rPr>
          <w:rFonts w:hint="eastAsia" w:ascii="仿宋" w:hAnsi="仿宋" w:eastAsia="仿宋"/>
          <w:spacing w:val="-78"/>
          <w:sz w:val="32"/>
        </w:rPr>
        <w:t xml:space="preserve"> </w:t>
      </w:r>
      <w:r>
        <w:rPr>
          <w:rFonts w:hint="eastAsia" w:ascii="仿宋" w:hAnsi="仿宋" w:eastAsia="仿宋"/>
          <w:sz w:val="32"/>
        </w:rPr>
        <w:t>2020</w:t>
      </w:r>
      <w:r>
        <w:rPr>
          <w:rFonts w:hint="eastAsia" w:ascii="仿宋" w:hAnsi="仿宋" w:eastAsia="仿宋"/>
          <w:spacing w:val="-77"/>
          <w:sz w:val="32"/>
        </w:rPr>
        <w:t xml:space="preserve"> </w:t>
      </w:r>
      <w:r>
        <w:rPr>
          <w:rFonts w:hint="eastAsia" w:ascii="仿宋" w:hAnsi="仿宋" w:eastAsia="仿宋"/>
          <w:sz w:val="32"/>
        </w:rPr>
        <w:t>年度本</w:t>
      </w:r>
      <w:r>
        <w:rPr>
          <w:rFonts w:hint="eastAsia" w:ascii="仿宋" w:hAnsi="仿宋" w:eastAsia="仿宋"/>
          <w:spacing w:val="5"/>
          <w:sz w:val="32"/>
        </w:rPr>
        <w:t>部</w:t>
      </w:r>
      <w:r>
        <w:rPr>
          <w:rFonts w:hint="eastAsia" w:ascii="仿宋" w:hAnsi="仿宋" w:eastAsia="仿宋"/>
          <w:sz w:val="32"/>
        </w:rPr>
        <w:t>门决算汇编范围的独立核算单</w:t>
      </w:r>
      <w:r>
        <w:rPr>
          <w:rFonts w:hint="eastAsia" w:ascii="仿宋" w:hAnsi="仿宋" w:eastAsia="仿宋"/>
          <w:spacing w:val="-53"/>
          <w:sz w:val="32"/>
        </w:rPr>
        <w:t>位</w:t>
      </w:r>
      <w:r>
        <w:rPr>
          <w:rFonts w:hint="eastAsia" w:ascii="仿宋" w:hAnsi="仿宋" w:eastAsia="仿宋"/>
          <w:sz w:val="32"/>
        </w:rPr>
        <w:t>（以下简</w:t>
      </w:r>
      <w:r>
        <w:rPr>
          <w:rFonts w:hint="eastAsia" w:ascii="仿宋" w:hAnsi="仿宋" w:eastAsia="仿宋"/>
          <w:spacing w:val="-55"/>
          <w:sz w:val="32"/>
        </w:rPr>
        <w:t>称</w:t>
      </w:r>
      <w:r>
        <w:rPr>
          <w:rFonts w:hint="eastAsia" w:ascii="仿宋" w:hAnsi="仿宋" w:eastAsia="仿宋"/>
          <w:sz w:val="32"/>
        </w:rPr>
        <w:t>“单位</w:t>
      </w:r>
      <w:r>
        <w:rPr>
          <w:rFonts w:hint="eastAsia" w:ascii="仿宋" w:hAnsi="仿宋" w:eastAsia="仿宋"/>
          <w:spacing w:val="-54"/>
          <w:sz w:val="32"/>
        </w:rPr>
        <w:t>”）</w:t>
      </w:r>
      <w:r>
        <w:rPr>
          <w:rFonts w:hint="eastAsia" w:ascii="仿宋" w:hAnsi="仿宋" w:eastAsia="仿宋"/>
          <w:sz w:val="32"/>
        </w:rPr>
        <w:t>共</w:t>
      </w:r>
      <w:r>
        <w:rPr>
          <w:rFonts w:hint="eastAsia" w:ascii="仿宋" w:hAnsi="仿宋" w:eastAsia="仿宋"/>
          <w:sz w:val="32"/>
        </w:rPr>
        <w:tab/>
      </w:r>
      <w:r>
        <w:rPr>
          <w:rFonts w:hint="eastAsia" w:ascii="仿宋" w:hAnsi="仿宋" w:eastAsia="仿宋"/>
          <w:sz w:val="32"/>
        </w:rPr>
        <w:t>个</w:t>
      </w:r>
      <w:r>
        <w:rPr>
          <w:rFonts w:hint="eastAsia" w:ascii="仿宋" w:hAnsi="仿宋" w:eastAsia="仿宋"/>
          <w:spacing w:val="-55"/>
          <w:sz w:val="32"/>
        </w:rPr>
        <w:t>，</w:t>
      </w:r>
      <w:r>
        <w:rPr>
          <w:rFonts w:hint="eastAsia" w:ascii="仿宋" w:hAnsi="仿宋" w:eastAsia="仿宋"/>
          <w:sz w:val="32"/>
        </w:rPr>
        <w:t>具体情况如下</w:t>
      </w:r>
      <w:r>
        <w:rPr>
          <w:rFonts w:hint="eastAsia" w:ascii="仿宋" w:hAnsi="仿宋" w:eastAsia="仿宋"/>
          <w:spacing w:val="-15"/>
          <w:sz w:val="32"/>
        </w:rPr>
        <w:t>：</w:t>
      </w:r>
    </w:p>
    <w:p>
      <w:pPr>
        <w:pStyle w:val="5"/>
        <w:rPr>
          <w:rFonts w:ascii="仿宋"/>
          <w:sz w:val="32"/>
        </w:rPr>
      </w:pPr>
    </w:p>
    <w:p>
      <w:pPr>
        <w:pStyle w:val="5"/>
        <w:rPr>
          <w:rFonts w:ascii="仿宋"/>
          <w:sz w:val="32"/>
        </w:rPr>
      </w:pPr>
    </w:p>
    <w:p>
      <w:pPr>
        <w:pStyle w:val="5"/>
        <w:rPr>
          <w:rFonts w:ascii="仿宋"/>
          <w:sz w:val="32"/>
        </w:rPr>
      </w:pPr>
    </w:p>
    <w:p>
      <w:pPr>
        <w:pStyle w:val="5"/>
        <w:rPr>
          <w:rFonts w:ascii="仿宋"/>
          <w:sz w:val="32"/>
        </w:rPr>
      </w:pPr>
    </w:p>
    <w:p>
      <w:pPr>
        <w:pStyle w:val="5"/>
        <w:spacing w:before="3"/>
        <w:rPr>
          <w:rFonts w:ascii="仿宋"/>
          <w:sz w:val="32"/>
        </w:rPr>
      </w:pPr>
    </w:p>
    <w:p>
      <w:pPr>
        <w:spacing w:before="0" w:line="374" w:lineRule="auto"/>
        <w:ind w:left="1351" w:right="1451" w:firstLine="0"/>
        <w:jc w:val="left"/>
        <w:rPr>
          <w:rFonts w:hint="eastAsia" w:ascii="仿宋" w:eastAsia="仿宋"/>
          <w:sz w:val="28"/>
        </w:rPr>
      </w:pPr>
      <w:r>
        <w:rPr>
          <w:rFonts w:hint="eastAsia" w:ascii="仿宋" w:eastAsia="仿宋"/>
          <w:sz w:val="28"/>
        </w:rPr>
        <w:t>注：1、单位基本性质分为行政单位、参公事业单位、财政补助事业单位、经费自理事业单位四类。</w:t>
      </w:r>
    </w:p>
    <w:p>
      <w:pPr>
        <w:spacing w:before="2" w:line="374" w:lineRule="auto"/>
        <w:ind w:left="1351" w:right="1451" w:firstLine="559"/>
        <w:jc w:val="left"/>
        <w:rPr>
          <w:rFonts w:hint="eastAsia" w:ascii="仿宋" w:eastAsia="仿宋"/>
          <w:sz w:val="28"/>
        </w:rPr>
      </w:pPr>
      <w:r>
        <w:rPr>
          <w:rFonts w:hint="eastAsia" w:ascii="仿宋" w:eastAsia="仿宋"/>
          <w:sz w:val="28"/>
        </w:rPr>
        <w:t>2、经费形式分为财政拨款、财政性资金基本保证、财政性资金定额或定项补助、财政性资金零补助四类。</w:t>
      </w:r>
    </w:p>
    <w:p>
      <w:pPr>
        <w:spacing w:after="0" w:line="374" w:lineRule="auto"/>
        <w:jc w:val="left"/>
        <w:rPr>
          <w:rFonts w:hint="eastAsia" w:ascii="仿宋" w:eastAsia="仿宋"/>
          <w:sz w:val="28"/>
        </w:rPr>
        <w:sectPr>
          <w:pgSz w:w="11910" w:h="16840"/>
          <w:pgMar w:top="1580" w:right="0" w:bottom="280" w:left="0" w:header="720" w:footer="720" w:gutter="0"/>
          <w:cols w:space="720" w:num="1"/>
        </w:sectPr>
      </w:pPr>
    </w:p>
    <w:p>
      <w:pPr>
        <w:pStyle w:val="5"/>
        <w:spacing w:before="4"/>
        <w:rPr>
          <w:rFonts w:ascii="Times New Roman"/>
          <w:sz w:val="17"/>
        </w:r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3811905</wp:posOffset>
                </wp:positionV>
                <wp:extent cx="7560310" cy="3354070"/>
                <wp:effectExtent l="0" t="0" r="2540" b="17780"/>
                <wp:wrapNone/>
                <wp:docPr id="20" name="组合 8"/>
                <wp:cNvGraphicFramePr/>
                <a:graphic xmlns:a="http://schemas.openxmlformats.org/drawingml/2006/main">
                  <a:graphicData uri="http://schemas.microsoft.com/office/word/2010/wordprocessingGroup">
                    <wpg:wgp>
                      <wpg:cNvGrpSpPr/>
                      <wpg:grpSpPr>
                        <a:xfrm>
                          <a:off x="0" y="0"/>
                          <a:ext cx="7560310" cy="3354070"/>
                          <a:chOff x="0" y="6003"/>
                          <a:chExt cx="11906" cy="5282"/>
                        </a:xfrm>
                      </wpg:grpSpPr>
                      <pic:pic xmlns:pic="http://schemas.openxmlformats.org/drawingml/2006/picture">
                        <pic:nvPicPr>
                          <pic:cNvPr id="17" name="图片 9"/>
                          <pic:cNvPicPr>
                            <a:picLocks noChangeAspect="1"/>
                          </pic:cNvPicPr>
                        </pic:nvPicPr>
                        <pic:blipFill>
                          <a:blip r:embed="rId8"/>
                          <a:stretch>
                            <a:fillRect/>
                          </a:stretch>
                        </pic:blipFill>
                        <pic:spPr>
                          <a:xfrm>
                            <a:off x="0" y="6012"/>
                            <a:ext cx="11906" cy="5264"/>
                          </a:xfrm>
                          <a:prstGeom prst="rect">
                            <a:avLst/>
                          </a:prstGeom>
                          <a:noFill/>
                          <a:ln>
                            <a:noFill/>
                          </a:ln>
                        </pic:spPr>
                      </pic:pic>
                      <wps:wsp>
                        <wps:cNvPr id="18" name="任意多边形 10"/>
                        <wps:cNvSpPr/>
                        <wps:spPr>
                          <a:xfrm>
                            <a:off x="0" y="6003"/>
                            <a:ext cx="11906" cy="5282"/>
                          </a:xfrm>
                          <a:custGeom>
                            <a:avLst/>
                            <a:gdLst/>
                            <a:ahLst/>
                            <a:cxnLst/>
                            <a:pathLst>
                              <a:path w="11906" h="5282">
                                <a:moveTo>
                                  <a:pt x="11906" y="5262"/>
                                </a:moveTo>
                                <a:lnTo>
                                  <a:pt x="0" y="5262"/>
                                </a:lnTo>
                                <a:lnTo>
                                  <a:pt x="0" y="5282"/>
                                </a:lnTo>
                                <a:lnTo>
                                  <a:pt x="11906" y="5282"/>
                                </a:lnTo>
                                <a:lnTo>
                                  <a:pt x="11906" y="5262"/>
                                </a:lnTo>
                                <a:moveTo>
                                  <a:pt x="11906" y="0"/>
                                </a:moveTo>
                                <a:lnTo>
                                  <a:pt x="0" y="0"/>
                                </a:lnTo>
                                <a:lnTo>
                                  <a:pt x="0" y="20"/>
                                </a:lnTo>
                                <a:lnTo>
                                  <a:pt x="11906" y="20"/>
                                </a:lnTo>
                                <a:lnTo>
                                  <a:pt x="11906" y="0"/>
                                </a:lnTo>
                              </a:path>
                            </a:pathLst>
                          </a:custGeom>
                          <a:solidFill>
                            <a:srgbClr val="A6A6A6"/>
                          </a:solidFill>
                          <a:ln>
                            <a:noFill/>
                          </a:ln>
                        </wps:spPr>
                        <wps:bodyPr upright="1"/>
                      </wps:wsp>
                      <wps:wsp>
                        <wps:cNvPr id="19" name="文本框 11"/>
                        <wps:cNvSpPr txBox="1"/>
                        <wps:spPr>
                          <a:xfrm>
                            <a:off x="0" y="6003"/>
                            <a:ext cx="11906" cy="5282"/>
                          </a:xfrm>
                          <a:prstGeom prst="rect">
                            <a:avLst/>
                          </a:prstGeom>
                          <a:noFill/>
                          <a:ln>
                            <a:noFill/>
                          </a:ln>
                        </wps:spPr>
                        <wps:txbx>
                          <w:txbxContent>
                            <w:p>
                              <w:pPr>
                                <w:spacing w:before="1" w:line="240" w:lineRule="auto"/>
                                <w:rPr>
                                  <w:rFonts w:ascii="Times New Roman"/>
                                  <w:sz w:val="98"/>
                                </w:rPr>
                              </w:pPr>
                            </w:p>
                            <w:p>
                              <w:pPr>
                                <w:spacing w:before="0"/>
                                <w:ind w:left="852" w:right="662" w:firstLine="0"/>
                                <w:jc w:val="center"/>
                                <w:rPr>
                                  <w:rFonts w:hint="eastAsia" w:ascii="黑体" w:eastAsia="黑体"/>
                                  <w:sz w:val="90"/>
                                </w:rPr>
                              </w:pPr>
                              <w:r>
                                <w:rPr>
                                  <w:rFonts w:hint="eastAsia" w:ascii="黑体" w:eastAsia="黑体"/>
                                  <w:sz w:val="90"/>
                                </w:rPr>
                                <w:t>第二部分</w:t>
                              </w:r>
                            </w:p>
                            <w:p>
                              <w:pPr>
                                <w:spacing w:before="95"/>
                                <w:ind w:left="854" w:right="662" w:firstLine="0"/>
                                <w:jc w:val="center"/>
                                <w:rPr>
                                  <w:rFonts w:hint="eastAsia" w:ascii="黑体" w:eastAsia="黑体"/>
                                  <w:sz w:val="90"/>
                                </w:rPr>
                              </w:pPr>
                              <w:r>
                                <w:rPr>
                                  <w:rFonts w:hint="eastAsia" w:ascii="黑体" w:eastAsia="黑体"/>
                                  <w:sz w:val="90"/>
                                </w:rPr>
                                <w:t>2020 年部门决算情况说明</w:t>
                              </w:r>
                            </w:p>
                          </w:txbxContent>
                        </wps:txbx>
                        <wps:bodyPr lIns="0" tIns="0" rIns="0" bIns="0" upright="1"/>
                      </wps:wsp>
                    </wpg:wgp>
                  </a:graphicData>
                </a:graphic>
              </wp:anchor>
            </w:drawing>
          </mc:Choice>
          <mc:Fallback>
            <w:pict>
              <v:group id="组合 8" o:spid="_x0000_s1026" o:spt="203" style="position:absolute;left:0pt;margin-left:0pt;margin-top:300.15pt;height:264.1pt;width:595.3pt;mso-position-horizontal-relative:page;mso-position-vertical-relative:page;z-index:251665408;mso-width-relative:page;mso-height-relative:page;" coordorigin="0,6003" coordsize="11906,5282" o:gfxdata="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">
                <o:lock v:ext="edit" aspectratio="f"/>
                <v:shape id="图片 9" o:spid="_x0000_s1026" o:spt="75" type="#_x0000_t75" style="position:absolute;left:0;top:6012;height:5264;width:11906;" filled="f" o:preferrelative="t" stroked="f" coordsize="21600,21600" o:gfxdata="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UrFbgAAADbAAAA&#10;DwAAAAAAAAABACAAAAAiAAAAZHJzL2Rvd25yZXYueG1sUEsBAhQAFAAAAAgAh07iQDMvBZ47AAAA&#10;OQAAABAAAAAAAAAAAQAgAAAABwEAAGRycy9zaGFwZXhtbC54bWxQSwUGAAAAAAYABgBbAQAAsQMA&#10;AAAA&#10;">
                  <v:fill on="f" focussize="0,0"/>
                  <v:stroke on="f"/>
                  <v:imagedata r:id="rId8" o:title=""/>
                  <o:lock v:ext="edit" aspectratio="t"/>
                </v:shape>
                <v:shape id="任意多边形 10" o:spid="_x0000_s1026" o:spt="100" style="position:absolute;left:0;top:6003;height:5282;width:11906;" fillcolor="#A6A6A6" filled="t" stroked="f" coordsize="11906,5282" o:gfxdata="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Jatr4A&#10;AADbAAAADwAAAAAAAAABACAAAAAiAAAAZHJzL2Rvd25yZXYueG1sUEsBAhQAFAAAAAgAh07iQDMv&#10;BZ47AAAAOQAAABAAAAAAAAAAAQAgAAAADQEAAGRycy9zaGFwZXhtbC54bWxQSwUGAAAAAAYABgBb&#10;AQAAtwMAAAAA&#10;" path="m11906,5262l0,5262,0,5282,11906,5282,11906,5262m11906,0l0,0,0,20,11906,20,11906,0e">
                  <v:fill on="t" focussize="0,0"/>
                  <v:stroke on="f"/>
                  <v:imagedata o:title=""/>
                  <o:lock v:ext="edit" aspectratio="f"/>
                </v:shape>
                <v:shape id="文本框 11" o:spid="_x0000_s1026" o:spt="202" type="#_x0000_t202" style="position:absolute;left:0;top:6003;height:5282;width:1190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 w:line="240" w:lineRule="auto"/>
                          <w:rPr>
                            <w:rFonts w:ascii="Times New Roman"/>
                            <w:sz w:val="98"/>
                          </w:rPr>
                        </w:pPr>
                      </w:p>
                      <w:p>
                        <w:pPr>
                          <w:spacing w:before="0"/>
                          <w:ind w:left="852" w:right="662" w:firstLine="0"/>
                          <w:jc w:val="center"/>
                          <w:rPr>
                            <w:rFonts w:hint="eastAsia" w:ascii="黑体" w:eastAsia="黑体"/>
                            <w:sz w:val="90"/>
                          </w:rPr>
                        </w:pPr>
                        <w:r>
                          <w:rPr>
                            <w:rFonts w:hint="eastAsia" w:ascii="黑体" w:eastAsia="黑体"/>
                            <w:sz w:val="90"/>
                          </w:rPr>
                          <w:t>第二部分</w:t>
                        </w:r>
                      </w:p>
                      <w:p>
                        <w:pPr>
                          <w:spacing w:before="95"/>
                          <w:ind w:left="854" w:right="662" w:firstLine="0"/>
                          <w:jc w:val="center"/>
                          <w:rPr>
                            <w:rFonts w:hint="eastAsia" w:ascii="黑体" w:eastAsia="黑体"/>
                            <w:sz w:val="90"/>
                          </w:rPr>
                        </w:pPr>
                        <w:r>
                          <w:rPr>
                            <w:rFonts w:hint="eastAsia" w:ascii="黑体" w:eastAsia="黑体"/>
                            <w:sz w:val="90"/>
                          </w:rPr>
                          <w:t>2020 年部门决算情况说明</w:t>
                        </w:r>
                      </w:p>
                    </w:txbxContent>
                  </v:textbox>
                </v:shape>
              </v:group>
            </w:pict>
          </mc:Fallback>
        </mc:AlternateContent>
      </w:r>
      <w:bookmarkStart w:id="2" w:name="一、收入支出决算总体情况说明"/>
      <w:bookmarkEnd w:id="2"/>
    </w:p>
    <w:p>
      <w:pPr>
        <w:spacing w:after="0"/>
        <w:rPr>
          <w:rFonts w:ascii="Times New Roman"/>
          <w:sz w:val="17"/>
        </w:rPr>
        <w:sectPr>
          <w:pgSz w:w="11910" w:h="16840"/>
          <w:pgMar w:top="1580" w:right="0" w:bottom="280" w:left="0" w:header="720" w:footer="720" w:gutter="0"/>
          <w:cols w:space="720" w:num="1"/>
        </w:sectPr>
      </w:pPr>
    </w:p>
    <w:p>
      <w:pPr>
        <w:pStyle w:val="5"/>
        <w:rPr>
          <w:rFonts w:ascii="Times New Roman"/>
          <w:sz w:val="20"/>
        </w:rPr>
      </w:pPr>
    </w:p>
    <w:p>
      <w:pPr>
        <w:pStyle w:val="5"/>
        <w:rPr>
          <w:rFonts w:ascii="Times New Roman"/>
          <w:sz w:val="20"/>
        </w:rPr>
      </w:pPr>
    </w:p>
    <w:p>
      <w:pPr>
        <w:spacing w:before="200"/>
        <w:ind w:left="1951" w:right="0" w:firstLine="0"/>
        <w:jc w:val="left"/>
        <w:rPr>
          <w:rFonts w:hint="eastAsia" w:ascii="黑体" w:eastAsia="黑体"/>
          <w:sz w:val="32"/>
        </w:rPr>
      </w:pPr>
      <w:r>
        <w:rPr>
          <w:rFonts w:hint="eastAsia" w:ascii="黑体" w:eastAsia="黑体"/>
          <w:sz w:val="32"/>
        </w:rPr>
        <w:t>一、收入支出决算总体情况说明</w:t>
      </w:r>
    </w:p>
    <w:p>
      <w:pPr>
        <w:spacing w:before="190" w:line="350" w:lineRule="auto"/>
        <w:ind w:left="1531" w:right="1368" w:firstLine="640"/>
        <w:jc w:val="left"/>
        <w:rPr>
          <w:rFonts w:hint="eastAsia" w:ascii="仿宋" w:eastAsia="仿宋"/>
          <w:sz w:val="32"/>
        </w:rPr>
      </w:pPr>
      <w:r>
        <w:rPr>
          <w:rFonts w:hint="eastAsia" w:ascii="仿宋" w:eastAsia="仿宋"/>
          <w:spacing w:val="-17"/>
          <w:sz w:val="32"/>
        </w:rPr>
        <w:t xml:space="preserve">本部门 </w:t>
      </w:r>
      <w:r>
        <w:rPr>
          <w:rFonts w:hint="eastAsia" w:ascii="仿宋" w:eastAsia="仿宋"/>
          <w:sz w:val="32"/>
        </w:rPr>
        <w:t>2020</w:t>
      </w:r>
      <w:r>
        <w:rPr>
          <w:rFonts w:hint="eastAsia" w:ascii="仿宋" w:eastAsia="仿宋"/>
          <w:spacing w:val="-6"/>
          <w:sz w:val="32"/>
        </w:rPr>
        <w:t xml:space="preserve"> 年度收、支总计</w:t>
      </w:r>
      <w:r>
        <w:rPr>
          <w:rFonts w:hint="eastAsia" w:ascii="仿宋" w:eastAsia="仿宋"/>
          <w:spacing w:val="7"/>
          <w:sz w:val="32"/>
        </w:rPr>
        <w:t>（含结转和结余</w:t>
      </w:r>
      <w:r>
        <w:rPr>
          <w:rFonts w:hint="eastAsia" w:ascii="仿宋" w:eastAsia="仿宋"/>
          <w:sz w:val="32"/>
        </w:rPr>
        <w:t>）1551.96</w:t>
      </w:r>
      <w:r>
        <w:rPr>
          <w:rFonts w:hint="eastAsia" w:ascii="仿宋" w:eastAsia="仿宋"/>
          <w:spacing w:val="-39"/>
          <w:sz w:val="32"/>
        </w:rPr>
        <w:t xml:space="preserve"> 万</w:t>
      </w:r>
      <w:r>
        <w:rPr>
          <w:rFonts w:hint="eastAsia" w:ascii="仿宋" w:eastAsia="仿宋"/>
          <w:spacing w:val="-53"/>
          <w:sz w:val="32"/>
        </w:rPr>
        <w:t>元。与</w:t>
      </w:r>
      <w:r>
        <w:rPr>
          <w:rFonts w:hint="eastAsia" w:ascii="仿宋" w:eastAsia="仿宋"/>
          <w:sz w:val="32"/>
        </w:rPr>
        <w:t>2019</w:t>
      </w:r>
      <w:r>
        <w:rPr>
          <w:rFonts w:hint="eastAsia" w:ascii="仿宋" w:eastAsia="仿宋"/>
          <w:spacing w:val="-21"/>
          <w:sz w:val="32"/>
        </w:rPr>
        <w:t xml:space="preserve"> 年度决算相比，收支各增加</w:t>
      </w:r>
      <w:r>
        <w:rPr>
          <w:rFonts w:hint="eastAsia" w:ascii="仿宋" w:eastAsia="仿宋"/>
          <w:sz w:val="32"/>
        </w:rPr>
        <w:t>165.77</w:t>
      </w:r>
      <w:r>
        <w:rPr>
          <w:rFonts w:hint="eastAsia" w:ascii="仿宋" w:eastAsia="仿宋"/>
          <w:spacing w:val="-42"/>
          <w:sz w:val="32"/>
        </w:rPr>
        <w:t xml:space="preserve"> 万元，增长</w:t>
      </w:r>
      <w:r>
        <w:rPr>
          <w:rFonts w:hint="eastAsia" w:ascii="仿宋" w:eastAsia="仿宋"/>
          <w:sz w:val="32"/>
        </w:rPr>
        <w:t>11.96%， 主要原因是人员工资调整，</w:t>
      </w:r>
      <w:r>
        <w:rPr>
          <w:rFonts w:hint="eastAsia" w:ascii="仿宋" w:eastAsia="仿宋"/>
          <w:sz w:val="32"/>
          <w:lang w:eastAsia="zh-CN"/>
        </w:rPr>
        <w:t>脱贫攻坚</w:t>
      </w:r>
      <w:r>
        <w:rPr>
          <w:rFonts w:hint="eastAsia" w:ascii="仿宋" w:eastAsia="仿宋"/>
          <w:sz w:val="32"/>
        </w:rPr>
        <w:t>任务加重，相关支出增加。上年度工程项目建设结转结余资金累计到本年。</w:t>
      </w:r>
    </w:p>
    <w:p>
      <w:pPr>
        <w:pStyle w:val="5"/>
        <w:spacing w:before="10"/>
        <w:rPr>
          <w:rFonts w:ascii="仿宋"/>
          <w:sz w:val="7"/>
        </w:rPr>
      </w:pPr>
      <w:r>
        <w:drawing>
          <wp:anchor distT="0" distB="0" distL="0" distR="0" simplePos="0" relativeHeight="251659264" behindDoc="0" locked="0" layoutInCell="1" allowOverlap="1">
            <wp:simplePos x="0" y="0"/>
            <wp:positionH relativeFrom="page">
              <wp:posOffset>1938020</wp:posOffset>
            </wp:positionH>
            <wp:positionV relativeFrom="paragraph">
              <wp:posOffset>88265</wp:posOffset>
            </wp:positionV>
            <wp:extent cx="3831590" cy="202692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9" cstate="print"/>
                    <a:stretch>
                      <a:fillRect/>
                    </a:stretch>
                  </pic:blipFill>
                  <pic:spPr>
                    <a:xfrm>
                      <a:off x="0" y="0"/>
                      <a:ext cx="3831507" cy="2026920"/>
                    </a:xfrm>
                    <a:prstGeom prst="rect">
                      <a:avLst/>
                    </a:prstGeom>
                  </pic:spPr>
                </pic:pic>
              </a:graphicData>
            </a:graphic>
          </wp:anchor>
        </w:drawing>
      </w:r>
    </w:p>
    <w:p>
      <w:pPr>
        <w:spacing w:before="246"/>
        <w:ind w:left="2172" w:right="0" w:firstLine="0"/>
        <w:jc w:val="left"/>
        <w:rPr>
          <w:rFonts w:hint="eastAsia" w:ascii="黑体" w:eastAsia="黑体"/>
          <w:sz w:val="32"/>
        </w:rPr>
      </w:pPr>
      <w:bookmarkStart w:id="3" w:name="二、收入决算情况说明"/>
      <w:bookmarkEnd w:id="3"/>
      <w:r>
        <w:rPr>
          <w:rFonts w:hint="eastAsia" w:ascii="黑体" w:eastAsia="黑体"/>
          <w:sz w:val="32"/>
        </w:rPr>
        <w:t>二、收入决算情况说明</w:t>
      </w:r>
    </w:p>
    <w:p>
      <w:pPr>
        <w:spacing w:before="190" w:line="350" w:lineRule="auto"/>
        <w:ind w:left="1531" w:right="1529" w:firstLine="640"/>
        <w:jc w:val="left"/>
        <w:rPr>
          <w:rFonts w:hint="eastAsia" w:ascii="仿宋" w:eastAsia="仿宋"/>
          <w:sz w:val="32"/>
        </w:rPr>
      </w:pPr>
      <w:r>
        <mc:AlternateContent>
          <mc:Choice Requires="wpg">
            <w:drawing>
              <wp:anchor distT="0" distB="0" distL="114300" distR="114300" simplePos="0" relativeHeight="251661312" behindDoc="1" locked="0" layoutInCell="1" allowOverlap="1">
                <wp:simplePos x="0" y="0"/>
                <wp:positionH relativeFrom="page">
                  <wp:posOffset>2341880</wp:posOffset>
                </wp:positionH>
                <wp:positionV relativeFrom="paragraph">
                  <wp:posOffset>178435</wp:posOffset>
                </wp:positionV>
                <wp:extent cx="3442970" cy="3175"/>
                <wp:effectExtent l="0" t="0" r="0" b="0"/>
                <wp:wrapNone/>
                <wp:docPr id="6" name="组合 12"/>
                <wp:cNvGraphicFramePr/>
                <a:graphic xmlns:a="http://schemas.openxmlformats.org/drawingml/2006/main">
                  <a:graphicData uri="http://schemas.microsoft.com/office/word/2010/wordprocessingGroup">
                    <wpg:wgp>
                      <wpg:cNvGrpSpPr/>
                      <wpg:grpSpPr>
                        <a:xfrm>
                          <a:off x="0" y="0"/>
                          <a:ext cx="3442970" cy="3175"/>
                          <a:chOff x="3689" y="281"/>
                          <a:chExt cx="5422" cy="5"/>
                        </a:xfrm>
                      </wpg:grpSpPr>
                      <pic:pic xmlns:pic="http://schemas.openxmlformats.org/drawingml/2006/picture">
                        <pic:nvPicPr>
                          <pic:cNvPr id="2" name="图片 13"/>
                          <pic:cNvPicPr>
                            <a:picLocks noChangeAspect="1"/>
                          </pic:cNvPicPr>
                        </pic:nvPicPr>
                        <pic:blipFill>
                          <a:blip r:embed="rId10"/>
                          <a:stretch>
                            <a:fillRect/>
                          </a:stretch>
                        </pic:blipFill>
                        <pic:spPr>
                          <a:xfrm>
                            <a:off x="3854" y="281"/>
                            <a:ext cx="5256" cy="3"/>
                          </a:xfrm>
                          <a:prstGeom prst="rect">
                            <a:avLst/>
                          </a:prstGeom>
                          <a:noFill/>
                          <a:ln>
                            <a:noFill/>
                          </a:ln>
                        </pic:spPr>
                      </pic:pic>
                      <wps:wsp>
                        <wps:cNvPr id="4" name="直线 14"/>
                        <wps:cNvCnPr/>
                        <wps:spPr>
                          <a:xfrm>
                            <a:off x="3689" y="285"/>
                            <a:ext cx="5355" cy="0"/>
                          </a:xfrm>
                          <a:prstGeom prst="line">
                            <a:avLst/>
                          </a:prstGeom>
                          <a:ln w="1524" cap="flat" cmpd="sng">
                            <a:solidFill>
                              <a:srgbClr val="FFFFFF"/>
                            </a:solidFill>
                            <a:prstDash val="solid"/>
                            <a:headEnd type="none" w="med" len="med"/>
                            <a:tailEnd type="none" w="med" len="med"/>
                          </a:ln>
                        </wps:spPr>
                        <wps:bodyPr upright="1"/>
                      </wps:wsp>
                    </wpg:wgp>
                  </a:graphicData>
                </a:graphic>
              </wp:anchor>
            </w:drawing>
          </mc:Choice>
          <mc:Fallback>
            <w:pict>
              <v:group id="组合 12" o:spid="_x0000_s1026" o:spt="203" style="position:absolute;left:0pt;margin-left:184.4pt;margin-top:14.05pt;height:0.25pt;width:271.1pt;mso-position-horizontal-relative:page;z-index:-251655168;mso-width-relative:page;mso-height-relative:page;" coordorigin="3689,281" coordsize="5422,5" o:gfxdata="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">
                <o:lock v:ext="edit" aspectratio="f"/>
                <v:shape id="图片 13" o:spid="_x0000_s1026" o:spt="75" type="#_x0000_t75" style="position:absolute;left:3854;top:281;height:3;width:5256;" filled="f" o:preferrelative="t" stroked="f" coordsize="21600,21600" o:gfxdata="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4JLG8AAAA&#10;2gAAAA8AAAAAAAAAAQAgAAAAIgAAAGRycy9kb3ducmV2LnhtbFBLAQIUABQAAAAIAIdO4kAzLwWe&#10;OwAAADkAAAAQAAAAAAAAAAEAIAAAAAsBAABkcnMvc2hhcGV4bWwueG1sUEsFBgAAAAAGAAYAWwEA&#10;ALUDAAAAAA==&#10;">
                  <v:fill on="f" focussize="0,0"/>
                  <v:stroke on="f"/>
                  <v:imagedata r:id="rId10" o:title=""/>
                  <o:lock v:ext="edit" aspectratio="t"/>
                </v:shape>
                <v:line id="直线 14" o:spid="_x0000_s1026" o:spt="20" style="position:absolute;left:3689;top:285;height:0;width:5355;" filled="f" stroked="t" coordsize="21600,21600" o:gfxdata="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xwlq8AAAA&#10;2gAAAA8AAAAAAAAAAQAgAAAAIgAAAGRycy9kb3ducmV2LnhtbFBLAQIUABQAAAAIAIdO4kAzLwWe&#10;OwAAADkAAAAQAAAAAAAAAAEAIAAAAAsBAABkcnMvc2hhcGV4bWwueG1sUEsFBgAAAAAGAAYAWwEA&#10;ALUDAAAAAA==&#10;">
                  <v:fill on="f" focussize="0,0"/>
                  <v:stroke weight="0.12pt" color="#FFFFFF" joinstyle="round"/>
                  <v:imagedata o:title=""/>
                  <o:lock v:ext="edit" aspectratio="f"/>
                </v:line>
              </v:group>
            </w:pict>
          </mc:Fallback>
        </mc:AlternateContent>
      </w:r>
      <w:r>
        <w:rPr>
          <w:rFonts w:hint="eastAsia" w:ascii="仿宋" w:eastAsia="仿宋"/>
          <w:spacing w:val="-20"/>
          <w:sz w:val="32"/>
        </w:rPr>
        <w:t xml:space="preserve">本部门 </w:t>
      </w:r>
      <w:r>
        <w:rPr>
          <w:rFonts w:hint="eastAsia" w:ascii="仿宋" w:eastAsia="仿宋"/>
          <w:sz w:val="32"/>
        </w:rPr>
        <w:t>2020</w:t>
      </w:r>
      <w:r>
        <w:rPr>
          <w:rFonts w:hint="eastAsia" w:ascii="仿宋" w:eastAsia="仿宋"/>
          <w:spacing w:val="-16"/>
          <w:sz w:val="32"/>
        </w:rPr>
        <w:t xml:space="preserve"> 年度本年收入合计 </w:t>
      </w:r>
      <w:r>
        <w:rPr>
          <w:rFonts w:hint="eastAsia" w:ascii="仿宋" w:eastAsia="仿宋"/>
          <w:sz w:val="32"/>
        </w:rPr>
        <w:t>1103.54</w:t>
      </w:r>
      <w:r>
        <w:rPr>
          <w:rFonts w:hint="eastAsia" w:ascii="仿宋" w:eastAsia="仿宋"/>
          <w:spacing w:val="-9"/>
          <w:sz w:val="32"/>
        </w:rPr>
        <w:t xml:space="preserve"> 万元，其中：财政</w:t>
      </w:r>
      <w:r>
        <w:rPr>
          <w:rFonts w:hint="eastAsia" w:ascii="仿宋" w:eastAsia="仿宋"/>
          <w:spacing w:val="-24"/>
          <w:sz w:val="32"/>
        </w:rPr>
        <w:t xml:space="preserve">拨款收入 </w:t>
      </w:r>
      <w:r>
        <w:rPr>
          <w:rFonts w:hint="eastAsia" w:ascii="仿宋" w:eastAsia="仿宋"/>
          <w:sz w:val="32"/>
        </w:rPr>
        <w:t>1103.54</w:t>
      </w:r>
      <w:r>
        <w:rPr>
          <w:rFonts w:hint="eastAsia" w:ascii="仿宋" w:eastAsia="仿宋"/>
          <w:spacing w:val="-28"/>
          <w:sz w:val="32"/>
        </w:rPr>
        <w:t xml:space="preserve"> 万元，占 </w:t>
      </w:r>
      <w:r>
        <w:rPr>
          <w:rFonts w:hint="eastAsia" w:ascii="仿宋" w:eastAsia="仿宋"/>
          <w:sz w:val="32"/>
        </w:rPr>
        <w:t>100%。</w:t>
      </w:r>
    </w:p>
    <w:p>
      <w:pPr>
        <w:spacing w:before="2"/>
        <w:ind w:left="2172" w:right="0" w:firstLine="0"/>
        <w:jc w:val="left"/>
        <w:rPr>
          <w:rFonts w:hint="eastAsia" w:ascii="黑体" w:eastAsia="黑体"/>
          <w:sz w:val="32"/>
        </w:rPr>
      </w:pPr>
      <w:bookmarkStart w:id="4" w:name="三、支出决算情况说明"/>
      <w:bookmarkEnd w:id="4"/>
      <w:r>
        <w:rPr>
          <w:rFonts w:hint="eastAsia" w:ascii="黑体" w:eastAsia="黑体"/>
          <w:sz w:val="32"/>
        </w:rPr>
        <w:t>三、支出决算情况说明</w:t>
      </w:r>
    </w:p>
    <w:p>
      <w:pPr>
        <w:spacing w:before="190" w:after="19" w:line="350" w:lineRule="auto"/>
        <w:ind w:left="1531" w:right="1309" w:firstLine="640"/>
        <w:jc w:val="left"/>
        <w:rPr>
          <w:rFonts w:hint="eastAsia" w:ascii="仿宋" w:eastAsia="仿宋"/>
          <w:sz w:val="32"/>
        </w:rPr>
      </w:pPr>
      <w:r>
        <w:rPr>
          <w:rFonts w:hint="eastAsia" w:ascii="仿宋" w:eastAsia="仿宋"/>
          <w:spacing w:val="-20"/>
          <w:sz w:val="32"/>
        </w:rPr>
        <w:t xml:space="preserve">本部门 </w:t>
      </w:r>
      <w:r>
        <w:rPr>
          <w:rFonts w:hint="eastAsia" w:ascii="仿宋" w:eastAsia="仿宋"/>
          <w:sz w:val="32"/>
        </w:rPr>
        <w:t>2020</w:t>
      </w:r>
      <w:r>
        <w:rPr>
          <w:rFonts w:hint="eastAsia" w:ascii="仿宋" w:eastAsia="仿宋"/>
          <w:spacing w:val="-16"/>
          <w:sz w:val="32"/>
        </w:rPr>
        <w:t xml:space="preserve"> 年度本年支出合计 </w:t>
      </w:r>
      <w:r>
        <w:rPr>
          <w:rFonts w:hint="eastAsia" w:ascii="仿宋" w:eastAsia="仿宋"/>
          <w:sz w:val="32"/>
        </w:rPr>
        <w:t>1331.26</w:t>
      </w:r>
      <w:r>
        <w:rPr>
          <w:rFonts w:hint="eastAsia" w:ascii="仿宋" w:eastAsia="仿宋"/>
          <w:spacing w:val="-9"/>
          <w:sz w:val="32"/>
        </w:rPr>
        <w:t xml:space="preserve"> 万元，其中：基本</w:t>
      </w:r>
      <w:r>
        <w:rPr>
          <w:rFonts w:hint="eastAsia" w:ascii="仿宋" w:eastAsia="仿宋"/>
          <w:spacing w:val="-9"/>
          <w:w w:val="99"/>
          <w:sz w:val="32"/>
        </w:rPr>
        <w:t>支出</w:t>
      </w:r>
      <w:r>
        <w:rPr>
          <w:rFonts w:hint="eastAsia" w:ascii="仿宋" w:eastAsia="仿宋"/>
          <w:spacing w:val="-79"/>
          <w:sz w:val="32"/>
        </w:rPr>
        <w:t xml:space="preserve"> </w:t>
      </w:r>
      <w:r>
        <w:rPr>
          <w:rFonts w:hint="eastAsia" w:ascii="仿宋" w:eastAsia="仿宋"/>
          <w:spacing w:val="1"/>
          <w:w w:val="99"/>
          <w:sz w:val="32"/>
        </w:rPr>
        <w:t>74</w:t>
      </w:r>
      <w:r>
        <w:rPr>
          <w:rFonts w:hint="eastAsia" w:ascii="仿宋" w:eastAsia="仿宋"/>
          <w:spacing w:val="-2"/>
          <w:w w:val="99"/>
          <w:sz w:val="32"/>
        </w:rPr>
        <w:t>1</w:t>
      </w:r>
      <w:r>
        <w:rPr>
          <w:rFonts w:hint="eastAsia" w:ascii="仿宋" w:eastAsia="仿宋"/>
          <w:spacing w:val="1"/>
          <w:w w:val="99"/>
          <w:sz w:val="32"/>
        </w:rPr>
        <w:t>.6</w:t>
      </w:r>
      <w:r>
        <w:rPr>
          <w:rFonts w:hint="eastAsia" w:ascii="仿宋" w:eastAsia="仿宋"/>
          <w:w w:val="99"/>
          <w:sz w:val="32"/>
        </w:rPr>
        <w:t>8</w:t>
      </w:r>
      <w:r>
        <w:rPr>
          <w:rFonts w:hint="eastAsia" w:ascii="仿宋" w:eastAsia="仿宋"/>
          <w:spacing w:val="-82"/>
          <w:sz w:val="32"/>
        </w:rPr>
        <w:t xml:space="preserve"> </w:t>
      </w:r>
      <w:r>
        <w:rPr>
          <w:rFonts w:hint="eastAsia" w:ascii="仿宋" w:eastAsia="仿宋"/>
          <w:spacing w:val="-36"/>
          <w:w w:val="99"/>
          <w:sz w:val="32"/>
        </w:rPr>
        <w:t>万元，占</w:t>
      </w:r>
      <w:r>
        <w:rPr>
          <w:rFonts w:hint="eastAsia" w:ascii="仿宋" w:eastAsia="仿宋"/>
          <w:spacing w:val="-36"/>
          <w:sz w:val="32"/>
        </w:rPr>
        <w:t xml:space="preserve"> </w:t>
      </w:r>
      <w:r>
        <w:rPr>
          <w:rFonts w:hint="eastAsia" w:ascii="仿宋" w:eastAsia="仿宋"/>
          <w:spacing w:val="1"/>
          <w:w w:val="99"/>
          <w:sz w:val="32"/>
        </w:rPr>
        <w:t>55</w:t>
      </w:r>
      <w:r>
        <w:rPr>
          <w:rFonts w:hint="eastAsia" w:ascii="仿宋" w:eastAsia="仿宋"/>
          <w:spacing w:val="-2"/>
          <w:w w:val="99"/>
          <w:sz w:val="32"/>
        </w:rPr>
        <w:t>.</w:t>
      </w:r>
      <w:r>
        <w:rPr>
          <w:rFonts w:hint="eastAsia" w:ascii="仿宋" w:eastAsia="仿宋"/>
          <w:spacing w:val="1"/>
          <w:w w:val="99"/>
          <w:sz w:val="32"/>
        </w:rPr>
        <w:t>72</w:t>
      </w:r>
      <w:r>
        <w:rPr>
          <w:rFonts w:hint="eastAsia" w:ascii="仿宋" w:eastAsia="仿宋"/>
          <w:spacing w:val="-25"/>
          <w:w w:val="99"/>
          <w:sz w:val="32"/>
        </w:rPr>
        <w:t>%；项目支出</w:t>
      </w:r>
      <w:r>
        <w:rPr>
          <w:rFonts w:hint="eastAsia" w:ascii="仿宋" w:eastAsia="仿宋"/>
          <w:spacing w:val="-79"/>
          <w:sz w:val="32"/>
        </w:rPr>
        <w:t xml:space="preserve"> </w:t>
      </w:r>
      <w:r>
        <w:rPr>
          <w:rFonts w:hint="eastAsia" w:ascii="仿宋" w:eastAsia="仿宋"/>
          <w:spacing w:val="1"/>
          <w:w w:val="99"/>
          <w:sz w:val="32"/>
        </w:rPr>
        <w:t>58</w:t>
      </w:r>
      <w:r>
        <w:rPr>
          <w:rFonts w:hint="eastAsia" w:ascii="仿宋" w:eastAsia="仿宋"/>
          <w:spacing w:val="-2"/>
          <w:w w:val="99"/>
          <w:sz w:val="32"/>
        </w:rPr>
        <w:t>9</w:t>
      </w:r>
      <w:r>
        <w:rPr>
          <w:rFonts w:hint="eastAsia" w:ascii="仿宋" w:eastAsia="仿宋"/>
          <w:spacing w:val="1"/>
          <w:w w:val="99"/>
          <w:sz w:val="32"/>
        </w:rPr>
        <w:t>.5</w:t>
      </w:r>
      <w:r>
        <w:rPr>
          <w:rFonts w:hint="eastAsia" w:ascii="仿宋" w:eastAsia="仿宋"/>
          <w:w w:val="99"/>
          <w:sz w:val="32"/>
        </w:rPr>
        <w:t>9</w:t>
      </w:r>
      <w:r>
        <w:rPr>
          <w:rFonts w:hint="eastAsia" w:ascii="仿宋" w:eastAsia="仿宋"/>
          <w:spacing w:val="-82"/>
          <w:sz w:val="32"/>
        </w:rPr>
        <w:t xml:space="preserve"> </w:t>
      </w:r>
      <w:r>
        <w:rPr>
          <w:rFonts w:hint="eastAsia" w:ascii="仿宋" w:eastAsia="仿宋"/>
          <w:spacing w:val="-36"/>
          <w:w w:val="99"/>
          <w:sz w:val="32"/>
        </w:rPr>
        <w:t>万元，占</w:t>
      </w:r>
      <w:r>
        <w:rPr>
          <w:rFonts w:hint="eastAsia" w:ascii="仿宋" w:eastAsia="仿宋"/>
          <w:spacing w:val="-36"/>
          <w:sz w:val="32"/>
        </w:rPr>
        <w:t xml:space="preserve"> </w:t>
      </w:r>
      <w:r>
        <w:rPr>
          <w:rFonts w:hint="eastAsia" w:ascii="仿宋" w:eastAsia="仿宋"/>
          <w:spacing w:val="1"/>
          <w:w w:val="99"/>
          <w:sz w:val="32"/>
        </w:rPr>
        <w:t>4</w:t>
      </w:r>
      <w:r>
        <w:rPr>
          <w:rFonts w:hint="eastAsia" w:ascii="仿宋" w:eastAsia="仿宋"/>
          <w:spacing w:val="-2"/>
          <w:w w:val="99"/>
          <w:sz w:val="32"/>
        </w:rPr>
        <w:t>4</w:t>
      </w:r>
      <w:r>
        <w:rPr>
          <w:rFonts w:hint="eastAsia" w:ascii="仿宋" w:eastAsia="仿宋"/>
          <w:spacing w:val="1"/>
          <w:w w:val="99"/>
          <w:sz w:val="32"/>
        </w:rPr>
        <w:t>.2</w:t>
      </w:r>
      <w:r>
        <w:rPr>
          <w:rFonts w:hint="eastAsia" w:ascii="仿宋" w:eastAsia="仿宋"/>
          <w:spacing w:val="-2"/>
          <w:w w:val="99"/>
          <w:sz w:val="32"/>
        </w:rPr>
        <w:t>9</w:t>
      </w:r>
      <w:r>
        <w:rPr>
          <w:rFonts w:hint="eastAsia" w:ascii="仿宋" w:eastAsia="仿宋"/>
          <w:w w:val="99"/>
          <w:sz w:val="32"/>
        </w:rPr>
        <w:t>%。</w:t>
      </w:r>
      <w:r>
        <w:rPr>
          <w:rFonts w:hint="eastAsia" w:ascii="仿宋" w:eastAsia="仿宋"/>
          <w:sz w:val="32"/>
        </w:rPr>
        <w:t>如图所示：</w:t>
      </w:r>
    </w:p>
    <w:p>
      <w:pPr>
        <w:pStyle w:val="5"/>
        <w:spacing w:line="20" w:lineRule="exact"/>
        <w:ind w:left="3661"/>
        <w:rPr>
          <w:rFonts w:ascii="仿宋"/>
          <w:sz w:val="2"/>
        </w:rPr>
      </w:pPr>
      <w:r>
        <w:rPr>
          <w:rFonts w:ascii="仿宋"/>
          <w:sz w:val="2"/>
        </w:rPr>
        <w:drawing>
          <wp:inline distT="0" distB="0" distL="0" distR="0">
            <wp:extent cx="1270" cy="127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a:picLocks noChangeAspect="1"/>
                    </pic:cNvPicPr>
                  </pic:nvPicPr>
                  <pic:blipFill>
                    <a:blip r:embed="rId11" cstate="print"/>
                    <a:stretch>
                      <a:fillRect/>
                    </a:stretch>
                  </pic:blipFill>
                  <pic:spPr>
                    <a:xfrm>
                      <a:off x="0" y="0"/>
                      <a:ext cx="1270" cy="1270"/>
                    </a:xfrm>
                    <a:prstGeom prst="rect">
                      <a:avLst/>
                    </a:prstGeom>
                  </pic:spPr>
                </pic:pic>
              </a:graphicData>
            </a:graphic>
          </wp:inline>
        </w:drawing>
      </w:r>
    </w:p>
    <w:p>
      <w:pPr>
        <w:spacing w:after="0" w:line="20" w:lineRule="exact"/>
        <w:rPr>
          <w:rFonts w:ascii="仿宋"/>
          <w:sz w:val="2"/>
        </w:rPr>
        <w:sectPr>
          <w:pgSz w:w="11910" w:h="16840"/>
          <w:pgMar w:top="1580" w:right="0" w:bottom="280" w:left="0" w:header="720" w:footer="720" w:gutter="0"/>
          <w:cols w:space="720" w:num="1"/>
        </w:sectPr>
      </w:pPr>
    </w:p>
    <w:p>
      <w:pPr>
        <w:pStyle w:val="5"/>
        <w:rPr>
          <w:rFonts w:ascii="仿宋"/>
          <w:sz w:val="20"/>
        </w:rPr>
      </w:pPr>
    </w:p>
    <w:p>
      <w:pPr>
        <w:pStyle w:val="5"/>
        <w:rPr>
          <w:rFonts w:ascii="仿宋"/>
          <w:sz w:val="20"/>
        </w:rPr>
      </w:pPr>
    </w:p>
    <w:p>
      <w:pPr>
        <w:pStyle w:val="5"/>
        <w:rPr>
          <w:rFonts w:ascii="仿宋"/>
          <w:sz w:val="20"/>
        </w:rPr>
      </w:pPr>
    </w:p>
    <w:p>
      <w:pPr>
        <w:pStyle w:val="5"/>
        <w:spacing w:before="10"/>
        <w:rPr>
          <w:rFonts w:ascii="仿宋"/>
          <w:sz w:val="25"/>
        </w:rPr>
      </w:pPr>
    </w:p>
    <w:p>
      <w:pPr>
        <w:pStyle w:val="5"/>
        <w:ind w:left="2791"/>
        <w:rPr>
          <w:rFonts w:ascii="仿宋"/>
          <w:sz w:val="20"/>
        </w:rPr>
      </w:pPr>
      <w:r>
        <w:rPr>
          <w:rFonts w:ascii="仿宋"/>
          <w:sz w:val="20"/>
        </w:rPr>
        <w:drawing>
          <wp:inline distT="0" distB="0" distL="0" distR="0">
            <wp:extent cx="3395980" cy="2138045"/>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pic:cNvPicPr>
                  </pic:nvPicPr>
                  <pic:blipFill>
                    <a:blip r:embed="rId12" cstate="print"/>
                    <a:stretch>
                      <a:fillRect/>
                    </a:stretch>
                  </pic:blipFill>
                  <pic:spPr>
                    <a:xfrm>
                      <a:off x="0" y="0"/>
                      <a:ext cx="3396139" cy="2138172"/>
                    </a:xfrm>
                    <a:prstGeom prst="rect">
                      <a:avLst/>
                    </a:prstGeom>
                  </pic:spPr>
                </pic:pic>
              </a:graphicData>
            </a:graphic>
          </wp:inline>
        </w:drawing>
      </w:r>
    </w:p>
    <w:p>
      <w:pPr>
        <w:pStyle w:val="5"/>
        <w:spacing w:before="9"/>
        <w:rPr>
          <w:rFonts w:ascii="仿宋"/>
          <w:sz w:val="7"/>
        </w:rPr>
      </w:pPr>
    </w:p>
    <w:p>
      <w:pPr>
        <w:spacing w:before="54"/>
        <w:ind w:left="2172" w:right="0" w:firstLine="0"/>
        <w:jc w:val="left"/>
        <w:rPr>
          <w:rFonts w:hint="eastAsia" w:ascii="黑体" w:eastAsia="黑体"/>
          <w:sz w:val="32"/>
        </w:rPr>
      </w:pPr>
      <w:bookmarkStart w:id="5" w:name="四、财政拨款收入支出决算总体情况说明"/>
      <w:bookmarkEnd w:id="5"/>
      <w:r>
        <w:rPr>
          <w:rFonts w:hint="eastAsia" w:ascii="黑体" w:eastAsia="黑体"/>
          <w:sz w:val="32"/>
        </w:rPr>
        <w:t>四、财政拨款收入支出决算总体情况说明</w:t>
      </w:r>
    </w:p>
    <w:p>
      <w:pPr>
        <w:spacing w:before="190"/>
        <w:ind w:left="2172" w:right="0" w:firstLine="0"/>
        <w:jc w:val="left"/>
        <w:rPr>
          <w:rFonts w:hint="eastAsia" w:ascii="楷体" w:eastAsia="楷体"/>
          <w:b/>
          <w:sz w:val="32"/>
        </w:rPr>
      </w:pPr>
      <w:r>
        <w:rPr>
          <w:rFonts w:hint="eastAsia" w:ascii="楷体" w:eastAsia="楷体"/>
          <w:b/>
          <w:sz w:val="32"/>
        </w:rPr>
        <w:t>（一）财政拨款收支与 2019 年度决算对比情况</w:t>
      </w:r>
    </w:p>
    <w:p>
      <w:pPr>
        <w:spacing w:before="190"/>
        <w:ind w:left="2172" w:right="0" w:firstLine="0"/>
        <w:jc w:val="both"/>
        <w:rPr>
          <w:rFonts w:hint="eastAsia" w:ascii="仿宋" w:eastAsia="仿宋"/>
          <w:sz w:val="32"/>
        </w:rPr>
      </w:pPr>
      <w:r>
        <w:rPr>
          <w:rFonts w:hint="eastAsia" w:ascii="仿宋" w:eastAsia="仿宋"/>
          <w:sz w:val="32"/>
        </w:rPr>
        <w:t>本部门 2020 年度财政拨款收支均为一般公共预算财政拨款，</w:t>
      </w:r>
    </w:p>
    <w:p>
      <w:pPr>
        <w:spacing w:before="190"/>
        <w:ind w:left="1531" w:right="0" w:firstLine="0"/>
        <w:jc w:val="both"/>
        <w:rPr>
          <w:rFonts w:hint="eastAsia" w:ascii="仿宋" w:eastAsia="仿宋"/>
          <w:sz w:val="32"/>
        </w:rPr>
      </w:pPr>
      <w:r>
        <w:rPr>
          <w:rFonts w:hint="eastAsia" w:ascii="仿宋" w:eastAsia="仿宋"/>
          <w:sz w:val="32"/>
        </w:rPr>
        <w:t>其中本年收入 1103.54 万元,比 2019 年度减少 63.47 万元，降低</w:t>
      </w:r>
    </w:p>
    <w:p>
      <w:pPr>
        <w:spacing w:before="190" w:line="350" w:lineRule="auto"/>
        <w:ind w:left="1531" w:right="1530" w:firstLine="0"/>
        <w:jc w:val="both"/>
        <w:rPr>
          <w:rFonts w:hint="eastAsia" w:ascii="仿宋" w:eastAsia="仿宋"/>
          <w:sz w:val="32"/>
        </w:rPr>
      </w:pPr>
      <w:r>
        <w:drawing>
          <wp:anchor distT="0" distB="0" distL="0" distR="0" simplePos="0" relativeHeight="251662336" behindDoc="1" locked="0" layoutInCell="1" allowOverlap="1">
            <wp:simplePos x="0" y="0"/>
            <wp:positionH relativeFrom="page">
              <wp:posOffset>1378585</wp:posOffset>
            </wp:positionH>
            <wp:positionV relativeFrom="paragraph">
              <wp:posOffset>1161415</wp:posOffset>
            </wp:positionV>
            <wp:extent cx="4584065" cy="275526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a:picLocks noChangeAspect="1"/>
                    </pic:cNvPicPr>
                  </pic:nvPicPr>
                  <pic:blipFill>
                    <a:blip r:embed="rId13" cstate="print"/>
                    <a:stretch>
                      <a:fillRect/>
                    </a:stretch>
                  </pic:blipFill>
                  <pic:spPr>
                    <a:xfrm>
                      <a:off x="0" y="0"/>
                      <a:ext cx="4584191" cy="2755392"/>
                    </a:xfrm>
                    <a:prstGeom prst="rect">
                      <a:avLst/>
                    </a:prstGeom>
                  </pic:spPr>
                </pic:pic>
              </a:graphicData>
            </a:graphic>
          </wp:anchor>
        </w:drawing>
      </w:r>
      <w:r>
        <w:rPr>
          <w:rFonts w:hint="eastAsia" w:ascii="仿宋" w:eastAsia="仿宋"/>
          <w:sz w:val="32"/>
        </w:rPr>
        <w:t>5.44</w:t>
      </w:r>
      <w:r>
        <w:rPr>
          <w:rFonts w:hint="eastAsia" w:ascii="仿宋" w:eastAsia="仿宋"/>
          <w:spacing w:val="-4"/>
          <w:sz w:val="32"/>
        </w:rPr>
        <w:t xml:space="preserve">%，主要是革命老区工程款有所减少；本年支出 </w:t>
      </w:r>
      <w:r>
        <w:rPr>
          <w:rFonts w:hint="eastAsia" w:ascii="仿宋" w:eastAsia="仿宋"/>
          <w:sz w:val="32"/>
        </w:rPr>
        <w:t>1331.26</w:t>
      </w:r>
      <w:r>
        <w:rPr>
          <w:rFonts w:hint="eastAsia" w:ascii="仿宋" w:eastAsia="仿宋"/>
          <w:spacing w:val="-38"/>
          <w:sz w:val="32"/>
        </w:rPr>
        <w:t xml:space="preserve"> 万</w:t>
      </w:r>
      <w:r>
        <w:rPr>
          <w:rFonts w:hint="eastAsia" w:ascii="仿宋" w:eastAsia="仿宋"/>
          <w:spacing w:val="-28"/>
          <w:sz w:val="32"/>
        </w:rPr>
        <w:t xml:space="preserve">元，增加 </w:t>
      </w:r>
      <w:r>
        <w:rPr>
          <w:rFonts w:hint="eastAsia" w:ascii="仿宋" w:eastAsia="仿宋"/>
          <w:sz w:val="32"/>
        </w:rPr>
        <w:t>393.49</w:t>
      </w:r>
      <w:r>
        <w:rPr>
          <w:rFonts w:hint="eastAsia" w:ascii="仿宋" w:eastAsia="仿宋"/>
          <w:spacing w:val="-28"/>
          <w:sz w:val="32"/>
        </w:rPr>
        <w:t xml:space="preserve"> 万元，增长 </w:t>
      </w:r>
      <w:r>
        <w:rPr>
          <w:rFonts w:hint="eastAsia" w:ascii="仿宋" w:eastAsia="仿宋"/>
          <w:sz w:val="32"/>
        </w:rPr>
        <w:t>41.96%，主要是上年度革命老区刘庄小学教育建设项目结转资金于本年支出。</w:t>
      </w:r>
    </w:p>
    <w:p>
      <w:pPr>
        <w:spacing w:after="0" w:line="350" w:lineRule="auto"/>
        <w:jc w:val="both"/>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spacing w:before="4"/>
        <w:rPr>
          <w:rFonts w:ascii="仿宋"/>
          <w:sz w:val="27"/>
        </w:rPr>
      </w:pPr>
    </w:p>
    <w:p>
      <w:pPr>
        <w:spacing w:before="54"/>
        <w:ind w:left="2172" w:right="0" w:firstLine="0"/>
        <w:jc w:val="left"/>
        <w:rPr>
          <w:rFonts w:hint="eastAsia" w:ascii="楷体" w:eastAsia="楷体"/>
          <w:b/>
          <w:sz w:val="32"/>
        </w:rPr>
      </w:pPr>
      <w:r>
        <w:rPr>
          <w:rFonts w:hint="eastAsia" w:ascii="楷体" w:eastAsia="楷体"/>
          <w:b/>
          <w:sz w:val="32"/>
        </w:rPr>
        <w:t>（二）财政拨款收支与年初预算数对比情况</w:t>
      </w:r>
    </w:p>
    <w:p>
      <w:pPr>
        <w:spacing w:before="190" w:line="350" w:lineRule="auto"/>
        <w:ind w:left="1531" w:right="1370" w:firstLine="640"/>
        <w:jc w:val="left"/>
        <w:rPr>
          <w:rFonts w:hint="eastAsia" w:ascii="仿宋" w:eastAsia="仿宋"/>
          <w:sz w:val="32"/>
        </w:rPr>
      </w:pPr>
      <w:r>
        <w:rPr>
          <w:rFonts w:hint="eastAsia" w:ascii="仿宋" w:eastAsia="仿宋"/>
          <w:spacing w:val="17"/>
          <w:sz w:val="32"/>
        </w:rPr>
        <w:t>本部门</w:t>
      </w:r>
      <w:r>
        <w:rPr>
          <w:rFonts w:hint="eastAsia" w:ascii="仿宋" w:eastAsia="仿宋"/>
          <w:sz w:val="32"/>
        </w:rPr>
        <w:t>2020</w:t>
      </w:r>
      <w:r>
        <w:rPr>
          <w:rFonts w:hint="eastAsia" w:ascii="仿宋" w:eastAsia="仿宋"/>
          <w:spacing w:val="-8"/>
          <w:sz w:val="32"/>
        </w:rPr>
        <w:t xml:space="preserve"> 年度一般公共预算财政拨款收入</w:t>
      </w:r>
      <w:r>
        <w:rPr>
          <w:rFonts w:hint="eastAsia" w:ascii="仿宋" w:eastAsia="仿宋"/>
          <w:sz w:val="32"/>
        </w:rPr>
        <w:t>1103.54</w:t>
      </w:r>
      <w:r>
        <w:rPr>
          <w:rFonts w:hint="eastAsia" w:ascii="仿宋" w:eastAsia="仿宋"/>
          <w:spacing w:val="-30"/>
          <w:sz w:val="32"/>
        </w:rPr>
        <w:t xml:space="preserve"> 万元， </w:t>
      </w:r>
      <w:r>
        <w:rPr>
          <w:rFonts w:hint="eastAsia" w:ascii="仿宋" w:eastAsia="仿宋"/>
          <w:spacing w:val="-7"/>
          <w:sz w:val="32"/>
        </w:rPr>
        <w:t xml:space="preserve">完成年初预算的 </w:t>
      </w:r>
      <w:r>
        <w:rPr>
          <w:rFonts w:hint="eastAsia" w:ascii="仿宋" w:eastAsia="仿宋"/>
          <w:sz w:val="32"/>
        </w:rPr>
        <w:t>100</w:t>
      </w:r>
      <w:r>
        <w:rPr>
          <w:rFonts w:hint="eastAsia" w:ascii="仿宋" w:eastAsia="仿宋"/>
          <w:spacing w:val="-6"/>
          <w:sz w:val="32"/>
        </w:rPr>
        <w:t xml:space="preserve">%,比年初预算增加 </w:t>
      </w:r>
      <w:r>
        <w:rPr>
          <w:rFonts w:hint="eastAsia" w:ascii="仿宋" w:eastAsia="仿宋"/>
          <w:sz w:val="32"/>
        </w:rPr>
        <w:t>352.93</w:t>
      </w:r>
      <w:r>
        <w:rPr>
          <w:rFonts w:hint="eastAsia" w:ascii="仿宋" w:eastAsia="仿宋"/>
          <w:spacing w:val="-7"/>
          <w:sz w:val="32"/>
        </w:rPr>
        <w:t xml:space="preserve"> 万元，决算数大</w:t>
      </w:r>
      <w:r>
        <w:rPr>
          <w:rFonts w:hint="eastAsia" w:ascii="仿宋" w:eastAsia="仿宋"/>
          <w:spacing w:val="-13"/>
          <w:sz w:val="32"/>
        </w:rPr>
        <w:t>于预算数</w:t>
      </w:r>
      <w:r>
        <w:rPr>
          <w:rFonts w:hint="eastAsia" w:ascii="仿宋" w:eastAsia="仿宋"/>
          <w:spacing w:val="-13"/>
          <w:sz w:val="32"/>
          <w:lang w:eastAsia="zh-CN"/>
        </w:rPr>
        <w:t>主要原因是</w:t>
      </w:r>
      <w:r>
        <w:rPr>
          <w:rFonts w:hint="eastAsia" w:ascii="仿宋" w:eastAsia="仿宋"/>
          <w:spacing w:val="-13"/>
          <w:sz w:val="32"/>
        </w:rPr>
        <w:t>人员工资调整，</w:t>
      </w:r>
      <w:r>
        <w:rPr>
          <w:rFonts w:hint="eastAsia" w:ascii="仿宋" w:eastAsia="仿宋"/>
          <w:spacing w:val="-13"/>
          <w:sz w:val="32"/>
          <w:lang w:eastAsia="zh-CN"/>
        </w:rPr>
        <w:t>脱贫攻坚</w:t>
      </w:r>
      <w:r>
        <w:rPr>
          <w:rFonts w:hint="eastAsia" w:ascii="仿宋" w:eastAsia="仿宋"/>
          <w:spacing w:val="-13"/>
          <w:sz w:val="32"/>
        </w:rPr>
        <w:t>任务加</w:t>
      </w:r>
      <w:r>
        <w:rPr>
          <w:rFonts w:hint="eastAsia" w:ascii="仿宋" w:eastAsia="仿宋"/>
          <w:spacing w:val="1"/>
          <w:sz w:val="32"/>
        </w:rPr>
        <w:t xml:space="preserve">重，相关支出增加；本年支出 </w:t>
      </w:r>
      <w:r>
        <w:rPr>
          <w:rFonts w:hint="eastAsia" w:ascii="仿宋" w:eastAsia="仿宋"/>
          <w:sz w:val="32"/>
        </w:rPr>
        <w:t>1331.26</w:t>
      </w:r>
      <w:r>
        <w:rPr>
          <w:rFonts w:hint="eastAsia" w:ascii="仿宋" w:eastAsia="仿宋"/>
          <w:spacing w:val="-1"/>
          <w:sz w:val="32"/>
        </w:rPr>
        <w:t xml:space="preserve"> 万元，完成年初预算的</w:t>
      </w:r>
    </w:p>
    <w:p>
      <w:pPr>
        <w:spacing w:before="6" w:line="350" w:lineRule="auto"/>
        <w:ind w:left="1531" w:right="1530" w:firstLine="0"/>
        <w:jc w:val="both"/>
        <w:rPr>
          <w:rFonts w:hint="eastAsia" w:ascii="仿宋" w:eastAsia="仿宋"/>
          <w:sz w:val="32"/>
        </w:rPr>
      </w:pPr>
      <w:r>
        <w:rPr>
          <w:rFonts w:hint="eastAsia" w:ascii="仿宋" w:eastAsia="仿宋"/>
          <w:sz w:val="32"/>
        </w:rPr>
        <w:t>100</w:t>
      </w:r>
      <w:r>
        <w:rPr>
          <w:rFonts w:hint="eastAsia" w:ascii="仿宋" w:eastAsia="仿宋"/>
          <w:spacing w:val="-9"/>
          <w:sz w:val="32"/>
        </w:rPr>
        <w:t xml:space="preserve">%,比年初预算增加 </w:t>
      </w:r>
      <w:r>
        <w:rPr>
          <w:rFonts w:hint="eastAsia" w:ascii="仿宋" w:eastAsia="仿宋"/>
          <w:sz w:val="32"/>
        </w:rPr>
        <w:t>580.65</w:t>
      </w:r>
      <w:r>
        <w:rPr>
          <w:rFonts w:hint="eastAsia" w:ascii="仿宋" w:eastAsia="仿宋"/>
          <w:spacing w:val="-15"/>
          <w:sz w:val="32"/>
        </w:rPr>
        <w:t xml:space="preserve"> 万元，决算数大于预算数主要原因</w:t>
      </w:r>
      <w:r>
        <w:rPr>
          <w:rFonts w:hint="eastAsia" w:ascii="仿宋" w:eastAsia="仿宋"/>
          <w:spacing w:val="-17"/>
          <w:sz w:val="32"/>
        </w:rPr>
        <w:t>是本年度项目支出增加，革命老区革命老区刘庄小学教育建设项</w:t>
      </w:r>
      <w:r>
        <w:rPr>
          <w:rFonts w:hint="eastAsia" w:ascii="仿宋" w:eastAsia="仿宋"/>
          <w:sz w:val="32"/>
        </w:rPr>
        <w:t>目。</w:t>
      </w:r>
    </w:p>
    <w:p>
      <w:pPr>
        <w:spacing w:before="4"/>
        <w:ind w:left="1951" w:right="0" w:firstLine="0"/>
        <w:jc w:val="left"/>
        <w:rPr>
          <w:rFonts w:hint="eastAsia" w:ascii="楷体" w:eastAsia="楷体"/>
          <w:b/>
          <w:sz w:val="32"/>
        </w:rPr>
      </w:pPr>
      <w:r>
        <w:rPr>
          <w:rFonts w:hint="eastAsia" w:ascii="楷体" w:eastAsia="楷体"/>
          <w:b/>
          <w:sz w:val="32"/>
        </w:rPr>
        <w:t>（三）财政拨款支出决算结构情况。</w:t>
      </w:r>
    </w:p>
    <w:p>
      <w:pPr>
        <w:spacing w:before="137" w:line="364" w:lineRule="auto"/>
        <w:ind w:left="1531" w:right="1370" w:firstLine="640"/>
        <w:jc w:val="left"/>
        <w:rPr>
          <w:rFonts w:hint="eastAsia" w:ascii="仿宋" w:eastAsia="仿宋"/>
          <w:sz w:val="32"/>
        </w:rPr>
      </w:pPr>
      <w:r>
        <w:rPr>
          <w:rFonts w:hint="eastAsia" w:ascii="仿宋" w:eastAsia="仿宋"/>
          <w:sz w:val="32"/>
        </w:rPr>
        <w:t>2020</w:t>
      </w:r>
      <w:r>
        <w:rPr>
          <w:rFonts w:hint="eastAsia" w:ascii="仿宋" w:eastAsia="仿宋"/>
          <w:spacing w:val="-11"/>
          <w:sz w:val="32"/>
        </w:rPr>
        <w:t xml:space="preserve"> 年度财政拨款支出 </w:t>
      </w:r>
      <w:r>
        <w:rPr>
          <w:rFonts w:hint="eastAsia" w:ascii="仿宋" w:eastAsia="仿宋"/>
          <w:sz w:val="32"/>
        </w:rPr>
        <w:t>1331.26</w:t>
      </w:r>
      <w:r>
        <w:rPr>
          <w:rFonts w:hint="eastAsia" w:ascii="仿宋" w:eastAsia="仿宋"/>
          <w:spacing w:val="-18"/>
          <w:sz w:val="32"/>
        </w:rPr>
        <w:t xml:space="preserve"> 万元，主要用于以下方面： </w:t>
      </w:r>
      <w:r>
        <w:rPr>
          <w:rFonts w:hint="eastAsia" w:ascii="仿宋" w:eastAsia="仿宋"/>
          <w:spacing w:val="-7"/>
          <w:sz w:val="32"/>
        </w:rPr>
        <w:t>比如：一般公共服务</w:t>
      </w:r>
      <w:r>
        <w:rPr>
          <w:rFonts w:hint="eastAsia" w:ascii="仿宋" w:eastAsia="仿宋"/>
          <w:sz w:val="32"/>
        </w:rPr>
        <w:t>（类</w:t>
      </w:r>
      <w:r>
        <w:rPr>
          <w:rFonts w:hint="eastAsia" w:ascii="仿宋" w:eastAsia="仿宋"/>
          <w:spacing w:val="-5"/>
          <w:sz w:val="32"/>
        </w:rPr>
        <w:t>）</w:t>
      </w:r>
      <w:r>
        <w:rPr>
          <w:rFonts w:hint="eastAsia" w:ascii="仿宋" w:eastAsia="仿宋"/>
          <w:spacing w:val="-28"/>
          <w:sz w:val="32"/>
        </w:rPr>
        <w:t xml:space="preserve">支出 </w:t>
      </w:r>
      <w:r>
        <w:rPr>
          <w:rFonts w:hint="eastAsia" w:ascii="仿宋" w:eastAsia="仿宋"/>
          <w:sz w:val="32"/>
        </w:rPr>
        <w:t>422.03</w:t>
      </w:r>
      <w:r>
        <w:rPr>
          <w:rFonts w:hint="eastAsia" w:ascii="仿宋" w:eastAsia="仿宋"/>
          <w:spacing w:val="-31"/>
          <w:sz w:val="32"/>
        </w:rPr>
        <w:t xml:space="preserve"> 万元，占 </w:t>
      </w:r>
      <w:r>
        <w:rPr>
          <w:rFonts w:hint="eastAsia" w:ascii="仿宋" w:eastAsia="仿宋"/>
          <w:sz w:val="32"/>
        </w:rPr>
        <w:t>31.71%；社会保障和就业（类）</w:t>
      </w:r>
      <w:r>
        <w:rPr>
          <w:rFonts w:hint="eastAsia" w:ascii="仿宋" w:eastAsia="仿宋"/>
          <w:spacing w:val="-28"/>
          <w:sz w:val="32"/>
        </w:rPr>
        <w:t xml:space="preserve">支出 </w:t>
      </w:r>
      <w:r>
        <w:rPr>
          <w:rFonts w:hint="eastAsia" w:ascii="仿宋" w:eastAsia="仿宋"/>
          <w:sz w:val="32"/>
        </w:rPr>
        <w:t>125.13</w:t>
      </w:r>
      <w:r>
        <w:rPr>
          <w:rFonts w:hint="eastAsia" w:ascii="仿宋" w:eastAsia="仿宋"/>
          <w:spacing w:val="-28"/>
          <w:sz w:val="32"/>
        </w:rPr>
        <w:t xml:space="preserve"> 万元，占 </w:t>
      </w:r>
      <w:r>
        <w:rPr>
          <w:rFonts w:hint="eastAsia" w:ascii="仿宋" w:eastAsia="仿宋"/>
          <w:sz w:val="32"/>
        </w:rPr>
        <w:t xml:space="preserve">9.4%；卫生健康（类） </w:t>
      </w:r>
      <w:r>
        <w:rPr>
          <w:rFonts w:hint="eastAsia" w:ascii="仿宋" w:eastAsia="仿宋"/>
          <w:spacing w:val="-25"/>
          <w:sz w:val="32"/>
        </w:rPr>
        <w:t xml:space="preserve">支出 </w:t>
      </w:r>
      <w:r>
        <w:rPr>
          <w:rFonts w:hint="eastAsia" w:ascii="仿宋" w:eastAsia="仿宋"/>
          <w:sz w:val="32"/>
        </w:rPr>
        <w:t>33.78</w:t>
      </w:r>
      <w:r>
        <w:rPr>
          <w:rFonts w:hint="eastAsia" w:ascii="仿宋" w:eastAsia="仿宋"/>
          <w:spacing w:val="-23"/>
          <w:sz w:val="32"/>
        </w:rPr>
        <w:t xml:space="preserve"> 万元，占 </w:t>
      </w:r>
      <w:r>
        <w:rPr>
          <w:rFonts w:hint="eastAsia" w:ascii="仿宋" w:eastAsia="仿宋"/>
          <w:spacing w:val="2"/>
          <w:sz w:val="32"/>
        </w:rPr>
        <w:t>3.6</w:t>
      </w:r>
      <w:r>
        <w:rPr>
          <w:rFonts w:hint="eastAsia" w:ascii="仿宋" w:eastAsia="仿宋"/>
          <w:spacing w:val="3"/>
          <w:sz w:val="32"/>
        </w:rPr>
        <w:t>%；节能环保</w:t>
      </w:r>
      <w:r>
        <w:rPr>
          <w:rFonts w:hint="eastAsia" w:ascii="仿宋" w:eastAsia="仿宋"/>
          <w:spacing w:val="7"/>
          <w:sz w:val="32"/>
        </w:rPr>
        <w:t>（类</w:t>
      </w:r>
      <w:r>
        <w:rPr>
          <w:rFonts w:hint="eastAsia" w:ascii="仿宋" w:eastAsia="仿宋"/>
          <w:spacing w:val="5"/>
          <w:sz w:val="32"/>
        </w:rPr>
        <w:t>）</w:t>
      </w:r>
      <w:r>
        <w:rPr>
          <w:rFonts w:hint="eastAsia" w:ascii="仿宋" w:eastAsia="仿宋"/>
          <w:spacing w:val="-23"/>
          <w:sz w:val="32"/>
        </w:rPr>
        <w:t xml:space="preserve">支出 </w:t>
      </w:r>
      <w:r>
        <w:rPr>
          <w:rFonts w:hint="eastAsia" w:ascii="仿宋" w:eastAsia="仿宋"/>
          <w:sz w:val="32"/>
        </w:rPr>
        <w:t>47.64</w:t>
      </w:r>
      <w:r>
        <w:rPr>
          <w:rFonts w:hint="eastAsia" w:ascii="仿宋" w:eastAsia="仿宋"/>
          <w:spacing w:val="-17"/>
          <w:sz w:val="32"/>
        </w:rPr>
        <w:t xml:space="preserve"> 万元， </w:t>
      </w:r>
      <w:r>
        <w:rPr>
          <w:rFonts w:hint="eastAsia" w:ascii="仿宋" w:eastAsia="仿宋"/>
          <w:spacing w:val="-48"/>
          <w:sz w:val="32"/>
        </w:rPr>
        <w:t xml:space="preserve">占 </w:t>
      </w:r>
      <w:r>
        <w:rPr>
          <w:rFonts w:hint="eastAsia" w:ascii="仿宋" w:eastAsia="仿宋"/>
          <w:sz w:val="32"/>
        </w:rPr>
        <w:t>3.58%；城乡社区（类</w:t>
      </w:r>
      <w:r>
        <w:rPr>
          <w:rFonts w:hint="eastAsia" w:ascii="仿宋" w:eastAsia="仿宋"/>
          <w:spacing w:val="5"/>
          <w:sz w:val="32"/>
        </w:rPr>
        <w:t>）</w:t>
      </w:r>
      <w:r>
        <w:rPr>
          <w:rFonts w:hint="eastAsia" w:ascii="仿宋" w:eastAsia="仿宋"/>
          <w:spacing w:val="-26"/>
          <w:sz w:val="32"/>
        </w:rPr>
        <w:t xml:space="preserve">支出 </w:t>
      </w:r>
      <w:r>
        <w:rPr>
          <w:rFonts w:hint="eastAsia" w:ascii="仿宋" w:eastAsia="仿宋"/>
          <w:sz w:val="32"/>
        </w:rPr>
        <w:t>28.13</w:t>
      </w:r>
      <w:r>
        <w:rPr>
          <w:rFonts w:hint="eastAsia" w:ascii="仿宋" w:eastAsia="仿宋"/>
          <w:spacing w:val="-27"/>
          <w:sz w:val="32"/>
        </w:rPr>
        <w:t xml:space="preserve"> 万元，占 </w:t>
      </w:r>
      <w:r>
        <w:rPr>
          <w:rFonts w:hint="eastAsia" w:ascii="仿宋" w:eastAsia="仿宋"/>
          <w:sz w:val="32"/>
        </w:rPr>
        <w:t>2.12%；农林水</w:t>
      </w:r>
    </w:p>
    <w:p>
      <w:pPr>
        <w:spacing w:before="4" w:line="364" w:lineRule="auto"/>
        <w:ind w:left="1531" w:right="1527" w:firstLine="0"/>
        <w:jc w:val="left"/>
        <w:rPr>
          <w:rFonts w:hint="eastAsia" w:ascii="仿宋" w:eastAsia="仿宋"/>
          <w:sz w:val="32"/>
        </w:rPr>
      </w:pPr>
      <w:r>
        <w:rPr>
          <w:rFonts w:hint="eastAsia" w:ascii="仿宋" w:eastAsia="仿宋"/>
          <w:sz w:val="32"/>
        </w:rPr>
        <w:t>（类</w:t>
      </w:r>
      <w:r>
        <w:rPr>
          <w:rFonts w:hint="eastAsia" w:ascii="仿宋" w:eastAsia="仿宋"/>
          <w:spacing w:val="-55"/>
          <w:sz w:val="32"/>
        </w:rPr>
        <w:t>）</w:t>
      </w:r>
      <w:r>
        <w:rPr>
          <w:rFonts w:hint="eastAsia" w:ascii="仿宋" w:eastAsia="仿宋"/>
          <w:spacing w:val="-29"/>
          <w:sz w:val="32"/>
        </w:rPr>
        <w:t xml:space="preserve">支出 </w:t>
      </w:r>
      <w:r>
        <w:rPr>
          <w:rFonts w:hint="eastAsia" w:ascii="仿宋" w:eastAsia="仿宋"/>
          <w:sz w:val="32"/>
        </w:rPr>
        <w:t>418.62</w:t>
      </w:r>
      <w:r>
        <w:rPr>
          <w:rFonts w:hint="eastAsia" w:ascii="仿宋" w:eastAsia="仿宋"/>
          <w:spacing w:val="-38"/>
          <w:sz w:val="32"/>
        </w:rPr>
        <w:t xml:space="preserve"> 万元，占 </w:t>
      </w:r>
      <w:r>
        <w:rPr>
          <w:rFonts w:hint="eastAsia" w:ascii="仿宋" w:eastAsia="仿宋"/>
          <w:spacing w:val="-8"/>
          <w:sz w:val="32"/>
        </w:rPr>
        <w:t>31.45</w:t>
      </w:r>
      <w:r>
        <w:rPr>
          <w:rFonts w:hint="eastAsia" w:ascii="仿宋" w:eastAsia="仿宋"/>
          <w:spacing w:val="-13"/>
          <w:sz w:val="32"/>
        </w:rPr>
        <w:t>%；住房保障</w:t>
      </w:r>
      <w:r>
        <w:rPr>
          <w:rFonts w:hint="eastAsia" w:ascii="仿宋" w:eastAsia="仿宋"/>
          <w:sz w:val="32"/>
        </w:rPr>
        <w:t>（类</w:t>
      </w:r>
      <w:r>
        <w:rPr>
          <w:rFonts w:hint="eastAsia" w:ascii="仿宋" w:eastAsia="仿宋"/>
          <w:spacing w:val="-53"/>
          <w:sz w:val="32"/>
        </w:rPr>
        <w:t>）</w:t>
      </w:r>
      <w:r>
        <w:rPr>
          <w:rFonts w:hint="eastAsia" w:ascii="仿宋" w:eastAsia="仿宋"/>
          <w:spacing w:val="-28"/>
          <w:sz w:val="32"/>
        </w:rPr>
        <w:t xml:space="preserve">支出 </w:t>
      </w:r>
      <w:r>
        <w:rPr>
          <w:rFonts w:hint="eastAsia" w:ascii="仿宋" w:eastAsia="仿宋"/>
          <w:sz w:val="32"/>
        </w:rPr>
        <w:t xml:space="preserve">32.71 </w:t>
      </w:r>
      <w:r>
        <w:rPr>
          <w:rFonts w:hint="eastAsia" w:ascii="仿宋" w:eastAsia="仿宋"/>
          <w:spacing w:val="-16"/>
          <w:sz w:val="32"/>
        </w:rPr>
        <w:t xml:space="preserve">万元，占 </w:t>
      </w:r>
      <w:r>
        <w:rPr>
          <w:rFonts w:hint="eastAsia" w:ascii="仿宋" w:eastAsia="仿宋"/>
          <w:sz w:val="32"/>
        </w:rPr>
        <w:t>2.46</w:t>
      </w:r>
      <w:r>
        <w:rPr>
          <w:rFonts w:hint="eastAsia" w:ascii="仿宋" w:eastAsia="仿宋"/>
          <w:spacing w:val="-12"/>
          <w:sz w:val="32"/>
        </w:rPr>
        <w:t xml:space="preserve">%；其他支出 </w:t>
      </w:r>
      <w:r>
        <w:rPr>
          <w:rFonts w:hint="eastAsia" w:ascii="仿宋" w:eastAsia="仿宋"/>
          <w:sz w:val="32"/>
        </w:rPr>
        <w:t>257</w:t>
      </w:r>
      <w:r>
        <w:rPr>
          <w:rFonts w:hint="eastAsia" w:ascii="仿宋" w:eastAsia="仿宋"/>
          <w:spacing w:val="-28"/>
          <w:sz w:val="32"/>
        </w:rPr>
        <w:t xml:space="preserve"> 万元，占 </w:t>
      </w:r>
      <w:r>
        <w:rPr>
          <w:rFonts w:hint="eastAsia" w:ascii="仿宋" w:eastAsia="仿宋"/>
          <w:sz w:val="32"/>
        </w:rPr>
        <w:t>19.31%。</w:t>
      </w:r>
    </w:p>
    <w:p>
      <w:pPr>
        <w:pStyle w:val="5"/>
        <w:spacing w:before="9"/>
        <w:rPr>
          <w:rFonts w:ascii="仿宋"/>
          <w:sz w:val="14"/>
        </w:rPr>
      </w:pPr>
      <w:r>
        <w:drawing>
          <wp:anchor distT="0" distB="0" distL="0" distR="0" simplePos="0" relativeHeight="251659264" behindDoc="0" locked="0" layoutInCell="1" allowOverlap="1">
            <wp:simplePos x="0" y="0"/>
            <wp:positionH relativeFrom="page">
              <wp:posOffset>2372995</wp:posOffset>
            </wp:positionH>
            <wp:positionV relativeFrom="paragraph">
              <wp:posOffset>144145</wp:posOffset>
            </wp:positionV>
            <wp:extent cx="1270" cy="127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1270" cy="1270"/>
                    </a:xfrm>
                    <a:prstGeom prst="rect">
                      <a:avLst/>
                    </a:prstGeom>
                  </pic:spPr>
                </pic:pic>
              </a:graphicData>
            </a:graphic>
          </wp:anchor>
        </w:drawing>
      </w:r>
    </w:p>
    <w:p>
      <w:pPr>
        <w:spacing w:after="0"/>
        <w:rPr>
          <w:rFonts w:ascii="仿宋"/>
          <w:sz w:val="14"/>
        </w:rPr>
        <w:sectPr>
          <w:pgSz w:w="11910" w:h="16840"/>
          <w:pgMar w:top="1580" w:right="0" w:bottom="280" w:left="0" w:header="720" w:footer="720" w:gutter="0"/>
          <w:cols w:space="720" w:num="1"/>
        </w:sectPr>
      </w:pPr>
    </w:p>
    <w:p>
      <w:pPr>
        <w:pStyle w:val="5"/>
        <w:rPr>
          <w:rFonts w:ascii="仿宋"/>
          <w:sz w:val="20"/>
        </w:rPr>
      </w:pPr>
    </w:p>
    <w:p>
      <w:pPr>
        <w:pStyle w:val="5"/>
        <w:spacing w:before="12"/>
        <w:rPr>
          <w:rFonts w:ascii="仿宋"/>
        </w:rPr>
      </w:pPr>
    </w:p>
    <w:p>
      <w:pPr>
        <w:pStyle w:val="5"/>
        <w:ind w:left="1531"/>
        <w:rPr>
          <w:rFonts w:ascii="仿宋"/>
          <w:sz w:val="20"/>
        </w:rPr>
      </w:pPr>
      <w:r>
        <w:rPr>
          <w:rFonts w:ascii="仿宋"/>
          <w:sz w:val="20"/>
        </w:rPr>
        <w:drawing>
          <wp:inline distT="0" distB="0" distL="0" distR="0">
            <wp:extent cx="4114165" cy="297053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4" cstate="print"/>
                    <a:stretch>
                      <a:fillRect/>
                    </a:stretch>
                  </pic:blipFill>
                  <pic:spPr>
                    <a:xfrm>
                      <a:off x="0" y="0"/>
                      <a:ext cx="4114382" cy="2970656"/>
                    </a:xfrm>
                    <a:prstGeom prst="rect">
                      <a:avLst/>
                    </a:prstGeom>
                  </pic:spPr>
                </pic:pic>
              </a:graphicData>
            </a:graphic>
          </wp:inline>
        </w:drawing>
      </w:r>
    </w:p>
    <w:p>
      <w:pPr>
        <w:pStyle w:val="5"/>
        <w:spacing w:before="10"/>
        <w:rPr>
          <w:rFonts w:ascii="仿宋"/>
          <w:sz w:val="10"/>
        </w:rPr>
      </w:pPr>
    </w:p>
    <w:p>
      <w:pPr>
        <w:spacing w:before="55"/>
        <w:ind w:left="2172" w:right="0" w:firstLine="0"/>
        <w:jc w:val="left"/>
        <w:rPr>
          <w:rFonts w:hint="eastAsia" w:ascii="楷体" w:eastAsia="楷体"/>
          <w:b/>
          <w:sz w:val="32"/>
        </w:rPr>
      </w:pPr>
      <w:r>
        <w:rPr>
          <w:rFonts w:hint="eastAsia" w:ascii="楷体" w:eastAsia="楷体"/>
          <w:b/>
          <w:sz w:val="32"/>
        </w:rPr>
        <w:t>（四）一般公共预算基本支出决算情况说明</w:t>
      </w:r>
    </w:p>
    <w:p>
      <w:pPr>
        <w:spacing w:before="173"/>
        <w:ind w:left="2172" w:right="0" w:firstLine="0"/>
        <w:jc w:val="both"/>
        <w:rPr>
          <w:rFonts w:hint="eastAsia" w:ascii="仿宋" w:eastAsia="仿宋"/>
          <w:sz w:val="32"/>
        </w:rPr>
      </w:pPr>
      <w:r>
        <w:rPr>
          <w:rFonts w:hint="eastAsia" w:ascii="仿宋" w:eastAsia="仿宋"/>
          <w:sz w:val="32"/>
        </w:rPr>
        <w:t>2020 年度财政拨款基本支出 741.68 万元，其中：人员经费</w:t>
      </w:r>
    </w:p>
    <w:p>
      <w:pPr>
        <w:pStyle w:val="9"/>
        <w:numPr>
          <w:ilvl w:val="1"/>
          <w:numId w:val="1"/>
        </w:numPr>
        <w:tabs>
          <w:tab w:val="left" w:pos="2571"/>
        </w:tabs>
        <w:spacing w:before="171" w:after="0" w:line="338" w:lineRule="auto"/>
        <w:ind w:left="1531" w:right="1530" w:firstLine="0"/>
        <w:jc w:val="both"/>
        <w:rPr>
          <w:rFonts w:hint="eastAsia" w:ascii="仿宋" w:eastAsia="仿宋"/>
          <w:sz w:val="32"/>
        </w:rPr>
      </w:pPr>
      <w:r>
        <w:rPr>
          <w:rFonts w:hint="eastAsia" w:ascii="仿宋" w:eastAsia="仿宋"/>
          <w:spacing w:val="-15"/>
          <w:sz w:val="32"/>
        </w:rPr>
        <w:t xml:space="preserve">万元，主要包括基本工资 </w:t>
      </w:r>
      <w:r>
        <w:rPr>
          <w:rFonts w:hint="eastAsia" w:ascii="仿宋" w:eastAsia="仿宋"/>
          <w:sz w:val="32"/>
        </w:rPr>
        <w:t>279.41</w:t>
      </w:r>
      <w:r>
        <w:rPr>
          <w:rFonts w:hint="eastAsia" w:ascii="仿宋" w:eastAsia="仿宋"/>
          <w:spacing w:val="-28"/>
          <w:sz w:val="32"/>
        </w:rPr>
        <w:t xml:space="preserve"> 万元、津贴补贴 </w:t>
      </w:r>
      <w:r>
        <w:rPr>
          <w:rFonts w:hint="eastAsia" w:ascii="仿宋" w:eastAsia="仿宋"/>
          <w:sz w:val="32"/>
        </w:rPr>
        <w:t xml:space="preserve">131.67 </w:t>
      </w:r>
      <w:r>
        <w:rPr>
          <w:rFonts w:hint="eastAsia" w:ascii="仿宋" w:eastAsia="仿宋"/>
          <w:spacing w:val="-13"/>
          <w:sz w:val="32"/>
        </w:rPr>
        <w:t xml:space="preserve">万元、奖金 </w:t>
      </w:r>
      <w:r>
        <w:rPr>
          <w:rFonts w:hint="eastAsia" w:ascii="仿宋" w:eastAsia="仿宋"/>
          <w:sz w:val="32"/>
        </w:rPr>
        <w:t>8.43</w:t>
      </w:r>
      <w:r>
        <w:rPr>
          <w:rFonts w:hint="eastAsia" w:ascii="仿宋" w:eastAsia="仿宋"/>
          <w:spacing w:val="-19"/>
          <w:sz w:val="32"/>
        </w:rPr>
        <w:t xml:space="preserve"> 万元、绩效工资 </w:t>
      </w:r>
      <w:r>
        <w:rPr>
          <w:rFonts w:hint="eastAsia" w:ascii="仿宋" w:eastAsia="仿宋"/>
          <w:sz w:val="32"/>
        </w:rPr>
        <w:t>61.68</w:t>
      </w:r>
      <w:r>
        <w:rPr>
          <w:rFonts w:hint="eastAsia" w:ascii="仿宋" w:eastAsia="仿宋"/>
          <w:spacing w:val="-9"/>
          <w:sz w:val="32"/>
        </w:rPr>
        <w:t xml:space="preserve"> 万元、机关事业单位基</w:t>
      </w:r>
      <w:r>
        <w:rPr>
          <w:rFonts w:hint="eastAsia" w:ascii="仿宋" w:eastAsia="仿宋"/>
          <w:spacing w:val="-19"/>
          <w:sz w:val="32"/>
        </w:rPr>
        <w:t xml:space="preserve">本养老保险缴费 </w:t>
      </w:r>
      <w:r>
        <w:rPr>
          <w:rFonts w:hint="eastAsia" w:ascii="仿宋" w:eastAsia="仿宋"/>
          <w:sz w:val="32"/>
        </w:rPr>
        <w:t>82.50</w:t>
      </w:r>
      <w:r>
        <w:rPr>
          <w:rFonts w:hint="eastAsia" w:ascii="仿宋" w:eastAsia="仿宋"/>
          <w:spacing w:val="-23"/>
          <w:sz w:val="32"/>
        </w:rPr>
        <w:t xml:space="preserve"> 万元、职业年金缴费 </w:t>
      </w:r>
      <w:r>
        <w:rPr>
          <w:rFonts w:hint="eastAsia" w:ascii="仿宋" w:eastAsia="仿宋"/>
          <w:sz w:val="32"/>
        </w:rPr>
        <w:t>16.80</w:t>
      </w:r>
      <w:r>
        <w:rPr>
          <w:rFonts w:hint="eastAsia" w:ascii="仿宋" w:eastAsia="仿宋"/>
          <w:spacing w:val="-22"/>
          <w:sz w:val="32"/>
        </w:rPr>
        <w:t xml:space="preserve"> 万元、职工基</w:t>
      </w:r>
      <w:r>
        <w:rPr>
          <w:rFonts w:hint="eastAsia" w:ascii="仿宋" w:eastAsia="仿宋"/>
          <w:spacing w:val="-30"/>
          <w:sz w:val="32"/>
        </w:rPr>
        <w:t xml:space="preserve">本医疗保险缴费 </w:t>
      </w:r>
      <w:r>
        <w:rPr>
          <w:rFonts w:hint="eastAsia" w:ascii="仿宋" w:eastAsia="仿宋"/>
          <w:sz w:val="32"/>
        </w:rPr>
        <w:t>42.64</w:t>
      </w:r>
      <w:r>
        <w:rPr>
          <w:rFonts w:hint="eastAsia" w:ascii="仿宋" w:eastAsia="仿宋"/>
          <w:spacing w:val="-25"/>
          <w:sz w:val="32"/>
        </w:rPr>
        <w:t xml:space="preserve"> 万元、住房公积金 </w:t>
      </w:r>
      <w:r>
        <w:rPr>
          <w:rFonts w:hint="eastAsia" w:ascii="仿宋" w:eastAsia="仿宋"/>
          <w:sz w:val="32"/>
        </w:rPr>
        <w:t>32.71</w:t>
      </w:r>
      <w:r>
        <w:rPr>
          <w:rFonts w:hint="eastAsia" w:ascii="仿宋" w:eastAsia="仿宋"/>
          <w:spacing w:val="-19"/>
          <w:sz w:val="32"/>
        </w:rPr>
        <w:t xml:space="preserve"> 万元、其他社会</w:t>
      </w:r>
      <w:r>
        <w:rPr>
          <w:rFonts w:hint="eastAsia" w:ascii="仿宋" w:eastAsia="仿宋"/>
          <w:spacing w:val="-32"/>
          <w:sz w:val="32"/>
        </w:rPr>
        <w:t xml:space="preserve">保障缴费 </w:t>
      </w:r>
      <w:r>
        <w:rPr>
          <w:rFonts w:hint="eastAsia" w:ascii="仿宋" w:eastAsia="仿宋"/>
          <w:sz w:val="32"/>
        </w:rPr>
        <w:t>1.53</w:t>
      </w:r>
      <w:r>
        <w:rPr>
          <w:rFonts w:hint="eastAsia" w:ascii="仿宋" w:eastAsia="仿宋"/>
          <w:spacing w:val="-17"/>
          <w:sz w:val="32"/>
        </w:rPr>
        <w:t xml:space="preserve"> 万元、其他工资福利支出 </w:t>
      </w:r>
      <w:r>
        <w:rPr>
          <w:rFonts w:hint="eastAsia" w:ascii="仿宋" w:eastAsia="仿宋"/>
          <w:sz w:val="32"/>
        </w:rPr>
        <w:t>0.5</w:t>
      </w:r>
      <w:r>
        <w:rPr>
          <w:rFonts w:hint="eastAsia" w:ascii="仿宋" w:eastAsia="仿宋"/>
          <w:spacing w:val="-25"/>
          <w:sz w:val="32"/>
        </w:rPr>
        <w:t xml:space="preserve"> 万元、退休费 </w:t>
      </w:r>
      <w:r>
        <w:rPr>
          <w:rFonts w:hint="eastAsia" w:ascii="仿宋" w:eastAsia="仿宋"/>
          <w:sz w:val="32"/>
        </w:rPr>
        <w:t xml:space="preserve">4.77 </w:t>
      </w:r>
      <w:r>
        <w:rPr>
          <w:rFonts w:hint="eastAsia" w:ascii="仿宋" w:eastAsia="仿宋"/>
          <w:spacing w:val="-18"/>
          <w:sz w:val="32"/>
        </w:rPr>
        <w:t xml:space="preserve">万元、抚恤金 </w:t>
      </w:r>
      <w:r>
        <w:rPr>
          <w:rFonts w:hint="eastAsia" w:ascii="仿宋" w:eastAsia="仿宋"/>
          <w:sz w:val="32"/>
        </w:rPr>
        <w:t>16.05</w:t>
      </w:r>
      <w:r>
        <w:rPr>
          <w:rFonts w:hint="eastAsia" w:ascii="仿宋" w:eastAsia="仿宋"/>
          <w:spacing w:val="-24"/>
          <w:sz w:val="32"/>
        </w:rPr>
        <w:t xml:space="preserve"> 万元、生活补助 </w:t>
      </w:r>
      <w:r>
        <w:rPr>
          <w:rFonts w:hint="eastAsia" w:ascii="仿宋" w:eastAsia="仿宋"/>
          <w:sz w:val="32"/>
        </w:rPr>
        <w:t>5.02</w:t>
      </w:r>
      <w:r>
        <w:rPr>
          <w:rFonts w:hint="eastAsia" w:ascii="仿宋" w:eastAsia="仿宋"/>
          <w:spacing w:val="-24"/>
          <w:sz w:val="32"/>
        </w:rPr>
        <w:t xml:space="preserve"> 万元；公用经费 </w:t>
      </w:r>
      <w:r>
        <w:rPr>
          <w:rFonts w:hint="eastAsia" w:ascii="仿宋" w:eastAsia="仿宋"/>
          <w:sz w:val="32"/>
        </w:rPr>
        <w:t>58</w:t>
      </w:r>
      <w:r>
        <w:rPr>
          <w:rFonts w:hint="eastAsia" w:ascii="仿宋" w:eastAsia="仿宋"/>
          <w:spacing w:val="-41"/>
          <w:sz w:val="32"/>
        </w:rPr>
        <w:t xml:space="preserve"> 万</w:t>
      </w:r>
      <w:r>
        <w:rPr>
          <w:rFonts w:hint="eastAsia" w:ascii="仿宋" w:eastAsia="仿宋"/>
          <w:spacing w:val="-16"/>
          <w:sz w:val="32"/>
        </w:rPr>
        <w:t xml:space="preserve">元，主要包括办公费 </w:t>
      </w:r>
      <w:r>
        <w:rPr>
          <w:rFonts w:hint="eastAsia" w:ascii="仿宋" w:eastAsia="仿宋"/>
          <w:sz w:val="32"/>
        </w:rPr>
        <w:t>32.39</w:t>
      </w:r>
      <w:r>
        <w:rPr>
          <w:rFonts w:hint="eastAsia" w:ascii="仿宋" w:eastAsia="仿宋"/>
          <w:spacing w:val="-24"/>
          <w:sz w:val="32"/>
        </w:rPr>
        <w:t xml:space="preserve"> 万元、印刷费 </w:t>
      </w:r>
      <w:r>
        <w:rPr>
          <w:rFonts w:hint="eastAsia" w:ascii="仿宋" w:eastAsia="仿宋"/>
          <w:sz w:val="32"/>
        </w:rPr>
        <w:t>0.48</w:t>
      </w:r>
      <w:r>
        <w:rPr>
          <w:rFonts w:hint="eastAsia" w:ascii="仿宋" w:eastAsia="仿宋"/>
          <w:spacing w:val="-27"/>
          <w:sz w:val="32"/>
        </w:rPr>
        <w:t xml:space="preserve"> 万元，电费 </w:t>
      </w:r>
      <w:r>
        <w:rPr>
          <w:rFonts w:hint="eastAsia" w:ascii="仿宋" w:eastAsia="仿宋"/>
          <w:sz w:val="32"/>
        </w:rPr>
        <w:t xml:space="preserve">2.12 </w:t>
      </w:r>
      <w:r>
        <w:rPr>
          <w:rFonts w:hint="eastAsia" w:ascii="仿宋" w:eastAsia="仿宋"/>
          <w:spacing w:val="-12"/>
          <w:sz w:val="32"/>
        </w:rPr>
        <w:t xml:space="preserve">万元、邮电费 </w:t>
      </w:r>
      <w:r>
        <w:rPr>
          <w:rFonts w:hint="eastAsia" w:ascii="仿宋" w:eastAsia="仿宋"/>
          <w:sz w:val="32"/>
        </w:rPr>
        <w:t>0.25</w:t>
      </w:r>
      <w:r>
        <w:rPr>
          <w:rFonts w:hint="eastAsia" w:ascii="仿宋" w:eastAsia="仿宋"/>
          <w:spacing w:val="-20"/>
          <w:sz w:val="32"/>
        </w:rPr>
        <w:t xml:space="preserve"> 万元、差旅费 </w:t>
      </w:r>
      <w:r>
        <w:rPr>
          <w:rFonts w:hint="eastAsia" w:ascii="仿宋" w:eastAsia="仿宋"/>
          <w:sz w:val="32"/>
        </w:rPr>
        <w:t>1</w:t>
      </w:r>
      <w:r>
        <w:rPr>
          <w:rFonts w:hint="eastAsia" w:ascii="仿宋" w:eastAsia="仿宋"/>
          <w:spacing w:val="-14"/>
          <w:sz w:val="32"/>
        </w:rPr>
        <w:t xml:space="preserve"> 万元、维修</w:t>
      </w:r>
      <w:r>
        <w:rPr>
          <w:rFonts w:hint="eastAsia" w:ascii="仿宋" w:eastAsia="仿宋"/>
          <w:spacing w:val="5"/>
          <w:sz w:val="32"/>
        </w:rPr>
        <w:t>（</w:t>
      </w:r>
      <w:r>
        <w:rPr>
          <w:rFonts w:hint="eastAsia" w:ascii="仿宋" w:eastAsia="仿宋"/>
          <w:sz w:val="32"/>
        </w:rPr>
        <w:t>护）</w:t>
      </w:r>
      <w:r>
        <w:rPr>
          <w:rFonts w:hint="eastAsia" w:ascii="仿宋" w:eastAsia="仿宋"/>
          <w:spacing w:val="-39"/>
          <w:sz w:val="32"/>
        </w:rPr>
        <w:t xml:space="preserve">费 </w:t>
      </w:r>
      <w:r>
        <w:rPr>
          <w:rFonts w:hint="eastAsia" w:ascii="仿宋" w:eastAsia="仿宋"/>
          <w:sz w:val="32"/>
        </w:rPr>
        <w:t>0.6</w:t>
      </w:r>
      <w:r>
        <w:rPr>
          <w:rFonts w:hint="eastAsia" w:ascii="仿宋" w:eastAsia="仿宋"/>
          <w:spacing w:val="-39"/>
          <w:sz w:val="32"/>
        </w:rPr>
        <w:t xml:space="preserve"> 万</w:t>
      </w:r>
      <w:r>
        <w:rPr>
          <w:rFonts w:hint="eastAsia" w:ascii="仿宋" w:eastAsia="仿宋"/>
          <w:spacing w:val="-35"/>
          <w:sz w:val="32"/>
        </w:rPr>
        <w:t xml:space="preserve">元、公务接待费 </w:t>
      </w:r>
      <w:r>
        <w:rPr>
          <w:rFonts w:hint="eastAsia" w:ascii="仿宋" w:eastAsia="仿宋"/>
          <w:sz w:val="32"/>
        </w:rPr>
        <w:t>3.67</w:t>
      </w:r>
      <w:r>
        <w:rPr>
          <w:rFonts w:hint="eastAsia" w:ascii="仿宋" w:eastAsia="仿宋"/>
          <w:spacing w:val="-14"/>
          <w:sz w:val="32"/>
        </w:rPr>
        <w:t xml:space="preserve"> 万元、公务用车运行维护费 </w:t>
      </w:r>
      <w:r>
        <w:rPr>
          <w:rFonts w:hint="eastAsia" w:ascii="仿宋" w:eastAsia="仿宋"/>
          <w:sz w:val="32"/>
        </w:rPr>
        <w:t>3.2</w:t>
      </w:r>
      <w:r>
        <w:rPr>
          <w:rFonts w:hint="eastAsia" w:ascii="仿宋" w:eastAsia="仿宋"/>
          <w:spacing w:val="-16"/>
          <w:sz w:val="32"/>
        </w:rPr>
        <w:t xml:space="preserve"> 万元、其</w:t>
      </w:r>
      <w:r>
        <w:rPr>
          <w:rFonts w:hint="eastAsia" w:ascii="仿宋" w:eastAsia="仿宋"/>
          <w:spacing w:val="-27"/>
          <w:sz w:val="32"/>
        </w:rPr>
        <w:t xml:space="preserve">他交通费用 </w:t>
      </w:r>
      <w:r>
        <w:rPr>
          <w:rFonts w:hint="eastAsia" w:ascii="仿宋" w:eastAsia="仿宋"/>
          <w:sz w:val="32"/>
        </w:rPr>
        <w:t>14.04</w:t>
      </w:r>
      <w:r>
        <w:rPr>
          <w:rFonts w:hint="eastAsia" w:ascii="仿宋" w:eastAsia="仿宋"/>
          <w:spacing w:val="-21"/>
          <w:sz w:val="32"/>
        </w:rPr>
        <w:t xml:space="preserve"> 万元。</w:t>
      </w:r>
    </w:p>
    <w:p>
      <w:pPr>
        <w:spacing w:after="0" w:line="338" w:lineRule="auto"/>
        <w:jc w:val="both"/>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spacing w:before="4"/>
        <w:rPr>
          <w:rFonts w:ascii="仿宋"/>
          <w:sz w:val="27"/>
        </w:rPr>
      </w:pPr>
    </w:p>
    <w:p>
      <w:pPr>
        <w:spacing w:before="54"/>
        <w:ind w:left="2172" w:right="0" w:firstLine="0"/>
        <w:jc w:val="left"/>
        <w:rPr>
          <w:rFonts w:hint="eastAsia" w:ascii="黑体" w:hAnsi="黑体" w:eastAsia="黑体"/>
          <w:sz w:val="32"/>
        </w:rPr>
      </w:pPr>
      <w:bookmarkStart w:id="6" w:name="五、一般公共预算“三公” 经费支出决算情况说明"/>
      <w:bookmarkEnd w:id="6"/>
      <w:r>
        <w:rPr>
          <w:rFonts w:hint="eastAsia" w:ascii="黑体" w:hAnsi="黑体" w:eastAsia="黑体"/>
          <w:sz w:val="32"/>
        </w:rPr>
        <w:t>五、一般公共预算“三公” 经费支出决算情况说明</w:t>
      </w:r>
    </w:p>
    <w:p>
      <w:pPr>
        <w:spacing w:before="190"/>
        <w:ind w:left="2172" w:right="0" w:firstLine="0"/>
        <w:jc w:val="left"/>
        <w:rPr>
          <w:rFonts w:hint="eastAsia" w:ascii="楷体" w:hAnsi="楷体" w:eastAsia="楷体"/>
          <w:b/>
          <w:sz w:val="32"/>
        </w:rPr>
      </w:pPr>
      <w:r>
        <w:rPr>
          <w:rFonts w:hint="eastAsia" w:ascii="楷体" w:hAnsi="楷体" w:eastAsia="楷体"/>
          <w:b/>
          <w:sz w:val="32"/>
        </w:rPr>
        <w:t>（一）“三公”经费财政拨款支出决算总体情况说明</w:t>
      </w:r>
    </w:p>
    <w:p>
      <w:pPr>
        <w:spacing w:before="190"/>
        <w:ind w:left="2172" w:right="0" w:firstLine="0"/>
        <w:jc w:val="both"/>
        <w:rPr>
          <w:rFonts w:hint="eastAsia" w:ascii="仿宋" w:hAnsi="仿宋" w:eastAsia="仿宋"/>
          <w:sz w:val="32"/>
        </w:rPr>
      </w:pPr>
      <w:r>
        <w:rPr>
          <w:rFonts w:hint="eastAsia" w:ascii="仿宋" w:hAnsi="仿宋" w:eastAsia="仿宋"/>
          <w:sz w:val="32"/>
        </w:rPr>
        <w:t>本部门 2020 年度“三公”经费财政拨款支出预算为 7.2 万</w:t>
      </w:r>
    </w:p>
    <w:p>
      <w:pPr>
        <w:spacing w:before="190" w:line="350" w:lineRule="auto"/>
        <w:ind w:left="1531" w:right="1529" w:firstLine="0"/>
        <w:jc w:val="both"/>
        <w:rPr>
          <w:rFonts w:hint="eastAsia" w:ascii="仿宋" w:hAnsi="仿宋" w:eastAsia="仿宋"/>
          <w:sz w:val="32"/>
        </w:rPr>
      </w:pPr>
      <w:r>
        <w:rPr>
          <w:rFonts w:hint="eastAsia" w:ascii="仿宋" w:hAnsi="仿宋" w:eastAsia="仿宋"/>
          <w:spacing w:val="-11"/>
          <w:sz w:val="32"/>
        </w:rPr>
        <w:t xml:space="preserve">元，支出决算为 </w:t>
      </w:r>
      <w:r>
        <w:rPr>
          <w:rFonts w:hint="eastAsia" w:ascii="仿宋" w:hAnsi="仿宋" w:eastAsia="仿宋"/>
          <w:sz w:val="32"/>
        </w:rPr>
        <w:t>6.87</w:t>
      </w:r>
      <w:r>
        <w:rPr>
          <w:rFonts w:hint="eastAsia" w:ascii="仿宋" w:hAnsi="仿宋" w:eastAsia="仿宋"/>
          <w:spacing w:val="-20"/>
          <w:sz w:val="32"/>
        </w:rPr>
        <w:t xml:space="preserve"> 元，完成预算的 </w:t>
      </w:r>
      <w:r>
        <w:rPr>
          <w:rFonts w:hint="eastAsia" w:ascii="仿宋" w:hAnsi="仿宋" w:eastAsia="仿宋"/>
          <w:sz w:val="32"/>
        </w:rPr>
        <w:t>95.42%</w:t>
      </w:r>
      <w:r>
        <w:rPr>
          <w:rFonts w:hint="eastAsia" w:ascii="仿宋" w:hAnsi="仿宋" w:eastAsia="仿宋"/>
          <w:spacing w:val="-12"/>
          <w:sz w:val="32"/>
        </w:rPr>
        <w:t xml:space="preserve">,较预算减少 </w:t>
      </w:r>
      <w:r>
        <w:rPr>
          <w:rFonts w:hint="eastAsia" w:ascii="仿宋" w:hAnsi="仿宋" w:eastAsia="仿宋"/>
          <w:sz w:val="32"/>
        </w:rPr>
        <w:t xml:space="preserve">0.33 </w:t>
      </w:r>
      <w:r>
        <w:rPr>
          <w:rFonts w:hint="eastAsia" w:ascii="仿宋" w:hAnsi="仿宋" w:eastAsia="仿宋"/>
          <w:spacing w:val="-19"/>
          <w:sz w:val="32"/>
        </w:rPr>
        <w:t xml:space="preserve">万元，降低 </w:t>
      </w:r>
      <w:r>
        <w:rPr>
          <w:rFonts w:hint="eastAsia" w:ascii="仿宋" w:hAnsi="仿宋" w:eastAsia="仿宋"/>
          <w:sz w:val="32"/>
        </w:rPr>
        <w:t>4.59</w:t>
      </w:r>
      <w:r>
        <w:rPr>
          <w:rFonts w:hint="eastAsia" w:ascii="仿宋" w:hAnsi="仿宋" w:eastAsia="仿宋"/>
          <w:spacing w:val="-2"/>
          <w:sz w:val="32"/>
        </w:rPr>
        <w:t>%，主要是认真贯彻落实中央</w:t>
      </w:r>
      <w:r>
        <w:rPr>
          <w:rFonts w:hint="eastAsia" w:ascii="仿宋" w:hAnsi="仿宋" w:eastAsia="仿宋"/>
          <w:spacing w:val="-2"/>
          <w:sz w:val="32"/>
          <w:lang w:eastAsia="zh-CN"/>
        </w:rPr>
        <w:t>八项规定</w:t>
      </w:r>
      <w:r>
        <w:rPr>
          <w:rFonts w:hint="eastAsia" w:ascii="仿宋" w:hAnsi="仿宋" w:eastAsia="仿宋"/>
          <w:spacing w:val="-2"/>
          <w:sz w:val="32"/>
        </w:rPr>
        <w:t>精神</w:t>
      </w:r>
      <w:r>
        <w:rPr>
          <w:rFonts w:hint="eastAsia" w:ascii="仿宋" w:hAnsi="仿宋" w:eastAsia="仿宋"/>
          <w:spacing w:val="-6"/>
          <w:sz w:val="32"/>
        </w:rPr>
        <w:t xml:space="preserve">和厉行节约要求，从严控制“三公”经费开支；较 </w:t>
      </w:r>
      <w:r>
        <w:rPr>
          <w:rFonts w:hint="eastAsia" w:ascii="仿宋" w:hAnsi="仿宋" w:eastAsia="仿宋"/>
          <w:sz w:val="32"/>
        </w:rPr>
        <w:t>2019</w:t>
      </w:r>
      <w:r>
        <w:rPr>
          <w:rFonts w:hint="eastAsia" w:ascii="仿宋" w:hAnsi="仿宋" w:eastAsia="仿宋"/>
          <w:spacing w:val="-18"/>
          <w:sz w:val="32"/>
        </w:rPr>
        <w:t xml:space="preserve"> 年度减</w:t>
      </w:r>
      <w:r>
        <w:rPr>
          <w:rFonts w:hint="eastAsia" w:ascii="仿宋" w:hAnsi="仿宋" w:eastAsia="仿宋"/>
          <w:spacing w:val="-54"/>
          <w:sz w:val="32"/>
        </w:rPr>
        <w:t xml:space="preserve">少 </w:t>
      </w:r>
      <w:r>
        <w:rPr>
          <w:rFonts w:hint="eastAsia" w:ascii="仿宋" w:hAnsi="仿宋" w:eastAsia="仿宋"/>
          <w:sz w:val="32"/>
        </w:rPr>
        <w:t>1.13</w:t>
      </w:r>
      <w:r>
        <w:rPr>
          <w:rFonts w:hint="eastAsia" w:ascii="仿宋" w:hAnsi="仿宋" w:eastAsia="仿宋"/>
          <w:spacing w:val="-28"/>
          <w:sz w:val="32"/>
        </w:rPr>
        <w:t xml:space="preserve"> 万元，降低 </w:t>
      </w:r>
      <w:r>
        <w:rPr>
          <w:rFonts w:hint="eastAsia" w:ascii="仿宋" w:hAnsi="仿宋" w:eastAsia="仿宋"/>
          <w:sz w:val="32"/>
        </w:rPr>
        <w:t>14.13</w:t>
      </w:r>
      <w:r>
        <w:rPr>
          <w:rFonts w:hint="eastAsia" w:ascii="仿宋" w:hAnsi="仿宋" w:eastAsia="仿宋"/>
          <w:spacing w:val="-1"/>
          <w:sz w:val="32"/>
        </w:rPr>
        <w:t>%，主要是认真贯彻落实中央</w:t>
      </w:r>
      <w:r>
        <w:rPr>
          <w:rFonts w:hint="eastAsia" w:ascii="仿宋" w:hAnsi="仿宋" w:eastAsia="仿宋"/>
          <w:spacing w:val="-1"/>
          <w:sz w:val="32"/>
          <w:lang w:eastAsia="zh-CN"/>
        </w:rPr>
        <w:t>八项规定</w:t>
      </w:r>
      <w:r>
        <w:rPr>
          <w:rFonts w:hint="eastAsia" w:ascii="仿宋" w:hAnsi="仿宋" w:eastAsia="仿宋"/>
          <w:spacing w:val="-1"/>
          <w:sz w:val="32"/>
        </w:rPr>
        <w:t>精神和厉行节约要求，从严控制“三公”经费开支。</w:t>
      </w:r>
    </w:p>
    <w:p>
      <w:pPr>
        <w:spacing w:before="7"/>
        <w:ind w:left="2172" w:right="0" w:firstLine="0"/>
        <w:jc w:val="left"/>
        <w:rPr>
          <w:rFonts w:hint="eastAsia" w:ascii="楷体" w:hAnsi="楷体" w:eastAsia="楷体"/>
          <w:b/>
          <w:sz w:val="32"/>
        </w:rPr>
      </w:pPr>
      <w:r>
        <w:rPr>
          <w:rFonts w:hint="eastAsia" w:ascii="楷体" w:hAnsi="楷体" w:eastAsia="楷体"/>
          <w:b/>
          <w:w w:val="95"/>
          <w:sz w:val="32"/>
        </w:rPr>
        <w:t>（二）“三公”经费财政拨款支出决算具体情况说明</w:t>
      </w:r>
    </w:p>
    <w:p>
      <w:pPr>
        <w:pStyle w:val="9"/>
        <w:numPr>
          <w:ilvl w:val="2"/>
          <w:numId w:val="1"/>
        </w:numPr>
        <w:tabs>
          <w:tab w:val="left" w:pos="2494"/>
        </w:tabs>
        <w:spacing w:before="173" w:after="0" w:line="240" w:lineRule="auto"/>
        <w:ind w:left="2493" w:right="0" w:hanging="322"/>
        <w:jc w:val="left"/>
        <w:rPr>
          <w:rFonts w:hint="eastAsia" w:ascii="仿宋" w:eastAsia="仿宋"/>
          <w:sz w:val="32"/>
        </w:rPr>
      </w:pPr>
      <w:r>
        <w:rPr>
          <w:rFonts w:hint="eastAsia" w:ascii="楷体" w:eastAsia="楷体"/>
          <w:b/>
          <w:spacing w:val="2"/>
          <w:sz w:val="32"/>
        </w:rPr>
        <w:t>因公出国</w:t>
      </w:r>
      <w:r>
        <w:rPr>
          <w:rFonts w:hint="eastAsia" w:ascii="楷体" w:eastAsia="楷体"/>
          <w:b/>
          <w:sz w:val="32"/>
        </w:rPr>
        <w:t>（</w:t>
      </w:r>
      <w:r>
        <w:rPr>
          <w:rFonts w:hint="eastAsia" w:ascii="楷体" w:eastAsia="楷体"/>
          <w:b/>
          <w:spacing w:val="5"/>
          <w:sz w:val="32"/>
        </w:rPr>
        <w:t>境</w:t>
      </w:r>
      <w:r>
        <w:rPr>
          <w:rFonts w:hint="eastAsia" w:ascii="楷体" w:eastAsia="楷体"/>
          <w:b/>
          <w:sz w:val="32"/>
        </w:rPr>
        <w:t>）</w:t>
      </w:r>
      <w:r>
        <w:rPr>
          <w:rFonts w:hint="eastAsia" w:ascii="楷体" w:eastAsia="楷体"/>
          <w:b/>
          <w:spacing w:val="5"/>
          <w:sz w:val="32"/>
        </w:rPr>
        <w:t>费。</w:t>
      </w:r>
      <w:r>
        <w:rPr>
          <w:rFonts w:hint="eastAsia" w:ascii="仿宋" w:eastAsia="仿宋"/>
          <w:spacing w:val="-20"/>
          <w:sz w:val="32"/>
        </w:rPr>
        <w:t xml:space="preserve">本部门 </w:t>
      </w:r>
      <w:r>
        <w:rPr>
          <w:rFonts w:hint="eastAsia" w:ascii="仿宋" w:eastAsia="仿宋"/>
          <w:sz w:val="32"/>
        </w:rPr>
        <w:t>2020</w:t>
      </w:r>
      <w:r>
        <w:rPr>
          <w:rFonts w:hint="eastAsia" w:ascii="仿宋" w:eastAsia="仿宋"/>
          <w:spacing w:val="-13"/>
          <w:sz w:val="32"/>
        </w:rPr>
        <w:t xml:space="preserve"> 年度因公出国</w:t>
      </w:r>
      <w:r>
        <w:rPr>
          <w:rFonts w:hint="eastAsia" w:ascii="仿宋" w:eastAsia="仿宋"/>
          <w:sz w:val="32"/>
        </w:rPr>
        <w:t>（境）团</w:t>
      </w:r>
    </w:p>
    <w:p>
      <w:pPr>
        <w:pStyle w:val="3"/>
        <w:spacing w:before="171"/>
      </w:pPr>
      <w:r>
        <w:t>组 0 个、共 0 人/参加其他单位组织的因公出国（境）团组 0 个、</w:t>
      </w:r>
    </w:p>
    <w:p>
      <w:pPr>
        <w:spacing w:before="171"/>
        <w:ind w:left="1531" w:right="0" w:firstLine="0"/>
        <w:jc w:val="left"/>
        <w:rPr>
          <w:rFonts w:hint="eastAsia" w:ascii="仿宋" w:eastAsia="仿宋"/>
          <w:sz w:val="32"/>
        </w:rPr>
      </w:pPr>
      <w:r>
        <w:rPr>
          <w:rFonts w:hint="eastAsia" w:ascii="仿宋" w:eastAsia="仿宋"/>
          <w:spacing w:val="-35"/>
          <w:sz w:val="32"/>
        </w:rPr>
        <w:t xml:space="preserve">共 </w:t>
      </w:r>
      <w:r>
        <w:rPr>
          <w:rFonts w:hint="eastAsia" w:ascii="仿宋" w:eastAsia="仿宋"/>
          <w:sz w:val="32"/>
        </w:rPr>
        <w:t>0</w:t>
      </w:r>
      <w:r>
        <w:rPr>
          <w:rFonts w:hint="eastAsia" w:ascii="仿宋" w:eastAsia="仿宋"/>
          <w:spacing w:val="-33"/>
          <w:sz w:val="32"/>
        </w:rPr>
        <w:t xml:space="preserve"> 人</w:t>
      </w:r>
      <w:r>
        <w:rPr>
          <w:rFonts w:hint="eastAsia" w:ascii="仿宋" w:eastAsia="仿宋"/>
          <w:sz w:val="32"/>
        </w:rPr>
        <w:t>/无本单位组织的出国（境）团组。主要是本单位未涉及</w:t>
      </w:r>
    </w:p>
    <w:p>
      <w:pPr>
        <w:spacing w:before="168"/>
        <w:ind w:left="1531" w:right="0" w:firstLine="0"/>
        <w:jc w:val="left"/>
        <w:rPr>
          <w:rFonts w:hint="eastAsia" w:ascii="仿宋" w:eastAsia="仿宋"/>
          <w:sz w:val="32"/>
        </w:rPr>
      </w:pPr>
      <w:r>
        <w:rPr>
          <w:rFonts w:hint="eastAsia" w:ascii="仿宋" w:eastAsia="仿宋"/>
          <w:sz w:val="32"/>
        </w:rPr>
        <w:t>需因公出国（境</w:t>
      </w:r>
      <w:r>
        <w:rPr>
          <w:rFonts w:hint="eastAsia" w:ascii="仿宋" w:eastAsia="仿宋"/>
          <w:spacing w:val="5"/>
          <w:sz w:val="32"/>
        </w:rPr>
        <w:t>）</w:t>
      </w:r>
      <w:r>
        <w:rPr>
          <w:rFonts w:hint="eastAsia" w:ascii="仿宋" w:eastAsia="仿宋"/>
          <w:spacing w:val="-5"/>
          <w:sz w:val="32"/>
        </w:rPr>
        <w:t xml:space="preserve">各项业务，未产生相关费用。较 </w:t>
      </w:r>
      <w:r>
        <w:rPr>
          <w:rFonts w:hint="eastAsia" w:ascii="仿宋" w:eastAsia="仿宋"/>
          <w:sz w:val="32"/>
        </w:rPr>
        <w:t>2019</w:t>
      </w:r>
      <w:r>
        <w:rPr>
          <w:rFonts w:hint="eastAsia" w:ascii="仿宋" w:eastAsia="仿宋"/>
          <w:spacing w:val="-18"/>
          <w:sz w:val="32"/>
        </w:rPr>
        <w:t xml:space="preserve"> 年度持</w:t>
      </w:r>
    </w:p>
    <w:p>
      <w:pPr>
        <w:spacing w:before="171" w:line="340" w:lineRule="auto"/>
        <w:ind w:left="1531" w:right="1531" w:firstLine="0"/>
        <w:jc w:val="left"/>
        <w:rPr>
          <w:rFonts w:hint="eastAsia" w:ascii="仿宋" w:eastAsia="仿宋"/>
          <w:sz w:val="32"/>
        </w:rPr>
      </w:pPr>
      <w:r>
        <w:rPr>
          <w:rFonts w:hint="eastAsia" w:ascii="仿宋" w:eastAsia="仿宋"/>
          <w:spacing w:val="-18"/>
          <w:sz w:val="32"/>
        </w:rPr>
        <w:t xml:space="preserve">平，因 </w:t>
      </w:r>
      <w:r>
        <w:rPr>
          <w:rFonts w:hint="eastAsia" w:ascii="仿宋" w:eastAsia="仿宋"/>
          <w:sz w:val="32"/>
        </w:rPr>
        <w:t>2019</w:t>
      </w:r>
      <w:r>
        <w:rPr>
          <w:rFonts w:hint="eastAsia" w:ascii="仿宋" w:eastAsia="仿宋"/>
          <w:spacing w:val="-9"/>
          <w:sz w:val="32"/>
        </w:rPr>
        <w:t xml:space="preserve"> 年度也未涉及需因公出国</w:t>
      </w:r>
      <w:r>
        <w:rPr>
          <w:rFonts w:hint="eastAsia" w:ascii="仿宋" w:eastAsia="仿宋"/>
          <w:sz w:val="32"/>
        </w:rPr>
        <w:t>（境）各项业务，未产生相关费用。</w:t>
      </w:r>
    </w:p>
    <w:p>
      <w:pPr>
        <w:pStyle w:val="9"/>
        <w:numPr>
          <w:ilvl w:val="2"/>
          <w:numId w:val="1"/>
        </w:numPr>
        <w:tabs>
          <w:tab w:val="left" w:pos="2494"/>
        </w:tabs>
        <w:spacing w:before="12" w:after="0" w:line="240" w:lineRule="auto"/>
        <w:ind w:left="2493" w:right="0" w:hanging="322"/>
        <w:jc w:val="left"/>
        <w:rPr>
          <w:rFonts w:hint="eastAsia" w:ascii="仿宋" w:eastAsia="仿宋"/>
          <w:sz w:val="32"/>
        </w:rPr>
      </w:pPr>
      <w:r>
        <w:rPr>
          <w:rFonts w:hint="eastAsia" w:ascii="楷体" w:eastAsia="楷体"/>
          <w:b/>
          <w:sz w:val="32"/>
        </w:rPr>
        <w:t>公务用车购置及运行维护费。</w:t>
      </w:r>
      <w:r>
        <w:rPr>
          <w:rFonts w:hint="eastAsia" w:ascii="仿宋" w:eastAsia="仿宋"/>
          <w:spacing w:val="-20"/>
          <w:sz w:val="32"/>
        </w:rPr>
        <w:t xml:space="preserve">本部门 </w:t>
      </w:r>
      <w:r>
        <w:rPr>
          <w:rFonts w:hint="eastAsia" w:ascii="仿宋" w:eastAsia="仿宋"/>
          <w:sz w:val="32"/>
        </w:rPr>
        <w:t>2020</w:t>
      </w:r>
      <w:r>
        <w:rPr>
          <w:rFonts w:hint="eastAsia" w:ascii="仿宋" w:eastAsia="仿宋"/>
          <w:spacing w:val="-13"/>
          <w:sz w:val="32"/>
        </w:rPr>
        <w:t xml:space="preserve"> 年公务用车购</w:t>
      </w:r>
    </w:p>
    <w:p>
      <w:pPr>
        <w:pStyle w:val="3"/>
        <w:spacing w:before="190"/>
        <w:jc w:val="both"/>
      </w:pPr>
      <w:r>
        <w:t>置及运行维护费支出 3.2 万元，完成预算的 100%，本部门 2020</w:t>
      </w:r>
    </w:p>
    <w:p>
      <w:pPr>
        <w:spacing w:before="190" w:line="350" w:lineRule="auto"/>
        <w:ind w:left="1531" w:right="1370" w:firstLine="0"/>
        <w:jc w:val="both"/>
        <w:rPr>
          <w:rFonts w:hint="eastAsia" w:ascii="仿宋" w:hAnsi="仿宋" w:eastAsia="仿宋"/>
          <w:sz w:val="32"/>
        </w:rPr>
      </w:pPr>
      <w:r>
        <w:rPr>
          <w:rFonts w:hint="eastAsia" w:ascii="仿宋" w:hAnsi="仿宋" w:eastAsia="仿宋"/>
          <w:spacing w:val="-4"/>
          <w:sz w:val="32"/>
        </w:rPr>
        <w:t xml:space="preserve">年度公务用车购置及运行维护费与预算持平；与 </w:t>
      </w:r>
      <w:r>
        <w:rPr>
          <w:rFonts w:hint="eastAsia" w:ascii="仿宋" w:hAnsi="仿宋" w:eastAsia="仿宋"/>
          <w:sz w:val="32"/>
        </w:rPr>
        <w:t>2019</w:t>
      </w:r>
      <w:r>
        <w:rPr>
          <w:rFonts w:hint="eastAsia" w:ascii="仿宋" w:hAnsi="仿宋" w:eastAsia="仿宋"/>
          <w:spacing w:val="-16"/>
          <w:sz w:val="32"/>
        </w:rPr>
        <w:t xml:space="preserve"> 年度决算</w:t>
      </w:r>
      <w:r>
        <w:rPr>
          <w:rFonts w:hint="eastAsia" w:ascii="仿宋" w:hAnsi="仿宋" w:eastAsia="仿宋"/>
          <w:spacing w:val="-30"/>
          <w:sz w:val="32"/>
        </w:rPr>
        <w:t xml:space="preserve">支出减少 </w:t>
      </w:r>
      <w:r>
        <w:rPr>
          <w:rFonts w:hint="eastAsia" w:ascii="仿宋" w:hAnsi="仿宋" w:eastAsia="仿宋"/>
          <w:sz w:val="32"/>
        </w:rPr>
        <w:t>0.8</w:t>
      </w:r>
      <w:r>
        <w:rPr>
          <w:rFonts w:hint="eastAsia" w:ascii="仿宋" w:hAnsi="仿宋" w:eastAsia="仿宋"/>
          <w:spacing w:val="-27"/>
          <w:sz w:val="32"/>
        </w:rPr>
        <w:t xml:space="preserve"> 万元，减少 </w:t>
      </w:r>
      <w:r>
        <w:rPr>
          <w:rFonts w:hint="eastAsia" w:ascii="仿宋" w:hAnsi="仿宋" w:eastAsia="仿宋"/>
          <w:sz w:val="32"/>
        </w:rPr>
        <w:t>20</w:t>
      </w:r>
      <w:r>
        <w:rPr>
          <w:rFonts w:hint="eastAsia" w:ascii="仿宋" w:hAnsi="仿宋" w:eastAsia="仿宋"/>
          <w:spacing w:val="-4"/>
          <w:sz w:val="32"/>
        </w:rPr>
        <w:t>%。主要是认真贯彻落实中央</w:t>
      </w:r>
      <w:r>
        <w:rPr>
          <w:rFonts w:hint="eastAsia" w:ascii="仿宋" w:hAnsi="仿宋" w:eastAsia="仿宋"/>
          <w:spacing w:val="-4"/>
          <w:sz w:val="32"/>
          <w:lang w:eastAsia="zh-CN"/>
        </w:rPr>
        <w:t>八项规定</w:t>
      </w:r>
      <w:r>
        <w:rPr>
          <w:rFonts w:hint="eastAsia" w:ascii="仿宋" w:hAnsi="仿宋" w:eastAsia="仿宋"/>
          <w:spacing w:val="-19"/>
          <w:w w:val="95"/>
          <w:sz w:val="32"/>
        </w:rPr>
        <w:t>精神和厉行节约要求，从严控制“三公”经费开支。其中：</w:t>
      </w:r>
    </w:p>
    <w:p>
      <w:pPr>
        <w:spacing w:before="4"/>
        <w:ind w:left="2172" w:right="0" w:firstLine="0"/>
        <w:jc w:val="both"/>
        <w:rPr>
          <w:rFonts w:hint="eastAsia" w:ascii="仿宋" w:eastAsia="仿宋"/>
          <w:sz w:val="32"/>
        </w:rPr>
      </w:pPr>
      <w:r>
        <w:rPr>
          <w:rFonts w:hint="eastAsia" w:ascii="仿宋" w:eastAsia="仿宋"/>
          <w:b/>
          <w:sz w:val="32"/>
        </w:rPr>
        <w:t>公务用车购置费支出：</w:t>
      </w:r>
      <w:r>
        <w:rPr>
          <w:rFonts w:hint="eastAsia" w:ascii="仿宋" w:eastAsia="仿宋"/>
          <w:sz w:val="32"/>
        </w:rPr>
        <w:t>本部门 2020 年度公务用车购置量 0</w:t>
      </w:r>
    </w:p>
    <w:p>
      <w:pPr>
        <w:spacing w:after="0"/>
        <w:jc w:val="both"/>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spacing w:before="4"/>
        <w:rPr>
          <w:rFonts w:ascii="仿宋"/>
          <w:sz w:val="27"/>
        </w:rPr>
      </w:pPr>
    </w:p>
    <w:p>
      <w:pPr>
        <w:pStyle w:val="3"/>
        <w:spacing w:before="54"/>
      </w:pPr>
      <w:r>
        <w:rPr>
          <w:spacing w:val="-15"/>
        </w:rPr>
        <w:t xml:space="preserve">辆，发生“公务用车购置”经费支出 </w:t>
      </w:r>
      <w:r>
        <w:t>0</w:t>
      </w:r>
      <w:r>
        <w:rPr>
          <w:spacing w:val="-12"/>
        </w:rPr>
        <w:t xml:space="preserve"> 万元。公务用车购置费支</w:t>
      </w:r>
    </w:p>
    <w:p>
      <w:pPr>
        <w:spacing w:before="190"/>
        <w:ind w:left="1531" w:right="0" w:firstLine="0"/>
        <w:jc w:val="left"/>
        <w:rPr>
          <w:rFonts w:hint="eastAsia" w:ascii="仿宋" w:eastAsia="仿宋"/>
          <w:sz w:val="32"/>
        </w:rPr>
      </w:pPr>
      <w:r>
        <w:rPr>
          <w:rFonts w:hint="eastAsia" w:ascii="仿宋" w:eastAsia="仿宋"/>
          <w:spacing w:val="-1"/>
          <w:sz w:val="32"/>
        </w:rPr>
        <w:t xml:space="preserve">出较预算持平，本单位未发生公务用车购置经费支出。较 </w:t>
      </w:r>
      <w:r>
        <w:rPr>
          <w:rFonts w:hint="eastAsia" w:ascii="仿宋" w:eastAsia="仿宋"/>
          <w:sz w:val="32"/>
        </w:rPr>
        <w:t>2019</w:t>
      </w:r>
    </w:p>
    <w:p>
      <w:pPr>
        <w:spacing w:before="190" w:line="350" w:lineRule="auto"/>
        <w:ind w:left="1531" w:right="1531" w:firstLine="0"/>
        <w:jc w:val="left"/>
        <w:rPr>
          <w:rFonts w:hint="eastAsia" w:ascii="仿宋" w:eastAsia="仿宋"/>
          <w:sz w:val="32"/>
        </w:rPr>
      </w:pPr>
      <w:r>
        <w:rPr>
          <w:rFonts w:hint="eastAsia" w:ascii="仿宋" w:eastAsia="仿宋"/>
          <w:spacing w:val="-7"/>
          <w:sz w:val="32"/>
        </w:rPr>
        <w:t xml:space="preserve">年度决算支出持平，因 </w:t>
      </w:r>
      <w:r>
        <w:rPr>
          <w:rFonts w:hint="eastAsia" w:ascii="仿宋" w:eastAsia="仿宋"/>
          <w:sz w:val="32"/>
        </w:rPr>
        <w:t>2019</w:t>
      </w:r>
      <w:r>
        <w:rPr>
          <w:rFonts w:hint="eastAsia" w:ascii="仿宋" w:eastAsia="仿宋"/>
          <w:spacing w:val="-8"/>
          <w:sz w:val="32"/>
        </w:rPr>
        <w:t xml:space="preserve"> 年度也未未发生公务用车购置，未产生相关费用。</w:t>
      </w:r>
    </w:p>
    <w:p>
      <w:pPr>
        <w:spacing w:before="3"/>
        <w:ind w:left="2172" w:right="0" w:firstLine="0"/>
        <w:jc w:val="both"/>
        <w:rPr>
          <w:rFonts w:hint="eastAsia" w:ascii="仿宋" w:eastAsia="仿宋"/>
          <w:sz w:val="32"/>
        </w:rPr>
      </w:pPr>
      <w:r>
        <w:rPr>
          <w:rFonts w:hint="eastAsia" w:ascii="仿宋" w:eastAsia="仿宋"/>
          <w:b/>
          <w:sz w:val="32"/>
        </w:rPr>
        <w:t>公务用车运行维护费支出：</w:t>
      </w:r>
      <w:r>
        <w:rPr>
          <w:rFonts w:hint="eastAsia" w:ascii="仿宋" w:eastAsia="仿宋"/>
          <w:sz w:val="32"/>
        </w:rPr>
        <w:t>本部门 2020 年度单位公务用车</w:t>
      </w:r>
    </w:p>
    <w:p>
      <w:pPr>
        <w:pStyle w:val="3"/>
        <w:spacing w:before="190" w:line="350" w:lineRule="auto"/>
        <w:ind w:right="1530"/>
        <w:jc w:val="both"/>
      </w:pPr>
      <w:r>
        <w:rPr>
          <w:spacing w:val="-19"/>
        </w:rPr>
        <w:t xml:space="preserve">保有量 </w:t>
      </w:r>
      <w:r>
        <w:t>2</w:t>
      </w:r>
      <w:r>
        <w:rPr>
          <w:spacing w:val="-14"/>
        </w:rPr>
        <w:t xml:space="preserve"> 辆,发生运行维护费支出 </w:t>
      </w:r>
      <w:r>
        <w:t>3.2</w:t>
      </w:r>
      <w:r>
        <w:rPr>
          <w:spacing w:val="-9"/>
        </w:rPr>
        <w:t xml:space="preserve"> 万元。公车运行维护费支</w:t>
      </w:r>
      <w:r>
        <w:rPr>
          <w:spacing w:val="-14"/>
        </w:rPr>
        <w:t xml:space="preserve">出较预算支出持平。较上年减少 </w:t>
      </w:r>
      <w:r>
        <w:t>0.8</w:t>
      </w:r>
      <w:r>
        <w:rPr>
          <w:spacing w:val="-27"/>
        </w:rPr>
        <w:t xml:space="preserve"> 万元，降低 </w:t>
      </w:r>
      <w:r>
        <w:rPr>
          <w:spacing w:val="-3"/>
        </w:rPr>
        <w:t>20</w:t>
      </w:r>
      <w:r>
        <w:rPr>
          <w:spacing w:val="-2"/>
        </w:rPr>
        <w:t>%，主要是认</w:t>
      </w:r>
      <w:r>
        <w:rPr>
          <w:spacing w:val="-25"/>
          <w:w w:val="95"/>
        </w:rPr>
        <w:t>真贯彻落实中央</w:t>
      </w:r>
      <w:r>
        <w:rPr>
          <w:rFonts w:hint="eastAsia"/>
          <w:spacing w:val="-25"/>
          <w:w w:val="95"/>
          <w:lang w:eastAsia="zh-CN"/>
        </w:rPr>
        <w:t>八项规定</w:t>
      </w:r>
      <w:r>
        <w:rPr>
          <w:spacing w:val="-25"/>
          <w:w w:val="95"/>
        </w:rPr>
        <w:t xml:space="preserve">精神和厉行节约要求，从严控制“三 </w:t>
      </w:r>
      <w:r>
        <w:rPr>
          <w:spacing w:val="-25"/>
        </w:rPr>
        <w:t>公”经费开支。</w:t>
      </w:r>
    </w:p>
    <w:p>
      <w:pPr>
        <w:pStyle w:val="9"/>
        <w:numPr>
          <w:ilvl w:val="2"/>
          <w:numId w:val="1"/>
        </w:numPr>
        <w:tabs>
          <w:tab w:val="left" w:pos="2494"/>
        </w:tabs>
        <w:spacing w:before="6" w:after="0" w:line="350" w:lineRule="auto"/>
        <w:ind w:left="1531" w:right="1370" w:firstLine="640"/>
        <w:jc w:val="left"/>
        <w:rPr>
          <w:rFonts w:hint="eastAsia" w:ascii="仿宋" w:hAnsi="仿宋" w:eastAsia="仿宋"/>
          <w:sz w:val="32"/>
        </w:rPr>
      </w:pPr>
      <w:r>
        <w:rPr>
          <w:rFonts w:hint="eastAsia" w:ascii="楷体" w:hAnsi="楷体" w:eastAsia="楷体"/>
          <w:b/>
          <w:sz w:val="32"/>
        </w:rPr>
        <w:t>公务接待费。</w:t>
      </w:r>
      <w:r>
        <w:rPr>
          <w:rFonts w:hint="eastAsia" w:ascii="仿宋" w:hAnsi="仿宋" w:eastAsia="仿宋"/>
          <w:spacing w:val="-21"/>
          <w:sz w:val="32"/>
        </w:rPr>
        <w:t xml:space="preserve">本部门 </w:t>
      </w:r>
      <w:r>
        <w:rPr>
          <w:rFonts w:hint="eastAsia" w:ascii="仿宋" w:hAnsi="仿宋" w:eastAsia="仿宋"/>
          <w:sz w:val="32"/>
        </w:rPr>
        <w:t>2020</w:t>
      </w:r>
      <w:r>
        <w:rPr>
          <w:rFonts w:hint="eastAsia" w:ascii="仿宋" w:hAnsi="仿宋" w:eastAsia="仿宋"/>
          <w:spacing w:val="-19"/>
          <w:sz w:val="32"/>
        </w:rPr>
        <w:t xml:space="preserve"> 年公务接待费支出 </w:t>
      </w:r>
      <w:r>
        <w:rPr>
          <w:rFonts w:hint="eastAsia" w:ascii="仿宋" w:hAnsi="仿宋" w:eastAsia="仿宋"/>
          <w:sz w:val="32"/>
        </w:rPr>
        <w:t>3.67</w:t>
      </w:r>
      <w:r>
        <w:rPr>
          <w:rFonts w:hint="eastAsia" w:ascii="仿宋" w:hAnsi="仿宋" w:eastAsia="仿宋"/>
          <w:spacing w:val="-21"/>
          <w:sz w:val="32"/>
        </w:rPr>
        <w:t xml:space="preserve"> 万元， </w:t>
      </w:r>
      <w:r>
        <w:rPr>
          <w:rFonts w:hint="eastAsia" w:ascii="仿宋" w:hAnsi="仿宋" w:eastAsia="仿宋"/>
          <w:spacing w:val="-24"/>
          <w:sz w:val="32"/>
        </w:rPr>
        <w:t xml:space="preserve">完成预算的 </w:t>
      </w:r>
      <w:r>
        <w:rPr>
          <w:rFonts w:hint="eastAsia" w:ascii="仿宋" w:hAnsi="仿宋" w:eastAsia="仿宋"/>
          <w:sz w:val="32"/>
        </w:rPr>
        <w:t>91.75</w:t>
      </w:r>
      <w:r>
        <w:rPr>
          <w:rFonts w:hint="eastAsia" w:ascii="仿宋" w:hAnsi="仿宋" w:eastAsia="仿宋"/>
          <w:spacing w:val="-8"/>
          <w:sz w:val="32"/>
        </w:rPr>
        <w:t xml:space="preserve">%。发生公务接待共 </w:t>
      </w:r>
      <w:r>
        <w:rPr>
          <w:rFonts w:hint="eastAsia" w:ascii="仿宋" w:hAnsi="仿宋" w:eastAsia="仿宋"/>
          <w:sz w:val="32"/>
        </w:rPr>
        <w:t>356</w:t>
      </w:r>
      <w:r>
        <w:rPr>
          <w:rFonts w:hint="eastAsia" w:ascii="仿宋" w:hAnsi="仿宋" w:eastAsia="仿宋"/>
          <w:spacing w:val="-20"/>
          <w:sz w:val="32"/>
        </w:rPr>
        <w:t xml:space="preserve"> 批次、</w:t>
      </w:r>
      <w:r>
        <w:rPr>
          <w:rFonts w:hint="eastAsia" w:ascii="仿宋" w:hAnsi="仿宋" w:eastAsia="仿宋"/>
          <w:sz w:val="32"/>
        </w:rPr>
        <w:t>1786</w:t>
      </w:r>
      <w:r>
        <w:rPr>
          <w:rFonts w:hint="eastAsia" w:ascii="仿宋" w:hAnsi="仿宋" w:eastAsia="仿宋"/>
          <w:spacing w:val="-16"/>
          <w:sz w:val="32"/>
        </w:rPr>
        <w:t xml:space="preserve"> 人次。公</w:t>
      </w:r>
      <w:r>
        <w:rPr>
          <w:rFonts w:hint="eastAsia" w:ascii="仿宋" w:hAnsi="仿宋" w:eastAsia="仿宋"/>
          <w:spacing w:val="-22"/>
          <w:sz w:val="32"/>
        </w:rPr>
        <w:t xml:space="preserve">务接待费支出较预算减少 </w:t>
      </w:r>
      <w:r>
        <w:rPr>
          <w:rFonts w:hint="eastAsia" w:ascii="仿宋" w:hAnsi="仿宋" w:eastAsia="仿宋"/>
          <w:sz w:val="32"/>
        </w:rPr>
        <w:t>0.33</w:t>
      </w:r>
      <w:r>
        <w:rPr>
          <w:rFonts w:hint="eastAsia" w:ascii="仿宋" w:hAnsi="仿宋" w:eastAsia="仿宋"/>
          <w:spacing w:val="-29"/>
          <w:sz w:val="32"/>
        </w:rPr>
        <w:t xml:space="preserve"> 万元，降低 </w:t>
      </w:r>
      <w:r>
        <w:rPr>
          <w:rFonts w:hint="eastAsia" w:ascii="仿宋" w:hAnsi="仿宋" w:eastAsia="仿宋"/>
          <w:sz w:val="32"/>
        </w:rPr>
        <w:t>8.25%,主要是认真贯</w:t>
      </w:r>
      <w:r>
        <w:rPr>
          <w:rFonts w:hint="eastAsia" w:ascii="仿宋" w:hAnsi="仿宋" w:eastAsia="仿宋"/>
          <w:spacing w:val="-19"/>
          <w:w w:val="95"/>
          <w:sz w:val="32"/>
        </w:rPr>
        <w:t>彻落实中央</w:t>
      </w:r>
      <w:r>
        <w:rPr>
          <w:rFonts w:hint="eastAsia" w:ascii="仿宋" w:hAnsi="仿宋" w:eastAsia="仿宋"/>
          <w:spacing w:val="-19"/>
          <w:w w:val="95"/>
          <w:sz w:val="32"/>
          <w:lang w:eastAsia="zh-CN"/>
        </w:rPr>
        <w:t>八项规定</w:t>
      </w:r>
      <w:r>
        <w:rPr>
          <w:rFonts w:hint="eastAsia" w:ascii="仿宋" w:hAnsi="仿宋" w:eastAsia="仿宋"/>
          <w:spacing w:val="-19"/>
          <w:w w:val="95"/>
          <w:sz w:val="32"/>
        </w:rPr>
        <w:t xml:space="preserve">精神和厉行节约要求，从严控制“三公” </w:t>
      </w:r>
      <w:r>
        <w:rPr>
          <w:rFonts w:hint="eastAsia" w:ascii="仿宋" w:hAnsi="仿宋" w:eastAsia="仿宋"/>
          <w:spacing w:val="-17"/>
          <w:sz w:val="32"/>
        </w:rPr>
        <w:t xml:space="preserve">经费开支；较上年度减少 </w:t>
      </w:r>
      <w:r>
        <w:rPr>
          <w:rFonts w:hint="eastAsia" w:ascii="仿宋" w:hAnsi="仿宋" w:eastAsia="仿宋"/>
          <w:sz w:val="32"/>
        </w:rPr>
        <w:t>0.33</w:t>
      </w:r>
      <w:r>
        <w:rPr>
          <w:rFonts w:hint="eastAsia" w:ascii="仿宋" w:hAnsi="仿宋" w:eastAsia="仿宋"/>
          <w:spacing w:val="-28"/>
          <w:sz w:val="32"/>
        </w:rPr>
        <w:t xml:space="preserve"> 万元，降低 </w:t>
      </w:r>
      <w:r>
        <w:rPr>
          <w:rFonts w:hint="eastAsia" w:ascii="仿宋" w:hAnsi="仿宋" w:eastAsia="仿宋"/>
          <w:sz w:val="32"/>
        </w:rPr>
        <w:t>8.25%,主要是认真贯</w:t>
      </w:r>
      <w:r>
        <w:rPr>
          <w:rFonts w:hint="eastAsia" w:ascii="仿宋" w:hAnsi="仿宋" w:eastAsia="仿宋"/>
          <w:spacing w:val="-19"/>
          <w:w w:val="95"/>
          <w:sz w:val="32"/>
        </w:rPr>
        <w:t>彻落实中央</w:t>
      </w:r>
      <w:r>
        <w:rPr>
          <w:rFonts w:hint="eastAsia" w:ascii="仿宋" w:hAnsi="仿宋" w:eastAsia="仿宋"/>
          <w:spacing w:val="-19"/>
          <w:w w:val="95"/>
          <w:sz w:val="32"/>
          <w:lang w:eastAsia="zh-CN"/>
        </w:rPr>
        <w:t>八项规定</w:t>
      </w:r>
      <w:r>
        <w:rPr>
          <w:rFonts w:hint="eastAsia" w:ascii="仿宋" w:hAnsi="仿宋" w:eastAsia="仿宋"/>
          <w:spacing w:val="-19"/>
          <w:w w:val="95"/>
          <w:sz w:val="32"/>
        </w:rPr>
        <w:t xml:space="preserve">精神和厉行节约要求，从严控制“三公” </w:t>
      </w:r>
      <w:r>
        <w:rPr>
          <w:rFonts w:hint="eastAsia" w:ascii="仿宋" w:hAnsi="仿宋" w:eastAsia="仿宋"/>
          <w:spacing w:val="-19"/>
          <w:sz w:val="32"/>
        </w:rPr>
        <w:t>经费开支。</w:t>
      </w:r>
    </w:p>
    <w:p>
      <w:pPr>
        <w:spacing w:before="9"/>
        <w:ind w:left="2491" w:right="0" w:firstLine="0"/>
        <w:jc w:val="left"/>
        <w:rPr>
          <w:rFonts w:hint="eastAsia" w:ascii="黑体" w:eastAsia="黑体"/>
          <w:sz w:val="32"/>
        </w:rPr>
      </w:pPr>
      <w:r>
        <w:rPr>
          <w:rFonts w:hint="eastAsia" w:ascii="黑体" w:eastAsia="黑体"/>
          <w:sz w:val="32"/>
        </w:rPr>
        <w:t>六、预算绩效情况说明</w:t>
      </w:r>
    </w:p>
    <w:p>
      <w:pPr>
        <w:spacing w:before="190"/>
        <w:ind w:left="2172" w:right="0" w:firstLine="0"/>
        <w:jc w:val="left"/>
        <w:rPr>
          <w:rFonts w:hint="eastAsia" w:ascii="楷体" w:eastAsia="楷体"/>
          <w:b/>
          <w:sz w:val="32"/>
        </w:rPr>
      </w:pPr>
      <w:r>
        <w:rPr>
          <w:rFonts w:hint="eastAsia" w:ascii="楷体" w:eastAsia="楷体"/>
          <w:b/>
          <w:sz w:val="32"/>
        </w:rPr>
        <w:t>（一）预算绩效管理工作开展情况</w:t>
      </w:r>
    </w:p>
    <w:p>
      <w:pPr>
        <w:spacing w:before="190"/>
        <w:ind w:left="2172" w:right="0" w:firstLine="0"/>
        <w:jc w:val="both"/>
        <w:rPr>
          <w:rFonts w:hint="eastAsia" w:ascii="仿宋" w:eastAsia="仿宋"/>
          <w:sz w:val="32"/>
        </w:rPr>
      </w:pPr>
      <w:r>
        <w:rPr>
          <w:rFonts w:hint="eastAsia" w:ascii="仿宋" w:eastAsia="仿宋"/>
          <w:spacing w:val="-5"/>
          <w:sz w:val="32"/>
        </w:rPr>
        <w:t xml:space="preserve">根据预算绩效管理要求，本部门组织对 </w:t>
      </w:r>
      <w:r>
        <w:rPr>
          <w:rFonts w:hint="eastAsia" w:ascii="仿宋" w:eastAsia="仿宋"/>
          <w:sz w:val="32"/>
        </w:rPr>
        <w:t>2020</w:t>
      </w:r>
      <w:r>
        <w:rPr>
          <w:rFonts w:hint="eastAsia" w:ascii="仿宋" w:eastAsia="仿宋"/>
          <w:spacing w:val="-11"/>
          <w:sz w:val="32"/>
        </w:rPr>
        <w:t xml:space="preserve"> 年度项目支出</w:t>
      </w:r>
    </w:p>
    <w:p>
      <w:pPr>
        <w:spacing w:before="190" w:line="350" w:lineRule="auto"/>
        <w:ind w:left="1531" w:right="1529" w:firstLine="0"/>
        <w:jc w:val="both"/>
        <w:rPr>
          <w:rFonts w:hint="eastAsia" w:ascii="仿宋" w:eastAsia="仿宋"/>
          <w:sz w:val="32"/>
        </w:rPr>
      </w:pPr>
      <w:r>
        <w:rPr>
          <w:rFonts w:hint="eastAsia" w:ascii="仿宋" w:eastAsia="仿宋"/>
          <w:spacing w:val="-4"/>
          <w:sz w:val="32"/>
        </w:rPr>
        <w:t xml:space="preserve">全面开展绩效自评，其中，一般公共预算项目 </w:t>
      </w:r>
      <w:r>
        <w:rPr>
          <w:rFonts w:hint="eastAsia" w:ascii="仿宋" w:eastAsia="仿宋"/>
          <w:sz w:val="32"/>
        </w:rPr>
        <w:t>22</w:t>
      </w:r>
      <w:r>
        <w:rPr>
          <w:rFonts w:hint="eastAsia" w:ascii="仿宋" w:eastAsia="仿宋"/>
          <w:spacing w:val="-12"/>
          <w:sz w:val="32"/>
        </w:rPr>
        <w:t xml:space="preserve"> 个，共涉及资</w:t>
      </w:r>
      <w:r>
        <w:rPr>
          <w:rFonts w:hint="eastAsia" w:ascii="仿宋" w:eastAsia="仿宋"/>
          <w:spacing w:val="-48"/>
          <w:sz w:val="32"/>
        </w:rPr>
        <w:t xml:space="preserve">金 </w:t>
      </w:r>
      <w:r>
        <w:rPr>
          <w:rFonts w:hint="eastAsia" w:ascii="仿宋" w:eastAsia="仿宋"/>
          <w:sz w:val="32"/>
        </w:rPr>
        <w:t>372.25</w:t>
      </w:r>
      <w:r>
        <w:rPr>
          <w:rFonts w:hint="eastAsia" w:ascii="仿宋" w:eastAsia="仿宋"/>
          <w:spacing w:val="-15"/>
          <w:sz w:val="32"/>
        </w:rPr>
        <w:t xml:space="preserve"> 万元，占一般公共预算项目支出总额的 </w:t>
      </w:r>
      <w:r>
        <w:rPr>
          <w:rFonts w:hint="eastAsia" w:ascii="仿宋" w:eastAsia="仿宋"/>
          <w:spacing w:val="-4"/>
          <w:sz w:val="32"/>
        </w:rPr>
        <w:t>100</w:t>
      </w:r>
      <w:r>
        <w:rPr>
          <w:rFonts w:hint="eastAsia" w:ascii="仿宋" w:eastAsia="仿宋"/>
          <w:spacing w:val="-3"/>
          <w:sz w:val="32"/>
        </w:rPr>
        <w:t>%；政府性</w:t>
      </w:r>
    </w:p>
    <w:p>
      <w:pPr>
        <w:spacing w:after="0" w:line="350" w:lineRule="auto"/>
        <w:jc w:val="both"/>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spacing w:before="4"/>
        <w:rPr>
          <w:rFonts w:ascii="仿宋"/>
          <w:sz w:val="27"/>
        </w:rPr>
      </w:pPr>
    </w:p>
    <w:p>
      <w:pPr>
        <w:spacing w:before="54" w:line="350" w:lineRule="auto"/>
        <w:ind w:left="1531" w:right="1529" w:firstLine="0"/>
        <w:jc w:val="left"/>
        <w:rPr>
          <w:rFonts w:hint="eastAsia" w:ascii="仿宋" w:eastAsia="仿宋"/>
          <w:sz w:val="32"/>
        </w:rPr>
      </w:pPr>
      <w:r>
        <w:rPr>
          <w:rFonts w:hint="eastAsia" w:ascii="仿宋" w:eastAsia="仿宋"/>
          <w:spacing w:val="-13"/>
          <w:sz w:val="32"/>
        </w:rPr>
        <w:t xml:space="preserve">基金预算项目 </w:t>
      </w:r>
      <w:r>
        <w:rPr>
          <w:rFonts w:hint="eastAsia" w:ascii="仿宋" w:eastAsia="仿宋"/>
          <w:sz w:val="32"/>
        </w:rPr>
        <w:t>0</w:t>
      </w:r>
      <w:r>
        <w:rPr>
          <w:rFonts w:hint="eastAsia" w:ascii="仿宋" w:eastAsia="仿宋"/>
          <w:spacing w:val="-27"/>
          <w:sz w:val="32"/>
        </w:rPr>
        <w:t xml:space="preserve"> 个，共涉及资金 </w:t>
      </w:r>
      <w:r>
        <w:rPr>
          <w:rFonts w:hint="eastAsia" w:ascii="仿宋" w:eastAsia="仿宋"/>
          <w:sz w:val="32"/>
        </w:rPr>
        <w:t>0</w:t>
      </w:r>
      <w:r>
        <w:rPr>
          <w:rFonts w:hint="eastAsia" w:ascii="仿宋" w:eastAsia="仿宋"/>
          <w:spacing w:val="-13"/>
          <w:sz w:val="32"/>
        </w:rPr>
        <w:t xml:space="preserve"> 万元，占政府性基金预算项目</w:t>
      </w:r>
      <w:r>
        <w:rPr>
          <w:rFonts w:hint="eastAsia" w:ascii="仿宋" w:eastAsia="仿宋"/>
          <w:spacing w:val="-25"/>
          <w:sz w:val="32"/>
        </w:rPr>
        <w:t xml:space="preserve">支出总额的 </w:t>
      </w:r>
      <w:r>
        <w:rPr>
          <w:rFonts w:hint="eastAsia" w:ascii="仿宋" w:eastAsia="仿宋"/>
          <w:sz w:val="32"/>
        </w:rPr>
        <w:t>0%。</w:t>
      </w:r>
    </w:p>
    <w:p>
      <w:pPr>
        <w:spacing w:before="3"/>
        <w:ind w:left="2172" w:right="0" w:firstLine="0"/>
        <w:jc w:val="left"/>
        <w:rPr>
          <w:rFonts w:hint="eastAsia" w:ascii="楷体" w:eastAsia="楷体"/>
          <w:b/>
          <w:sz w:val="32"/>
        </w:rPr>
      </w:pPr>
      <w:r>
        <w:rPr>
          <w:rFonts w:hint="eastAsia" w:ascii="楷体" w:eastAsia="楷体"/>
          <w:b/>
          <w:sz w:val="32"/>
        </w:rPr>
        <w:t>（二） 部门决算中项目绩效自评结果</w:t>
      </w:r>
    </w:p>
    <w:p>
      <w:pPr>
        <w:spacing w:before="173" w:line="340" w:lineRule="auto"/>
        <w:ind w:left="1531" w:right="1529" w:firstLine="640"/>
        <w:jc w:val="left"/>
        <w:rPr>
          <w:rFonts w:hint="eastAsia" w:ascii="仿宋" w:eastAsia="仿宋"/>
          <w:sz w:val="32"/>
        </w:rPr>
      </w:pPr>
      <w:r>
        <w:rPr>
          <w:rFonts w:hint="eastAsia" w:ascii="仿宋" w:eastAsia="仿宋"/>
          <w:spacing w:val="-6"/>
          <w:sz w:val="32"/>
        </w:rPr>
        <w:t>本部门在今年部门决算公开中反映团委工作项目、纪委谈话</w:t>
      </w:r>
      <w:r>
        <w:rPr>
          <w:rFonts w:hint="eastAsia" w:ascii="仿宋" w:eastAsia="仿宋"/>
          <w:spacing w:val="-12"/>
          <w:sz w:val="32"/>
        </w:rPr>
        <w:t xml:space="preserve">室建设项目、环境整治资金等 </w:t>
      </w:r>
      <w:r>
        <w:rPr>
          <w:rFonts w:hint="eastAsia" w:ascii="仿宋" w:eastAsia="仿宋"/>
          <w:sz w:val="32"/>
        </w:rPr>
        <w:t>22</w:t>
      </w:r>
      <w:r>
        <w:rPr>
          <w:rFonts w:hint="eastAsia" w:ascii="仿宋" w:eastAsia="仿宋"/>
          <w:spacing w:val="-10"/>
          <w:sz w:val="32"/>
        </w:rPr>
        <w:t xml:space="preserve"> 个项目绩效自评结果。</w:t>
      </w:r>
    </w:p>
    <w:p>
      <w:pPr>
        <w:spacing w:before="0" w:line="338" w:lineRule="auto"/>
        <w:ind w:left="1531" w:right="1370" w:firstLine="640"/>
        <w:jc w:val="left"/>
        <w:rPr>
          <w:rFonts w:hint="eastAsia" w:ascii="仿宋" w:eastAsia="仿宋"/>
          <w:sz w:val="32"/>
        </w:rPr>
      </w:pPr>
      <w:r>
        <w:rPr>
          <w:rFonts w:hint="eastAsia" w:ascii="仿宋" w:eastAsia="仿宋"/>
          <w:sz w:val="32"/>
        </w:rPr>
        <w:t>（1）严重精神病障碍患者监护责任险项目自评综述：根据</w:t>
      </w:r>
      <w:r>
        <w:rPr>
          <w:rFonts w:hint="eastAsia" w:ascii="仿宋" w:eastAsia="仿宋"/>
          <w:spacing w:val="-11"/>
          <w:sz w:val="32"/>
        </w:rPr>
        <w:t>年初设定的绩效目标，严重精神病障碍患者监护责任险项目绩效</w:t>
      </w:r>
      <w:r>
        <w:rPr>
          <w:rFonts w:hint="eastAsia" w:ascii="仿宋" w:eastAsia="仿宋"/>
          <w:spacing w:val="-22"/>
          <w:sz w:val="32"/>
        </w:rPr>
        <w:t xml:space="preserve">自评得分为 </w:t>
      </w:r>
      <w:r>
        <w:rPr>
          <w:rFonts w:hint="eastAsia" w:ascii="仿宋" w:eastAsia="仿宋"/>
          <w:sz w:val="32"/>
        </w:rPr>
        <w:t>100</w:t>
      </w:r>
      <w:r>
        <w:rPr>
          <w:rFonts w:hint="eastAsia" w:ascii="仿宋" w:eastAsia="仿宋"/>
          <w:spacing w:val="-40"/>
          <w:sz w:val="32"/>
        </w:rPr>
        <w:t xml:space="preserve"> 分</w:t>
      </w:r>
      <w:r>
        <w:rPr>
          <w:rFonts w:hint="eastAsia" w:ascii="仿宋" w:eastAsia="仿宋"/>
          <w:sz w:val="32"/>
        </w:rPr>
        <w:t>（绩效自评表附后）</w:t>
      </w:r>
      <w:r>
        <w:rPr>
          <w:rFonts w:hint="eastAsia" w:ascii="仿宋" w:eastAsia="仿宋"/>
          <w:spacing w:val="-10"/>
          <w:sz w:val="32"/>
        </w:rPr>
        <w:t xml:space="preserve">。全年预算数为 </w:t>
      </w:r>
      <w:r>
        <w:rPr>
          <w:rFonts w:hint="eastAsia" w:ascii="仿宋" w:eastAsia="仿宋"/>
          <w:sz w:val="32"/>
        </w:rPr>
        <w:t>1.72</w:t>
      </w:r>
      <w:r>
        <w:rPr>
          <w:rFonts w:hint="eastAsia" w:ascii="仿宋" w:eastAsia="仿宋"/>
          <w:spacing w:val="-39"/>
          <w:sz w:val="32"/>
        </w:rPr>
        <w:t xml:space="preserve"> 万</w:t>
      </w:r>
      <w:r>
        <w:rPr>
          <w:rFonts w:hint="eastAsia" w:ascii="仿宋" w:eastAsia="仿宋"/>
          <w:spacing w:val="-21"/>
          <w:sz w:val="32"/>
        </w:rPr>
        <w:t xml:space="preserve">元，执行数为 </w:t>
      </w:r>
      <w:r>
        <w:rPr>
          <w:rFonts w:hint="eastAsia" w:ascii="仿宋" w:eastAsia="仿宋"/>
          <w:sz w:val="32"/>
        </w:rPr>
        <w:t>1.72</w:t>
      </w:r>
      <w:r>
        <w:rPr>
          <w:rFonts w:hint="eastAsia" w:ascii="仿宋" w:eastAsia="仿宋"/>
          <w:spacing w:val="-20"/>
          <w:sz w:val="32"/>
        </w:rPr>
        <w:t xml:space="preserve"> 万元，完成预算的 </w:t>
      </w:r>
      <w:r>
        <w:rPr>
          <w:rFonts w:hint="eastAsia" w:ascii="仿宋" w:eastAsia="仿宋"/>
          <w:sz w:val="32"/>
        </w:rPr>
        <w:t>100</w:t>
      </w:r>
      <w:r>
        <w:rPr>
          <w:rFonts w:hint="eastAsia" w:ascii="仿宋" w:eastAsia="仿宋"/>
          <w:spacing w:val="-3"/>
          <w:sz w:val="32"/>
        </w:rPr>
        <w:t>%。项目绩效目标完成</w:t>
      </w:r>
      <w:r>
        <w:rPr>
          <w:rFonts w:hint="eastAsia" w:ascii="仿宋" w:eastAsia="仿宋"/>
          <w:spacing w:val="-12"/>
          <w:sz w:val="32"/>
        </w:rPr>
        <w:t>情况：一是做好严重精神障碍患者管控工作是防范公共安全风险</w:t>
      </w:r>
      <w:r>
        <w:rPr>
          <w:rFonts w:hint="eastAsia" w:ascii="仿宋" w:eastAsia="仿宋"/>
          <w:spacing w:val="-14"/>
          <w:sz w:val="32"/>
        </w:rPr>
        <w:t>人重要内容，为严重精神障碍患者监护人办理相关保险业，预防</w:t>
      </w:r>
      <w:r>
        <w:rPr>
          <w:rFonts w:hint="eastAsia" w:ascii="仿宋" w:eastAsia="仿宋"/>
          <w:spacing w:val="-19"/>
          <w:sz w:val="32"/>
        </w:rPr>
        <w:t>一旦发生严重精神障碍患者伤及人身、损坏财物事件生，通过政</w:t>
      </w:r>
      <w:r>
        <w:rPr>
          <w:rFonts w:hint="eastAsia" w:ascii="仿宋" w:eastAsia="仿宋"/>
          <w:spacing w:val="-17"/>
          <w:sz w:val="32"/>
        </w:rPr>
        <w:t>府出资投保的方式，通过保险理赔，减少监护人负担；二是为了</w:t>
      </w:r>
      <w:r>
        <w:rPr>
          <w:rFonts w:hint="eastAsia" w:ascii="仿宋" w:eastAsia="仿宋"/>
          <w:spacing w:val="-21"/>
          <w:sz w:val="32"/>
        </w:rPr>
        <w:t>减少辖区内的严重精神障碍患者监护人损失，增强监护人的社会</w:t>
      </w:r>
      <w:r>
        <w:rPr>
          <w:rFonts w:hint="eastAsia" w:ascii="仿宋" w:eastAsia="仿宋"/>
          <w:spacing w:val="-14"/>
          <w:sz w:val="32"/>
        </w:rPr>
        <w:t>保障，保护他们的生命财产安全，按照县政法委的要求，给予严</w:t>
      </w:r>
      <w:r>
        <w:rPr>
          <w:rFonts w:hint="eastAsia" w:ascii="仿宋" w:eastAsia="仿宋"/>
          <w:spacing w:val="-19"/>
          <w:sz w:val="32"/>
        </w:rPr>
        <w:t xml:space="preserve">重精神障碍患者监护人每人每年 </w:t>
      </w:r>
      <w:r>
        <w:rPr>
          <w:rFonts w:hint="eastAsia" w:ascii="仿宋" w:eastAsia="仿宋"/>
          <w:sz w:val="32"/>
        </w:rPr>
        <w:t>100</w:t>
      </w:r>
      <w:r>
        <w:rPr>
          <w:rFonts w:hint="eastAsia" w:ascii="仿宋" w:eastAsia="仿宋"/>
          <w:spacing w:val="-18"/>
          <w:sz w:val="32"/>
        </w:rPr>
        <w:t xml:space="preserve"> 元的人身保险，于每年的第</w:t>
      </w:r>
      <w:r>
        <w:rPr>
          <w:rFonts w:hint="eastAsia" w:ascii="仿宋" w:eastAsia="仿宋"/>
          <w:spacing w:val="-17"/>
          <w:sz w:val="32"/>
        </w:rPr>
        <w:t>四季度按时缴纳。发现的主要问题及原因：一是预算编制工作有</w:t>
      </w:r>
      <w:r>
        <w:rPr>
          <w:rFonts w:hint="eastAsia" w:ascii="仿宋" w:eastAsia="仿宋"/>
          <w:spacing w:val="-15"/>
          <w:sz w:val="32"/>
        </w:rPr>
        <w:t>待细化；二是绩效目标设立不够明确和量化；三是预算编制的合</w:t>
      </w:r>
      <w:r>
        <w:rPr>
          <w:rFonts w:hint="eastAsia" w:ascii="仿宋" w:eastAsia="仿宋"/>
          <w:spacing w:val="-18"/>
          <w:sz w:val="32"/>
        </w:rPr>
        <w:t>理性及资金使用效益需提高。下一步改进措施：一是细化预算编</w:t>
      </w:r>
      <w:r>
        <w:rPr>
          <w:rFonts w:hint="eastAsia" w:ascii="仿宋" w:eastAsia="仿宋"/>
          <w:spacing w:val="-20"/>
          <w:w w:val="95"/>
          <w:sz w:val="32"/>
        </w:rPr>
        <w:t xml:space="preserve">制工作，认真做好预算绩效目标的编制；二是加强单位财务管理， </w:t>
      </w:r>
      <w:r>
        <w:rPr>
          <w:rFonts w:hint="eastAsia" w:ascii="仿宋" w:eastAsia="仿宋"/>
          <w:spacing w:val="-20"/>
          <w:sz w:val="32"/>
        </w:rPr>
        <w:t>健全单位财务管理制度体系。</w:t>
      </w:r>
    </w:p>
    <w:p>
      <w:pPr>
        <w:spacing w:after="0" w:line="338" w:lineRule="auto"/>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spacing w:before="12"/>
        <w:rPr>
          <w:rFonts w:ascii="仿宋"/>
          <w:sz w:val="22"/>
        </w:rPr>
      </w:pPr>
    </w:p>
    <w:p>
      <w:pPr>
        <w:spacing w:before="45"/>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4"/>
        <w:spacing w:before="139" w:line="324" w:lineRule="auto"/>
        <w:ind w:left="1624"/>
        <w:jc w:val="center"/>
      </w:pPr>
      <w:r>
        <w:rPr>
          <w:spacing w:val="-17"/>
        </w:rPr>
        <w:t>一、基</w:t>
      </w:r>
      <w:r>
        <w:t>本情况</w:t>
      </w:r>
    </w:p>
    <w:p>
      <w:pPr>
        <w:pStyle w:val="5"/>
        <w:rPr>
          <w:b/>
          <w:sz w:val="23"/>
        </w:rPr>
      </w:pPr>
      <w:r>
        <w:br w:type="column"/>
      </w:r>
    </w:p>
    <w:p>
      <w:pPr>
        <w:spacing w:before="0" w:line="324" w:lineRule="auto"/>
        <w:ind w:left="291" w:right="0" w:hanging="89"/>
        <w:jc w:val="left"/>
        <w:rPr>
          <w:b/>
          <w:sz w:val="18"/>
        </w:rPr>
      </w:pPr>
      <w:r>
        <w:rPr>
          <w:b/>
          <w:sz w:val="18"/>
        </w:rPr>
        <w:t>项目名称：</w:t>
      </w:r>
    </w:p>
    <w:p>
      <w:pPr>
        <w:pStyle w:val="5"/>
        <w:rPr>
          <w:b/>
          <w:sz w:val="23"/>
        </w:rPr>
      </w:pPr>
      <w:r>
        <w:br w:type="column"/>
      </w:r>
    </w:p>
    <w:p>
      <w:pPr>
        <w:pStyle w:val="5"/>
        <w:spacing w:line="324" w:lineRule="auto"/>
        <w:ind w:left="200"/>
      </w:pPr>
      <w:r>
        <w:t>严重精神障碍患者监护人责任险</w:t>
      </w:r>
    </w:p>
    <w:p>
      <w:pPr>
        <w:pStyle w:val="5"/>
        <w:rPr>
          <w:sz w:val="23"/>
        </w:rPr>
      </w:pPr>
      <w:r>
        <w:br w:type="column"/>
      </w:r>
    </w:p>
    <w:p>
      <w:pPr>
        <w:pStyle w:val="4"/>
        <w:spacing w:line="324" w:lineRule="auto"/>
        <w:ind w:left="305"/>
      </w:pPr>
      <w:r>
        <w:t>是否为专项资金：</w:t>
      </w:r>
    </w:p>
    <w:p>
      <w:pPr>
        <w:pStyle w:val="5"/>
        <w:rPr>
          <w:b/>
          <w:sz w:val="23"/>
        </w:rPr>
      </w:pPr>
      <w:r>
        <w:br w:type="column"/>
      </w:r>
    </w:p>
    <w:p>
      <w:pPr>
        <w:spacing w:before="0" w:line="193" w:lineRule="exact"/>
        <w:ind w:left="605" w:right="0" w:firstLine="0"/>
        <w:jc w:val="left"/>
        <w:rPr>
          <w:b/>
          <w:sz w:val="18"/>
        </w:rPr>
      </w:pPr>
      <w:r>
        <w:rPr>
          <w:b/>
          <w:spacing w:val="-22"/>
          <w:w w:val="95"/>
          <w:sz w:val="18"/>
        </w:rPr>
        <w:t>实施</w:t>
      </w:r>
      <w:r>
        <w:rPr>
          <w:b/>
          <w:w w:val="95"/>
          <w:sz w:val="18"/>
        </w:rPr>
        <w:t>（</w:t>
      </w:r>
      <w:r>
        <w:rPr>
          <w:b/>
          <w:spacing w:val="-19"/>
          <w:w w:val="95"/>
          <w:sz w:val="18"/>
        </w:rPr>
        <w:t>主</w:t>
      </w:r>
    </w:p>
    <w:p>
      <w:pPr>
        <w:pStyle w:val="5"/>
        <w:spacing w:line="156" w:lineRule="exact"/>
        <w:ind w:left="262"/>
      </w:pPr>
      <w:r>
        <w:t>否</w:t>
      </w:r>
    </w:p>
    <w:p>
      <w:pPr>
        <w:pStyle w:val="4"/>
        <w:spacing w:line="193" w:lineRule="exact"/>
        <w:ind w:left="605"/>
      </w:pPr>
      <w:r>
        <w:rPr>
          <w:w w:val="95"/>
        </w:rPr>
        <w:t>管</w:t>
      </w:r>
      <w:r>
        <w:rPr>
          <w:spacing w:val="-44"/>
          <w:w w:val="95"/>
        </w:rPr>
        <w:t>）</w:t>
      </w:r>
      <w:r>
        <w:rPr>
          <w:spacing w:val="-10"/>
          <w:w w:val="95"/>
        </w:rPr>
        <w:t>单位</w:t>
      </w:r>
    </w:p>
    <w:p>
      <w:pPr>
        <w:pStyle w:val="5"/>
        <w:tabs>
          <w:tab w:val="left" w:pos="1893"/>
        </w:tabs>
        <w:spacing w:before="139" w:line="193" w:lineRule="exact"/>
        <w:ind w:right="2269"/>
        <w:jc w:val="center"/>
      </w:pPr>
      <w:r>
        <w:br w:type="column"/>
      </w:r>
      <w:r>
        <w:t>904002-青龙满族自</w:t>
      </w:r>
      <w:r>
        <w:tab/>
      </w:r>
      <w:r>
        <w:t>金额</w:t>
      </w:r>
    </w:p>
    <w:p>
      <w:pPr>
        <w:pStyle w:val="5"/>
        <w:spacing w:line="156" w:lineRule="exact"/>
        <w:ind w:left="718"/>
        <w:jc w:val="center"/>
      </w:pPr>
      <w:r>
        <w:t>万</w:t>
      </w:r>
    </w:p>
    <w:p>
      <w:pPr>
        <w:pStyle w:val="5"/>
        <w:tabs>
          <w:tab w:val="left" w:pos="1893"/>
        </w:tabs>
        <w:spacing w:line="156" w:lineRule="exact"/>
        <w:ind w:right="2449"/>
        <w:jc w:val="center"/>
      </w:pPr>
      <w:r>
        <w:t>治县隔河头镇人民政</w:t>
      </w:r>
      <w:r>
        <w:tab/>
      </w:r>
      <w:r>
        <w:t>单</w:t>
      </w:r>
    </w:p>
    <w:p>
      <w:pPr>
        <w:pStyle w:val="5"/>
        <w:spacing w:line="156" w:lineRule="exact"/>
        <w:ind w:left="718"/>
        <w:jc w:val="center"/>
      </w:pPr>
      <w:r>
        <w:t>元</w:t>
      </w:r>
    </w:p>
    <w:p>
      <w:pPr>
        <w:pStyle w:val="5"/>
        <w:tabs>
          <w:tab w:val="left" w:pos="1893"/>
        </w:tabs>
        <w:spacing w:line="193" w:lineRule="exact"/>
        <w:ind w:right="2269"/>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4" w:space="40"/>
            <w:col w:w="745" w:space="39"/>
            <w:col w:w="1641" w:space="40"/>
            <w:col w:w="1028" w:space="39"/>
            <w:col w:w="1283" w:space="40"/>
            <w:col w:w="4881"/>
          </w:cols>
        </w:sectPr>
      </w:pPr>
    </w:p>
    <w:p>
      <w:pPr>
        <w:pStyle w:val="5"/>
      </w:pPr>
    </w:p>
    <w:p>
      <w:pPr>
        <w:pStyle w:val="5"/>
      </w:pPr>
    </w:p>
    <w:p>
      <w:pPr>
        <w:pStyle w:val="4"/>
        <w:spacing w:before="143" w:line="310" w:lineRule="atLeast"/>
        <w:ind w:left="1696" w:hanging="72"/>
      </w:pPr>
      <w:r>
        <w:rPr>
          <w:spacing w:val="-17"/>
        </w:rPr>
        <w:t>二、预</w:t>
      </w:r>
      <w:r>
        <w:t>算执行情</w:t>
      </w:r>
    </w:p>
    <w:p>
      <w:pPr>
        <w:spacing w:before="2" w:line="324" w:lineRule="auto"/>
        <w:ind w:left="778" w:right="0" w:hanging="600"/>
        <w:jc w:val="left"/>
        <w:rPr>
          <w:b/>
          <w:sz w:val="18"/>
        </w:rPr>
      </w:pPr>
      <w:r>
        <w:br w:type="column"/>
      </w:r>
      <w:r>
        <w:rPr>
          <w:b/>
          <w:spacing w:val="-10"/>
          <w:sz w:val="18"/>
        </w:rPr>
        <w:t>预算安排情况</w:t>
      </w:r>
      <w:r>
        <w:rPr>
          <w:b/>
          <w:sz w:val="18"/>
        </w:rPr>
        <w:t>（</w:t>
      </w:r>
      <w:r>
        <w:rPr>
          <w:b/>
          <w:spacing w:val="-10"/>
          <w:sz w:val="18"/>
        </w:rPr>
        <w:t>调整</w:t>
      </w:r>
      <w:r>
        <w:rPr>
          <w:b/>
          <w:sz w:val="18"/>
        </w:rPr>
        <w:t>后）</w:t>
      </w:r>
    </w:p>
    <w:p>
      <w:pPr>
        <w:tabs>
          <w:tab w:val="left" w:pos="3096"/>
        </w:tabs>
        <w:spacing w:before="158"/>
        <w:ind w:left="615" w:right="0" w:firstLine="0"/>
        <w:jc w:val="left"/>
        <w:rPr>
          <w:b/>
          <w:sz w:val="18"/>
        </w:rPr>
      </w:pPr>
      <w:r>
        <w:br w:type="column"/>
      </w:r>
      <w:r>
        <w:rPr>
          <w:b/>
          <w:sz w:val="18"/>
        </w:rPr>
        <w:t>资金到位情况</w:t>
      </w:r>
      <w:r>
        <w:rPr>
          <w:b/>
          <w:sz w:val="18"/>
        </w:rPr>
        <w:tab/>
      </w:r>
      <w:r>
        <w:rPr>
          <w:b/>
          <w:sz w:val="18"/>
        </w:rPr>
        <w:t>资金执行情况</w:t>
      </w:r>
    </w:p>
    <w:p>
      <w:pPr>
        <w:tabs>
          <w:tab w:val="right" w:pos="4924"/>
        </w:tabs>
        <w:spacing w:before="343"/>
        <w:ind w:left="2352" w:right="0" w:firstLine="0"/>
        <w:jc w:val="left"/>
        <w:rPr>
          <w:sz w:val="18"/>
        </w:rPr>
      </w:pPr>
      <w:r>
        <mc:AlternateContent>
          <mc:Choice Requires="wps">
            <w:drawing>
              <wp:anchor distT="0" distB="0" distL="114300" distR="114300" simplePos="0" relativeHeight="251666432" behindDoc="0" locked="0" layoutInCell="1" allowOverlap="1">
                <wp:simplePos x="0" y="0"/>
                <wp:positionH relativeFrom="page">
                  <wp:posOffset>1459865</wp:posOffset>
                </wp:positionH>
                <wp:positionV relativeFrom="paragraph">
                  <wp:posOffset>233680</wp:posOffset>
                </wp:positionV>
                <wp:extent cx="2443480" cy="104267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2443480" cy="104267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5"/>
                              <w:gridCol w:w="801"/>
                              <w:gridCol w:w="1180"/>
                              <w:gridCol w:w="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6" w:hRule="atLeast"/>
                              </w:trPr>
                              <w:tc>
                                <w:tcPr>
                                  <w:tcW w:w="925" w:type="dxa"/>
                                </w:tcPr>
                                <w:p>
                                  <w:pPr>
                                    <w:pStyle w:val="10"/>
                                    <w:spacing w:line="205" w:lineRule="exact"/>
                                    <w:ind w:left="50"/>
                                    <w:rPr>
                                      <w:b/>
                                      <w:sz w:val="18"/>
                                    </w:rPr>
                                  </w:pPr>
                                  <w:r>
                                    <w:rPr>
                                      <w:b/>
                                      <w:w w:val="95"/>
                                      <w:sz w:val="18"/>
                                    </w:rPr>
                                    <w:t>预算数</w:t>
                                  </w:r>
                                </w:p>
                                <w:p>
                                  <w:pPr>
                                    <w:pStyle w:val="10"/>
                                    <w:spacing w:before="10"/>
                                    <w:rPr>
                                      <w:sz w:val="14"/>
                                    </w:rPr>
                                  </w:pPr>
                                </w:p>
                                <w:p>
                                  <w:pPr>
                                    <w:pStyle w:val="10"/>
                                    <w:ind w:left="50"/>
                                    <w:rPr>
                                      <w:b/>
                                      <w:sz w:val="18"/>
                                    </w:rPr>
                                  </w:pPr>
                                  <w:r>
                                    <w:rPr>
                                      <w:b/>
                                      <w:w w:val="95"/>
                                      <w:sz w:val="18"/>
                                    </w:rPr>
                                    <w:t>其中：</w:t>
                                  </w:r>
                                </w:p>
                              </w:tc>
                              <w:tc>
                                <w:tcPr>
                                  <w:tcW w:w="801" w:type="dxa"/>
                                </w:tcPr>
                                <w:p>
                                  <w:pPr>
                                    <w:pStyle w:val="10"/>
                                    <w:spacing w:line="205" w:lineRule="exact"/>
                                    <w:ind w:right="105"/>
                                    <w:jc w:val="right"/>
                                    <w:rPr>
                                      <w:sz w:val="18"/>
                                    </w:rPr>
                                  </w:pPr>
                                  <w:r>
                                    <w:rPr>
                                      <w:sz w:val="18"/>
                                    </w:rPr>
                                    <w:t>1.72</w:t>
                                  </w:r>
                                </w:p>
                              </w:tc>
                              <w:tc>
                                <w:tcPr>
                                  <w:tcW w:w="1180" w:type="dxa"/>
                                </w:tcPr>
                                <w:p>
                                  <w:pPr>
                                    <w:pStyle w:val="10"/>
                                    <w:spacing w:line="205" w:lineRule="exact"/>
                                    <w:ind w:left="107"/>
                                    <w:rPr>
                                      <w:b/>
                                      <w:sz w:val="18"/>
                                    </w:rPr>
                                  </w:pPr>
                                  <w:r>
                                    <w:rPr>
                                      <w:b/>
                                      <w:w w:val="95"/>
                                      <w:sz w:val="18"/>
                                    </w:rPr>
                                    <w:t>到位数</w:t>
                                  </w:r>
                                </w:p>
                                <w:p>
                                  <w:pPr>
                                    <w:pStyle w:val="10"/>
                                    <w:spacing w:before="10"/>
                                    <w:rPr>
                                      <w:sz w:val="14"/>
                                    </w:rPr>
                                  </w:pPr>
                                </w:p>
                                <w:p>
                                  <w:pPr>
                                    <w:pStyle w:val="10"/>
                                    <w:ind w:left="107"/>
                                    <w:rPr>
                                      <w:b/>
                                      <w:sz w:val="18"/>
                                    </w:rPr>
                                  </w:pPr>
                                  <w:r>
                                    <w:rPr>
                                      <w:b/>
                                      <w:w w:val="95"/>
                                      <w:sz w:val="18"/>
                                    </w:rPr>
                                    <w:t>其中：</w:t>
                                  </w:r>
                                </w:p>
                              </w:tc>
                              <w:tc>
                                <w:tcPr>
                                  <w:tcW w:w="941" w:type="dxa"/>
                                </w:tcPr>
                                <w:p>
                                  <w:pPr>
                                    <w:pStyle w:val="10"/>
                                    <w:spacing w:line="205" w:lineRule="exact"/>
                                    <w:ind w:right="47"/>
                                    <w:jc w:val="right"/>
                                    <w:rPr>
                                      <w:sz w:val="18"/>
                                    </w:rPr>
                                  </w:pPr>
                                  <w:r>
                                    <w:rPr>
                                      <w:sz w:val="18"/>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5" w:type="dxa"/>
                                </w:tcPr>
                                <w:p>
                                  <w:pPr>
                                    <w:pStyle w:val="10"/>
                                    <w:spacing w:before="40"/>
                                    <w:ind w:left="50"/>
                                    <w:rPr>
                                      <w:b/>
                                      <w:sz w:val="18"/>
                                    </w:rPr>
                                  </w:pPr>
                                  <w:r>
                                    <w:rPr>
                                      <w:b/>
                                      <w:sz w:val="18"/>
                                    </w:rPr>
                                    <w:t>财政资</w:t>
                                  </w:r>
                                </w:p>
                                <w:p>
                                  <w:pPr>
                                    <w:pStyle w:val="10"/>
                                    <w:spacing w:before="82"/>
                                    <w:ind w:left="50"/>
                                    <w:rPr>
                                      <w:b/>
                                      <w:sz w:val="18"/>
                                    </w:rPr>
                                  </w:pPr>
                                  <w:r>
                                    <w:rPr>
                                      <w:b/>
                                      <w:w w:val="99"/>
                                      <w:sz w:val="18"/>
                                    </w:rPr>
                                    <w:t>金</w:t>
                                  </w:r>
                                </w:p>
                              </w:tc>
                              <w:tc>
                                <w:tcPr>
                                  <w:tcW w:w="801" w:type="dxa"/>
                                </w:tcPr>
                                <w:p>
                                  <w:pPr>
                                    <w:pStyle w:val="10"/>
                                    <w:spacing w:before="40"/>
                                    <w:ind w:right="105"/>
                                    <w:jc w:val="right"/>
                                    <w:rPr>
                                      <w:sz w:val="18"/>
                                    </w:rPr>
                                  </w:pPr>
                                  <w:r>
                                    <w:rPr>
                                      <w:sz w:val="18"/>
                                    </w:rPr>
                                    <w:t>1.72</w:t>
                                  </w:r>
                                </w:p>
                              </w:tc>
                              <w:tc>
                                <w:tcPr>
                                  <w:tcW w:w="1180" w:type="dxa"/>
                                </w:tcPr>
                                <w:p>
                                  <w:pPr>
                                    <w:pStyle w:val="10"/>
                                    <w:spacing w:before="40"/>
                                    <w:ind w:left="107"/>
                                    <w:rPr>
                                      <w:b/>
                                      <w:sz w:val="18"/>
                                    </w:rPr>
                                  </w:pPr>
                                  <w:r>
                                    <w:rPr>
                                      <w:b/>
                                      <w:sz w:val="18"/>
                                    </w:rPr>
                                    <w:t>财政资</w:t>
                                  </w:r>
                                </w:p>
                                <w:p>
                                  <w:pPr>
                                    <w:pStyle w:val="10"/>
                                    <w:spacing w:before="82"/>
                                    <w:ind w:left="107"/>
                                    <w:rPr>
                                      <w:b/>
                                      <w:sz w:val="18"/>
                                    </w:rPr>
                                  </w:pPr>
                                  <w:r>
                                    <w:rPr>
                                      <w:b/>
                                      <w:w w:val="99"/>
                                      <w:sz w:val="18"/>
                                    </w:rPr>
                                    <w:t>金</w:t>
                                  </w:r>
                                </w:p>
                              </w:tc>
                              <w:tc>
                                <w:tcPr>
                                  <w:tcW w:w="941" w:type="dxa"/>
                                </w:tcPr>
                                <w:p>
                                  <w:pPr>
                                    <w:pStyle w:val="10"/>
                                    <w:spacing w:before="40"/>
                                    <w:ind w:right="47"/>
                                    <w:jc w:val="right"/>
                                    <w:rPr>
                                      <w:sz w:val="18"/>
                                    </w:rPr>
                                  </w:pPr>
                                  <w:r>
                                    <w:rPr>
                                      <w:sz w:val="18"/>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925" w:type="dxa"/>
                                </w:tcPr>
                                <w:p>
                                  <w:pPr>
                                    <w:pStyle w:val="10"/>
                                    <w:spacing w:before="93" w:line="185" w:lineRule="exact"/>
                                    <w:ind w:left="50"/>
                                    <w:rPr>
                                      <w:b/>
                                      <w:sz w:val="18"/>
                                    </w:rPr>
                                  </w:pPr>
                                  <w:r>
                                    <w:rPr>
                                      <w:b/>
                                      <w:sz w:val="18"/>
                                    </w:rPr>
                                    <w:t>其他</w:t>
                                  </w:r>
                                </w:p>
                              </w:tc>
                              <w:tc>
                                <w:tcPr>
                                  <w:tcW w:w="801" w:type="dxa"/>
                                </w:tcPr>
                                <w:p>
                                  <w:pPr>
                                    <w:pStyle w:val="10"/>
                                    <w:spacing w:before="93" w:line="185" w:lineRule="exact"/>
                                    <w:ind w:right="105"/>
                                    <w:jc w:val="right"/>
                                    <w:rPr>
                                      <w:sz w:val="18"/>
                                    </w:rPr>
                                  </w:pPr>
                                  <w:r>
                                    <w:rPr>
                                      <w:sz w:val="18"/>
                                    </w:rPr>
                                    <w:t>0.00</w:t>
                                  </w:r>
                                </w:p>
                              </w:tc>
                              <w:tc>
                                <w:tcPr>
                                  <w:tcW w:w="1180" w:type="dxa"/>
                                </w:tcPr>
                                <w:p>
                                  <w:pPr>
                                    <w:pStyle w:val="10"/>
                                    <w:spacing w:before="93" w:line="185" w:lineRule="exact"/>
                                    <w:ind w:left="107"/>
                                    <w:rPr>
                                      <w:b/>
                                      <w:sz w:val="18"/>
                                    </w:rPr>
                                  </w:pPr>
                                  <w:r>
                                    <w:rPr>
                                      <w:b/>
                                      <w:sz w:val="18"/>
                                    </w:rPr>
                                    <w:t>其他</w:t>
                                  </w:r>
                                </w:p>
                              </w:tc>
                              <w:tc>
                                <w:tcPr>
                                  <w:tcW w:w="941" w:type="dxa"/>
                                </w:tcPr>
                                <w:p>
                                  <w:pPr>
                                    <w:pStyle w:val="10"/>
                                    <w:spacing w:before="93" w:line="185" w:lineRule="exact"/>
                                    <w:ind w:right="47"/>
                                    <w:jc w:val="right"/>
                                    <w:rPr>
                                      <w:sz w:val="18"/>
                                    </w:rPr>
                                  </w:pPr>
                                  <w:r>
                                    <w:rPr>
                                      <w:sz w:val="18"/>
                                    </w:rPr>
                                    <w:t>0.00</w:t>
                                  </w:r>
                                </w:p>
                              </w:tc>
                            </w:tr>
                          </w:tbl>
                          <w:p>
                            <w:pPr>
                              <w:pStyle w:val="5"/>
                            </w:pPr>
                          </w:p>
                        </w:txbxContent>
                      </wps:txbx>
                      <wps:bodyPr lIns="0" tIns="0" rIns="0" bIns="0" upright="1"/>
                    </wps:wsp>
                  </a:graphicData>
                </a:graphic>
              </wp:anchor>
            </w:drawing>
          </mc:Choice>
          <mc:Fallback>
            <w:pict>
              <v:shape id="文本框 15" o:spid="_x0000_s1026" o:spt="202" type="#_x0000_t202" style="position:absolute;left:0pt;margin-left:114.95pt;margin-top:18.4pt;height:82.1pt;width:192.4pt;mso-position-horizontal-relative:page;z-index:251666432;mso-width-relative:page;mso-height-relative:page;" filled="f" stroked="f" coordsize="21600,21600" o:gfxdata="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WPdNi2AAAAAoBAAAPAAAAAAAAAAEAIAAAACIAAABkcnMvZG93bnJldi54bWxQ&#10;SwECFAAUAAAACACHTuJAzsuJ574BAAB1AwAADgAAAAAAAAABACAAAAAn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5"/>
                        <w:gridCol w:w="801"/>
                        <w:gridCol w:w="1180"/>
                        <w:gridCol w:w="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6" w:hRule="atLeast"/>
                        </w:trPr>
                        <w:tc>
                          <w:tcPr>
                            <w:tcW w:w="925" w:type="dxa"/>
                          </w:tcPr>
                          <w:p>
                            <w:pPr>
                              <w:pStyle w:val="10"/>
                              <w:spacing w:line="205" w:lineRule="exact"/>
                              <w:ind w:left="50"/>
                              <w:rPr>
                                <w:b/>
                                <w:sz w:val="18"/>
                              </w:rPr>
                            </w:pPr>
                            <w:r>
                              <w:rPr>
                                <w:b/>
                                <w:w w:val="95"/>
                                <w:sz w:val="18"/>
                              </w:rPr>
                              <w:t>预算数</w:t>
                            </w:r>
                          </w:p>
                          <w:p>
                            <w:pPr>
                              <w:pStyle w:val="10"/>
                              <w:spacing w:before="10"/>
                              <w:rPr>
                                <w:sz w:val="14"/>
                              </w:rPr>
                            </w:pPr>
                          </w:p>
                          <w:p>
                            <w:pPr>
                              <w:pStyle w:val="10"/>
                              <w:ind w:left="50"/>
                              <w:rPr>
                                <w:b/>
                                <w:sz w:val="18"/>
                              </w:rPr>
                            </w:pPr>
                            <w:r>
                              <w:rPr>
                                <w:b/>
                                <w:w w:val="95"/>
                                <w:sz w:val="18"/>
                              </w:rPr>
                              <w:t>其中：</w:t>
                            </w:r>
                          </w:p>
                        </w:tc>
                        <w:tc>
                          <w:tcPr>
                            <w:tcW w:w="801" w:type="dxa"/>
                          </w:tcPr>
                          <w:p>
                            <w:pPr>
                              <w:pStyle w:val="10"/>
                              <w:spacing w:line="205" w:lineRule="exact"/>
                              <w:ind w:right="105"/>
                              <w:jc w:val="right"/>
                              <w:rPr>
                                <w:sz w:val="18"/>
                              </w:rPr>
                            </w:pPr>
                            <w:r>
                              <w:rPr>
                                <w:sz w:val="18"/>
                              </w:rPr>
                              <w:t>1.72</w:t>
                            </w:r>
                          </w:p>
                        </w:tc>
                        <w:tc>
                          <w:tcPr>
                            <w:tcW w:w="1180" w:type="dxa"/>
                          </w:tcPr>
                          <w:p>
                            <w:pPr>
                              <w:pStyle w:val="10"/>
                              <w:spacing w:line="205" w:lineRule="exact"/>
                              <w:ind w:left="107"/>
                              <w:rPr>
                                <w:b/>
                                <w:sz w:val="18"/>
                              </w:rPr>
                            </w:pPr>
                            <w:r>
                              <w:rPr>
                                <w:b/>
                                <w:w w:val="95"/>
                                <w:sz w:val="18"/>
                              </w:rPr>
                              <w:t>到位数</w:t>
                            </w:r>
                          </w:p>
                          <w:p>
                            <w:pPr>
                              <w:pStyle w:val="10"/>
                              <w:spacing w:before="10"/>
                              <w:rPr>
                                <w:sz w:val="14"/>
                              </w:rPr>
                            </w:pPr>
                          </w:p>
                          <w:p>
                            <w:pPr>
                              <w:pStyle w:val="10"/>
                              <w:ind w:left="107"/>
                              <w:rPr>
                                <w:b/>
                                <w:sz w:val="18"/>
                              </w:rPr>
                            </w:pPr>
                            <w:r>
                              <w:rPr>
                                <w:b/>
                                <w:w w:val="95"/>
                                <w:sz w:val="18"/>
                              </w:rPr>
                              <w:t>其中：</w:t>
                            </w:r>
                          </w:p>
                        </w:tc>
                        <w:tc>
                          <w:tcPr>
                            <w:tcW w:w="941" w:type="dxa"/>
                          </w:tcPr>
                          <w:p>
                            <w:pPr>
                              <w:pStyle w:val="10"/>
                              <w:spacing w:line="205" w:lineRule="exact"/>
                              <w:ind w:right="47"/>
                              <w:jc w:val="right"/>
                              <w:rPr>
                                <w:sz w:val="18"/>
                              </w:rPr>
                            </w:pPr>
                            <w:r>
                              <w:rPr>
                                <w:sz w:val="18"/>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5" w:type="dxa"/>
                          </w:tcPr>
                          <w:p>
                            <w:pPr>
                              <w:pStyle w:val="10"/>
                              <w:spacing w:before="40"/>
                              <w:ind w:left="50"/>
                              <w:rPr>
                                <w:b/>
                                <w:sz w:val="18"/>
                              </w:rPr>
                            </w:pPr>
                            <w:r>
                              <w:rPr>
                                <w:b/>
                                <w:sz w:val="18"/>
                              </w:rPr>
                              <w:t>财政资</w:t>
                            </w:r>
                          </w:p>
                          <w:p>
                            <w:pPr>
                              <w:pStyle w:val="10"/>
                              <w:spacing w:before="82"/>
                              <w:ind w:left="50"/>
                              <w:rPr>
                                <w:b/>
                                <w:sz w:val="18"/>
                              </w:rPr>
                            </w:pPr>
                            <w:r>
                              <w:rPr>
                                <w:b/>
                                <w:w w:val="99"/>
                                <w:sz w:val="18"/>
                              </w:rPr>
                              <w:t>金</w:t>
                            </w:r>
                          </w:p>
                        </w:tc>
                        <w:tc>
                          <w:tcPr>
                            <w:tcW w:w="801" w:type="dxa"/>
                          </w:tcPr>
                          <w:p>
                            <w:pPr>
                              <w:pStyle w:val="10"/>
                              <w:spacing w:before="40"/>
                              <w:ind w:right="105"/>
                              <w:jc w:val="right"/>
                              <w:rPr>
                                <w:sz w:val="18"/>
                              </w:rPr>
                            </w:pPr>
                            <w:r>
                              <w:rPr>
                                <w:sz w:val="18"/>
                              </w:rPr>
                              <w:t>1.72</w:t>
                            </w:r>
                          </w:p>
                        </w:tc>
                        <w:tc>
                          <w:tcPr>
                            <w:tcW w:w="1180" w:type="dxa"/>
                          </w:tcPr>
                          <w:p>
                            <w:pPr>
                              <w:pStyle w:val="10"/>
                              <w:spacing w:before="40"/>
                              <w:ind w:left="107"/>
                              <w:rPr>
                                <w:b/>
                                <w:sz w:val="18"/>
                              </w:rPr>
                            </w:pPr>
                            <w:r>
                              <w:rPr>
                                <w:b/>
                                <w:sz w:val="18"/>
                              </w:rPr>
                              <w:t>财政资</w:t>
                            </w:r>
                          </w:p>
                          <w:p>
                            <w:pPr>
                              <w:pStyle w:val="10"/>
                              <w:spacing w:before="82"/>
                              <w:ind w:left="107"/>
                              <w:rPr>
                                <w:b/>
                                <w:sz w:val="18"/>
                              </w:rPr>
                            </w:pPr>
                            <w:r>
                              <w:rPr>
                                <w:b/>
                                <w:w w:val="99"/>
                                <w:sz w:val="18"/>
                              </w:rPr>
                              <w:t>金</w:t>
                            </w:r>
                          </w:p>
                        </w:tc>
                        <w:tc>
                          <w:tcPr>
                            <w:tcW w:w="941" w:type="dxa"/>
                          </w:tcPr>
                          <w:p>
                            <w:pPr>
                              <w:pStyle w:val="10"/>
                              <w:spacing w:before="40"/>
                              <w:ind w:right="47"/>
                              <w:jc w:val="right"/>
                              <w:rPr>
                                <w:sz w:val="18"/>
                              </w:rPr>
                            </w:pPr>
                            <w:r>
                              <w:rPr>
                                <w:sz w:val="18"/>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925" w:type="dxa"/>
                          </w:tcPr>
                          <w:p>
                            <w:pPr>
                              <w:pStyle w:val="10"/>
                              <w:spacing w:before="93" w:line="185" w:lineRule="exact"/>
                              <w:ind w:left="50"/>
                              <w:rPr>
                                <w:b/>
                                <w:sz w:val="18"/>
                              </w:rPr>
                            </w:pPr>
                            <w:r>
                              <w:rPr>
                                <w:b/>
                                <w:sz w:val="18"/>
                              </w:rPr>
                              <w:t>其他</w:t>
                            </w:r>
                          </w:p>
                        </w:tc>
                        <w:tc>
                          <w:tcPr>
                            <w:tcW w:w="801" w:type="dxa"/>
                          </w:tcPr>
                          <w:p>
                            <w:pPr>
                              <w:pStyle w:val="10"/>
                              <w:spacing w:before="93" w:line="185" w:lineRule="exact"/>
                              <w:ind w:right="105"/>
                              <w:jc w:val="right"/>
                              <w:rPr>
                                <w:sz w:val="18"/>
                              </w:rPr>
                            </w:pPr>
                            <w:r>
                              <w:rPr>
                                <w:sz w:val="18"/>
                              </w:rPr>
                              <w:t>0.00</w:t>
                            </w:r>
                          </w:p>
                        </w:tc>
                        <w:tc>
                          <w:tcPr>
                            <w:tcW w:w="1180" w:type="dxa"/>
                          </w:tcPr>
                          <w:p>
                            <w:pPr>
                              <w:pStyle w:val="10"/>
                              <w:spacing w:before="93" w:line="185" w:lineRule="exact"/>
                              <w:ind w:left="107"/>
                              <w:rPr>
                                <w:b/>
                                <w:sz w:val="18"/>
                              </w:rPr>
                            </w:pPr>
                            <w:r>
                              <w:rPr>
                                <w:b/>
                                <w:sz w:val="18"/>
                              </w:rPr>
                              <w:t>其他</w:t>
                            </w:r>
                          </w:p>
                        </w:tc>
                        <w:tc>
                          <w:tcPr>
                            <w:tcW w:w="941" w:type="dxa"/>
                          </w:tcPr>
                          <w:p>
                            <w:pPr>
                              <w:pStyle w:val="10"/>
                              <w:spacing w:before="93" w:line="185" w:lineRule="exact"/>
                              <w:ind w:right="47"/>
                              <w:jc w:val="right"/>
                              <w:rPr>
                                <w:sz w:val="18"/>
                              </w:rPr>
                            </w:pPr>
                            <w:r>
                              <w:rPr>
                                <w:sz w:val="18"/>
                              </w:rPr>
                              <w:t>0.00</w:t>
                            </w:r>
                          </w:p>
                        </w:tc>
                      </w:tr>
                    </w:tbl>
                    <w:p>
                      <w:pPr>
                        <w:pStyle w:val="5"/>
                      </w:pPr>
                    </w:p>
                  </w:txbxContent>
                </v:textbox>
              </v:shape>
            </w:pict>
          </mc:Fallback>
        </mc:AlternateContent>
      </w:r>
      <w:r>
        <w:rPr>
          <w:b/>
          <w:sz w:val="18"/>
        </w:rPr>
        <w:t>执行数</w:t>
      </w:r>
      <w:r>
        <w:rPr>
          <w:b/>
          <w:sz w:val="18"/>
        </w:rPr>
        <w:tab/>
      </w:r>
      <w:r>
        <w:rPr>
          <w:sz w:val="18"/>
        </w:rPr>
        <w:t>1.72</w:t>
      </w:r>
    </w:p>
    <w:p>
      <w:pPr>
        <w:pStyle w:val="4"/>
        <w:spacing w:before="345" w:line="181" w:lineRule="exact"/>
        <w:ind w:left="2352"/>
      </w:pPr>
      <w:r>
        <w:t>其中：财</w:t>
      </w:r>
    </w:p>
    <w:p>
      <w:pPr>
        <w:spacing w:before="2" w:line="324" w:lineRule="auto"/>
        <w:ind w:left="676" w:right="1624" w:hanging="404"/>
        <w:jc w:val="left"/>
        <w:rPr>
          <w:b/>
          <w:sz w:val="18"/>
        </w:rPr>
      </w:pPr>
      <w:r>
        <w:br w:type="column"/>
      </w:r>
      <w:r>
        <w:rPr>
          <w:b/>
          <w:sz w:val="18"/>
        </w:rPr>
        <w:t>预算执行进度(%)</w:t>
      </w:r>
    </w:p>
    <w:p>
      <w:pPr>
        <w:spacing w:after="0" w:line="324" w:lineRule="auto"/>
        <w:jc w:val="left"/>
        <w:rPr>
          <w:sz w:val="18"/>
        </w:rPr>
        <w:sectPr>
          <w:type w:val="continuous"/>
          <w:pgSz w:w="11910" w:h="16840"/>
          <w:pgMar w:top="1580" w:right="0" w:bottom="280" w:left="0" w:header="720" w:footer="720" w:gutter="0"/>
          <w:cols w:equalWidth="0" w:num="4">
            <w:col w:w="2134" w:space="40"/>
            <w:col w:w="1746" w:space="39"/>
            <w:col w:w="4925" w:space="40"/>
            <w:col w:w="2986"/>
          </w:cols>
        </w:sectPr>
      </w:pPr>
    </w:p>
    <w:p>
      <w:pPr>
        <w:tabs>
          <w:tab w:val="left" w:pos="6311"/>
        </w:tabs>
        <w:spacing w:before="85"/>
        <w:ind w:left="1788" w:right="0" w:firstLine="0"/>
        <w:jc w:val="left"/>
        <w:rPr>
          <w:b/>
          <w:sz w:val="18"/>
        </w:rPr>
      </w:pPr>
      <w:r>
        <w:rPr>
          <w:b/>
          <w:sz w:val="18"/>
        </w:rPr>
        <w:t>况</w:t>
      </w:r>
      <w:r>
        <w:rPr>
          <w:b/>
          <w:sz w:val="18"/>
        </w:rPr>
        <w:tab/>
      </w:r>
      <w:r>
        <w:rPr>
          <w:b/>
          <w:sz w:val="18"/>
        </w:rPr>
        <w:t>政资</w:t>
      </w:r>
      <w:r>
        <w:rPr>
          <w:b/>
          <w:spacing w:val="-19"/>
          <w:sz w:val="18"/>
        </w:rPr>
        <w:t>金</w:t>
      </w:r>
    </w:p>
    <w:p>
      <w:pPr>
        <w:pStyle w:val="5"/>
        <w:spacing w:line="160" w:lineRule="exact"/>
        <w:jc w:val="right"/>
      </w:pPr>
      <w:r>
        <w:br w:type="column"/>
      </w:r>
      <w:r>
        <w:t>1.72</w:t>
      </w:r>
    </w:p>
    <w:p>
      <w:pPr>
        <w:pStyle w:val="5"/>
        <w:spacing w:line="160" w:lineRule="exact"/>
        <w:ind w:left="911"/>
      </w:pPr>
      <w:r>
        <w:br w:type="column"/>
      </w:r>
      <w:r>
        <w:t>100.00</w:t>
      </w:r>
    </w:p>
    <w:p>
      <w:pPr>
        <w:spacing w:after="0" w:line="160" w:lineRule="exact"/>
        <w:sectPr>
          <w:type w:val="continuous"/>
          <w:pgSz w:w="11910" w:h="16840"/>
          <w:pgMar w:top="1580" w:right="0" w:bottom="280" w:left="0" w:header="720" w:footer="720" w:gutter="0"/>
          <w:cols w:equalWidth="0" w:num="3">
            <w:col w:w="6855" w:space="40"/>
            <w:col w:w="1990" w:space="39"/>
            <w:col w:w="2986"/>
          </w:cols>
        </w:sectPr>
      </w:pPr>
    </w:p>
    <w:p>
      <w:pPr>
        <w:pStyle w:val="5"/>
        <w:spacing w:before="10"/>
        <w:rPr>
          <w:sz w:val="26"/>
        </w:rPr>
      </w:pPr>
    </w:p>
    <w:p>
      <w:pPr>
        <w:tabs>
          <w:tab w:val="left" w:pos="8522"/>
        </w:tabs>
        <w:spacing w:before="0"/>
        <w:ind w:left="6312" w:right="0" w:firstLine="0"/>
        <w:jc w:val="left"/>
        <w:rPr>
          <w:sz w:val="18"/>
        </w:rPr>
      </w:pPr>
      <w:r>
        <w:rPr>
          <w:b/>
          <w:sz w:val="18"/>
        </w:rPr>
        <w:t>其他</w:t>
      </w:r>
      <w:r>
        <w:rPr>
          <w:b/>
          <w:sz w:val="18"/>
        </w:rPr>
        <w:tab/>
      </w:r>
      <w:r>
        <w:rPr>
          <w:sz w:val="18"/>
        </w:rPr>
        <w:t>0.00</w:t>
      </w:r>
    </w:p>
    <w:p>
      <w:pPr>
        <w:pStyle w:val="5"/>
        <w:spacing w:before="10"/>
        <w:rPr>
          <w:sz w:val="8"/>
        </w:rPr>
      </w:pPr>
    </w:p>
    <w:p>
      <w:pPr>
        <w:spacing w:after="0"/>
        <w:rPr>
          <w:sz w:val="8"/>
        </w:rPr>
        <w:sectPr>
          <w:type w:val="continuous"/>
          <w:pgSz w:w="11910" w:h="16840"/>
          <w:pgMar w:top="1580" w:right="0" w:bottom="280" w:left="0" w:header="720" w:footer="720" w:gutter="0"/>
          <w:cols w:space="720" w:num="1"/>
        </w:sectPr>
      </w:pPr>
    </w:p>
    <w:p>
      <w:pPr>
        <w:pStyle w:val="4"/>
        <w:spacing w:before="75" w:line="324" w:lineRule="auto"/>
        <w:ind w:left="1696" w:hanging="72"/>
      </w:pPr>
      <w:r>
        <w:rPr>
          <w:spacing w:val="-17"/>
        </w:rPr>
        <w:t>三、目</w:t>
      </w:r>
      <w:r>
        <w:t>标完</w:t>
      </w:r>
    </w:p>
    <w:p>
      <w:pPr>
        <w:pStyle w:val="5"/>
        <w:spacing w:before="1"/>
        <w:rPr>
          <w:b/>
          <w:sz w:val="17"/>
        </w:rPr>
      </w:pPr>
      <w:r>
        <w:br w:type="column"/>
      </w:r>
    </w:p>
    <w:p>
      <w:pPr>
        <w:tabs>
          <w:tab w:val="left" w:pos="4517"/>
          <w:tab w:val="left" w:pos="6977"/>
        </w:tabs>
        <w:spacing w:before="0"/>
        <w:ind w:left="1143" w:right="0" w:firstLine="0"/>
        <w:jc w:val="left"/>
        <w:rPr>
          <w:b/>
          <w:sz w:val="18"/>
        </w:rPr>
      </w:pPr>
      <w:r>
        <w:rPr>
          <w:b/>
          <w:sz w:val="18"/>
        </w:rPr>
        <w:t>年度预期目标</w:t>
      </w:r>
      <w:r>
        <w:rPr>
          <w:b/>
          <w:sz w:val="18"/>
        </w:rPr>
        <w:tab/>
      </w:r>
      <w:r>
        <w:rPr>
          <w:b/>
          <w:sz w:val="18"/>
        </w:rPr>
        <w:t>具体完成情况</w:t>
      </w:r>
      <w:r>
        <w:rPr>
          <w:b/>
          <w:sz w:val="18"/>
        </w:rPr>
        <w:tab/>
      </w:r>
      <w:r>
        <w:rPr>
          <w:b/>
          <w:sz w:val="18"/>
        </w:rPr>
        <w:t>总体完成率(%)</w:t>
      </w:r>
    </w:p>
    <w:p>
      <w:pPr>
        <w:spacing w:after="0"/>
        <w:jc w:val="left"/>
        <w:rPr>
          <w:sz w:val="18"/>
        </w:rPr>
        <w:sectPr>
          <w:type w:val="continuous"/>
          <w:pgSz w:w="11910" w:h="16840"/>
          <w:pgMar w:top="1580" w:right="0" w:bottom="280" w:left="0" w:header="720" w:footer="720" w:gutter="0"/>
          <w:cols w:equalWidth="0" w:num="2">
            <w:col w:w="2134" w:space="40"/>
            <w:col w:w="9736"/>
          </w:cols>
        </w:sectPr>
      </w:pPr>
    </w:p>
    <w:p>
      <w:pPr>
        <w:tabs>
          <w:tab w:val="left" w:pos="2349"/>
        </w:tabs>
        <w:spacing w:before="0" w:line="314" w:lineRule="auto"/>
        <w:ind w:left="1788" w:right="0" w:hanging="92"/>
        <w:jc w:val="left"/>
        <w:rPr>
          <w:sz w:val="18"/>
        </w:rPr>
      </w:pPr>
      <w:r>
        <w:rPr>
          <w:b/>
          <w:sz w:val="18"/>
        </w:rPr>
        <w:t>成情</w:t>
      </w:r>
      <w:r>
        <w:rPr>
          <w:b/>
          <w:sz w:val="18"/>
        </w:rPr>
        <w:tab/>
      </w:r>
      <w:r>
        <w:rPr>
          <w:position w:val="1"/>
          <w:sz w:val="18"/>
        </w:rPr>
        <w:t>加为严重精神障碍患者群体提供教</w:t>
      </w:r>
      <w:r>
        <w:rPr>
          <w:spacing w:val="-20"/>
          <w:position w:val="1"/>
          <w:sz w:val="18"/>
        </w:rPr>
        <w:t>助</w:t>
      </w:r>
      <w:r>
        <w:rPr>
          <w:b/>
          <w:sz w:val="18"/>
        </w:rPr>
        <w:t>况</w:t>
      </w:r>
      <w:r>
        <w:rPr>
          <w:b/>
          <w:sz w:val="18"/>
        </w:rPr>
        <w:tab/>
      </w:r>
      <w:r>
        <w:rPr>
          <w:position w:val="1"/>
          <w:sz w:val="18"/>
        </w:rPr>
        <w:t>服务。</w:t>
      </w:r>
    </w:p>
    <w:p>
      <w:pPr>
        <w:pStyle w:val="5"/>
        <w:spacing w:line="324" w:lineRule="auto"/>
        <w:ind w:left="312" w:right="38"/>
      </w:pPr>
      <w:r>
        <w:br w:type="column"/>
      </w:r>
      <w:r>
        <w:t>加为严重精神障碍患者群体提供教助服务。</w:t>
      </w:r>
    </w:p>
    <w:p>
      <w:pPr>
        <w:pStyle w:val="5"/>
        <w:spacing w:before="145"/>
        <w:ind w:left="1679" w:right="1512"/>
        <w:jc w:val="center"/>
      </w:pPr>
      <w:r>
        <w:br w:type="column"/>
      </w:r>
      <w:r>
        <w:t>100.00</w:t>
      </w:r>
    </w:p>
    <w:p>
      <w:pPr>
        <w:spacing w:after="0"/>
        <w:jc w:val="center"/>
        <w:sectPr>
          <w:type w:val="continuous"/>
          <w:pgSz w:w="11910" w:h="16840"/>
          <w:pgMar w:top="1580" w:right="0" w:bottom="280" w:left="0" w:header="720" w:footer="720" w:gutter="0"/>
          <w:cols w:equalWidth="0" w:num="3">
            <w:col w:w="5230" w:space="40"/>
            <w:col w:w="2693" w:space="175"/>
            <w:col w:w="3772"/>
          </w:cols>
        </w:sectPr>
      </w:pPr>
    </w:p>
    <w:p>
      <w:pPr>
        <w:pStyle w:val="4"/>
        <w:tabs>
          <w:tab w:val="left" w:pos="9376"/>
        </w:tabs>
        <w:spacing w:before="92"/>
        <w:ind w:left="5836"/>
      </w:pPr>
      <w:r>
        <w:t>预期指标值</w:t>
      </w:r>
      <w:r>
        <w:tab/>
      </w:r>
      <w:r>
        <w:t>自评得分</w:t>
      </w:r>
    </w:p>
    <w:p>
      <w:pPr>
        <w:pStyle w:val="5"/>
        <w:spacing w:before="10"/>
        <w:rPr>
          <w:b/>
          <w:sz w:val="7"/>
        </w:rPr>
      </w:pPr>
    </w:p>
    <w:p>
      <w:pPr>
        <w:spacing w:after="0"/>
        <w:rPr>
          <w:sz w:val="7"/>
        </w:rPr>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sz w:val="25"/>
        </w:rPr>
      </w:pPr>
    </w:p>
    <w:p>
      <w:pPr>
        <w:spacing w:before="0" w:line="324" w:lineRule="auto"/>
        <w:ind w:left="1624" w:right="0" w:firstLine="0"/>
        <w:jc w:val="center"/>
        <w:rPr>
          <w:b/>
          <w:sz w:val="18"/>
        </w:rPr>
      </w:pPr>
      <w:r>
        <w:rPr>
          <w:b/>
          <w:spacing w:val="-17"/>
          <w:sz w:val="18"/>
        </w:rPr>
        <w:t>四、年</w:t>
      </w:r>
      <w:r>
        <w:rPr>
          <w:b/>
          <w:sz w:val="18"/>
        </w:rPr>
        <w:t>度绩效指标完成情况</w:t>
      </w:r>
    </w:p>
    <w:p>
      <w:pPr>
        <w:pStyle w:val="5"/>
        <w:rPr>
          <w:b/>
        </w:rPr>
      </w:pPr>
      <w:r>
        <w:br w:type="column"/>
      </w:r>
    </w:p>
    <w:p>
      <w:pPr>
        <w:pStyle w:val="5"/>
        <w:rPr>
          <w:b/>
        </w:rPr>
      </w:pPr>
    </w:p>
    <w:p>
      <w:pPr>
        <w:pStyle w:val="5"/>
        <w:spacing w:before="6"/>
        <w:rPr>
          <w:b/>
          <w:sz w:val="23"/>
        </w:rPr>
      </w:pPr>
    </w:p>
    <w:p>
      <w:pPr>
        <w:spacing w:before="0" w:line="324" w:lineRule="auto"/>
        <w:ind w:left="382" w:right="0" w:hanging="180"/>
        <w:jc w:val="left"/>
        <w:rPr>
          <w:b/>
          <w:sz w:val="18"/>
        </w:rPr>
      </w:pPr>
      <w:r>
        <w:rPr>
          <w:b/>
          <w:sz w:val="18"/>
        </w:rPr>
        <w:t>一级指标</w:t>
      </w:r>
    </w:p>
    <w:p>
      <w:pPr>
        <w:pStyle w:val="5"/>
        <w:rPr>
          <w:b/>
        </w:rPr>
      </w:pPr>
      <w:r>
        <w:br w:type="column"/>
      </w:r>
    </w:p>
    <w:p>
      <w:pPr>
        <w:pStyle w:val="5"/>
        <w:rPr>
          <w:b/>
        </w:rPr>
      </w:pPr>
    </w:p>
    <w:p>
      <w:pPr>
        <w:pStyle w:val="5"/>
        <w:rPr>
          <w:b/>
        </w:rPr>
      </w:pPr>
    </w:p>
    <w:p>
      <w:pPr>
        <w:pStyle w:val="5"/>
        <w:spacing w:before="8"/>
        <w:rPr>
          <w:b/>
          <w:sz w:val="17"/>
        </w:rPr>
      </w:pPr>
    </w:p>
    <w:p>
      <w:pPr>
        <w:spacing w:before="0"/>
        <w:ind w:left="219" w:right="0" w:firstLine="0"/>
        <w:jc w:val="left"/>
        <w:rPr>
          <w:b/>
          <w:sz w:val="18"/>
        </w:rPr>
      </w:pPr>
      <w:r>
        <w:rPr>
          <w:b/>
          <w:sz w:val="18"/>
        </w:rPr>
        <w:t>二级指标</w:t>
      </w:r>
    </w:p>
    <w:p>
      <w:pPr>
        <w:pStyle w:val="5"/>
        <w:rPr>
          <w:b/>
        </w:rPr>
      </w:pPr>
      <w:r>
        <w:br w:type="column"/>
      </w:r>
    </w:p>
    <w:p>
      <w:pPr>
        <w:pStyle w:val="5"/>
        <w:rPr>
          <w:b/>
        </w:rPr>
      </w:pPr>
    </w:p>
    <w:p>
      <w:pPr>
        <w:pStyle w:val="5"/>
        <w:spacing w:before="6"/>
        <w:rPr>
          <w:b/>
          <w:sz w:val="23"/>
        </w:rPr>
      </w:pPr>
    </w:p>
    <w:p>
      <w:pPr>
        <w:spacing w:before="0" w:line="324" w:lineRule="auto"/>
        <w:ind w:left="399" w:right="0" w:hanging="180"/>
        <w:jc w:val="left"/>
        <w:rPr>
          <w:b/>
          <w:sz w:val="18"/>
        </w:rPr>
      </w:pPr>
      <w:r>
        <w:rPr>
          <w:b/>
          <w:sz w:val="18"/>
        </w:rPr>
        <w:t>三级指标</w:t>
      </w:r>
    </w:p>
    <w:p>
      <w:pPr>
        <w:pStyle w:val="5"/>
        <w:rPr>
          <w:b/>
        </w:rPr>
      </w:pPr>
      <w:r>
        <w:br w:type="column"/>
      </w:r>
    </w:p>
    <w:p>
      <w:pPr>
        <w:pStyle w:val="5"/>
        <w:rPr>
          <w:b/>
        </w:rPr>
      </w:pPr>
    </w:p>
    <w:p>
      <w:pPr>
        <w:pStyle w:val="5"/>
        <w:spacing w:before="6"/>
        <w:rPr>
          <w:b/>
          <w:sz w:val="23"/>
        </w:rPr>
      </w:pPr>
    </w:p>
    <w:p>
      <w:pPr>
        <w:spacing w:before="0"/>
        <w:ind w:left="233" w:right="0" w:firstLine="0"/>
        <w:jc w:val="left"/>
        <w:rPr>
          <w:b/>
          <w:sz w:val="18"/>
        </w:rPr>
      </w:pPr>
      <w:r>
        <w:rPr>
          <w:b/>
          <w:sz w:val="18"/>
        </w:rPr>
        <w:t>指标</w:t>
      </w:r>
    </w:p>
    <w:p>
      <w:pPr>
        <w:tabs>
          <w:tab w:val="left" w:pos="840"/>
        </w:tabs>
        <w:spacing w:before="21" w:line="259" w:lineRule="auto"/>
        <w:ind w:left="840" w:right="0" w:hanging="608"/>
        <w:jc w:val="left"/>
        <w:rPr>
          <w:b/>
          <w:sz w:val="18"/>
        </w:rPr>
      </w:pPr>
      <w:r>
        <w:rPr>
          <w:b/>
          <w:sz w:val="18"/>
        </w:rPr>
        <w:t>分值</w:t>
      </w:r>
      <w:r>
        <w:rPr>
          <w:b/>
          <w:sz w:val="18"/>
        </w:rPr>
        <w:tab/>
      </w:r>
      <w:r>
        <w:rPr>
          <w:b/>
          <w:w w:val="95"/>
          <w:position w:val="6"/>
          <w:sz w:val="18"/>
        </w:rPr>
        <w:t>符</w:t>
      </w:r>
      <w:r>
        <w:rPr>
          <w:b/>
          <w:w w:val="95"/>
          <w:sz w:val="18"/>
        </w:rPr>
        <w:t>号</w:t>
      </w:r>
    </w:p>
    <w:p>
      <w:pPr>
        <w:pStyle w:val="5"/>
        <w:rPr>
          <w:b/>
        </w:rPr>
      </w:pPr>
      <w:r>
        <w:br w:type="column"/>
      </w:r>
    </w:p>
    <w:p>
      <w:pPr>
        <w:pStyle w:val="5"/>
        <w:rPr>
          <w:b/>
        </w:rPr>
      </w:pPr>
    </w:p>
    <w:p>
      <w:pPr>
        <w:pStyle w:val="5"/>
        <w:rPr>
          <w:b/>
        </w:rPr>
      </w:pPr>
    </w:p>
    <w:p>
      <w:pPr>
        <w:pStyle w:val="5"/>
        <w:spacing w:before="12"/>
        <w:rPr>
          <w:b/>
          <w:sz w:val="24"/>
        </w:rPr>
      </w:pPr>
    </w:p>
    <w:p>
      <w:pPr>
        <w:spacing w:before="0" w:line="193" w:lineRule="exact"/>
        <w:ind w:left="509" w:right="0" w:firstLine="0"/>
        <w:jc w:val="left"/>
        <w:rPr>
          <w:b/>
          <w:sz w:val="18"/>
        </w:rPr>
      </w:pPr>
      <w:r>
        <w:rPr>
          <w:b/>
          <w:spacing w:val="-22"/>
          <w:w w:val="95"/>
          <w:sz w:val="18"/>
        </w:rPr>
        <w:t>单位</w:t>
      </w:r>
      <w:r>
        <w:rPr>
          <w:b/>
          <w:w w:val="95"/>
          <w:sz w:val="18"/>
        </w:rPr>
        <w:t>（文</w:t>
      </w:r>
    </w:p>
    <w:p>
      <w:pPr>
        <w:spacing w:before="0" w:line="156" w:lineRule="exact"/>
        <w:ind w:left="166" w:right="0" w:firstLine="0"/>
        <w:jc w:val="left"/>
        <w:rPr>
          <w:b/>
          <w:sz w:val="18"/>
        </w:rPr>
      </w:pPr>
      <w:r>
        <w:rPr>
          <w:b/>
          <w:w w:val="99"/>
          <w:sz w:val="18"/>
        </w:rPr>
        <w:t>值</w:t>
      </w:r>
    </w:p>
    <w:p>
      <w:pPr>
        <w:spacing w:before="0" w:line="193" w:lineRule="exact"/>
        <w:ind w:left="509" w:right="0" w:firstLine="0"/>
        <w:jc w:val="left"/>
        <w:rPr>
          <w:b/>
          <w:sz w:val="18"/>
        </w:rPr>
      </w:pPr>
      <w:r>
        <w:rPr>
          <w:b/>
          <w:w w:val="95"/>
          <w:sz w:val="18"/>
        </w:rPr>
        <w:t>字描述</w:t>
      </w:r>
      <w:r>
        <w:rPr>
          <w:b/>
          <w:spacing w:val="-19"/>
          <w:w w:val="95"/>
          <w:sz w:val="18"/>
        </w:rPr>
        <w:t>）</w:t>
      </w:r>
    </w:p>
    <w:p>
      <w:pPr>
        <w:pStyle w:val="5"/>
        <w:rPr>
          <w:b/>
        </w:rPr>
      </w:pPr>
      <w:r>
        <w:br w:type="column"/>
      </w:r>
    </w:p>
    <w:p>
      <w:pPr>
        <w:pStyle w:val="5"/>
        <w:rPr>
          <w:b/>
        </w:rPr>
      </w:pPr>
    </w:p>
    <w:p>
      <w:pPr>
        <w:spacing w:before="144" w:line="324" w:lineRule="auto"/>
        <w:ind w:left="163" w:right="0" w:firstLine="0"/>
        <w:jc w:val="center"/>
        <w:rPr>
          <w:b/>
          <w:sz w:val="18"/>
        </w:rPr>
      </w:pPr>
      <w:r>
        <w:rPr>
          <w:b/>
          <w:sz w:val="18"/>
        </w:rPr>
        <w:t>单项指标实际完成值</w:t>
      </w:r>
    </w:p>
    <w:p>
      <w:pPr>
        <w:pStyle w:val="5"/>
        <w:rPr>
          <w:b/>
        </w:rPr>
      </w:pPr>
      <w:r>
        <w:br w:type="column"/>
      </w:r>
    </w:p>
    <w:p>
      <w:pPr>
        <w:pStyle w:val="5"/>
        <w:rPr>
          <w:b/>
        </w:rPr>
      </w:pPr>
    </w:p>
    <w:p>
      <w:pPr>
        <w:spacing w:before="144" w:line="324" w:lineRule="auto"/>
        <w:ind w:left="272" w:right="0" w:firstLine="0"/>
        <w:jc w:val="both"/>
        <w:rPr>
          <w:b/>
          <w:sz w:val="18"/>
        </w:rPr>
      </w:pPr>
      <w:r>
        <w:rPr>
          <w:b/>
          <w:sz w:val="18"/>
        </w:rPr>
        <w:t>单项指标完成情况</w:t>
      </w:r>
    </w:p>
    <w:p>
      <w:pPr>
        <w:pStyle w:val="5"/>
        <w:rPr>
          <w:b/>
        </w:rPr>
      </w:pPr>
      <w:r>
        <w:br w:type="column"/>
      </w:r>
    </w:p>
    <w:p>
      <w:pPr>
        <w:pStyle w:val="5"/>
        <w:rPr>
          <w:b/>
        </w:rPr>
      </w:pPr>
    </w:p>
    <w:p>
      <w:pPr>
        <w:pStyle w:val="5"/>
        <w:rPr>
          <w:b/>
        </w:rPr>
      </w:pPr>
    </w:p>
    <w:p>
      <w:pPr>
        <w:pStyle w:val="5"/>
        <w:spacing w:before="9"/>
        <w:rPr>
          <w:b/>
          <w:sz w:val="12"/>
        </w:rPr>
      </w:pPr>
    </w:p>
    <w:p>
      <w:pPr>
        <w:spacing w:before="1" w:line="324" w:lineRule="auto"/>
        <w:ind w:left="274" w:right="30" w:firstLine="0"/>
        <w:jc w:val="both"/>
        <w:rPr>
          <w:b/>
          <w:sz w:val="18"/>
        </w:rPr>
      </w:pPr>
      <w:r>
        <w:rPr>
          <w:b/>
          <w:spacing w:val="-9"/>
          <w:sz w:val="18"/>
        </w:rPr>
        <w:t>单项指标</w:t>
      </w:r>
      <w:r>
        <w:rPr>
          <w:b/>
          <w:spacing w:val="-9"/>
          <w:w w:val="95"/>
          <w:sz w:val="18"/>
        </w:rPr>
        <w:t>得分</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1"/>
        <w:rPr>
          <w:b/>
          <w:sz w:val="13"/>
        </w:rPr>
      </w:pPr>
    </w:p>
    <w:p>
      <w:pPr>
        <w:pStyle w:val="5"/>
        <w:jc w:val="right"/>
      </w:pPr>
      <w:r>
        <w:t>100.</w:t>
      </w:r>
    </w:p>
    <w:p>
      <w:pPr>
        <w:pStyle w:val="5"/>
        <w:spacing w:before="82"/>
        <w:jc w:val="right"/>
      </w:pPr>
      <w:r>
        <w:t>00</w:t>
      </w:r>
    </w:p>
    <w:p>
      <w:pPr>
        <w:spacing w:before="75"/>
        <w:ind w:left="0" w:right="1545" w:firstLine="0"/>
        <w:jc w:val="right"/>
        <w:rPr>
          <w:b/>
          <w:sz w:val="18"/>
        </w:rPr>
      </w:pPr>
      <w:r>
        <w:br w:type="column"/>
      </w:r>
      <w:r>
        <w:rPr>
          <w:b/>
          <w:spacing w:val="-1"/>
          <w:sz w:val="18"/>
        </w:rPr>
        <w:t>单</w:t>
      </w:r>
    </w:p>
    <w:p>
      <w:pPr>
        <w:pStyle w:val="4"/>
        <w:tabs>
          <w:tab w:val="left" w:pos="427"/>
        </w:tabs>
        <w:spacing w:before="82"/>
        <w:ind w:right="1545"/>
        <w:jc w:val="right"/>
      </w:pPr>
      <w:r>
        <w:t>权</w:t>
      </w:r>
      <w:r>
        <w:tab/>
      </w:r>
      <w:r>
        <w:rPr>
          <w:spacing w:val="-1"/>
        </w:rPr>
        <w:t>项</w:t>
      </w:r>
    </w:p>
    <w:p>
      <w:pPr>
        <w:tabs>
          <w:tab w:val="left" w:pos="427"/>
        </w:tabs>
        <w:spacing w:before="81"/>
        <w:ind w:left="0" w:right="1545" w:firstLine="0"/>
        <w:jc w:val="right"/>
        <w:rPr>
          <w:b/>
          <w:sz w:val="18"/>
        </w:rPr>
      </w:pPr>
      <w:r>
        <w:rPr>
          <w:b/>
          <w:sz w:val="18"/>
        </w:rPr>
        <w:t>重</w:t>
      </w:r>
      <w:r>
        <w:rPr>
          <w:b/>
          <w:sz w:val="18"/>
        </w:rPr>
        <w:tab/>
      </w:r>
      <w:r>
        <w:rPr>
          <w:b/>
          <w:spacing w:val="-1"/>
          <w:sz w:val="18"/>
        </w:rPr>
        <w:t>指</w:t>
      </w:r>
    </w:p>
    <w:p>
      <w:pPr>
        <w:tabs>
          <w:tab w:val="left" w:pos="427"/>
        </w:tabs>
        <w:spacing w:before="81"/>
        <w:ind w:left="0" w:right="1545" w:firstLine="0"/>
        <w:jc w:val="right"/>
        <w:rPr>
          <w:b/>
          <w:sz w:val="18"/>
        </w:rPr>
      </w:pPr>
      <w:r>
        <w:rPr>
          <w:b/>
          <w:sz w:val="18"/>
        </w:rPr>
        <w:t>占</w:t>
      </w:r>
      <w:r>
        <w:rPr>
          <w:b/>
          <w:sz w:val="18"/>
        </w:rPr>
        <w:tab/>
      </w:r>
      <w:r>
        <w:rPr>
          <w:b/>
          <w:spacing w:val="-1"/>
          <w:sz w:val="18"/>
        </w:rPr>
        <w:t>标</w:t>
      </w:r>
    </w:p>
    <w:p>
      <w:pPr>
        <w:tabs>
          <w:tab w:val="left" w:pos="427"/>
        </w:tabs>
        <w:spacing w:before="82"/>
        <w:ind w:left="0" w:right="1545" w:firstLine="0"/>
        <w:jc w:val="right"/>
        <w:rPr>
          <w:b/>
          <w:sz w:val="18"/>
        </w:rPr>
      </w:pPr>
      <w:r>
        <w:rPr>
          <w:b/>
          <w:sz w:val="18"/>
        </w:rPr>
        <w:t>比</w:t>
      </w:r>
      <w:r>
        <w:rPr>
          <w:b/>
          <w:sz w:val="18"/>
        </w:rPr>
        <w:tab/>
      </w:r>
      <w:r>
        <w:rPr>
          <w:b/>
          <w:spacing w:val="-1"/>
          <w:sz w:val="18"/>
        </w:rPr>
        <w:t>折</w:t>
      </w:r>
    </w:p>
    <w:p>
      <w:pPr>
        <w:spacing w:before="81"/>
        <w:ind w:left="0" w:right="1545" w:firstLine="0"/>
        <w:jc w:val="right"/>
        <w:rPr>
          <w:b/>
          <w:sz w:val="18"/>
        </w:rPr>
      </w:pPr>
      <w:r>
        <w:rPr>
          <w:b/>
          <w:sz w:val="18"/>
        </w:rPr>
        <w:t>（</w:t>
      </w:r>
      <w:r>
        <w:rPr>
          <w:b/>
          <w:spacing w:val="40"/>
          <w:sz w:val="18"/>
        </w:rPr>
        <w:t xml:space="preserve"> 算</w:t>
      </w:r>
    </w:p>
    <w:p>
      <w:pPr>
        <w:spacing w:before="82" w:line="324" w:lineRule="auto"/>
        <w:ind w:left="616" w:right="1545" w:hanging="442"/>
        <w:jc w:val="right"/>
        <w:rPr>
          <w:b/>
          <w:sz w:val="18"/>
        </w:rPr>
      </w:pPr>
      <w:r>
        <w:rPr>
          <w:b/>
          <w:sz w:val="18"/>
        </w:rPr>
        <w:t>%）</w:t>
      </w:r>
      <w:r>
        <w:rPr>
          <w:b/>
          <w:spacing w:val="38"/>
          <w:sz w:val="18"/>
        </w:rPr>
        <w:t xml:space="preserve"> 得</w:t>
      </w:r>
      <w:r>
        <w:rPr>
          <w:b/>
          <w:spacing w:val="38"/>
          <w:w w:val="95"/>
          <w:sz w:val="18"/>
        </w:rPr>
        <w:t>分</w:t>
      </w:r>
    </w:p>
    <w:p>
      <w:pPr>
        <w:pStyle w:val="5"/>
        <w:rPr>
          <w:b/>
        </w:rPr>
      </w:pPr>
    </w:p>
    <w:p>
      <w:pPr>
        <w:pStyle w:val="5"/>
        <w:rPr>
          <w:b/>
        </w:rPr>
      </w:pPr>
    </w:p>
    <w:p>
      <w:pPr>
        <w:pStyle w:val="5"/>
        <w:spacing w:before="10"/>
        <w:rPr>
          <w:b/>
          <w:sz w:val="12"/>
        </w:rPr>
      </w:pPr>
    </w:p>
    <w:p>
      <w:pPr>
        <w:pStyle w:val="5"/>
        <w:tabs>
          <w:tab w:val="left" w:pos="633"/>
        </w:tabs>
        <w:ind w:left="206"/>
      </w:pPr>
      <w:r>
        <w:t>20</w:t>
      </w:r>
      <w:r>
        <w:tab/>
      </w:r>
      <w:r>
        <w:t>20</w:t>
      </w:r>
    </w:p>
    <w:p>
      <w:pPr>
        <w:pStyle w:val="5"/>
        <w:tabs>
          <w:tab w:val="left" w:pos="633"/>
        </w:tabs>
        <w:spacing w:before="81"/>
        <w:ind w:left="206"/>
      </w:pPr>
      <w:r>
        <w:t>.0</w:t>
      </w:r>
      <w:r>
        <w:tab/>
      </w:r>
      <w:r>
        <w:t>.0</w:t>
      </w:r>
    </w:p>
    <w:p>
      <w:pPr>
        <w:pStyle w:val="5"/>
        <w:tabs>
          <w:tab w:val="left" w:pos="721"/>
        </w:tabs>
        <w:spacing w:before="82"/>
        <w:ind w:left="294"/>
      </w:pPr>
      <w:r>
        <w:t>0</w:t>
      </w:r>
      <w:r>
        <w:tab/>
      </w:r>
      <w:r>
        <w:t>0</w:t>
      </w:r>
    </w:p>
    <w:p>
      <w:pPr>
        <w:spacing w:after="0"/>
        <w:sectPr>
          <w:type w:val="continuous"/>
          <w:pgSz w:w="11910" w:h="16840"/>
          <w:pgMar w:top="1580" w:right="0" w:bottom="280" w:left="0" w:header="720" w:footer="720" w:gutter="0"/>
          <w:cols w:equalWidth="0" w:num="10">
            <w:col w:w="2134" w:space="40"/>
            <w:col w:w="745" w:space="39"/>
            <w:col w:w="942" w:space="40"/>
            <w:col w:w="762" w:space="39"/>
            <w:col w:w="1021" w:space="40"/>
            <w:col w:w="1233" w:space="40"/>
            <w:col w:w="887" w:space="39"/>
            <w:col w:w="815" w:space="39"/>
            <w:col w:w="667" w:space="40"/>
            <w:col w:w="2348"/>
          </w:cols>
        </w:sectPr>
      </w:pPr>
    </w:p>
    <w:p>
      <w:pPr>
        <w:pStyle w:val="5"/>
        <w:spacing w:before="8"/>
        <w:rPr>
          <w:sz w:val="12"/>
        </w:rPr>
      </w:pPr>
    </w:p>
    <w:p>
      <w:pPr>
        <w:pStyle w:val="4"/>
        <w:spacing w:before="75" w:line="324" w:lineRule="auto"/>
        <w:ind w:left="2556" w:right="8985" w:hanging="180"/>
      </w:pPr>
      <w:r>
        <mc:AlternateContent>
          <mc:Choice Requires="wps">
            <w:drawing>
              <wp:anchor distT="0" distB="0" distL="114300" distR="114300" simplePos="0" relativeHeight="251667456" behindDoc="0" locked="0" layoutInCell="1" allowOverlap="1">
                <wp:simplePos x="0" y="0"/>
                <wp:positionH relativeFrom="page">
                  <wp:posOffset>1973580</wp:posOffset>
                </wp:positionH>
                <wp:positionV relativeFrom="paragraph">
                  <wp:posOffset>-1025525</wp:posOffset>
                </wp:positionV>
                <wp:extent cx="3498850" cy="1897380"/>
                <wp:effectExtent l="0" t="0" r="0" b="0"/>
                <wp:wrapNone/>
                <wp:docPr id="22" name="文本框 16"/>
                <wp:cNvGraphicFramePr/>
                <a:graphic xmlns:a="http://schemas.openxmlformats.org/drawingml/2006/main">
                  <a:graphicData uri="http://schemas.microsoft.com/office/word/2010/wordprocessingShape">
                    <wps:wsp>
                      <wps:cNvSpPr txBox="1"/>
                      <wps:spPr>
                        <a:xfrm>
                          <a:off x="0" y="0"/>
                          <a:ext cx="3498850" cy="189738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97"/>
                              <w:gridCol w:w="803"/>
                              <w:gridCol w:w="635"/>
                              <w:gridCol w:w="396"/>
                              <w:gridCol w:w="365"/>
                              <w:gridCol w:w="814"/>
                              <w:gridCol w:w="1084"/>
                              <w:gridCol w:w="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700" w:type="dxa"/>
                                  <w:gridSpan w:val="2"/>
                                  <w:vMerge w:val="restart"/>
                                </w:tcPr>
                                <w:p>
                                  <w:pPr>
                                    <w:pStyle w:val="10"/>
                                    <w:rPr>
                                      <w:rFonts w:ascii="Times New Roman"/>
                                      <w:sz w:val="18"/>
                                    </w:rPr>
                                  </w:pPr>
                                </w:p>
                              </w:tc>
                              <w:tc>
                                <w:tcPr>
                                  <w:tcW w:w="635" w:type="dxa"/>
                                </w:tcPr>
                                <w:p>
                                  <w:pPr>
                                    <w:pStyle w:val="10"/>
                                    <w:spacing w:line="205" w:lineRule="exact"/>
                                    <w:ind w:left="116" w:right="117"/>
                                    <w:jc w:val="center"/>
                                    <w:rPr>
                                      <w:sz w:val="18"/>
                                    </w:rPr>
                                  </w:pPr>
                                  <w:r>
                                    <w:rPr>
                                      <w:sz w:val="18"/>
                                    </w:rPr>
                                    <w:t>已参</w:t>
                                  </w:r>
                                </w:p>
                              </w:tc>
                              <w:tc>
                                <w:tcPr>
                                  <w:tcW w:w="396" w:type="dxa"/>
                                </w:tcPr>
                                <w:p>
                                  <w:pPr>
                                    <w:pStyle w:val="10"/>
                                    <w:rPr>
                                      <w:rFonts w:ascii="Times New Roman"/>
                                      <w:sz w:val="16"/>
                                    </w:rPr>
                                  </w:pPr>
                                </w:p>
                              </w:tc>
                              <w:tc>
                                <w:tcPr>
                                  <w:tcW w:w="365" w:type="dxa"/>
                                </w:tcPr>
                                <w:p>
                                  <w:pPr>
                                    <w:pStyle w:val="10"/>
                                    <w:rPr>
                                      <w:rFonts w:ascii="Times New Roman"/>
                                      <w:sz w:val="16"/>
                                    </w:rPr>
                                  </w:pPr>
                                </w:p>
                              </w:tc>
                              <w:tc>
                                <w:tcPr>
                                  <w:tcW w:w="2416"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00" w:type="dxa"/>
                                  <w:gridSpan w:val="2"/>
                                  <w:vMerge w:val="continue"/>
                                  <w:tcBorders>
                                    <w:top w:val="nil"/>
                                  </w:tcBorders>
                                </w:tcPr>
                                <w:p>
                                  <w:pPr>
                                    <w:rPr>
                                      <w:sz w:val="2"/>
                                      <w:szCs w:val="2"/>
                                    </w:rPr>
                                  </w:pPr>
                                </w:p>
                              </w:tc>
                              <w:tc>
                                <w:tcPr>
                                  <w:tcW w:w="635" w:type="dxa"/>
                                </w:tcPr>
                                <w:p>
                                  <w:pPr>
                                    <w:pStyle w:val="10"/>
                                    <w:spacing w:before="40"/>
                                    <w:ind w:left="116" w:right="117"/>
                                    <w:jc w:val="center"/>
                                    <w:rPr>
                                      <w:sz w:val="18"/>
                                    </w:rPr>
                                  </w:pPr>
                                  <w:r>
                                    <w:rPr>
                                      <w:sz w:val="18"/>
                                    </w:rPr>
                                    <w:t>保人</w:t>
                                  </w:r>
                                </w:p>
                              </w:tc>
                              <w:tc>
                                <w:tcPr>
                                  <w:tcW w:w="396" w:type="dxa"/>
                                </w:tcPr>
                                <w:p>
                                  <w:pPr>
                                    <w:pStyle w:val="10"/>
                                    <w:rPr>
                                      <w:rFonts w:ascii="Times New Roman"/>
                                      <w:sz w:val="18"/>
                                    </w:rPr>
                                  </w:pPr>
                                </w:p>
                              </w:tc>
                              <w:tc>
                                <w:tcPr>
                                  <w:tcW w:w="365" w:type="dxa"/>
                                </w:tcPr>
                                <w:p>
                                  <w:pPr>
                                    <w:pStyle w:val="10"/>
                                    <w:rPr>
                                      <w:rFonts w:ascii="Times New Roman"/>
                                      <w:sz w:val="18"/>
                                    </w:rPr>
                                  </w:pPr>
                                </w:p>
                              </w:tc>
                              <w:tc>
                                <w:tcPr>
                                  <w:tcW w:w="241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00" w:type="dxa"/>
                                  <w:gridSpan w:val="2"/>
                                  <w:vMerge w:val="continue"/>
                                  <w:tcBorders>
                                    <w:top w:val="nil"/>
                                  </w:tcBorders>
                                </w:tcPr>
                                <w:p>
                                  <w:pPr>
                                    <w:rPr>
                                      <w:sz w:val="2"/>
                                      <w:szCs w:val="2"/>
                                    </w:rPr>
                                  </w:pPr>
                                </w:p>
                              </w:tc>
                              <w:tc>
                                <w:tcPr>
                                  <w:tcW w:w="635" w:type="dxa"/>
                                </w:tcPr>
                                <w:p>
                                  <w:pPr>
                                    <w:pStyle w:val="10"/>
                                    <w:spacing w:before="40"/>
                                    <w:ind w:left="116" w:right="117"/>
                                    <w:jc w:val="center"/>
                                    <w:rPr>
                                      <w:sz w:val="18"/>
                                    </w:rPr>
                                  </w:pPr>
                                  <w:r>
                                    <w:rPr>
                                      <w:sz w:val="18"/>
                                    </w:rPr>
                                    <w:t>数占</w:t>
                                  </w:r>
                                </w:p>
                              </w:tc>
                              <w:tc>
                                <w:tcPr>
                                  <w:tcW w:w="396" w:type="dxa"/>
                                </w:tcPr>
                                <w:p>
                                  <w:pPr>
                                    <w:pStyle w:val="10"/>
                                    <w:rPr>
                                      <w:rFonts w:ascii="Times New Roman"/>
                                      <w:sz w:val="18"/>
                                    </w:rPr>
                                  </w:pPr>
                                </w:p>
                              </w:tc>
                              <w:tc>
                                <w:tcPr>
                                  <w:tcW w:w="365" w:type="dxa"/>
                                </w:tcPr>
                                <w:p>
                                  <w:pPr>
                                    <w:pStyle w:val="10"/>
                                    <w:spacing w:before="40"/>
                                    <w:ind w:left="55"/>
                                    <w:jc w:val="center"/>
                                    <w:rPr>
                                      <w:sz w:val="18"/>
                                    </w:rPr>
                                  </w:pPr>
                                  <w:r>
                                    <w:rPr>
                                      <w:sz w:val="18"/>
                                    </w:rPr>
                                    <w:t>1</w:t>
                                  </w:r>
                                </w:p>
                              </w:tc>
                              <w:tc>
                                <w:tcPr>
                                  <w:tcW w:w="241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97" w:type="dxa"/>
                                </w:tcPr>
                                <w:p>
                                  <w:pPr>
                                    <w:pStyle w:val="10"/>
                                    <w:spacing w:before="40"/>
                                    <w:ind w:left="50"/>
                                    <w:rPr>
                                      <w:sz w:val="18"/>
                                    </w:rPr>
                                  </w:pPr>
                                  <w:r>
                                    <w:rPr>
                                      <w:sz w:val="18"/>
                                    </w:rPr>
                                    <w:t>数量指标</w:t>
                                  </w:r>
                                </w:p>
                              </w:tc>
                              <w:tc>
                                <w:tcPr>
                                  <w:tcW w:w="803" w:type="dxa"/>
                                </w:tcPr>
                                <w:p>
                                  <w:pPr>
                                    <w:pStyle w:val="10"/>
                                    <w:spacing w:before="40"/>
                                    <w:ind w:left="108" w:right="114"/>
                                    <w:jc w:val="center"/>
                                    <w:rPr>
                                      <w:sz w:val="18"/>
                                    </w:rPr>
                                  </w:pPr>
                                  <w:r>
                                    <w:rPr>
                                      <w:sz w:val="18"/>
                                    </w:rPr>
                                    <w:t>参保率</w:t>
                                  </w:r>
                                </w:p>
                              </w:tc>
                              <w:tc>
                                <w:tcPr>
                                  <w:tcW w:w="635" w:type="dxa"/>
                                </w:tcPr>
                                <w:p>
                                  <w:pPr>
                                    <w:pStyle w:val="10"/>
                                    <w:spacing w:before="40"/>
                                    <w:ind w:left="116" w:right="117"/>
                                    <w:jc w:val="center"/>
                                    <w:rPr>
                                      <w:sz w:val="18"/>
                                    </w:rPr>
                                  </w:pPr>
                                  <w:r>
                                    <w:rPr>
                                      <w:sz w:val="18"/>
                                    </w:rPr>
                                    <w:t>应参</w:t>
                                  </w:r>
                                </w:p>
                              </w:tc>
                              <w:tc>
                                <w:tcPr>
                                  <w:tcW w:w="396" w:type="dxa"/>
                                </w:tcPr>
                                <w:p>
                                  <w:pPr>
                                    <w:pStyle w:val="10"/>
                                    <w:spacing w:before="40"/>
                                    <w:ind w:right="27"/>
                                    <w:jc w:val="center"/>
                                    <w:rPr>
                                      <w:sz w:val="18"/>
                                    </w:rPr>
                                  </w:pPr>
                                  <w:r>
                                    <w:rPr>
                                      <w:sz w:val="18"/>
                                    </w:rPr>
                                    <w:t>=</w:t>
                                  </w:r>
                                </w:p>
                              </w:tc>
                              <w:tc>
                                <w:tcPr>
                                  <w:tcW w:w="365" w:type="dxa"/>
                                </w:tcPr>
                                <w:p>
                                  <w:pPr>
                                    <w:pStyle w:val="10"/>
                                    <w:spacing w:before="40"/>
                                    <w:ind w:left="55"/>
                                    <w:jc w:val="center"/>
                                    <w:rPr>
                                      <w:sz w:val="18"/>
                                    </w:rPr>
                                  </w:pPr>
                                  <w:r>
                                    <w:rPr>
                                      <w:sz w:val="18"/>
                                    </w:rPr>
                                    <w:t>0</w:t>
                                  </w:r>
                                </w:p>
                              </w:tc>
                              <w:tc>
                                <w:tcPr>
                                  <w:tcW w:w="814" w:type="dxa"/>
                                </w:tcPr>
                                <w:p>
                                  <w:pPr>
                                    <w:pStyle w:val="10"/>
                                    <w:spacing w:before="40"/>
                                    <w:ind w:left="107"/>
                                    <w:rPr>
                                      <w:sz w:val="18"/>
                                    </w:rPr>
                                  </w:pPr>
                                  <w:r>
                                    <w:rPr>
                                      <w:sz w:val="18"/>
                                    </w:rPr>
                                    <w:t>%</w:t>
                                  </w:r>
                                </w:p>
                              </w:tc>
                              <w:tc>
                                <w:tcPr>
                                  <w:tcW w:w="1084" w:type="dxa"/>
                                </w:tcPr>
                                <w:p>
                                  <w:pPr>
                                    <w:pStyle w:val="10"/>
                                    <w:spacing w:before="40"/>
                                    <w:ind w:left="613"/>
                                    <w:rPr>
                                      <w:sz w:val="18"/>
                                    </w:rPr>
                                  </w:pPr>
                                  <w:r>
                                    <w:rPr>
                                      <w:sz w:val="18"/>
                                    </w:rPr>
                                    <w:t>100%</w:t>
                                  </w:r>
                                </w:p>
                              </w:tc>
                              <w:tc>
                                <w:tcPr>
                                  <w:tcW w:w="518" w:type="dxa"/>
                                </w:tcPr>
                                <w:p>
                                  <w:pPr>
                                    <w:pStyle w:val="10"/>
                                    <w:spacing w:before="40"/>
                                    <w:ind w:left="105"/>
                                    <w:rPr>
                                      <w:sz w:val="18"/>
                                    </w:rPr>
                                  </w:pP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9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16" w:right="117"/>
                                    <w:jc w:val="center"/>
                                    <w:rPr>
                                      <w:sz w:val="18"/>
                                    </w:rPr>
                                  </w:pPr>
                                  <w:r>
                                    <w:rPr>
                                      <w:sz w:val="18"/>
                                    </w:rPr>
                                    <w:t>保人</w:t>
                                  </w:r>
                                </w:p>
                              </w:tc>
                              <w:tc>
                                <w:tcPr>
                                  <w:tcW w:w="396" w:type="dxa"/>
                                </w:tcPr>
                                <w:p>
                                  <w:pPr>
                                    <w:pStyle w:val="10"/>
                                    <w:rPr>
                                      <w:rFonts w:ascii="Times New Roman"/>
                                      <w:sz w:val="18"/>
                                    </w:rPr>
                                  </w:pPr>
                                </w:p>
                              </w:tc>
                              <w:tc>
                                <w:tcPr>
                                  <w:tcW w:w="365" w:type="dxa"/>
                                </w:tcPr>
                                <w:p>
                                  <w:pPr>
                                    <w:pStyle w:val="10"/>
                                    <w:spacing w:before="40"/>
                                    <w:ind w:left="55"/>
                                    <w:jc w:val="center"/>
                                    <w:rPr>
                                      <w:sz w:val="18"/>
                                    </w:rPr>
                                  </w:pPr>
                                  <w:r>
                                    <w:rPr>
                                      <w:sz w:val="18"/>
                                    </w:rPr>
                                    <w:t>0</w:t>
                                  </w: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9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16" w:right="117"/>
                                    <w:jc w:val="center"/>
                                    <w:rPr>
                                      <w:sz w:val="18"/>
                                    </w:rPr>
                                  </w:pPr>
                                  <w:r>
                                    <w:rPr>
                                      <w:sz w:val="18"/>
                                    </w:rPr>
                                    <w:t>数的</w:t>
                                  </w:r>
                                </w:p>
                              </w:tc>
                              <w:tc>
                                <w:tcPr>
                                  <w:tcW w:w="396" w:type="dxa"/>
                                </w:tcPr>
                                <w:p>
                                  <w:pPr>
                                    <w:pStyle w:val="10"/>
                                    <w:rPr>
                                      <w:rFonts w:ascii="Times New Roman"/>
                                      <w:sz w:val="18"/>
                                    </w:rPr>
                                  </w:pPr>
                                </w:p>
                              </w:tc>
                              <w:tc>
                                <w:tcPr>
                                  <w:tcW w:w="365" w:type="dxa"/>
                                </w:tcPr>
                                <w:p>
                                  <w:pPr>
                                    <w:pStyle w:val="10"/>
                                    <w:rPr>
                                      <w:rFonts w:ascii="Times New Roman"/>
                                      <w:sz w:val="18"/>
                                    </w:rPr>
                                  </w:pP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9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16" w:right="117"/>
                                    <w:jc w:val="center"/>
                                    <w:rPr>
                                      <w:sz w:val="18"/>
                                    </w:rPr>
                                  </w:pPr>
                                  <w:r>
                                    <w:rPr>
                                      <w:sz w:val="18"/>
                                    </w:rPr>
                                    <w:t>比率</w:t>
                                  </w:r>
                                </w:p>
                              </w:tc>
                              <w:tc>
                                <w:tcPr>
                                  <w:tcW w:w="396" w:type="dxa"/>
                                </w:tcPr>
                                <w:p>
                                  <w:pPr>
                                    <w:pStyle w:val="10"/>
                                    <w:rPr>
                                      <w:rFonts w:ascii="Times New Roman"/>
                                      <w:sz w:val="18"/>
                                    </w:rPr>
                                  </w:pPr>
                                </w:p>
                              </w:tc>
                              <w:tc>
                                <w:tcPr>
                                  <w:tcW w:w="365" w:type="dxa"/>
                                </w:tcPr>
                                <w:p>
                                  <w:pPr>
                                    <w:pStyle w:val="10"/>
                                    <w:rPr>
                                      <w:rFonts w:ascii="Times New Roman"/>
                                      <w:sz w:val="18"/>
                                    </w:rPr>
                                  </w:pP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9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16" w:right="117"/>
                                    <w:jc w:val="center"/>
                                    <w:rPr>
                                      <w:sz w:val="18"/>
                                    </w:rPr>
                                  </w:pPr>
                                  <w:r>
                                    <w:rPr>
                                      <w:sz w:val="18"/>
                                    </w:rPr>
                                    <w:t>责任</w:t>
                                  </w:r>
                                </w:p>
                              </w:tc>
                              <w:tc>
                                <w:tcPr>
                                  <w:tcW w:w="396" w:type="dxa"/>
                                </w:tcPr>
                                <w:p>
                                  <w:pPr>
                                    <w:pStyle w:val="10"/>
                                    <w:rPr>
                                      <w:rFonts w:ascii="Times New Roman"/>
                                      <w:sz w:val="18"/>
                                    </w:rPr>
                                  </w:pPr>
                                </w:p>
                              </w:tc>
                              <w:tc>
                                <w:tcPr>
                                  <w:tcW w:w="365" w:type="dxa"/>
                                </w:tcPr>
                                <w:p>
                                  <w:pPr>
                                    <w:pStyle w:val="10"/>
                                    <w:rPr>
                                      <w:rFonts w:ascii="Times New Roman"/>
                                      <w:sz w:val="18"/>
                                    </w:rPr>
                                  </w:pP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97" w:type="dxa"/>
                                </w:tcPr>
                                <w:p>
                                  <w:pPr>
                                    <w:pStyle w:val="10"/>
                                    <w:rPr>
                                      <w:rFonts w:ascii="Times New Roman"/>
                                      <w:sz w:val="18"/>
                                    </w:rPr>
                                  </w:pPr>
                                </w:p>
                              </w:tc>
                              <w:tc>
                                <w:tcPr>
                                  <w:tcW w:w="803" w:type="dxa"/>
                                </w:tcPr>
                                <w:p>
                                  <w:pPr>
                                    <w:pStyle w:val="10"/>
                                    <w:spacing w:before="40"/>
                                    <w:ind w:left="108" w:right="114"/>
                                    <w:jc w:val="center"/>
                                    <w:rPr>
                                      <w:sz w:val="18"/>
                                    </w:rPr>
                                  </w:pPr>
                                  <w:r>
                                    <w:rPr>
                                      <w:sz w:val="18"/>
                                    </w:rPr>
                                    <w:t>责任险</w:t>
                                  </w:r>
                                </w:p>
                              </w:tc>
                              <w:tc>
                                <w:tcPr>
                                  <w:tcW w:w="635" w:type="dxa"/>
                                </w:tcPr>
                                <w:p>
                                  <w:pPr>
                                    <w:pStyle w:val="10"/>
                                    <w:spacing w:before="40"/>
                                    <w:ind w:left="116" w:right="117"/>
                                    <w:jc w:val="center"/>
                                    <w:rPr>
                                      <w:sz w:val="18"/>
                                    </w:rPr>
                                  </w:pPr>
                                  <w:r>
                                    <w:rPr>
                                      <w:sz w:val="18"/>
                                    </w:rPr>
                                    <w:t>险报</w:t>
                                  </w:r>
                                </w:p>
                              </w:tc>
                              <w:tc>
                                <w:tcPr>
                                  <w:tcW w:w="396" w:type="dxa"/>
                                </w:tcPr>
                                <w:p>
                                  <w:pPr>
                                    <w:pStyle w:val="10"/>
                                    <w:rPr>
                                      <w:rFonts w:ascii="Times New Roman"/>
                                      <w:sz w:val="18"/>
                                    </w:rPr>
                                  </w:pPr>
                                </w:p>
                              </w:tc>
                              <w:tc>
                                <w:tcPr>
                                  <w:tcW w:w="365" w:type="dxa"/>
                                </w:tcPr>
                                <w:p>
                                  <w:pPr>
                                    <w:pStyle w:val="10"/>
                                    <w:rPr>
                                      <w:rFonts w:ascii="Times New Roman"/>
                                      <w:sz w:val="18"/>
                                    </w:rPr>
                                  </w:pP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897" w:type="dxa"/>
                                </w:tcPr>
                                <w:p>
                                  <w:pPr>
                                    <w:pStyle w:val="10"/>
                                    <w:rPr>
                                      <w:rFonts w:ascii="Times New Roman"/>
                                      <w:sz w:val="16"/>
                                    </w:rPr>
                                  </w:pPr>
                                </w:p>
                              </w:tc>
                              <w:tc>
                                <w:tcPr>
                                  <w:tcW w:w="803" w:type="dxa"/>
                                </w:tcPr>
                                <w:p>
                                  <w:pPr>
                                    <w:pStyle w:val="10"/>
                                    <w:spacing w:before="40" w:line="185" w:lineRule="exact"/>
                                    <w:ind w:left="108" w:right="114"/>
                                    <w:jc w:val="center"/>
                                    <w:rPr>
                                      <w:sz w:val="18"/>
                                    </w:rPr>
                                  </w:pPr>
                                  <w:r>
                                    <w:rPr>
                                      <w:sz w:val="18"/>
                                    </w:rPr>
                                    <w:t>报销及</w:t>
                                  </w:r>
                                </w:p>
                              </w:tc>
                              <w:tc>
                                <w:tcPr>
                                  <w:tcW w:w="635" w:type="dxa"/>
                                </w:tcPr>
                                <w:p>
                                  <w:pPr>
                                    <w:pStyle w:val="10"/>
                                    <w:spacing w:before="40" w:line="185" w:lineRule="exact"/>
                                    <w:ind w:left="116" w:right="117"/>
                                    <w:jc w:val="center"/>
                                    <w:rPr>
                                      <w:sz w:val="18"/>
                                    </w:rPr>
                                  </w:pPr>
                                  <w:r>
                                    <w:rPr>
                                      <w:sz w:val="18"/>
                                    </w:rPr>
                                    <w:t>销事</w:t>
                                  </w:r>
                                </w:p>
                              </w:tc>
                              <w:tc>
                                <w:tcPr>
                                  <w:tcW w:w="396" w:type="dxa"/>
                                </w:tcPr>
                                <w:p>
                                  <w:pPr>
                                    <w:pStyle w:val="10"/>
                                    <w:spacing w:before="40" w:line="185" w:lineRule="exact"/>
                                    <w:ind w:right="27"/>
                                    <w:jc w:val="center"/>
                                    <w:rPr>
                                      <w:sz w:val="18"/>
                                    </w:rPr>
                                  </w:pPr>
                                  <w:r>
                                    <w:rPr>
                                      <w:sz w:val="18"/>
                                    </w:rPr>
                                    <w:t>&gt;</w:t>
                                  </w:r>
                                </w:p>
                              </w:tc>
                              <w:tc>
                                <w:tcPr>
                                  <w:tcW w:w="365" w:type="dxa"/>
                                </w:tcPr>
                                <w:p>
                                  <w:pPr>
                                    <w:pStyle w:val="10"/>
                                    <w:spacing w:before="40" w:line="185" w:lineRule="exact"/>
                                    <w:ind w:left="55"/>
                                    <w:jc w:val="center"/>
                                    <w:rPr>
                                      <w:sz w:val="18"/>
                                    </w:rPr>
                                  </w:pPr>
                                  <w:r>
                                    <w:rPr>
                                      <w:sz w:val="18"/>
                                    </w:rPr>
                                    <w:t>9</w:t>
                                  </w:r>
                                </w:p>
                              </w:tc>
                              <w:tc>
                                <w:tcPr>
                                  <w:tcW w:w="814" w:type="dxa"/>
                                </w:tcPr>
                                <w:p>
                                  <w:pPr>
                                    <w:pStyle w:val="10"/>
                                    <w:rPr>
                                      <w:rFonts w:ascii="Times New Roman"/>
                                      <w:sz w:val="16"/>
                                    </w:rPr>
                                  </w:pPr>
                                </w:p>
                              </w:tc>
                              <w:tc>
                                <w:tcPr>
                                  <w:tcW w:w="1084" w:type="dxa"/>
                                </w:tcPr>
                                <w:p>
                                  <w:pPr>
                                    <w:pStyle w:val="10"/>
                                    <w:rPr>
                                      <w:rFonts w:ascii="Times New Roman"/>
                                      <w:sz w:val="16"/>
                                    </w:rPr>
                                  </w:pPr>
                                </w:p>
                              </w:tc>
                              <w:tc>
                                <w:tcPr>
                                  <w:tcW w:w="51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16" o:spid="_x0000_s1026" o:spt="202" type="#_x0000_t202" style="position:absolute;left:0pt;margin-left:155.4pt;margin-top:-80.75pt;height:149.4pt;width:275.5pt;mso-position-horizontal-relative:page;z-index:251667456;mso-width-relative:page;mso-height-relative:page;" filled="f" stroked="f" coordsize="21600,21600" o:gfxdata="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9l+a2gAAAAwBAAAPAAAAAAAAAAEAIAAAACIAAABkcnMvZG93bnJldi54&#10;bWxQSwECFAAUAAAACACHTuJAia8pf78BAAB1AwAADgAAAAAAAAABACAAAAApAQAAZHJzL2Uyb0Rv&#10;Yy54bWxQSwUGAAAAAAYABgBZAQAAWg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97"/>
                        <w:gridCol w:w="803"/>
                        <w:gridCol w:w="635"/>
                        <w:gridCol w:w="396"/>
                        <w:gridCol w:w="365"/>
                        <w:gridCol w:w="814"/>
                        <w:gridCol w:w="1084"/>
                        <w:gridCol w:w="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700" w:type="dxa"/>
                            <w:gridSpan w:val="2"/>
                            <w:vMerge w:val="restart"/>
                          </w:tcPr>
                          <w:p>
                            <w:pPr>
                              <w:pStyle w:val="10"/>
                              <w:rPr>
                                <w:rFonts w:ascii="Times New Roman"/>
                                <w:sz w:val="18"/>
                              </w:rPr>
                            </w:pPr>
                          </w:p>
                        </w:tc>
                        <w:tc>
                          <w:tcPr>
                            <w:tcW w:w="635" w:type="dxa"/>
                          </w:tcPr>
                          <w:p>
                            <w:pPr>
                              <w:pStyle w:val="10"/>
                              <w:spacing w:line="205" w:lineRule="exact"/>
                              <w:ind w:left="116" w:right="117"/>
                              <w:jc w:val="center"/>
                              <w:rPr>
                                <w:sz w:val="18"/>
                              </w:rPr>
                            </w:pPr>
                            <w:r>
                              <w:rPr>
                                <w:sz w:val="18"/>
                              </w:rPr>
                              <w:t>已参</w:t>
                            </w:r>
                          </w:p>
                        </w:tc>
                        <w:tc>
                          <w:tcPr>
                            <w:tcW w:w="396" w:type="dxa"/>
                          </w:tcPr>
                          <w:p>
                            <w:pPr>
                              <w:pStyle w:val="10"/>
                              <w:rPr>
                                <w:rFonts w:ascii="Times New Roman"/>
                                <w:sz w:val="16"/>
                              </w:rPr>
                            </w:pPr>
                          </w:p>
                        </w:tc>
                        <w:tc>
                          <w:tcPr>
                            <w:tcW w:w="365" w:type="dxa"/>
                          </w:tcPr>
                          <w:p>
                            <w:pPr>
                              <w:pStyle w:val="10"/>
                              <w:rPr>
                                <w:rFonts w:ascii="Times New Roman"/>
                                <w:sz w:val="16"/>
                              </w:rPr>
                            </w:pPr>
                          </w:p>
                        </w:tc>
                        <w:tc>
                          <w:tcPr>
                            <w:tcW w:w="2416"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00" w:type="dxa"/>
                            <w:gridSpan w:val="2"/>
                            <w:vMerge w:val="continue"/>
                            <w:tcBorders>
                              <w:top w:val="nil"/>
                            </w:tcBorders>
                          </w:tcPr>
                          <w:p>
                            <w:pPr>
                              <w:rPr>
                                <w:sz w:val="2"/>
                                <w:szCs w:val="2"/>
                              </w:rPr>
                            </w:pPr>
                          </w:p>
                        </w:tc>
                        <w:tc>
                          <w:tcPr>
                            <w:tcW w:w="635" w:type="dxa"/>
                          </w:tcPr>
                          <w:p>
                            <w:pPr>
                              <w:pStyle w:val="10"/>
                              <w:spacing w:before="40"/>
                              <w:ind w:left="116" w:right="117"/>
                              <w:jc w:val="center"/>
                              <w:rPr>
                                <w:sz w:val="18"/>
                              </w:rPr>
                            </w:pPr>
                            <w:r>
                              <w:rPr>
                                <w:sz w:val="18"/>
                              </w:rPr>
                              <w:t>保人</w:t>
                            </w:r>
                          </w:p>
                        </w:tc>
                        <w:tc>
                          <w:tcPr>
                            <w:tcW w:w="396" w:type="dxa"/>
                          </w:tcPr>
                          <w:p>
                            <w:pPr>
                              <w:pStyle w:val="10"/>
                              <w:rPr>
                                <w:rFonts w:ascii="Times New Roman"/>
                                <w:sz w:val="18"/>
                              </w:rPr>
                            </w:pPr>
                          </w:p>
                        </w:tc>
                        <w:tc>
                          <w:tcPr>
                            <w:tcW w:w="365" w:type="dxa"/>
                          </w:tcPr>
                          <w:p>
                            <w:pPr>
                              <w:pStyle w:val="10"/>
                              <w:rPr>
                                <w:rFonts w:ascii="Times New Roman"/>
                                <w:sz w:val="18"/>
                              </w:rPr>
                            </w:pPr>
                          </w:p>
                        </w:tc>
                        <w:tc>
                          <w:tcPr>
                            <w:tcW w:w="241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00" w:type="dxa"/>
                            <w:gridSpan w:val="2"/>
                            <w:vMerge w:val="continue"/>
                            <w:tcBorders>
                              <w:top w:val="nil"/>
                            </w:tcBorders>
                          </w:tcPr>
                          <w:p>
                            <w:pPr>
                              <w:rPr>
                                <w:sz w:val="2"/>
                                <w:szCs w:val="2"/>
                              </w:rPr>
                            </w:pPr>
                          </w:p>
                        </w:tc>
                        <w:tc>
                          <w:tcPr>
                            <w:tcW w:w="635" w:type="dxa"/>
                          </w:tcPr>
                          <w:p>
                            <w:pPr>
                              <w:pStyle w:val="10"/>
                              <w:spacing w:before="40"/>
                              <w:ind w:left="116" w:right="117"/>
                              <w:jc w:val="center"/>
                              <w:rPr>
                                <w:sz w:val="18"/>
                              </w:rPr>
                            </w:pPr>
                            <w:r>
                              <w:rPr>
                                <w:sz w:val="18"/>
                              </w:rPr>
                              <w:t>数占</w:t>
                            </w:r>
                          </w:p>
                        </w:tc>
                        <w:tc>
                          <w:tcPr>
                            <w:tcW w:w="396" w:type="dxa"/>
                          </w:tcPr>
                          <w:p>
                            <w:pPr>
                              <w:pStyle w:val="10"/>
                              <w:rPr>
                                <w:rFonts w:ascii="Times New Roman"/>
                                <w:sz w:val="18"/>
                              </w:rPr>
                            </w:pPr>
                          </w:p>
                        </w:tc>
                        <w:tc>
                          <w:tcPr>
                            <w:tcW w:w="365" w:type="dxa"/>
                          </w:tcPr>
                          <w:p>
                            <w:pPr>
                              <w:pStyle w:val="10"/>
                              <w:spacing w:before="40"/>
                              <w:ind w:left="55"/>
                              <w:jc w:val="center"/>
                              <w:rPr>
                                <w:sz w:val="18"/>
                              </w:rPr>
                            </w:pPr>
                            <w:r>
                              <w:rPr>
                                <w:sz w:val="18"/>
                              </w:rPr>
                              <w:t>1</w:t>
                            </w:r>
                          </w:p>
                        </w:tc>
                        <w:tc>
                          <w:tcPr>
                            <w:tcW w:w="241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97" w:type="dxa"/>
                          </w:tcPr>
                          <w:p>
                            <w:pPr>
                              <w:pStyle w:val="10"/>
                              <w:spacing w:before="40"/>
                              <w:ind w:left="50"/>
                              <w:rPr>
                                <w:sz w:val="18"/>
                              </w:rPr>
                            </w:pPr>
                            <w:r>
                              <w:rPr>
                                <w:sz w:val="18"/>
                              </w:rPr>
                              <w:t>数量指标</w:t>
                            </w:r>
                          </w:p>
                        </w:tc>
                        <w:tc>
                          <w:tcPr>
                            <w:tcW w:w="803" w:type="dxa"/>
                          </w:tcPr>
                          <w:p>
                            <w:pPr>
                              <w:pStyle w:val="10"/>
                              <w:spacing w:before="40"/>
                              <w:ind w:left="108" w:right="114"/>
                              <w:jc w:val="center"/>
                              <w:rPr>
                                <w:sz w:val="18"/>
                              </w:rPr>
                            </w:pPr>
                            <w:r>
                              <w:rPr>
                                <w:sz w:val="18"/>
                              </w:rPr>
                              <w:t>参保率</w:t>
                            </w:r>
                          </w:p>
                        </w:tc>
                        <w:tc>
                          <w:tcPr>
                            <w:tcW w:w="635" w:type="dxa"/>
                          </w:tcPr>
                          <w:p>
                            <w:pPr>
                              <w:pStyle w:val="10"/>
                              <w:spacing w:before="40"/>
                              <w:ind w:left="116" w:right="117"/>
                              <w:jc w:val="center"/>
                              <w:rPr>
                                <w:sz w:val="18"/>
                              </w:rPr>
                            </w:pPr>
                            <w:r>
                              <w:rPr>
                                <w:sz w:val="18"/>
                              </w:rPr>
                              <w:t>应参</w:t>
                            </w:r>
                          </w:p>
                        </w:tc>
                        <w:tc>
                          <w:tcPr>
                            <w:tcW w:w="396" w:type="dxa"/>
                          </w:tcPr>
                          <w:p>
                            <w:pPr>
                              <w:pStyle w:val="10"/>
                              <w:spacing w:before="40"/>
                              <w:ind w:right="27"/>
                              <w:jc w:val="center"/>
                              <w:rPr>
                                <w:sz w:val="18"/>
                              </w:rPr>
                            </w:pPr>
                            <w:r>
                              <w:rPr>
                                <w:sz w:val="18"/>
                              </w:rPr>
                              <w:t>=</w:t>
                            </w:r>
                          </w:p>
                        </w:tc>
                        <w:tc>
                          <w:tcPr>
                            <w:tcW w:w="365" w:type="dxa"/>
                          </w:tcPr>
                          <w:p>
                            <w:pPr>
                              <w:pStyle w:val="10"/>
                              <w:spacing w:before="40"/>
                              <w:ind w:left="55"/>
                              <w:jc w:val="center"/>
                              <w:rPr>
                                <w:sz w:val="18"/>
                              </w:rPr>
                            </w:pPr>
                            <w:r>
                              <w:rPr>
                                <w:sz w:val="18"/>
                              </w:rPr>
                              <w:t>0</w:t>
                            </w:r>
                          </w:p>
                        </w:tc>
                        <w:tc>
                          <w:tcPr>
                            <w:tcW w:w="814" w:type="dxa"/>
                          </w:tcPr>
                          <w:p>
                            <w:pPr>
                              <w:pStyle w:val="10"/>
                              <w:spacing w:before="40"/>
                              <w:ind w:left="107"/>
                              <w:rPr>
                                <w:sz w:val="18"/>
                              </w:rPr>
                            </w:pPr>
                            <w:r>
                              <w:rPr>
                                <w:sz w:val="18"/>
                              </w:rPr>
                              <w:t>%</w:t>
                            </w:r>
                          </w:p>
                        </w:tc>
                        <w:tc>
                          <w:tcPr>
                            <w:tcW w:w="1084" w:type="dxa"/>
                          </w:tcPr>
                          <w:p>
                            <w:pPr>
                              <w:pStyle w:val="10"/>
                              <w:spacing w:before="40"/>
                              <w:ind w:left="613"/>
                              <w:rPr>
                                <w:sz w:val="18"/>
                              </w:rPr>
                            </w:pPr>
                            <w:r>
                              <w:rPr>
                                <w:sz w:val="18"/>
                              </w:rPr>
                              <w:t>100%</w:t>
                            </w:r>
                          </w:p>
                        </w:tc>
                        <w:tc>
                          <w:tcPr>
                            <w:tcW w:w="518" w:type="dxa"/>
                          </w:tcPr>
                          <w:p>
                            <w:pPr>
                              <w:pStyle w:val="10"/>
                              <w:spacing w:before="40"/>
                              <w:ind w:left="105"/>
                              <w:rPr>
                                <w:sz w:val="18"/>
                              </w:rPr>
                            </w:pP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9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16" w:right="117"/>
                              <w:jc w:val="center"/>
                              <w:rPr>
                                <w:sz w:val="18"/>
                              </w:rPr>
                            </w:pPr>
                            <w:r>
                              <w:rPr>
                                <w:sz w:val="18"/>
                              </w:rPr>
                              <w:t>保人</w:t>
                            </w:r>
                          </w:p>
                        </w:tc>
                        <w:tc>
                          <w:tcPr>
                            <w:tcW w:w="396" w:type="dxa"/>
                          </w:tcPr>
                          <w:p>
                            <w:pPr>
                              <w:pStyle w:val="10"/>
                              <w:rPr>
                                <w:rFonts w:ascii="Times New Roman"/>
                                <w:sz w:val="18"/>
                              </w:rPr>
                            </w:pPr>
                          </w:p>
                        </w:tc>
                        <w:tc>
                          <w:tcPr>
                            <w:tcW w:w="365" w:type="dxa"/>
                          </w:tcPr>
                          <w:p>
                            <w:pPr>
                              <w:pStyle w:val="10"/>
                              <w:spacing w:before="40"/>
                              <w:ind w:left="55"/>
                              <w:jc w:val="center"/>
                              <w:rPr>
                                <w:sz w:val="18"/>
                              </w:rPr>
                            </w:pPr>
                            <w:r>
                              <w:rPr>
                                <w:sz w:val="18"/>
                              </w:rPr>
                              <w:t>0</w:t>
                            </w: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CellMar>
                            <w:top w:w="0" w:type="dxa"/>
                            <w:left w:w="0" w:type="dxa"/>
                            <w:bottom w:w="0" w:type="dxa"/>
                            <w:right w:w="0" w:type="dxa"/>
                          </w:tblCellMar>
                        </w:tblPrEx>
                        <w:trPr>
                          <w:trHeight w:val="312" w:hRule="atLeast"/>
                        </w:trPr>
                        <w:tc>
                          <w:tcPr>
                            <w:tcW w:w="89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16" w:right="117"/>
                              <w:jc w:val="center"/>
                              <w:rPr>
                                <w:sz w:val="18"/>
                              </w:rPr>
                            </w:pPr>
                            <w:r>
                              <w:rPr>
                                <w:sz w:val="18"/>
                              </w:rPr>
                              <w:t>数的</w:t>
                            </w:r>
                          </w:p>
                        </w:tc>
                        <w:tc>
                          <w:tcPr>
                            <w:tcW w:w="396" w:type="dxa"/>
                          </w:tcPr>
                          <w:p>
                            <w:pPr>
                              <w:pStyle w:val="10"/>
                              <w:rPr>
                                <w:rFonts w:ascii="Times New Roman"/>
                                <w:sz w:val="18"/>
                              </w:rPr>
                            </w:pPr>
                          </w:p>
                        </w:tc>
                        <w:tc>
                          <w:tcPr>
                            <w:tcW w:w="365" w:type="dxa"/>
                          </w:tcPr>
                          <w:p>
                            <w:pPr>
                              <w:pStyle w:val="10"/>
                              <w:rPr>
                                <w:rFonts w:ascii="Times New Roman"/>
                                <w:sz w:val="18"/>
                              </w:rPr>
                            </w:pP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9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16" w:right="117"/>
                              <w:jc w:val="center"/>
                              <w:rPr>
                                <w:sz w:val="18"/>
                              </w:rPr>
                            </w:pPr>
                            <w:r>
                              <w:rPr>
                                <w:sz w:val="18"/>
                              </w:rPr>
                              <w:t>比率</w:t>
                            </w:r>
                          </w:p>
                        </w:tc>
                        <w:tc>
                          <w:tcPr>
                            <w:tcW w:w="396" w:type="dxa"/>
                          </w:tcPr>
                          <w:p>
                            <w:pPr>
                              <w:pStyle w:val="10"/>
                              <w:rPr>
                                <w:rFonts w:ascii="Times New Roman"/>
                                <w:sz w:val="18"/>
                              </w:rPr>
                            </w:pPr>
                          </w:p>
                        </w:tc>
                        <w:tc>
                          <w:tcPr>
                            <w:tcW w:w="365" w:type="dxa"/>
                          </w:tcPr>
                          <w:p>
                            <w:pPr>
                              <w:pStyle w:val="10"/>
                              <w:rPr>
                                <w:rFonts w:ascii="Times New Roman"/>
                                <w:sz w:val="18"/>
                              </w:rPr>
                            </w:pP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9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16" w:right="117"/>
                              <w:jc w:val="center"/>
                              <w:rPr>
                                <w:sz w:val="18"/>
                              </w:rPr>
                            </w:pPr>
                            <w:r>
                              <w:rPr>
                                <w:sz w:val="18"/>
                              </w:rPr>
                              <w:t>责任</w:t>
                            </w:r>
                          </w:p>
                        </w:tc>
                        <w:tc>
                          <w:tcPr>
                            <w:tcW w:w="396" w:type="dxa"/>
                          </w:tcPr>
                          <w:p>
                            <w:pPr>
                              <w:pStyle w:val="10"/>
                              <w:rPr>
                                <w:rFonts w:ascii="Times New Roman"/>
                                <w:sz w:val="18"/>
                              </w:rPr>
                            </w:pPr>
                          </w:p>
                        </w:tc>
                        <w:tc>
                          <w:tcPr>
                            <w:tcW w:w="365" w:type="dxa"/>
                          </w:tcPr>
                          <w:p>
                            <w:pPr>
                              <w:pStyle w:val="10"/>
                              <w:rPr>
                                <w:rFonts w:ascii="Times New Roman"/>
                                <w:sz w:val="18"/>
                              </w:rPr>
                            </w:pP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97" w:type="dxa"/>
                          </w:tcPr>
                          <w:p>
                            <w:pPr>
                              <w:pStyle w:val="10"/>
                              <w:rPr>
                                <w:rFonts w:ascii="Times New Roman"/>
                                <w:sz w:val="18"/>
                              </w:rPr>
                            </w:pPr>
                          </w:p>
                        </w:tc>
                        <w:tc>
                          <w:tcPr>
                            <w:tcW w:w="803" w:type="dxa"/>
                          </w:tcPr>
                          <w:p>
                            <w:pPr>
                              <w:pStyle w:val="10"/>
                              <w:spacing w:before="40"/>
                              <w:ind w:left="108" w:right="114"/>
                              <w:jc w:val="center"/>
                              <w:rPr>
                                <w:sz w:val="18"/>
                              </w:rPr>
                            </w:pPr>
                            <w:r>
                              <w:rPr>
                                <w:sz w:val="18"/>
                              </w:rPr>
                              <w:t>责任险</w:t>
                            </w:r>
                          </w:p>
                        </w:tc>
                        <w:tc>
                          <w:tcPr>
                            <w:tcW w:w="635" w:type="dxa"/>
                          </w:tcPr>
                          <w:p>
                            <w:pPr>
                              <w:pStyle w:val="10"/>
                              <w:spacing w:before="40"/>
                              <w:ind w:left="116" w:right="117"/>
                              <w:jc w:val="center"/>
                              <w:rPr>
                                <w:sz w:val="18"/>
                              </w:rPr>
                            </w:pPr>
                            <w:r>
                              <w:rPr>
                                <w:sz w:val="18"/>
                              </w:rPr>
                              <w:t>险报</w:t>
                            </w:r>
                          </w:p>
                        </w:tc>
                        <w:tc>
                          <w:tcPr>
                            <w:tcW w:w="396" w:type="dxa"/>
                          </w:tcPr>
                          <w:p>
                            <w:pPr>
                              <w:pStyle w:val="10"/>
                              <w:rPr>
                                <w:rFonts w:ascii="Times New Roman"/>
                                <w:sz w:val="18"/>
                              </w:rPr>
                            </w:pPr>
                          </w:p>
                        </w:tc>
                        <w:tc>
                          <w:tcPr>
                            <w:tcW w:w="365" w:type="dxa"/>
                          </w:tcPr>
                          <w:p>
                            <w:pPr>
                              <w:pStyle w:val="10"/>
                              <w:rPr>
                                <w:rFonts w:ascii="Times New Roman"/>
                                <w:sz w:val="18"/>
                              </w:rPr>
                            </w:pPr>
                          </w:p>
                        </w:tc>
                        <w:tc>
                          <w:tcPr>
                            <w:tcW w:w="814" w:type="dxa"/>
                          </w:tcPr>
                          <w:p>
                            <w:pPr>
                              <w:pStyle w:val="10"/>
                              <w:rPr>
                                <w:rFonts w:ascii="Times New Roman"/>
                                <w:sz w:val="18"/>
                              </w:rPr>
                            </w:pPr>
                          </w:p>
                        </w:tc>
                        <w:tc>
                          <w:tcPr>
                            <w:tcW w:w="1084" w:type="dxa"/>
                          </w:tcPr>
                          <w:p>
                            <w:pPr>
                              <w:pStyle w:val="10"/>
                              <w:rPr>
                                <w:rFonts w:ascii="Times New Roman"/>
                                <w:sz w:val="18"/>
                              </w:rPr>
                            </w:pPr>
                          </w:p>
                        </w:tc>
                        <w:tc>
                          <w:tcPr>
                            <w:tcW w:w="51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897" w:type="dxa"/>
                          </w:tcPr>
                          <w:p>
                            <w:pPr>
                              <w:pStyle w:val="10"/>
                              <w:rPr>
                                <w:rFonts w:ascii="Times New Roman"/>
                                <w:sz w:val="16"/>
                              </w:rPr>
                            </w:pPr>
                          </w:p>
                        </w:tc>
                        <w:tc>
                          <w:tcPr>
                            <w:tcW w:w="803" w:type="dxa"/>
                          </w:tcPr>
                          <w:p>
                            <w:pPr>
                              <w:pStyle w:val="10"/>
                              <w:spacing w:before="40" w:line="185" w:lineRule="exact"/>
                              <w:ind w:left="108" w:right="114"/>
                              <w:jc w:val="center"/>
                              <w:rPr>
                                <w:sz w:val="18"/>
                              </w:rPr>
                            </w:pPr>
                            <w:r>
                              <w:rPr>
                                <w:sz w:val="18"/>
                              </w:rPr>
                              <w:t>报销及</w:t>
                            </w:r>
                          </w:p>
                        </w:tc>
                        <w:tc>
                          <w:tcPr>
                            <w:tcW w:w="635" w:type="dxa"/>
                          </w:tcPr>
                          <w:p>
                            <w:pPr>
                              <w:pStyle w:val="10"/>
                              <w:spacing w:before="40" w:line="185" w:lineRule="exact"/>
                              <w:ind w:left="116" w:right="117"/>
                              <w:jc w:val="center"/>
                              <w:rPr>
                                <w:sz w:val="18"/>
                              </w:rPr>
                            </w:pPr>
                            <w:r>
                              <w:rPr>
                                <w:sz w:val="18"/>
                              </w:rPr>
                              <w:t>销事</w:t>
                            </w:r>
                          </w:p>
                        </w:tc>
                        <w:tc>
                          <w:tcPr>
                            <w:tcW w:w="396" w:type="dxa"/>
                          </w:tcPr>
                          <w:p>
                            <w:pPr>
                              <w:pStyle w:val="10"/>
                              <w:spacing w:before="40" w:line="185" w:lineRule="exact"/>
                              <w:ind w:right="27"/>
                              <w:jc w:val="center"/>
                              <w:rPr>
                                <w:sz w:val="18"/>
                              </w:rPr>
                            </w:pPr>
                            <w:r>
                              <w:rPr>
                                <w:sz w:val="18"/>
                              </w:rPr>
                              <w:t>&gt;</w:t>
                            </w:r>
                          </w:p>
                        </w:tc>
                        <w:tc>
                          <w:tcPr>
                            <w:tcW w:w="365" w:type="dxa"/>
                          </w:tcPr>
                          <w:p>
                            <w:pPr>
                              <w:pStyle w:val="10"/>
                              <w:spacing w:before="40" w:line="185" w:lineRule="exact"/>
                              <w:ind w:left="55"/>
                              <w:jc w:val="center"/>
                              <w:rPr>
                                <w:sz w:val="18"/>
                              </w:rPr>
                            </w:pPr>
                            <w:r>
                              <w:rPr>
                                <w:sz w:val="18"/>
                              </w:rPr>
                              <w:t>9</w:t>
                            </w:r>
                          </w:p>
                        </w:tc>
                        <w:tc>
                          <w:tcPr>
                            <w:tcW w:w="814" w:type="dxa"/>
                          </w:tcPr>
                          <w:p>
                            <w:pPr>
                              <w:pStyle w:val="10"/>
                              <w:rPr>
                                <w:rFonts w:ascii="Times New Roman"/>
                                <w:sz w:val="16"/>
                              </w:rPr>
                            </w:pPr>
                          </w:p>
                        </w:tc>
                        <w:tc>
                          <w:tcPr>
                            <w:tcW w:w="1084" w:type="dxa"/>
                          </w:tcPr>
                          <w:p>
                            <w:pPr>
                              <w:pStyle w:val="10"/>
                              <w:rPr>
                                <w:rFonts w:ascii="Times New Roman"/>
                                <w:sz w:val="16"/>
                              </w:rPr>
                            </w:pPr>
                          </w:p>
                        </w:tc>
                        <w:tc>
                          <w:tcPr>
                            <w:tcW w:w="518" w:type="dxa"/>
                          </w:tcPr>
                          <w:p>
                            <w:pPr>
                              <w:pStyle w:val="10"/>
                              <w:rPr>
                                <w:rFonts w:ascii="Times New Roman"/>
                                <w:sz w:val="16"/>
                              </w:rPr>
                            </w:pPr>
                          </w:p>
                        </w:tc>
                      </w:tr>
                    </w:tbl>
                    <w:p>
                      <w:pPr>
                        <w:pStyle w:val="5"/>
                      </w:pPr>
                    </w:p>
                  </w:txbxContent>
                </v:textbox>
              </v:shape>
            </w:pict>
          </mc:Fallback>
        </mc:AlternateContent>
      </w:r>
      <w:r>
        <w:t>产出指标</w:t>
      </w:r>
    </w:p>
    <w:p>
      <w:pPr>
        <w:pStyle w:val="5"/>
        <w:spacing w:before="8"/>
        <w:rPr>
          <w:b/>
        </w:rPr>
      </w:pPr>
    </w:p>
    <w:p>
      <w:pPr>
        <w:spacing w:after="0"/>
        <w:sectPr>
          <w:type w:val="continuous"/>
          <w:pgSz w:w="11910" w:h="16840"/>
          <w:pgMar w:top="1580" w:right="0" w:bottom="280" w:left="0" w:header="720" w:footer="720" w:gutter="0"/>
          <w:cols w:space="720" w:num="1"/>
        </w:sectPr>
      </w:pPr>
    </w:p>
    <w:p>
      <w:pPr>
        <w:pStyle w:val="5"/>
        <w:rPr>
          <w:b/>
        </w:rPr>
      </w:pPr>
    </w:p>
    <w:p>
      <w:pPr>
        <w:pStyle w:val="5"/>
        <w:spacing w:before="156"/>
        <w:jc w:val="right"/>
      </w:pPr>
      <w:r>
        <w:t>数量指标</w:t>
      </w:r>
    </w:p>
    <w:p>
      <w:pPr>
        <w:pStyle w:val="5"/>
      </w:pPr>
      <w:r>
        <w:br w:type="column"/>
      </w:r>
    </w:p>
    <w:p>
      <w:pPr>
        <w:pStyle w:val="5"/>
        <w:spacing w:before="5"/>
        <w:rPr>
          <w:sz w:val="24"/>
        </w:rPr>
      </w:pPr>
    </w:p>
    <w:p>
      <w:pPr>
        <w:pStyle w:val="5"/>
        <w:ind w:left="214"/>
      </w:pPr>
      <w:r>
        <w:t>时率</w:t>
      </w:r>
    </w:p>
    <w:p>
      <w:pPr>
        <w:pStyle w:val="5"/>
        <w:spacing w:before="81"/>
        <w:ind w:left="214"/>
      </w:pPr>
      <w:r>
        <w:t>（%）</w:t>
      </w:r>
    </w:p>
    <w:p>
      <w:pPr>
        <w:pStyle w:val="5"/>
      </w:pPr>
      <w:r>
        <w:br w:type="column"/>
      </w:r>
    </w:p>
    <w:p>
      <w:pPr>
        <w:pStyle w:val="5"/>
        <w:spacing w:before="5"/>
        <w:rPr>
          <w:sz w:val="24"/>
        </w:rPr>
      </w:pPr>
    </w:p>
    <w:p>
      <w:pPr>
        <w:pStyle w:val="5"/>
        <w:tabs>
          <w:tab w:val="left" w:pos="958"/>
        </w:tabs>
        <w:spacing w:line="324" w:lineRule="auto"/>
        <w:ind w:left="319"/>
      </w:pPr>
      <w:r>
        <w:t>项实</w:t>
      </w:r>
      <w:r>
        <w:tab/>
      </w:r>
      <w:r>
        <w:rPr>
          <w:spacing w:val="-20"/>
        </w:rPr>
        <w:t xml:space="preserve">= </w:t>
      </w:r>
      <w:r>
        <w:t>际在</w:t>
      </w:r>
    </w:p>
    <w:p>
      <w:pPr>
        <w:pStyle w:val="5"/>
        <w:spacing w:before="1"/>
        <w:ind w:left="319"/>
      </w:pPr>
      <w:r>
        <w:t>规定</w:t>
      </w:r>
    </w:p>
    <w:p>
      <w:pPr>
        <w:pStyle w:val="5"/>
      </w:pPr>
      <w:r>
        <w:br w:type="column"/>
      </w:r>
    </w:p>
    <w:p>
      <w:pPr>
        <w:pStyle w:val="5"/>
        <w:tabs>
          <w:tab w:val="left" w:pos="2008"/>
          <w:tab w:val="left" w:pos="2495"/>
        </w:tabs>
        <w:spacing w:before="156" w:line="193" w:lineRule="exact"/>
        <w:ind w:left="599"/>
      </w:pPr>
      <w:r>
        <w:t>%</w:t>
      </w:r>
      <w:r>
        <w:tab/>
      </w:r>
      <w:r>
        <w:t>95%</w:t>
      </w:r>
      <w:r>
        <w:tab/>
      </w:r>
      <w:r>
        <w:rPr>
          <w:spacing w:val="-10"/>
        </w:rPr>
        <w:t>完成</w:t>
      </w:r>
    </w:p>
    <w:p>
      <w:pPr>
        <w:pStyle w:val="5"/>
        <w:spacing w:line="193" w:lineRule="exact"/>
        <w:ind w:left="292"/>
      </w:pPr>
      <w:r>
        <w:t>5</w:t>
      </w:r>
    </w:p>
    <w:p>
      <w:pPr>
        <w:pStyle w:val="5"/>
      </w:pPr>
      <w:r>
        <w:br w:type="column"/>
      </w:r>
    </w:p>
    <w:p>
      <w:pPr>
        <w:pStyle w:val="5"/>
        <w:jc w:val="right"/>
      </w:pPr>
      <w:r>
        <w:t>100.</w:t>
      </w:r>
    </w:p>
    <w:p>
      <w:pPr>
        <w:pStyle w:val="5"/>
        <w:spacing w:before="82"/>
        <w:jc w:val="right"/>
      </w:pPr>
      <w:r>
        <w:t>00</w:t>
      </w:r>
    </w:p>
    <w:p>
      <w:pPr>
        <w:pStyle w:val="5"/>
        <w:tabs>
          <w:tab w:val="left" w:pos="633"/>
        </w:tabs>
        <w:spacing w:before="75"/>
        <w:ind w:left="206"/>
      </w:pPr>
      <w:r>
        <w:br w:type="column"/>
      </w:r>
      <w:r>
        <w:t>20</w:t>
      </w:r>
      <w:r>
        <w:tab/>
      </w:r>
      <w:r>
        <w:t>20</w:t>
      </w:r>
    </w:p>
    <w:p>
      <w:pPr>
        <w:pStyle w:val="5"/>
        <w:tabs>
          <w:tab w:val="left" w:pos="633"/>
        </w:tabs>
        <w:spacing w:before="81"/>
        <w:ind w:left="206"/>
      </w:pPr>
      <w:r>
        <w:t>.0</w:t>
      </w:r>
      <w:r>
        <w:tab/>
      </w:r>
      <w:r>
        <w:t>.0</w:t>
      </w:r>
    </w:p>
    <w:p>
      <w:pPr>
        <w:pStyle w:val="5"/>
        <w:tabs>
          <w:tab w:val="left" w:pos="721"/>
        </w:tabs>
        <w:spacing w:before="82"/>
        <w:ind w:left="294"/>
      </w:pPr>
      <w:r>
        <w:t>0</w:t>
      </w:r>
      <w:r>
        <w:tab/>
      </w:r>
      <w:r>
        <w:t>0</w:t>
      </w:r>
    </w:p>
    <w:p>
      <w:pPr>
        <w:spacing w:after="0"/>
        <w:sectPr>
          <w:type w:val="continuous"/>
          <w:pgSz w:w="11910" w:h="16840"/>
          <w:pgMar w:top="1580" w:right="0" w:bottom="280" w:left="0" w:header="720" w:footer="720" w:gutter="0"/>
          <w:cols w:equalWidth="0" w:num="6">
            <w:col w:w="3879" w:space="40"/>
            <w:col w:w="666" w:space="39"/>
            <w:col w:w="1049" w:space="40"/>
            <w:col w:w="2856" w:space="39"/>
            <w:col w:w="914" w:space="40"/>
            <w:col w:w="2348"/>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3"/>
        <w:rPr>
          <w:sz w:val="14"/>
        </w:rPr>
      </w:pPr>
    </w:p>
    <w:p>
      <w:pPr>
        <w:pStyle w:val="4"/>
        <w:spacing w:line="324" w:lineRule="auto"/>
        <w:ind w:left="2556" w:hanging="180"/>
      </w:pPr>
      <w:r>
        <w:t>效果指标</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4"/>
        <w:rPr>
          <w:b/>
          <w:sz w:val="24"/>
        </w:rPr>
      </w:pPr>
    </w:p>
    <w:p>
      <w:pPr>
        <w:pStyle w:val="5"/>
        <w:ind w:left="200"/>
      </w:pPr>
      <w:r>
        <w:t>数量指标</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5"/>
        <w:rPr>
          <w:sz w:val="16"/>
        </w:rPr>
      </w:pPr>
    </w:p>
    <w:p>
      <w:pPr>
        <w:pStyle w:val="5"/>
        <w:spacing w:line="324" w:lineRule="auto"/>
        <w:ind w:left="200"/>
      </w:pPr>
      <w:r>
        <w:t>可持续影响指标</w:t>
      </w:r>
    </w:p>
    <w:p>
      <w:pPr>
        <w:pStyle w:val="5"/>
        <w:spacing w:before="75" w:line="324" w:lineRule="auto"/>
        <w:ind w:left="1025" w:right="366"/>
        <w:jc w:val="both"/>
      </w:pPr>
      <w:r>
        <w:br w:type="column"/>
      </w:r>
      <w:r>
        <w:rPr>
          <w:spacing w:val="-9"/>
        </w:rPr>
        <w:t>时间内及时办结的件数占应在规定时间内及时办结的件数的比率享受严重精神障碍</w:t>
      </w:r>
    </w:p>
    <w:p>
      <w:pPr>
        <w:pStyle w:val="5"/>
        <w:spacing w:before="12" w:line="193" w:lineRule="exact"/>
        <w:ind w:left="214"/>
        <w:jc w:val="both"/>
      </w:pPr>
      <w:r>
        <w:t>受益人   患者</w:t>
      </w:r>
    </w:p>
    <w:p>
      <w:pPr>
        <w:pStyle w:val="5"/>
        <w:spacing w:line="156" w:lineRule="exact"/>
        <w:jc w:val="right"/>
      </w:pPr>
      <w:r>
        <w:t>=</w:t>
      </w:r>
    </w:p>
    <w:p>
      <w:pPr>
        <w:pStyle w:val="5"/>
        <w:spacing w:line="193" w:lineRule="exact"/>
        <w:ind w:left="214"/>
        <w:jc w:val="both"/>
      </w:pPr>
      <w:r>
        <w:t>数      监 护</w:t>
      </w:r>
    </w:p>
    <w:p>
      <w:pPr>
        <w:pStyle w:val="5"/>
        <w:spacing w:before="2" w:line="310" w:lineRule="atLeast"/>
        <w:ind w:left="1025" w:right="366"/>
        <w:jc w:val="both"/>
      </w:pPr>
      <w:r>
        <w:rPr>
          <w:spacing w:val="-9"/>
        </w:rPr>
        <w:t>人责任险的人数。为严重精神障碍患者群体提供救</w:t>
      </w:r>
    </w:p>
    <w:p>
      <w:pPr>
        <w:pStyle w:val="5"/>
        <w:spacing w:line="139" w:lineRule="exact"/>
        <w:ind w:left="214"/>
      </w:pPr>
      <w:r>
        <w:t>受益人</w:t>
      </w:r>
    </w:p>
    <w:p>
      <w:pPr>
        <w:pStyle w:val="5"/>
        <w:tabs>
          <w:tab w:val="left" w:pos="1663"/>
        </w:tabs>
        <w:spacing w:line="156" w:lineRule="exact"/>
        <w:ind w:left="1025"/>
      </w:pPr>
      <w:r>
        <w:t>助服</w:t>
      </w:r>
      <w:r>
        <w:tab/>
      </w:r>
      <w:r>
        <w:rPr>
          <w:spacing w:val="-19"/>
        </w:rPr>
        <w:t>&gt;</w:t>
      </w:r>
    </w:p>
    <w:p>
      <w:pPr>
        <w:pStyle w:val="5"/>
        <w:spacing w:line="156" w:lineRule="exact"/>
        <w:ind w:left="214"/>
      </w:pPr>
      <w:r>
        <w:t>口满意</w:t>
      </w:r>
    </w:p>
    <w:p>
      <w:pPr>
        <w:pStyle w:val="5"/>
        <w:tabs>
          <w:tab w:val="left" w:pos="1663"/>
        </w:tabs>
        <w:spacing w:line="156" w:lineRule="exact"/>
        <w:ind w:left="1025"/>
      </w:pPr>
      <w:r>
        <w:t>务的</w:t>
      </w:r>
      <w:r>
        <w:tab/>
      </w:r>
      <w:r>
        <w:rPr>
          <w:spacing w:val="-19"/>
        </w:rPr>
        <w:t>=</w:t>
      </w:r>
    </w:p>
    <w:p>
      <w:pPr>
        <w:pStyle w:val="5"/>
        <w:spacing w:line="156" w:lineRule="exact"/>
        <w:ind w:left="214"/>
      </w:pPr>
      <w:r>
        <w:t>度</w:t>
      </w:r>
    </w:p>
    <w:p>
      <w:pPr>
        <w:pStyle w:val="5"/>
        <w:spacing w:line="193" w:lineRule="exact"/>
        <w:ind w:left="1025"/>
      </w:pPr>
      <w:r>
        <w:t>人数</w:t>
      </w:r>
    </w:p>
    <w:p>
      <w:pPr>
        <w:pStyle w:val="5"/>
        <w:spacing w:before="81" w:line="324" w:lineRule="auto"/>
        <w:ind w:left="1025" w:right="366"/>
        <w:jc w:val="both"/>
      </w:pPr>
      <w:r>
        <w:rPr>
          <w:spacing w:val="-9"/>
        </w:rPr>
        <w:t>占严重精神障碍患者总人数</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ind w:left="292"/>
      </w:pPr>
      <w:r>
        <w:t>1</w:t>
      </w:r>
    </w:p>
    <w:p>
      <w:pPr>
        <w:pStyle w:val="5"/>
        <w:tabs>
          <w:tab w:val="left" w:pos="599"/>
          <w:tab w:val="left" w:pos="1492"/>
          <w:tab w:val="left" w:pos="2495"/>
        </w:tabs>
        <w:spacing w:before="81" w:line="324" w:lineRule="auto"/>
        <w:ind w:left="292"/>
      </w:pPr>
      <w:r>
        <w:t>7</w:t>
      </w:r>
      <w:r>
        <w:tab/>
      </w:r>
      <w:r>
        <w:t>人次</w:t>
      </w:r>
      <w:r>
        <w:tab/>
      </w:r>
      <w:r>
        <w:t>172</w:t>
      </w:r>
      <w:r>
        <w:rPr>
          <w:spacing w:val="-45"/>
        </w:rPr>
        <w:t xml:space="preserve"> </w:t>
      </w:r>
      <w:r>
        <w:t>人</w:t>
      </w:r>
      <w:r>
        <w:tab/>
      </w:r>
      <w:r>
        <w:t>完</w:t>
      </w:r>
      <w:r>
        <w:rPr>
          <w:spacing w:val="-20"/>
        </w:rPr>
        <w:t>成</w:t>
      </w:r>
      <w:r>
        <w:t>2</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0"/>
        <w:rPr>
          <w:sz w:val="21"/>
        </w:rPr>
      </w:pPr>
    </w:p>
    <w:p>
      <w:pPr>
        <w:pStyle w:val="5"/>
        <w:spacing w:line="193" w:lineRule="exact"/>
        <w:ind w:left="292"/>
      </w:pPr>
      <w:r>
        <w:t>9</w:t>
      </w:r>
    </w:p>
    <w:p>
      <w:pPr>
        <w:pStyle w:val="5"/>
        <w:tabs>
          <w:tab w:val="left" w:pos="2008"/>
          <w:tab w:val="left" w:pos="2495"/>
        </w:tabs>
        <w:spacing w:line="156" w:lineRule="exact"/>
        <w:ind w:left="599"/>
      </w:pPr>
      <w:r>
        <w:t>%</w:t>
      </w:r>
      <w:r>
        <w:tab/>
      </w:r>
      <w:r>
        <w:t>95%</w:t>
      </w:r>
      <w:r>
        <w:tab/>
      </w:r>
      <w:r>
        <w:rPr>
          <w:spacing w:val="-10"/>
        </w:rPr>
        <w:t>完成</w:t>
      </w:r>
    </w:p>
    <w:p>
      <w:pPr>
        <w:pStyle w:val="5"/>
        <w:spacing w:line="193" w:lineRule="exact"/>
        <w:ind w:left="292"/>
      </w:pPr>
      <w:r>
        <w:t>5</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56"/>
        <w:jc w:val="right"/>
      </w:pPr>
      <w:r>
        <w:t>100.</w:t>
      </w:r>
    </w:p>
    <w:p>
      <w:pPr>
        <w:pStyle w:val="5"/>
        <w:spacing w:before="81"/>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3"/>
        <w:rPr>
          <w:sz w:val="22"/>
        </w:rPr>
      </w:pPr>
    </w:p>
    <w:p>
      <w:pPr>
        <w:pStyle w:val="5"/>
        <w:jc w:val="right"/>
      </w:pPr>
      <w:r>
        <w:t>100.</w:t>
      </w:r>
    </w:p>
    <w:p>
      <w:pPr>
        <w:pStyle w:val="5"/>
        <w:spacing w:before="81"/>
        <w:jc w:val="right"/>
      </w:pPr>
      <w:r>
        <w:t>00</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633"/>
        </w:tabs>
        <w:ind w:left="206"/>
      </w:pPr>
      <w:r>
        <w:t>10</w:t>
      </w:r>
      <w:r>
        <w:tab/>
      </w:r>
      <w:r>
        <w:t>10</w:t>
      </w:r>
    </w:p>
    <w:p>
      <w:pPr>
        <w:pStyle w:val="5"/>
        <w:tabs>
          <w:tab w:val="left" w:pos="633"/>
        </w:tabs>
        <w:spacing w:before="81"/>
        <w:ind w:left="206"/>
      </w:pPr>
      <w:r>
        <w:t>.0</w:t>
      </w:r>
      <w:r>
        <w:tab/>
      </w:r>
      <w:r>
        <w:t>.0</w:t>
      </w:r>
    </w:p>
    <w:p>
      <w:pPr>
        <w:pStyle w:val="5"/>
        <w:tabs>
          <w:tab w:val="left" w:pos="721"/>
        </w:tabs>
        <w:spacing w:before="82"/>
        <w:ind w:left="294"/>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0"/>
        <w:rPr>
          <w:sz w:val="15"/>
        </w:rPr>
      </w:pPr>
    </w:p>
    <w:p>
      <w:pPr>
        <w:pStyle w:val="5"/>
        <w:tabs>
          <w:tab w:val="left" w:pos="633"/>
        </w:tabs>
        <w:spacing w:before="1"/>
        <w:ind w:left="206"/>
      </w:pPr>
      <w:r>
        <w:t>30</w:t>
      </w:r>
      <w:r>
        <w:tab/>
      </w:r>
      <w:r>
        <w:t>30</w:t>
      </w:r>
    </w:p>
    <w:p>
      <w:pPr>
        <w:pStyle w:val="5"/>
        <w:tabs>
          <w:tab w:val="left" w:pos="633"/>
        </w:tabs>
        <w:spacing w:before="81"/>
        <w:ind w:left="206"/>
      </w:pPr>
      <w:r>
        <w:t>.0</w:t>
      </w:r>
      <w:r>
        <w:tab/>
      </w:r>
      <w:r>
        <w:t>.0</w:t>
      </w:r>
    </w:p>
    <w:p>
      <w:pPr>
        <w:pStyle w:val="5"/>
        <w:tabs>
          <w:tab w:val="left" w:pos="721"/>
        </w:tabs>
        <w:spacing w:before="81"/>
        <w:ind w:left="294"/>
      </w:pPr>
      <w:r>
        <w:t>0</w:t>
      </w:r>
      <w:r>
        <w:tab/>
      </w:r>
      <w:r>
        <w:t>0</w:t>
      </w:r>
    </w:p>
    <w:p>
      <w:pPr>
        <w:spacing w:after="0"/>
        <w:sectPr>
          <w:type w:val="continuous"/>
          <w:pgSz w:w="11910" w:h="16840"/>
          <w:pgMar w:top="1580" w:right="0" w:bottom="280" w:left="0" w:header="720" w:footer="720" w:gutter="0"/>
          <w:cols w:equalWidth="0" w:num="6">
            <w:col w:w="2919" w:space="40"/>
            <w:col w:w="921" w:space="39"/>
            <w:col w:w="1754" w:space="39"/>
            <w:col w:w="2856" w:space="40"/>
            <w:col w:w="914" w:space="40"/>
            <w:col w:w="2348"/>
          </w:cols>
        </w:sectPr>
      </w:pPr>
    </w:p>
    <w:p>
      <w:pPr>
        <w:pStyle w:val="5"/>
        <w:rPr>
          <w:sz w:val="20"/>
        </w:rPr>
      </w:pPr>
    </w:p>
    <w:p>
      <w:pPr>
        <w:pStyle w:val="5"/>
        <w:spacing w:before="5"/>
        <w:rPr>
          <w:sz w:val="16"/>
        </w:rPr>
      </w:pPr>
    </w:p>
    <w:p>
      <w:pPr>
        <w:pStyle w:val="5"/>
        <w:spacing w:before="75" w:line="324" w:lineRule="auto"/>
        <w:ind w:left="4944" w:right="6601"/>
        <w:jc w:val="center"/>
      </w:pPr>
      <w:r>
        <w:t>的比例。</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22"/>
        </w:rPr>
      </w:pPr>
    </w:p>
    <w:p>
      <w:pPr>
        <w:spacing w:after="0"/>
        <w:rPr>
          <w:sz w:val="22"/>
        </w:rPr>
        <w:sectPr>
          <w:pgSz w:w="11910" w:h="16840"/>
          <w:pgMar w:top="1580" w:right="0" w:bottom="280" w:left="0" w:header="720" w:footer="720" w:gutter="0"/>
          <w:cols w:space="720" w:num="1"/>
        </w:sectPr>
      </w:pPr>
    </w:p>
    <w:p>
      <w:pPr>
        <w:pStyle w:val="5"/>
      </w:pPr>
    </w:p>
    <w:p>
      <w:pPr>
        <w:pStyle w:val="5"/>
        <w:tabs>
          <w:tab w:val="left" w:pos="1408"/>
          <w:tab w:val="left" w:pos="1895"/>
        </w:tabs>
        <w:spacing w:before="156"/>
        <w:jc w:val="right"/>
      </w:pPr>
      <w:r>
        <mc:AlternateContent>
          <mc:Choice Requires="wps">
            <w:drawing>
              <wp:anchor distT="0" distB="0" distL="114300" distR="114300" simplePos="0" relativeHeight="251668480" behindDoc="0" locked="0" layoutInCell="1" allowOverlap="1">
                <wp:simplePos x="0" y="0"/>
                <wp:positionH relativeFrom="page">
                  <wp:posOffset>3107055</wp:posOffset>
                </wp:positionH>
                <wp:positionV relativeFrom="paragraph">
                  <wp:posOffset>-1172210</wp:posOffset>
                </wp:positionV>
                <wp:extent cx="794385" cy="2689860"/>
                <wp:effectExtent l="0" t="0" r="0" b="0"/>
                <wp:wrapNone/>
                <wp:docPr id="23" name="文本框 17"/>
                <wp:cNvGraphicFramePr/>
                <a:graphic xmlns:a="http://schemas.openxmlformats.org/drawingml/2006/main">
                  <a:graphicData uri="http://schemas.microsoft.com/office/word/2010/wordprocessingShape">
                    <wps:wsp>
                      <wps:cNvSpPr txBox="1"/>
                      <wps:spPr>
                        <a:xfrm>
                          <a:off x="0" y="0"/>
                          <a:ext cx="794385" cy="268986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9"/>
                              <w:gridCol w:w="395"/>
                              <w:gridCol w:w="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9" w:type="dxa"/>
                                </w:tcPr>
                                <w:p>
                                  <w:pPr>
                                    <w:pStyle w:val="10"/>
                                    <w:spacing w:line="205" w:lineRule="exact"/>
                                    <w:ind w:left="50"/>
                                    <w:rPr>
                                      <w:sz w:val="18"/>
                                    </w:rPr>
                                  </w:pPr>
                                  <w:r>
                                    <w:rPr>
                                      <w:sz w:val="18"/>
                                    </w:rPr>
                                    <w:t>为民</w:t>
                                  </w:r>
                                </w:p>
                              </w:tc>
                              <w:tc>
                                <w:tcPr>
                                  <w:tcW w:w="701"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服务</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水平</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群众</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满意</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度调</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查中</w:t>
                                  </w:r>
                                </w:p>
                              </w:tc>
                              <w:tc>
                                <w:tcPr>
                                  <w:tcW w:w="395" w:type="dxa"/>
                                </w:tcPr>
                                <w:p>
                                  <w:pPr>
                                    <w:pStyle w:val="10"/>
                                    <w:spacing w:before="40"/>
                                    <w:ind w:right="24"/>
                                    <w:jc w:val="center"/>
                                    <w:rPr>
                                      <w:sz w:val="18"/>
                                    </w:rPr>
                                  </w:pPr>
                                  <w:r>
                                    <w:rPr>
                                      <w:sz w:val="18"/>
                                    </w:rPr>
                                    <w:t>&gt;</w:t>
                                  </w:r>
                                </w:p>
                              </w:tc>
                              <w:tc>
                                <w:tcPr>
                                  <w:tcW w:w="306" w:type="dxa"/>
                                </w:tcPr>
                                <w:p>
                                  <w:pPr>
                                    <w:pStyle w:val="10"/>
                                    <w:spacing w:before="40"/>
                                    <w:ind w:right="47"/>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满意</w:t>
                                  </w:r>
                                </w:p>
                              </w:tc>
                              <w:tc>
                                <w:tcPr>
                                  <w:tcW w:w="395" w:type="dxa"/>
                                </w:tcPr>
                                <w:p>
                                  <w:pPr>
                                    <w:pStyle w:val="10"/>
                                    <w:spacing w:before="40"/>
                                    <w:ind w:right="24"/>
                                    <w:jc w:val="center"/>
                                    <w:rPr>
                                      <w:sz w:val="18"/>
                                    </w:rPr>
                                  </w:pPr>
                                  <w:r>
                                    <w:rPr>
                                      <w:sz w:val="18"/>
                                    </w:rPr>
                                    <w:t>=</w:t>
                                  </w:r>
                                </w:p>
                              </w:tc>
                              <w:tc>
                                <w:tcPr>
                                  <w:tcW w:w="306" w:type="dxa"/>
                                </w:tcPr>
                                <w:p>
                                  <w:pPr>
                                    <w:pStyle w:val="10"/>
                                    <w:spacing w:before="40"/>
                                    <w:ind w:right="47"/>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群众</w:t>
                                  </w:r>
                                </w:p>
                              </w:tc>
                              <w:tc>
                                <w:tcPr>
                                  <w:tcW w:w="701"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古调</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查息</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人数</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的比</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9" w:type="dxa"/>
                                </w:tcPr>
                                <w:p>
                                  <w:pPr>
                                    <w:pStyle w:val="10"/>
                                    <w:spacing w:before="40" w:line="185" w:lineRule="exact"/>
                                    <w:ind w:left="50"/>
                                    <w:rPr>
                                      <w:sz w:val="18"/>
                                    </w:rPr>
                                  </w:pPr>
                                  <w:r>
                                    <w:rPr>
                                      <w:sz w:val="18"/>
                                    </w:rPr>
                                    <w:t>率。</w:t>
                                  </w:r>
                                </w:p>
                              </w:tc>
                              <w:tc>
                                <w:tcPr>
                                  <w:tcW w:w="701" w:type="dxa"/>
                                  <w:gridSpan w:val="2"/>
                                  <w:vMerge w:val="continue"/>
                                  <w:tcBorders>
                                    <w:top w:val="nil"/>
                                  </w:tcBorders>
                                </w:tcPr>
                                <w:p>
                                  <w:pPr>
                                    <w:rPr>
                                      <w:sz w:val="2"/>
                                      <w:szCs w:val="2"/>
                                    </w:rPr>
                                  </w:pPr>
                                </w:p>
                              </w:tc>
                            </w:tr>
                          </w:tbl>
                          <w:p>
                            <w:pPr>
                              <w:pStyle w:val="5"/>
                            </w:pPr>
                          </w:p>
                        </w:txbxContent>
                      </wps:txbx>
                      <wps:bodyPr lIns="0" tIns="0" rIns="0" bIns="0" upright="1"/>
                    </wps:wsp>
                  </a:graphicData>
                </a:graphic>
              </wp:anchor>
            </w:drawing>
          </mc:Choice>
          <mc:Fallback>
            <w:pict>
              <v:shape id="文本框 17" o:spid="_x0000_s1026" o:spt="202" type="#_x0000_t202" style="position:absolute;left:0pt;margin-left:244.65pt;margin-top:-92.3pt;height:211.8pt;width:62.55pt;mso-position-horizontal-relative:page;z-index:251668480;mso-width-relative:page;mso-height-relative:page;" filled="f" stroked="f" coordsize="21600,21600" o:gfxdata="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j40YtsAAAAMAQAADwAAAAAAAAABACAAAAAiAAAAZHJzL2Rvd25yZXYu&#10;eG1sUEsBAhQAFAAAAAgAh07iQGpyazm/AQAAdAMAAA4AAAAAAAAAAQAgAAAAKgEAAGRycy9lMm9E&#10;b2MueG1sUEsFBgAAAAAGAAYAWQEAAFs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9"/>
                        <w:gridCol w:w="395"/>
                        <w:gridCol w:w="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9" w:type="dxa"/>
                          </w:tcPr>
                          <w:p>
                            <w:pPr>
                              <w:pStyle w:val="10"/>
                              <w:spacing w:line="205" w:lineRule="exact"/>
                              <w:ind w:left="50"/>
                              <w:rPr>
                                <w:sz w:val="18"/>
                              </w:rPr>
                            </w:pPr>
                            <w:r>
                              <w:rPr>
                                <w:sz w:val="18"/>
                              </w:rPr>
                              <w:t>为民</w:t>
                            </w:r>
                          </w:p>
                        </w:tc>
                        <w:tc>
                          <w:tcPr>
                            <w:tcW w:w="701"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服务</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水平</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群众</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满意</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度调</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查中</w:t>
                            </w:r>
                          </w:p>
                        </w:tc>
                        <w:tc>
                          <w:tcPr>
                            <w:tcW w:w="395" w:type="dxa"/>
                          </w:tcPr>
                          <w:p>
                            <w:pPr>
                              <w:pStyle w:val="10"/>
                              <w:spacing w:before="40"/>
                              <w:ind w:right="24"/>
                              <w:jc w:val="center"/>
                              <w:rPr>
                                <w:sz w:val="18"/>
                              </w:rPr>
                            </w:pPr>
                            <w:r>
                              <w:rPr>
                                <w:sz w:val="18"/>
                              </w:rPr>
                              <w:t>&gt;</w:t>
                            </w:r>
                          </w:p>
                        </w:tc>
                        <w:tc>
                          <w:tcPr>
                            <w:tcW w:w="306" w:type="dxa"/>
                          </w:tcPr>
                          <w:p>
                            <w:pPr>
                              <w:pStyle w:val="10"/>
                              <w:spacing w:before="40"/>
                              <w:ind w:right="47"/>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满意</w:t>
                            </w:r>
                          </w:p>
                        </w:tc>
                        <w:tc>
                          <w:tcPr>
                            <w:tcW w:w="395" w:type="dxa"/>
                          </w:tcPr>
                          <w:p>
                            <w:pPr>
                              <w:pStyle w:val="10"/>
                              <w:spacing w:before="40"/>
                              <w:ind w:right="24"/>
                              <w:jc w:val="center"/>
                              <w:rPr>
                                <w:sz w:val="18"/>
                              </w:rPr>
                            </w:pPr>
                            <w:r>
                              <w:rPr>
                                <w:sz w:val="18"/>
                              </w:rPr>
                              <w:t>=</w:t>
                            </w:r>
                          </w:p>
                        </w:tc>
                        <w:tc>
                          <w:tcPr>
                            <w:tcW w:w="306" w:type="dxa"/>
                          </w:tcPr>
                          <w:p>
                            <w:pPr>
                              <w:pStyle w:val="10"/>
                              <w:spacing w:before="40"/>
                              <w:ind w:right="47"/>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群众</w:t>
                            </w:r>
                          </w:p>
                        </w:tc>
                        <w:tc>
                          <w:tcPr>
                            <w:tcW w:w="701"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古调</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查息</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9" w:type="dxa"/>
                          </w:tcPr>
                          <w:p>
                            <w:pPr>
                              <w:pStyle w:val="10"/>
                              <w:spacing w:before="40"/>
                              <w:ind w:left="50"/>
                              <w:rPr>
                                <w:sz w:val="18"/>
                              </w:rPr>
                            </w:pPr>
                            <w:r>
                              <w:rPr>
                                <w:sz w:val="18"/>
                              </w:rPr>
                              <w:t>人数</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9" w:type="dxa"/>
                          </w:tcPr>
                          <w:p>
                            <w:pPr>
                              <w:pStyle w:val="10"/>
                              <w:spacing w:before="40"/>
                              <w:ind w:left="50"/>
                              <w:rPr>
                                <w:sz w:val="18"/>
                              </w:rPr>
                            </w:pPr>
                            <w:r>
                              <w:rPr>
                                <w:sz w:val="18"/>
                              </w:rPr>
                              <w:t>的比</w:t>
                            </w:r>
                          </w:p>
                        </w:tc>
                        <w:tc>
                          <w:tcPr>
                            <w:tcW w:w="701"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9" w:type="dxa"/>
                          </w:tcPr>
                          <w:p>
                            <w:pPr>
                              <w:pStyle w:val="10"/>
                              <w:spacing w:before="40" w:line="185" w:lineRule="exact"/>
                              <w:ind w:left="50"/>
                              <w:rPr>
                                <w:sz w:val="18"/>
                              </w:rPr>
                            </w:pPr>
                            <w:r>
                              <w:rPr>
                                <w:sz w:val="18"/>
                              </w:rPr>
                              <w:t>率。</w:t>
                            </w:r>
                          </w:p>
                        </w:tc>
                        <w:tc>
                          <w:tcPr>
                            <w:tcW w:w="701" w:type="dxa"/>
                            <w:gridSpan w:val="2"/>
                            <w:vMerge w:val="continue"/>
                            <w:tcBorders>
                              <w:top w:val="nil"/>
                            </w:tcBorders>
                          </w:tcPr>
                          <w:p>
                            <w:pPr>
                              <w:rPr>
                                <w:sz w:val="2"/>
                                <w:szCs w:val="2"/>
                              </w:rPr>
                            </w:pPr>
                          </w:p>
                        </w:tc>
                      </w:tr>
                    </w:tbl>
                    <w:p>
                      <w:pPr>
                        <w:pStyle w:val="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page">
                  <wp:posOffset>1477010</wp:posOffset>
                </wp:positionH>
                <wp:positionV relativeFrom="paragraph">
                  <wp:posOffset>-1172210</wp:posOffset>
                </wp:positionV>
                <wp:extent cx="1522095" cy="1600200"/>
                <wp:effectExtent l="0" t="0" r="0" b="0"/>
                <wp:wrapNone/>
                <wp:docPr id="24" name="文本框 18"/>
                <wp:cNvGraphicFramePr/>
                <a:graphic xmlns:a="http://schemas.openxmlformats.org/drawingml/2006/main">
                  <a:graphicData uri="http://schemas.microsoft.com/office/word/2010/wordprocessingShape">
                    <wps:wsp>
                      <wps:cNvSpPr txBox="1"/>
                      <wps:spPr>
                        <a:xfrm>
                          <a:off x="0" y="0"/>
                          <a:ext cx="1522095" cy="160020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2"/>
                              <w:gridCol w:w="967"/>
                              <w:gridCol w:w="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712" w:type="dxa"/>
                                </w:tcPr>
                                <w:p>
                                  <w:pPr>
                                    <w:pStyle w:val="10"/>
                                    <w:spacing w:line="205" w:lineRule="exact"/>
                                    <w:ind w:left="50"/>
                                    <w:rPr>
                                      <w:b/>
                                      <w:sz w:val="18"/>
                                    </w:rPr>
                                  </w:pPr>
                                  <w:r>
                                    <w:rPr>
                                      <w:b/>
                                      <w:sz w:val="18"/>
                                    </w:rPr>
                                    <w:t>满意度</w:t>
                                  </w:r>
                                </w:p>
                                <w:p>
                                  <w:pPr>
                                    <w:pStyle w:val="10"/>
                                    <w:spacing w:before="81"/>
                                    <w:ind w:left="138"/>
                                    <w:rPr>
                                      <w:b/>
                                      <w:sz w:val="18"/>
                                    </w:rPr>
                                  </w:pPr>
                                  <w:r>
                                    <w:rPr>
                                      <w:b/>
                                      <w:sz w:val="18"/>
                                    </w:rPr>
                                    <w:t>指标</w:t>
                                  </w:r>
                                </w:p>
                              </w:tc>
                              <w:tc>
                                <w:tcPr>
                                  <w:tcW w:w="1684" w:type="dxa"/>
                                  <w:gridSpan w:val="2"/>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16" w:hRule="atLeast"/>
                              </w:trPr>
                              <w:tc>
                                <w:tcPr>
                                  <w:tcW w:w="712" w:type="dxa"/>
                                </w:tcPr>
                                <w:p>
                                  <w:pPr>
                                    <w:pStyle w:val="10"/>
                                    <w:rPr>
                                      <w:rFonts w:ascii="Times New Roman"/>
                                      <w:sz w:val="18"/>
                                    </w:rPr>
                                  </w:pPr>
                                </w:p>
                              </w:tc>
                              <w:tc>
                                <w:tcPr>
                                  <w:tcW w:w="967" w:type="dxa"/>
                                </w:tcPr>
                                <w:p>
                                  <w:pPr>
                                    <w:pStyle w:val="10"/>
                                    <w:rPr>
                                      <w:sz w:val="18"/>
                                    </w:rPr>
                                  </w:pPr>
                                </w:p>
                                <w:p>
                                  <w:pPr>
                                    <w:pStyle w:val="10"/>
                                    <w:spacing w:before="7"/>
                                    <w:rPr>
                                      <w:sz w:val="21"/>
                                    </w:rPr>
                                  </w:pPr>
                                </w:p>
                                <w:p>
                                  <w:pPr>
                                    <w:pStyle w:val="10"/>
                                    <w:spacing w:line="310" w:lineRule="atLeast"/>
                                    <w:ind w:left="120" w:right="124"/>
                                    <w:jc w:val="both"/>
                                    <w:rPr>
                                      <w:sz w:val="18"/>
                                    </w:rPr>
                                  </w:pPr>
                                  <w:r>
                                    <w:rPr>
                                      <w:sz w:val="18"/>
                                    </w:rPr>
                                    <w:t>服务对象满意度指标</w:t>
                                  </w:r>
                                </w:p>
                              </w:tc>
                              <w:tc>
                                <w:tcPr>
                                  <w:tcW w:w="717" w:type="dxa"/>
                                </w:tcPr>
                                <w:p>
                                  <w:pPr>
                                    <w:pStyle w:val="10"/>
                                    <w:rPr>
                                      <w:sz w:val="18"/>
                                    </w:rPr>
                                  </w:pPr>
                                </w:p>
                                <w:p>
                                  <w:pPr>
                                    <w:pStyle w:val="10"/>
                                    <w:spacing w:before="7"/>
                                    <w:rPr>
                                      <w:sz w:val="21"/>
                                    </w:rPr>
                                  </w:pPr>
                                </w:p>
                                <w:p>
                                  <w:pPr>
                                    <w:pStyle w:val="10"/>
                                    <w:spacing w:line="310" w:lineRule="atLeast"/>
                                    <w:ind w:left="127" w:right="47"/>
                                    <w:jc w:val="both"/>
                                    <w:rPr>
                                      <w:sz w:val="18"/>
                                    </w:rPr>
                                  </w:pPr>
                                  <w:r>
                                    <w:rPr>
                                      <w:sz w:val="18"/>
                                    </w:rPr>
                                    <w:t>受益群众满意度</w:t>
                                  </w:r>
                                </w:p>
                              </w:tc>
                            </w:tr>
                          </w:tbl>
                          <w:p>
                            <w:pPr>
                              <w:pStyle w:val="5"/>
                            </w:pPr>
                          </w:p>
                        </w:txbxContent>
                      </wps:txbx>
                      <wps:bodyPr lIns="0" tIns="0" rIns="0" bIns="0" upright="1"/>
                    </wps:wsp>
                  </a:graphicData>
                </a:graphic>
              </wp:anchor>
            </w:drawing>
          </mc:Choice>
          <mc:Fallback>
            <w:pict>
              <v:shape id="文本框 18" o:spid="_x0000_s1026" o:spt="202" type="#_x0000_t202" style="position:absolute;left:0pt;margin-left:116.3pt;margin-top:-92.3pt;height:126pt;width:119.85pt;mso-position-horizontal-relative:page;z-index:251669504;mso-width-relative:page;mso-height-relative:page;" filled="f" stroked="f" coordsize="21600,21600" o:gfxdata="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Y9BrNsAAAALAQAADwAAAAAAAAABACAAAAAiAAAAZHJzL2Rvd25yZXYueG1s&#10;UEsBAhQAFAAAAAgAh07iQIuRmDq8AQAAdQMAAA4AAAAAAAAAAQAgAAAAKg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2"/>
                        <w:gridCol w:w="967"/>
                        <w:gridCol w:w="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712" w:type="dxa"/>
                          </w:tcPr>
                          <w:p>
                            <w:pPr>
                              <w:pStyle w:val="10"/>
                              <w:spacing w:line="205" w:lineRule="exact"/>
                              <w:ind w:left="50"/>
                              <w:rPr>
                                <w:b/>
                                <w:sz w:val="18"/>
                              </w:rPr>
                            </w:pPr>
                            <w:r>
                              <w:rPr>
                                <w:b/>
                                <w:sz w:val="18"/>
                              </w:rPr>
                              <w:t>满意度</w:t>
                            </w:r>
                          </w:p>
                          <w:p>
                            <w:pPr>
                              <w:pStyle w:val="10"/>
                              <w:spacing w:before="81"/>
                              <w:ind w:left="138"/>
                              <w:rPr>
                                <w:b/>
                                <w:sz w:val="18"/>
                              </w:rPr>
                            </w:pPr>
                            <w:r>
                              <w:rPr>
                                <w:b/>
                                <w:sz w:val="18"/>
                              </w:rPr>
                              <w:t>指标</w:t>
                            </w:r>
                          </w:p>
                        </w:tc>
                        <w:tc>
                          <w:tcPr>
                            <w:tcW w:w="1684" w:type="dxa"/>
                            <w:gridSpan w:val="2"/>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16" w:hRule="atLeast"/>
                        </w:trPr>
                        <w:tc>
                          <w:tcPr>
                            <w:tcW w:w="712" w:type="dxa"/>
                          </w:tcPr>
                          <w:p>
                            <w:pPr>
                              <w:pStyle w:val="10"/>
                              <w:rPr>
                                <w:rFonts w:ascii="Times New Roman"/>
                                <w:sz w:val="18"/>
                              </w:rPr>
                            </w:pPr>
                          </w:p>
                        </w:tc>
                        <w:tc>
                          <w:tcPr>
                            <w:tcW w:w="967" w:type="dxa"/>
                          </w:tcPr>
                          <w:p>
                            <w:pPr>
                              <w:pStyle w:val="10"/>
                              <w:rPr>
                                <w:sz w:val="18"/>
                              </w:rPr>
                            </w:pPr>
                          </w:p>
                          <w:p>
                            <w:pPr>
                              <w:pStyle w:val="10"/>
                              <w:spacing w:before="7"/>
                              <w:rPr>
                                <w:sz w:val="21"/>
                              </w:rPr>
                            </w:pPr>
                          </w:p>
                          <w:p>
                            <w:pPr>
                              <w:pStyle w:val="10"/>
                              <w:spacing w:line="310" w:lineRule="atLeast"/>
                              <w:ind w:left="120" w:right="124"/>
                              <w:jc w:val="both"/>
                              <w:rPr>
                                <w:sz w:val="18"/>
                              </w:rPr>
                            </w:pPr>
                            <w:r>
                              <w:rPr>
                                <w:sz w:val="18"/>
                              </w:rPr>
                              <w:t>服务对象满意度指标</w:t>
                            </w:r>
                          </w:p>
                        </w:tc>
                        <w:tc>
                          <w:tcPr>
                            <w:tcW w:w="717" w:type="dxa"/>
                          </w:tcPr>
                          <w:p>
                            <w:pPr>
                              <w:pStyle w:val="10"/>
                              <w:rPr>
                                <w:sz w:val="18"/>
                              </w:rPr>
                            </w:pPr>
                          </w:p>
                          <w:p>
                            <w:pPr>
                              <w:pStyle w:val="10"/>
                              <w:spacing w:before="7"/>
                              <w:rPr>
                                <w:sz w:val="21"/>
                              </w:rPr>
                            </w:pPr>
                          </w:p>
                          <w:p>
                            <w:pPr>
                              <w:pStyle w:val="10"/>
                              <w:spacing w:line="310" w:lineRule="atLeast"/>
                              <w:ind w:left="127" w:right="47"/>
                              <w:jc w:val="both"/>
                              <w:rPr>
                                <w:sz w:val="18"/>
                              </w:rPr>
                            </w:pPr>
                            <w:r>
                              <w:rPr>
                                <w:sz w:val="18"/>
                              </w:rPr>
                              <w:t>受益群众满意度</w:t>
                            </w:r>
                          </w:p>
                        </w:tc>
                      </w:tr>
                    </w:tbl>
                    <w:p>
                      <w:pPr>
                        <w:pStyle w:val="5"/>
                      </w:pPr>
                    </w:p>
                  </w:txbxContent>
                </v:textbox>
              </v:shape>
            </w:pict>
          </mc:Fallback>
        </mc:AlternateContent>
      </w:r>
      <w:r>
        <w:t>%</w:t>
      </w:r>
      <w:r>
        <w:tab/>
      </w:r>
      <w:r>
        <w:t>90%</w:t>
      </w:r>
      <w:r>
        <w:tab/>
      </w:r>
      <w:r>
        <w:t>完成</w:t>
      </w:r>
    </w:p>
    <w:p>
      <w:pPr>
        <w:pStyle w:val="5"/>
      </w:pPr>
      <w:r>
        <w:br w:type="column"/>
      </w:r>
    </w:p>
    <w:p>
      <w:pPr>
        <w:pStyle w:val="5"/>
        <w:jc w:val="right"/>
      </w:pPr>
      <w:r>
        <w:t>100.</w:t>
      </w:r>
    </w:p>
    <w:p>
      <w:pPr>
        <w:pStyle w:val="5"/>
        <w:spacing w:before="81"/>
        <w:jc w:val="right"/>
      </w:pPr>
      <w:r>
        <w:t>00</w:t>
      </w:r>
    </w:p>
    <w:p>
      <w:pPr>
        <w:pStyle w:val="5"/>
        <w:tabs>
          <w:tab w:val="left" w:pos="633"/>
        </w:tabs>
        <w:spacing w:before="74"/>
        <w:ind w:left="206"/>
      </w:pPr>
      <w:r>
        <w:br w:type="column"/>
      </w:r>
      <w:r>
        <w:t>10</w:t>
      </w:r>
      <w:r>
        <w:tab/>
      </w:r>
      <w:r>
        <w:t>10</w:t>
      </w:r>
    </w:p>
    <w:p>
      <w:pPr>
        <w:pStyle w:val="5"/>
        <w:tabs>
          <w:tab w:val="left" w:pos="633"/>
        </w:tabs>
        <w:spacing w:before="82"/>
        <w:ind w:left="206"/>
      </w:pPr>
      <w:r>
        <w:t>.0</w:t>
      </w:r>
      <w:r>
        <w:tab/>
      </w:r>
      <w:r>
        <w:t>.0</w:t>
      </w:r>
    </w:p>
    <w:p>
      <w:pPr>
        <w:pStyle w:val="5"/>
        <w:tabs>
          <w:tab w:val="left" w:pos="721"/>
        </w:tabs>
        <w:spacing w:before="81"/>
        <w:ind w:left="294"/>
      </w:pPr>
      <w:r>
        <w:t>0</w:t>
      </w:r>
      <w:r>
        <w:tab/>
      </w:r>
      <w:r>
        <w:t>0</w:t>
      </w:r>
    </w:p>
    <w:p>
      <w:pPr>
        <w:spacing w:after="0"/>
        <w:sectPr>
          <w:type w:val="continuous"/>
          <w:pgSz w:w="11910" w:h="16840"/>
          <w:pgMar w:top="1580" w:right="0" w:bottom="280" w:left="0" w:header="720" w:footer="720" w:gutter="0"/>
          <w:cols w:equalWidth="0" w:num="3">
            <w:col w:w="8569" w:space="40"/>
            <w:col w:w="914" w:space="39"/>
            <w:col w:w="2348"/>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rPr>
          <w:sz w:val="14"/>
        </w:rPr>
      </w:pPr>
    </w:p>
    <w:p>
      <w:pPr>
        <w:spacing w:after="0"/>
        <w:rPr>
          <w:sz w:val="14"/>
        </w:rPr>
        <w:sectPr>
          <w:type w:val="continuous"/>
          <w:pgSz w:w="11910" w:h="16840"/>
          <w:pgMar w:top="1580" w:right="0" w:bottom="280" w:left="0" w:header="720" w:footer="720" w:gutter="0"/>
          <w:cols w:space="720" w:num="1"/>
        </w:sectPr>
      </w:pPr>
    </w:p>
    <w:p>
      <w:pPr>
        <w:pStyle w:val="5"/>
      </w:pPr>
    </w:p>
    <w:p>
      <w:pPr>
        <w:pStyle w:val="4"/>
        <w:spacing w:line="324" w:lineRule="auto"/>
        <w:ind w:left="2464" w:hanging="89"/>
      </w:pPr>
      <w:r>
        <w:rPr>
          <w:spacing w:val="-7"/>
        </w:rPr>
        <w:t>预算执</w:t>
      </w:r>
      <w:r>
        <w:t>行率</w:t>
      </w:r>
    </w:p>
    <w:p>
      <w:pPr>
        <w:spacing w:before="157" w:line="324" w:lineRule="auto"/>
        <w:ind w:left="2556" w:right="0" w:hanging="180"/>
        <w:jc w:val="left"/>
        <w:rPr>
          <w:b/>
          <w:sz w:val="18"/>
        </w:rPr>
      </w:pPr>
      <w:r>
        <w:rPr>
          <w:b/>
          <w:spacing w:val="-7"/>
          <w:sz w:val="18"/>
        </w:rPr>
        <w:t>自评总</w:t>
      </w:r>
      <w:r>
        <w:rPr>
          <w:b/>
          <w:sz w:val="18"/>
        </w:rPr>
        <w:t>分</w:t>
      </w:r>
    </w:p>
    <w:p>
      <w:pPr>
        <w:spacing w:before="158" w:line="193" w:lineRule="exact"/>
        <w:ind w:left="1696" w:right="0" w:firstLine="0"/>
        <w:jc w:val="left"/>
        <w:rPr>
          <w:b/>
          <w:sz w:val="18"/>
        </w:rPr>
      </w:pPr>
      <w:r>
        <w:rPr>
          <w:b/>
          <w:sz w:val="18"/>
        </w:rPr>
        <w:t>填报</w:t>
      </w:r>
    </w:p>
    <w:p>
      <w:pPr>
        <w:pStyle w:val="5"/>
        <w:spacing w:line="156" w:lineRule="exact"/>
        <w:ind w:left="2349"/>
      </w:pPr>
      <w:r>
        <w:t>李燕博</w:t>
      </w:r>
    </w:p>
    <w:p>
      <w:pPr>
        <w:pStyle w:val="4"/>
        <w:spacing w:line="193" w:lineRule="exact"/>
        <w:ind w:left="1696"/>
      </w:pPr>
      <w:r>
        <w:t>人：</w:t>
      </w:r>
    </w:p>
    <w:p>
      <w:pPr>
        <w:pStyle w:val="5"/>
        <w:rPr>
          <w:b/>
        </w:rPr>
      </w:pPr>
      <w:r>
        <w:br w:type="column"/>
      </w:r>
    </w:p>
    <w:p>
      <w:pPr>
        <w:pStyle w:val="5"/>
        <w:spacing w:line="324" w:lineRule="auto"/>
        <w:ind w:left="200"/>
      </w:pPr>
      <w:r>
        <w:t>预算执行率</w:t>
      </w:r>
    </w:p>
    <w:p>
      <w:pPr>
        <w:pStyle w:val="5"/>
      </w:pPr>
      <w:r>
        <w:br w:type="column"/>
      </w:r>
    </w:p>
    <w:p>
      <w:pPr>
        <w:pStyle w:val="5"/>
      </w:pPr>
    </w:p>
    <w:p>
      <w:pPr>
        <w:pStyle w:val="5"/>
      </w:pPr>
    </w:p>
    <w:p>
      <w:pPr>
        <w:pStyle w:val="5"/>
      </w:pPr>
    </w:p>
    <w:p>
      <w:pPr>
        <w:pStyle w:val="5"/>
      </w:pPr>
    </w:p>
    <w:p>
      <w:pPr>
        <w:pStyle w:val="5"/>
      </w:pPr>
    </w:p>
    <w:p>
      <w:pPr>
        <w:pStyle w:val="5"/>
        <w:spacing w:before="7"/>
        <w:rPr>
          <w:sz w:val="19"/>
        </w:rPr>
      </w:pPr>
    </w:p>
    <w:p>
      <w:pPr>
        <w:pStyle w:val="4"/>
        <w:spacing w:before="1"/>
        <w:ind w:left="1056"/>
      </w:pPr>
      <w:r>
        <w:t>联系</w:t>
      </w:r>
    </w:p>
    <w:p>
      <w:pPr>
        <w:tabs>
          <w:tab w:val="left" w:pos="1663"/>
        </w:tabs>
        <w:spacing w:before="81"/>
        <w:ind w:left="1145" w:right="0" w:firstLine="0"/>
        <w:jc w:val="left"/>
        <w:rPr>
          <w:sz w:val="18"/>
        </w:rPr>
      </w:pPr>
      <w:r>
        <w:rPr>
          <w:b/>
          <w:sz w:val="18"/>
        </w:rPr>
        <w:t>电</w:t>
      </w:r>
      <w:r>
        <w:rPr>
          <w:b/>
          <w:sz w:val="18"/>
        </w:rPr>
        <w:tab/>
      </w:r>
      <w:r>
        <w:rPr>
          <w:spacing w:val="-4"/>
          <w:sz w:val="18"/>
        </w:rPr>
        <w:t>7785004</w:t>
      </w:r>
    </w:p>
    <w:p>
      <w:pPr>
        <w:pStyle w:val="4"/>
        <w:spacing w:before="81"/>
        <w:ind w:left="1056"/>
      </w:pPr>
      <w:r>
        <w:t>话：</w:t>
      </w:r>
    </w:p>
    <w:p>
      <w:pPr>
        <w:pStyle w:val="5"/>
        <w:rPr>
          <w:b/>
        </w:rPr>
      </w:pPr>
      <w:r>
        <w:br w:type="column"/>
      </w:r>
    </w:p>
    <w:p>
      <w:pPr>
        <w:pStyle w:val="5"/>
        <w:spacing w:line="193" w:lineRule="exact"/>
        <w:ind w:left="2908"/>
        <w:jc w:val="center"/>
      </w:pPr>
      <w:r>
        <w:t>100.</w:t>
      </w:r>
    </w:p>
    <w:p>
      <w:pPr>
        <w:pStyle w:val="5"/>
        <w:spacing w:line="156" w:lineRule="exact"/>
        <w:ind w:left="117"/>
        <w:jc w:val="center"/>
      </w:pPr>
      <w:r>
        <w:t>0</w:t>
      </w:r>
    </w:p>
    <w:p>
      <w:pPr>
        <w:pStyle w:val="5"/>
        <w:spacing w:line="193" w:lineRule="exact"/>
        <w:ind w:left="3088"/>
        <w:jc w:val="center"/>
      </w:pPr>
      <w:r>
        <w:t>00</w:t>
      </w:r>
    </w:p>
    <w:p>
      <w:pPr>
        <w:pStyle w:val="5"/>
        <w:tabs>
          <w:tab w:val="left" w:pos="633"/>
        </w:tabs>
        <w:spacing w:before="75"/>
        <w:ind w:left="206"/>
      </w:pPr>
      <w:r>
        <w:br w:type="column"/>
      </w:r>
      <w:r>
        <w:t>10</w:t>
      </w:r>
      <w:r>
        <w:tab/>
      </w:r>
      <w:r>
        <w:t>10</w:t>
      </w:r>
    </w:p>
    <w:p>
      <w:pPr>
        <w:pStyle w:val="5"/>
        <w:tabs>
          <w:tab w:val="left" w:pos="633"/>
        </w:tabs>
        <w:spacing w:before="81"/>
        <w:ind w:left="206"/>
      </w:pPr>
      <w:r>
        <w:t>.0</w:t>
      </w:r>
      <w:r>
        <w:tab/>
      </w:r>
      <w:r>
        <w:t>.0</w:t>
      </w:r>
    </w:p>
    <w:p>
      <w:pPr>
        <w:pStyle w:val="5"/>
        <w:tabs>
          <w:tab w:val="left" w:pos="721"/>
        </w:tabs>
        <w:spacing w:before="81"/>
        <w:ind w:left="294"/>
      </w:pPr>
      <w:r>
        <w:t>0</w:t>
      </w:r>
      <w:r>
        <w:tab/>
      </w:r>
      <w:r>
        <w:t>0</w:t>
      </w:r>
    </w:p>
    <w:p>
      <w:pPr>
        <w:pStyle w:val="5"/>
        <w:spacing w:before="7"/>
      </w:pPr>
    </w:p>
    <w:p>
      <w:pPr>
        <w:pStyle w:val="5"/>
        <w:ind w:left="542"/>
      </w:pPr>
      <w:r>
        <w:t>100</w:t>
      </w:r>
    </w:p>
    <w:p>
      <w:pPr>
        <w:spacing w:after="0"/>
        <w:sectPr>
          <w:type w:val="continuous"/>
          <w:pgSz w:w="11910" w:h="16840"/>
          <w:pgMar w:top="1580" w:right="0" w:bottom="280" w:left="0" w:header="720" w:footer="720" w:gutter="0"/>
          <w:cols w:equalWidth="0" w:num="5">
            <w:col w:w="2919" w:space="40"/>
            <w:col w:w="921" w:space="39"/>
            <w:col w:w="2294" w:space="39"/>
            <w:col w:w="3270" w:space="40"/>
            <w:col w:w="2348"/>
          </w:cols>
        </w:sectPr>
      </w:pPr>
    </w:p>
    <w:p>
      <w:pPr>
        <w:pStyle w:val="5"/>
        <w:spacing w:before="82"/>
        <w:ind w:left="2349"/>
      </w:pPr>
      <w:r>
        <w:t>说明：1.预算项目自评总分由各单项指标的自评得分合计而成，满分为 100 分。</w:t>
      </w:r>
    </w:p>
    <w:p>
      <w:pPr>
        <w:pStyle w:val="9"/>
        <w:numPr>
          <w:ilvl w:val="3"/>
          <w:numId w:val="1"/>
        </w:numPr>
        <w:tabs>
          <w:tab w:val="left" w:pos="3072"/>
        </w:tabs>
        <w:spacing w:before="81" w:after="0" w:line="324" w:lineRule="auto"/>
        <w:ind w:left="2349"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3"/>
          <w:numId w:val="1"/>
        </w:numPr>
        <w:tabs>
          <w:tab w:val="left" w:pos="3072"/>
        </w:tabs>
        <w:spacing w:before="1" w:after="0" w:line="240" w:lineRule="auto"/>
        <w:ind w:left="3071"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3"/>
          <w:numId w:val="1"/>
        </w:numPr>
        <w:tabs>
          <w:tab w:val="left" w:pos="3072"/>
        </w:tabs>
        <w:spacing w:before="82" w:after="0" w:line="324" w:lineRule="auto"/>
        <w:ind w:left="2349"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9"/>
          <w:sz w:val="18"/>
        </w:rPr>
        <w:t xml:space="preserve"> 分。如某类指标未设定，其分值可合理调至其他指标，预算执行率指标权重占比固定为 </w:t>
      </w:r>
      <w:r>
        <w:rPr>
          <w:spacing w:val="-5"/>
          <w:sz w:val="18"/>
        </w:rPr>
        <w:t xml:space="preserve">10%； </w:t>
      </w:r>
      <w:r>
        <w:rPr>
          <w:spacing w:val="-9"/>
          <w:sz w:val="18"/>
        </w:rPr>
        <w:t>二、三级指标所占权重，应根据指标重要程度、项目实施阶段等因素综合确定。各项指标权重占比之和</w:t>
      </w:r>
      <w:r>
        <w:rPr>
          <w:spacing w:val="-29"/>
          <w:sz w:val="18"/>
        </w:rPr>
        <w:t xml:space="preserve">为 </w:t>
      </w:r>
      <w:r>
        <w:rPr>
          <w:sz w:val="18"/>
        </w:rPr>
        <w:t>100%。</w:t>
      </w:r>
    </w:p>
    <w:p>
      <w:pPr>
        <w:spacing w:after="0" w:line="324" w:lineRule="auto"/>
        <w:jc w:val="left"/>
        <w:rPr>
          <w:sz w:val="18"/>
        </w:rPr>
        <w:sectPr>
          <w:type w:val="continuous"/>
          <w:pgSz w:w="11910" w:h="16840"/>
          <w:pgMar w:top="1580" w:right="0" w:bottom="280" w:left="0" w:header="720" w:footer="720" w:gutter="0"/>
          <w:cols w:space="720" w:num="1"/>
        </w:sectPr>
      </w:pPr>
    </w:p>
    <w:p>
      <w:pPr>
        <w:pStyle w:val="5"/>
        <w:rPr>
          <w:sz w:val="20"/>
        </w:rPr>
      </w:pPr>
    </w:p>
    <w:p>
      <w:pPr>
        <w:pStyle w:val="5"/>
        <w:rPr>
          <w:sz w:val="26"/>
        </w:rPr>
      </w:pPr>
    </w:p>
    <w:p>
      <w:pPr>
        <w:pStyle w:val="3"/>
        <w:numPr>
          <w:ilvl w:val="0"/>
          <w:numId w:val="2"/>
        </w:numPr>
        <w:tabs>
          <w:tab w:val="left" w:pos="2336"/>
        </w:tabs>
        <w:spacing w:before="54" w:after="0" w:line="340" w:lineRule="auto"/>
        <w:ind w:left="1531" w:right="1530" w:firstLine="0"/>
        <w:jc w:val="both"/>
      </w:pPr>
      <w:r>
        <w:t>易地搬迁清理（机械费）项目自评综述：根据年初设定的</w:t>
      </w:r>
      <w:r>
        <w:rPr>
          <w:spacing w:val="-3"/>
        </w:rPr>
        <w:t>绩效目标，易地搬迁清理</w:t>
      </w:r>
      <w:r>
        <w:t>（机械费</w:t>
      </w:r>
      <w:r>
        <w:rPr>
          <w:spacing w:val="-12"/>
        </w:rPr>
        <w:t>）</w:t>
      </w:r>
      <w:r>
        <w:rPr>
          <w:spacing w:val="-10"/>
        </w:rPr>
        <w:t xml:space="preserve">项目绩效自评得分为 </w:t>
      </w:r>
      <w:r>
        <w:t>78.75</w:t>
      </w:r>
    </w:p>
    <w:p>
      <w:pPr>
        <w:spacing w:before="0" w:line="338" w:lineRule="auto"/>
        <w:ind w:left="1531" w:right="1530" w:firstLine="0"/>
        <w:jc w:val="both"/>
        <w:rPr>
          <w:rFonts w:hint="eastAsia" w:ascii="仿宋" w:eastAsia="仿宋"/>
          <w:sz w:val="32"/>
        </w:rPr>
      </w:pPr>
      <w:r>
        <w:rPr>
          <w:rFonts w:hint="eastAsia" w:ascii="仿宋" w:eastAsia="仿宋"/>
          <w:spacing w:val="-10"/>
          <w:sz w:val="32"/>
        </w:rPr>
        <w:t>分</w:t>
      </w:r>
      <w:r>
        <w:rPr>
          <w:rFonts w:hint="eastAsia" w:ascii="仿宋" w:eastAsia="仿宋"/>
          <w:sz w:val="32"/>
        </w:rPr>
        <w:t>（绩效自评表附后</w:t>
      </w:r>
      <w:r>
        <w:rPr>
          <w:rFonts w:hint="eastAsia" w:ascii="仿宋" w:eastAsia="仿宋"/>
          <w:spacing w:val="-7"/>
          <w:sz w:val="32"/>
        </w:rPr>
        <w:t>）</w:t>
      </w:r>
      <w:r>
        <w:rPr>
          <w:rFonts w:hint="eastAsia" w:ascii="仿宋" w:eastAsia="仿宋"/>
          <w:spacing w:val="-13"/>
          <w:sz w:val="32"/>
        </w:rPr>
        <w:t xml:space="preserve">。全年预算数为 </w:t>
      </w:r>
      <w:r>
        <w:rPr>
          <w:rFonts w:hint="eastAsia" w:ascii="仿宋" w:eastAsia="仿宋"/>
          <w:sz w:val="32"/>
        </w:rPr>
        <w:t>12</w:t>
      </w:r>
      <w:r>
        <w:rPr>
          <w:rFonts w:hint="eastAsia" w:ascii="仿宋" w:eastAsia="仿宋"/>
          <w:spacing w:val="-22"/>
          <w:sz w:val="32"/>
        </w:rPr>
        <w:t xml:space="preserve"> 万元，执行数为 </w:t>
      </w:r>
      <w:r>
        <w:rPr>
          <w:rFonts w:hint="eastAsia" w:ascii="仿宋" w:eastAsia="仿宋"/>
          <w:sz w:val="32"/>
        </w:rPr>
        <w:t xml:space="preserve">3.85 </w:t>
      </w:r>
      <w:r>
        <w:rPr>
          <w:rFonts w:hint="eastAsia" w:ascii="仿宋" w:eastAsia="仿宋"/>
          <w:spacing w:val="-7"/>
          <w:sz w:val="32"/>
        </w:rPr>
        <w:t xml:space="preserve">万元，完成预算的 </w:t>
      </w:r>
      <w:r>
        <w:rPr>
          <w:rFonts w:hint="eastAsia" w:ascii="仿宋" w:eastAsia="仿宋"/>
          <w:sz w:val="32"/>
        </w:rPr>
        <w:t>32.08</w:t>
      </w:r>
      <w:r>
        <w:rPr>
          <w:rFonts w:hint="eastAsia" w:ascii="仿宋" w:eastAsia="仿宋"/>
          <w:spacing w:val="2"/>
          <w:sz w:val="32"/>
        </w:rPr>
        <w:t>%。项目绩效目标完成情况：一是确保</w:t>
      </w:r>
      <w:r>
        <w:rPr>
          <w:rFonts w:hint="eastAsia" w:ascii="仿宋" w:eastAsia="仿宋"/>
          <w:spacing w:val="-7"/>
          <w:w w:val="95"/>
          <w:sz w:val="32"/>
        </w:rPr>
        <w:t xml:space="preserve">各项扶贫政策落实到位，各项扶贫资金及时足额发放到位，为实 </w:t>
      </w:r>
      <w:r>
        <w:rPr>
          <w:rFonts w:hint="eastAsia" w:ascii="仿宋" w:eastAsia="仿宋"/>
          <w:sz w:val="32"/>
        </w:rPr>
        <w:t xml:space="preserve">现党的第一个百年目标提交一份满意答卷；二是圆满完成 </w:t>
      </w:r>
      <w:r>
        <w:rPr>
          <w:rFonts w:hint="eastAsia" w:ascii="仿宋" w:eastAsia="仿宋"/>
          <w:spacing w:val="-4"/>
          <w:sz w:val="32"/>
        </w:rPr>
        <w:t xml:space="preserve">2020 </w:t>
      </w:r>
      <w:r>
        <w:rPr>
          <w:rFonts w:hint="eastAsia" w:ascii="仿宋" w:eastAsia="仿宋"/>
          <w:spacing w:val="-11"/>
          <w:sz w:val="32"/>
        </w:rPr>
        <w:t>年脱贫攻坚任务，落实扶贫政策，以社保兜底为基础，以产业扶</w:t>
      </w:r>
      <w:r>
        <w:rPr>
          <w:rFonts w:hint="eastAsia" w:ascii="仿宋" w:eastAsia="仿宋"/>
          <w:spacing w:val="-12"/>
          <w:w w:val="95"/>
          <w:sz w:val="32"/>
        </w:rPr>
        <w:t xml:space="preserve">贫、项目扶贫为依托，实现精准脱贫、在扶贫路上不落一户、不 </w:t>
      </w:r>
      <w:r>
        <w:rPr>
          <w:rFonts w:hint="eastAsia" w:ascii="仿宋" w:eastAsia="仿宋"/>
          <w:spacing w:val="-12"/>
          <w:sz w:val="32"/>
        </w:rPr>
        <w:t>落一人</w:t>
      </w:r>
    </w:p>
    <w:p>
      <w:pPr>
        <w:spacing w:before="0" w:line="473" w:lineRule="exact"/>
        <w:ind w:left="1536" w:right="1445" w:firstLine="0"/>
        <w:jc w:val="center"/>
        <w:rPr>
          <w:sz w:val="40"/>
        </w:rPr>
      </w:pPr>
      <w:r>
        <w:rPr>
          <w:sz w:val="40"/>
        </w:rPr>
        <w:t>2020 年度预算项目绩效自评表</w:t>
      </w:r>
    </w:p>
    <w:p>
      <w:pPr>
        <w:spacing w:after="0" w:line="473" w:lineRule="exact"/>
        <w:jc w:val="center"/>
        <w:rPr>
          <w:sz w:val="40"/>
        </w:rPr>
        <w:sectPr>
          <w:pgSz w:w="11910" w:h="16840"/>
          <w:pgMar w:top="1580" w:right="0" w:bottom="280" w:left="0" w:header="720" w:footer="720" w:gutter="0"/>
          <w:cols w:space="720" w:num="1"/>
        </w:sectPr>
      </w:pPr>
    </w:p>
    <w:p>
      <w:pPr>
        <w:pStyle w:val="4"/>
        <w:spacing w:before="139"/>
        <w:ind w:left="1658"/>
      </w:pPr>
      <w:r>
        <mc:AlternateContent>
          <mc:Choice Requires="wps">
            <w:drawing>
              <wp:anchor distT="0" distB="0" distL="114300" distR="114300" simplePos="0" relativeHeight="251670528" behindDoc="0" locked="0" layoutInCell="1" allowOverlap="1">
                <wp:simplePos x="0" y="0"/>
                <wp:positionH relativeFrom="page">
                  <wp:posOffset>1021080</wp:posOffset>
                </wp:positionH>
                <wp:positionV relativeFrom="paragraph">
                  <wp:posOffset>302260</wp:posOffset>
                </wp:positionV>
                <wp:extent cx="1555750" cy="906780"/>
                <wp:effectExtent l="0" t="0" r="0" b="0"/>
                <wp:wrapNone/>
                <wp:docPr id="25" name="文本框 19"/>
                <wp:cNvGraphicFramePr/>
                <a:graphic xmlns:a="http://schemas.openxmlformats.org/drawingml/2006/main">
                  <a:graphicData uri="http://schemas.microsoft.com/office/word/2010/wordprocessingShape">
                    <wps:wsp>
                      <wps:cNvSpPr txBox="1"/>
                      <wps:spPr>
                        <a:xfrm>
                          <a:off x="0" y="0"/>
                          <a:ext cx="1555750" cy="90678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55"/>
                              <w:gridCol w:w="586"/>
                              <w:gridCol w:w="1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55" w:type="dxa"/>
                                </w:tcPr>
                                <w:p>
                                  <w:pPr>
                                    <w:pStyle w:val="10"/>
                                    <w:spacing w:line="205" w:lineRule="exact"/>
                                    <w:ind w:left="50"/>
                                    <w:rPr>
                                      <w:b/>
                                      <w:sz w:val="18"/>
                                    </w:rPr>
                                  </w:pPr>
                                  <w:r>
                                    <w:rPr>
                                      <w:b/>
                                      <w:w w:val="99"/>
                                      <w:sz w:val="18"/>
                                    </w:rPr>
                                    <w:t>、</w:t>
                                  </w:r>
                                </w:p>
                              </w:tc>
                              <w:tc>
                                <w:tcPr>
                                  <w:tcW w:w="586" w:type="dxa"/>
                                </w:tcPr>
                                <w:p>
                                  <w:pPr>
                                    <w:pStyle w:val="10"/>
                                    <w:spacing w:line="205" w:lineRule="exact"/>
                                    <w:ind w:left="11"/>
                                    <w:jc w:val="center"/>
                                    <w:rPr>
                                      <w:b/>
                                      <w:sz w:val="18"/>
                                    </w:rPr>
                                  </w:pPr>
                                  <w:r>
                                    <w:rPr>
                                      <w:b/>
                                      <w:w w:val="99"/>
                                      <w:sz w:val="18"/>
                                    </w:rPr>
                                    <w:t>项</w:t>
                                  </w:r>
                                </w:p>
                              </w:tc>
                              <w:tc>
                                <w:tcPr>
                                  <w:tcW w:w="1510"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55" w:type="dxa"/>
                                </w:tcPr>
                                <w:p>
                                  <w:pPr>
                                    <w:pStyle w:val="10"/>
                                    <w:spacing w:before="40"/>
                                    <w:ind w:left="50"/>
                                    <w:rPr>
                                      <w:b/>
                                      <w:sz w:val="18"/>
                                    </w:rPr>
                                  </w:pPr>
                                  <w:r>
                                    <w:rPr>
                                      <w:b/>
                                      <w:w w:val="99"/>
                                      <w:sz w:val="18"/>
                                    </w:rPr>
                                    <w:t>基</w:t>
                                  </w:r>
                                </w:p>
                              </w:tc>
                              <w:tc>
                                <w:tcPr>
                                  <w:tcW w:w="586" w:type="dxa"/>
                                </w:tcPr>
                                <w:p>
                                  <w:pPr>
                                    <w:pStyle w:val="10"/>
                                    <w:spacing w:before="40"/>
                                    <w:ind w:left="11"/>
                                    <w:jc w:val="center"/>
                                    <w:rPr>
                                      <w:b/>
                                      <w:sz w:val="18"/>
                                    </w:rPr>
                                  </w:pPr>
                                  <w:r>
                                    <w:rPr>
                                      <w:b/>
                                      <w:w w:val="99"/>
                                      <w:sz w:val="18"/>
                                    </w:rPr>
                                    <w:t>目</w:t>
                                  </w:r>
                                </w:p>
                              </w:tc>
                              <w:tc>
                                <w:tcPr>
                                  <w:tcW w:w="1510" w:type="dxa"/>
                                </w:tcPr>
                                <w:p>
                                  <w:pPr>
                                    <w:pStyle w:val="10"/>
                                    <w:spacing w:before="40"/>
                                    <w:ind w:left="100"/>
                                    <w:rPr>
                                      <w:sz w:val="18"/>
                                    </w:rPr>
                                  </w:pPr>
                                  <w:r>
                                    <w:rPr>
                                      <w:spacing w:val="-14"/>
                                      <w:sz w:val="18"/>
                                    </w:rPr>
                                    <w:t>易地搬迁清理</w:t>
                                  </w:r>
                                  <w:r>
                                    <w:rPr>
                                      <w:sz w:val="18"/>
                                    </w:rPr>
                                    <w:t>（机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55" w:type="dxa"/>
                                </w:tcPr>
                                <w:p>
                                  <w:pPr>
                                    <w:pStyle w:val="10"/>
                                    <w:spacing w:before="40"/>
                                    <w:ind w:left="50"/>
                                    <w:rPr>
                                      <w:b/>
                                      <w:sz w:val="18"/>
                                    </w:rPr>
                                  </w:pPr>
                                  <w:r>
                                    <w:rPr>
                                      <w:b/>
                                      <w:w w:val="99"/>
                                      <w:sz w:val="18"/>
                                    </w:rPr>
                                    <w:t>本</w:t>
                                  </w:r>
                                </w:p>
                              </w:tc>
                              <w:tc>
                                <w:tcPr>
                                  <w:tcW w:w="586" w:type="dxa"/>
                                </w:tcPr>
                                <w:p>
                                  <w:pPr>
                                    <w:pStyle w:val="10"/>
                                    <w:spacing w:before="40"/>
                                    <w:ind w:left="11"/>
                                    <w:jc w:val="center"/>
                                    <w:rPr>
                                      <w:b/>
                                      <w:sz w:val="18"/>
                                    </w:rPr>
                                  </w:pPr>
                                  <w:r>
                                    <w:rPr>
                                      <w:b/>
                                      <w:w w:val="99"/>
                                      <w:sz w:val="18"/>
                                    </w:rPr>
                                    <w:t>名</w:t>
                                  </w:r>
                                </w:p>
                              </w:tc>
                              <w:tc>
                                <w:tcPr>
                                  <w:tcW w:w="1510" w:type="dxa"/>
                                </w:tcPr>
                                <w:p>
                                  <w:pPr>
                                    <w:pStyle w:val="10"/>
                                    <w:spacing w:before="40"/>
                                    <w:ind w:left="100"/>
                                    <w:rPr>
                                      <w:sz w:val="18"/>
                                    </w:rPr>
                                  </w:pPr>
                                  <w:r>
                                    <w:rPr>
                                      <w:sz w:val="18"/>
                                    </w:rPr>
                                    <w:t>械费）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55" w:type="dxa"/>
                                </w:tcPr>
                                <w:p>
                                  <w:pPr>
                                    <w:pStyle w:val="10"/>
                                    <w:spacing w:before="40"/>
                                    <w:ind w:left="50"/>
                                    <w:rPr>
                                      <w:b/>
                                      <w:sz w:val="18"/>
                                    </w:rPr>
                                  </w:pPr>
                                  <w:r>
                                    <w:rPr>
                                      <w:b/>
                                      <w:w w:val="99"/>
                                      <w:sz w:val="18"/>
                                    </w:rPr>
                                    <w:t>情</w:t>
                                  </w:r>
                                </w:p>
                              </w:tc>
                              <w:tc>
                                <w:tcPr>
                                  <w:tcW w:w="586" w:type="dxa"/>
                                </w:tcPr>
                                <w:p>
                                  <w:pPr>
                                    <w:pStyle w:val="10"/>
                                    <w:spacing w:before="40"/>
                                    <w:ind w:left="87" w:right="64"/>
                                    <w:jc w:val="center"/>
                                    <w:rPr>
                                      <w:b/>
                                      <w:sz w:val="18"/>
                                    </w:rPr>
                                  </w:pPr>
                                  <w:r>
                                    <w:rPr>
                                      <w:b/>
                                      <w:sz w:val="18"/>
                                    </w:rPr>
                                    <w:t>称：</w:t>
                                  </w:r>
                                </w:p>
                              </w:tc>
                              <w:tc>
                                <w:tcPr>
                                  <w:tcW w:w="1510" w:type="dxa"/>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55" w:type="dxa"/>
                                </w:tcPr>
                                <w:p>
                                  <w:pPr>
                                    <w:pStyle w:val="10"/>
                                    <w:spacing w:before="40" w:line="185" w:lineRule="exact"/>
                                    <w:ind w:left="50"/>
                                    <w:rPr>
                                      <w:b/>
                                      <w:sz w:val="18"/>
                                    </w:rPr>
                                  </w:pPr>
                                  <w:r>
                                    <w:rPr>
                                      <w:b/>
                                      <w:w w:val="99"/>
                                      <w:sz w:val="18"/>
                                    </w:rPr>
                                    <w:t>况</w:t>
                                  </w:r>
                                </w:p>
                              </w:tc>
                              <w:tc>
                                <w:tcPr>
                                  <w:tcW w:w="586" w:type="dxa"/>
                                </w:tcPr>
                                <w:p>
                                  <w:pPr>
                                    <w:pStyle w:val="10"/>
                                    <w:rPr>
                                      <w:rFonts w:ascii="Times New Roman"/>
                                      <w:sz w:val="16"/>
                                    </w:rPr>
                                  </w:pPr>
                                </w:p>
                              </w:tc>
                              <w:tc>
                                <w:tcPr>
                                  <w:tcW w:w="1510"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19" o:spid="_x0000_s1026" o:spt="202" type="#_x0000_t202" style="position:absolute;left:0pt;margin-left:80.4pt;margin-top:23.8pt;height:71.4pt;width:122.5pt;mso-position-horizontal-relative:page;z-index:251670528;mso-width-relative:page;mso-height-relative:page;" filled="f" stroked="f" coordsize="21600,21600" o:gfxdata="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uxZd1wAAAAoBAAAPAAAAAAAAAAEAIAAAACIAAABkcnMvZG93bnJldi54bWxQSwEC&#10;FAAUAAAACACHTuJAw8JtFrwBAAB0AwAADgAAAAAAAAABACAAAAAmAQAAZHJzL2Uyb0RvYy54bWxQ&#10;SwUGAAAAAAYABgBZAQAAVA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55"/>
                        <w:gridCol w:w="586"/>
                        <w:gridCol w:w="1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55" w:type="dxa"/>
                          </w:tcPr>
                          <w:p>
                            <w:pPr>
                              <w:pStyle w:val="10"/>
                              <w:spacing w:line="205" w:lineRule="exact"/>
                              <w:ind w:left="50"/>
                              <w:rPr>
                                <w:b/>
                                <w:sz w:val="18"/>
                              </w:rPr>
                            </w:pPr>
                            <w:r>
                              <w:rPr>
                                <w:b/>
                                <w:w w:val="99"/>
                                <w:sz w:val="18"/>
                              </w:rPr>
                              <w:t>、</w:t>
                            </w:r>
                          </w:p>
                        </w:tc>
                        <w:tc>
                          <w:tcPr>
                            <w:tcW w:w="586" w:type="dxa"/>
                          </w:tcPr>
                          <w:p>
                            <w:pPr>
                              <w:pStyle w:val="10"/>
                              <w:spacing w:line="205" w:lineRule="exact"/>
                              <w:ind w:left="11"/>
                              <w:jc w:val="center"/>
                              <w:rPr>
                                <w:b/>
                                <w:sz w:val="18"/>
                              </w:rPr>
                            </w:pPr>
                            <w:r>
                              <w:rPr>
                                <w:b/>
                                <w:w w:val="99"/>
                                <w:sz w:val="18"/>
                              </w:rPr>
                              <w:t>项</w:t>
                            </w:r>
                          </w:p>
                        </w:tc>
                        <w:tc>
                          <w:tcPr>
                            <w:tcW w:w="1510"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55" w:type="dxa"/>
                          </w:tcPr>
                          <w:p>
                            <w:pPr>
                              <w:pStyle w:val="10"/>
                              <w:spacing w:before="40"/>
                              <w:ind w:left="50"/>
                              <w:rPr>
                                <w:b/>
                                <w:sz w:val="18"/>
                              </w:rPr>
                            </w:pPr>
                            <w:r>
                              <w:rPr>
                                <w:b/>
                                <w:w w:val="99"/>
                                <w:sz w:val="18"/>
                              </w:rPr>
                              <w:t>基</w:t>
                            </w:r>
                          </w:p>
                        </w:tc>
                        <w:tc>
                          <w:tcPr>
                            <w:tcW w:w="586" w:type="dxa"/>
                          </w:tcPr>
                          <w:p>
                            <w:pPr>
                              <w:pStyle w:val="10"/>
                              <w:spacing w:before="40"/>
                              <w:ind w:left="11"/>
                              <w:jc w:val="center"/>
                              <w:rPr>
                                <w:b/>
                                <w:sz w:val="18"/>
                              </w:rPr>
                            </w:pPr>
                            <w:r>
                              <w:rPr>
                                <w:b/>
                                <w:w w:val="99"/>
                                <w:sz w:val="18"/>
                              </w:rPr>
                              <w:t>目</w:t>
                            </w:r>
                          </w:p>
                        </w:tc>
                        <w:tc>
                          <w:tcPr>
                            <w:tcW w:w="1510" w:type="dxa"/>
                          </w:tcPr>
                          <w:p>
                            <w:pPr>
                              <w:pStyle w:val="10"/>
                              <w:spacing w:before="40"/>
                              <w:ind w:left="100"/>
                              <w:rPr>
                                <w:sz w:val="18"/>
                              </w:rPr>
                            </w:pPr>
                            <w:r>
                              <w:rPr>
                                <w:spacing w:val="-14"/>
                                <w:sz w:val="18"/>
                              </w:rPr>
                              <w:t>易地搬迁清理</w:t>
                            </w:r>
                            <w:r>
                              <w:rPr>
                                <w:sz w:val="18"/>
                              </w:rPr>
                              <w:t>（机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55" w:type="dxa"/>
                          </w:tcPr>
                          <w:p>
                            <w:pPr>
                              <w:pStyle w:val="10"/>
                              <w:spacing w:before="40"/>
                              <w:ind w:left="50"/>
                              <w:rPr>
                                <w:b/>
                                <w:sz w:val="18"/>
                              </w:rPr>
                            </w:pPr>
                            <w:r>
                              <w:rPr>
                                <w:b/>
                                <w:w w:val="99"/>
                                <w:sz w:val="18"/>
                              </w:rPr>
                              <w:t>本</w:t>
                            </w:r>
                          </w:p>
                        </w:tc>
                        <w:tc>
                          <w:tcPr>
                            <w:tcW w:w="586" w:type="dxa"/>
                          </w:tcPr>
                          <w:p>
                            <w:pPr>
                              <w:pStyle w:val="10"/>
                              <w:spacing w:before="40"/>
                              <w:ind w:left="11"/>
                              <w:jc w:val="center"/>
                              <w:rPr>
                                <w:b/>
                                <w:sz w:val="18"/>
                              </w:rPr>
                            </w:pPr>
                            <w:r>
                              <w:rPr>
                                <w:b/>
                                <w:w w:val="99"/>
                                <w:sz w:val="18"/>
                              </w:rPr>
                              <w:t>名</w:t>
                            </w:r>
                          </w:p>
                        </w:tc>
                        <w:tc>
                          <w:tcPr>
                            <w:tcW w:w="1510" w:type="dxa"/>
                          </w:tcPr>
                          <w:p>
                            <w:pPr>
                              <w:pStyle w:val="10"/>
                              <w:spacing w:before="40"/>
                              <w:ind w:left="100"/>
                              <w:rPr>
                                <w:sz w:val="18"/>
                              </w:rPr>
                            </w:pPr>
                            <w:r>
                              <w:rPr>
                                <w:sz w:val="18"/>
                              </w:rPr>
                              <w:t>械费）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55" w:type="dxa"/>
                          </w:tcPr>
                          <w:p>
                            <w:pPr>
                              <w:pStyle w:val="10"/>
                              <w:spacing w:before="40"/>
                              <w:ind w:left="50"/>
                              <w:rPr>
                                <w:b/>
                                <w:sz w:val="18"/>
                              </w:rPr>
                            </w:pPr>
                            <w:r>
                              <w:rPr>
                                <w:b/>
                                <w:w w:val="99"/>
                                <w:sz w:val="18"/>
                              </w:rPr>
                              <w:t>情</w:t>
                            </w:r>
                          </w:p>
                        </w:tc>
                        <w:tc>
                          <w:tcPr>
                            <w:tcW w:w="586" w:type="dxa"/>
                          </w:tcPr>
                          <w:p>
                            <w:pPr>
                              <w:pStyle w:val="10"/>
                              <w:spacing w:before="40"/>
                              <w:ind w:left="87" w:right="64"/>
                              <w:jc w:val="center"/>
                              <w:rPr>
                                <w:b/>
                                <w:sz w:val="18"/>
                              </w:rPr>
                            </w:pPr>
                            <w:r>
                              <w:rPr>
                                <w:b/>
                                <w:sz w:val="18"/>
                              </w:rPr>
                              <w:t>称：</w:t>
                            </w:r>
                          </w:p>
                        </w:tc>
                        <w:tc>
                          <w:tcPr>
                            <w:tcW w:w="1510" w:type="dxa"/>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55" w:type="dxa"/>
                          </w:tcPr>
                          <w:p>
                            <w:pPr>
                              <w:pStyle w:val="10"/>
                              <w:spacing w:before="40" w:line="185" w:lineRule="exact"/>
                              <w:ind w:left="50"/>
                              <w:rPr>
                                <w:b/>
                                <w:sz w:val="18"/>
                              </w:rPr>
                            </w:pPr>
                            <w:r>
                              <w:rPr>
                                <w:b/>
                                <w:w w:val="99"/>
                                <w:sz w:val="18"/>
                              </w:rPr>
                              <w:t>况</w:t>
                            </w:r>
                          </w:p>
                        </w:tc>
                        <w:tc>
                          <w:tcPr>
                            <w:tcW w:w="586" w:type="dxa"/>
                          </w:tcPr>
                          <w:p>
                            <w:pPr>
                              <w:pStyle w:val="10"/>
                              <w:rPr>
                                <w:rFonts w:ascii="Times New Roman"/>
                                <w:sz w:val="16"/>
                              </w:rPr>
                            </w:pPr>
                          </w:p>
                        </w:tc>
                        <w:tc>
                          <w:tcPr>
                            <w:tcW w:w="1510" w:type="dxa"/>
                          </w:tcPr>
                          <w:p>
                            <w:pPr>
                              <w:pStyle w:val="10"/>
                              <w:rPr>
                                <w:rFonts w:ascii="Times New Roman"/>
                                <w:sz w:val="16"/>
                              </w:rPr>
                            </w:pPr>
                          </w:p>
                        </w:tc>
                      </w:tr>
                    </w:tbl>
                    <w:p>
                      <w:pPr>
                        <w:pStyle w:val="5"/>
                      </w:pPr>
                    </w:p>
                  </w:txbxContent>
                </v:textbox>
              </v:shape>
            </w:pict>
          </mc:Fallback>
        </mc:AlternateContent>
      </w:r>
      <w:r>
        <w:rPr>
          <w:w w:val="99"/>
        </w:rPr>
        <w:t>一</w:t>
      </w:r>
    </w:p>
    <w:p>
      <w:pPr>
        <w:pStyle w:val="5"/>
        <w:rPr>
          <w:b/>
        </w:rPr>
      </w:pPr>
    </w:p>
    <w:p>
      <w:pPr>
        <w:pStyle w:val="5"/>
        <w:spacing w:before="11"/>
        <w:rPr>
          <w:b/>
          <w:sz w:val="24"/>
        </w:rPr>
      </w:pPr>
    </w:p>
    <w:p>
      <w:pPr>
        <w:tabs>
          <w:tab w:val="left" w:pos="1816"/>
        </w:tabs>
        <w:spacing w:before="0"/>
        <w:ind w:left="0" w:right="0" w:firstLine="0"/>
        <w:jc w:val="right"/>
        <w:rPr>
          <w:sz w:val="18"/>
        </w:rPr>
      </w:pPr>
      <w:r>
        <w:rPr>
          <w:b/>
          <w:sz w:val="18"/>
        </w:rPr>
        <w:t>是否为专项资金：</w:t>
      </w:r>
      <w:r>
        <w:rPr>
          <w:b/>
          <w:sz w:val="18"/>
        </w:rPr>
        <w:tab/>
      </w:r>
      <w:r>
        <w:rPr>
          <w:sz w:val="18"/>
        </w:rPr>
        <w:t>否</w:t>
      </w:r>
    </w:p>
    <w:p>
      <w:pPr>
        <w:pStyle w:val="5"/>
      </w:pPr>
      <w:r>
        <w:br w:type="column"/>
      </w:r>
    </w:p>
    <w:p>
      <w:pPr>
        <w:pStyle w:val="5"/>
      </w:pPr>
    </w:p>
    <w:p>
      <w:pPr>
        <w:pStyle w:val="5"/>
        <w:spacing w:before="7"/>
        <w:rPr>
          <w:sz w:val="23"/>
        </w:rPr>
      </w:pPr>
    </w:p>
    <w:p>
      <w:pPr>
        <w:spacing w:before="0" w:line="324" w:lineRule="auto"/>
        <w:ind w:left="243" w:right="0" w:firstLine="0"/>
        <w:jc w:val="left"/>
        <w:rPr>
          <w:b/>
          <w:sz w:val="18"/>
        </w:rPr>
      </w:pPr>
      <w:r>
        <w:rPr>
          <w:b/>
          <w:spacing w:val="-16"/>
          <w:sz w:val="18"/>
        </w:rPr>
        <w:t>实施</w:t>
      </w:r>
      <w:r>
        <w:rPr>
          <w:b/>
          <w:sz w:val="18"/>
        </w:rPr>
        <w:t>（主管</w:t>
      </w:r>
      <w:r>
        <w:rPr>
          <w:b/>
          <w:spacing w:val="-19"/>
          <w:sz w:val="18"/>
        </w:rPr>
        <w:t xml:space="preserve">） </w:t>
      </w:r>
      <w:r>
        <w:rPr>
          <w:b/>
          <w:sz w:val="18"/>
        </w:rPr>
        <w:t>单位</w:t>
      </w:r>
    </w:p>
    <w:p>
      <w:pPr>
        <w:pStyle w:val="5"/>
        <w:spacing w:before="11"/>
        <w:rPr>
          <w:b/>
          <w:sz w:val="16"/>
        </w:rPr>
      </w:pPr>
      <w:r>
        <w:br w:type="column"/>
      </w:r>
    </w:p>
    <w:p>
      <w:pPr>
        <w:pStyle w:val="5"/>
        <w:tabs>
          <w:tab w:val="left" w:pos="1932"/>
        </w:tabs>
        <w:spacing w:line="310" w:lineRule="atLeast"/>
        <w:ind w:left="87" w:right="2198" w:firstLine="1845"/>
      </w:pPr>
      <w:r>
        <w:t>金904002-青龙满族自</w:t>
      </w:r>
      <w:r>
        <w:tab/>
      </w:r>
      <w:r>
        <w:rPr>
          <w:spacing w:val="-17"/>
        </w:rPr>
        <w:t>额</w:t>
      </w:r>
    </w:p>
    <w:p>
      <w:pPr>
        <w:pStyle w:val="5"/>
        <w:spacing w:line="121" w:lineRule="exact"/>
        <w:ind w:left="582"/>
        <w:jc w:val="center"/>
      </w:pPr>
      <w:r>
        <w:t>万</w:t>
      </w:r>
    </w:p>
    <w:p>
      <w:pPr>
        <w:pStyle w:val="5"/>
        <w:tabs>
          <w:tab w:val="left" w:pos="1845"/>
        </w:tabs>
        <w:spacing w:line="156" w:lineRule="exact"/>
        <w:ind w:right="2111"/>
        <w:jc w:val="center"/>
      </w:pPr>
      <w:r>
        <w:t>治县隔河头镇人民政</w:t>
      </w:r>
      <w:r>
        <w:tab/>
      </w:r>
      <w:r>
        <w:t>单</w:t>
      </w:r>
    </w:p>
    <w:p>
      <w:pPr>
        <w:pStyle w:val="5"/>
        <w:spacing w:line="156" w:lineRule="exact"/>
        <w:ind w:left="582"/>
        <w:jc w:val="center"/>
      </w:pPr>
      <w:r>
        <w:t>元</w:t>
      </w:r>
    </w:p>
    <w:p>
      <w:pPr>
        <w:pStyle w:val="5"/>
        <w:tabs>
          <w:tab w:val="left" w:pos="1845"/>
        </w:tabs>
        <w:spacing w:line="193" w:lineRule="exact"/>
        <w:ind w:right="2198"/>
        <w:jc w:val="right"/>
      </w:pPr>
      <w:r>
        <w:t>府</w:t>
      </w:r>
      <w:r>
        <w:tab/>
      </w:r>
      <w:r>
        <w:t>位</w:t>
      </w:r>
    </w:p>
    <w:p>
      <w:pPr>
        <w:pStyle w:val="5"/>
        <w:spacing w:before="81"/>
        <w:ind w:right="2198"/>
        <w:jc w:val="right"/>
      </w:pPr>
      <w:r>
        <w:t>：</w:t>
      </w:r>
    </w:p>
    <w:p>
      <w:pPr>
        <w:spacing w:after="0"/>
        <w:jc w:val="right"/>
        <w:sectPr>
          <w:type w:val="continuous"/>
          <w:pgSz w:w="11910" w:h="16840"/>
          <w:pgMar w:top="1580" w:right="0" w:bottom="280" w:left="0" w:header="720" w:footer="720" w:gutter="0"/>
          <w:cols w:equalWidth="0" w:num="3">
            <w:col w:w="6221" w:space="40"/>
            <w:col w:w="1292" w:space="39"/>
            <w:col w:w="4318"/>
          </w:cols>
        </w:sectPr>
      </w:pPr>
    </w:p>
    <w:p>
      <w:pPr>
        <w:pStyle w:val="5"/>
        <w:spacing w:before="9"/>
        <w:rPr>
          <w:sz w:val="12"/>
        </w:rPr>
      </w:pPr>
    </w:p>
    <w:p>
      <w:pPr>
        <w:spacing w:after="0"/>
        <w:rPr>
          <w:sz w:val="12"/>
        </w:rPr>
        <w:sectPr>
          <w:type w:val="continuous"/>
          <w:pgSz w:w="11910" w:h="16840"/>
          <w:pgMar w:top="1580" w:right="0" w:bottom="280" w:left="0" w:header="720" w:footer="720" w:gutter="0"/>
          <w:cols w:space="720" w:num="1"/>
        </w:sectPr>
      </w:pPr>
    </w:p>
    <w:p>
      <w:pPr>
        <w:pStyle w:val="4"/>
        <w:spacing w:before="5" w:line="312" w:lineRule="exact"/>
        <w:ind w:left="2088" w:firstLine="50"/>
      </w:pPr>
      <w:r>
        <w:t>预算安排情况（调整后） 预</w:t>
      </w:r>
    </w:p>
    <w:p>
      <w:pPr>
        <w:tabs>
          <w:tab w:val="left" w:pos="2645"/>
        </w:tabs>
        <w:spacing w:before="0" w:line="107" w:lineRule="exact"/>
        <w:ind w:left="1575" w:right="0" w:firstLine="0"/>
        <w:jc w:val="center"/>
        <w:rPr>
          <w:sz w:val="18"/>
        </w:rPr>
      </w:pPr>
      <w:r>
        <w:rPr>
          <w:b/>
          <w:sz w:val="18"/>
        </w:rPr>
        <w:t>二</w:t>
      </w:r>
      <w:r>
        <w:rPr>
          <w:b/>
          <w:sz w:val="18"/>
        </w:rPr>
        <w:tab/>
      </w:r>
      <w:r>
        <w:rPr>
          <w:sz w:val="18"/>
        </w:rPr>
        <w:t>12.0</w:t>
      </w:r>
    </w:p>
    <w:p>
      <w:pPr>
        <w:pStyle w:val="4"/>
        <w:spacing w:line="156" w:lineRule="exact"/>
        <w:ind w:left="1183"/>
        <w:jc w:val="center"/>
      </w:pPr>
      <w:r>
        <w:rPr>
          <w:w w:val="99"/>
        </w:rPr>
        <w:t>算</w:t>
      </w:r>
    </w:p>
    <w:p>
      <w:pPr>
        <w:tabs>
          <w:tab w:val="left" w:pos="2917"/>
        </w:tabs>
        <w:spacing w:before="0" w:line="156" w:lineRule="exact"/>
        <w:ind w:left="1575" w:right="0" w:firstLine="0"/>
        <w:jc w:val="center"/>
        <w:rPr>
          <w:sz w:val="18"/>
        </w:rPr>
      </w:pPr>
      <w:r>
        <w:rPr>
          <w:b/>
          <w:sz w:val="18"/>
        </w:rPr>
        <w:t>、</w:t>
      </w:r>
      <w:r>
        <w:rPr>
          <w:b/>
          <w:sz w:val="18"/>
        </w:rPr>
        <w:tab/>
      </w:r>
      <w:r>
        <w:rPr>
          <w:sz w:val="18"/>
        </w:rPr>
        <w:t>0</w:t>
      </w:r>
    </w:p>
    <w:p>
      <w:pPr>
        <w:pStyle w:val="4"/>
        <w:spacing w:line="156" w:lineRule="exact"/>
        <w:ind w:left="1183"/>
        <w:jc w:val="center"/>
      </w:pPr>
      <w:r>
        <w:rPr>
          <w:w w:val="99"/>
        </w:rPr>
        <w:t>数</w:t>
      </w:r>
    </w:p>
    <w:p>
      <w:pPr>
        <w:spacing w:before="0" w:line="156" w:lineRule="exact"/>
        <w:ind w:left="324" w:right="0" w:firstLine="0"/>
        <w:jc w:val="center"/>
        <w:rPr>
          <w:b/>
          <w:sz w:val="18"/>
        </w:rPr>
      </w:pPr>
      <w:r>
        <w:rPr>
          <w:b/>
          <w:w w:val="99"/>
          <w:sz w:val="18"/>
        </w:rPr>
        <w:t>预</w:t>
      </w:r>
    </w:p>
    <w:p>
      <w:pPr>
        <w:spacing w:before="0" w:line="156" w:lineRule="exact"/>
        <w:ind w:left="1183" w:right="0" w:firstLine="0"/>
        <w:jc w:val="center"/>
        <w:rPr>
          <w:b/>
          <w:sz w:val="18"/>
        </w:rPr>
      </w:pPr>
      <w:r>
        <w:rPr>
          <w:b/>
          <w:w w:val="99"/>
          <w:sz w:val="18"/>
        </w:rPr>
        <w:t>其</w:t>
      </w:r>
    </w:p>
    <w:p>
      <w:pPr>
        <w:spacing w:before="0" w:line="156" w:lineRule="exact"/>
        <w:ind w:left="324" w:right="0" w:firstLine="0"/>
        <w:jc w:val="center"/>
        <w:rPr>
          <w:b/>
          <w:sz w:val="18"/>
        </w:rPr>
      </w:pPr>
      <w:r>
        <w:rPr>
          <w:b/>
          <w:w w:val="99"/>
          <w:sz w:val="18"/>
        </w:rPr>
        <w:t>算</w:t>
      </w:r>
    </w:p>
    <w:p>
      <w:pPr>
        <w:spacing w:before="0" w:line="156" w:lineRule="exact"/>
        <w:ind w:left="1363" w:right="0" w:firstLine="0"/>
        <w:jc w:val="center"/>
        <w:rPr>
          <w:b/>
          <w:sz w:val="18"/>
        </w:rPr>
      </w:pPr>
      <w:r>
        <w:rPr>
          <w:b/>
          <w:sz w:val="18"/>
        </w:rPr>
        <w:t>中：</w:t>
      </w:r>
    </w:p>
    <w:p>
      <w:pPr>
        <w:spacing w:before="0" w:line="144" w:lineRule="exact"/>
        <w:ind w:left="324" w:right="0" w:firstLine="0"/>
        <w:jc w:val="center"/>
        <w:rPr>
          <w:b/>
          <w:sz w:val="18"/>
        </w:rPr>
      </w:pPr>
      <w:r>
        <w:rPr>
          <w:b/>
          <w:w w:val="99"/>
          <w:sz w:val="18"/>
        </w:rPr>
        <w:t>执</w:t>
      </w:r>
    </w:p>
    <w:p>
      <w:pPr>
        <w:pStyle w:val="5"/>
        <w:rPr>
          <w:b/>
        </w:rPr>
      </w:pPr>
      <w:r>
        <w:br w:type="column"/>
      </w:r>
    </w:p>
    <w:p>
      <w:pPr>
        <w:tabs>
          <w:tab w:val="left" w:pos="3294"/>
        </w:tabs>
        <w:spacing w:before="0"/>
        <w:ind w:left="181" w:right="0" w:firstLine="0"/>
        <w:jc w:val="center"/>
        <w:rPr>
          <w:b/>
          <w:sz w:val="18"/>
        </w:rPr>
      </w:pPr>
      <w:r>
        <w:rPr>
          <w:b/>
          <w:sz w:val="18"/>
        </w:rPr>
        <w:t>资金到位情况</w:t>
      </w:r>
      <w:r>
        <w:rPr>
          <w:b/>
          <w:sz w:val="18"/>
        </w:rPr>
        <w:tab/>
      </w:r>
      <w:r>
        <w:rPr>
          <w:b/>
          <w:sz w:val="18"/>
        </w:rPr>
        <w:t>资金执行情况</w:t>
      </w:r>
    </w:p>
    <w:p>
      <w:pPr>
        <w:tabs>
          <w:tab w:val="left" w:pos="2623"/>
          <w:tab w:val="left" w:pos="3291"/>
          <w:tab w:val="right" w:pos="6097"/>
        </w:tabs>
        <w:spacing w:before="550"/>
        <w:ind w:left="91" w:right="0" w:firstLine="0"/>
        <w:jc w:val="center"/>
        <w:rPr>
          <w:sz w:val="18"/>
        </w:rPr>
      </w:pPr>
      <w:r>
        <w:rPr>
          <w:b/>
          <w:sz w:val="18"/>
        </w:rPr>
        <w:t>到位数</w:t>
      </w:r>
      <w:r>
        <w:rPr>
          <w:b/>
          <w:sz w:val="18"/>
        </w:rPr>
        <w:tab/>
      </w:r>
      <w:r>
        <w:rPr>
          <w:sz w:val="18"/>
        </w:rPr>
        <w:t>12.00</w:t>
      </w:r>
      <w:r>
        <w:rPr>
          <w:sz w:val="18"/>
        </w:rPr>
        <w:tab/>
      </w:r>
      <w:r>
        <w:rPr>
          <w:b/>
          <w:sz w:val="18"/>
        </w:rPr>
        <w:t>执行数</w:t>
      </w:r>
      <w:r>
        <w:rPr>
          <w:b/>
          <w:sz w:val="18"/>
        </w:rPr>
        <w:tab/>
      </w:r>
      <w:r>
        <w:rPr>
          <w:sz w:val="18"/>
        </w:rPr>
        <w:t>3.85</w:t>
      </w:r>
    </w:p>
    <w:p>
      <w:pPr>
        <w:pStyle w:val="4"/>
        <w:spacing w:before="75" w:line="324" w:lineRule="auto"/>
        <w:ind w:left="285" w:right="1591" w:hanging="46"/>
      </w:pPr>
      <w:r>
        <w:rPr>
          <w:b w:val="0"/>
        </w:rPr>
        <w:br w:type="column"/>
      </w:r>
      <w:r>
        <w:t>预算执行进度(%)</w:t>
      </w:r>
    </w:p>
    <w:p>
      <w:pPr>
        <w:spacing w:after="0" w:line="324" w:lineRule="auto"/>
        <w:sectPr>
          <w:type w:val="continuous"/>
          <w:pgSz w:w="11910" w:h="16840"/>
          <w:pgMar w:top="1580" w:right="0" w:bottom="280" w:left="0" w:header="720" w:footer="720" w:gutter="0"/>
          <w:cols w:equalWidth="0" w:num="3">
            <w:col w:w="3173" w:space="40"/>
            <w:col w:w="6098" w:space="39"/>
            <w:col w:w="2560"/>
          </w:cols>
        </w:sectPr>
      </w:pPr>
    </w:p>
    <w:p>
      <w:pPr>
        <w:tabs>
          <w:tab w:val="left" w:pos="2728"/>
        </w:tabs>
        <w:spacing w:before="0" w:line="169" w:lineRule="exact"/>
        <w:ind w:left="2088" w:right="0" w:firstLine="0"/>
        <w:jc w:val="left"/>
        <w:rPr>
          <w:sz w:val="18"/>
        </w:rPr>
      </w:pPr>
      <w:r>
        <w:rPr>
          <w:b/>
          <w:sz w:val="18"/>
        </w:rPr>
        <w:t>财</w:t>
      </w:r>
      <w:r>
        <w:rPr>
          <w:b/>
          <w:sz w:val="18"/>
        </w:rPr>
        <w:tab/>
      </w:r>
      <w:r>
        <w:rPr>
          <w:spacing w:val="-5"/>
          <w:sz w:val="18"/>
        </w:rPr>
        <w:t>12.0</w:t>
      </w:r>
    </w:p>
    <w:p>
      <w:pPr>
        <w:pStyle w:val="4"/>
        <w:spacing w:line="156" w:lineRule="exact"/>
        <w:ind w:left="1658"/>
      </w:pPr>
      <w:r>
        <w:rPr>
          <w:w w:val="99"/>
        </w:rPr>
        <w:t>行</w:t>
      </w:r>
    </w:p>
    <w:p>
      <w:pPr>
        <w:tabs>
          <w:tab w:val="left" w:pos="2999"/>
        </w:tabs>
        <w:spacing w:before="0" w:line="156" w:lineRule="exact"/>
        <w:ind w:left="2088" w:right="0" w:firstLine="0"/>
        <w:jc w:val="left"/>
        <w:rPr>
          <w:sz w:val="18"/>
        </w:rPr>
      </w:pPr>
      <w:r>
        <w:rPr>
          <w:b/>
          <w:sz w:val="18"/>
        </w:rPr>
        <w:t>政</w:t>
      </w:r>
      <w:r>
        <w:rPr>
          <w:b/>
          <w:sz w:val="18"/>
        </w:rPr>
        <w:tab/>
      </w:r>
      <w:r>
        <w:rPr>
          <w:spacing w:val="-19"/>
          <w:sz w:val="18"/>
        </w:rPr>
        <w:t>0</w:t>
      </w:r>
    </w:p>
    <w:p>
      <w:pPr>
        <w:pStyle w:val="4"/>
        <w:spacing w:line="156" w:lineRule="exact"/>
        <w:ind w:left="1658"/>
      </w:pPr>
      <w:r>
        <w:rPr>
          <w:w w:val="99"/>
        </w:rPr>
        <w:t>情</w:t>
      </w:r>
    </w:p>
    <w:p>
      <w:pPr>
        <w:spacing w:before="0" w:line="156" w:lineRule="exact"/>
        <w:ind w:left="2088" w:right="0" w:firstLine="0"/>
        <w:jc w:val="left"/>
        <w:rPr>
          <w:b/>
          <w:sz w:val="18"/>
        </w:rPr>
      </w:pPr>
      <w:r>
        <w:rPr>
          <w:b/>
          <w:w w:val="99"/>
          <w:sz w:val="18"/>
        </w:rPr>
        <w:t>资</w:t>
      </w:r>
    </w:p>
    <w:p>
      <w:pPr>
        <w:spacing w:before="0" w:line="156" w:lineRule="exact"/>
        <w:ind w:left="1658" w:right="0" w:firstLine="0"/>
        <w:jc w:val="left"/>
        <w:rPr>
          <w:b/>
          <w:sz w:val="18"/>
        </w:rPr>
      </w:pPr>
      <w:r>
        <w:rPr>
          <w:b/>
          <w:w w:val="99"/>
          <w:sz w:val="18"/>
        </w:rPr>
        <w:t>况</w:t>
      </w:r>
    </w:p>
    <w:p>
      <w:pPr>
        <w:spacing w:before="0" w:line="193" w:lineRule="exact"/>
        <w:ind w:left="2088" w:right="0" w:firstLine="0"/>
        <w:jc w:val="left"/>
        <w:rPr>
          <w:b/>
          <w:sz w:val="18"/>
        </w:rPr>
      </w:pPr>
      <w:r>
        <w:rPr>
          <w:b/>
          <w:w w:val="99"/>
          <w:sz w:val="18"/>
        </w:rPr>
        <w:t>金</w:t>
      </w:r>
    </w:p>
    <w:p>
      <w:pPr>
        <w:spacing w:before="81" w:line="181" w:lineRule="exact"/>
        <w:ind w:left="2088" w:right="0" w:firstLine="0"/>
        <w:jc w:val="left"/>
        <w:rPr>
          <w:b/>
          <w:sz w:val="18"/>
        </w:rPr>
      </w:pPr>
      <w:r>
        <w:rPr>
          <w:b/>
          <w:w w:val="99"/>
          <w:sz w:val="18"/>
        </w:rPr>
        <w:t>其</w:t>
      </w:r>
    </w:p>
    <w:p>
      <w:pPr>
        <w:spacing w:before="0" w:line="206" w:lineRule="exact"/>
        <w:ind w:left="174" w:right="0" w:firstLine="0"/>
        <w:jc w:val="left"/>
        <w:rPr>
          <w:b/>
          <w:sz w:val="18"/>
        </w:rPr>
      </w:pPr>
      <w:r>
        <w:br w:type="column"/>
      </w:r>
      <w:r>
        <w:rPr>
          <w:b/>
          <w:sz w:val="18"/>
        </w:rPr>
        <w:t>其中：财</w:t>
      </w:r>
    </w:p>
    <w:p>
      <w:pPr>
        <w:spacing w:before="81"/>
        <w:ind w:left="174" w:right="0" w:firstLine="0"/>
        <w:jc w:val="left"/>
        <w:rPr>
          <w:b/>
          <w:sz w:val="18"/>
        </w:rPr>
      </w:pPr>
      <w:r>
        <w:rPr>
          <w:b/>
          <w:sz w:val="18"/>
        </w:rPr>
        <w:t>政资金</w:t>
      </w:r>
    </w:p>
    <w:p>
      <w:pPr>
        <w:pStyle w:val="5"/>
        <w:spacing w:before="131"/>
        <w:jc w:val="right"/>
      </w:pPr>
      <w:r>
        <w:br w:type="column"/>
      </w:r>
      <w:r>
        <w:t>12.00</w:t>
      </w:r>
    </w:p>
    <w:p>
      <w:pPr>
        <w:pStyle w:val="4"/>
        <w:spacing w:line="206" w:lineRule="exact"/>
        <w:ind w:left="177"/>
      </w:pPr>
      <w:r>
        <w:rPr>
          <w:b w:val="0"/>
        </w:rPr>
        <w:br w:type="column"/>
      </w:r>
      <w:r>
        <w:rPr>
          <w:spacing w:val="-4"/>
        </w:rPr>
        <w:t>其中：财政</w:t>
      </w:r>
    </w:p>
    <w:p>
      <w:pPr>
        <w:spacing w:before="81"/>
        <w:ind w:left="177" w:right="0" w:firstLine="0"/>
        <w:jc w:val="left"/>
        <w:rPr>
          <w:b/>
          <w:sz w:val="18"/>
        </w:rPr>
      </w:pPr>
      <w:r>
        <w:rPr>
          <w:b/>
          <w:sz w:val="18"/>
        </w:rPr>
        <w:t>资金</w:t>
      </w:r>
    </w:p>
    <w:p>
      <w:pPr>
        <w:pStyle w:val="5"/>
        <w:spacing w:before="131"/>
        <w:jc w:val="right"/>
      </w:pPr>
      <w:r>
        <w:br w:type="column"/>
      </w:r>
      <w:r>
        <w:t>3.85</w:t>
      </w:r>
    </w:p>
    <w:p>
      <w:pPr>
        <w:pStyle w:val="5"/>
        <w:spacing w:line="206" w:lineRule="exact"/>
        <w:ind w:left="573"/>
      </w:pPr>
      <w:r>
        <w:br w:type="column"/>
      </w:r>
      <w:r>
        <w:t>32.08</w:t>
      </w:r>
    </w:p>
    <w:p>
      <w:pPr>
        <w:spacing w:after="0" w:line="206" w:lineRule="exact"/>
        <w:sectPr>
          <w:type w:val="continuous"/>
          <w:pgSz w:w="11910" w:h="16840"/>
          <w:pgMar w:top="1580" w:right="0" w:bottom="280" w:left="0" w:header="720" w:footer="720" w:gutter="0"/>
          <w:cols w:equalWidth="0" w:num="6">
            <w:col w:w="3091" w:space="40"/>
            <w:col w:w="919" w:space="129"/>
            <w:col w:w="2109" w:space="39"/>
            <w:col w:w="1080" w:space="39"/>
            <w:col w:w="1865" w:space="40"/>
            <w:col w:w="2559"/>
          </w:cols>
        </w:sectPr>
      </w:pPr>
    </w:p>
    <w:p>
      <w:pPr>
        <w:tabs>
          <w:tab w:val="left" w:pos="3304"/>
          <w:tab w:val="left" w:pos="5927"/>
          <w:tab w:val="left" w:pos="6503"/>
          <w:tab w:val="left" w:pos="8949"/>
        </w:tabs>
        <w:spacing w:before="0" w:line="168" w:lineRule="exact"/>
        <w:ind w:left="2728" w:right="0" w:firstLine="0"/>
        <w:jc w:val="left"/>
        <w:rPr>
          <w:sz w:val="18"/>
        </w:rPr>
      </w:pP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pacing w:val="-5"/>
          <w:sz w:val="18"/>
        </w:rPr>
        <w:t>0.00</w:t>
      </w:r>
    </w:p>
    <w:p>
      <w:pPr>
        <w:pStyle w:val="4"/>
        <w:spacing w:line="193" w:lineRule="exact"/>
        <w:ind w:left="2088"/>
      </w:pPr>
      <w:r>
        <w:rPr>
          <w:w w:val="99"/>
        </w:rPr>
        <w:t>他</w:t>
      </w:r>
    </w:p>
    <w:p>
      <w:pPr>
        <w:spacing w:before="81" w:line="193" w:lineRule="exact"/>
        <w:ind w:left="1658" w:right="0" w:firstLine="0"/>
        <w:jc w:val="left"/>
        <w:rPr>
          <w:b/>
          <w:sz w:val="18"/>
        </w:rPr>
      </w:pPr>
      <w:r>
        <w:rPr>
          <w:b/>
          <w:w w:val="99"/>
          <w:sz w:val="18"/>
        </w:rPr>
        <w:t>三</w:t>
      </w:r>
    </w:p>
    <w:p>
      <w:pPr>
        <w:tabs>
          <w:tab w:val="left" w:pos="6875"/>
        </w:tabs>
        <w:spacing w:before="0" w:line="156" w:lineRule="exact"/>
        <w:ind w:left="3158" w:right="0" w:firstLine="0"/>
        <w:jc w:val="left"/>
        <w:rPr>
          <w:b/>
          <w:sz w:val="18"/>
        </w:rPr>
      </w:pPr>
      <w:r>
        <w:rPr>
          <w:b/>
          <w:sz w:val="18"/>
        </w:rPr>
        <w:t>年度预期目标</w:t>
      </w:r>
      <w:r>
        <w:rPr>
          <w:b/>
          <w:sz w:val="18"/>
        </w:rPr>
        <w:tab/>
      </w:r>
      <w:r>
        <w:rPr>
          <w:b/>
          <w:sz w:val="18"/>
        </w:rPr>
        <w:t>具体完成情况</w:t>
      </w:r>
    </w:p>
    <w:p>
      <w:pPr>
        <w:spacing w:before="0" w:line="193" w:lineRule="exact"/>
        <w:ind w:left="1658" w:right="0" w:firstLine="0"/>
        <w:jc w:val="left"/>
        <w:rPr>
          <w:b/>
          <w:sz w:val="18"/>
        </w:rPr>
      </w:pPr>
      <w:r>
        <w:rPr>
          <w:b/>
          <w:w w:val="99"/>
          <w:sz w:val="18"/>
        </w:rPr>
        <w:t>、</w:t>
      </w:r>
    </w:p>
    <w:p>
      <w:pPr>
        <w:pStyle w:val="5"/>
        <w:rPr>
          <w:b/>
        </w:rPr>
      </w:pPr>
      <w:r>
        <w:br w:type="column"/>
      </w:r>
    </w:p>
    <w:p>
      <w:pPr>
        <w:pStyle w:val="5"/>
        <w:spacing w:before="7"/>
        <w:rPr>
          <w:b/>
          <w:sz w:val="16"/>
        </w:rPr>
      </w:pPr>
    </w:p>
    <w:p>
      <w:pPr>
        <w:spacing w:before="0" w:line="324" w:lineRule="auto"/>
        <w:ind w:left="374" w:right="1591" w:hanging="135"/>
        <w:jc w:val="left"/>
        <w:rPr>
          <w:b/>
          <w:sz w:val="18"/>
        </w:rPr>
      </w:pPr>
      <w:r>
        <w:rPr>
          <w:b/>
          <w:sz w:val="18"/>
        </w:rPr>
        <w:t>总体完成率(%)</w:t>
      </w:r>
    </w:p>
    <w:p>
      <w:pPr>
        <w:spacing w:after="0" w:line="324" w:lineRule="auto"/>
        <w:jc w:val="left"/>
        <w:rPr>
          <w:sz w:val="18"/>
        </w:rPr>
        <w:sectPr>
          <w:type w:val="continuous"/>
          <w:pgSz w:w="11910" w:h="16840"/>
          <w:pgMar w:top="1580" w:right="0" w:bottom="280" w:left="0" w:header="720" w:footer="720" w:gutter="0"/>
          <w:cols w:equalWidth="0" w:num="2">
            <w:col w:w="9311" w:space="40"/>
            <w:col w:w="2559"/>
          </w:cols>
        </w:sectPr>
      </w:pPr>
    </w:p>
    <w:p>
      <w:pPr>
        <w:pStyle w:val="5"/>
        <w:rPr>
          <w:b/>
          <w:sz w:val="20"/>
        </w:rPr>
      </w:pPr>
    </w:p>
    <w:p>
      <w:pPr>
        <w:pStyle w:val="5"/>
        <w:spacing w:before="5"/>
        <w:rPr>
          <w:b/>
          <w:sz w:val="16"/>
        </w:rPr>
      </w:pPr>
    </w:p>
    <w:p>
      <w:pPr>
        <w:spacing w:after="0"/>
        <w:rPr>
          <w:sz w:val="16"/>
        </w:rPr>
        <w:sectPr>
          <w:pgSz w:w="11910" w:h="16840"/>
          <w:pgMar w:top="1580" w:right="0" w:bottom="280" w:left="0" w:header="720" w:footer="720" w:gutter="0"/>
          <w:cols w:space="720" w:num="1"/>
        </w:sectPr>
      </w:pPr>
    </w:p>
    <w:p>
      <w:pPr>
        <w:pStyle w:val="5"/>
        <w:spacing w:before="75" w:line="324" w:lineRule="auto"/>
        <w:ind w:left="1658" w:right="86"/>
        <w:jc w:val="both"/>
      </w:pPr>
      <w:r>
        <w:rPr>
          <w:b/>
        </w:rPr>
        <w:t xml:space="preserve">目 </w:t>
      </w:r>
      <w:r>
        <w:t>确保各项扶贫政策落实到位，各项扶贫资</w:t>
      </w:r>
      <w:r>
        <w:rPr>
          <w:b/>
        </w:rPr>
        <w:t xml:space="preserve">标 </w:t>
      </w:r>
      <w:r>
        <w:t>金及时足额发放到位，为实现党的第一个</w:t>
      </w:r>
      <w:r>
        <w:rPr>
          <w:b/>
        </w:rPr>
        <w:t xml:space="preserve">完 </w:t>
      </w:r>
      <w:r>
        <w:t>百年目标提交一份满意答卷。</w:t>
      </w:r>
    </w:p>
    <w:p>
      <w:pPr>
        <w:pStyle w:val="5"/>
        <w:tabs>
          <w:tab w:val="left" w:pos="2087"/>
        </w:tabs>
        <w:spacing w:before="2" w:line="324" w:lineRule="auto"/>
        <w:ind w:left="1658"/>
      </w:pPr>
      <w:r>
        <w:rPr>
          <w:b/>
        </w:rPr>
        <w:t>成</w:t>
      </w:r>
      <w:r>
        <w:rPr>
          <w:b/>
        </w:rPr>
        <w:tab/>
      </w:r>
      <w:r>
        <w:t>圆满完成</w:t>
      </w:r>
      <w:r>
        <w:rPr>
          <w:spacing w:val="-45"/>
        </w:rPr>
        <w:t xml:space="preserve"> </w:t>
      </w:r>
      <w:r>
        <w:t>2020</w:t>
      </w:r>
      <w:r>
        <w:rPr>
          <w:spacing w:val="-46"/>
        </w:rPr>
        <w:t xml:space="preserve"> </w:t>
      </w:r>
      <w:r>
        <w:t>年脱贫攻坚任务，落实扶</w:t>
      </w:r>
      <w:r>
        <w:rPr>
          <w:b/>
        </w:rPr>
        <w:t>情</w:t>
      </w:r>
      <w:r>
        <w:rPr>
          <w:b/>
        </w:rPr>
        <w:tab/>
      </w:r>
      <w:r>
        <w:t>贫政策</w:t>
      </w:r>
      <w:r>
        <w:rPr>
          <w:spacing w:val="-56"/>
        </w:rPr>
        <w:t>，</w:t>
      </w:r>
      <w:r>
        <w:t>以社保兜底为基础</w:t>
      </w:r>
      <w:r>
        <w:rPr>
          <w:spacing w:val="-56"/>
        </w:rPr>
        <w:t>，</w:t>
      </w:r>
      <w:r>
        <w:t>以产业扶贫</w:t>
      </w:r>
      <w:r>
        <w:rPr>
          <w:spacing w:val="-18"/>
        </w:rPr>
        <w:t>、</w:t>
      </w:r>
      <w:r>
        <w:rPr>
          <w:b/>
        </w:rPr>
        <w:t>况</w:t>
      </w:r>
      <w:r>
        <w:rPr>
          <w:b/>
        </w:rPr>
        <w:tab/>
      </w:r>
      <w:r>
        <w:t>项目扶贫为依托</w:t>
      </w:r>
      <w:r>
        <w:rPr>
          <w:spacing w:val="-10"/>
        </w:rPr>
        <w:t>，</w:t>
      </w:r>
      <w:r>
        <w:t>实现精准脱贫</w:t>
      </w:r>
      <w:r>
        <w:rPr>
          <w:spacing w:val="-10"/>
        </w:rPr>
        <w:t>、</w:t>
      </w:r>
      <w:r>
        <w:t>在扶贫</w:t>
      </w:r>
    </w:p>
    <w:p>
      <w:pPr>
        <w:pStyle w:val="5"/>
        <w:spacing w:before="2"/>
        <w:ind w:left="2088"/>
      </w:pPr>
      <w:r>
        <w:t>路上不落一户、不落一人</w:t>
      </w:r>
    </w:p>
    <w:p>
      <w:pPr>
        <w:pStyle w:val="5"/>
        <w:spacing w:before="75" w:line="324" w:lineRule="auto"/>
        <w:ind w:left="87" w:right="86"/>
        <w:jc w:val="both"/>
      </w:pPr>
      <w:r>
        <w:br w:type="column"/>
      </w:r>
      <w:r>
        <w:rPr>
          <w:spacing w:val="-3"/>
        </w:rPr>
        <w:t>确保各项扶贫政策落实到位，各项扶贫资</w:t>
      </w:r>
      <w:r>
        <w:rPr>
          <w:spacing w:val="-4"/>
        </w:rPr>
        <w:t>金及时足额发放到位，为实现党的第一个</w:t>
      </w:r>
      <w:r>
        <w:t>百年目标提交一份满意答卷。</w:t>
      </w:r>
    </w:p>
    <w:p>
      <w:pPr>
        <w:pStyle w:val="5"/>
        <w:spacing w:before="2" w:line="324" w:lineRule="auto"/>
        <w:ind w:left="87"/>
      </w:pPr>
      <w:r>
        <w:rPr>
          <w:spacing w:val="-10"/>
        </w:rPr>
        <w:t xml:space="preserve">圆满完成 </w:t>
      </w:r>
      <w:r>
        <w:t>2020</w:t>
      </w:r>
      <w:r>
        <w:rPr>
          <w:spacing w:val="-7"/>
        </w:rPr>
        <w:t xml:space="preserve"> 年脱贫攻坚任务，落实扶</w:t>
      </w:r>
      <w:r>
        <w:rPr>
          <w:spacing w:val="-14"/>
        </w:rPr>
        <w:t>贫政策，以社保兜底为基础，以产业扶贫、</w:t>
      </w:r>
      <w:r>
        <w:rPr>
          <w:spacing w:val="-3"/>
        </w:rPr>
        <w:t>项目扶贫为依托，实现精准脱贫、在扶贫路上不落一户、不落一人</w:t>
      </w:r>
    </w:p>
    <w:p>
      <w:pPr>
        <w:pStyle w:val="5"/>
      </w:pPr>
      <w:r>
        <w:br w:type="column"/>
      </w:r>
    </w:p>
    <w:p>
      <w:pPr>
        <w:pStyle w:val="5"/>
      </w:pPr>
    </w:p>
    <w:p>
      <w:pPr>
        <w:pStyle w:val="5"/>
      </w:pPr>
    </w:p>
    <w:p>
      <w:pPr>
        <w:pStyle w:val="5"/>
        <w:spacing w:before="11"/>
        <w:rPr>
          <w:sz w:val="24"/>
        </w:rPr>
      </w:pPr>
    </w:p>
    <w:p>
      <w:pPr>
        <w:pStyle w:val="5"/>
        <w:ind w:left="963"/>
      </w:pPr>
      <w:r>
        <w:t>100.00</w:t>
      </w:r>
    </w:p>
    <w:p>
      <w:pPr>
        <w:spacing w:after="0"/>
        <w:sectPr>
          <w:type w:val="continuous"/>
          <w:pgSz w:w="11910" w:h="16840"/>
          <w:pgMar w:top="1580" w:right="0" w:bottom="280" w:left="0" w:header="720" w:footer="720" w:gutter="0"/>
          <w:cols w:equalWidth="0" w:num="3">
            <w:col w:w="5398" w:space="40"/>
            <w:col w:w="3395" w:space="39"/>
            <w:col w:w="3038"/>
          </w:cols>
        </w:sectPr>
      </w:pPr>
    </w:p>
    <w:p>
      <w:pPr>
        <w:pStyle w:val="4"/>
        <w:spacing w:before="94"/>
        <w:jc w:val="right"/>
      </w:pPr>
      <w:r>
        <w:rPr>
          <w:w w:val="95"/>
        </w:rPr>
        <w:t>预期指标值</w:t>
      </w:r>
    </w:p>
    <w:p>
      <w:pPr>
        <w:spacing w:before="94" w:line="193" w:lineRule="exact"/>
        <w:ind w:left="2586" w:right="1575" w:firstLine="0"/>
        <w:jc w:val="center"/>
        <w:rPr>
          <w:b/>
          <w:sz w:val="18"/>
        </w:rPr>
      </w:pPr>
      <w:r>
        <w:br w:type="column"/>
      </w:r>
      <w:r>
        <w:rPr>
          <w:b/>
          <w:sz w:val="18"/>
        </w:rPr>
        <w:t>自评得分</w:t>
      </w:r>
    </w:p>
    <w:p>
      <w:pPr>
        <w:spacing w:before="0" w:line="193" w:lineRule="exact"/>
        <w:ind w:left="0" w:right="623" w:firstLine="0"/>
        <w:jc w:val="center"/>
        <w:rPr>
          <w:b/>
          <w:sz w:val="18"/>
        </w:rPr>
      </w:pPr>
      <w:r>
        <w:rPr>
          <w:b/>
          <w:w w:val="99"/>
          <w:sz w:val="18"/>
        </w:rPr>
        <w:t>单</w:t>
      </w:r>
    </w:p>
    <w:p>
      <w:pPr>
        <w:spacing w:after="0" w:line="193" w:lineRule="exact"/>
        <w:jc w:val="center"/>
        <w:rPr>
          <w:sz w:val="18"/>
        </w:rPr>
        <w:sectPr>
          <w:type w:val="continuous"/>
          <w:pgSz w:w="11910" w:h="16840"/>
          <w:pgMar w:top="1580" w:right="0" w:bottom="280" w:left="0" w:header="720" w:footer="720" w:gutter="0"/>
          <w:cols w:equalWidth="0" w:num="2">
            <w:col w:w="6946" w:space="40"/>
            <w:col w:w="4924"/>
          </w:cols>
        </w:sectPr>
      </w:pPr>
    </w:p>
    <w:p>
      <w:pPr>
        <w:pStyle w:val="5"/>
        <w:rPr>
          <w:b/>
        </w:rPr>
      </w:pPr>
    </w:p>
    <w:p>
      <w:pPr>
        <w:pStyle w:val="5"/>
        <w:spacing w:before="8"/>
        <w:rPr>
          <w:b/>
          <w:sz w:val="12"/>
        </w:rPr>
      </w:pPr>
    </w:p>
    <w:p>
      <w:pPr>
        <w:spacing w:before="1"/>
        <w:ind w:left="2172" w:right="0" w:firstLine="0"/>
        <w:jc w:val="left"/>
        <w:rPr>
          <w:b/>
          <w:sz w:val="18"/>
        </w:rPr>
      </w:pPr>
      <w:r>
        <w:rPr>
          <w:b/>
          <w:w w:val="99"/>
          <w:sz w:val="18"/>
        </w:rPr>
        <w:t>一</w:t>
      </w:r>
    </w:p>
    <w:p>
      <w:pPr>
        <w:tabs>
          <w:tab w:val="left" w:pos="2687"/>
        </w:tabs>
        <w:spacing w:before="81"/>
        <w:ind w:left="2172" w:right="0" w:firstLine="0"/>
        <w:jc w:val="left"/>
        <w:rPr>
          <w:b/>
          <w:sz w:val="18"/>
        </w:rPr>
      </w:pPr>
      <w:r>
        <w:rPr>
          <w:b/>
          <w:sz w:val="18"/>
        </w:rPr>
        <w:t>级</w:t>
      </w:r>
      <w:r>
        <w:rPr>
          <w:b/>
          <w:sz w:val="18"/>
        </w:rPr>
        <w:tab/>
      </w:r>
      <w:r>
        <w:rPr>
          <w:b/>
          <w:w w:val="95"/>
          <w:sz w:val="18"/>
        </w:rPr>
        <w:t>二</w:t>
      </w:r>
      <w:r>
        <w:rPr>
          <w:b/>
          <w:spacing w:val="-19"/>
          <w:w w:val="95"/>
          <w:sz w:val="18"/>
        </w:rPr>
        <w:t>级</w:t>
      </w:r>
    </w:p>
    <w:p>
      <w:pPr>
        <w:tabs>
          <w:tab w:val="left" w:pos="2687"/>
        </w:tabs>
        <w:spacing w:before="81"/>
        <w:ind w:left="2172" w:right="0" w:firstLine="0"/>
        <w:jc w:val="left"/>
        <w:rPr>
          <w:b/>
          <w:sz w:val="18"/>
        </w:rPr>
      </w:pPr>
      <w:r>
        <w:rPr>
          <w:b/>
          <w:sz w:val="18"/>
        </w:rPr>
        <w:t>指</w:t>
      </w:r>
      <w:r>
        <w:rPr>
          <w:b/>
          <w:sz w:val="18"/>
        </w:rPr>
        <w:tab/>
      </w:r>
      <w:r>
        <w:rPr>
          <w:b/>
          <w:w w:val="95"/>
          <w:sz w:val="18"/>
        </w:rPr>
        <w:t>指</w:t>
      </w:r>
      <w:r>
        <w:rPr>
          <w:b/>
          <w:spacing w:val="-19"/>
          <w:w w:val="95"/>
          <w:sz w:val="18"/>
        </w:rPr>
        <w:t>标</w:t>
      </w:r>
    </w:p>
    <w:p>
      <w:pPr>
        <w:pStyle w:val="5"/>
        <w:rPr>
          <w:b/>
        </w:rPr>
      </w:pPr>
      <w:r>
        <w:br w:type="column"/>
      </w:r>
    </w:p>
    <w:p>
      <w:pPr>
        <w:pStyle w:val="5"/>
        <w:rPr>
          <w:b/>
        </w:rPr>
      </w:pPr>
    </w:p>
    <w:p>
      <w:pPr>
        <w:pStyle w:val="5"/>
        <w:rPr>
          <w:b/>
          <w:sz w:val="19"/>
        </w:rPr>
      </w:pPr>
    </w:p>
    <w:p>
      <w:pPr>
        <w:spacing w:before="0" w:line="193" w:lineRule="exact"/>
        <w:ind w:left="298" w:right="0" w:firstLine="0"/>
        <w:jc w:val="left"/>
        <w:rPr>
          <w:b/>
          <w:sz w:val="18"/>
        </w:rPr>
      </w:pPr>
      <w:r>
        <w:rPr>
          <w:b/>
          <w:sz w:val="18"/>
        </w:rPr>
        <w:t>三级指</w:t>
      </w:r>
    </w:p>
    <w:p>
      <w:pPr>
        <w:spacing w:before="0" w:line="156" w:lineRule="exact"/>
        <w:ind w:left="1318" w:right="0" w:firstLine="0"/>
        <w:jc w:val="left"/>
        <w:rPr>
          <w:b/>
          <w:sz w:val="18"/>
        </w:rPr>
      </w:pPr>
      <w:r>
        <w:rPr>
          <w:b/>
          <w:sz w:val="18"/>
        </w:rPr>
        <w:t>指标分值</w:t>
      </w:r>
    </w:p>
    <w:p>
      <w:pPr>
        <w:spacing w:before="0" w:line="193" w:lineRule="exact"/>
        <w:ind w:left="478" w:right="0" w:firstLine="0"/>
        <w:jc w:val="left"/>
        <w:rPr>
          <w:b/>
          <w:sz w:val="18"/>
        </w:rPr>
      </w:pPr>
      <w:r>
        <w:rPr>
          <w:b/>
          <w:w w:val="99"/>
          <w:sz w:val="18"/>
        </w:rPr>
        <w:t>标</w:t>
      </w:r>
    </w:p>
    <w:p>
      <w:pPr>
        <w:pStyle w:val="5"/>
        <w:rPr>
          <w:b/>
        </w:rPr>
      </w:pPr>
      <w:r>
        <w:br w:type="column"/>
      </w:r>
    </w:p>
    <w:p>
      <w:pPr>
        <w:pStyle w:val="5"/>
        <w:rPr>
          <w:b/>
        </w:rPr>
      </w:pPr>
    </w:p>
    <w:p>
      <w:pPr>
        <w:pStyle w:val="5"/>
        <w:rPr>
          <w:b/>
        </w:rPr>
      </w:pPr>
    </w:p>
    <w:p>
      <w:pPr>
        <w:pStyle w:val="5"/>
        <w:spacing w:before="10"/>
        <w:rPr>
          <w:b/>
          <w:sz w:val="24"/>
        </w:rPr>
      </w:pPr>
    </w:p>
    <w:p>
      <w:pPr>
        <w:tabs>
          <w:tab w:val="left" w:pos="1363"/>
        </w:tabs>
        <w:spacing w:before="0" w:line="163" w:lineRule="auto"/>
        <w:ind w:left="905" w:right="0" w:hanging="490"/>
        <w:jc w:val="left"/>
        <w:rPr>
          <w:b/>
          <w:sz w:val="18"/>
        </w:rPr>
      </w:pPr>
      <w:r>
        <w:rPr>
          <w:b/>
          <w:sz w:val="18"/>
        </w:rPr>
        <w:t>符</w:t>
      </w:r>
      <w:r>
        <w:rPr>
          <w:b/>
          <w:sz w:val="18"/>
        </w:rPr>
        <w:tab/>
      </w:r>
      <w:r>
        <w:rPr>
          <w:b/>
          <w:sz w:val="18"/>
        </w:rPr>
        <w:tab/>
      </w:r>
      <w:r>
        <w:rPr>
          <w:b/>
          <w:sz w:val="18"/>
        </w:rPr>
        <w:t>单位（文</w:t>
      </w:r>
      <w:r>
        <w:rPr>
          <w:b/>
          <w:spacing w:val="-19"/>
          <w:sz w:val="18"/>
        </w:rPr>
        <w:t>字</w:t>
      </w:r>
      <w:r>
        <w:rPr>
          <w:b/>
          <w:sz w:val="18"/>
        </w:rPr>
        <w:t>值</w:t>
      </w:r>
    </w:p>
    <w:p>
      <w:pPr>
        <w:pStyle w:val="5"/>
        <w:rPr>
          <w:b/>
        </w:rPr>
      </w:pPr>
      <w:r>
        <w:br w:type="column"/>
      </w:r>
    </w:p>
    <w:p>
      <w:pPr>
        <w:pStyle w:val="5"/>
        <w:rPr>
          <w:b/>
        </w:rPr>
      </w:pPr>
    </w:p>
    <w:p>
      <w:pPr>
        <w:pStyle w:val="5"/>
        <w:rPr>
          <w:b/>
          <w:sz w:val="19"/>
        </w:rPr>
      </w:pPr>
    </w:p>
    <w:p>
      <w:pPr>
        <w:spacing w:before="0" w:line="324" w:lineRule="auto"/>
        <w:ind w:left="377" w:right="0" w:hanging="92"/>
        <w:jc w:val="left"/>
        <w:rPr>
          <w:b/>
          <w:sz w:val="18"/>
        </w:rPr>
      </w:pPr>
      <w:r>
        <w:rPr>
          <w:b/>
          <w:sz w:val="18"/>
        </w:rPr>
        <w:t>单项指标实际完成值</w:t>
      </w:r>
    </w:p>
    <w:p>
      <w:pPr>
        <w:tabs>
          <w:tab w:val="left" w:pos="1246"/>
        </w:tabs>
        <w:spacing w:before="20" w:line="194" w:lineRule="auto"/>
        <w:ind w:left="339" w:right="0" w:firstLine="0"/>
        <w:jc w:val="left"/>
        <w:rPr>
          <w:b/>
          <w:sz w:val="18"/>
        </w:rPr>
      </w:pPr>
      <w:r>
        <w:br w:type="column"/>
      </w:r>
      <w:r>
        <w:rPr>
          <w:b/>
          <w:position w:val="-5"/>
          <w:sz w:val="18"/>
        </w:rPr>
        <w:t>项</w:t>
      </w:r>
      <w:r>
        <w:rPr>
          <w:b/>
          <w:position w:val="-5"/>
          <w:sz w:val="18"/>
        </w:rPr>
        <w:tab/>
      </w:r>
      <w:r>
        <w:rPr>
          <w:b/>
          <w:position w:val="-15"/>
          <w:sz w:val="18"/>
        </w:rPr>
        <w:t>权</w:t>
      </w:r>
      <w:r>
        <w:rPr>
          <w:b/>
          <w:spacing w:val="49"/>
          <w:position w:val="-15"/>
          <w:sz w:val="18"/>
        </w:rPr>
        <w:t xml:space="preserve"> </w:t>
      </w:r>
      <w:r>
        <w:rPr>
          <w:b/>
          <w:sz w:val="18"/>
        </w:rPr>
        <w:t>单</w:t>
      </w:r>
    </w:p>
    <w:p>
      <w:pPr>
        <w:tabs>
          <w:tab w:val="left" w:pos="835"/>
          <w:tab w:val="left" w:pos="1246"/>
        </w:tabs>
        <w:spacing w:before="0" w:line="187" w:lineRule="auto"/>
        <w:ind w:left="339" w:right="0" w:firstLine="0"/>
        <w:jc w:val="left"/>
        <w:rPr>
          <w:b/>
          <w:sz w:val="18"/>
        </w:rPr>
      </w:pPr>
      <w:r>
        <w:rPr>
          <w:b/>
          <w:position w:val="-5"/>
          <w:sz w:val="18"/>
        </w:rPr>
        <w:t>指</w:t>
      </w:r>
      <w:r>
        <w:rPr>
          <w:b/>
          <w:position w:val="-5"/>
          <w:sz w:val="18"/>
        </w:rPr>
        <w:tab/>
      </w:r>
      <w:r>
        <w:rPr>
          <w:b/>
          <w:sz w:val="18"/>
        </w:rPr>
        <w:t>单</w:t>
      </w:r>
      <w:r>
        <w:rPr>
          <w:b/>
          <w:sz w:val="18"/>
        </w:rPr>
        <w:tab/>
      </w:r>
      <w:r>
        <w:rPr>
          <w:b/>
          <w:position w:val="-15"/>
          <w:sz w:val="18"/>
        </w:rPr>
        <w:t>重</w:t>
      </w:r>
      <w:r>
        <w:rPr>
          <w:b/>
          <w:spacing w:val="49"/>
          <w:position w:val="-15"/>
          <w:sz w:val="18"/>
        </w:rPr>
        <w:t xml:space="preserve"> </w:t>
      </w:r>
      <w:r>
        <w:rPr>
          <w:b/>
          <w:sz w:val="18"/>
        </w:rPr>
        <w:t>项</w:t>
      </w:r>
    </w:p>
    <w:p>
      <w:pPr>
        <w:tabs>
          <w:tab w:val="left" w:pos="835"/>
          <w:tab w:val="left" w:pos="1246"/>
        </w:tabs>
        <w:spacing w:before="0" w:line="192" w:lineRule="auto"/>
        <w:ind w:left="339" w:right="0" w:firstLine="0"/>
        <w:jc w:val="left"/>
        <w:rPr>
          <w:b/>
          <w:sz w:val="18"/>
        </w:rPr>
      </w:pPr>
      <w:r>
        <w:rPr>
          <w:b/>
          <w:position w:val="-5"/>
          <w:sz w:val="18"/>
        </w:rPr>
        <w:t>标</w:t>
      </w:r>
      <w:r>
        <w:rPr>
          <w:b/>
          <w:position w:val="-5"/>
          <w:sz w:val="18"/>
        </w:rPr>
        <w:tab/>
      </w:r>
      <w:r>
        <w:rPr>
          <w:b/>
          <w:sz w:val="18"/>
        </w:rPr>
        <w:t>项</w:t>
      </w:r>
      <w:r>
        <w:rPr>
          <w:b/>
          <w:sz w:val="18"/>
        </w:rPr>
        <w:tab/>
      </w:r>
      <w:r>
        <w:rPr>
          <w:b/>
          <w:position w:val="-15"/>
          <w:sz w:val="18"/>
        </w:rPr>
        <w:t>占</w:t>
      </w:r>
      <w:r>
        <w:rPr>
          <w:b/>
          <w:spacing w:val="49"/>
          <w:position w:val="-15"/>
          <w:sz w:val="18"/>
        </w:rPr>
        <w:t xml:space="preserve"> </w:t>
      </w:r>
      <w:r>
        <w:rPr>
          <w:b/>
          <w:sz w:val="18"/>
        </w:rPr>
        <w:t>指</w:t>
      </w:r>
    </w:p>
    <w:p>
      <w:pPr>
        <w:tabs>
          <w:tab w:val="left" w:pos="835"/>
          <w:tab w:val="left" w:pos="1246"/>
        </w:tabs>
        <w:spacing w:before="0" w:line="177" w:lineRule="auto"/>
        <w:ind w:left="339" w:right="0" w:firstLine="0"/>
        <w:jc w:val="left"/>
        <w:rPr>
          <w:b/>
          <w:sz w:val="18"/>
        </w:rPr>
      </w:pPr>
      <w:r>
        <w:rPr>
          <w:b/>
          <w:position w:val="-5"/>
          <w:sz w:val="18"/>
        </w:rPr>
        <w:t>完</w:t>
      </w:r>
      <w:r>
        <w:rPr>
          <w:b/>
          <w:position w:val="-5"/>
          <w:sz w:val="18"/>
        </w:rPr>
        <w:tab/>
      </w:r>
      <w:r>
        <w:rPr>
          <w:b/>
          <w:sz w:val="18"/>
        </w:rPr>
        <w:t>指</w:t>
      </w:r>
      <w:r>
        <w:rPr>
          <w:b/>
          <w:sz w:val="18"/>
        </w:rPr>
        <w:tab/>
      </w:r>
      <w:r>
        <w:rPr>
          <w:b/>
          <w:position w:val="-15"/>
          <w:sz w:val="18"/>
        </w:rPr>
        <w:t>比</w:t>
      </w:r>
      <w:r>
        <w:rPr>
          <w:b/>
          <w:spacing w:val="49"/>
          <w:position w:val="-15"/>
          <w:sz w:val="18"/>
        </w:rPr>
        <w:t xml:space="preserve"> </w:t>
      </w:r>
      <w:r>
        <w:rPr>
          <w:b/>
          <w:sz w:val="18"/>
        </w:rPr>
        <w:t>标</w:t>
      </w:r>
    </w:p>
    <w:p>
      <w:pPr>
        <w:spacing w:after="0" w:line="177" w:lineRule="auto"/>
        <w:jc w:val="left"/>
        <w:rPr>
          <w:sz w:val="18"/>
        </w:rPr>
        <w:sectPr>
          <w:type w:val="continuous"/>
          <w:pgSz w:w="11910" w:h="16840"/>
          <w:pgMar w:top="1580" w:right="0" w:bottom="280" w:left="0" w:header="720" w:footer="720" w:gutter="0"/>
          <w:cols w:equalWidth="0" w:num="5">
            <w:col w:w="3049" w:space="40"/>
            <w:col w:w="2041" w:space="39"/>
            <w:col w:w="2267" w:space="39"/>
            <w:col w:w="1189" w:space="40"/>
            <w:col w:w="3206"/>
          </w:cols>
        </w:sectPr>
      </w:pPr>
    </w:p>
    <w:p>
      <w:pPr>
        <w:tabs>
          <w:tab w:val="left" w:pos="5584"/>
          <w:tab w:val="left" w:pos="6712"/>
        </w:tabs>
        <w:spacing w:before="0" w:line="72" w:lineRule="auto"/>
        <w:ind w:left="2172" w:right="0" w:firstLine="0"/>
        <w:jc w:val="left"/>
        <w:rPr>
          <w:b/>
          <w:sz w:val="18"/>
        </w:rPr>
      </w:pPr>
      <w:r>
        <w:rPr>
          <w:b/>
          <w:position w:val="-5"/>
          <w:sz w:val="18"/>
        </w:rPr>
        <w:t>标</w:t>
      </w:r>
      <w:r>
        <w:rPr>
          <w:b/>
          <w:position w:val="-5"/>
          <w:sz w:val="18"/>
        </w:rPr>
        <w:tab/>
      </w:r>
      <w:r>
        <w:rPr>
          <w:b/>
          <w:sz w:val="18"/>
        </w:rPr>
        <w:t>号</w:t>
      </w:r>
      <w:r>
        <w:rPr>
          <w:b/>
          <w:sz w:val="18"/>
        </w:rPr>
        <w:tab/>
      </w:r>
      <w:r>
        <w:rPr>
          <w:b/>
          <w:sz w:val="18"/>
        </w:rPr>
        <w:t>描述</w:t>
      </w:r>
      <w:r>
        <w:rPr>
          <w:b/>
          <w:spacing w:val="-19"/>
          <w:sz w:val="18"/>
        </w:rPr>
        <w:t>）</w:t>
      </w:r>
    </w:p>
    <w:p>
      <w:pPr>
        <w:tabs>
          <w:tab w:val="left" w:pos="2244"/>
          <w:tab w:val="left" w:pos="2976"/>
        </w:tabs>
        <w:spacing w:before="0" w:line="72" w:lineRule="auto"/>
        <w:ind w:left="1747" w:right="0" w:firstLine="0"/>
        <w:jc w:val="left"/>
        <w:rPr>
          <w:b/>
          <w:sz w:val="18"/>
        </w:rPr>
      </w:pPr>
      <w:r>
        <w:br w:type="column"/>
      </w:r>
      <w:r>
        <w:rPr>
          <w:b/>
          <w:position w:val="-5"/>
          <w:sz w:val="18"/>
        </w:rPr>
        <w:t>成</w:t>
      </w:r>
      <w:r>
        <w:rPr>
          <w:b/>
          <w:position w:val="-5"/>
          <w:sz w:val="18"/>
        </w:rPr>
        <w:tab/>
      </w:r>
      <w:r>
        <w:rPr>
          <w:b/>
          <w:sz w:val="18"/>
        </w:rPr>
        <w:t>标</w:t>
      </w:r>
      <w:r>
        <w:rPr>
          <w:b/>
          <w:sz w:val="18"/>
        </w:rPr>
        <w:tab/>
      </w:r>
      <w:r>
        <w:rPr>
          <w:b/>
          <w:sz w:val="18"/>
        </w:rPr>
        <w:t>折</w:t>
      </w:r>
    </w:p>
    <w:p>
      <w:pPr>
        <w:spacing w:before="0" w:line="123" w:lineRule="exact"/>
        <w:ind w:left="1057" w:right="0" w:firstLine="0"/>
        <w:jc w:val="center"/>
        <w:rPr>
          <w:b/>
          <w:sz w:val="18"/>
        </w:rPr>
      </w:pPr>
      <w:r>
        <w:rPr>
          <w:b/>
          <w:w w:val="99"/>
          <w:sz w:val="18"/>
        </w:rPr>
        <w:t>（</w:t>
      </w:r>
    </w:p>
    <w:p>
      <w:pPr>
        <w:spacing w:after="0" w:line="123" w:lineRule="exact"/>
        <w:jc w:val="center"/>
        <w:rPr>
          <w:sz w:val="18"/>
        </w:rPr>
        <w:sectPr>
          <w:type w:val="continuous"/>
          <w:pgSz w:w="11910" w:h="16840"/>
          <w:pgMar w:top="1580" w:right="0" w:bottom="280" w:left="0" w:header="720" w:footer="720" w:gutter="0"/>
          <w:cols w:equalWidth="0" w:num="2">
            <w:col w:w="7256" w:space="40"/>
            <w:col w:w="4614"/>
          </w:cols>
        </w:sectPr>
      </w:pPr>
    </w:p>
    <w:p>
      <w:pPr>
        <w:pStyle w:val="5"/>
        <w:rPr>
          <w:b/>
        </w:rPr>
      </w:pPr>
    </w:p>
    <w:p>
      <w:pPr>
        <w:pStyle w:val="5"/>
        <w:rPr>
          <w:b/>
        </w:rPr>
      </w:pPr>
    </w:p>
    <w:p>
      <w:pPr>
        <w:pStyle w:val="5"/>
        <w:rPr>
          <w:b/>
        </w:rPr>
      </w:pPr>
    </w:p>
    <w:p>
      <w:pPr>
        <w:pStyle w:val="5"/>
        <w:spacing w:before="10"/>
        <w:rPr>
          <w:b/>
          <w:sz w:val="13"/>
        </w:rPr>
      </w:pPr>
    </w:p>
    <w:p>
      <w:pPr>
        <w:spacing w:before="0"/>
        <w:ind w:left="0" w:right="655" w:firstLine="0"/>
        <w:jc w:val="right"/>
        <w:rPr>
          <w:b/>
          <w:sz w:val="18"/>
        </w:rPr>
      </w:pPr>
      <w:r>
        <w:rPr>
          <w:b/>
          <w:w w:val="99"/>
          <w:sz w:val="18"/>
        </w:rPr>
        <w:t>产</w:t>
      </w:r>
    </w:p>
    <w:p>
      <w:pPr>
        <w:tabs>
          <w:tab w:val="left" w:pos="2171"/>
          <w:tab w:val="left" w:pos="2649"/>
        </w:tabs>
        <w:spacing w:before="78" w:line="351" w:lineRule="exact"/>
        <w:ind w:left="1658" w:right="0" w:firstLine="0"/>
        <w:jc w:val="left"/>
        <w:rPr>
          <w:sz w:val="18"/>
        </w:rPr>
      </w:pPr>
      <w:r>
        <w:rPr>
          <w:b/>
          <w:position w:val="9"/>
          <w:sz w:val="18"/>
        </w:rPr>
        <w:t>四</w:t>
      </w:r>
      <w:r>
        <w:rPr>
          <w:b/>
          <w:position w:val="9"/>
          <w:sz w:val="18"/>
        </w:rPr>
        <w:tab/>
      </w:r>
      <w:r>
        <w:rPr>
          <w:b/>
          <w:position w:val="16"/>
          <w:sz w:val="18"/>
        </w:rPr>
        <w:t>出</w:t>
      </w:r>
      <w:r>
        <w:rPr>
          <w:b/>
          <w:position w:val="16"/>
          <w:sz w:val="18"/>
        </w:rPr>
        <w:tab/>
      </w:r>
      <w:r>
        <w:rPr>
          <w:sz w:val="18"/>
        </w:rPr>
        <w:t>数</w:t>
      </w:r>
      <w:r>
        <w:rPr>
          <w:spacing w:val="-20"/>
          <w:sz w:val="18"/>
        </w:rPr>
        <w:t>量</w:t>
      </w:r>
    </w:p>
    <w:p>
      <w:pPr>
        <w:tabs>
          <w:tab w:val="left" w:pos="2171"/>
          <w:tab w:val="left" w:pos="2649"/>
        </w:tabs>
        <w:spacing w:before="0" w:line="314" w:lineRule="exact"/>
        <w:ind w:left="1658" w:right="0" w:firstLine="0"/>
        <w:jc w:val="left"/>
        <w:rPr>
          <w:sz w:val="18"/>
        </w:rPr>
      </w:pPr>
      <w:r>
        <w:rPr>
          <w:b/>
          <w:position w:val="9"/>
          <w:sz w:val="18"/>
        </w:rPr>
        <w:t>、</w:t>
      </w:r>
      <w:r>
        <w:rPr>
          <w:b/>
          <w:position w:val="9"/>
          <w:sz w:val="18"/>
        </w:rPr>
        <w:tab/>
      </w:r>
      <w:r>
        <w:rPr>
          <w:b/>
          <w:position w:val="16"/>
          <w:sz w:val="18"/>
        </w:rPr>
        <w:t>指</w:t>
      </w:r>
      <w:r>
        <w:rPr>
          <w:b/>
          <w:position w:val="16"/>
          <w:sz w:val="18"/>
        </w:rPr>
        <w:tab/>
      </w:r>
      <w:r>
        <w:rPr>
          <w:sz w:val="18"/>
        </w:rPr>
        <w:t>指</w:t>
      </w:r>
      <w:r>
        <w:rPr>
          <w:spacing w:val="-20"/>
          <w:sz w:val="18"/>
        </w:rPr>
        <w:t>标</w:t>
      </w:r>
    </w:p>
    <w:p>
      <w:pPr>
        <w:pStyle w:val="4"/>
        <w:tabs>
          <w:tab w:val="left" w:pos="2171"/>
        </w:tabs>
        <w:spacing w:line="189" w:lineRule="auto"/>
        <w:ind w:left="1658"/>
      </w:pPr>
      <w:r>
        <w:rPr>
          <w:position w:val="-5"/>
        </w:rPr>
        <w:t>年</w:t>
      </w:r>
      <w:r>
        <w:rPr>
          <w:position w:val="-5"/>
        </w:rPr>
        <w:tab/>
      </w:r>
      <w:r>
        <w:t>标</w:t>
      </w:r>
    </w:p>
    <w:p>
      <w:pPr>
        <w:spacing w:before="97" w:line="324" w:lineRule="auto"/>
        <w:ind w:left="1658" w:right="1169" w:firstLine="0"/>
        <w:jc w:val="left"/>
        <w:rPr>
          <w:b/>
          <w:sz w:val="18"/>
        </w:rPr>
      </w:pPr>
      <w:r>
        <w:rPr>
          <w:b/>
          <w:sz w:val="18"/>
        </w:rPr>
        <w:t>度绩</w:t>
      </w:r>
    </w:p>
    <w:p>
      <w:pPr>
        <w:tabs>
          <w:tab w:val="left" w:pos="2649"/>
        </w:tabs>
        <w:spacing w:before="3" w:line="271" w:lineRule="exact"/>
        <w:ind w:left="1658" w:right="0" w:firstLine="0"/>
        <w:jc w:val="left"/>
        <w:rPr>
          <w:sz w:val="18"/>
        </w:rPr>
      </w:pPr>
      <w:r>
        <w:rPr>
          <w:b/>
          <w:position w:val="9"/>
          <w:sz w:val="18"/>
        </w:rPr>
        <w:t>效</w:t>
      </w:r>
      <w:r>
        <w:rPr>
          <w:b/>
          <w:position w:val="9"/>
          <w:sz w:val="18"/>
        </w:rPr>
        <w:tab/>
      </w:r>
      <w:r>
        <w:rPr>
          <w:sz w:val="18"/>
        </w:rPr>
        <w:t>数</w:t>
      </w:r>
      <w:r>
        <w:rPr>
          <w:spacing w:val="-20"/>
          <w:sz w:val="18"/>
        </w:rPr>
        <w:t>量</w:t>
      </w:r>
    </w:p>
    <w:p>
      <w:pPr>
        <w:pStyle w:val="5"/>
      </w:pPr>
      <w:r>
        <w:br w:type="column"/>
      </w:r>
    </w:p>
    <w:p>
      <w:pPr>
        <w:pStyle w:val="5"/>
      </w:pPr>
    </w:p>
    <w:p>
      <w:pPr>
        <w:pStyle w:val="5"/>
      </w:pPr>
    </w:p>
    <w:p>
      <w:pPr>
        <w:pStyle w:val="5"/>
      </w:pPr>
    </w:p>
    <w:p>
      <w:pPr>
        <w:pStyle w:val="5"/>
        <w:spacing w:before="2"/>
        <w:rPr>
          <w:sz w:val="20"/>
        </w:rPr>
      </w:pPr>
    </w:p>
    <w:p>
      <w:pPr>
        <w:pStyle w:val="5"/>
        <w:spacing w:line="324" w:lineRule="auto"/>
        <w:ind w:left="255"/>
        <w:jc w:val="both"/>
      </w:pPr>
      <w:r>
        <w:t>农村脱贫人口比率</w:t>
      </w:r>
    </w:p>
    <w:p>
      <w:pPr>
        <w:pStyle w:val="5"/>
      </w:pPr>
    </w:p>
    <w:p>
      <w:pPr>
        <w:pStyle w:val="5"/>
      </w:pPr>
    </w:p>
    <w:p>
      <w:pPr>
        <w:pStyle w:val="5"/>
        <w:spacing w:before="11"/>
        <w:rPr>
          <w:sz w:val="12"/>
        </w:rPr>
      </w:pPr>
    </w:p>
    <w:p>
      <w:pPr>
        <w:pStyle w:val="5"/>
        <w:ind w:left="255"/>
      </w:pPr>
      <w:r>
        <w:t>完成扶</w:t>
      </w:r>
    </w:p>
    <w:p>
      <w:pPr>
        <w:pStyle w:val="5"/>
      </w:pPr>
      <w:r>
        <w:br w:type="column"/>
      </w:r>
    </w:p>
    <w:p>
      <w:pPr>
        <w:pStyle w:val="5"/>
      </w:pPr>
    </w:p>
    <w:p>
      <w:pPr>
        <w:pStyle w:val="5"/>
      </w:pPr>
    </w:p>
    <w:p>
      <w:pPr>
        <w:pStyle w:val="5"/>
        <w:spacing w:before="10"/>
        <w:rPr>
          <w:sz w:val="19"/>
        </w:rPr>
      </w:pPr>
    </w:p>
    <w:p>
      <w:pPr>
        <w:pStyle w:val="5"/>
        <w:spacing w:line="310" w:lineRule="atLeast"/>
        <w:ind w:left="339" w:right="399"/>
      </w:pPr>
      <w:r>
        <w:t>年度计划脱贫人口数量占贫</w:t>
      </w:r>
    </w:p>
    <w:p>
      <w:pPr>
        <w:pStyle w:val="5"/>
        <w:spacing w:line="121" w:lineRule="exact"/>
        <w:ind w:left="1639"/>
      </w:pPr>
      <w:r>
        <w:t>&gt;=</w:t>
      </w:r>
    </w:p>
    <w:p>
      <w:pPr>
        <w:pStyle w:val="5"/>
        <w:spacing w:line="193" w:lineRule="exact"/>
        <w:ind w:left="339"/>
      </w:pPr>
      <w:r>
        <w:t>困人口总数的</w:t>
      </w:r>
    </w:p>
    <w:p>
      <w:pPr>
        <w:pStyle w:val="5"/>
        <w:spacing w:before="82"/>
        <w:ind w:left="339"/>
      </w:pPr>
      <w:r>
        <w:t>比率</w:t>
      </w:r>
    </w:p>
    <w:p>
      <w:pPr>
        <w:pStyle w:val="5"/>
      </w:pPr>
    </w:p>
    <w:p>
      <w:pPr>
        <w:pStyle w:val="5"/>
        <w:spacing w:before="11"/>
        <w:rPr>
          <w:sz w:val="24"/>
        </w:rPr>
      </w:pPr>
    </w:p>
    <w:p>
      <w:pPr>
        <w:pStyle w:val="5"/>
        <w:ind w:left="339"/>
      </w:pPr>
      <w:r>
        <w:t>实施并完成的</w:t>
      </w:r>
    </w:p>
    <w:p>
      <w:pPr>
        <w:spacing w:before="0" w:line="324" w:lineRule="auto"/>
        <w:ind w:left="3297" w:right="0" w:firstLine="0"/>
        <w:jc w:val="left"/>
        <w:rPr>
          <w:b/>
          <w:sz w:val="18"/>
        </w:rPr>
      </w:pPr>
      <w:r>
        <w:br w:type="column"/>
      </w:r>
      <w:r>
        <w:rPr>
          <w:b/>
          <w:w w:val="95"/>
          <w:sz w:val="18"/>
        </w:rPr>
        <w:t>情况</w:t>
      </w:r>
    </w:p>
    <w:p>
      <w:pPr>
        <w:pStyle w:val="5"/>
        <w:rPr>
          <w:b/>
        </w:rPr>
      </w:pPr>
    </w:p>
    <w:p>
      <w:pPr>
        <w:pStyle w:val="5"/>
        <w:rPr>
          <w:b/>
        </w:rPr>
      </w:pPr>
    </w:p>
    <w:p>
      <w:pPr>
        <w:pStyle w:val="5"/>
        <w:spacing w:before="9"/>
        <w:rPr>
          <w:b/>
          <w:sz w:val="19"/>
        </w:rPr>
      </w:pPr>
    </w:p>
    <w:p>
      <w:pPr>
        <w:pStyle w:val="5"/>
        <w:tabs>
          <w:tab w:val="left" w:pos="3213"/>
        </w:tabs>
        <w:spacing w:before="1" w:line="193" w:lineRule="exact"/>
        <w:ind w:left="362"/>
      </w:pPr>
      <w:r>
        <w:t>10</w:t>
      </w:r>
      <w:r>
        <w:tab/>
      </w:r>
      <w:r>
        <w:t>完</w:t>
      </w:r>
    </w:p>
    <w:p>
      <w:pPr>
        <w:pStyle w:val="5"/>
        <w:tabs>
          <w:tab w:val="left" w:pos="2725"/>
        </w:tabs>
        <w:spacing w:line="156" w:lineRule="exact"/>
        <w:ind w:left="758"/>
      </w:pPr>
      <w:r>
        <w:t>%</w:t>
      </w:r>
      <w:r>
        <w:tab/>
      </w:r>
      <w:r>
        <w:t>85%</w:t>
      </w:r>
    </w:p>
    <w:p>
      <w:pPr>
        <w:pStyle w:val="5"/>
        <w:tabs>
          <w:tab w:val="left" w:pos="3213"/>
        </w:tabs>
        <w:spacing w:line="193" w:lineRule="exact"/>
        <w:ind w:left="450"/>
      </w:pPr>
      <w:r>
        <w:t>0</w:t>
      </w:r>
      <w:r>
        <w:tab/>
      </w:r>
      <w:r>
        <w:t>成</w:t>
      </w:r>
    </w:p>
    <w:p>
      <w:pPr>
        <w:pStyle w:val="5"/>
      </w:pPr>
    </w:p>
    <w:p>
      <w:pPr>
        <w:pStyle w:val="5"/>
      </w:pPr>
    </w:p>
    <w:p>
      <w:pPr>
        <w:pStyle w:val="5"/>
      </w:pPr>
    </w:p>
    <w:p>
      <w:pPr>
        <w:pStyle w:val="5"/>
        <w:spacing w:before="5"/>
        <w:rPr>
          <w:sz w:val="25"/>
        </w:rPr>
      </w:pPr>
    </w:p>
    <w:p>
      <w:pPr>
        <w:pStyle w:val="5"/>
        <w:spacing w:line="181" w:lineRule="exact"/>
        <w:ind w:left="3213"/>
      </w:pPr>
      <w:r>
        <w:t>完</w:t>
      </w:r>
    </w:p>
    <w:p>
      <w:pPr>
        <w:tabs>
          <w:tab w:val="left" w:pos="731"/>
        </w:tabs>
        <w:spacing w:before="0" w:line="127" w:lineRule="exact"/>
        <w:ind w:left="0" w:right="1175" w:firstLine="0"/>
        <w:jc w:val="center"/>
        <w:rPr>
          <w:b/>
          <w:sz w:val="18"/>
        </w:rPr>
      </w:pPr>
      <w:r>
        <w:br w:type="column"/>
      </w:r>
      <w:r>
        <w:rPr>
          <w:b/>
          <w:sz w:val="18"/>
        </w:rPr>
        <w:t>得</w:t>
      </w:r>
      <w:r>
        <w:rPr>
          <w:b/>
          <w:sz w:val="18"/>
        </w:rPr>
        <w:tab/>
      </w:r>
      <w:r>
        <w:rPr>
          <w:b/>
          <w:sz w:val="18"/>
        </w:rPr>
        <w:t>算</w:t>
      </w:r>
    </w:p>
    <w:p>
      <w:pPr>
        <w:pStyle w:val="4"/>
        <w:spacing w:line="156" w:lineRule="exact"/>
        <w:ind w:right="1161"/>
        <w:jc w:val="center"/>
      </w:pPr>
      <w:r>
        <w:rPr>
          <w:w w:val="99"/>
        </w:rPr>
        <w:t>%</w:t>
      </w:r>
    </w:p>
    <w:p>
      <w:pPr>
        <w:tabs>
          <w:tab w:val="left" w:pos="731"/>
        </w:tabs>
        <w:spacing w:before="0" w:line="156" w:lineRule="exact"/>
        <w:ind w:left="0" w:right="1175" w:firstLine="0"/>
        <w:jc w:val="center"/>
        <w:rPr>
          <w:b/>
          <w:sz w:val="18"/>
        </w:rPr>
      </w:pPr>
      <w:r>
        <w:rPr>
          <w:b/>
          <w:sz w:val="18"/>
        </w:rPr>
        <w:t>分</w:t>
      </w:r>
      <w:r>
        <w:rPr>
          <w:b/>
          <w:sz w:val="18"/>
        </w:rPr>
        <w:tab/>
      </w:r>
      <w:r>
        <w:rPr>
          <w:b/>
          <w:sz w:val="18"/>
        </w:rPr>
        <w:t>得</w:t>
      </w:r>
    </w:p>
    <w:p>
      <w:pPr>
        <w:spacing w:before="0" w:line="156" w:lineRule="exact"/>
        <w:ind w:left="0" w:right="1086" w:firstLine="0"/>
        <w:jc w:val="center"/>
        <w:rPr>
          <w:b/>
          <w:sz w:val="18"/>
        </w:rPr>
      </w:pPr>
      <w:r>
        <w:rPr>
          <w:b/>
          <w:w w:val="99"/>
          <w:sz w:val="18"/>
        </w:rPr>
        <w:t>）</w:t>
      </w:r>
    </w:p>
    <w:p>
      <w:pPr>
        <w:spacing w:before="0" w:line="193" w:lineRule="exact"/>
        <w:ind w:left="0" w:right="1453" w:firstLine="0"/>
        <w:jc w:val="right"/>
        <w:rPr>
          <w:b/>
          <w:sz w:val="18"/>
        </w:rPr>
      </w:pPr>
      <w:r>
        <w:rPr>
          <w:b/>
          <w:w w:val="99"/>
          <w:sz w:val="18"/>
        </w:rPr>
        <w:t>分</w:t>
      </w:r>
    </w:p>
    <w:p>
      <w:pPr>
        <w:pStyle w:val="5"/>
        <w:tabs>
          <w:tab w:val="left" w:pos="319"/>
        </w:tabs>
        <w:spacing w:before="81"/>
        <w:ind w:right="1531"/>
        <w:jc w:val="right"/>
      </w:pPr>
      <w:r>
        <w:t>2</w:t>
      </w:r>
      <w:r>
        <w:tab/>
      </w:r>
      <w:r>
        <w:t>2</w:t>
      </w:r>
    </w:p>
    <w:p>
      <w:pPr>
        <w:pStyle w:val="5"/>
        <w:tabs>
          <w:tab w:val="left" w:pos="410"/>
          <w:tab w:val="left" w:pos="729"/>
        </w:tabs>
        <w:spacing w:before="81"/>
        <w:ind w:right="1531"/>
        <w:jc w:val="right"/>
      </w:pPr>
      <w:r>
        <w:t>85</w:t>
      </w:r>
      <w:r>
        <w:tab/>
      </w:r>
      <w:r>
        <w:t>5</w:t>
      </w:r>
      <w:r>
        <w:tab/>
      </w:r>
      <w:r>
        <w:t>1</w:t>
      </w:r>
    </w:p>
    <w:p>
      <w:pPr>
        <w:pStyle w:val="5"/>
        <w:tabs>
          <w:tab w:val="left" w:pos="410"/>
          <w:tab w:val="left" w:pos="729"/>
        </w:tabs>
        <w:spacing w:before="82"/>
        <w:ind w:right="1531"/>
        <w:jc w:val="right"/>
      </w:pPr>
      <w:r>
        <w:t>.0</w:t>
      </w:r>
      <w:r>
        <w:tab/>
      </w:r>
      <w:r>
        <w:t>.</w:t>
      </w:r>
      <w:r>
        <w:tab/>
      </w:r>
      <w:r>
        <w:t>.</w:t>
      </w:r>
    </w:p>
    <w:p>
      <w:pPr>
        <w:pStyle w:val="5"/>
        <w:tabs>
          <w:tab w:val="left" w:pos="321"/>
          <w:tab w:val="left" w:pos="640"/>
        </w:tabs>
        <w:spacing w:before="81"/>
        <w:ind w:right="1531"/>
        <w:jc w:val="right"/>
      </w:pPr>
      <w:r>
        <w:t>0</w:t>
      </w:r>
      <w:r>
        <w:tab/>
      </w:r>
      <w:r>
        <w:t>0</w:t>
      </w:r>
      <w:r>
        <w:tab/>
      </w:r>
      <w:r>
        <w:t>2</w:t>
      </w:r>
    </w:p>
    <w:p>
      <w:pPr>
        <w:pStyle w:val="5"/>
        <w:tabs>
          <w:tab w:val="left" w:pos="319"/>
        </w:tabs>
        <w:spacing w:before="82"/>
        <w:ind w:right="1531"/>
        <w:jc w:val="right"/>
      </w:pPr>
      <w:r>
        <w:t>0</w:t>
      </w:r>
      <w:r>
        <w:tab/>
      </w:r>
      <w:r>
        <w:t>5</w:t>
      </w:r>
    </w:p>
    <w:p>
      <w:pPr>
        <w:pStyle w:val="5"/>
        <w:tabs>
          <w:tab w:val="left" w:pos="319"/>
        </w:tabs>
        <w:spacing w:before="81"/>
        <w:ind w:right="1531"/>
        <w:jc w:val="right"/>
      </w:pPr>
      <w:r>
        <w:t>2</w:t>
      </w:r>
      <w:r>
        <w:tab/>
      </w:r>
      <w:r>
        <w:t>2</w:t>
      </w:r>
    </w:p>
    <w:p>
      <w:pPr>
        <w:pStyle w:val="5"/>
        <w:tabs>
          <w:tab w:val="left" w:pos="410"/>
          <w:tab w:val="left" w:pos="729"/>
        </w:tabs>
        <w:spacing w:before="81"/>
        <w:ind w:right="1531"/>
        <w:jc w:val="right"/>
      </w:pPr>
      <w:r>
        <w:t>80</w:t>
      </w:r>
      <w:r>
        <w:tab/>
      </w:r>
      <w:r>
        <w:t>5</w:t>
      </w:r>
      <w:r>
        <w:tab/>
      </w:r>
      <w:r>
        <w:t>0</w:t>
      </w:r>
    </w:p>
    <w:p>
      <w:pPr>
        <w:spacing w:after="0"/>
        <w:jc w:val="right"/>
        <w:sectPr>
          <w:type w:val="continuous"/>
          <w:pgSz w:w="11910" w:h="16840"/>
          <w:pgMar w:top="1580" w:right="0" w:bottom="280" w:left="0" w:header="720" w:footer="720" w:gutter="0"/>
          <w:cols w:equalWidth="0" w:num="5">
            <w:col w:w="3010" w:space="40"/>
            <w:col w:w="796" w:space="39"/>
            <w:col w:w="1822" w:space="39"/>
            <w:col w:w="3478" w:space="39"/>
            <w:col w:w="2647"/>
          </w:cols>
        </w:sectPr>
      </w:pPr>
    </w:p>
    <w:p>
      <w:pPr>
        <w:tabs>
          <w:tab w:val="left" w:pos="2649"/>
        </w:tabs>
        <w:spacing w:before="40" w:line="316" w:lineRule="exact"/>
        <w:ind w:left="1658" w:right="0" w:firstLine="0"/>
        <w:jc w:val="left"/>
        <w:rPr>
          <w:sz w:val="18"/>
        </w:rPr>
      </w:pPr>
      <w:r>
        <w:rPr>
          <w:b/>
          <w:position w:val="9"/>
          <w:sz w:val="18"/>
        </w:rPr>
        <w:t>指</w:t>
      </w:r>
      <w:r>
        <w:rPr>
          <w:b/>
          <w:position w:val="9"/>
          <w:sz w:val="18"/>
        </w:rPr>
        <w:tab/>
      </w:r>
      <w:r>
        <w:rPr>
          <w:sz w:val="18"/>
        </w:rPr>
        <w:t>指</w:t>
      </w:r>
      <w:r>
        <w:rPr>
          <w:spacing w:val="-20"/>
          <w:sz w:val="18"/>
        </w:rPr>
        <w:t>标</w:t>
      </w:r>
    </w:p>
    <w:p>
      <w:pPr>
        <w:pStyle w:val="4"/>
        <w:spacing w:line="324" w:lineRule="auto"/>
        <w:ind w:left="1658" w:right="1169"/>
      </w:pPr>
      <w:r>
        <w:t>标完</w:t>
      </w:r>
    </w:p>
    <w:p>
      <w:pPr>
        <w:tabs>
          <w:tab w:val="left" w:pos="2171"/>
        </w:tabs>
        <w:spacing w:before="0" w:line="153" w:lineRule="auto"/>
        <w:ind w:left="1658" w:right="0" w:firstLine="0"/>
        <w:jc w:val="left"/>
        <w:rPr>
          <w:b/>
          <w:sz w:val="18"/>
        </w:rPr>
      </w:pPr>
      <w:r>
        <w:rPr>
          <w:b/>
          <w:position w:val="-5"/>
          <w:sz w:val="18"/>
        </w:rPr>
        <w:t>成</w:t>
      </w:r>
      <w:r>
        <w:rPr>
          <w:b/>
          <w:position w:val="-5"/>
          <w:sz w:val="18"/>
        </w:rPr>
        <w:tab/>
      </w:r>
      <w:r>
        <w:rPr>
          <w:b/>
          <w:sz w:val="18"/>
        </w:rPr>
        <w:t>效</w:t>
      </w:r>
    </w:p>
    <w:p>
      <w:pPr>
        <w:tabs>
          <w:tab w:val="left" w:pos="2171"/>
          <w:tab w:val="left" w:pos="2649"/>
        </w:tabs>
        <w:spacing w:before="34"/>
        <w:ind w:left="1658" w:right="0" w:firstLine="0"/>
        <w:jc w:val="left"/>
        <w:rPr>
          <w:sz w:val="18"/>
        </w:rPr>
      </w:pPr>
      <w:r>
        <w:rPr>
          <w:b/>
          <w:position w:val="-5"/>
          <w:sz w:val="18"/>
        </w:rPr>
        <w:t>情</w:t>
      </w:r>
      <w:r>
        <w:rPr>
          <w:b/>
          <w:position w:val="-5"/>
          <w:sz w:val="18"/>
        </w:rPr>
        <w:tab/>
      </w:r>
      <w:r>
        <w:rPr>
          <w:b/>
          <w:sz w:val="18"/>
        </w:rPr>
        <w:t>果</w:t>
      </w:r>
      <w:r>
        <w:rPr>
          <w:b/>
          <w:sz w:val="18"/>
        </w:rPr>
        <w:tab/>
      </w:r>
      <w:r>
        <w:rPr>
          <w:sz w:val="18"/>
        </w:rPr>
        <w:t>社</w:t>
      </w:r>
      <w:r>
        <w:rPr>
          <w:spacing w:val="-20"/>
          <w:sz w:val="18"/>
        </w:rPr>
        <w:t>会</w:t>
      </w:r>
    </w:p>
    <w:p>
      <w:pPr>
        <w:spacing w:before="0" w:line="205" w:lineRule="exact"/>
        <w:ind w:left="255" w:right="0" w:firstLine="0"/>
        <w:jc w:val="left"/>
        <w:rPr>
          <w:sz w:val="18"/>
        </w:rPr>
      </w:pPr>
      <w:r>
        <w:br w:type="column"/>
      </w:r>
      <w:r>
        <w:rPr>
          <w:sz w:val="18"/>
        </w:rPr>
        <w:t>贫项目</w:t>
      </w:r>
    </w:p>
    <w:p>
      <w:pPr>
        <w:pStyle w:val="5"/>
        <w:spacing w:before="81"/>
        <w:ind w:left="255"/>
      </w:pPr>
      <w:r>
        <w:t>比率</w:t>
      </w:r>
    </w:p>
    <w:p>
      <w:pPr>
        <w:pStyle w:val="5"/>
      </w:pPr>
    </w:p>
    <w:p>
      <w:pPr>
        <w:pStyle w:val="5"/>
      </w:pPr>
    </w:p>
    <w:p>
      <w:pPr>
        <w:pStyle w:val="5"/>
        <w:spacing w:before="1"/>
        <w:rPr>
          <w:sz w:val="19"/>
        </w:rPr>
      </w:pPr>
    </w:p>
    <w:p>
      <w:pPr>
        <w:pStyle w:val="5"/>
        <w:ind w:left="255"/>
      </w:pPr>
      <w:r>
        <w:t>异地搬</w:t>
      </w:r>
    </w:p>
    <w:p>
      <w:pPr>
        <w:pStyle w:val="5"/>
        <w:spacing w:line="205" w:lineRule="exact"/>
        <w:ind w:left="339"/>
      </w:pPr>
      <w:r>
        <w:br w:type="column"/>
      </w:r>
      <w:r>
        <w:rPr>
          <w:spacing w:val="-4"/>
        </w:rPr>
        <w:t>扶贫项目占扶</w:t>
      </w:r>
    </w:p>
    <w:p>
      <w:pPr>
        <w:pStyle w:val="5"/>
        <w:spacing w:before="81"/>
        <w:ind w:left="339"/>
      </w:pPr>
      <w:r>
        <w:rPr>
          <w:spacing w:val="-4"/>
        </w:rPr>
        <w:t>贫项目的比率</w:t>
      </w:r>
    </w:p>
    <w:p>
      <w:pPr>
        <w:pStyle w:val="5"/>
      </w:pPr>
    </w:p>
    <w:p>
      <w:pPr>
        <w:pStyle w:val="5"/>
      </w:pPr>
    </w:p>
    <w:p>
      <w:pPr>
        <w:pStyle w:val="5"/>
        <w:spacing w:before="1"/>
        <w:rPr>
          <w:sz w:val="19"/>
        </w:rPr>
      </w:pPr>
    </w:p>
    <w:p>
      <w:pPr>
        <w:pStyle w:val="5"/>
        <w:ind w:left="339"/>
      </w:pPr>
      <w:r>
        <w:rPr>
          <w:spacing w:val="-4"/>
        </w:rPr>
        <w:t>异地搬迁人口</w:t>
      </w:r>
    </w:p>
    <w:p>
      <w:pPr>
        <w:pStyle w:val="5"/>
        <w:tabs>
          <w:tab w:val="left" w:pos="763"/>
          <w:tab w:val="left" w:pos="1159"/>
          <w:tab w:val="left" w:pos="3127"/>
        </w:tabs>
        <w:spacing w:line="168" w:lineRule="exact"/>
        <w:ind w:left="180"/>
      </w:pPr>
      <w:r>
        <w:br w:type="column"/>
      </w:r>
      <w:r>
        <w:t>&gt;=</w:t>
      </w:r>
      <w:r>
        <w:tab/>
      </w:r>
      <w:r>
        <w:t>90</w:t>
      </w:r>
      <w:r>
        <w:tab/>
      </w:r>
      <w:r>
        <w:t>%</w:t>
      </w:r>
      <w:r>
        <w:tab/>
      </w:r>
      <w:r>
        <w:t>80%</w:t>
      </w:r>
    </w:p>
    <w:p>
      <w:pPr>
        <w:pStyle w:val="5"/>
        <w:spacing w:line="193" w:lineRule="exact"/>
        <w:ind w:left="3615"/>
      </w:pPr>
      <w:r>
        <w:t>成</w:t>
      </w:r>
    </w:p>
    <w:p>
      <w:pPr>
        <w:pStyle w:val="5"/>
      </w:pPr>
    </w:p>
    <w:p>
      <w:pPr>
        <w:pStyle w:val="5"/>
      </w:pPr>
    </w:p>
    <w:p>
      <w:pPr>
        <w:pStyle w:val="5"/>
      </w:pPr>
    </w:p>
    <w:p>
      <w:pPr>
        <w:pStyle w:val="5"/>
        <w:spacing w:before="5"/>
        <w:rPr>
          <w:sz w:val="25"/>
        </w:rPr>
      </w:pPr>
    </w:p>
    <w:p>
      <w:pPr>
        <w:pStyle w:val="5"/>
        <w:tabs>
          <w:tab w:val="left" w:pos="3615"/>
        </w:tabs>
        <w:spacing w:line="181" w:lineRule="exact"/>
        <w:ind w:left="763"/>
      </w:pPr>
      <w:r>
        <w:t>10</w:t>
      </w:r>
      <w:r>
        <w:tab/>
      </w:r>
      <w:r>
        <w:rPr>
          <w:spacing w:val="-20"/>
        </w:rPr>
        <w:t>完</w:t>
      </w:r>
    </w:p>
    <w:p>
      <w:pPr>
        <w:pStyle w:val="5"/>
        <w:tabs>
          <w:tab w:val="left" w:pos="410"/>
          <w:tab w:val="left" w:pos="729"/>
        </w:tabs>
        <w:spacing w:line="205" w:lineRule="exact"/>
        <w:ind w:right="1531"/>
        <w:jc w:val="right"/>
      </w:pPr>
      <w:r>
        <w:br w:type="column"/>
      </w:r>
      <w:r>
        <w:t>.0</w:t>
      </w:r>
      <w:r>
        <w:tab/>
      </w:r>
      <w:r>
        <w:t>.</w:t>
      </w:r>
      <w:r>
        <w:tab/>
      </w:r>
      <w:r>
        <w:t>.</w:t>
      </w:r>
    </w:p>
    <w:p>
      <w:pPr>
        <w:pStyle w:val="5"/>
        <w:tabs>
          <w:tab w:val="left" w:pos="321"/>
          <w:tab w:val="left" w:pos="640"/>
        </w:tabs>
        <w:spacing w:before="81"/>
        <w:ind w:right="1531"/>
        <w:jc w:val="right"/>
      </w:pPr>
      <w:r>
        <w:t>0</w:t>
      </w:r>
      <w:r>
        <w:tab/>
      </w:r>
      <w:r>
        <w:t>0</w:t>
      </w:r>
      <w:r>
        <w:tab/>
      </w:r>
      <w:r>
        <w:t>0</w:t>
      </w:r>
    </w:p>
    <w:p>
      <w:pPr>
        <w:pStyle w:val="5"/>
        <w:tabs>
          <w:tab w:val="left" w:pos="319"/>
        </w:tabs>
        <w:spacing w:before="81"/>
        <w:ind w:right="1531"/>
        <w:jc w:val="right"/>
      </w:pPr>
      <w:r>
        <w:t>0</w:t>
      </w:r>
      <w:r>
        <w:tab/>
      </w:r>
      <w:r>
        <w:t>0</w:t>
      </w:r>
    </w:p>
    <w:p>
      <w:pPr>
        <w:pStyle w:val="5"/>
        <w:tabs>
          <w:tab w:val="left" w:pos="319"/>
        </w:tabs>
        <w:spacing w:before="82"/>
        <w:ind w:right="1531"/>
        <w:jc w:val="right"/>
      </w:pPr>
      <w:r>
        <w:t>3</w:t>
      </w:r>
      <w:r>
        <w:tab/>
      </w:r>
      <w:r>
        <w:t>2</w:t>
      </w:r>
    </w:p>
    <w:p>
      <w:pPr>
        <w:pStyle w:val="5"/>
        <w:tabs>
          <w:tab w:val="left" w:pos="410"/>
          <w:tab w:val="left" w:pos="729"/>
        </w:tabs>
        <w:spacing w:before="81"/>
        <w:ind w:right="1531"/>
        <w:jc w:val="right"/>
      </w:pPr>
      <w:r>
        <w:t>80</w:t>
      </w:r>
      <w:r>
        <w:tab/>
      </w:r>
      <w:r>
        <w:t>0</w:t>
      </w:r>
      <w:r>
        <w:tab/>
      </w:r>
      <w:r>
        <w:t>4</w:t>
      </w:r>
    </w:p>
    <w:p>
      <w:pPr>
        <w:spacing w:after="0"/>
        <w:jc w:val="right"/>
        <w:sectPr>
          <w:type w:val="continuous"/>
          <w:pgSz w:w="11910" w:h="16840"/>
          <w:pgMar w:top="1580" w:right="0" w:bottom="280" w:left="0" w:header="720" w:footer="720" w:gutter="0"/>
          <w:cols w:equalWidth="0" w:num="5">
            <w:col w:w="3010" w:space="40"/>
            <w:col w:w="796" w:space="39"/>
            <w:col w:w="1420" w:space="39"/>
            <w:col w:w="3796" w:space="40"/>
            <w:col w:w="2730"/>
          </w:cols>
        </w:sectPr>
      </w:pPr>
    </w:p>
    <w:p>
      <w:pPr>
        <w:tabs>
          <w:tab w:val="left" w:pos="2171"/>
          <w:tab w:val="left" w:pos="2649"/>
        </w:tabs>
        <w:spacing w:before="0" w:line="206" w:lineRule="auto"/>
        <w:ind w:left="1658" w:right="0" w:firstLine="0"/>
        <w:jc w:val="left"/>
        <w:rPr>
          <w:sz w:val="18"/>
        </w:rPr>
      </w:pPr>
      <w:r>
        <w:rPr>
          <w:b/>
          <w:position w:val="-5"/>
          <w:sz w:val="18"/>
        </w:rPr>
        <w:t>况</w:t>
      </w:r>
      <w:r>
        <w:rPr>
          <w:b/>
          <w:position w:val="-5"/>
          <w:sz w:val="18"/>
        </w:rPr>
        <w:tab/>
      </w:r>
      <w:r>
        <w:rPr>
          <w:b/>
          <w:sz w:val="18"/>
        </w:rPr>
        <w:t>指</w:t>
      </w:r>
      <w:r>
        <w:rPr>
          <w:b/>
          <w:sz w:val="18"/>
        </w:rPr>
        <w:tab/>
      </w:r>
      <w:r>
        <w:rPr>
          <w:sz w:val="18"/>
        </w:rPr>
        <w:t>效</w:t>
      </w:r>
      <w:r>
        <w:rPr>
          <w:spacing w:val="-20"/>
          <w:sz w:val="18"/>
        </w:rPr>
        <w:t>益</w:t>
      </w:r>
    </w:p>
    <w:p>
      <w:pPr>
        <w:tabs>
          <w:tab w:val="left" w:pos="2649"/>
        </w:tabs>
        <w:spacing w:before="28"/>
        <w:ind w:left="2172" w:right="0" w:firstLine="0"/>
        <w:jc w:val="left"/>
        <w:rPr>
          <w:sz w:val="18"/>
        </w:rPr>
      </w:pPr>
      <w:r>
        <w:rPr>
          <w:b/>
          <w:sz w:val="18"/>
        </w:rPr>
        <w:t>标</w:t>
      </w:r>
      <w:r>
        <w:rPr>
          <w:b/>
          <w:sz w:val="18"/>
        </w:rPr>
        <w:tab/>
      </w:r>
      <w:r>
        <w:rPr>
          <w:sz w:val="18"/>
        </w:rPr>
        <w:t>指</w:t>
      </w:r>
      <w:r>
        <w:rPr>
          <w:spacing w:val="-20"/>
          <w:sz w:val="18"/>
        </w:rPr>
        <w:t>标</w:t>
      </w:r>
    </w:p>
    <w:p>
      <w:pPr>
        <w:pStyle w:val="5"/>
      </w:pPr>
    </w:p>
    <w:p>
      <w:pPr>
        <w:pStyle w:val="5"/>
        <w:spacing w:before="9"/>
        <w:rPr>
          <w:sz w:val="12"/>
        </w:rPr>
      </w:pPr>
    </w:p>
    <w:p>
      <w:pPr>
        <w:tabs>
          <w:tab w:val="left" w:pos="2649"/>
        </w:tabs>
        <w:spacing w:before="0"/>
        <w:ind w:left="2172" w:right="0" w:firstLine="0"/>
        <w:jc w:val="left"/>
        <w:rPr>
          <w:sz w:val="18"/>
        </w:rPr>
      </w:pPr>
      <w:r>
        <mc:AlternateContent>
          <mc:Choice Requires="wps">
            <w:drawing>
              <wp:anchor distT="0" distB="0" distL="114300" distR="114300" simplePos="0" relativeHeight="251671552" behindDoc="0" locked="0" layoutInCell="1" allowOverlap="1">
                <wp:simplePos x="0" y="0"/>
                <wp:positionH relativeFrom="page">
                  <wp:posOffset>1346835</wp:posOffset>
                </wp:positionH>
                <wp:positionV relativeFrom="paragraph">
                  <wp:posOffset>213995</wp:posOffset>
                </wp:positionV>
                <wp:extent cx="4235450" cy="312420"/>
                <wp:effectExtent l="0" t="0" r="0" b="0"/>
                <wp:wrapNone/>
                <wp:docPr id="26" name="文本框 20"/>
                <wp:cNvGraphicFramePr/>
                <a:graphic xmlns:a="http://schemas.openxmlformats.org/drawingml/2006/main">
                  <a:graphicData uri="http://schemas.microsoft.com/office/word/2010/wordprocessingShape">
                    <wps:wsp>
                      <wps:cNvSpPr txBox="1"/>
                      <wps:spPr>
                        <a:xfrm>
                          <a:off x="0" y="0"/>
                          <a:ext cx="4235450" cy="3124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9"/>
                              <w:gridCol w:w="657"/>
                              <w:gridCol w:w="968"/>
                              <w:gridCol w:w="1783"/>
                              <w:gridCol w:w="490"/>
                              <w:gridCol w:w="23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79" w:type="dxa"/>
                                </w:tcPr>
                                <w:p>
                                  <w:pPr>
                                    <w:pStyle w:val="10"/>
                                    <w:spacing w:line="205" w:lineRule="exact"/>
                                    <w:ind w:left="50"/>
                                    <w:rPr>
                                      <w:b/>
                                      <w:sz w:val="18"/>
                                    </w:rPr>
                                  </w:pPr>
                                  <w:r>
                                    <w:rPr>
                                      <w:b/>
                                      <w:w w:val="99"/>
                                      <w:sz w:val="18"/>
                                    </w:rPr>
                                    <w:t>意</w:t>
                                  </w:r>
                                </w:p>
                              </w:tc>
                              <w:tc>
                                <w:tcPr>
                                  <w:tcW w:w="657" w:type="dxa"/>
                                </w:tcPr>
                                <w:p>
                                  <w:pPr>
                                    <w:pStyle w:val="10"/>
                                    <w:spacing w:line="205" w:lineRule="exact"/>
                                    <w:ind w:right="146"/>
                                    <w:jc w:val="right"/>
                                    <w:rPr>
                                      <w:sz w:val="18"/>
                                    </w:rPr>
                                  </w:pPr>
                                  <w:r>
                                    <w:rPr>
                                      <w:sz w:val="18"/>
                                    </w:rPr>
                                    <w:t>对象</w:t>
                                  </w:r>
                                </w:p>
                              </w:tc>
                              <w:tc>
                                <w:tcPr>
                                  <w:tcW w:w="968" w:type="dxa"/>
                                </w:tcPr>
                                <w:p>
                                  <w:pPr>
                                    <w:pStyle w:val="10"/>
                                    <w:spacing w:line="205" w:lineRule="exact"/>
                                    <w:ind w:left="146"/>
                                    <w:rPr>
                                      <w:sz w:val="18"/>
                                    </w:rPr>
                                  </w:pPr>
                                  <w:r>
                                    <w:rPr>
                                      <w:sz w:val="18"/>
                                    </w:rPr>
                                    <w:t>贫困村</w:t>
                                  </w:r>
                                </w:p>
                              </w:tc>
                              <w:tc>
                                <w:tcPr>
                                  <w:tcW w:w="1783" w:type="dxa"/>
                                </w:tcPr>
                                <w:p>
                                  <w:pPr>
                                    <w:pStyle w:val="10"/>
                                    <w:spacing w:line="205" w:lineRule="exact"/>
                                    <w:ind w:left="97"/>
                                    <w:rPr>
                                      <w:sz w:val="18"/>
                                    </w:rPr>
                                  </w:pPr>
                                  <w:r>
                                    <w:rPr>
                                      <w:sz w:val="18"/>
                                    </w:rPr>
                                    <w:t>较满意的被帮</w:t>
                                  </w:r>
                                </w:p>
                              </w:tc>
                              <w:tc>
                                <w:tcPr>
                                  <w:tcW w:w="2886" w:type="dxa"/>
                                  <w:gridSpan w:val="2"/>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79" w:type="dxa"/>
                                </w:tcPr>
                                <w:p>
                                  <w:pPr>
                                    <w:pStyle w:val="10"/>
                                    <w:spacing w:before="40" w:line="185" w:lineRule="exact"/>
                                    <w:ind w:left="50"/>
                                    <w:rPr>
                                      <w:b/>
                                      <w:sz w:val="18"/>
                                    </w:rPr>
                                  </w:pPr>
                                  <w:r>
                                    <w:rPr>
                                      <w:b/>
                                      <w:w w:val="99"/>
                                      <w:sz w:val="18"/>
                                    </w:rPr>
                                    <w:t>度</w:t>
                                  </w:r>
                                </w:p>
                              </w:tc>
                              <w:tc>
                                <w:tcPr>
                                  <w:tcW w:w="657" w:type="dxa"/>
                                </w:tcPr>
                                <w:p>
                                  <w:pPr>
                                    <w:pStyle w:val="10"/>
                                    <w:spacing w:before="40" w:line="185" w:lineRule="exact"/>
                                    <w:ind w:right="146"/>
                                    <w:jc w:val="right"/>
                                    <w:rPr>
                                      <w:sz w:val="18"/>
                                    </w:rPr>
                                  </w:pPr>
                                  <w:r>
                                    <w:rPr>
                                      <w:sz w:val="18"/>
                                    </w:rPr>
                                    <w:t>满意</w:t>
                                  </w:r>
                                </w:p>
                              </w:tc>
                              <w:tc>
                                <w:tcPr>
                                  <w:tcW w:w="968" w:type="dxa"/>
                                </w:tcPr>
                                <w:p>
                                  <w:pPr>
                                    <w:pStyle w:val="10"/>
                                    <w:spacing w:before="40" w:line="185" w:lineRule="exact"/>
                                    <w:ind w:left="146"/>
                                    <w:rPr>
                                      <w:sz w:val="18"/>
                                    </w:rPr>
                                  </w:pPr>
                                  <w:r>
                                    <w:rPr>
                                      <w:sz w:val="18"/>
                                    </w:rPr>
                                    <w:t>（人员）</w:t>
                                  </w:r>
                                </w:p>
                              </w:tc>
                              <w:tc>
                                <w:tcPr>
                                  <w:tcW w:w="1783" w:type="dxa"/>
                                </w:tcPr>
                                <w:p>
                                  <w:pPr>
                                    <w:pStyle w:val="10"/>
                                    <w:tabs>
                                      <w:tab w:val="left" w:pos="1398"/>
                                    </w:tabs>
                                    <w:spacing w:before="40" w:line="185" w:lineRule="exact"/>
                                    <w:ind w:left="97"/>
                                    <w:rPr>
                                      <w:sz w:val="18"/>
                                    </w:rPr>
                                  </w:pPr>
                                  <w:r>
                                    <w:rPr>
                                      <w:sz w:val="18"/>
                                    </w:rPr>
                                    <w:t>扶贫困村（人</w:t>
                                  </w:r>
                                  <w:r>
                                    <w:rPr>
                                      <w:sz w:val="18"/>
                                    </w:rPr>
                                    <w:tab/>
                                  </w:r>
                                  <w:r>
                                    <w:rPr>
                                      <w:sz w:val="18"/>
                                    </w:rPr>
                                    <w:t>&gt;=</w:t>
                                  </w:r>
                                </w:p>
                              </w:tc>
                              <w:tc>
                                <w:tcPr>
                                  <w:tcW w:w="490" w:type="dxa"/>
                                </w:tcPr>
                                <w:p>
                                  <w:pPr>
                                    <w:pStyle w:val="10"/>
                                    <w:spacing w:before="40" w:line="185" w:lineRule="exact"/>
                                    <w:ind w:left="198"/>
                                    <w:rPr>
                                      <w:sz w:val="18"/>
                                    </w:rPr>
                                  </w:pPr>
                                  <w:r>
                                    <w:rPr>
                                      <w:sz w:val="18"/>
                                    </w:rPr>
                                    <w:t>95</w:t>
                                  </w:r>
                                </w:p>
                              </w:tc>
                              <w:tc>
                                <w:tcPr>
                                  <w:tcW w:w="2396" w:type="dxa"/>
                                </w:tcPr>
                                <w:p>
                                  <w:pPr>
                                    <w:pStyle w:val="10"/>
                                    <w:tabs>
                                      <w:tab w:val="left" w:pos="2072"/>
                                    </w:tabs>
                                    <w:spacing w:before="40" w:line="185" w:lineRule="exact"/>
                                    <w:ind w:left="104"/>
                                    <w:rPr>
                                      <w:sz w:val="18"/>
                                    </w:rPr>
                                  </w:pPr>
                                  <w:r>
                                    <w:rPr>
                                      <w:sz w:val="18"/>
                                    </w:rPr>
                                    <w:t>%</w:t>
                                  </w:r>
                                  <w:r>
                                    <w:rPr>
                                      <w:sz w:val="18"/>
                                    </w:rPr>
                                    <w:tab/>
                                  </w:r>
                                  <w:r>
                                    <w:rPr>
                                      <w:sz w:val="18"/>
                                    </w:rPr>
                                    <w:t>95%</w:t>
                                  </w:r>
                                </w:p>
                              </w:tc>
                            </w:tr>
                          </w:tbl>
                          <w:p>
                            <w:pPr>
                              <w:pStyle w:val="5"/>
                            </w:pPr>
                          </w:p>
                        </w:txbxContent>
                      </wps:txbx>
                      <wps:bodyPr lIns="0" tIns="0" rIns="0" bIns="0" upright="1"/>
                    </wps:wsp>
                  </a:graphicData>
                </a:graphic>
              </wp:anchor>
            </w:drawing>
          </mc:Choice>
          <mc:Fallback>
            <w:pict>
              <v:shape id="文本框 20" o:spid="_x0000_s1026" o:spt="202" type="#_x0000_t202" style="position:absolute;left:0pt;margin-left:106.05pt;margin-top:16.85pt;height:24.6pt;width:333.5pt;mso-position-horizontal-relative:page;z-index:251671552;mso-width-relative:page;mso-height-relative:page;" filled="f" stroked="f" coordsize="21600,21600" o:gfxdata="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svmZ2AAAAAkBAAAPAAAAAAAAAAEAIAAAACIAAABkcnMvZG93bnJldi54bWxQSwEC&#10;FAAUAAAACACHTuJAX9J//bsBAAB0AwAADgAAAAAAAAABACAAAAAnAQAAZHJzL2Uyb0RvYy54bWxQ&#10;SwUGAAAAAAYABgBZAQAAVA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9"/>
                        <w:gridCol w:w="657"/>
                        <w:gridCol w:w="968"/>
                        <w:gridCol w:w="1783"/>
                        <w:gridCol w:w="490"/>
                        <w:gridCol w:w="23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79" w:type="dxa"/>
                          </w:tcPr>
                          <w:p>
                            <w:pPr>
                              <w:pStyle w:val="10"/>
                              <w:spacing w:line="205" w:lineRule="exact"/>
                              <w:ind w:left="50"/>
                              <w:rPr>
                                <w:b/>
                                <w:sz w:val="18"/>
                              </w:rPr>
                            </w:pPr>
                            <w:r>
                              <w:rPr>
                                <w:b/>
                                <w:w w:val="99"/>
                                <w:sz w:val="18"/>
                              </w:rPr>
                              <w:t>意</w:t>
                            </w:r>
                          </w:p>
                        </w:tc>
                        <w:tc>
                          <w:tcPr>
                            <w:tcW w:w="657" w:type="dxa"/>
                          </w:tcPr>
                          <w:p>
                            <w:pPr>
                              <w:pStyle w:val="10"/>
                              <w:spacing w:line="205" w:lineRule="exact"/>
                              <w:ind w:right="146"/>
                              <w:jc w:val="right"/>
                              <w:rPr>
                                <w:sz w:val="18"/>
                              </w:rPr>
                            </w:pPr>
                            <w:r>
                              <w:rPr>
                                <w:sz w:val="18"/>
                              </w:rPr>
                              <w:t>对象</w:t>
                            </w:r>
                          </w:p>
                        </w:tc>
                        <w:tc>
                          <w:tcPr>
                            <w:tcW w:w="968" w:type="dxa"/>
                          </w:tcPr>
                          <w:p>
                            <w:pPr>
                              <w:pStyle w:val="10"/>
                              <w:spacing w:line="205" w:lineRule="exact"/>
                              <w:ind w:left="146"/>
                              <w:rPr>
                                <w:sz w:val="18"/>
                              </w:rPr>
                            </w:pPr>
                            <w:r>
                              <w:rPr>
                                <w:sz w:val="18"/>
                              </w:rPr>
                              <w:t>贫困村</w:t>
                            </w:r>
                          </w:p>
                        </w:tc>
                        <w:tc>
                          <w:tcPr>
                            <w:tcW w:w="1783" w:type="dxa"/>
                          </w:tcPr>
                          <w:p>
                            <w:pPr>
                              <w:pStyle w:val="10"/>
                              <w:spacing w:line="205" w:lineRule="exact"/>
                              <w:ind w:left="97"/>
                              <w:rPr>
                                <w:sz w:val="18"/>
                              </w:rPr>
                            </w:pPr>
                            <w:r>
                              <w:rPr>
                                <w:sz w:val="18"/>
                              </w:rPr>
                              <w:t>较满意的被帮</w:t>
                            </w:r>
                          </w:p>
                        </w:tc>
                        <w:tc>
                          <w:tcPr>
                            <w:tcW w:w="2886" w:type="dxa"/>
                            <w:gridSpan w:val="2"/>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79" w:type="dxa"/>
                          </w:tcPr>
                          <w:p>
                            <w:pPr>
                              <w:pStyle w:val="10"/>
                              <w:spacing w:before="40" w:line="185" w:lineRule="exact"/>
                              <w:ind w:left="50"/>
                              <w:rPr>
                                <w:b/>
                                <w:sz w:val="18"/>
                              </w:rPr>
                            </w:pPr>
                            <w:r>
                              <w:rPr>
                                <w:b/>
                                <w:w w:val="99"/>
                                <w:sz w:val="18"/>
                              </w:rPr>
                              <w:t>度</w:t>
                            </w:r>
                          </w:p>
                        </w:tc>
                        <w:tc>
                          <w:tcPr>
                            <w:tcW w:w="657" w:type="dxa"/>
                          </w:tcPr>
                          <w:p>
                            <w:pPr>
                              <w:pStyle w:val="10"/>
                              <w:spacing w:before="40" w:line="185" w:lineRule="exact"/>
                              <w:ind w:right="146"/>
                              <w:jc w:val="right"/>
                              <w:rPr>
                                <w:sz w:val="18"/>
                              </w:rPr>
                            </w:pPr>
                            <w:r>
                              <w:rPr>
                                <w:sz w:val="18"/>
                              </w:rPr>
                              <w:t>满意</w:t>
                            </w:r>
                          </w:p>
                        </w:tc>
                        <w:tc>
                          <w:tcPr>
                            <w:tcW w:w="968" w:type="dxa"/>
                          </w:tcPr>
                          <w:p>
                            <w:pPr>
                              <w:pStyle w:val="10"/>
                              <w:spacing w:before="40" w:line="185" w:lineRule="exact"/>
                              <w:ind w:left="146"/>
                              <w:rPr>
                                <w:sz w:val="18"/>
                              </w:rPr>
                            </w:pPr>
                            <w:r>
                              <w:rPr>
                                <w:sz w:val="18"/>
                              </w:rPr>
                              <w:t>（人员）</w:t>
                            </w:r>
                          </w:p>
                        </w:tc>
                        <w:tc>
                          <w:tcPr>
                            <w:tcW w:w="1783" w:type="dxa"/>
                          </w:tcPr>
                          <w:p>
                            <w:pPr>
                              <w:pStyle w:val="10"/>
                              <w:tabs>
                                <w:tab w:val="left" w:pos="1398"/>
                              </w:tabs>
                              <w:spacing w:before="40" w:line="185" w:lineRule="exact"/>
                              <w:ind w:left="97"/>
                              <w:rPr>
                                <w:sz w:val="18"/>
                              </w:rPr>
                            </w:pPr>
                            <w:r>
                              <w:rPr>
                                <w:sz w:val="18"/>
                              </w:rPr>
                              <w:t>扶贫困村（人</w:t>
                            </w:r>
                            <w:r>
                              <w:rPr>
                                <w:sz w:val="18"/>
                              </w:rPr>
                              <w:tab/>
                            </w:r>
                            <w:r>
                              <w:rPr>
                                <w:sz w:val="18"/>
                              </w:rPr>
                              <w:t>&gt;=</w:t>
                            </w:r>
                          </w:p>
                        </w:tc>
                        <w:tc>
                          <w:tcPr>
                            <w:tcW w:w="490" w:type="dxa"/>
                          </w:tcPr>
                          <w:p>
                            <w:pPr>
                              <w:pStyle w:val="10"/>
                              <w:spacing w:before="40" w:line="185" w:lineRule="exact"/>
                              <w:ind w:left="198"/>
                              <w:rPr>
                                <w:sz w:val="18"/>
                              </w:rPr>
                            </w:pPr>
                            <w:r>
                              <w:rPr>
                                <w:sz w:val="18"/>
                              </w:rPr>
                              <w:t>95</w:t>
                            </w:r>
                          </w:p>
                        </w:tc>
                        <w:tc>
                          <w:tcPr>
                            <w:tcW w:w="2396" w:type="dxa"/>
                          </w:tcPr>
                          <w:p>
                            <w:pPr>
                              <w:pStyle w:val="10"/>
                              <w:tabs>
                                <w:tab w:val="left" w:pos="2072"/>
                              </w:tabs>
                              <w:spacing w:before="40" w:line="185" w:lineRule="exact"/>
                              <w:ind w:left="104"/>
                              <w:rPr>
                                <w:sz w:val="18"/>
                              </w:rPr>
                            </w:pPr>
                            <w:r>
                              <w:rPr>
                                <w:sz w:val="18"/>
                              </w:rPr>
                              <w:t>%</w:t>
                            </w:r>
                            <w:r>
                              <w:rPr>
                                <w:sz w:val="18"/>
                              </w:rPr>
                              <w:tab/>
                            </w:r>
                            <w:r>
                              <w:rPr>
                                <w:sz w:val="18"/>
                              </w:rPr>
                              <w:t>95%</w:t>
                            </w:r>
                          </w:p>
                        </w:tc>
                      </w:tr>
                    </w:tbl>
                    <w:p>
                      <w:pPr>
                        <w:pStyle w:val="5"/>
                      </w:pPr>
                    </w:p>
                  </w:txbxContent>
                </v:textbox>
              </v:shape>
            </w:pict>
          </mc:Fallback>
        </mc:AlternateContent>
      </w:r>
      <w:r>
        <w:rPr>
          <w:b/>
          <w:sz w:val="18"/>
        </w:rPr>
        <w:t>满</w:t>
      </w:r>
      <w:r>
        <w:rPr>
          <w:b/>
          <w:sz w:val="18"/>
        </w:rPr>
        <w:tab/>
      </w:r>
      <w:r>
        <w:rPr>
          <w:sz w:val="18"/>
        </w:rPr>
        <w:t>服</w:t>
      </w:r>
      <w:r>
        <w:rPr>
          <w:spacing w:val="-20"/>
          <w:sz w:val="18"/>
        </w:rPr>
        <w:t>务</w:t>
      </w:r>
    </w:p>
    <w:p>
      <w:pPr>
        <w:pStyle w:val="5"/>
      </w:pPr>
    </w:p>
    <w:p>
      <w:pPr>
        <w:pStyle w:val="5"/>
      </w:pPr>
    </w:p>
    <w:p>
      <w:pPr>
        <w:pStyle w:val="5"/>
        <w:spacing w:before="1"/>
        <w:rPr>
          <w:sz w:val="19"/>
        </w:rPr>
      </w:pPr>
    </w:p>
    <w:p>
      <w:pPr>
        <w:tabs>
          <w:tab w:val="left" w:pos="2649"/>
        </w:tabs>
        <w:spacing w:before="0"/>
        <w:ind w:left="2172" w:right="0" w:firstLine="0"/>
        <w:jc w:val="left"/>
        <w:rPr>
          <w:sz w:val="18"/>
        </w:rPr>
      </w:pPr>
      <w:r>
        <w:rPr>
          <w:b/>
          <w:sz w:val="18"/>
        </w:rPr>
        <w:t>指</w:t>
      </w:r>
      <w:r>
        <w:rPr>
          <w:b/>
          <w:sz w:val="18"/>
        </w:rPr>
        <w:tab/>
      </w:r>
      <w:r>
        <w:rPr>
          <w:sz w:val="18"/>
        </w:rPr>
        <w:t>度</w:t>
      </w:r>
      <w:r>
        <w:rPr>
          <w:spacing w:val="-20"/>
          <w:sz w:val="18"/>
        </w:rPr>
        <w:t>指</w:t>
      </w:r>
    </w:p>
    <w:p>
      <w:pPr>
        <w:tabs>
          <w:tab w:val="left" w:pos="2649"/>
        </w:tabs>
        <w:spacing w:before="2" w:line="310" w:lineRule="atLeast"/>
        <w:ind w:left="2172" w:right="178" w:firstLine="0"/>
        <w:jc w:val="left"/>
        <w:rPr>
          <w:b/>
          <w:sz w:val="18"/>
        </w:rPr>
      </w:pPr>
      <w:r>
        <w:rPr>
          <w:b/>
          <w:sz w:val="18"/>
        </w:rPr>
        <w:t>标</w:t>
      </w:r>
      <w:r>
        <w:rPr>
          <w:b/>
          <w:sz w:val="18"/>
        </w:rPr>
        <w:tab/>
      </w:r>
      <w:r>
        <w:rPr>
          <w:spacing w:val="-18"/>
          <w:sz w:val="18"/>
        </w:rPr>
        <w:t>标</w:t>
      </w:r>
      <w:r>
        <w:rPr>
          <w:b/>
          <w:sz w:val="18"/>
        </w:rPr>
        <w:t>预</w:t>
      </w:r>
    </w:p>
    <w:p>
      <w:pPr>
        <w:pStyle w:val="5"/>
        <w:spacing w:line="121" w:lineRule="exact"/>
        <w:ind w:left="2649"/>
      </w:pPr>
      <w:r>
        <w:rPr>
          <w:spacing w:val="-10"/>
        </w:rPr>
        <w:t>预算</w:t>
      </w:r>
    </w:p>
    <w:p>
      <w:pPr>
        <w:pStyle w:val="4"/>
        <w:spacing w:line="156" w:lineRule="exact"/>
        <w:ind w:left="2172"/>
      </w:pPr>
      <w:r>
        <w:rPr>
          <w:w w:val="99"/>
        </w:rPr>
        <w:t>算</w:t>
      </w:r>
    </w:p>
    <w:p>
      <w:pPr>
        <w:pStyle w:val="5"/>
        <w:spacing w:line="156" w:lineRule="exact"/>
        <w:ind w:left="2649"/>
      </w:pPr>
      <w:r>
        <w:rPr>
          <w:spacing w:val="-10"/>
        </w:rPr>
        <w:t>执行</w:t>
      </w:r>
    </w:p>
    <w:p>
      <w:pPr>
        <w:pStyle w:val="4"/>
        <w:spacing w:line="156" w:lineRule="exact"/>
        <w:ind w:left="2172"/>
      </w:pPr>
      <w:r>
        <w:rPr>
          <w:w w:val="99"/>
        </w:rPr>
        <w:t>执</w:t>
      </w:r>
    </w:p>
    <w:p>
      <w:pPr>
        <w:pStyle w:val="5"/>
        <w:spacing w:line="156" w:lineRule="exact"/>
        <w:ind w:left="2649"/>
      </w:pPr>
      <w:r>
        <w:t>率</w:t>
      </w:r>
    </w:p>
    <w:p>
      <w:pPr>
        <w:pStyle w:val="4"/>
        <w:spacing w:line="193" w:lineRule="exact"/>
        <w:ind w:left="2172"/>
      </w:pPr>
      <w:r>
        <w:rPr>
          <w:w w:val="99"/>
        </w:rPr>
        <w:t>行</w:t>
      </w:r>
    </w:p>
    <w:p>
      <w:pPr>
        <w:spacing w:before="0" w:line="205" w:lineRule="exact"/>
        <w:ind w:left="255" w:right="0" w:firstLine="0"/>
        <w:jc w:val="left"/>
        <w:rPr>
          <w:sz w:val="18"/>
        </w:rPr>
      </w:pPr>
      <w:r>
        <w:br w:type="column"/>
      </w:r>
      <w:r>
        <w:rPr>
          <w:spacing w:val="-7"/>
          <w:sz w:val="18"/>
        </w:rPr>
        <w:t>迁项目</w:t>
      </w:r>
    </w:p>
    <w:p>
      <w:pPr>
        <w:pStyle w:val="5"/>
        <w:spacing w:before="81" w:line="650" w:lineRule="auto"/>
        <w:ind w:left="255"/>
      </w:pPr>
      <w:r>
        <w:rPr>
          <w:spacing w:val="-7"/>
        </w:rPr>
        <w:t>入住率被帮扶</w:t>
      </w:r>
    </w:p>
    <w:p>
      <w:pPr>
        <w:pStyle w:val="5"/>
        <w:spacing w:before="2"/>
        <w:rPr>
          <w:sz w:val="24"/>
        </w:rPr>
      </w:pPr>
    </w:p>
    <w:p>
      <w:pPr>
        <w:pStyle w:val="5"/>
        <w:spacing w:before="1"/>
        <w:ind w:left="255"/>
      </w:pPr>
      <w:r>
        <w:rPr>
          <w:spacing w:val="-7"/>
        </w:rPr>
        <w:t>满意度</w:t>
      </w:r>
    </w:p>
    <w:p>
      <w:pPr>
        <w:pStyle w:val="5"/>
        <w:spacing w:before="81"/>
        <w:ind w:left="255"/>
      </w:pPr>
      <w:r>
        <w:t>（%</w:t>
      </w:r>
    </w:p>
    <w:p>
      <w:pPr>
        <w:pStyle w:val="5"/>
        <w:tabs>
          <w:tab w:val="left" w:pos="1639"/>
        </w:tabs>
        <w:spacing w:line="205" w:lineRule="exact"/>
        <w:ind w:left="339"/>
      </w:pPr>
      <w:r>
        <w:br w:type="column"/>
      </w:r>
      <w:r>
        <w:t>占本村贫困户</w:t>
      </w:r>
      <w:r>
        <w:tab/>
      </w:r>
      <w:r>
        <w:rPr>
          <w:spacing w:val="-10"/>
        </w:rPr>
        <w:t>&gt;=</w:t>
      </w:r>
    </w:p>
    <w:p>
      <w:pPr>
        <w:pStyle w:val="5"/>
        <w:spacing w:before="81"/>
        <w:ind w:left="339"/>
      </w:pPr>
      <w:r>
        <w:t>人口比率</w:t>
      </w:r>
    </w:p>
    <w:p>
      <w:pPr>
        <w:pStyle w:val="5"/>
      </w:pPr>
    </w:p>
    <w:p>
      <w:pPr>
        <w:pStyle w:val="5"/>
        <w:spacing w:before="9"/>
        <w:rPr>
          <w:sz w:val="12"/>
        </w:rPr>
      </w:pPr>
    </w:p>
    <w:p>
      <w:pPr>
        <w:pStyle w:val="5"/>
        <w:ind w:left="339"/>
      </w:pPr>
      <w:r>
        <w:t>调查中满意和</w:t>
      </w:r>
    </w:p>
    <w:p>
      <w:pPr>
        <w:pStyle w:val="5"/>
      </w:pPr>
    </w:p>
    <w:p>
      <w:pPr>
        <w:pStyle w:val="5"/>
      </w:pPr>
    </w:p>
    <w:p>
      <w:pPr>
        <w:pStyle w:val="5"/>
        <w:spacing w:before="1"/>
        <w:rPr>
          <w:sz w:val="19"/>
        </w:rPr>
      </w:pPr>
    </w:p>
    <w:p>
      <w:pPr>
        <w:pStyle w:val="5"/>
        <w:spacing w:line="324" w:lineRule="auto"/>
        <w:ind w:left="339" w:right="399"/>
      </w:pPr>
      <w:r>
        <w:t>员）</w:t>
      </w:r>
      <w:r>
        <w:rPr>
          <w:spacing w:val="-5"/>
        </w:rPr>
        <w:t>占全部调</w:t>
      </w:r>
      <w:r>
        <w:rPr>
          <w:spacing w:val="-3"/>
        </w:rPr>
        <w:t>查人数的比率</w:t>
      </w:r>
    </w:p>
    <w:p>
      <w:pPr>
        <w:pStyle w:val="5"/>
        <w:tabs>
          <w:tab w:val="left" w:pos="2725"/>
        </w:tabs>
        <w:spacing w:line="168" w:lineRule="exact"/>
        <w:ind w:left="758"/>
      </w:pPr>
      <w:r>
        <w:br w:type="column"/>
      </w:r>
      <w:r>
        <w:t>%</w:t>
      </w:r>
      <w:r>
        <w:tab/>
      </w:r>
      <w:r>
        <w:t>80%</w:t>
      </w:r>
    </w:p>
    <w:p>
      <w:pPr>
        <w:pStyle w:val="5"/>
        <w:tabs>
          <w:tab w:val="left" w:pos="3213"/>
        </w:tabs>
        <w:spacing w:line="193" w:lineRule="exact"/>
        <w:ind w:left="450"/>
      </w:pPr>
      <w:r>
        <w:t>0</w:t>
      </w:r>
      <w:r>
        <w:tab/>
      </w:r>
      <w:r>
        <w:rPr>
          <w:spacing w:val="-20"/>
        </w:rPr>
        <w:t>成</w:t>
      </w:r>
    </w:p>
    <w:p>
      <w:pPr>
        <w:pStyle w:val="5"/>
      </w:pPr>
    </w:p>
    <w:p>
      <w:pPr>
        <w:pStyle w:val="5"/>
      </w:pPr>
    </w:p>
    <w:p>
      <w:pPr>
        <w:pStyle w:val="5"/>
      </w:pPr>
    </w:p>
    <w:p>
      <w:pPr>
        <w:pStyle w:val="5"/>
        <w:spacing w:before="5"/>
        <w:rPr>
          <w:sz w:val="25"/>
        </w:rPr>
      </w:pPr>
    </w:p>
    <w:p>
      <w:pPr>
        <w:pStyle w:val="5"/>
        <w:spacing w:line="324" w:lineRule="auto"/>
        <w:ind w:left="3213"/>
        <w:jc w:val="right"/>
      </w:pPr>
      <w:r>
        <w:t>完成</w:t>
      </w:r>
    </w:p>
    <w:p>
      <w:pPr>
        <w:pStyle w:val="5"/>
      </w:pPr>
    </w:p>
    <w:p>
      <w:pPr>
        <w:pStyle w:val="5"/>
      </w:pPr>
    </w:p>
    <w:p>
      <w:pPr>
        <w:pStyle w:val="5"/>
      </w:pPr>
    </w:p>
    <w:p>
      <w:pPr>
        <w:pStyle w:val="5"/>
        <w:spacing w:before="2"/>
        <w:rPr>
          <w:sz w:val="19"/>
        </w:rPr>
      </w:pPr>
    </w:p>
    <w:p>
      <w:pPr>
        <w:pStyle w:val="5"/>
        <w:ind w:right="395"/>
        <w:jc w:val="right"/>
      </w:pPr>
      <w:r>
        <w:t>0</w:t>
      </w:r>
    </w:p>
    <w:p>
      <w:pPr>
        <w:pStyle w:val="5"/>
        <w:tabs>
          <w:tab w:val="left" w:pos="410"/>
          <w:tab w:val="left" w:pos="729"/>
        </w:tabs>
        <w:spacing w:line="205" w:lineRule="exact"/>
        <w:ind w:right="1531"/>
        <w:jc w:val="right"/>
      </w:pPr>
      <w:r>
        <w:br w:type="column"/>
      </w:r>
      <w:r>
        <w:t>.0</w:t>
      </w:r>
      <w:r>
        <w:tab/>
      </w:r>
      <w:r>
        <w:t>.</w:t>
      </w:r>
      <w:r>
        <w:tab/>
      </w:r>
      <w:r>
        <w:t>.</w:t>
      </w:r>
    </w:p>
    <w:p>
      <w:pPr>
        <w:pStyle w:val="5"/>
        <w:tabs>
          <w:tab w:val="left" w:pos="321"/>
          <w:tab w:val="left" w:pos="640"/>
        </w:tabs>
        <w:spacing w:before="81"/>
        <w:ind w:right="1531"/>
        <w:jc w:val="right"/>
      </w:pPr>
      <w:r>
        <w:t>0</w:t>
      </w:r>
      <w:r>
        <w:tab/>
      </w:r>
      <w:r>
        <w:t>0</w:t>
      </w:r>
      <w:r>
        <w:tab/>
      </w:r>
      <w:r>
        <w:t>0</w:t>
      </w:r>
    </w:p>
    <w:p>
      <w:pPr>
        <w:pStyle w:val="5"/>
        <w:tabs>
          <w:tab w:val="left" w:pos="319"/>
        </w:tabs>
        <w:spacing w:before="81"/>
        <w:ind w:right="1531"/>
        <w:jc w:val="right"/>
      </w:pPr>
      <w:r>
        <w:t>0</w:t>
      </w:r>
      <w:r>
        <w:tab/>
      </w:r>
      <w:r>
        <w:t>0</w:t>
      </w:r>
    </w:p>
    <w:p>
      <w:pPr>
        <w:pStyle w:val="5"/>
        <w:spacing w:before="82" w:line="193" w:lineRule="exact"/>
        <w:ind w:left="785"/>
      </w:pPr>
      <w:r>
        <w:t>1</w:t>
      </w:r>
    </w:p>
    <w:p>
      <w:pPr>
        <w:pStyle w:val="5"/>
        <w:spacing w:line="156" w:lineRule="exact"/>
        <w:ind w:left="1104"/>
      </w:pPr>
      <w:r>
        <w:t>9</w:t>
      </w:r>
    </w:p>
    <w:p>
      <w:pPr>
        <w:pStyle w:val="5"/>
        <w:tabs>
          <w:tab w:val="left" w:pos="785"/>
        </w:tabs>
        <w:spacing w:line="156" w:lineRule="exact"/>
        <w:ind w:left="375"/>
      </w:pPr>
      <w:r>
        <w:t>95</w:t>
      </w:r>
      <w:r>
        <w:tab/>
      </w:r>
      <w:r>
        <w:t>0</w:t>
      </w:r>
    </w:p>
    <w:p>
      <w:pPr>
        <w:pStyle w:val="5"/>
        <w:spacing w:line="156" w:lineRule="exact"/>
        <w:ind w:left="1104"/>
      </w:pPr>
      <w:r>
        <w:t>.</w:t>
      </w:r>
    </w:p>
    <w:p>
      <w:pPr>
        <w:pStyle w:val="5"/>
        <w:tabs>
          <w:tab w:val="left" w:pos="785"/>
        </w:tabs>
        <w:spacing w:line="156" w:lineRule="exact"/>
        <w:ind w:left="375"/>
      </w:pPr>
      <w:r>
        <w:t>.0</w:t>
      </w:r>
      <w:r>
        <w:tab/>
      </w:r>
      <w:r>
        <w:t>.</w:t>
      </w:r>
    </w:p>
    <w:p>
      <w:pPr>
        <w:pStyle w:val="5"/>
        <w:spacing w:line="156" w:lineRule="exact"/>
        <w:ind w:left="1104"/>
      </w:pPr>
      <w:r>
        <w:t>5</w:t>
      </w:r>
    </w:p>
    <w:p>
      <w:pPr>
        <w:pStyle w:val="5"/>
        <w:tabs>
          <w:tab w:val="left" w:pos="785"/>
        </w:tabs>
        <w:spacing w:line="156" w:lineRule="exact"/>
        <w:ind w:left="463"/>
      </w:pPr>
      <w:r>
        <w:t>0</w:t>
      </w:r>
      <w:r>
        <w:tab/>
      </w:r>
      <w:r>
        <w:t>0</w:t>
      </w:r>
    </w:p>
    <w:p>
      <w:pPr>
        <w:pStyle w:val="5"/>
        <w:spacing w:line="156" w:lineRule="exact"/>
        <w:ind w:left="1104"/>
      </w:pPr>
      <w:r>
        <w:t>0</w:t>
      </w:r>
    </w:p>
    <w:p>
      <w:pPr>
        <w:pStyle w:val="5"/>
        <w:spacing w:line="193" w:lineRule="exact"/>
        <w:ind w:left="785"/>
      </w:pPr>
      <w:r>
        <w:t>0</w:t>
      </w:r>
    </w:p>
    <w:p>
      <w:pPr>
        <w:pStyle w:val="5"/>
        <w:tabs>
          <w:tab w:val="left" w:pos="1104"/>
        </w:tabs>
        <w:spacing w:before="81" w:line="193" w:lineRule="exact"/>
        <w:ind w:left="785"/>
      </w:pPr>
      <w:r>
        <w:t>1</w:t>
      </w:r>
      <w:r>
        <w:tab/>
      </w:r>
      <w:r>
        <w:t>4</w:t>
      </w:r>
    </w:p>
    <w:p>
      <w:pPr>
        <w:pStyle w:val="5"/>
        <w:spacing w:line="156" w:lineRule="exact"/>
        <w:ind w:left="375"/>
      </w:pPr>
      <w:r>
        <w:t>40</w:t>
      </w:r>
    </w:p>
    <w:p>
      <w:pPr>
        <w:pStyle w:val="5"/>
        <w:tabs>
          <w:tab w:val="left" w:pos="1104"/>
        </w:tabs>
        <w:spacing w:line="156" w:lineRule="exact"/>
        <w:ind w:left="785"/>
      </w:pPr>
      <w:r>
        <w:t>0</w:t>
      </w:r>
      <w:r>
        <w:tab/>
      </w:r>
      <w:r>
        <w:t>.</w:t>
      </w:r>
    </w:p>
    <w:p>
      <w:pPr>
        <w:pStyle w:val="5"/>
        <w:spacing w:line="156" w:lineRule="exact"/>
        <w:ind w:left="375"/>
      </w:pPr>
      <w:r>
        <w:t>.0</w:t>
      </w:r>
    </w:p>
    <w:p>
      <w:pPr>
        <w:pStyle w:val="5"/>
        <w:tabs>
          <w:tab w:val="left" w:pos="1104"/>
        </w:tabs>
        <w:spacing w:line="156" w:lineRule="exact"/>
        <w:ind w:left="785"/>
      </w:pPr>
      <w:r>
        <w:t>.</w:t>
      </w:r>
      <w:r>
        <w:tab/>
      </w:r>
      <w:r>
        <w:t>0</w:t>
      </w:r>
    </w:p>
    <w:p>
      <w:pPr>
        <w:pStyle w:val="5"/>
        <w:spacing w:line="156" w:lineRule="exact"/>
        <w:ind w:left="463"/>
      </w:pPr>
      <w:r>
        <w:t>0</w:t>
      </w:r>
    </w:p>
    <w:p>
      <w:pPr>
        <w:pStyle w:val="5"/>
        <w:tabs>
          <w:tab w:val="left" w:pos="1104"/>
        </w:tabs>
        <w:spacing w:line="193" w:lineRule="exact"/>
        <w:ind w:left="785"/>
      </w:pPr>
      <w:r>
        <w:t>0</w:t>
      </w:r>
      <w:r>
        <w:tab/>
      </w:r>
      <w:r>
        <w:t>0</w:t>
      </w:r>
    </w:p>
    <w:p>
      <w:pPr>
        <w:spacing w:after="0" w:line="193" w:lineRule="exact"/>
        <w:sectPr>
          <w:type w:val="continuous"/>
          <w:pgSz w:w="11910" w:h="16840"/>
          <w:pgMar w:top="1580" w:right="0" w:bottom="280" w:left="0" w:header="720" w:footer="720" w:gutter="0"/>
          <w:cols w:equalWidth="0" w:num="5">
            <w:col w:w="3010" w:space="40"/>
            <w:col w:w="796" w:space="39"/>
            <w:col w:w="1822" w:space="39"/>
            <w:col w:w="3394" w:space="39"/>
            <w:col w:w="2731"/>
          </w:cols>
        </w:sectPr>
      </w:pPr>
    </w:p>
    <w:p>
      <w:pPr>
        <w:pStyle w:val="5"/>
        <w:rPr>
          <w:sz w:val="20"/>
        </w:rPr>
      </w:pPr>
    </w:p>
    <w:p>
      <w:pPr>
        <w:pStyle w:val="5"/>
        <w:spacing w:before="5"/>
        <w:rPr>
          <w:sz w:val="16"/>
        </w:rPr>
      </w:pPr>
    </w:p>
    <w:p>
      <w:pPr>
        <w:tabs>
          <w:tab w:val="left" w:pos="9964"/>
        </w:tabs>
        <w:spacing w:before="75"/>
        <w:ind w:left="2172" w:right="0" w:firstLine="0"/>
        <w:jc w:val="left"/>
        <w:rPr>
          <w:sz w:val="18"/>
        </w:rPr>
      </w:pPr>
      <w:r>
        <w:rPr>
          <w:b/>
          <w:sz w:val="18"/>
        </w:rPr>
        <w:t>率</w:t>
      </w:r>
      <w:r>
        <w:rPr>
          <w:b/>
          <w:sz w:val="18"/>
        </w:rPr>
        <w:tab/>
      </w:r>
      <w:r>
        <w:rPr>
          <w:sz w:val="18"/>
        </w:rPr>
        <w:t>0</w:t>
      </w:r>
    </w:p>
    <w:p>
      <w:pPr>
        <w:pStyle w:val="5"/>
        <w:spacing w:before="2"/>
        <w:rPr>
          <w:sz w:val="17"/>
        </w:rPr>
      </w:pPr>
    </w:p>
    <w:p>
      <w:pPr>
        <w:spacing w:after="0"/>
        <w:rPr>
          <w:sz w:val="17"/>
        </w:rPr>
        <w:sectPr>
          <w:pgSz w:w="11910" w:h="16840"/>
          <w:pgMar w:top="1580" w:right="0" w:bottom="280" w:left="0" w:header="720" w:footer="720" w:gutter="0"/>
          <w:cols w:space="720" w:num="1"/>
        </w:sectPr>
      </w:pPr>
    </w:p>
    <w:p>
      <w:pPr>
        <w:pStyle w:val="4"/>
        <w:spacing w:before="75" w:line="324" w:lineRule="auto"/>
        <w:ind w:left="2172" w:right="6035"/>
        <w:jc w:val="both"/>
      </w:pPr>
      <w:r>
        <w:t>自评总分</w:t>
      </w:r>
    </w:p>
    <w:p>
      <w:pPr>
        <w:spacing w:before="3"/>
        <w:ind w:left="1658" w:right="0" w:firstLine="0"/>
        <w:jc w:val="left"/>
        <w:rPr>
          <w:b/>
          <w:sz w:val="18"/>
        </w:rPr>
      </w:pPr>
      <w:r>
        <w:rPr>
          <w:b/>
          <w:w w:val="99"/>
          <w:sz w:val="18"/>
        </w:rPr>
        <w:t>填</w:t>
      </w:r>
    </w:p>
    <w:p>
      <w:pPr>
        <w:spacing w:before="81" w:line="193" w:lineRule="exact"/>
        <w:ind w:left="1658" w:right="0" w:firstLine="0"/>
        <w:jc w:val="left"/>
        <w:rPr>
          <w:b/>
          <w:sz w:val="18"/>
        </w:rPr>
      </w:pPr>
      <w:r>
        <w:rPr>
          <w:b/>
          <w:w w:val="99"/>
          <w:sz w:val="18"/>
        </w:rPr>
        <w:t>报</w:t>
      </w:r>
    </w:p>
    <w:p>
      <w:pPr>
        <w:tabs>
          <w:tab w:val="left" w:pos="4315"/>
          <w:tab w:val="left" w:pos="5524"/>
        </w:tabs>
        <w:spacing w:before="0" w:line="156" w:lineRule="exact"/>
        <w:ind w:left="2088" w:right="0" w:firstLine="0"/>
        <w:jc w:val="left"/>
        <w:rPr>
          <w:sz w:val="18"/>
        </w:rPr>
      </w:pPr>
      <w:r>
        <w:rPr>
          <w:sz w:val="18"/>
        </w:rPr>
        <w:t>李燕博</w:t>
      </w:r>
      <w:r>
        <w:rPr>
          <w:sz w:val="18"/>
        </w:rPr>
        <w:tab/>
      </w:r>
      <w:r>
        <w:rPr>
          <w:b/>
          <w:sz w:val="18"/>
        </w:rPr>
        <w:t>联系电话：</w:t>
      </w:r>
      <w:r>
        <w:rPr>
          <w:b/>
          <w:sz w:val="18"/>
        </w:rPr>
        <w:tab/>
      </w:r>
      <w:r>
        <w:rPr>
          <w:sz w:val="18"/>
        </w:rPr>
        <w:t>7785004</w:t>
      </w:r>
    </w:p>
    <w:p>
      <w:pPr>
        <w:pStyle w:val="4"/>
        <w:spacing w:line="193" w:lineRule="exact"/>
        <w:ind w:left="1658"/>
      </w:pPr>
      <w:r>
        <w:rPr>
          <w:w w:val="99"/>
        </w:rPr>
        <w:t>人</w:t>
      </w:r>
    </w:p>
    <w:p>
      <w:pPr>
        <w:spacing w:before="81"/>
        <w:ind w:left="1658" w:right="0" w:firstLine="0"/>
        <w:jc w:val="left"/>
        <w:rPr>
          <w:b/>
          <w:sz w:val="18"/>
        </w:rPr>
      </w:pPr>
      <w:r>
        <w:rPr>
          <w:b/>
          <w:w w:val="99"/>
          <w:sz w:val="18"/>
        </w:rPr>
        <w:t>：</w:t>
      </w:r>
    </w:p>
    <w:p>
      <w:pPr>
        <w:pStyle w:val="5"/>
        <w:spacing w:before="82"/>
        <w:ind w:left="2088"/>
      </w:pPr>
      <w:r>
        <w:t>说明：1</w:t>
      </w:r>
      <w:r>
        <w:rPr>
          <w:spacing w:val="-2"/>
        </w:rPr>
        <w:t xml:space="preserve">.预算项目自评总分由各单项指标的自评得分合计而成，满分为 </w:t>
      </w:r>
      <w:r>
        <w:t>100</w:t>
      </w:r>
      <w:r>
        <w:rPr>
          <w:spacing w:val="-22"/>
        </w:rPr>
        <w:t xml:space="preserve"> 分。</w:t>
      </w:r>
    </w:p>
    <w:p>
      <w:pPr>
        <w:pStyle w:val="5"/>
      </w:pPr>
      <w:r>
        <w:br w:type="column"/>
      </w:r>
    </w:p>
    <w:p>
      <w:pPr>
        <w:pStyle w:val="5"/>
        <w:spacing w:before="5"/>
        <w:rPr>
          <w:sz w:val="24"/>
        </w:rPr>
      </w:pPr>
    </w:p>
    <w:p>
      <w:pPr>
        <w:pStyle w:val="5"/>
        <w:ind w:left="1478" w:right="1512"/>
        <w:jc w:val="center"/>
      </w:pPr>
      <w:r>
        <w:t>78.75</w:t>
      </w:r>
    </w:p>
    <w:p>
      <w:pPr>
        <w:spacing w:after="0"/>
        <w:jc w:val="center"/>
        <w:sectPr>
          <w:type w:val="continuous"/>
          <w:pgSz w:w="11910" w:h="16840"/>
          <w:pgMar w:top="1580" w:right="0" w:bottom="280" w:left="0" w:header="720" w:footer="720" w:gutter="0"/>
          <w:cols w:equalWidth="0" w:num="2">
            <w:col w:w="8389" w:space="40"/>
            <w:col w:w="3481"/>
          </w:cols>
        </w:sectPr>
      </w:pPr>
    </w:p>
    <w:p>
      <w:pPr>
        <w:pStyle w:val="9"/>
        <w:numPr>
          <w:ilvl w:val="0"/>
          <w:numId w:val="3"/>
        </w:numPr>
        <w:tabs>
          <w:tab w:val="left" w:pos="2811"/>
        </w:tabs>
        <w:spacing w:before="81" w:after="0" w:line="324" w:lineRule="auto"/>
        <w:ind w:left="2088" w:right="1537" w:firstLine="540"/>
        <w:jc w:val="left"/>
        <w:rPr>
          <w:sz w:val="18"/>
        </w:rPr>
      </w:pPr>
      <w:r>
        <w:rPr>
          <w:spacing w:val="-1"/>
          <w:sz w:val="18"/>
        </w:rPr>
        <w:t>实际完成值，即填写某项指标截止预算年度末的完成情况；单项指标完成情况，根据下拉菜单选</w:t>
      </w:r>
      <w:r>
        <w:rPr>
          <w:sz w:val="18"/>
        </w:rPr>
        <w:t>择“完成”或“未完成”。</w:t>
      </w:r>
    </w:p>
    <w:p>
      <w:pPr>
        <w:pStyle w:val="9"/>
        <w:numPr>
          <w:ilvl w:val="0"/>
          <w:numId w:val="3"/>
        </w:numPr>
        <w:tabs>
          <w:tab w:val="left" w:pos="2811"/>
        </w:tabs>
        <w:spacing w:before="1" w:after="0" w:line="240" w:lineRule="auto"/>
        <w:ind w:left="2810" w:right="0" w:hanging="183"/>
        <w:jc w:val="left"/>
        <w:rPr>
          <w:sz w:val="18"/>
        </w:rPr>
      </w:pPr>
      <w:r>
        <w:rPr>
          <w:spacing w:val="-3"/>
          <w:sz w:val="18"/>
        </w:rPr>
        <w:t xml:space="preserve">结转下年的项目，资金执行数填 </w:t>
      </w:r>
      <w:r>
        <w:rPr>
          <w:sz w:val="18"/>
        </w:rPr>
        <w:t>0</w:t>
      </w:r>
      <w:r>
        <w:rPr>
          <w:spacing w:val="-3"/>
          <w:sz w:val="18"/>
        </w:rPr>
        <w:t xml:space="preserve">；财政收回、调减、细化或重复的项目，预算数填 </w:t>
      </w:r>
      <w:r>
        <w:rPr>
          <w:sz w:val="18"/>
        </w:rPr>
        <w:t>0。</w:t>
      </w:r>
    </w:p>
    <w:p>
      <w:pPr>
        <w:pStyle w:val="9"/>
        <w:numPr>
          <w:ilvl w:val="0"/>
          <w:numId w:val="3"/>
        </w:numPr>
        <w:tabs>
          <w:tab w:val="left" w:pos="2811"/>
        </w:tabs>
        <w:spacing w:before="82" w:after="0" w:line="324" w:lineRule="auto"/>
        <w:ind w:left="2088" w:right="1441" w:firstLine="540"/>
        <w:jc w:val="both"/>
        <w:rPr>
          <w:sz w:val="18"/>
        </w:rPr>
      </w:pPr>
      <w:r>
        <w:rPr>
          <w:spacing w:val="-7"/>
          <w:sz w:val="18"/>
        </w:rPr>
        <w:t xml:space="preserve">原则上，一级指标权重统一设置为：产出指标 </w:t>
      </w:r>
      <w:r>
        <w:rPr>
          <w:sz w:val="18"/>
        </w:rPr>
        <w:t>50</w:t>
      </w:r>
      <w:r>
        <w:rPr>
          <w:spacing w:val="-15"/>
          <w:sz w:val="18"/>
        </w:rPr>
        <w:t xml:space="preserve"> 分、效益指标 </w:t>
      </w:r>
      <w:r>
        <w:rPr>
          <w:sz w:val="18"/>
        </w:rPr>
        <w:t>30</w:t>
      </w:r>
      <w:r>
        <w:rPr>
          <w:spacing w:val="-13"/>
          <w:sz w:val="18"/>
        </w:rPr>
        <w:t xml:space="preserve"> 分、满意度指标 </w:t>
      </w:r>
      <w:r>
        <w:rPr>
          <w:sz w:val="18"/>
        </w:rPr>
        <w:t>10</w:t>
      </w:r>
      <w:r>
        <w:rPr>
          <w:spacing w:val="-11"/>
          <w:sz w:val="18"/>
        </w:rPr>
        <w:t xml:space="preserve"> 分、预算执</w:t>
      </w:r>
      <w:r>
        <w:rPr>
          <w:spacing w:val="-23"/>
          <w:sz w:val="18"/>
        </w:rPr>
        <w:t xml:space="preserve">行率 </w:t>
      </w:r>
      <w:r>
        <w:rPr>
          <w:sz w:val="18"/>
        </w:rPr>
        <w:t>10</w:t>
      </w:r>
      <w:r>
        <w:rPr>
          <w:spacing w:val="-8"/>
          <w:sz w:val="18"/>
        </w:rPr>
        <w:t xml:space="preserve"> 分。如某类指标未设定，其分值可合理调至其他指标，预算执行率指标权重占比固定为 </w:t>
      </w:r>
      <w:r>
        <w:rPr>
          <w:sz w:val="18"/>
        </w:rPr>
        <w:t>10%；二、</w:t>
      </w:r>
      <w:r>
        <w:rPr>
          <w:spacing w:val="-10"/>
          <w:sz w:val="18"/>
        </w:rPr>
        <w:t xml:space="preserve">三级指标所占权重，应根据指标重要程度、项目实施阶段等因素综合确定。各项指标权重占比之和为 </w:t>
      </w:r>
      <w:r>
        <w:rPr>
          <w:sz w:val="18"/>
        </w:rPr>
        <w:t>100</w:t>
      </w:r>
      <w:r>
        <w:rPr>
          <w:spacing w:val="-8"/>
          <w:sz w:val="18"/>
        </w:rPr>
        <w:t>%。</w:t>
      </w:r>
    </w:p>
    <w:p>
      <w:pPr>
        <w:pStyle w:val="5"/>
      </w:pPr>
    </w:p>
    <w:p>
      <w:pPr>
        <w:pStyle w:val="5"/>
      </w:pPr>
    </w:p>
    <w:p>
      <w:pPr>
        <w:pStyle w:val="5"/>
        <w:spacing w:before="6"/>
        <w:rPr>
          <w:sz w:val="17"/>
        </w:rPr>
      </w:pPr>
    </w:p>
    <w:p>
      <w:pPr>
        <w:pStyle w:val="3"/>
        <w:numPr>
          <w:ilvl w:val="0"/>
          <w:numId w:val="2"/>
        </w:numPr>
        <w:tabs>
          <w:tab w:val="left" w:pos="2332"/>
        </w:tabs>
        <w:spacing w:before="0" w:after="0" w:line="340" w:lineRule="auto"/>
        <w:ind w:left="1531" w:right="1531" w:firstLine="0"/>
        <w:jc w:val="left"/>
      </w:pPr>
      <w:r>
        <w:rPr>
          <w:spacing w:val="-4"/>
        </w:rPr>
        <w:t>体制返还-综合环境整治项目自评综述：根据年初设定的</w:t>
      </w:r>
      <w:r>
        <w:rPr>
          <w:spacing w:val="-7"/>
        </w:rPr>
        <w:t xml:space="preserve">绩效目标，体制返还-综合环境整治项目绩效自评得分为 </w:t>
      </w:r>
      <w:r>
        <w:t>78.75 分</w:t>
      </w:r>
    </w:p>
    <w:p>
      <w:pPr>
        <w:spacing w:before="0" w:line="338" w:lineRule="auto"/>
        <w:ind w:left="1531" w:right="1370" w:firstLine="0"/>
        <w:jc w:val="left"/>
        <w:rPr>
          <w:rFonts w:hint="eastAsia" w:ascii="仿宋" w:eastAsia="仿宋"/>
          <w:sz w:val="32"/>
        </w:rPr>
      </w:pPr>
      <w:r>
        <w:rPr>
          <w:rFonts w:hint="eastAsia" w:ascii="仿宋" w:eastAsia="仿宋"/>
          <w:sz w:val="32"/>
        </w:rPr>
        <w:t>（绩效自评表附后</w:t>
      </w:r>
      <w:r>
        <w:rPr>
          <w:rFonts w:hint="eastAsia" w:ascii="仿宋" w:eastAsia="仿宋"/>
          <w:spacing w:val="-39"/>
          <w:sz w:val="32"/>
        </w:rPr>
        <w:t>）</w:t>
      </w:r>
      <w:r>
        <w:rPr>
          <w:rFonts w:hint="eastAsia" w:ascii="仿宋" w:eastAsia="仿宋"/>
          <w:spacing w:val="-17"/>
          <w:sz w:val="32"/>
        </w:rPr>
        <w:t xml:space="preserve">。全年预算数为 </w:t>
      </w:r>
      <w:r>
        <w:rPr>
          <w:rFonts w:hint="eastAsia" w:ascii="仿宋" w:eastAsia="仿宋"/>
          <w:sz w:val="32"/>
        </w:rPr>
        <w:t>12</w:t>
      </w:r>
      <w:r>
        <w:rPr>
          <w:rFonts w:hint="eastAsia" w:ascii="仿宋" w:eastAsia="仿宋"/>
          <w:spacing w:val="-24"/>
          <w:sz w:val="32"/>
        </w:rPr>
        <w:t xml:space="preserve"> 万元，执行数为 </w:t>
      </w:r>
      <w:r>
        <w:rPr>
          <w:rFonts w:hint="eastAsia" w:ascii="仿宋" w:eastAsia="仿宋"/>
          <w:sz w:val="32"/>
        </w:rPr>
        <w:t>3.85</w:t>
      </w:r>
      <w:r>
        <w:rPr>
          <w:rFonts w:hint="eastAsia" w:ascii="仿宋" w:eastAsia="仿宋"/>
          <w:spacing w:val="-41"/>
          <w:sz w:val="32"/>
        </w:rPr>
        <w:t xml:space="preserve"> 万</w:t>
      </w:r>
      <w:r>
        <w:rPr>
          <w:rFonts w:hint="eastAsia" w:ascii="仿宋" w:eastAsia="仿宋"/>
          <w:spacing w:val="-7"/>
          <w:sz w:val="32"/>
        </w:rPr>
        <w:t xml:space="preserve">元，完成预算的 </w:t>
      </w:r>
      <w:r>
        <w:rPr>
          <w:rFonts w:hint="eastAsia" w:ascii="仿宋" w:eastAsia="仿宋"/>
          <w:sz w:val="32"/>
        </w:rPr>
        <w:t>32.08</w:t>
      </w:r>
      <w:r>
        <w:rPr>
          <w:rFonts w:hint="eastAsia" w:ascii="仿宋" w:eastAsia="仿宋"/>
          <w:spacing w:val="2"/>
          <w:sz w:val="32"/>
        </w:rPr>
        <w:t>%。项目绩效目标完成情况：一是确保各</w:t>
      </w:r>
      <w:r>
        <w:rPr>
          <w:rFonts w:hint="eastAsia" w:ascii="仿宋" w:eastAsia="仿宋"/>
          <w:spacing w:val="-7"/>
          <w:sz w:val="32"/>
        </w:rPr>
        <w:t>项扶贫政策落实到位，各项扶贫资金及时足额发放到位，为实现</w:t>
      </w:r>
      <w:r>
        <w:rPr>
          <w:rFonts w:hint="eastAsia" w:ascii="仿宋" w:eastAsia="仿宋"/>
          <w:spacing w:val="-9"/>
          <w:sz w:val="32"/>
        </w:rPr>
        <w:t xml:space="preserve">党的第一个百年目标提交一份满意答卷；二是圆满完成 </w:t>
      </w:r>
      <w:r>
        <w:rPr>
          <w:rFonts w:hint="eastAsia" w:ascii="仿宋" w:eastAsia="仿宋"/>
          <w:sz w:val="32"/>
        </w:rPr>
        <w:t>2020</w:t>
      </w:r>
      <w:r>
        <w:rPr>
          <w:rFonts w:hint="eastAsia" w:ascii="仿宋" w:eastAsia="仿宋"/>
          <w:spacing w:val="-38"/>
          <w:sz w:val="32"/>
        </w:rPr>
        <w:t xml:space="preserve"> 年</w:t>
      </w:r>
      <w:r>
        <w:rPr>
          <w:rFonts w:hint="eastAsia" w:ascii="仿宋" w:eastAsia="仿宋"/>
          <w:spacing w:val="-24"/>
          <w:w w:val="95"/>
          <w:sz w:val="32"/>
        </w:rPr>
        <w:t xml:space="preserve">脱贫攻坚任务，落实扶贫政策，以社保兜底为基础，以产业扶贫、 </w:t>
      </w:r>
      <w:r>
        <w:rPr>
          <w:rFonts w:hint="eastAsia" w:ascii="仿宋" w:eastAsia="仿宋"/>
          <w:spacing w:val="-18"/>
          <w:sz w:val="32"/>
        </w:rPr>
        <w:t>项目扶贫为依托，实现精准脱贫、在扶贫路上不落一户、不落一人</w:t>
      </w:r>
    </w:p>
    <w:p>
      <w:pPr>
        <w:spacing w:after="0" w:line="338" w:lineRule="auto"/>
        <w:jc w:val="left"/>
        <w:rPr>
          <w:rFonts w:hint="eastAsia" w:ascii="仿宋" w:eastAsia="仿宋"/>
          <w:sz w:val="32"/>
        </w:rPr>
        <w:sectPr>
          <w:type w:val="continuous"/>
          <w:pgSz w:w="11910" w:h="16840"/>
          <w:pgMar w:top="1580" w:right="0" w:bottom="280" w:left="0" w:header="720" w:footer="720" w:gutter="0"/>
          <w:cols w:space="720" w:num="1"/>
        </w:sectPr>
      </w:pPr>
    </w:p>
    <w:p>
      <w:pPr>
        <w:pStyle w:val="5"/>
        <w:rPr>
          <w:rFonts w:ascii="仿宋"/>
          <w:sz w:val="20"/>
        </w:rPr>
      </w:pPr>
    </w:p>
    <w:p>
      <w:pPr>
        <w:pStyle w:val="5"/>
        <w:spacing w:before="12"/>
        <w:rPr>
          <w:rFonts w:ascii="仿宋"/>
          <w:sz w:val="22"/>
        </w:rPr>
      </w:pPr>
    </w:p>
    <w:p>
      <w:pPr>
        <w:spacing w:before="45"/>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4"/>
        <w:spacing w:before="139" w:line="324" w:lineRule="auto"/>
        <w:ind w:left="1624"/>
        <w:jc w:val="center"/>
      </w:pPr>
      <w:r>
        <w:rPr>
          <w:spacing w:val="-17"/>
        </w:rPr>
        <w:t>一、基</w:t>
      </w:r>
      <w:r>
        <w:t>本情况</w:t>
      </w:r>
    </w:p>
    <w:p>
      <w:pPr>
        <w:pStyle w:val="5"/>
        <w:rPr>
          <w:b/>
          <w:sz w:val="23"/>
        </w:rPr>
      </w:pPr>
      <w:r>
        <w:br w:type="column"/>
      </w:r>
    </w:p>
    <w:p>
      <w:pPr>
        <w:spacing w:before="0" w:line="324" w:lineRule="auto"/>
        <w:ind w:left="291" w:right="0" w:hanging="89"/>
        <w:jc w:val="left"/>
        <w:rPr>
          <w:b/>
          <w:sz w:val="18"/>
        </w:rPr>
      </w:pPr>
      <w:r>
        <w:rPr>
          <w:b/>
          <w:sz w:val="18"/>
        </w:rPr>
        <w:t>项目名称：</w:t>
      </w:r>
    </w:p>
    <w:p>
      <w:pPr>
        <w:pStyle w:val="5"/>
        <w:rPr>
          <w:b/>
          <w:sz w:val="23"/>
        </w:rPr>
      </w:pPr>
      <w:r>
        <w:br w:type="column"/>
      </w:r>
    </w:p>
    <w:p>
      <w:pPr>
        <w:pStyle w:val="5"/>
        <w:spacing w:line="324" w:lineRule="auto"/>
        <w:ind w:left="200"/>
      </w:pPr>
      <w:r>
        <w:rPr>
          <w:spacing w:val="-3"/>
        </w:rPr>
        <w:t>体制返还-综合环境</w:t>
      </w:r>
      <w:r>
        <w:t>整治</w:t>
      </w:r>
    </w:p>
    <w:p>
      <w:pPr>
        <w:pStyle w:val="5"/>
        <w:rPr>
          <w:sz w:val="23"/>
        </w:rPr>
      </w:pPr>
      <w:r>
        <w:br w:type="column"/>
      </w:r>
    </w:p>
    <w:p>
      <w:pPr>
        <w:pStyle w:val="4"/>
        <w:spacing w:line="324" w:lineRule="auto"/>
        <w:ind w:left="216"/>
      </w:pPr>
      <w:r>
        <w:t>是否为专项资金：</w:t>
      </w:r>
    </w:p>
    <w:p>
      <w:pPr>
        <w:pStyle w:val="5"/>
        <w:rPr>
          <w:b/>
          <w:sz w:val="23"/>
        </w:rPr>
      </w:pPr>
      <w:r>
        <w:br w:type="column"/>
      </w:r>
    </w:p>
    <w:p>
      <w:pPr>
        <w:spacing w:before="0" w:line="193" w:lineRule="exact"/>
        <w:ind w:left="605" w:right="0" w:firstLine="0"/>
        <w:jc w:val="left"/>
        <w:rPr>
          <w:b/>
          <w:sz w:val="18"/>
        </w:rPr>
      </w:pPr>
      <w:r>
        <w:rPr>
          <w:b/>
          <w:spacing w:val="-22"/>
          <w:w w:val="95"/>
          <w:sz w:val="18"/>
        </w:rPr>
        <w:t>实施</w:t>
      </w:r>
      <w:r>
        <w:rPr>
          <w:b/>
          <w:w w:val="95"/>
          <w:sz w:val="18"/>
        </w:rPr>
        <w:t>（</w:t>
      </w:r>
      <w:r>
        <w:rPr>
          <w:b/>
          <w:spacing w:val="-19"/>
          <w:w w:val="95"/>
          <w:sz w:val="18"/>
        </w:rPr>
        <w:t>主</w:t>
      </w:r>
    </w:p>
    <w:p>
      <w:pPr>
        <w:pStyle w:val="5"/>
        <w:spacing w:line="156" w:lineRule="exact"/>
        <w:ind w:left="262"/>
      </w:pPr>
      <w:r>
        <w:t>否</w:t>
      </w:r>
    </w:p>
    <w:p>
      <w:pPr>
        <w:pStyle w:val="4"/>
        <w:spacing w:line="193" w:lineRule="exact"/>
        <w:ind w:left="605"/>
      </w:pPr>
      <w:r>
        <w:rPr>
          <w:w w:val="95"/>
        </w:rPr>
        <w:t>管</w:t>
      </w:r>
      <w:r>
        <w:rPr>
          <w:spacing w:val="-44"/>
          <w:w w:val="95"/>
        </w:rPr>
        <w:t>）</w:t>
      </w:r>
      <w:r>
        <w:rPr>
          <w:spacing w:val="-10"/>
          <w:w w:val="95"/>
        </w:rPr>
        <w:t>单位</w:t>
      </w:r>
    </w:p>
    <w:p>
      <w:pPr>
        <w:pStyle w:val="5"/>
        <w:tabs>
          <w:tab w:val="left" w:pos="1893"/>
        </w:tabs>
        <w:spacing w:before="139" w:line="193" w:lineRule="exact"/>
        <w:ind w:right="2269"/>
        <w:jc w:val="center"/>
      </w:pPr>
      <w:r>
        <w:br w:type="column"/>
      </w:r>
      <w:r>
        <w:t>904002-青龙满族自</w:t>
      </w:r>
      <w:r>
        <w:tab/>
      </w:r>
      <w:r>
        <w:t>金额</w:t>
      </w:r>
    </w:p>
    <w:p>
      <w:pPr>
        <w:pStyle w:val="5"/>
        <w:spacing w:line="156" w:lineRule="exact"/>
        <w:ind w:left="718"/>
        <w:jc w:val="center"/>
      </w:pPr>
      <w:r>
        <w:t>万</w:t>
      </w:r>
    </w:p>
    <w:p>
      <w:pPr>
        <w:pStyle w:val="5"/>
        <w:tabs>
          <w:tab w:val="left" w:pos="1893"/>
        </w:tabs>
        <w:spacing w:line="156" w:lineRule="exact"/>
        <w:ind w:right="2449"/>
        <w:jc w:val="center"/>
      </w:pPr>
      <w:r>
        <w:t>治县隔河头镇人民政</w:t>
      </w:r>
      <w:r>
        <w:tab/>
      </w:r>
      <w:r>
        <w:t>单</w:t>
      </w:r>
    </w:p>
    <w:p>
      <w:pPr>
        <w:pStyle w:val="5"/>
        <w:spacing w:line="156" w:lineRule="exact"/>
        <w:ind w:left="718"/>
        <w:jc w:val="center"/>
      </w:pPr>
      <w:r>
        <w:t>元</w:t>
      </w:r>
    </w:p>
    <w:p>
      <w:pPr>
        <w:pStyle w:val="5"/>
        <w:tabs>
          <w:tab w:val="left" w:pos="1893"/>
        </w:tabs>
        <w:spacing w:line="193" w:lineRule="exact"/>
        <w:ind w:right="2269"/>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4" w:space="40"/>
            <w:col w:w="745" w:space="39"/>
            <w:col w:w="1729" w:space="40"/>
            <w:col w:w="940" w:space="40"/>
            <w:col w:w="1283" w:space="39"/>
            <w:col w:w="4881"/>
          </w:cols>
        </w:sectPr>
      </w:pPr>
    </w:p>
    <w:p>
      <w:pPr>
        <w:pStyle w:val="5"/>
      </w:pPr>
    </w:p>
    <w:p>
      <w:pPr>
        <w:pStyle w:val="5"/>
      </w:pPr>
    </w:p>
    <w:p>
      <w:pPr>
        <w:pStyle w:val="4"/>
        <w:spacing w:before="143" w:line="310" w:lineRule="atLeast"/>
        <w:ind w:left="1696" w:hanging="72"/>
      </w:pPr>
      <w:r>
        <w:rPr>
          <w:spacing w:val="-17"/>
        </w:rPr>
        <w:t>二、预</w:t>
      </w:r>
      <w:r>
        <w:t>算执行情</w:t>
      </w:r>
    </w:p>
    <w:p>
      <w:pPr>
        <w:spacing w:before="2" w:line="324" w:lineRule="auto"/>
        <w:ind w:left="778" w:right="0" w:hanging="600"/>
        <w:jc w:val="left"/>
        <w:rPr>
          <w:b/>
          <w:sz w:val="18"/>
        </w:rPr>
      </w:pPr>
      <w:r>
        <w:br w:type="column"/>
      </w:r>
      <w:r>
        <w:rPr>
          <w:b/>
          <w:spacing w:val="-10"/>
          <w:sz w:val="18"/>
        </w:rPr>
        <w:t>预算安排情况</w:t>
      </w:r>
      <w:r>
        <w:rPr>
          <w:b/>
          <w:sz w:val="18"/>
        </w:rPr>
        <w:t>（</w:t>
      </w:r>
      <w:r>
        <w:rPr>
          <w:b/>
          <w:spacing w:val="-10"/>
          <w:sz w:val="18"/>
        </w:rPr>
        <w:t>调整</w:t>
      </w:r>
      <w:r>
        <w:rPr>
          <w:b/>
          <w:sz w:val="18"/>
        </w:rPr>
        <w:t>后）</w:t>
      </w:r>
    </w:p>
    <w:p>
      <w:pPr>
        <w:tabs>
          <w:tab w:val="left" w:pos="3096"/>
        </w:tabs>
        <w:spacing w:before="158"/>
        <w:ind w:left="615" w:right="0" w:firstLine="0"/>
        <w:jc w:val="left"/>
        <w:rPr>
          <w:b/>
          <w:sz w:val="18"/>
        </w:rPr>
      </w:pPr>
      <w:r>
        <w:br w:type="column"/>
      </w:r>
      <w:r>
        <w:rPr>
          <w:b/>
          <w:sz w:val="18"/>
        </w:rPr>
        <w:t>资金到位情况</w:t>
      </w:r>
      <w:r>
        <w:rPr>
          <w:b/>
          <w:sz w:val="18"/>
        </w:rPr>
        <w:tab/>
      </w:r>
      <w:r>
        <w:rPr>
          <w:b/>
          <w:sz w:val="18"/>
        </w:rPr>
        <w:t>资金执行情况</w:t>
      </w:r>
    </w:p>
    <w:p>
      <w:pPr>
        <w:pStyle w:val="5"/>
        <w:spacing w:before="10"/>
        <w:rPr>
          <w:b/>
          <w:sz w:val="26"/>
        </w:rPr>
      </w:pPr>
    </w:p>
    <w:p>
      <w:pPr>
        <w:tabs>
          <w:tab w:val="left" w:pos="4563"/>
        </w:tabs>
        <w:spacing w:before="0"/>
        <w:ind w:left="2352" w:right="0" w:firstLine="0"/>
        <w:jc w:val="left"/>
        <w:rPr>
          <w:sz w:val="18"/>
        </w:rPr>
      </w:pPr>
      <w:r>
        <mc:AlternateContent>
          <mc:Choice Requires="wps">
            <w:drawing>
              <wp:anchor distT="0" distB="0" distL="114300" distR="114300" simplePos="0" relativeHeight="251672576" behindDoc="0" locked="0" layoutInCell="1" allowOverlap="1">
                <wp:simplePos x="0" y="0"/>
                <wp:positionH relativeFrom="page">
                  <wp:posOffset>1459865</wp:posOffset>
                </wp:positionH>
                <wp:positionV relativeFrom="paragraph">
                  <wp:posOffset>15875</wp:posOffset>
                </wp:positionV>
                <wp:extent cx="2443480" cy="1042670"/>
                <wp:effectExtent l="0" t="0" r="0" b="0"/>
                <wp:wrapNone/>
                <wp:docPr id="27" name="文本框 21"/>
                <wp:cNvGraphicFramePr/>
                <a:graphic xmlns:a="http://schemas.openxmlformats.org/drawingml/2006/main">
                  <a:graphicData uri="http://schemas.microsoft.com/office/word/2010/wordprocessingShape">
                    <wps:wsp>
                      <wps:cNvSpPr txBox="1"/>
                      <wps:spPr>
                        <a:xfrm>
                          <a:off x="0" y="0"/>
                          <a:ext cx="2443480" cy="104267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5"/>
                              <w:gridCol w:w="801"/>
                              <w:gridCol w:w="1180"/>
                              <w:gridCol w:w="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6" w:hRule="atLeast"/>
                              </w:trPr>
                              <w:tc>
                                <w:tcPr>
                                  <w:tcW w:w="925" w:type="dxa"/>
                                </w:tcPr>
                                <w:p>
                                  <w:pPr>
                                    <w:pStyle w:val="10"/>
                                    <w:spacing w:line="205" w:lineRule="exact"/>
                                    <w:ind w:left="50"/>
                                    <w:rPr>
                                      <w:b/>
                                      <w:sz w:val="18"/>
                                    </w:rPr>
                                  </w:pPr>
                                  <w:r>
                                    <w:rPr>
                                      <w:b/>
                                      <w:w w:val="95"/>
                                      <w:sz w:val="18"/>
                                    </w:rPr>
                                    <w:t>预算数</w:t>
                                  </w:r>
                                </w:p>
                                <w:p>
                                  <w:pPr>
                                    <w:pStyle w:val="10"/>
                                    <w:spacing w:before="10"/>
                                    <w:rPr>
                                      <w:sz w:val="14"/>
                                    </w:rPr>
                                  </w:pPr>
                                </w:p>
                                <w:p>
                                  <w:pPr>
                                    <w:pStyle w:val="10"/>
                                    <w:ind w:left="50"/>
                                    <w:rPr>
                                      <w:b/>
                                      <w:sz w:val="18"/>
                                    </w:rPr>
                                  </w:pPr>
                                  <w:r>
                                    <w:rPr>
                                      <w:b/>
                                      <w:w w:val="95"/>
                                      <w:sz w:val="18"/>
                                    </w:rPr>
                                    <w:t>其中：</w:t>
                                  </w:r>
                                </w:p>
                              </w:tc>
                              <w:tc>
                                <w:tcPr>
                                  <w:tcW w:w="801" w:type="dxa"/>
                                </w:tcPr>
                                <w:p>
                                  <w:pPr>
                                    <w:pStyle w:val="10"/>
                                    <w:spacing w:line="205" w:lineRule="exact"/>
                                    <w:ind w:right="105"/>
                                    <w:jc w:val="right"/>
                                    <w:rPr>
                                      <w:sz w:val="18"/>
                                    </w:rPr>
                                  </w:pPr>
                                  <w:r>
                                    <w:rPr>
                                      <w:sz w:val="18"/>
                                    </w:rPr>
                                    <w:t>3.50</w:t>
                                  </w:r>
                                </w:p>
                              </w:tc>
                              <w:tc>
                                <w:tcPr>
                                  <w:tcW w:w="1180" w:type="dxa"/>
                                </w:tcPr>
                                <w:p>
                                  <w:pPr>
                                    <w:pStyle w:val="10"/>
                                    <w:spacing w:line="205" w:lineRule="exact"/>
                                    <w:ind w:left="107"/>
                                    <w:rPr>
                                      <w:b/>
                                      <w:sz w:val="18"/>
                                    </w:rPr>
                                  </w:pPr>
                                  <w:r>
                                    <w:rPr>
                                      <w:b/>
                                      <w:w w:val="95"/>
                                      <w:sz w:val="18"/>
                                    </w:rPr>
                                    <w:t>到位数</w:t>
                                  </w:r>
                                </w:p>
                                <w:p>
                                  <w:pPr>
                                    <w:pStyle w:val="10"/>
                                    <w:spacing w:before="10"/>
                                    <w:rPr>
                                      <w:sz w:val="14"/>
                                    </w:rPr>
                                  </w:pPr>
                                </w:p>
                                <w:p>
                                  <w:pPr>
                                    <w:pStyle w:val="10"/>
                                    <w:ind w:left="107"/>
                                    <w:rPr>
                                      <w:b/>
                                      <w:sz w:val="18"/>
                                    </w:rPr>
                                  </w:pPr>
                                  <w:r>
                                    <w:rPr>
                                      <w:b/>
                                      <w:w w:val="95"/>
                                      <w:sz w:val="18"/>
                                    </w:rPr>
                                    <w:t>其中：</w:t>
                                  </w:r>
                                </w:p>
                              </w:tc>
                              <w:tc>
                                <w:tcPr>
                                  <w:tcW w:w="941" w:type="dxa"/>
                                </w:tcPr>
                                <w:p>
                                  <w:pPr>
                                    <w:pStyle w:val="10"/>
                                    <w:spacing w:line="205" w:lineRule="exact"/>
                                    <w:ind w:right="47"/>
                                    <w:jc w:val="right"/>
                                    <w:rPr>
                                      <w:sz w:val="18"/>
                                    </w:rPr>
                                  </w:pPr>
                                  <w:r>
                                    <w:rPr>
                                      <w:sz w:val="18"/>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5" w:type="dxa"/>
                                </w:tcPr>
                                <w:p>
                                  <w:pPr>
                                    <w:pStyle w:val="10"/>
                                    <w:spacing w:before="40"/>
                                    <w:ind w:left="50"/>
                                    <w:rPr>
                                      <w:b/>
                                      <w:sz w:val="18"/>
                                    </w:rPr>
                                  </w:pPr>
                                  <w:r>
                                    <w:rPr>
                                      <w:b/>
                                      <w:sz w:val="18"/>
                                    </w:rPr>
                                    <w:t>财政资</w:t>
                                  </w:r>
                                </w:p>
                                <w:p>
                                  <w:pPr>
                                    <w:pStyle w:val="10"/>
                                    <w:spacing w:before="82"/>
                                    <w:ind w:left="50"/>
                                    <w:rPr>
                                      <w:b/>
                                      <w:sz w:val="18"/>
                                    </w:rPr>
                                  </w:pPr>
                                  <w:r>
                                    <w:rPr>
                                      <w:b/>
                                      <w:w w:val="99"/>
                                      <w:sz w:val="18"/>
                                    </w:rPr>
                                    <w:t>金</w:t>
                                  </w:r>
                                </w:p>
                              </w:tc>
                              <w:tc>
                                <w:tcPr>
                                  <w:tcW w:w="801" w:type="dxa"/>
                                </w:tcPr>
                                <w:p>
                                  <w:pPr>
                                    <w:pStyle w:val="10"/>
                                    <w:spacing w:before="40"/>
                                    <w:ind w:right="105"/>
                                    <w:jc w:val="right"/>
                                    <w:rPr>
                                      <w:sz w:val="18"/>
                                    </w:rPr>
                                  </w:pPr>
                                  <w:r>
                                    <w:rPr>
                                      <w:sz w:val="18"/>
                                    </w:rPr>
                                    <w:t>3.50</w:t>
                                  </w:r>
                                </w:p>
                              </w:tc>
                              <w:tc>
                                <w:tcPr>
                                  <w:tcW w:w="1180" w:type="dxa"/>
                                </w:tcPr>
                                <w:p>
                                  <w:pPr>
                                    <w:pStyle w:val="10"/>
                                    <w:spacing w:before="40"/>
                                    <w:ind w:left="107"/>
                                    <w:rPr>
                                      <w:b/>
                                      <w:sz w:val="18"/>
                                    </w:rPr>
                                  </w:pPr>
                                  <w:r>
                                    <w:rPr>
                                      <w:b/>
                                      <w:sz w:val="18"/>
                                    </w:rPr>
                                    <w:t>财政资</w:t>
                                  </w:r>
                                </w:p>
                                <w:p>
                                  <w:pPr>
                                    <w:pStyle w:val="10"/>
                                    <w:spacing w:before="82"/>
                                    <w:ind w:left="107"/>
                                    <w:rPr>
                                      <w:b/>
                                      <w:sz w:val="18"/>
                                    </w:rPr>
                                  </w:pPr>
                                  <w:r>
                                    <w:rPr>
                                      <w:b/>
                                      <w:w w:val="99"/>
                                      <w:sz w:val="18"/>
                                    </w:rPr>
                                    <w:t>金</w:t>
                                  </w:r>
                                </w:p>
                              </w:tc>
                              <w:tc>
                                <w:tcPr>
                                  <w:tcW w:w="941" w:type="dxa"/>
                                </w:tcPr>
                                <w:p>
                                  <w:pPr>
                                    <w:pStyle w:val="10"/>
                                    <w:spacing w:before="40"/>
                                    <w:ind w:right="47"/>
                                    <w:jc w:val="right"/>
                                    <w:rPr>
                                      <w:sz w:val="18"/>
                                    </w:rPr>
                                  </w:pPr>
                                  <w:r>
                                    <w:rPr>
                                      <w:sz w:val="18"/>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925" w:type="dxa"/>
                                </w:tcPr>
                                <w:p>
                                  <w:pPr>
                                    <w:pStyle w:val="10"/>
                                    <w:spacing w:before="93" w:line="185" w:lineRule="exact"/>
                                    <w:ind w:left="50"/>
                                    <w:rPr>
                                      <w:b/>
                                      <w:sz w:val="18"/>
                                    </w:rPr>
                                  </w:pPr>
                                  <w:r>
                                    <w:rPr>
                                      <w:b/>
                                      <w:sz w:val="18"/>
                                    </w:rPr>
                                    <w:t>其他</w:t>
                                  </w:r>
                                </w:p>
                              </w:tc>
                              <w:tc>
                                <w:tcPr>
                                  <w:tcW w:w="801" w:type="dxa"/>
                                </w:tcPr>
                                <w:p>
                                  <w:pPr>
                                    <w:pStyle w:val="10"/>
                                    <w:spacing w:before="93" w:line="185" w:lineRule="exact"/>
                                    <w:ind w:right="105"/>
                                    <w:jc w:val="right"/>
                                    <w:rPr>
                                      <w:sz w:val="18"/>
                                    </w:rPr>
                                  </w:pPr>
                                  <w:r>
                                    <w:rPr>
                                      <w:sz w:val="18"/>
                                    </w:rPr>
                                    <w:t>0.00</w:t>
                                  </w:r>
                                </w:p>
                              </w:tc>
                              <w:tc>
                                <w:tcPr>
                                  <w:tcW w:w="1180" w:type="dxa"/>
                                </w:tcPr>
                                <w:p>
                                  <w:pPr>
                                    <w:pStyle w:val="10"/>
                                    <w:spacing w:before="93" w:line="185" w:lineRule="exact"/>
                                    <w:ind w:left="107"/>
                                    <w:rPr>
                                      <w:b/>
                                      <w:sz w:val="18"/>
                                    </w:rPr>
                                  </w:pPr>
                                  <w:r>
                                    <w:rPr>
                                      <w:b/>
                                      <w:sz w:val="18"/>
                                    </w:rPr>
                                    <w:t>其他</w:t>
                                  </w:r>
                                </w:p>
                              </w:tc>
                              <w:tc>
                                <w:tcPr>
                                  <w:tcW w:w="941" w:type="dxa"/>
                                </w:tcPr>
                                <w:p>
                                  <w:pPr>
                                    <w:pStyle w:val="10"/>
                                    <w:spacing w:before="93" w:line="185" w:lineRule="exact"/>
                                    <w:ind w:right="47"/>
                                    <w:jc w:val="right"/>
                                    <w:rPr>
                                      <w:sz w:val="18"/>
                                    </w:rPr>
                                  </w:pPr>
                                  <w:r>
                                    <w:rPr>
                                      <w:sz w:val="18"/>
                                    </w:rPr>
                                    <w:t>0.00</w:t>
                                  </w:r>
                                </w:p>
                              </w:tc>
                            </w:tr>
                          </w:tbl>
                          <w:p>
                            <w:pPr>
                              <w:pStyle w:val="5"/>
                            </w:pPr>
                          </w:p>
                        </w:txbxContent>
                      </wps:txbx>
                      <wps:bodyPr lIns="0" tIns="0" rIns="0" bIns="0" upright="1"/>
                    </wps:wsp>
                  </a:graphicData>
                </a:graphic>
              </wp:anchor>
            </w:drawing>
          </mc:Choice>
          <mc:Fallback>
            <w:pict>
              <v:shape id="文本框 21" o:spid="_x0000_s1026" o:spt="202" type="#_x0000_t202" style="position:absolute;left:0pt;margin-left:114.95pt;margin-top:1.25pt;height:82.1pt;width:192.4pt;mso-position-horizontal-relative:page;z-index:251672576;mso-width-relative:page;mso-height-relative:page;" filled="f" stroked="f" coordsize="21600,21600" o:gfxdata="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9v5H72AAAAAkBAAAPAAAAAAAAAAEAIAAAACIAAABkcnMvZG93bnJldi54bWxQ&#10;SwECFAAUAAAACACHTuJA7g230r4BAAB1AwAADgAAAAAAAAABACAAAAAn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5"/>
                        <w:gridCol w:w="801"/>
                        <w:gridCol w:w="1180"/>
                        <w:gridCol w:w="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6" w:hRule="atLeast"/>
                        </w:trPr>
                        <w:tc>
                          <w:tcPr>
                            <w:tcW w:w="925" w:type="dxa"/>
                          </w:tcPr>
                          <w:p>
                            <w:pPr>
                              <w:pStyle w:val="10"/>
                              <w:spacing w:line="205" w:lineRule="exact"/>
                              <w:ind w:left="50"/>
                              <w:rPr>
                                <w:b/>
                                <w:sz w:val="18"/>
                              </w:rPr>
                            </w:pPr>
                            <w:r>
                              <w:rPr>
                                <w:b/>
                                <w:w w:val="95"/>
                                <w:sz w:val="18"/>
                              </w:rPr>
                              <w:t>预算数</w:t>
                            </w:r>
                          </w:p>
                          <w:p>
                            <w:pPr>
                              <w:pStyle w:val="10"/>
                              <w:spacing w:before="10"/>
                              <w:rPr>
                                <w:sz w:val="14"/>
                              </w:rPr>
                            </w:pPr>
                          </w:p>
                          <w:p>
                            <w:pPr>
                              <w:pStyle w:val="10"/>
                              <w:ind w:left="50"/>
                              <w:rPr>
                                <w:b/>
                                <w:sz w:val="18"/>
                              </w:rPr>
                            </w:pPr>
                            <w:r>
                              <w:rPr>
                                <w:b/>
                                <w:w w:val="95"/>
                                <w:sz w:val="18"/>
                              </w:rPr>
                              <w:t>其中：</w:t>
                            </w:r>
                          </w:p>
                        </w:tc>
                        <w:tc>
                          <w:tcPr>
                            <w:tcW w:w="801" w:type="dxa"/>
                          </w:tcPr>
                          <w:p>
                            <w:pPr>
                              <w:pStyle w:val="10"/>
                              <w:spacing w:line="205" w:lineRule="exact"/>
                              <w:ind w:right="105"/>
                              <w:jc w:val="right"/>
                              <w:rPr>
                                <w:sz w:val="18"/>
                              </w:rPr>
                            </w:pPr>
                            <w:r>
                              <w:rPr>
                                <w:sz w:val="18"/>
                              </w:rPr>
                              <w:t>3.50</w:t>
                            </w:r>
                          </w:p>
                        </w:tc>
                        <w:tc>
                          <w:tcPr>
                            <w:tcW w:w="1180" w:type="dxa"/>
                          </w:tcPr>
                          <w:p>
                            <w:pPr>
                              <w:pStyle w:val="10"/>
                              <w:spacing w:line="205" w:lineRule="exact"/>
                              <w:ind w:left="107"/>
                              <w:rPr>
                                <w:b/>
                                <w:sz w:val="18"/>
                              </w:rPr>
                            </w:pPr>
                            <w:r>
                              <w:rPr>
                                <w:b/>
                                <w:w w:val="95"/>
                                <w:sz w:val="18"/>
                              </w:rPr>
                              <w:t>到位数</w:t>
                            </w:r>
                          </w:p>
                          <w:p>
                            <w:pPr>
                              <w:pStyle w:val="10"/>
                              <w:spacing w:before="10"/>
                              <w:rPr>
                                <w:sz w:val="14"/>
                              </w:rPr>
                            </w:pPr>
                          </w:p>
                          <w:p>
                            <w:pPr>
                              <w:pStyle w:val="10"/>
                              <w:ind w:left="107"/>
                              <w:rPr>
                                <w:b/>
                                <w:sz w:val="18"/>
                              </w:rPr>
                            </w:pPr>
                            <w:r>
                              <w:rPr>
                                <w:b/>
                                <w:w w:val="95"/>
                                <w:sz w:val="18"/>
                              </w:rPr>
                              <w:t>其中：</w:t>
                            </w:r>
                          </w:p>
                        </w:tc>
                        <w:tc>
                          <w:tcPr>
                            <w:tcW w:w="941" w:type="dxa"/>
                          </w:tcPr>
                          <w:p>
                            <w:pPr>
                              <w:pStyle w:val="10"/>
                              <w:spacing w:line="205" w:lineRule="exact"/>
                              <w:ind w:right="47"/>
                              <w:jc w:val="right"/>
                              <w:rPr>
                                <w:sz w:val="18"/>
                              </w:rPr>
                            </w:pPr>
                            <w:r>
                              <w:rPr>
                                <w:sz w:val="18"/>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5" w:type="dxa"/>
                          </w:tcPr>
                          <w:p>
                            <w:pPr>
                              <w:pStyle w:val="10"/>
                              <w:spacing w:before="40"/>
                              <w:ind w:left="50"/>
                              <w:rPr>
                                <w:b/>
                                <w:sz w:val="18"/>
                              </w:rPr>
                            </w:pPr>
                            <w:r>
                              <w:rPr>
                                <w:b/>
                                <w:sz w:val="18"/>
                              </w:rPr>
                              <w:t>财政资</w:t>
                            </w:r>
                          </w:p>
                          <w:p>
                            <w:pPr>
                              <w:pStyle w:val="10"/>
                              <w:spacing w:before="82"/>
                              <w:ind w:left="50"/>
                              <w:rPr>
                                <w:b/>
                                <w:sz w:val="18"/>
                              </w:rPr>
                            </w:pPr>
                            <w:r>
                              <w:rPr>
                                <w:b/>
                                <w:w w:val="99"/>
                                <w:sz w:val="18"/>
                              </w:rPr>
                              <w:t>金</w:t>
                            </w:r>
                          </w:p>
                        </w:tc>
                        <w:tc>
                          <w:tcPr>
                            <w:tcW w:w="801" w:type="dxa"/>
                          </w:tcPr>
                          <w:p>
                            <w:pPr>
                              <w:pStyle w:val="10"/>
                              <w:spacing w:before="40"/>
                              <w:ind w:right="105"/>
                              <w:jc w:val="right"/>
                              <w:rPr>
                                <w:sz w:val="18"/>
                              </w:rPr>
                            </w:pPr>
                            <w:r>
                              <w:rPr>
                                <w:sz w:val="18"/>
                              </w:rPr>
                              <w:t>3.50</w:t>
                            </w:r>
                          </w:p>
                        </w:tc>
                        <w:tc>
                          <w:tcPr>
                            <w:tcW w:w="1180" w:type="dxa"/>
                          </w:tcPr>
                          <w:p>
                            <w:pPr>
                              <w:pStyle w:val="10"/>
                              <w:spacing w:before="40"/>
                              <w:ind w:left="107"/>
                              <w:rPr>
                                <w:b/>
                                <w:sz w:val="18"/>
                              </w:rPr>
                            </w:pPr>
                            <w:r>
                              <w:rPr>
                                <w:b/>
                                <w:sz w:val="18"/>
                              </w:rPr>
                              <w:t>财政资</w:t>
                            </w:r>
                          </w:p>
                          <w:p>
                            <w:pPr>
                              <w:pStyle w:val="10"/>
                              <w:spacing w:before="82"/>
                              <w:ind w:left="107"/>
                              <w:rPr>
                                <w:b/>
                                <w:sz w:val="18"/>
                              </w:rPr>
                            </w:pPr>
                            <w:r>
                              <w:rPr>
                                <w:b/>
                                <w:w w:val="99"/>
                                <w:sz w:val="18"/>
                              </w:rPr>
                              <w:t>金</w:t>
                            </w:r>
                          </w:p>
                        </w:tc>
                        <w:tc>
                          <w:tcPr>
                            <w:tcW w:w="941" w:type="dxa"/>
                          </w:tcPr>
                          <w:p>
                            <w:pPr>
                              <w:pStyle w:val="10"/>
                              <w:spacing w:before="40"/>
                              <w:ind w:right="47"/>
                              <w:jc w:val="right"/>
                              <w:rPr>
                                <w:sz w:val="18"/>
                              </w:rPr>
                            </w:pPr>
                            <w:r>
                              <w:rPr>
                                <w:sz w:val="18"/>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925" w:type="dxa"/>
                          </w:tcPr>
                          <w:p>
                            <w:pPr>
                              <w:pStyle w:val="10"/>
                              <w:spacing w:before="93" w:line="185" w:lineRule="exact"/>
                              <w:ind w:left="50"/>
                              <w:rPr>
                                <w:b/>
                                <w:sz w:val="18"/>
                              </w:rPr>
                            </w:pPr>
                            <w:r>
                              <w:rPr>
                                <w:b/>
                                <w:sz w:val="18"/>
                              </w:rPr>
                              <w:t>其他</w:t>
                            </w:r>
                          </w:p>
                        </w:tc>
                        <w:tc>
                          <w:tcPr>
                            <w:tcW w:w="801" w:type="dxa"/>
                          </w:tcPr>
                          <w:p>
                            <w:pPr>
                              <w:pStyle w:val="10"/>
                              <w:spacing w:before="93" w:line="185" w:lineRule="exact"/>
                              <w:ind w:right="105"/>
                              <w:jc w:val="right"/>
                              <w:rPr>
                                <w:sz w:val="18"/>
                              </w:rPr>
                            </w:pPr>
                            <w:r>
                              <w:rPr>
                                <w:sz w:val="18"/>
                              </w:rPr>
                              <w:t>0.00</w:t>
                            </w:r>
                          </w:p>
                        </w:tc>
                        <w:tc>
                          <w:tcPr>
                            <w:tcW w:w="1180" w:type="dxa"/>
                          </w:tcPr>
                          <w:p>
                            <w:pPr>
                              <w:pStyle w:val="10"/>
                              <w:spacing w:before="93" w:line="185" w:lineRule="exact"/>
                              <w:ind w:left="107"/>
                              <w:rPr>
                                <w:b/>
                                <w:sz w:val="18"/>
                              </w:rPr>
                            </w:pPr>
                            <w:r>
                              <w:rPr>
                                <w:b/>
                                <w:sz w:val="18"/>
                              </w:rPr>
                              <w:t>其他</w:t>
                            </w:r>
                          </w:p>
                        </w:tc>
                        <w:tc>
                          <w:tcPr>
                            <w:tcW w:w="941" w:type="dxa"/>
                          </w:tcPr>
                          <w:p>
                            <w:pPr>
                              <w:pStyle w:val="10"/>
                              <w:spacing w:before="93" w:line="185" w:lineRule="exact"/>
                              <w:ind w:right="47"/>
                              <w:jc w:val="right"/>
                              <w:rPr>
                                <w:sz w:val="18"/>
                              </w:rPr>
                            </w:pPr>
                            <w:r>
                              <w:rPr>
                                <w:sz w:val="18"/>
                              </w:rPr>
                              <w:t>0.00</w:t>
                            </w:r>
                          </w:p>
                        </w:tc>
                      </w:tr>
                    </w:tbl>
                    <w:p>
                      <w:pPr>
                        <w:pStyle w:val="5"/>
                      </w:pPr>
                    </w:p>
                  </w:txbxContent>
                </v:textbox>
              </v:shape>
            </w:pict>
          </mc:Fallback>
        </mc:AlternateContent>
      </w:r>
      <w:r>
        <w:rPr>
          <w:b/>
          <w:sz w:val="18"/>
        </w:rPr>
        <w:t>执行数</w:t>
      </w:r>
      <w:r>
        <w:rPr>
          <w:b/>
          <w:sz w:val="18"/>
        </w:rPr>
        <w:tab/>
      </w:r>
      <w:r>
        <w:rPr>
          <w:spacing w:val="-5"/>
          <w:sz w:val="18"/>
        </w:rPr>
        <w:t>0.00</w:t>
      </w:r>
    </w:p>
    <w:p>
      <w:pPr>
        <w:pStyle w:val="5"/>
        <w:spacing w:before="12"/>
        <w:rPr>
          <w:sz w:val="26"/>
        </w:rPr>
      </w:pPr>
    </w:p>
    <w:p>
      <w:pPr>
        <w:pStyle w:val="4"/>
        <w:spacing w:line="181" w:lineRule="exact"/>
        <w:ind w:left="2352"/>
      </w:pPr>
      <w:r>
        <w:t>其中：财</w:t>
      </w:r>
    </w:p>
    <w:p>
      <w:pPr>
        <w:spacing w:before="2" w:line="324" w:lineRule="auto"/>
        <w:ind w:left="676" w:right="1624" w:hanging="404"/>
        <w:jc w:val="left"/>
        <w:rPr>
          <w:b/>
          <w:sz w:val="18"/>
        </w:rPr>
      </w:pPr>
      <w:r>
        <w:br w:type="column"/>
      </w:r>
      <w:r>
        <w:rPr>
          <w:b/>
          <w:sz w:val="18"/>
        </w:rPr>
        <w:t>预算执行进度(%)</w:t>
      </w:r>
    </w:p>
    <w:p>
      <w:pPr>
        <w:spacing w:after="0" w:line="324" w:lineRule="auto"/>
        <w:jc w:val="left"/>
        <w:rPr>
          <w:sz w:val="18"/>
        </w:rPr>
        <w:sectPr>
          <w:type w:val="continuous"/>
          <w:pgSz w:w="11910" w:h="16840"/>
          <w:pgMar w:top="1580" w:right="0" w:bottom="280" w:left="0" w:header="720" w:footer="720" w:gutter="0"/>
          <w:cols w:equalWidth="0" w:num="4">
            <w:col w:w="2134" w:space="40"/>
            <w:col w:w="1746" w:space="39"/>
            <w:col w:w="4925" w:space="40"/>
            <w:col w:w="2986"/>
          </w:cols>
        </w:sectPr>
      </w:pPr>
    </w:p>
    <w:p>
      <w:pPr>
        <w:tabs>
          <w:tab w:val="left" w:pos="6311"/>
        </w:tabs>
        <w:spacing w:before="85"/>
        <w:ind w:left="1788" w:right="0" w:firstLine="0"/>
        <w:jc w:val="left"/>
        <w:rPr>
          <w:b/>
          <w:sz w:val="18"/>
        </w:rPr>
      </w:pPr>
      <w:r>
        <w:rPr>
          <w:b/>
          <w:sz w:val="18"/>
        </w:rPr>
        <w:t>况</w:t>
      </w:r>
      <w:r>
        <w:rPr>
          <w:b/>
          <w:sz w:val="18"/>
        </w:rPr>
        <w:tab/>
      </w:r>
      <w:r>
        <w:rPr>
          <w:b/>
          <w:sz w:val="18"/>
        </w:rPr>
        <w:t>政资</w:t>
      </w:r>
      <w:r>
        <w:rPr>
          <w:b/>
          <w:spacing w:val="-19"/>
          <w:sz w:val="18"/>
        </w:rPr>
        <w:t>金</w:t>
      </w:r>
    </w:p>
    <w:p>
      <w:pPr>
        <w:pStyle w:val="5"/>
        <w:spacing w:line="160" w:lineRule="exact"/>
        <w:jc w:val="right"/>
      </w:pPr>
      <w:r>
        <w:br w:type="column"/>
      </w:r>
      <w:r>
        <w:t>0.00</w:t>
      </w:r>
    </w:p>
    <w:p>
      <w:pPr>
        <w:pStyle w:val="5"/>
        <w:spacing w:line="160" w:lineRule="exact"/>
        <w:ind w:left="1075" w:right="1511"/>
        <w:jc w:val="center"/>
      </w:pPr>
      <w:r>
        <w:br w:type="column"/>
      </w:r>
      <w:r>
        <w:t>0.00</w:t>
      </w:r>
    </w:p>
    <w:p>
      <w:pPr>
        <w:spacing w:after="0" w:line="160" w:lineRule="exact"/>
        <w:jc w:val="center"/>
        <w:sectPr>
          <w:type w:val="continuous"/>
          <w:pgSz w:w="11910" w:h="16840"/>
          <w:pgMar w:top="1580" w:right="0" w:bottom="280" w:left="0" w:header="720" w:footer="720" w:gutter="0"/>
          <w:cols w:equalWidth="0" w:num="3">
            <w:col w:w="6855" w:space="40"/>
            <w:col w:w="1990" w:space="39"/>
            <w:col w:w="2986"/>
          </w:cols>
        </w:sectPr>
      </w:pPr>
    </w:p>
    <w:p>
      <w:pPr>
        <w:pStyle w:val="5"/>
        <w:spacing w:before="12"/>
        <w:rPr>
          <w:sz w:val="20"/>
        </w:rPr>
      </w:pPr>
    </w:p>
    <w:p>
      <w:pPr>
        <w:tabs>
          <w:tab w:val="left" w:pos="8522"/>
        </w:tabs>
        <w:spacing w:before="75"/>
        <w:ind w:left="6312" w:right="0" w:firstLine="0"/>
        <w:jc w:val="left"/>
        <w:rPr>
          <w:sz w:val="18"/>
        </w:rPr>
      </w:pPr>
      <w:r>
        <w:rPr>
          <w:b/>
          <w:sz w:val="18"/>
        </w:rPr>
        <w:t>其他</w:t>
      </w:r>
      <w:r>
        <w:rPr>
          <w:b/>
          <w:sz w:val="18"/>
        </w:rPr>
        <w:tab/>
      </w:r>
      <w:r>
        <w:rPr>
          <w:sz w:val="18"/>
        </w:rPr>
        <w:t>0.00</w:t>
      </w: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4"/>
        <w:spacing w:before="75" w:line="324" w:lineRule="auto"/>
        <w:ind w:left="1696" w:hanging="72"/>
      </w:pPr>
      <w:r>
        <w:rPr>
          <w:spacing w:val="-17"/>
        </w:rPr>
        <w:t>三、目</w:t>
      </w:r>
      <w:r>
        <w:t>标完</w:t>
      </w:r>
    </w:p>
    <w:p>
      <w:pPr>
        <w:tabs>
          <w:tab w:val="left" w:pos="4517"/>
          <w:tab w:val="left" w:pos="6977"/>
        </w:tabs>
        <w:spacing w:before="75"/>
        <w:ind w:left="1143"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pStyle w:val="5"/>
        <w:spacing w:before="7"/>
        <w:rPr>
          <w:b/>
          <w:sz w:val="17"/>
        </w:rPr>
      </w:pPr>
    </w:p>
    <w:p>
      <w:pPr>
        <w:pStyle w:val="5"/>
        <w:spacing w:line="181" w:lineRule="exact"/>
        <w:ind w:left="3392" w:right="3964"/>
        <w:jc w:val="center"/>
      </w:pPr>
      <w:r>
        <w:t>综合提升镇辖区范围内环境卫</w:t>
      </w:r>
    </w:p>
    <w:p>
      <w:pPr>
        <w:spacing w:after="0" w:line="181" w:lineRule="exact"/>
        <w:jc w:val="center"/>
        <w:sectPr>
          <w:type w:val="continuous"/>
          <w:pgSz w:w="11910" w:h="16840"/>
          <w:pgMar w:top="1580" w:right="0" w:bottom="280" w:left="0" w:header="720" w:footer="720" w:gutter="0"/>
          <w:cols w:equalWidth="0" w:num="2">
            <w:col w:w="2134" w:space="40"/>
            <w:col w:w="9736"/>
          </w:cols>
        </w:sectPr>
      </w:pPr>
    </w:p>
    <w:p>
      <w:pPr>
        <w:pStyle w:val="5"/>
        <w:tabs>
          <w:tab w:val="left" w:pos="2349"/>
        </w:tabs>
        <w:spacing w:line="218" w:lineRule="exact"/>
        <w:ind w:left="1696"/>
      </w:pPr>
      <w:r>
        <w:rPr>
          <w:b/>
        </w:rPr>
        <w:t>成情</w:t>
      </w:r>
      <w:r>
        <w:rPr>
          <w:b/>
        </w:rPr>
        <w:tab/>
      </w:r>
      <w:r>
        <w:rPr>
          <w:position w:val="1"/>
        </w:rPr>
        <w:t>综合提升镇辖区范围内环境卫</w:t>
      </w:r>
      <w:r>
        <w:rPr>
          <w:spacing w:val="-20"/>
          <w:position w:val="1"/>
        </w:rPr>
        <w:t>生</w:t>
      </w:r>
    </w:p>
    <w:p>
      <w:pPr>
        <w:pStyle w:val="4"/>
        <w:spacing w:before="81" w:line="169" w:lineRule="exact"/>
        <w:ind w:left="1788"/>
      </w:pPr>
      <w:r>
        <w:rPr>
          <w:w w:val="99"/>
        </w:rPr>
        <w:t>况</w:t>
      </w:r>
    </w:p>
    <w:p>
      <w:pPr>
        <w:pStyle w:val="5"/>
        <w:tabs>
          <w:tab w:val="left" w:pos="4925"/>
        </w:tabs>
        <w:spacing w:before="131"/>
        <w:ind w:left="672"/>
      </w:pPr>
      <w:r>
        <w:br w:type="column"/>
      </w:r>
      <w:r>
        <w:t>生</w:t>
      </w:r>
      <w:r>
        <w:tab/>
      </w:r>
      <w:r>
        <w:t>100.00</w:t>
      </w:r>
    </w:p>
    <w:p>
      <w:pPr>
        <w:spacing w:after="0"/>
        <w:sectPr>
          <w:type w:val="continuous"/>
          <w:pgSz w:w="11910" w:h="16840"/>
          <w:pgMar w:top="1580" w:right="0" w:bottom="280" w:left="0" w:header="720" w:footer="720" w:gutter="0"/>
          <w:cols w:equalWidth="0" w:num="2">
            <w:col w:w="4870" w:space="40"/>
            <w:col w:w="7000"/>
          </w:cols>
        </w:sectPr>
      </w:pPr>
    </w:p>
    <w:p>
      <w:pPr>
        <w:pStyle w:val="5"/>
        <w:tabs>
          <w:tab w:val="left" w:pos="5582"/>
        </w:tabs>
        <w:spacing w:line="206" w:lineRule="exact"/>
        <w:ind w:left="2349"/>
      </w:pPr>
      <w:r>
        <w:t>迎检工作顺利完成</w:t>
      </w:r>
      <w:r>
        <w:tab/>
      </w:r>
      <w:r>
        <w:t>迎检工作顺利完成</w:t>
      </w:r>
    </w:p>
    <w:p>
      <w:pPr>
        <w:pStyle w:val="5"/>
        <w:spacing w:before="6"/>
        <w:rPr>
          <w:sz w:val="13"/>
        </w:rPr>
      </w:pPr>
    </w:p>
    <w:p>
      <w:pPr>
        <w:pStyle w:val="4"/>
        <w:tabs>
          <w:tab w:val="left" w:pos="9376"/>
        </w:tabs>
        <w:ind w:left="5836"/>
      </w:pPr>
      <w:r>
        <w:t>预期指标值</w:t>
      </w:r>
      <w:r>
        <w:tab/>
      </w:r>
      <w:r>
        <w:t>自评得分</w:t>
      </w:r>
    </w:p>
    <w:p>
      <w:pPr>
        <w:pStyle w:val="5"/>
        <w:spacing w:before="10"/>
        <w:rPr>
          <w:b/>
          <w:sz w:val="7"/>
        </w:rPr>
      </w:pPr>
    </w:p>
    <w:p>
      <w:pPr>
        <w:spacing w:after="0"/>
        <w:rPr>
          <w:sz w:val="7"/>
        </w:rPr>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0"/>
        <w:rPr>
          <w:b/>
          <w:sz w:val="12"/>
        </w:rPr>
      </w:pPr>
    </w:p>
    <w:p>
      <w:pPr>
        <w:spacing w:before="1" w:line="324" w:lineRule="auto"/>
        <w:ind w:left="1696" w:right="0" w:hanging="72"/>
        <w:jc w:val="left"/>
        <w:rPr>
          <w:b/>
          <w:sz w:val="18"/>
        </w:rPr>
      </w:pPr>
      <w:r>
        <w:rPr>
          <w:b/>
          <w:spacing w:val="-17"/>
          <w:sz w:val="18"/>
        </w:rPr>
        <w:t>四、年</w:t>
      </w:r>
      <w:r>
        <w:rPr>
          <w:b/>
          <w:sz w:val="18"/>
        </w:rPr>
        <w:t>度绩效指标完成情</w:t>
      </w:r>
    </w:p>
    <w:p>
      <w:pPr>
        <w:pStyle w:val="5"/>
        <w:rPr>
          <w:b/>
        </w:rPr>
      </w:pPr>
      <w:r>
        <w:br w:type="column"/>
      </w:r>
    </w:p>
    <w:p>
      <w:pPr>
        <w:pStyle w:val="5"/>
        <w:rPr>
          <w:b/>
        </w:rPr>
      </w:pPr>
    </w:p>
    <w:p>
      <w:pPr>
        <w:pStyle w:val="5"/>
        <w:spacing w:before="5"/>
        <w:rPr>
          <w:b/>
          <w:sz w:val="23"/>
        </w:rPr>
      </w:pPr>
    </w:p>
    <w:p>
      <w:pPr>
        <w:spacing w:before="0" w:line="324" w:lineRule="auto"/>
        <w:ind w:left="382" w:right="0" w:hanging="180"/>
        <w:jc w:val="left"/>
        <w:rPr>
          <w:b/>
          <w:sz w:val="18"/>
        </w:rPr>
      </w:pPr>
      <w:r>
        <w:rPr>
          <w:b/>
          <w:spacing w:val="-7"/>
          <w:sz w:val="18"/>
        </w:rPr>
        <w:t>一级指</w:t>
      </w:r>
      <w:r>
        <w:rPr>
          <w:b/>
          <w:sz w:val="18"/>
        </w:rPr>
        <w:t>标</w:t>
      </w:r>
    </w:p>
    <w:p>
      <w:pPr>
        <w:pStyle w:val="5"/>
        <w:rPr>
          <w:b/>
        </w:rPr>
      </w:pPr>
    </w:p>
    <w:p>
      <w:pPr>
        <w:pStyle w:val="5"/>
        <w:rPr>
          <w:b/>
        </w:rPr>
      </w:pPr>
    </w:p>
    <w:p>
      <w:pPr>
        <w:pStyle w:val="5"/>
        <w:rPr>
          <w:b/>
        </w:rPr>
      </w:pPr>
    </w:p>
    <w:p>
      <w:pPr>
        <w:pStyle w:val="5"/>
        <w:rPr>
          <w:b/>
        </w:rPr>
      </w:pPr>
    </w:p>
    <w:p>
      <w:pPr>
        <w:pStyle w:val="5"/>
        <w:spacing w:before="8"/>
        <w:rPr>
          <w:b/>
          <w:sz w:val="20"/>
        </w:rPr>
      </w:pPr>
    </w:p>
    <w:p>
      <w:pPr>
        <w:spacing w:before="1" w:line="324" w:lineRule="auto"/>
        <w:ind w:left="382" w:right="0" w:hanging="180"/>
        <w:jc w:val="left"/>
        <w:rPr>
          <w:b/>
          <w:sz w:val="18"/>
        </w:rPr>
      </w:pPr>
      <w:r>
        <w:rPr>
          <w:b/>
          <w:spacing w:val="-7"/>
          <w:sz w:val="18"/>
        </w:rPr>
        <w:t>产出指</w:t>
      </w:r>
      <w:r>
        <w:rPr>
          <w:b/>
          <w:sz w:val="18"/>
        </w:rPr>
        <w:t>标</w:t>
      </w:r>
    </w:p>
    <w:p>
      <w:pPr>
        <w:pStyle w:val="5"/>
        <w:rPr>
          <w:b/>
        </w:rPr>
      </w:pPr>
      <w:r>
        <w:br w:type="column"/>
      </w:r>
    </w:p>
    <w:p>
      <w:pPr>
        <w:pStyle w:val="5"/>
        <w:rPr>
          <w:b/>
        </w:rPr>
      </w:pPr>
    </w:p>
    <w:p>
      <w:pPr>
        <w:pStyle w:val="5"/>
        <w:rPr>
          <w:b/>
        </w:rPr>
      </w:pPr>
    </w:p>
    <w:p>
      <w:pPr>
        <w:pStyle w:val="5"/>
        <w:spacing w:before="8"/>
        <w:rPr>
          <w:b/>
          <w:sz w:val="17"/>
        </w:rPr>
      </w:pPr>
    </w:p>
    <w:p>
      <w:pPr>
        <w:spacing w:before="0"/>
        <w:ind w:left="219" w:right="0" w:firstLine="0"/>
        <w:jc w:val="left"/>
        <w:rPr>
          <w:b/>
          <w:sz w:val="18"/>
        </w:rPr>
      </w:pPr>
      <w:r>
        <w:rPr>
          <w:b/>
          <w:sz w:val="18"/>
        </w:rPr>
        <w:t>二级指标</w:t>
      </w:r>
    </w:p>
    <w:p>
      <w:pPr>
        <w:pStyle w:val="5"/>
        <w:rPr>
          <w:b/>
        </w:rPr>
      </w:pPr>
      <w:r>
        <w:br w:type="column"/>
      </w:r>
    </w:p>
    <w:p>
      <w:pPr>
        <w:pStyle w:val="5"/>
        <w:rPr>
          <w:b/>
        </w:rPr>
      </w:pPr>
    </w:p>
    <w:p>
      <w:pPr>
        <w:pStyle w:val="5"/>
        <w:spacing w:before="5"/>
        <w:rPr>
          <w:b/>
          <w:sz w:val="23"/>
        </w:rPr>
      </w:pPr>
    </w:p>
    <w:p>
      <w:pPr>
        <w:tabs>
          <w:tab w:val="left" w:pos="815"/>
        </w:tabs>
        <w:spacing w:before="0"/>
        <w:ind w:left="0" w:right="0" w:firstLine="0"/>
        <w:jc w:val="right"/>
        <w:rPr>
          <w:b/>
          <w:sz w:val="18"/>
        </w:rPr>
      </w:pPr>
      <w:r>
        <w:rPr>
          <w:b/>
          <w:sz w:val="18"/>
        </w:rPr>
        <w:t>三级指</w:t>
      </w:r>
      <w:r>
        <w:rPr>
          <w:b/>
          <w:sz w:val="18"/>
        </w:rPr>
        <w:tab/>
      </w:r>
      <w:r>
        <w:rPr>
          <w:b/>
          <w:w w:val="95"/>
          <w:sz w:val="18"/>
        </w:rPr>
        <w:t>指标</w:t>
      </w:r>
    </w:p>
    <w:p>
      <w:pPr>
        <w:tabs>
          <w:tab w:val="left" w:pos="635"/>
        </w:tabs>
        <w:spacing w:before="82"/>
        <w:ind w:left="0" w:right="0" w:firstLine="0"/>
        <w:jc w:val="right"/>
        <w:rPr>
          <w:b/>
          <w:sz w:val="18"/>
        </w:rPr>
      </w:pPr>
      <w:r>
        <w:rPr>
          <w:b/>
          <w:sz w:val="18"/>
        </w:rPr>
        <w:t>标</w:t>
      </w:r>
      <w:r>
        <w:rPr>
          <w:b/>
          <w:sz w:val="18"/>
        </w:rPr>
        <w:tab/>
      </w:r>
      <w:r>
        <w:rPr>
          <w:b/>
          <w:w w:val="95"/>
          <w:sz w:val="18"/>
        </w:rPr>
        <w:t>分值</w:t>
      </w:r>
    </w:p>
    <w:p>
      <w:pPr>
        <w:pStyle w:val="5"/>
        <w:rPr>
          <w:b/>
        </w:rPr>
      </w:pPr>
    </w:p>
    <w:p>
      <w:pPr>
        <w:pStyle w:val="5"/>
        <w:rPr>
          <w:b/>
        </w:rPr>
      </w:pPr>
    </w:p>
    <w:p>
      <w:pPr>
        <w:pStyle w:val="5"/>
        <w:rPr>
          <w:b/>
        </w:rPr>
      </w:pPr>
    </w:p>
    <w:p>
      <w:pPr>
        <w:pStyle w:val="5"/>
        <w:rPr>
          <w:b/>
        </w:rPr>
      </w:pPr>
    </w:p>
    <w:p>
      <w:pPr>
        <w:pStyle w:val="5"/>
        <w:spacing w:before="8"/>
        <w:rPr>
          <w:b/>
          <w:sz w:val="20"/>
        </w:rPr>
      </w:pPr>
    </w:p>
    <w:p>
      <w:pPr>
        <w:pStyle w:val="5"/>
        <w:spacing w:before="1" w:line="310" w:lineRule="atLeast"/>
        <w:ind w:left="1004" w:right="29"/>
        <w:jc w:val="both"/>
      </w:pPr>
      <w:r>
        <w:t>镇辖区面积内</w:t>
      </w:r>
    </w:p>
    <w:p>
      <w:pPr>
        <w:pStyle w:val="5"/>
        <w:spacing w:line="111" w:lineRule="exact"/>
        <w:ind w:left="192"/>
      </w:pPr>
      <w:r>
        <w:t>环境整</w:t>
      </w:r>
    </w:p>
    <w:p>
      <w:pPr>
        <w:pStyle w:val="5"/>
      </w:pPr>
      <w:r>
        <w:br w:type="column"/>
      </w:r>
    </w:p>
    <w:p>
      <w:pPr>
        <w:pStyle w:val="5"/>
      </w:pPr>
    </w:p>
    <w:p>
      <w:pPr>
        <w:pStyle w:val="5"/>
      </w:pPr>
    </w:p>
    <w:p>
      <w:pPr>
        <w:pStyle w:val="5"/>
      </w:pPr>
    </w:p>
    <w:p>
      <w:pPr>
        <w:pStyle w:val="4"/>
        <w:tabs>
          <w:tab w:val="left" w:pos="936"/>
        </w:tabs>
        <w:spacing w:before="146" w:line="163" w:lineRule="auto"/>
        <w:ind w:left="593" w:right="43" w:hanging="387"/>
      </w:pPr>
      <w:r>
        <w:t>符</w:t>
      </w:r>
      <w:r>
        <w:tab/>
      </w:r>
      <w:r>
        <w:tab/>
      </w:r>
      <w:r>
        <w:t>单</w:t>
      </w:r>
      <w:r>
        <w:rPr>
          <w:spacing w:val="-44"/>
        </w:rPr>
        <w:t>位</w:t>
      </w:r>
      <w:r>
        <w:t>（</w:t>
      </w:r>
      <w:r>
        <w:rPr>
          <w:spacing w:val="-16"/>
        </w:rPr>
        <w:t>文</w:t>
      </w:r>
      <w:r>
        <w:t>值</w:t>
      </w:r>
    </w:p>
    <w:p>
      <w:pPr>
        <w:tabs>
          <w:tab w:val="left" w:pos="936"/>
        </w:tabs>
        <w:spacing w:before="0" w:line="171" w:lineRule="exact"/>
        <w:ind w:left="207" w:right="0" w:firstLine="0"/>
        <w:jc w:val="left"/>
        <w:rPr>
          <w:b/>
          <w:sz w:val="18"/>
        </w:rPr>
      </w:pPr>
      <w:r>
        <w:rPr>
          <w:b/>
          <w:sz w:val="18"/>
        </w:rPr>
        <w:t>号</w:t>
      </w:r>
      <w:r>
        <w:rPr>
          <w:b/>
          <w:sz w:val="18"/>
        </w:rPr>
        <w:tab/>
      </w:r>
      <w:r>
        <w:rPr>
          <w:b/>
          <w:sz w:val="18"/>
        </w:rPr>
        <w:t>字描述</w:t>
      </w:r>
      <w:r>
        <w:rPr>
          <w:b/>
          <w:spacing w:val="-19"/>
          <w:sz w:val="18"/>
        </w:rPr>
        <w:t>）</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
        <w:rPr>
          <w:b/>
          <w:sz w:val="20"/>
        </w:rPr>
      </w:pPr>
    </w:p>
    <w:p>
      <w:pPr>
        <w:pStyle w:val="5"/>
        <w:spacing w:line="193" w:lineRule="exact"/>
        <w:ind w:right="307"/>
        <w:jc w:val="center"/>
      </w:pPr>
      <w:r>
        <w:t>1</w:t>
      </w:r>
    </w:p>
    <w:p>
      <w:pPr>
        <w:pStyle w:val="5"/>
        <w:tabs>
          <w:tab w:val="left" w:pos="936"/>
        </w:tabs>
        <w:spacing w:line="144" w:lineRule="exact"/>
        <w:ind w:left="207"/>
      </w:pPr>
      <w:r>
        <w:t>&gt;</w:t>
      </w:r>
      <w:r>
        <w:tab/>
      </w:r>
      <w:r>
        <w:t>平方千</w:t>
      </w:r>
    </w:p>
    <w:p>
      <w:pPr>
        <w:pStyle w:val="5"/>
      </w:pPr>
      <w:r>
        <w:br w:type="column"/>
      </w:r>
    </w:p>
    <w:p>
      <w:pPr>
        <w:pStyle w:val="5"/>
      </w:pPr>
    </w:p>
    <w:p>
      <w:pPr>
        <w:pStyle w:val="4"/>
        <w:spacing w:before="144" w:line="324" w:lineRule="auto"/>
        <w:ind w:left="144"/>
        <w:jc w:val="center"/>
      </w:pPr>
      <w:r>
        <w:t>单项指标实际完成值</w:t>
      </w:r>
    </w:p>
    <w:p>
      <w:pPr>
        <w:pStyle w:val="5"/>
        <w:rPr>
          <w:b/>
        </w:rPr>
      </w:pPr>
      <w:r>
        <w:br w:type="column"/>
      </w:r>
    </w:p>
    <w:p>
      <w:pPr>
        <w:pStyle w:val="5"/>
        <w:rPr>
          <w:b/>
        </w:rPr>
      </w:pPr>
    </w:p>
    <w:p>
      <w:pPr>
        <w:spacing w:before="144" w:line="324" w:lineRule="auto"/>
        <w:ind w:left="274" w:right="0" w:firstLine="0"/>
        <w:jc w:val="both"/>
        <w:rPr>
          <w:b/>
          <w:sz w:val="18"/>
        </w:rPr>
      </w:pPr>
      <w:r>
        <w:rPr>
          <w:b/>
          <w:sz w:val="18"/>
        </w:rPr>
        <w:t>单项指标完成情况</w:t>
      </w:r>
    </w:p>
    <w:p>
      <w:pPr>
        <w:pStyle w:val="5"/>
        <w:rPr>
          <w:b/>
        </w:rPr>
      </w:pPr>
      <w:r>
        <w:br w:type="column"/>
      </w:r>
    </w:p>
    <w:p>
      <w:pPr>
        <w:pStyle w:val="5"/>
        <w:rPr>
          <w:b/>
        </w:rPr>
      </w:pPr>
    </w:p>
    <w:p>
      <w:pPr>
        <w:pStyle w:val="5"/>
        <w:rPr>
          <w:b/>
        </w:rPr>
      </w:pPr>
    </w:p>
    <w:p>
      <w:pPr>
        <w:pStyle w:val="5"/>
        <w:spacing w:before="9"/>
        <w:rPr>
          <w:b/>
          <w:sz w:val="12"/>
        </w:rPr>
      </w:pPr>
    </w:p>
    <w:p>
      <w:pPr>
        <w:spacing w:before="0" w:line="324" w:lineRule="auto"/>
        <w:ind w:left="291" w:right="30" w:firstLine="0"/>
        <w:jc w:val="both"/>
        <w:rPr>
          <w:b/>
          <w:sz w:val="18"/>
        </w:rPr>
      </w:pPr>
      <w:r>
        <w:rPr>
          <w:b/>
          <w:spacing w:val="-9"/>
          <w:sz w:val="18"/>
        </w:rPr>
        <w:t>单项指标</w:t>
      </w:r>
      <w:r>
        <w:rPr>
          <w:b/>
          <w:spacing w:val="-9"/>
          <w:w w:val="95"/>
          <w:sz w:val="18"/>
        </w:rPr>
        <w:t>得分</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2"/>
        <w:rPr>
          <w:b/>
          <w:sz w:val="13"/>
        </w:rPr>
      </w:pPr>
    </w:p>
    <w:p>
      <w:pPr>
        <w:pStyle w:val="5"/>
        <w:spacing w:line="181" w:lineRule="exact"/>
        <w:ind w:left="322"/>
      </w:pPr>
      <w:r>
        <w:t>100.</w:t>
      </w:r>
    </w:p>
    <w:p>
      <w:pPr>
        <w:spacing w:before="75"/>
        <w:ind w:left="0" w:right="1545" w:firstLine="0"/>
        <w:jc w:val="right"/>
        <w:rPr>
          <w:b/>
          <w:sz w:val="18"/>
        </w:rPr>
      </w:pPr>
      <w:r>
        <w:br w:type="column"/>
      </w:r>
      <w:r>
        <w:rPr>
          <w:b/>
          <w:spacing w:val="-1"/>
          <w:sz w:val="18"/>
        </w:rPr>
        <w:t>单</w:t>
      </w:r>
    </w:p>
    <w:p>
      <w:pPr>
        <w:pStyle w:val="4"/>
        <w:tabs>
          <w:tab w:val="left" w:pos="427"/>
        </w:tabs>
        <w:spacing w:before="81"/>
        <w:ind w:right="1545"/>
        <w:jc w:val="right"/>
      </w:pPr>
      <w:r>
        <w:t>权</w:t>
      </w:r>
      <w:r>
        <w:tab/>
      </w:r>
      <w:r>
        <w:rPr>
          <w:spacing w:val="-1"/>
        </w:rPr>
        <w:t>项</w:t>
      </w:r>
    </w:p>
    <w:p>
      <w:pPr>
        <w:tabs>
          <w:tab w:val="left" w:pos="427"/>
        </w:tabs>
        <w:spacing w:before="82"/>
        <w:ind w:left="0" w:right="1545" w:firstLine="0"/>
        <w:jc w:val="right"/>
        <w:rPr>
          <w:b/>
          <w:sz w:val="18"/>
        </w:rPr>
      </w:pPr>
      <w:r>
        <w:rPr>
          <w:b/>
          <w:sz w:val="18"/>
        </w:rPr>
        <w:t>重</w:t>
      </w:r>
      <w:r>
        <w:rPr>
          <w:b/>
          <w:sz w:val="18"/>
        </w:rPr>
        <w:tab/>
      </w:r>
      <w:r>
        <w:rPr>
          <w:b/>
          <w:spacing w:val="-1"/>
          <w:sz w:val="18"/>
        </w:rPr>
        <w:t>指</w:t>
      </w:r>
    </w:p>
    <w:p>
      <w:pPr>
        <w:tabs>
          <w:tab w:val="left" w:pos="427"/>
        </w:tabs>
        <w:spacing w:before="81"/>
        <w:ind w:left="0" w:right="1545" w:firstLine="0"/>
        <w:jc w:val="right"/>
        <w:rPr>
          <w:b/>
          <w:sz w:val="18"/>
        </w:rPr>
      </w:pPr>
      <w:r>
        <w:rPr>
          <w:b/>
          <w:sz w:val="18"/>
        </w:rPr>
        <w:t>占</w:t>
      </w:r>
      <w:r>
        <w:rPr>
          <w:b/>
          <w:sz w:val="18"/>
        </w:rPr>
        <w:tab/>
      </w:r>
      <w:r>
        <w:rPr>
          <w:b/>
          <w:spacing w:val="-1"/>
          <w:sz w:val="18"/>
        </w:rPr>
        <w:t>标</w:t>
      </w:r>
    </w:p>
    <w:p>
      <w:pPr>
        <w:tabs>
          <w:tab w:val="left" w:pos="427"/>
        </w:tabs>
        <w:spacing w:before="81"/>
        <w:ind w:left="0" w:right="1545" w:firstLine="0"/>
        <w:jc w:val="right"/>
        <w:rPr>
          <w:b/>
          <w:sz w:val="18"/>
        </w:rPr>
      </w:pPr>
      <w:r>
        <w:rPr>
          <w:b/>
          <w:sz w:val="18"/>
        </w:rPr>
        <w:t>比</w:t>
      </w:r>
      <w:r>
        <w:rPr>
          <w:b/>
          <w:sz w:val="18"/>
        </w:rPr>
        <w:tab/>
      </w:r>
      <w:r>
        <w:rPr>
          <w:b/>
          <w:spacing w:val="-1"/>
          <w:sz w:val="18"/>
        </w:rPr>
        <w:t>折</w:t>
      </w:r>
    </w:p>
    <w:p>
      <w:pPr>
        <w:spacing w:before="82"/>
        <w:ind w:left="0" w:right="1545" w:firstLine="0"/>
        <w:jc w:val="right"/>
        <w:rPr>
          <w:b/>
          <w:sz w:val="18"/>
        </w:rPr>
      </w:pPr>
      <w:r>
        <w:rPr>
          <w:b/>
          <w:sz w:val="18"/>
        </w:rPr>
        <w:t>（</w:t>
      </w:r>
      <w:r>
        <w:rPr>
          <w:b/>
          <w:spacing w:val="40"/>
          <w:sz w:val="18"/>
        </w:rPr>
        <w:t xml:space="preserve"> 算</w:t>
      </w:r>
    </w:p>
    <w:p>
      <w:pPr>
        <w:spacing w:before="81" w:line="324" w:lineRule="auto"/>
        <w:ind w:left="616" w:right="1545" w:hanging="442"/>
        <w:jc w:val="right"/>
        <w:rPr>
          <w:b/>
          <w:sz w:val="18"/>
        </w:rPr>
      </w:pPr>
      <w:r>
        <w:rPr>
          <w:b/>
          <w:sz w:val="18"/>
        </w:rPr>
        <w:t>%）</w:t>
      </w:r>
      <w:r>
        <w:rPr>
          <w:b/>
          <w:spacing w:val="38"/>
          <w:sz w:val="18"/>
        </w:rPr>
        <w:t xml:space="preserve"> 得</w:t>
      </w:r>
      <w:r>
        <w:rPr>
          <w:b/>
          <w:spacing w:val="38"/>
          <w:w w:val="95"/>
          <w:sz w:val="18"/>
        </w:rPr>
        <w:t>分</w:t>
      </w:r>
    </w:p>
    <w:p>
      <w:pPr>
        <w:pStyle w:val="5"/>
        <w:rPr>
          <w:b/>
        </w:rPr>
      </w:pPr>
    </w:p>
    <w:p>
      <w:pPr>
        <w:pStyle w:val="5"/>
        <w:rPr>
          <w:b/>
        </w:rPr>
      </w:pPr>
    </w:p>
    <w:p>
      <w:pPr>
        <w:pStyle w:val="5"/>
        <w:spacing w:before="10"/>
        <w:rPr>
          <w:b/>
          <w:sz w:val="12"/>
        </w:rPr>
      </w:pPr>
    </w:p>
    <w:p>
      <w:pPr>
        <w:pStyle w:val="5"/>
        <w:tabs>
          <w:tab w:val="left" w:pos="427"/>
        </w:tabs>
        <w:spacing w:before="1"/>
        <w:ind w:right="1527"/>
        <w:jc w:val="right"/>
      </w:pPr>
      <w:r>
        <w:t>25</w:t>
      </w:r>
      <w:r>
        <w:tab/>
      </w:r>
      <w:r>
        <w:t>25</w:t>
      </w:r>
    </w:p>
    <w:p>
      <w:pPr>
        <w:spacing w:after="0"/>
        <w:jc w:val="right"/>
        <w:sectPr>
          <w:type w:val="continuous"/>
          <w:pgSz w:w="11910" w:h="16840"/>
          <w:pgMar w:top="1580" w:right="0" w:bottom="280" w:left="0" w:header="720" w:footer="720" w:gutter="0"/>
          <w:cols w:equalWidth="0" w:num="9">
            <w:col w:w="2134" w:space="40"/>
            <w:col w:w="745" w:space="39"/>
            <w:col w:w="942" w:space="40"/>
            <w:col w:w="1396" w:space="39"/>
            <w:col w:w="1660" w:space="40"/>
            <w:col w:w="868" w:space="39"/>
            <w:col w:w="817" w:space="39"/>
            <w:col w:w="684" w:space="40"/>
            <w:col w:w="2348"/>
          </w:cols>
        </w:sectPr>
      </w:pPr>
    </w:p>
    <w:p>
      <w:pPr>
        <w:tabs>
          <w:tab w:val="left" w:pos="3158"/>
        </w:tabs>
        <w:spacing w:before="0" w:line="160" w:lineRule="auto"/>
        <w:ind w:left="1788" w:right="0" w:firstLine="0"/>
        <w:jc w:val="left"/>
        <w:rPr>
          <w:sz w:val="18"/>
        </w:rPr>
      </w:pPr>
      <w:r>
        <w:rPr>
          <w:b/>
          <w:position w:val="-5"/>
          <w:sz w:val="18"/>
        </w:rPr>
        <w:t>况</w:t>
      </w:r>
      <w:r>
        <w:rPr>
          <w:b/>
          <w:position w:val="-5"/>
          <w:sz w:val="18"/>
        </w:rPr>
        <w:tab/>
      </w:r>
      <w:r>
        <w:rPr>
          <w:sz w:val="18"/>
        </w:rPr>
        <w:t>数量指</w:t>
      </w:r>
      <w:r>
        <w:rPr>
          <w:spacing w:val="-20"/>
          <w:sz w:val="18"/>
        </w:rPr>
        <w:t>标</w:t>
      </w:r>
    </w:p>
    <w:p>
      <w:pPr>
        <w:pStyle w:val="5"/>
        <w:rPr>
          <w:sz w:val="24"/>
        </w:rPr>
      </w:pPr>
    </w:p>
    <w:p>
      <w:pPr>
        <w:pStyle w:val="5"/>
        <w:rPr>
          <w:sz w:val="24"/>
        </w:rPr>
      </w:pPr>
    </w:p>
    <w:p>
      <w:pPr>
        <w:pStyle w:val="5"/>
        <w:rPr>
          <w:sz w:val="24"/>
        </w:rPr>
      </w:pPr>
    </w:p>
    <w:p>
      <w:pPr>
        <w:pStyle w:val="5"/>
        <w:rPr>
          <w:sz w:val="24"/>
        </w:rPr>
      </w:pPr>
    </w:p>
    <w:p>
      <w:pPr>
        <w:pStyle w:val="5"/>
        <w:spacing w:before="9"/>
        <w:rPr>
          <w:sz w:val="28"/>
        </w:rPr>
      </w:pPr>
    </w:p>
    <w:p>
      <w:pPr>
        <w:pStyle w:val="5"/>
        <w:jc w:val="right"/>
      </w:pPr>
      <w:r>
        <w:t>质量指标</w:t>
      </w:r>
    </w:p>
    <w:p>
      <w:pPr>
        <w:spacing w:before="0" w:line="134" w:lineRule="exact"/>
        <w:ind w:left="1025" w:right="0" w:firstLine="0"/>
        <w:jc w:val="left"/>
        <w:rPr>
          <w:sz w:val="18"/>
        </w:rPr>
      </w:pPr>
      <w:r>
        <w:br w:type="column"/>
      </w:r>
      <w:r>
        <w:rPr>
          <w:sz w:val="18"/>
        </w:rPr>
        <w:t>全面</w:t>
      </w:r>
    </w:p>
    <w:p>
      <w:pPr>
        <w:pStyle w:val="5"/>
        <w:tabs>
          <w:tab w:val="left" w:pos="1663"/>
        </w:tabs>
        <w:spacing w:line="156" w:lineRule="exact"/>
        <w:ind w:left="214"/>
      </w:pPr>
      <w:r>
        <w:t>治面积</w:t>
      </w:r>
      <w:r>
        <w:tab/>
      </w:r>
      <w:r>
        <w:rPr>
          <w:spacing w:val="-19"/>
        </w:rPr>
        <w:t>=</w:t>
      </w:r>
    </w:p>
    <w:p>
      <w:pPr>
        <w:pStyle w:val="5"/>
        <w:spacing w:line="193" w:lineRule="exact"/>
        <w:ind w:left="1025"/>
      </w:pPr>
      <w:r>
        <w:t>展开</w:t>
      </w:r>
    </w:p>
    <w:p>
      <w:pPr>
        <w:pStyle w:val="5"/>
        <w:spacing w:before="81" w:line="324" w:lineRule="auto"/>
        <w:ind w:left="1025" w:right="366"/>
        <w:jc w:val="both"/>
      </w:pPr>
      <w:r>
        <w:rPr>
          <w:spacing w:val="-9"/>
        </w:rPr>
        <w:t>环境整治通过</w:t>
      </w:r>
    </w:p>
    <w:p>
      <w:pPr>
        <w:pStyle w:val="5"/>
        <w:spacing w:before="2" w:line="193" w:lineRule="exact"/>
        <w:ind w:left="214"/>
        <w:jc w:val="both"/>
      </w:pPr>
      <w:r>
        <w:t>环境卫   环境</w:t>
      </w:r>
    </w:p>
    <w:p>
      <w:pPr>
        <w:pStyle w:val="5"/>
        <w:spacing w:line="156" w:lineRule="exact"/>
        <w:ind w:left="1663"/>
      </w:pPr>
      <w:r>
        <w:t>&gt;</w:t>
      </w:r>
    </w:p>
    <w:p>
      <w:pPr>
        <w:pStyle w:val="5"/>
        <w:tabs>
          <w:tab w:val="left" w:pos="1025"/>
        </w:tabs>
        <w:spacing w:line="156" w:lineRule="exact"/>
        <w:ind w:left="214"/>
      </w:pPr>
      <w:r>
        <w:t>生整洁</w:t>
      </w:r>
      <w:r>
        <w:tab/>
      </w:r>
      <w:r>
        <w:t>整治</w:t>
      </w:r>
    </w:p>
    <w:p>
      <w:pPr>
        <w:pStyle w:val="5"/>
        <w:spacing w:line="156" w:lineRule="exact"/>
        <w:ind w:left="1663"/>
      </w:pPr>
      <w:r>
        <w:t>=</w:t>
      </w:r>
    </w:p>
    <w:p>
      <w:pPr>
        <w:pStyle w:val="5"/>
        <w:tabs>
          <w:tab w:val="left" w:pos="811"/>
        </w:tabs>
        <w:spacing w:line="193" w:lineRule="exact"/>
        <w:ind w:right="366"/>
        <w:jc w:val="right"/>
      </w:pPr>
      <w:r>
        <w:t>度</w:t>
      </w:r>
      <w:r>
        <w:tab/>
      </w:r>
      <w:r>
        <w:t>镇辖</w:t>
      </w:r>
    </w:p>
    <w:p>
      <w:pPr>
        <w:pStyle w:val="5"/>
        <w:spacing w:before="81"/>
        <w:ind w:right="366"/>
        <w:jc w:val="right"/>
      </w:pPr>
      <w:r>
        <w:t>区环</w:t>
      </w:r>
    </w:p>
    <w:p>
      <w:pPr>
        <w:pStyle w:val="5"/>
        <w:tabs>
          <w:tab w:val="left" w:pos="1969"/>
          <w:tab w:val="left" w:pos="2457"/>
        </w:tabs>
        <w:spacing w:line="134" w:lineRule="exact"/>
        <w:ind w:left="292"/>
      </w:pPr>
      <w:r>
        <w:br w:type="column"/>
      </w:r>
      <w:r>
        <w:t>5</w:t>
      </w:r>
      <w:r>
        <w:tab/>
      </w:r>
      <w:r>
        <w:t>150</w:t>
      </w:r>
      <w:r>
        <w:tab/>
      </w:r>
      <w:r>
        <w:rPr>
          <w:spacing w:val="-10"/>
        </w:rPr>
        <w:t>完成</w:t>
      </w:r>
    </w:p>
    <w:p>
      <w:pPr>
        <w:pStyle w:val="5"/>
        <w:spacing w:line="156" w:lineRule="exact"/>
        <w:ind w:left="599"/>
      </w:pPr>
      <w:r>
        <w:t>米</w:t>
      </w:r>
    </w:p>
    <w:p>
      <w:pPr>
        <w:pStyle w:val="5"/>
        <w:spacing w:line="193" w:lineRule="exact"/>
        <w:ind w:left="292"/>
      </w:pPr>
      <w:r>
        <w:t>0</w:t>
      </w:r>
    </w:p>
    <w:p>
      <w:pPr>
        <w:pStyle w:val="5"/>
      </w:pPr>
    </w:p>
    <w:p>
      <w:pPr>
        <w:pStyle w:val="5"/>
      </w:pPr>
    </w:p>
    <w:p>
      <w:pPr>
        <w:pStyle w:val="5"/>
      </w:pPr>
    </w:p>
    <w:p>
      <w:pPr>
        <w:pStyle w:val="5"/>
      </w:pPr>
    </w:p>
    <w:p>
      <w:pPr>
        <w:pStyle w:val="5"/>
        <w:spacing w:before="7"/>
        <w:rPr>
          <w:sz w:val="19"/>
        </w:rPr>
      </w:pPr>
    </w:p>
    <w:p>
      <w:pPr>
        <w:pStyle w:val="5"/>
        <w:spacing w:line="193" w:lineRule="exact"/>
        <w:ind w:left="292"/>
      </w:pPr>
      <w:r>
        <w:t>9</w:t>
      </w:r>
    </w:p>
    <w:p>
      <w:pPr>
        <w:pStyle w:val="5"/>
        <w:tabs>
          <w:tab w:val="left" w:pos="2061"/>
          <w:tab w:val="left" w:pos="2457"/>
        </w:tabs>
        <w:spacing w:line="156" w:lineRule="exact"/>
        <w:ind w:left="599"/>
      </w:pPr>
      <w:r>
        <w:t>%</w:t>
      </w:r>
      <w:r>
        <w:tab/>
      </w:r>
      <w:r>
        <w:t>80</w:t>
      </w:r>
      <w:r>
        <w:tab/>
      </w:r>
      <w:r>
        <w:rPr>
          <w:spacing w:val="-10"/>
        </w:rPr>
        <w:t>完成</w:t>
      </w:r>
    </w:p>
    <w:p>
      <w:pPr>
        <w:pStyle w:val="5"/>
        <w:spacing w:line="193" w:lineRule="exact"/>
        <w:ind w:left="292"/>
      </w:pPr>
      <w:r>
        <w:t>0</w:t>
      </w:r>
    </w:p>
    <w:p>
      <w:pPr>
        <w:spacing w:before="97"/>
        <w:ind w:left="0" w:right="0" w:firstLine="0"/>
        <w:jc w:val="right"/>
        <w:rPr>
          <w:sz w:val="18"/>
        </w:rPr>
      </w:pPr>
      <w:r>
        <w:br w:type="column"/>
      </w:r>
      <w:r>
        <w:rPr>
          <w:sz w:val="18"/>
        </w:rPr>
        <w:t>00</w:t>
      </w:r>
    </w:p>
    <w:p>
      <w:pPr>
        <w:pStyle w:val="5"/>
      </w:pPr>
    </w:p>
    <w:p>
      <w:pPr>
        <w:pStyle w:val="5"/>
      </w:pPr>
    </w:p>
    <w:p>
      <w:pPr>
        <w:pStyle w:val="5"/>
      </w:pPr>
    </w:p>
    <w:p>
      <w:pPr>
        <w:pStyle w:val="5"/>
      </w:pPr>
    </w:p>
    <w:p>
      <w:pPr>
        <w:pStyle w:val="5"/>
      </w:pPr>
    </w:p>
    <w:p>
      <w:pPr>
        <w:pStyle w:val="5"/>
        <w:spacing w:before="9"/>
        <w:rPr>
          <w:sz w:val="13"/>
        </w:rPr>
      </w:pPr>
    </w:p>
    <w:p>
      <w:pPr>
        <w:pStyle w:val="5"/>
        <w:jc w:val="right"/>
      </w:pPr>
      <w:r>
        <w:t>100.</w:t>
      </w:r>
    </w:p>
    <w:p>
      <w:pPr>
        <w:pStyle w:val="5"/>
        <w:spacing w:before="82"/>
        <w:jc w:val="right"/>
      </w:pPr>
      <w:r>
        <w:t>00</w:t>
      </w:r>
    </w:p>
    <w:p>
      <w:pPr>
        <w:pStyle w:val="5"/>
        <w:tabs>
          <w:tab w:val="left" w:pos="633"/>
        </w:tabs>
        <w:spacing w:line="171" w:lineRule="exact"/>
        <w:ind w:left="206"/>
      </w:pPr>
      <w:r>
        <w:br w:type="column"/>
      </w:r>
      <w:r>
        <w:t>.0</w:t>
      </w:r>
      <w:r>
        <w:tab/>
      </w:r>
      <w:r>
        <w:t>.0</w:t>
      </w:r>
    </w:p>
    <w:p>
      <w:pPr>
        <w:pStyle w:val="5"/>
        <w:tabs>
          <w:tab w:val="left" w:pos="721"/>
        </w:tabs>
        <w:spacing w:before="81"/>
        <w:ind w:left="294"/>
      </w:pPr>
      <w:r>
        <w:t>0</w:t>
      </w:r>
      <w:r>
        <w:tab/>
      </w:r>
      <w:r>
        <w:t>0</w:t>
      </w:r>
    </w:p>
    <w:p>
      <w:pPr>
        <w:pStyle w:val="5"/>
      </w:pPr>
    </w:p>
    <w:p>
      <w:pPr>
        <w:pStyle w:val="5"/>
      </w:pPr>
    </w:p>
    <w:p>
      <w:pPr>
        <w:pStyle w:val="5"/>
      </w:pPr>
    </w:p>
    <w:p>
      <w:pPr>
        <w:pStyle w:val="5"/>
        <w:spacing w:before="5"/>
        <w:rPr>
          <w:sz w:val="25"/>
        </w:rPr>
      </w:pPr>
    </w:p>
    <w:p>
      <w:pPr>
        <w:pStyle w:val="5"/>
        <w:tabs>
          <w:tab w:val="left" w:pos="633"/>
        </w:tabs>
        <w:ind w:left="206"/>
      </w:pPr>
      <w:r>
        <w:t>25</w:t>
      </w:r>
      <w:r>
        <w:tab/>
      </w:r>
      <w:r>
        <w:t>25</w:t>
      </w:r>
    </w:p>
    <w:p>
      <w:pPr>
        <w:pStyle w:val="5"/>
        <w:tabs>
          <w:tab w:val="left" w:pos="633"/>
        </w:tabs>
        <w:spacing w:before="82"/>
        <w:ind w:left="206"/>
      </w:pPr>
      <w:r>
        <w:t>.0</w:t>
      </w:r>
      <w:r>
        <w:tab/>
      </w:r>
      <w:r>
        <w:t>.0</w:t>
      </w:r>
    </w:p>
    <w:p>
      <w:pPr>
        <w:pStyle w:val="5"/>
        <w:tabs>
          <w:tab w:val="left" w:pos="721"/>
        </w:tabs>
        <w:spacing w:before="81"/>
        <w:ind w:left="294"/>
      </w:pPr>
      <w:r>
        <w:t>0</w:t>
      </w:r>
      <w:r>
        <w:tab/>
      </w:r>
      <w:r>
        <w:t>0</w:t>
      </w:r>
    </w:p>
    <w:p>
      <w:pPr>
        <w:spacing w:after="0"/>
        <w:sectPr>
          <w:type w:val="continuous"/>
          <w:pgSz w:w="11910" w:h="16840"/>
          <w:pgMar w:top="1580" w:right="0" w:bottom="280" w:left="0" w:header="720" w:footer="720" w:gutter="0"/>
          <w:cols w:equalWidth="0" w:num="5">
            <w:col w:w="3879" w:space="40"/>
            <w:col w:w="1754" w:space="39"/>
            <w:col w:w="2818" w:space="40"/>
            <w:col w:w="953" w:space="39"/>
            <w:col w:w="2348"/>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23"/>
        </w:rPr>
      </w:pPr>
    </w:p>
    <w:p>
      <w:pPr>
        <w:spacing w:after="0"/>
        <w:rPr>
          <w:sz w:val="23"/>
        </w:rPr>
        <w:sectPr>
          <w:pgSz w:w="11910" w:h="16840"/>
          <w:pgMar w:top="1580" w:right="0" w:bottom="280" w:left="0" w:header="720" w:footer="720" w:gutter="0"/>
          <w:cols w:space="720" w:num="1"/>
        </w:sectPr>
      </w:pPr>
    </w:p>
    <w:p>
      <w:pPr>
        <w:pStyle w:val="5"/>
      </w:pPr>
    </w:p>
    <w:p>
      <w:pPr>
        <w:pStyle w:val="5"/>
        <w:tabs>
          <w:tab w:val="left" w:pos="1461"/>
          <w:tab w:val="left" w:pos="1857"/>
        </w:tabs>
        <w:spacing w:before="156"/>
        <w:jc w:val="right"/>
      </w:pPr>
      <w:r>
        <mc:AlternateContent>
          <mc:Choice Requires="wps">
            <w:drawing>
              <wp:anchor distT="0" distB="0" distL="114300" distR="114300" simplePos="0" relativeHeight="251673600" behindDoc="0" locked="0" layoutInCell="1" allowOverlap="1">
                <wp:simplePos x="0" y="0"/>
                <wp:positionH relativeFrom="page">
                  <wp:posOffset>1477010</wp:posOffset>
                </wp:positionH>
                <wp:positionV relativeFrom="paragraph">
                  <wp:posOffset>-1766570</wp:posOffset>
                </wp:positionV>
                <wp:extent cx="2425065" cy="3482340"/>
                <wp:effectExtent l="0" t="0" r="0" b="0"/>
                <wp:wrapNone/>
                <wp:docPr id="28" name="文本框 22"/>
                <wp:cNvGraphicFramePr/>
                <a:graphic xmlns:a="http://schemas.openxmlformats.org/drawingml/2006/main">
                  <a:graphicData uri="http://schemas.microsoft.com/office/word/2010/wordprocessingShape">
                    <wps:wsp>
                      <wps:cNvSpPr txBox="1"/>
                      <wps:spPr>
                        <a:xfrm>
                          <a:off x="0" y="0"/>
                          <a:ext cx="2425065" cy="348234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2"/>
                              <w:gridCol w:w="967"/>
                              <w:gridCol w:w="803"/>
                              <w:gridCol w:w="635"/>
                              <w:gridCol w:w="396"/>
                              <w:gridCol w:w="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482" w:type="dxa"/>
                                  <w:gridSpan w:val="3"/>
                                  <w:vMerge w:val="restart"/>
                                </w:tcPr>
                                <w:p>
                                  <w:pPr>
                                    <w:pStyle w:val="10"/>
                                    <w:rPr>
                                      <w:rFonts w:ascii="Times New Roman"/>
                                      <w:sz w:val="18"/>
                                    </w:rPr>
                                  </w:pPr>
                                </w:p>
                              </w:tc>
                              <w:tc>
                                <w:tcPr>
                                  <w:tcW w:w="635" w:type="dxa"/>
                                </w:tcPr>
                                <w:p>
                                  <w:pPr>
                                    <w:pStyle w:val="10"/>
                                    <w:spacing w:line="205" w:lineRule="exact"/>
                                    <w:ind w:left="135"/>
                                    <w:rPr>
                                      <w:sz w:val="18"/>
                                    </w:rPr>
                                  </w:pPr>
                                  <w:r>
                                    <w:rPr>
                                      <w:sz w:val="18"/>
                                    </w:rPr>
                                    <w:t>境卫</w:t>
                                  </w:r>
                                </w:p>
                              </w:tc>
                              <w:tc>
                                <w:tcPr>
                                  <w:tcW w:w="703"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生整</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体提</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升</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spacing w:before="40"/>
                                    <w:ind w:left="31" w:right="98"/>
                                    <w:jc w:val="center"/>
                                    <w:rPr>
                                      <w:b/>
                                      <w:sz w:val="18"/>
                                    </w:rPr>
                                  </w:pPr>
                                  <w:r>
                                    <w:rPr>
                                      <w:b/>
                                      <w:sz w:val="18"/>
                                    </w:rPr>
                                    <w:t>效果指</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在全</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spacing w:before="40"/>
                                    <w:ind w:right="71"/>
                                    <w:jc w:val="center"/>
                                    <w:rPr>
                                      <w:b/>
                                      <w:sz w:val="18"/>
                                    </w:rPr>
                                  </w:pPr>
                                  <w:r>
                                    <w:rPr>
                                      <w:b/>
                                      <w:w w:val="99"/>
                                      <w:sz w:val="18"/>
                                    </w:rPr>
                                    <w:t>标</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镇产</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生的</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重要</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影</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spacing w:before="40"/>
                                    <w:ind w:left="120"/>
                                    <w:rPr>
                                      <w:sz w:val="18"/>
                                    </w:rPr>
                                  </w:pPr>
                                  <w:r>
                                    <w:rPr>
                                      <w:sz w:val="18"/>
                                    </w:rPr>
                                    <w:t>社会效益</w:t>
                                  </w:r>
                                </w:p>
                              </w:tc>
                              <w:tc>
                                <w:tcPr>
                                  <w:tcW w:w="803" w:type="dxa"/>
                                </w:tcPr>
                                <w:p>
                                  <w:pPr>
                                    <w:pStyle w:val="10"/>
                                    <w:spacing w:before="40"/>
                                    <w:ind w:left="127"/>
                                    <w:rPr>
                                      <w:sz w:val="18"/>
                                    </w:rPr>
                                  </w:pPr>
                                  <w:r>
                                    <w:rPr>
                                      <w:sz w:val="18"/>
                                    </w:rPr>
                                    <w:t>社会影</w:t>
                                  </w:r>
                                </w:p>
                              </w:tc>
                              <w:tc>
                                <w:tcPr>
                                  <w:tcW w:w="635" w:type="dxa"/>
                                </w:tcPr>
                                <w:p>
                                  <w:pPr>
                                    <w:pStyle w:val="10"/>
                                    <w:spacing w:before="40"/>
                                    <w:ind w:left="135"/>
                                    <w:rPr>
                                      <w:sz w:val="18"/>
                                    </w:rPr>
                                  </w:pPr>
                                  <w:r>
                                    <w:rPr>
                                      <w:sz w:val="18"/>
                                    </w:rPr>
                                    <w:t>响，</w:t>
                                  </w:r>
                                </w:p>
                              </w:tc>
                              <w:tc>
                                <w:tcPr>
                                  <w:tcW w:w="396" w:type="dxa"/>
                                </w:tcPr>
                                <w:p>
                                  <w:pPr>
                                    <w:pStyle w:val="10"/>
                                    <w:spacing w:before="40"/>
                                    <w:ind w:right="25"/>
                                    <w:jc w:val="center"/>
                                    <w:rPr>
                                      <w:sz w:val="18"/>
                                    </w:rPr>
                                  </w:pPr>
                                  <w:r>
                                    <w:rPr>
                                      <w:sz w:val="18"/>
                                    </w:rPr>
                                    <w:t>&gt;</w:t>
                                  </w:r>
                                </w:p>
                              </w:tc>
                              <w:tc>
                                <w:tcPr>
                                  <w:tcW w:w="307" w:type="dxa"/>
                                </w:tcPr>
                                <w:p>
                                  <w:pPr>
                                    <w:pStyle w:val="10"/>
                                    <w:spacing w:before="40"/>
                                    <w:ind w:right="49"/>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spacing w:before="40"/>
                                    <w:ind w:left="120"/>
                                    <w:rPr>
                                      <w:sz w:val="18"/>
                                    </w:rPr>
                                  </w:pPr>
                                  <w:r>
                                    <w:rPr>
                                      <w:sz w:val="18"/>
                                    </w:rPr>
                                    <w:t>指标</w:t>
                                  </w:r>
                                </w:p>
                              </w:tc>
                              <w:tc>
                                <w:tcPr>
                                  <w:tcW w:w="803" w:type="dxa"/>
                                </w:tcPr>
                                <w:p>
                                  <w:pPr>
                                    <w:pStyle w:val="10"/>
                                    <w:spacing w:before="40"/>
                                    <w:ind w:left="127"/>
                                    <w:rPr>
                                      <w:sz w:val="18"/>
                                    </w:rPr>
                                  </w:pPr>
                                  <w:r>
                                    <w:rPr>
                                      <w:sz w:val="18"/>
                                    </w:rPr>
                                    <w:t>响力</w:t>
                                  </w:r>
                                </w:p>
                              </w:tc>
                              <w:tc>
                                <w:tcPr>
                                  <w:tcW w:w="635" w:type="dxa"/>
                                </w:tcPr>
                                <w:p>
                                  <w:pPr>
                                    <w:pStyle w:val="10"/>
                                    <w:spacing w:before="40"/>
                                    <w:ind w:left="135"/>
                                    <w:rPr>
                                      <w:sz w:val="18"/>
                                    </w:rPr>
                                  </w:pPr>
                                  <w:r>
                                    <w:rPr>
                                      <w:sz w:val="18"/>
                                    </w:rPr>
                                    <w:t>得到</w:t>
                                  </w:r>
                                </w:p>
                              </w:tc>
                              <w:tc>
                                <w:tcPr>
                                  <w:tcW w:w="396" w:type="dxa"/>
                                </w:tcPr>
                                <w:p>
                                  <w:pPr>
                                    <w:pStyle w:val="10"/>
                                    <w:spacing w:before="40"/>
                                    <w:ind w:right="25"/>
                                    <w:jc w:val="center"/>
                                    <w:rPr>
                                      <w:sz w:val="18"/>
                                    </w:rPr>
                                  </w:pPr>
                                  <w:r>
                                    <w:rPr>
                                      <w:sz w:val="18"/>
                                    </w:rPr>
                                    <w:t>=</w:t>
                                  </w:r>
                                </w:p>
                              </w:tc>
                              <w:tc>
                                <w:tcPr>
                                  <w:tcW w:w="307" w:type="dxa"/>
                                </w:tcPr>
                                <w:p>
                                  <w:pPr>
                                    <w:pStyle w:val="10"/>
                                    <w:spacing w:before="40"/>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广大</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受众</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的充</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分认</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可</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spacing w:before="40"/>
                                    <w:ind w:left="31" w:right="98"/>
                                    <w:jc w:val="center"/>
                                    <w:rPr>
                                      <w:b/>
                                      <w:sz w:val="18"/>
                                    </w:rPr>
                                  </w:pPr>
                                  <w:r>
                                    <w:rPr>
                                      <w:b/>
                                      <w:sz w:val="18"/>
                                    </w:rPr>
                                    <w:t>满意度</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群众</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2" w:type="dxa"/>
                                </w:tcPr>
                                <w:p>
                                  <w:pPr>
                                    <w:pStyle w:val="10"/>
                                    <w:spacing w:before="40" w:line="185" w:lineRule="exact"/>
                                    <w:ind w:left="26" w:right="98"/>
                                    <w:jc w:val="center"/>
                                    <w:rPr>
                                      <w:b/>
                                      <w:sz w:val="18"/>
                                    </w:rPr>
                                  </w:pPr>
                                  <w:r>
                                    <w:rPr>
                                      <w:b/>
                                      <w:sz w:val="18"/>
                                    </w:rPr>
                                    <w:t>指标</w:t>
                                  </w:r>
                                </w:p>
                              </w:tc>
                              <w:tc>
                                <w:tcPr>
                                  <w:tcW w:w="967" w:type="dxa"/>
                                </w:tcPr>
                                <w:p>
                                  <w:pPr>
                                    <w:pStyle w:val="10"/>
                                    <w:rPr>
                                      <w:rFonts w:ascii="Times New Roman"/>
                                      <w:sz w:val="16"/>
                                    </w:rPr>
                                  </w:pPr>
                                </w:p>
                              </w:tc>
                              <w:tc>
                                <w:tcPr>
                                  <w:tcW w:w="803" w:type="dxa"/>
                                </w:tcPr>
                                <w:p>
                                  <w:pPr>
                                    <w:pStyle w:val="10"/>
                                    <w:rPr>
                                      <w:rFonts w:ascii="Times New Roman"/>
                                      <w:sz w:val="16"/>
                                    </w:rPr>
                                  </w:pPr>
                                </w:p>
                              </w:tc>
                              <w:tc>
                                <w:tcPr>
                                  <w:tcW w:w="635" w:type="dxa"/>
                                </w:tcPr>
                                <w:p>
                                  <w:pPr>
                                    <w:pStyle w:val="10"/>
                                    <w:spacing w:before="40" w:line="185" w:lineRule="exact"/>
                                    <w:ind w:left="135"/>
                                    <w:rPr>
                                      <w:sz w:val="18"/>
                                    </w:rPr>
                                  </w:pPr>
                                  <w:r>
                                    <w:rPr>
                                      <w:sz w:val="18"/>
                                    </w:rPr>
                                    <w:t>对环</w:t>
                                  </w:r>
                                </w:p>
                              </w:tc>
                              <w:tc>
                                <w:tcPr>
                                  <w:tcW w:w="396" w:type="dxa"/>
                                </w:tcPr>
                                <w:p>
                                  <w:pPr>
                                    <w:pStyle w:val="10"/>
                                    <w:rPr>
                                      <w:rFonts w:ascii="Times New Roman"/>
                                      <w:sz w:val="16"/>
                                    </w:rPr>
                                  </w:pPr>
                                </w:p>
                              </w:tc>
                              <w:tc>
                                <w:tcPr>
                                  <w:tcW w:w="307"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22" o:spid="_x0000_s1026" o:spt="202" type="#_x0000_t202" style="position:absolute;left:0pt;margin-left:116.3pt;margin-top:-139.1pt;height:274.2pt;width:190.95pt;mso-position-horizontal-relative:page;z-index:251673600;mso-width-relative:page;mso-height-relative:page;" filled="f" stroked="f" coordsize="21600,21600" o:gfxdata="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GZoVzaAAAADAEAAA8AAAAAAAAAAQAgAAAAIgAAAGRycy9kb3ducmV2Lnht&#10;bFBLAQIUABQAAAAIAIdO4kC/GxqJvgEAAHUDAAAOAAAAAAAAAAEAIAAAACkBAABkcnMvZTJvRG9j&#10;LnhtbFBLBQYAAAAABgAGAFkBAABZ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2"/>
                        <w:gridCol w:w="967"/>
                        <w:gridCol w:w="803"/>
                        <w:gridCol w:w="635"/>
                        <w:gridCol w:w="396"/>
                        <w:gridCol w:w="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482" w:type="dxa"/>
                            <w:gridSpan w:val="3"/>
                            <w:vMerge w:val="restart"/>
                          </w:tcPr>
                          <w:p>
                            <w:pPr>
                              <w:pStyle w:val="10"/>
                              <w:rPr>
                                <w:rFonts w:ascii="Times New Roman"/>
                                <w:sz w:val="18"/>
                              </w:rPr>
                            </w:pPr>
                          </w:p>
                        </w:tc>
                        <w:tc>
                          <w:tcPr>
                            <w:tcW w:w="635" w:type="dxa"/>
                          </w:tcPr>
                          <w:p>
                            <w:pPr>
                              <w:pStyle w:val="10"/>
                              <w:spacing w:line="205" w:lineRule="exact"/>
                              <w:ind w:left="135"/>
                              <w:rPr>
                                <w:sz w:val="18"/>
                              </w:rPr>
                            </w:pPr>
                            <w:r>
                              <w:rPr>
                                <w:sz w:val="18"/>
                              </w:rPr>
                              <w:t>境卫</w:t>
                            </w:r>
                          </w:p>
                        </w:tc>
                        <w:tc>
                          <w:tcPr>
                            <w:tcW w:w="703"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生整</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体提</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升</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spacing w:before="40"/>
                              <w:ind w:left="31" w:right="98"/>
                              <w:jc w:val="center"/>
                              <w:rPr>
                                <w:b/>
                                <w:sz w:val="18"/>
                              </w:rPr>
                            </w:pPr>
                            <w:r>
                              <w:rPr>
                                <w:b/>
                                <w:sz w:val="18"/>
                              </w:rPr>
                              <w:t>效果指</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在全</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spacing w:before="40"/>
                              <w:ind w:right="71"/>
                              <w:jc w:val="center"/>
                              <w:rPr>
                                <w:b/>
                                <w:sz w:val="18"/>
                              </w:rPr>
                            </w:pPr>
                            <w:r>
                              <w:rPr>
                                <w:b/>
                                <w:w w:val="99"/>
                                <w:sz w:val="18"/>
                              </w:rPr>
                              <w:t>标</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镇产</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生的</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重要</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影</w:t>
                            </w:r>
                          </w:p>
                        </w:tc>
                        <w:tc>
                          <w:tcPr>
                            <w:tcW w:w="703"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spacing w:before="40"/>
                              <w:ind w:left="120"/>
                              <w:rPr>
                                <w:sz w:val="18"/>
                              </w:rPr>
                            </w:pPr>
                            <w:r>
                              <w:rPr>
                                <w:sz w:val="18"/>
                              </w:rPr>
                              <w:t>社会效益</w:t>
                            </w:r>
                          </w:p>
                        </w:tc>
                        <w:tc>
                          <w:tcPr>
                            <w:tcW w:w="803" w:type="dxa"/>
                          </w:tcPr>
                          <w:p>
                            <w:pPr>
                              <w:pStyle w:val="10"/>
                              <w:spacing w:before="40"/>
                              <w:ind w:left="127"/>
                              <w:rPr>
                                <w:sz w:val="18"/>
                              </w:rPr>
                            </w:pPr>
                            <w:r>
                              <w:rPr>
                                <w:sz w:val="18"/>
                              </w:rPr>
                              <w:t>社会影</w:t>
                            </w:r>
                          </w:p>
                        </w:tc>
                        <w:tc>
                          <w:tcPr>
                            <w:tcW w:w="635" w:type="dxa"/>
                          </w:tcPr>
                          <w:p>
                            <w:pPr>
                              <w:pStyle w:val="10"/>
                              <w:spacing w:before="40"/>
                              <w:ind w:left="135"/>
                              <w:rPr>
                                <w:sz w:val="18"/>
                              </w:rPr>
                            </w:pPr>
                            <w:r>
                              <w:rPr>
                                <w:sz w:val="18"/>
                              </w:rPr>
                              <w:t>响，</w:t>
                            </w:r>
                          </w:p>
                        </w:tc>
                        <w:tc>
                          <w:tcPr>
                            <w:tcW w:w="396" w:type="dxa"/>
                          </w:tcPr>
                          <w:p>
                            <w:pPr>
                              <w:pStyle w:val="10"/>
                              <w:spacing w:before="40"/>
                              <w:ind w:right="25"/>
                              <w:jc w:val="center"/>
                              <w:rPr>
                                <w:sz w:val="18"/>
                              </w:rPr>
                            </w:pPr>
                            <w:r>
                              <w:rPr>
                                <w:sz w:val="18"/>
                              </w:rPr>
                              <w:t>&gt;</w:t>
                            </w:r>
                          </w:p>
                        </w:tc>
                        <w:tc>
                          <w:tcPr>
                            <w:tcW w:w="307" w:type="dxa"/>
                          </w:tcPr>
                          <w:p>
                            <w:pPr>
                              <w:pStyle w:val="10"/>
                              <w:spacing w:before="40"/>
                              <w:ind w:right="49"/>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spacing w:before="40"/>
                              <w:ind w:left="120"/>
                              <w:rPr>
                                <w:sz w:val="18"/>
                              </w:rPr>
                            </w:pPr>
                            <w:r>
                              <w:rPr>
                                <w:sz w:val="18"/>
                              </w:rPr>
                              <w:t>指标</w:t>
                            </w:r>
                          </w:p>
                        </w:tc>
                        <w:tc>
                          <w:tcPr>
                            <w:tcW w:w="803" w:type="dxa"/>
                          </w:tcPr>
                          <w:p>
                            <w:pPr>
                              <w:pStyle w:val="10"/>
                              <w:spacing w:before="40"/>
                              <w:ind w:left="127"/>
                              <w:rPr>
                                <w:sz w:val="18"/>
                              </w:rPr>
                            </w:pPr>
                            <w:r>
                              <w:rPr>
                                <w:sz w:val="18"/>
                              </w:rPr>
                              <w:t>响力</w:t>
                            </w:r>
                          </w:p>
                        </w:tc>
                        <w:tc>
                          <w:tcPr>
                            <w:tcW w:w="635" w:type="dxa"/>
                          </w:tcPr>
                          <w:p>
                            <w:pPr>
                              <w:pStyle w:val="10"/>
                              <w:spacing w:before="40"/>
                              <w:ind w:left="135"/>
                              <w:rPr>
                                <w:sz w:val="18"/>
                              </w:rPr>
                            </w:pPr>
                            <w:r>
                              <w:rPr>
                                <w:sz w:val="18"/>
                              </w:rPr>
                              <w:t>得到</w:t>
                            </w:r>
                          </w:p>
                        </w:tc>
                        <w:tc>
                          <w:tcPr>
                            <w:tcW w:w="396" w:type="dxa"/>
                          </w:tcPr>
                          <w:p>
                            <w:pPr>
                              <w:pStyle w:val="10"/>
                              <w:spacing w:before="40"/>
                              <w:ind w:right="25"/>
                              <w:jc w:val="center"/>
                              <w:rPr>
                                <w:sz w:val="18"/>
                              </w:rPr>
                            </w:pPr>
                            <w:r>
                              <w:rPr>
                                <w:sz w:val="18"/>
                              </w:rPr>
                              <w:t>=</w:t>
                            </w:r>
                          </w:p>
                        </w:tc>
                        <w:tc>
                          <w:tcPr>
                            <w:tcW w:w="307" w:type="dxa"/>
                          </w:tcPr>
                          <w:p>
                            <w:pPr>
                              <w:pStyle w:val="10"/>
                              <w:spacing w:before="40"/>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广大</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受众</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的充</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分认</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可</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spacing w:before="40"/>
                              <w:ind w:left="31" w:right="98"/>
                              <w:jc w:val="center"/>
                              <w:rPr>
                                <w:b/>
                                <w:sz w:val="18"/>
                              </w:rPr>
                            </w:pPr>
                            <w:r>
                              <w:rPr>
                                <w:b/>
                                <w:sz w:val="18"/>
                              </w:rPr>
                              <w:t>满意度</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群众</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2" w:type="dxa"/>
                          </w:tcPr>
                          <w:p>
                            <w:pPr>
                              <w:pStyle w:val="10"/>
                              <w:spacing w:before="40" w:line="185" w:lineRule="exact"/>
                              <w:ind w:left="26" w:right="98"/>
                              <w:jc w:val="center"/>
                              <w:rPr>
                                <w:b/>
                                <w:sz w:val="18"/>
                              </w:rPr>
                            </w:pPr>
                            <w:r>
                              <w:rPr>
                                <w:b/>
                                <w:sz w:val="18"/>
                              </w:rPr>
                              <w:t>指标</w:t>
                            </w:r>
                          </w:p>
                        </w:tc>
                        <w:tc>
                          <w:tcPr>
                            <w:tcW w:w="967" w:type="dxa"/>
                          </w:tcPr>
                          <w:p>
                            <w:pPr>
                              <w:pStyle w:val="10"/>
                              <w:rPr>
                                <w:rFonts w:ascii="Times New Roman"/>
                                <w:sz w:val="16"/>
                              </w:rPr>
                            </w:pPr>
                          </w:p>
                        </w:tc>
                        <w:tc>
                          <w:tcPr>
                            <w:tcW w:w="803" w:type="dxa"/>
                          </w:tcPr>
                          <w:p>
                            <w:pPr>
                              <w:pStyle w:val="10"/>
                              <w:rPr>
                                <w:rFonts w:ascii="Times New Roman"/>
                                <w:sz w:val="16"/>
                              </w:rPr>
                            </w:pPr>
                          </w:p>
                        </w:tc>
                        <w:tc>
                          <w:tcPr>
                            <w:tcW w:w="635" w:type="dxa"/>
                          </w:tcPr>
                          <w:p>
                            <w:pPr>
                              <w:pStyle w:val="10"/>
                              <w:spacing w:before="40" w:line="185" w:lineRule="exact"/>
                              <w:ind w:left="135"/>
                              <w:rPr>
                                <w:sz w:val="18"/>
                              </w:rPr>
                            </w:pPr>
                            <w:r>
                              <w:rPr>
                                <w:sz w:val="18"/>
                              </w:rPr>
                              <w:t>对环</w:t>
                            </w:r>
                          </w:p>
                        </w:tc>
                        <w:tc>
                          <w:tcPr>
                            <w:tcW w:w="396" w:type="dxa"/>
                          </w:tcPr>
                          <w:p>
                            <w:pPr>
                              <w:pStyle w:val="10"/>
                              <w:rPr>
                                <w:rFonts w:ascii="Times New Roman"/>
                                <w:sz w:val="16"/>
                              </w:rPr>
                            </w:pPr>
                          </w:p>
                        </w:tc>
                        <w:tc>
                          <w:tcPr>
                            <w:tcW w:w="307" w:type="dxa"/>
                          </w:tcPr>
                          <w:p>
                            <w:pPr>
                              <w:pStyle w:val="10"/>
                              <w:rPr>
                                <w:rFonts w:ascii="Times New Roman"/>
                                <w:sz w:val="16"/>
                              </w:rPr>
                            </w:pPr>
                          </w:p>
                        </w:tc>
                      </w:tr>
                    </w:tbl>
                    <w:p>
                      <w:pPr>
                        <w:pStyle w:val="5"/>
                      </w:pPr>
                    </w:p>
                  </w:txbxContent>
                </v:textbox>
              </v:shape>
            </w:pict>
          </mc:Fallback>
        </mc:AlternateContent>
      </w:r>
      <w:r>
        <w:t>%</w:t>
      </w:r>
      <w:r>
        <w:tab/>
      </w:r>
      <w:r>
        <w:t>80</w:t>
      </w:r>
      <w:r>
        <w:tab/>
      </w:r>
      <w:r>
        <w:t>完成</w:t>
      </w:r>
    </w:p>
    <w:p>
      <w:pPr>
        <w:pStyle w:val="5"/>
      </w:pPr>
      <w:r>
        <w:br w:type="column"/>
      </w:r>
    </w:p>
    <w:p>
      <w:pPr>
        <w:pStyle w:val="5"/>
        <w:jc w:val="right"/>
      </w:pPr>
      <w:r>
        <w:t>100.</w:t>
      </w:r>
    </w:p>
    <w:p>
      <w:pPr>
        <w:pStyle w:val="5"/>
        <w:spacing w:before="81"/>
        <w:jc w:val="right"/>
      </w:pPr>
      <w:r>
        <w:t>00</w:t>
      </w:r>
    </w:p>
    <w:p>
      <w:pPr>
        <w:pStyle w:val="5"/>
        <w:tabs>
          <w:tab w:val="left" w:pos="633"/>
        </w:tabs>
        <w:spacing w:before="75"/>
        <w:ind w:left="206"/>
      </w:pPr>
      <w:r>
        <w:br w:type="column"/>
      </w:r>
      <w:r>
        <w:t>30</w:t>
      </w:r>
      <w:r>
        <w:tab/>
      </w:r>
      <w:r>
        <w:t>30</w:t>
      </w:r>
    </w:p>
    <w:p>
      <w:pPr>
        <w:pStyle w:val="5"/>
        <w:tabs>
          <w:tab w:val="left" w:pos="633"/>
        </w:tabs>
        <w:spacing w:before="81"/>
        <w:ind w:left="206"/>
      </w:pPr>
      <w:r>
        <w:t>.0</w:t>
      </w:r>
      <w:r>
        <w:tab/>
      </w:r>
      <w:r>
        <w:t>.0</w:t>
      </w:r>
    </w:p>
    <w:p>
      <w:pPr>
        <w:pStyle w:val="5"/>
        <w:tabs>
          <w:tab w:val="left" w:pos="721"/>
        </w:tabs>
        <w:spacing w:before="81"/>
        <w:ind w:left="294"/>
      </w:pPr>
      <w:r>
        <w:t>0</w:t>
      </w:r>
      <w:r>
        <w:tab/>
      </w:r>
      <w:r>
        <w:t>0</w:t>
      </w:r>
    </w:p>
    <w:p>
      <w:pPr>
        <w:spacing w:after="0"/>
        <w:sectPr>
          <w:type w:val="continuous"/>
          <w:pgSz w:w="11910" w:h="16840"/>
          <w:pgMar w:top="1580" w:right="0" w:bottom="280" w:left="0" w:header="720" w:footer="720" w:gutter="0"/>
          <w:cols w:equalWidth="0" w:num="3">
            <w:col w:w="8530" w:space="40"/>
            <w:col w:w="953" w:space="39"/>
            <w:col w:w="2348"/>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1"/>
      </w:pPr>
    </w:p>
    <w:p>
      <w:pPr>
        <w:spacing w:after="0"/>
        <w:sectPr>
          <w:type w:val="continuous"/>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spacing w:before="9"/>
        <w:rPr>
          <w:sz w:val="13"/>
        </w:rPr>
      </w:pPr>
    </w:p>
    <w:p>
      <w:pPr>
        <w:pStyle w:val="4"/>
        <w:spacing w:line="324" w:lineRule="auto"/>
        <w:ind w:left="2464" w:hanging="89"/>
      </w:pPr>
      <w:r>
        <w:rPr>
          <w:spacing w:val="-7"/>
        </w:rPr>
        <w:t>预算执</w:t>
      </w:r>
      <w:r>
        <w:t>行率</w:t>
      </w:r>
    </w:p>
    <w:p>
      <w:pPr>
        <w:spacing w:before="158" w:line="324" w:lineRule="auto"/>
        <w:ind w:left="2556" w:right="0" w:hanging="180"/>
        <w:jc w:val="left"/>
        <w:rPr>
          <w:b/>
          <w:sz w:val="18"/>
        </w:rPr>
      </w:pPr>
      <w:r>
        <w:rPr>
          <w:b/>
          <w:spacing w:val="-7"/>
          <w:sz w:val="18"/>
        </w:rPr>
        <w:t>自评总</w:t>
      </w:r>
      <w:r>
        <w:rPr>
          <w:b/>
          <w:sz w:val="18"/>
        </w:rPr>
        <w:t>分</w:t>
      </w:r>
    </w:p>
    <w:p>
      <w:pPr>
        <w:spacing w:before="157" w:line="181" w:lineRule="exact"/>
        <w:ind w:left="1696" w:right="0" w:firstLine="0"/>
        <w:jc w:val="left"/>
        <w:rPr>
          <w:b/>
          <w:sz w:val="18"/>
        </w:rPr>
      </w:pPr>
      <w:r>
        <w:rPr>
          <w:b/>
          <w:sz w:val="18"/>
        </w:rPr>
        <w:t>填报</w:t>
      </w:r>
    </w:p>
    <w:p>
      <w:pPr>
        <w:pStyle w:val="5"/>
        <w:spacing w:before="74" w:line="324" w:lineRule="auto"/>
        <w:ind w:left="200"/>
        <w:jc w:val="both"/>
      </w:pPr>
      <w:r>
        <w:br w:type="column"/>
      </w:r>
      <w:r>
        <w:rPr>
          <w:spacing w:val="-5"/>
        </w:rPr>
        <w:t>服务对象满意度指</w:t>
      </w:r>
      <w:r>
        <w:t>标</w:t>
      </w:r>
    </w:p>
    <w:p>
      <w:pPr>
        <w:pStyle w:val="5"/>
      </w:pPr>
    </w:p>
    <w:p>
      <w:pPr>
        <w:pStyle w:val="5"/>
      </w:pPr>
    </w:p>
    <w:p>
      <w:pPr>
        <w:pStyle w:val="5"/>
        <w:spacing w:before="1"/>
        <w:rPr>
          <w:sz w:val="25"/>
        </w:rPr>
      </w:pPr>
    </w:p>
    <w:p>
      <w:pPr>
        <w:pStyle w:val="5"/>
        <w:spacing w:line="324" w:lineRule="auto"/>
        <w:ind w:left="200"/>
      </w:pPr>
      <w:r>
        <w:rPr>
          <w:spacing w:val="-5"/>
        </w:rPr>
        <w:t>预算执行</w:t>
      </w:r>
      <w:r>
        <w:t>率</w:t>
      </w:r>
    </w:p>
    <w:p>
      <w:pPr>
        <w:spacing w:before="74" w:line="193" w:lineRule="exact"/>
        <w:ind w:left="1025" w:right="0" w:firstLine="0"/>
        <w:jc w:val="left"/>
        <w:rPr>
          <w:sz w:val="18"/>
        </w:rPr>
      </w:pPr>
      <w:r>
        <w:br w:type="column"/>
      </w:r>
      <w:r>
        <w:rPr>
          <w:sz w:val="18"/>
        </w:rPr>
        <w:t>境治</w:t>
      </w:r>
    </w:p>
    <w:p>
      <w:pPr>
        <w:pStyle w:val="5"/>
        <w:tabs>
          <w:tab w:val="left" w:pos="1663"/>
        </w:tabs>
        <w:spacing w:line="156" w:lineRule="exact"/>
        <w:ind w:left="214"/>
      </w:pPr>
      <w:r>
        <w:t>群众满</w:t>
      </w:r>
      <w:r>
        <w:tab/>
      </w:r>
      <w:r>
        <w:rPr>
          <w:spacing w:val="-19"/>
        </w:rPr>
        <w:t>&gt;</w:t>
      </w:r>
    </w:p>
    <w:p>
      <w:pPr>
        <w:pStyle w:val="5"/>
        <w:spacing w:line="156" w:lineRule="exact"/>
        <w:ind w:left="1025"/>
      </w:pPr>
      <w:r>
        <w:t>理的</w:t>
      </w:r>
    </w:p>
    <w:p>
      <w:pPr>
        <w:pStyle w:val="5"/>
        <w:tabs>
          <w:tab w:val="left" w:pos="1663"/>
        </w:tabs>
        <w:spacing w:line="156" w:lineRule="exact"/>
        <w:ind w:left="214"/>
      </w:pPr>
      <w:r>
        <w:t>意度</w:t>
      </w:r>
      <w:r>
        <w:tab/>
      </w:r>
      <w:r>
        <w:rPr>
          <w:spacing w:val="-19"/>
        </w:rPr>
        <w:t>=</w:t>
      </w:r>
    </w:p>
    <w:p>
      <w:pPr>
        <w:pStyle w:val="5"/>
        <w:spacing w:line="193" w:lineRule="exact"/>
        <w:ind w:left="1025"/>
      </w:pPr>
      <w:r>
        <w:t>整体</w:t>
      </w:r>
    </w:p>
    <w:p>
      <w:pPr>
        <w:pStyle w:val="5"/>
        <w:spacing w:before="82" w:line="324" w:lineRule="auto"/>
        <w:ind w:left="1025" w:right="366"/>
      </w:pPr>
      <w:r>
        <w:t>满意度</w:t>
      </w:r>
    </w:p>
    <w:p>
      <w:pPr>
        <w:pStyle w:val="5"/>
      </w:pPr>
    </w:p>
    <w:p>
      <w:pPr>
        <w:pStyle w:val="5"/>
      </w:pPr>
    </w:p>
    <w:p>
      <w:pPr>
        <w:pStyle w:val="5"/>
      </w:pPr>
    </w:p>
    <w:p>
      <w:pPr>
        <w:pStyle w:val="5"/>
      </w:pPr>
    </w:p>
    <w:p>
      <w:pPr>
        <w:pStyle w:val="5"/>
      </w:pPr>
    </w:p>
    <w:p>
      <w:pPr>
        <w:pStyle w:val="5"/>
      </w:pPr>
    </w:p>
    <w:p>
      <w:pPr>
        <w:pStyle w:val="5"/>
        <w:spacing w:before="11"/>
        <w:rPr>
          <w:sz w:val="13"/>
        </w:rPr>
      </w:pPr>
    </w:p>
    <w:p>
      <w:pPr>
        <w:pStyle w:val="4"/>
        <w:ind w:left="1056"/>
      </w:pPr>
      <w:r>
        <w:t>联系</w:t>
      </w:r>
    </w:p>
    <w:p>
      <w:pPr>
        <w:pStyle w:val="5"/>
        <w:rPr>
          <w:b/>
        </w:rPr>
      </w:pPr>
      <w:r>
        <w:br w:type="column"/>
      </w:r>
    </w:p>
    <w:p>
      <w:pPr>
        <w:pStyle w:val="5"/>
        <w:spacing w:line="193" w:lineRule="exact"/>
        <w:ind w:left="292"/>
      </w:pPr>
      <w:r>
        <w:t>9</w:t>
      </w:r>
    </w:p>
    <w:p>
      <w:pPr>
        <w:pStyle w:val="5"/>
        <w:tabs>
          <w:tab w:val="left" w:pos="2061"/>
          <w:tab w:val="left" w:pos="2457"/>
        </w:tabs>
        <w:spacing w:line="156" w:lineRule="exact"/>
        <w:ind w:left="599"/>
      </w:pPr>
      <w:r>
        <w:t>%</w:t>
      </w:r>
      <w:r>
        <w:tab/>
      </w:r>
      <w:r>
        <w:t>80</w:t>
      </w:r>
      <w:r>
        <w:tab/>
      </w:r>
      <w:r>
        <w:rPr>
          <w:spacing w:val="-10"/>
        </w:rPr>
        <w:t>完成</w:t>
      </w:r>
    </w:p>
    <w:p>
      <w:pPr>
        <w:pStyle w:val="5"/>
        <w:spacing w:line="193" w:lineRule="exact"/>
        <w:ind w:left="292"/>
      </w:pPr>
      <w:r>
        <w:t>5</w:t>
      </w:r>
    </w:p>
    <w:p>
      <w:pPr>
        <w:pStyle w:val="5"/>
      </w:pPr>
    </w:p>
    <w:p>
      <w:pPr>
        <w:pStyle w:val="5"/>
      </w:pPr>
    </w:p>
    <w:p>
      <w:pPr>
        <w:pStyle w:val="5"/>
      </w:pPr>
    </w:p>
    <w:p>
      <w:pPr>
        <w:pStyle w:val="5"/>
      </w:pPr>
    </w:p>
    <w:p>
      <w:pPr>
        <w:pStyle w:val="5"/>
        <w:spacing w:before="7"/>
        <w:rPr>
          <w:sz w:val="19"/>
        </w:rPr>
      </w:pPr>
    </w:p>
    <w:p>
      <w:pPr>
        <w:pStyle w:val="5"/>
        <w:ind w:right="575"/>
        <w:jc w:val="right"/>
      </w:pPr>
      <w:r>
        <w:t>0</w:t>
      </w:r>
    </w:p>
    <w:p>
      <w:pPr>
        <w:pStyle w:val="5"/>
      </w:pPr>
      <w:r>
        <w:br w:type="column"/>
      </w:r>
    </w:p>
    <w:p>
      <w:pPr>
        <w:pStyle w:val="5"/>
        <w:jc w:val="right"/>
      </w:pPr>
      <w:r>
        <w:t>100.</w:t>
      </w:r>
    </w:p>
    <w:p>
      <w:pPr>
        <w:pStyle w:val="5"/>
        <w:spacing w:before="81"/>
        <w:jc w:val="right"/>
      </w:pPr>
      <w:r>
        <w:t>00</w:t>
      </w:r>
    </w:p>
    <w:p>
      <w:pPr>
        <w:pStyle w:val="5"/>
      </w:pPr>
    </w:p>
    <w:p>
      <w:pPr>
        <w:pStyle w:val="5"/>
      </w:pPr>
    </w:p>
    <w:p>
      <w:pPr>
        <w:pStyle w:val="5"/>
      </w:pPr>
    </w:p>
    <w:p>
      <w:pPr>
        <w:pStyle w:val="5"/>
        <w:spacing w:before="5"/>
        <w:rPr>
          <w:sz w:val="25"/>
        </w:rPr>
      </w:pPr>
    </w:p>
    <w:p>
      <w:pPr>
        <w:pStyle w:val="5"/>
        <w:jc w:val="right"/>
      </w:pPr>
      <w:r>
        <w:t>100.</w:t>
      </w:r>
    </w:p>
    <w:p>
      <w:pPr>
        <w:pStyle w:val="5"/>
        <w:spacing w:before="82"/>
        <w:jc w:val="right"/>
      </w:pPr>
      <w:r>
        <w:t>00</w:t>
      </w:r>
    </w:p>
    <w:p>
      <w:pPr>
        <w:pStyle w:val="5"/>
        <w:tabs>
          <w:tab w:val="left" w:pos="633"/>
        </w:tabs>
        <w:spacing w:before="74"/>
        <w:ind w:left="206"/>
      </w:pPr>
      <w:r>
        <w:br w:type="column"/>
      </w:r>
      <w:r>
        <w:t>10</w:t>
      </w:r>
      <w:r>
        <w:tab/>
      </w:r>
      <w:r>
        <w:t>10</w:t>
      </w:r>
    </w:p>
    <w:p>
      <w:pPr>
        <w:pStyle w:val="5"/>
        <w:tabs>
          <w:tab w:val="left" w:pos="633"/>
        </w:tabs>
        <w:spacing w:before="82"/>
        <w:ind w:left="206"/>
      </w:pPr>
      <w:r>
        <w:t>.0</w:t>
      </w:r>
      <w:r>
        <w:tab/>
      </w:r>
      <w:r>
        <w:t>.0</w:t>
      </w:r>
    </w:p>
    <w:p>
      <w:pPr>
        <w:pStyle w:val="5"/>
        <w:tabs>
          <w:tab w:val="left" w:pos="721"/>
        </w:tabs>
        <w:spacing w:before="81"/>
        <w:ind w:left="294"/>
      </w:pPr>
      <w:r>
        <w:t>0</w:t>
      </w:r>
      <w:r>
        <w:tab/>
      </w:r>
      <w:r>
        <w:t>0</w:t>
      </w:r>
    </w:p>
    <w:p>
      <w:pPr>
        <w:pStyle w:val="5"/>
      </w:pPr>
    </w:p>
    <w:p>
      <w:pPr>
        <w:pStyle w:val="5"/>
      </w:pPr>
    </w:p>
    <w:p>
      <w:pPr>
        <w:pStyle w:val="5"/>
        <w:spacing w:before="1"/>
        <w:rPr>
          <w:sz w:val="19"/>
        </w:rPr>
      </w:pPr>
    </w:p>
    <w:p>
      <w:pPr>
        <w:pStyle w:val="5"/>
        <w:tabs>
          <w:tab w:val="left" w:pos="633"/>
        </w:tabs>
        <w:ind w:left="206"/>
      </w:pPr>
      <w:r>
        <w:t>10</w:t>
      </w:r>
      <w:r>
        <w:tab/>
      </w:r>
      <w:r>
        <w:t>10</w:t>
      </w:r>
    </w:p>
    <w:p>
      <w:pPr>
        <w:pStyle w:val="5"/>
        <w:tabs>
          <w:tab w:val="left" w:pos="633"/>
        </w:tabs>
        <w:spacing w:before="81"/>
        <w:ind w:left="206"/>
      </w:pPr>
      <w:r>
        <w:t>.0</w:t>
      </w:r>
      <w:r>
        <w:tab/>
      </w:r>
      <w:r>
        <w:t>.0</w:t>
      </w:r>
    </w:p>
    <w:p>
      <w:pPr>
        <w:pStyle w:val="5"/>
        <w:tabs>
          <w:tab w:val="left" w:pos="721"/>
        </w:tabs>
        <w:spacing w:before="82"/>
        <w:ind w:left="294"/>
      </w:pPr>
      <w:r>
        <w:t>0</w:t>
      </w:r>
      <w:r>
        <w:tab/>
      </w:r>
      <w:r>
        <w:t>0</w:t>
      </w:r>
    </w:p>
    <w:p>
      <w:pPr>
        <w:pStyle w:val="5"/>
        <w:spacing w:before="6"/>
      </w:pPr>
    </w:p>
    <w:p>
      <w:pPr>
        <w:pStyle w:val="5"/>
        <w:ind w:left="542"/>
      </w:pPr>
      <w:r>
        <w:t>100</w:t>
      </w:r>
    </w:p>
    <w:p>
      <w:pPr>
        <w:spacing w:after="0"/>
        <w:sectPr>
          <w:type w:val="continuous"/>
          <w:pgSz w:w="11910" w:h="16840"/>
          <w:pgMar w:top="1580" w:right="0" w:bottom="280" w:left="0" w:header="720" w:footer="720" w:gutter="0"/>
          <w:cols w:equalWidth="0" w:num="6">
            <w:col w:w="2919" w:space="40"/>
            <w:col w:w="921" w:space="39"/>
            <w:col w:w="1754" w:space="39"/>
            <w:col w:w="2818" w:space="40"/>
            <w:col w:w="953" w:space="39"/>
            <w:col w:w="2348"/>
          </w:cols>
        </w:sectPr>
      </w:pPr>
    </w:p>
    <w:p>
      <w:pPr>
        <w:pStyle w:val="5"/>
        <w:spacing w:line="168" w:lineRule="exact"/>
        <w:ind w:left="2349"/>
      </w:pPr>
      <w:r>
        <w:t>李燕博</w:t>
      </w:r>
    </w:p>
    <w:p>
      <w:pPr>
        <w:pStyle w:val="4"/>
        <w:spacing w:line="193" w:lineRule="exact"/>
        <w:ind w:left="1696"/>
      </w:pPr>
      <w:r>
        <w:t>人：</w:t>
      </w:r>
    </w:p>
    <w:p>
      <w:pPr>
        <w:tabs>
          <w:tab w:val="left" w:pos="2303"/>
        </w:tabs>
        <w:spacing w:before="0" w:line="206" w:lineRule="exact"/>
        <w:ind w:left="1785" w:right="0" w:firstLine="0"/>
        <w:jc w:val="left"/>
        <w:rPr>
          <w:sz w:val="18"/>
        </w:rPr>
      </w:pPr>
      <w:r>
        <w:br w:type="column"/>
      </w:r>
      <w:r>
        <w:rPr>
          <w:b/>
          <w:sz w:val="18"/>
        </w:rPr>
        <w:t>电</w:t>
      </w:r>
      <w:r>
        <w:rPr>
          <w:b/>
          <w:sz w:val="18"/>
        </w:rPr>
        <w:tab/>
      </w:r>
      <w:r>
        <w:rPr>
          <w:sz w:val="18"/>
        </w:rPr>
        <w:t>7785004</w:t>
      </w:r>
    </w:p>
    <w:p>
      <w:pPr>
        <w:pStyle w:val="4"/>
        <w:spacing w:before="81"/>
        <w:ind w:left="1696"/>
      </w:pPr>
      <w:r>
        <w:t>话：</w:t>
      </w:r>
    </w:p>
    <w:p>
      <w:pPr>
        <w:spacing w:after="0"/>
        <w:sectPr>
          <w:type w:val="continuous"/>
          <w:pgSz w:w="11910" w:h="16840"/>
          <w:pgMar w:top="1580" w:right="0" w:bottom="280" w:left="0" w:header="720" w:footer="720" w:gutter="0"/>
          <w:cols w:equalWidth="0" w:num="2">
            <w:col w:w="2930" w:space="348"/>
            <w:col w:w="8632"/>
          </w:cols>
        </w:sectPr>
      </w:pPr>
    </w:p>
    <w:p>
      <w:pPr>
        <w:pStyle w:val="5"/>
        <w:spacing w:before="81"/>
        <w:ind w:left="2349"/>
      </w:pPr>
      <w:r>
        <w:t>说明：1.预算项目自评总分由各单项指标的自评得分合计而成，满分为 100 分。</w:t>
      </w:r>
    </w:p>
    <w:p>
      <w:pPr>
        <w:pStyle w:val="9"/>
        <w:numPr>
          <w:ilvl w:val="0"/>
          <w:numId w:val="4"/>
        </w:numPr>
        <w:tabs>
          <w:tab w:val="left" w:pos="3072"/>
        </w:tabs>
        <w:spacing w:before="82" w:after="0" w:line="324" w:lineRule="auto"/>
        <w:ind w:left="2349"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0"/>
          <w:numId w:val="4"/>
        </w:numPr>
        <w:tabs>
          <w:tab w:val="left" w:pos="3072"/>
        </w:tabs>
        <w:spacing w:before="1" w:after="0" w:line="240" w:lineRule="auto"/>
        <w:ind w:left="3071"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4"/>
        </w:numPr>
        <w:tabs>
          <w:tab w:val="left" w:pos="3072"/>
        </w:tabs>
        <w:spacing w:before="81" w:after="0" w:line="324" w:lineRule="auto"/>
        <w:ind w:left="2349"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9"/>
          <w:sz w:val="18"/>
        </w:rPr>
        <w:t xml:space="preserve"> 分。如某类指标未设定，其分值可合理调至其他指标，预算执行率指标权重占比固定为 </w:t>
      </w:r>
      <w:r>
        <w:rPr>
          <w:spacing w:val="-5"/>
          <w:sz w:val="18"/>
        </w:rPr>
        <w:t xml:space="preserve">10%； </w:t>
      </w:r>
      <w:r>
        <w:rPr>
          <w:spacing w:val="-9"/>
          <w:sz w:val="18"/>
        </w:rPr>
        <w:t>二、三级指标所占权重，应根据指标重要程度、项目实施阶段等因素综合确定。各项指标权重占比之和</w:t>
      </w:r>
      <w:r>
        <w:rPr>
          <w:spacing w:val="-29"/>
          <w:sz w:val="18"/>
        </w:rPr>
        <w:t xml:space="preserve">为 </w:t>
      </w:r>
      <w:r>
        <w:rPr>
          <w:sz w:val="18"/>
        </w:rPr>
        <w:t>100%。</w:t>
      </w:r>
    </w:p>
    <w:p>
      <w:pPr>
        <w:spacing w:after="0" w:line="324" w:lineRule="auto"/>
        <w:jc w:val="left"/>
        <w:rPr>
          <w:sz w:val="18"/>
        </w:rPr>
        <w:sectPr>
          <w:type w:val="continuous"/>
          <w:pgSz w:w="11910" w:h="16840"/>
          <w:pgMar w:top="1580" w:right="0" w:bottom="280" w:left="0" w:header="720" w:footer="720" w:gutter="0"/>
          <w:cols w:space="720" w:num="1"/>
        </w:sectPr>
      </w:pPr>
    </w:p>
    <w:p>
      <w:pPr>
        <w:pStyle w:val="5"/>
        <w:rPr>
          <w:sz w:val="20"/>
        </w:rPr>
      </w:pPr>
    </w:p>
    <w:p>
      <w:pPr>
        <w:pStyle w:val="5"/>
        <w:rPr>
          <w:sz w:val="26"/>
        </w:rPr>
      </w:pPr>
    </w:p>
    <w:p>
      <w:pPr>
        <w:pStyle w:val="3"/>
        <w:numPr>
          <w:ilvl w:val="0"/>
          <w:numId w:val="2"/>
        </w:numPr>
        <w:tabs>
          <w:tab w:val="left" w:pos="2332"/>
        </w:tabs>
        <w:spacing w:before="54" w:after="0" w:line="340" w:lineRule="auto"/>
        <w:ind w:left="1531" w:right="1530" w:firstLine="0"/>
        <w:jc w:val="both"/>
      </w:pPr>
      <w:r>
        <w:rPr>
          <w:spacing w:val="-4"/>
        </w:rPr>
        <w:t>体制返还-政府改造提升项目自评综述：根据年初设定的</w:t>
      </w:r>
      <w:r>
        <w:rPr>
          <w:spacing w:val="-17"/>
        </w:rPr>
        <w:t xml:space="preserve">绩效目标，体制返还-政府改造提升项目绩效自评得分为 </w:t>
      </w:r>
      <w:r>
        <w:t>100</w:t>
      </w:r>
      <w:r>
        <w:rPr>
          <w:spacing w:val="-112"/>
        </w:rPr>
        <w:t xml:space="preserve"> 分</w:t>
      </w:r>
      <w:r>
        <w:t>（ 绩效自评表附后</w:t>
      </w:r>
      <w:r>
        <w:rPr>
          <w:spacing w:val="-29"/>
        </w:rPr>
        <w:t>）</w:t>
      </w:r>
      <w:r>
        <w:rPr>
          <w:spacing w:val="-16"/>
        </w:rPr>
        <w:t xml:space="preserve">。全年预算数为 </w:t>
      </w:r>
      <w:r>
        <w:t>5</w:t>
      </w:r>
      <w:r>
        <w:rPr>
          <w:spacing w:val="-24"/>
        </w:rPr>
        <w:t xml:space="preserve"> 万元，执行数为 </w:t>
      </w:r>
      <w:r>
        <w:t>5</w:t>
      </w:r>
      <w:r>
        <w:rPr>
          <w:spacing w:val="-24"/>
        </w:rPr>
        <w:t xml:space="preserve"> 万元，完</w:t>
      </w:r>
      <w:r>
        <w:rPr>
          <w:spacing w:val="-23"/>
        </w:rPr>
        <w:t xml:space="preserve">成预算的 </w:t>
      </w:r>
      <w:r>
        <w:t>100</w:t>
      </w:r>
      <w:r>
        <w:rPr>
          <w:spacing w:val="3"/>
        </w:rPr>
        <w:t>%。项目绩效目标完成情况：一是综合服务中心按</w:t>
      </w:r>
      <w:r>
        <w:rPr>
          <w:spacing w:val="-11"/>
        </w:rPr>
        <w:t>全市服务中心进行改造建设，为便民服务工作打造示范亮点；二是确保省委迎检工作顺利完成。</w:t>
      </w:r>
    </w:p>
    <w:p>
      <w:pPr>
        <w:spacing w:before="0" w:line="450" w:lineRule="exact"/>
        <w:ind w:left="1536" w:right="1445" w:firstLine="0"/>
        <w:jc w:val="center"/>
        <w:rPr>
          <w:sz w:val="40"/>
        </w:rPr>
      </w:pPr>
      <w:r>
        <w:rPr>
          <w:sz w:val="40"/>
        </w:rPr>
        <w:t>2020 年度预算项目绩效自评表</w:t>
      </w:r>
    </w:p>
    <w:p>
      <w:pPr>
        <w:spacing w:after="0" w:line="450" w:lineRule="exact"/>
        <w:jc w:val="center"/>
        <w:rPr>
          <w:sz w:val="40"/>
        </w:rPr>
        <w:sectPr>
          <w:pgSz w:w="11910" w:h="16840"/>
          <w:pgMar w:top="1580" w:right="0" w:bottom="280" w:left="0" w:header="720" w:footer="720" w:gutter="0"/>
          <w:cols w:space="720" w:num="1"/>
        </w:sectPr>
      </w:pPr>
    </w:p>
    <w:p>
      <w:pPr>
        <w:pStyle w:val="4"/>
        <w:spacing w:before="140" w:line="193" w:lineRule="exact"/>
        <w:ind w:left="1665"/>
      </w:pPr>
      <w:r>
        <w:t>一、</w:t>
      </w:r>
    </w:p>
    <w:p>
      <w:pPr>
        <w:spacing w:before="0" w:line="156" w:lineRule="exact"/>
        <w:ind w:left="2364" w:right="0" w:firstLine="0"/>
        <w:jc w:val="left"/>
        <w:rPr>
          <w:b/>
          <w:sz w:val="18"/>
        </w:rPr>
      </w:pPr>
      <w:r>
        <w:rPr>
          <w:b/>
          <w:sz w:val="18"/>
        </w:rPr>
        <w:t>项目</w:t>
      </w:r>
    </w:p>
    <w:p>
      <w:pPr>
        <w:spacing w:before="0" w:line="156" w:lineRule="exact"/>
        <w:ind w:left="1665" w:right="0" w:firstLine="0"/>
        <w:jc w:val="left"/>
        <w:rPr>
          <w:b/>
          <w:sz w:val="18"/>
        </w:rPr>
      </w:pPr>
      <w:r>
        <w:rPr>
          <w:b/>
          <w:sz w:val="18"/>
        </w:rPr>
        <w:t>基本</w:t>
      </w:r>
    </w:p>
    <w:p>
      <w:pPr>
        <w:spacing w:before="0" w:line="156" w:lineRule="exact"/>
        <w:ind w:left="2284" w:right="0" w:firstLine="0"/>
        <w:jc w:val="left"/>
        <w:rPr>
          <w:b/>
          <w:sz w:val="18"/>
        </w:rPr>
      </w:pPr>
      <w:r>
        <w:rPr>
          <w:b/>
          <w:sz w:val="18"/>
        </w:rPr>
        <w:t>名称：</w:t>
      </w:r>
    </w:p>
    <w:p>
      <w:pPr>
        <w:spacing w:before="0" w:line="193" w:lineRule="exact"/>
        <w:ind w:left="1665" w:right="0" w:firstLine="0"/>
        <w:jc w:val="left"/>
        <w:rPr>
          <w:b/>
          <w:sz w:val="18"/>
        </w:rPr>
      </w:pPr>
      <w:r>
        <w:rPr>
          <w:b/>
          <w:sz w:val="18"/>
        </w:rPr>
        <w:t>情况</w:t>
      </w:r>
    </w:p>
    <w:p>
      <w:pPr>
        <w:pStyle w:val="5"/>
        <w:spacing w:before="1"/>
        <w:rPr>
          <w:b/>
          <w:sz w:val="23"/>
        </w:rPr>
      </w:pPr>
      <w:r>
        <w:br w:type="column"/>
      </w:r>
    </w:p>
    <w:p>
      <w:pPr>
        <w:pStyle w:val="5"/>
        <w:spacing w:line="324" w:lineRule="auto"/>
        <w:ind w:left="154"/>
      </w:pPr>
      <w:r>
        <w:t>体制返还-政府改造提升</w:t>
      </w:r>
    </w:p>
    <w:p>
      <w:pPr>
        <w:pStyle w:val="5"/>
        <w:spacing w:before="1"/>
        <w:rPr>
          <w:sz w:val="23"/>
        </w:rPr>
      </w:pPr>
      <w:r>
        <w:br w:type="column"/>
      </w:r>
    </w:p>
    <w:p>
      <w:pPr>
        <w:pStyle w:val="4"/>
        <w:spacing w:line="324" w:lineRule="auto"/>
        <w:ind w:left="226"/>
      </w:pPr>
      <w:r>
        <w:rPr>
          <w:spacing w:val="-4"/>
        </w:rPr>
        <w:t>是否为专项</w:t>
      </w:r>
      <w:r>
        <w:t>资金：</w:t>
      </w:r>
    </w:p>
    <w:p>
      <w:pPr>
        <w:pStyle w:val="5"/>
        <w:spacing w:before="1"/>
        <w:rPr>
          <w:b/>
          <w:sz w:val="23"/>
        </w:rPr>
      </w:pPr>
      <w:r>
        <w:br w:type="column"/>
      </w:r>
    </w:p>
    <w:p>
      <w:pPr>
        <w:spacing w:before="0" w:line="193" w:lineRule="exact"/>
        <w:ind w:left="550" w:right="0" w:firstLine="0"/>
        <w:jc w:val="left"/>
        <w:rPr>
          <w:b/>
          <w:sz w:val="18"/>
        </w:rPr>
      </w:pPr>
      <w:r>
        <w:rPr>
          <w:b/>
          <w:sz w:val="18"/>
        </w:rPr>
        <w:t>实施（</w:t>
      </w:r>
      <w:r>
        <w:rPr>
          <w:b/>
          <w:spacing w:val="-20"/>
          <w:sz w:val="18"/>
        </w:rPr>
        <w:t>主</w:t>
      </w:r>
    </w:p>
    <w:p>
      <w:pPr>
        <w:pStyle w:val="5"/>
        <w:spacing w:line="156" w:lineRule="exact"/>
        <w:ind w:left="197"/>
      </w:pPr>
      <w:r>
        <w:t>否</w:t>
      </w:r>
    </w:p>
    <w:p>
      <w:pPr>
        <w:pStyle w:val="4"/>
        <w:spacing w:line="193" w:lineRule="exact"/>
        <w:ind w:left="550"/>
      </w:pPr>
      <w:r>
        <w:t>管）</w:t>
      </w:r>
      <w:r>
        <w:rPr>
          <w:spacing w:val="-10"/>
        </w:rPr>
        <w:t>单位</w:t>
      </w:r>
    </w:p>
    <w:p>
      <w:pPr>
        <w:spacing w:before="140" w:line="193" w:lineRule="exact"/>
        <w:ind w:left="2309" w:right="0" w:firstLine="0"/>
        <w:jc w:val="left"/>
        <w:rPr>
          <w:sz w:val="18"/>
        </w:rPr>
      </w:pPr>
      <w:r>
        <w:br w:type="column"/>
      </w:r>
      <w:r>
        <w:rPr>
          <w:sz w:val="18"/>
        </w:rPr>
        <w:t>金额</w:t>
      </w:r>
    </w:p>
    <w:p>
      <w:pPr>
        <w:pStyle w:val="5"/>
        <w:tabs>
          <w:tab w:val="left" w:pos="2895"/>
        </w:tabs>
        <w:spacing w:before="20" w:line="163" w:lineRule="auto"/>
        <w:ind w:left="2309" w:right="1936" w:hanging="2002"/>
      </w:pPr>
      <w:r>
        <w:t>904002-青龙满族自治</w:t>
      </w:r>
      <w:r>
        <w:tab/>
      </w:r>
      <w:r>
        <w:tab/>
      </w:r>
      <w:r>
        <w:rPr>
          <w:spacing w:val="-17"/>
        </w:rPr>
        <w:t>万</w:t>
      </w:r>
      <w:r>
        <w:t>单</w:t>
      </w:r>
    </w:p>
    <w:p>
      <w:pPr>
        <w:pStyle w:val="5"/>
        <w:tabs>
          <w:tab w:val="left" w:pos="2895"/>
        </w:tabs>
        <w:spacing w:line="163" w:lineRule="auto"/>
        <w:ind w:left="2309" w:right="1936" w:hanging="2002"/>
      </w:pPr>
      <w:r>
        <w:t>县隔河头镇人民政府</w:t>
      </w:r>
      <w:r>
        <w:tab/>
      </w:r>
      <w:r>
        <w:tab/>
      </w:r>
      <w:r>
        <w:rPr>
          <w:spacing w:val="-17"/>
        </w:rPr>
        <w:t>元</w:t>
      </w:r>
      <w:r>
        <w:t>位：</w:t>
      </w:r>
    </w:p>
    <w:p>
      <w:pPr>
        <w:spacing w:after="0" w:line="163" w:lineRule="auto"/>
        <w:sectPr>
          <w:type w:val="continuous"/>
          <w:pgSz w:w="11910" w:h="16840"/>
          <w:pgMar w:top="1580" w:right="0" w:bottom="280" w:left="0" w:header="720" w:footer="720" w:gutter="0"/>
          <w:cols w:equalWidth="0" w:num="5">
            <w:col w:w="2828" w:space="40"/>
            <w:col w:w="1504" w:space="39"/>
            <w:col w:w="1129" w:space="39"/>
            <w:col w:w="1273" w:space="40"/>
            <w:col w:w="5018"/>
          </w:cols>
        </w:sectPr>
      </w:pPr>
    </w:p>
    <w:p>
      <w:pPr>
        <w:pStyle w:val="4"/>
        <w:spacing w:before="81"/>
        <w:ind w:left="2287"/>
      </w:pPr>
      <w:r>
        <mc:AlternateContent>
          <mc:Choice Requires="wps">
            <w:drawing>
              <wp:anchor distT="0" distB="0" distL="114300" distR="114300" simplePos="0" relativeHeight="251674624" behindDoc="0" locked="0" layoutInCell="1" allowOverlap="1">
                <wp:simplePos x="0" y="0"/>
                <wp:positionH relativeFrom="page">
                  <wp:posOffset>1418590</wp:posOffset>
                </wp:positionH>
                <wp:positionV relativeFrom="paragraph">
                  <wp:posOffset>265430</wp:posOffset>
                </wp:positionV>
                <wp:extent cx="2368550" cy="1370330"/>
                <wp:effectExtent l="0" t="0" r="0" b="0"/>
                <wp:wrapNone/>
                <wp:docPr id="29" name="文本框 23"/>
                <wp:cNvGraphicFramePr/>
                <a:graphic xmlns:a="http://schemas.openxmlformats.org/drawingml/2006/main">
                  <a:graphicData uri="http://schemas.microsoft.com/office/word/2010/wordprocessingShape">
                    <wps:wsp>
                      <wps:cNvSpPr txBox="1"/>
                      <wps:spPr>
                        <a:xfrm>
                          <a:off x="0" y="0"/>
                          <a:ext cx="2368550" cy="137033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1"/>
                              <w:gridCol w:w="720"/>
                              <w:gridCol w:w="1204"/>
                              <w:gridCol w:w="9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733" w:type="dxa"/>
                                  <w:gridSpan w:val="4"/>
                                </w:tcPr>
                                <w:p>
                                  <w:pPr>
                                    <w:pStyle w:val="10"/>
                                    <w:spacing w:line="205" w:lineRule="exact"/>
                                    <w:ind w:left="479"/>
                                    <w:rPr>
                                      <w:b/>
                                      <w:sz w:val="18"/>
                                    </w:rPr>
                                  </w:pPr>
                                  <w:r>
                                    <w:rPr>
                                      <w:b/>
                                      <w:sz w:val="18"/>
                                    </w:rPr>
                                    <w:t>整后）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841" w:type="dxa"/>
                                </w:tcPr>
                                <w:p>
                                  <w:pPr>
                                    <w:pStyle w:val="10"/>
                                    <w:spacing w:line="160" w:lineRule="exact"/>
                                    <w:ind w:left="50"/>
                                    <w:rPr>
                                      <w:b/>
                                      <w:sz w:val="18"/>
                                    </w:rPr>
                                  </w:pPr>
                                  <w:r>
                                    <w:rPr>
                                      <w:b/>
                                      <w:sz w:val="18"/>
                                    </w:rPr>
                                    <w:t>预算</w:t>
                                  </w:r>
                                </w:p>
                              </w:tc>
                              <w:tc>
                                <w:tcPr>
                                  <w:tcW w:w="2892" w:type="dxa"/>
                                  <w:gridSpan w:val="3"/>
                                </w:tcPr>
                                <w:p>
                                  <w:pPr>
                                    <w:pStyle w:val="10"/>
                                    <w:rPr>
                                      <w:rFonts w:ascii="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trPr>
                              <w:tc>
                                <w:tcPr>
                                  <w:tcW w:w="841" w:type="dxa"/>
                                </w:tcPr>
                                <w:p>
                                  <w:pPr>
                                    <w:pStyle w:val="10"/>
                                    <w:spacing w:before="106"/>
                                    <w:ind w:left="50"/>
                                    <w:rPr>
                                      <w:b/>
                                      <w:sz w:val="18"/>
                                    </w:rPr>
                                  </w:pPr>
                                  <w:r>
                                    <w:rPr>
                                      <w:b/>
                                      <w:w w:val="99"/>
                                      <w:sz w:val="18"/>
                                    </w:rPr>
                                    <w:t>数</w:t>
                                  </w:r>
                                </w:p>
                              </w:tc>
                              <w:tc>
                                <w:tcPr>
                                  <w:tcW w:w="2892" w:type="dxa"/>
                                  <w:gridSpan w:val="3"/>
                                </w:tcPr>
                                <w:p>
                                  <w:pPr>
                                    <w:pStyle w:val="10"/>
                                    <w:spacing w:before="106"/>
                                    <w:ind w:left="826"/>
                                    <w:rPr>
                                      <w:b/>
                                      <w:sz w:val="18"/>
                                    </w:rPr>
                                  </w:pPr>
                                  <w:r>
                                    <w:rPr>
                                      <w:b/>
                                      <w:w w:val="99"/>
                                      <w:sz w:val="18"/>
                                    </w:rPr>
                                    <w:t>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9" w:hRule="atLeast"/>
                              </w:trPr>
                              <w:tc>
                                <w:tcPr>
                                  <w:tcW w:w="841" w:type="dxa"/>
                                </w:tcPr>
                                <w:p>
                                  <w:pPr>
                                    <w:pStyle w:val="10"/>
                                    <w:spacing w:line="205" w:lineRule="exact"/>
                                    <w:ind w:left="50"/>
                                    <w:rPr>
                                      <w:b/>
                                      <w:sz w:val="18"/>
                                    </w:rPr>
                                  </w:pPr>
                                  <w:r>
                                    <w:rPr>
                                      <w:b/>
                                      <w:sz w:val="18"/>
                                    </w:rPr>
                                    <w:t>其中：</w:t>
                                  </w:r>
                                </w:p>
                              </w:tc>
                              <w:tc>
                                <w:tcPr>
                                  <w:tcW w:w="720" w:type="dxa"/>
                                </w:tcPr>
                                <w:p>
                                  <w:pPr>
                                    <w:pStyle w:val="10"/>
                                    <w:rPr>
                                      <w:rFonts w:ascii="Times New Roman"/>
                                      <w:sz w:val="16"/>
                                    </w:rPr>
                                  </w:pPr>
                                </w:p>
                              </w:tc>
                              <w:tc>
                                <w:tcPr>
                                  <w:tcW w:w="1204" w:type="dxa"/>
                                </w:tcPr>
                                <w:p>
                                  <w:pPr>
                                    <w:pStyle w:val="10"/>
                                    <w:spacing w:line="205" w:lineRule="exact"/>
                                    <w:ind w:left="106"/>
                                    <w:rPr>
                                      <w:b/>
                                      <w:sz w:val="18"/>
                                    </w:rPr>
                                  </w:pPr>
                                  <w:r>
                                    <w:rPr>
                                      <w:b/>
                                      <w:sz w:val="18"/>
                                    </w:rPr>
                                    <w:t>其中：</w:t>
                                  </w:r>
                                </w:p>
                              </w:tc>
                              <w:tc>
                                <w:tcPr>
                                  <w:tcW w:w="968"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41" w:type="dxa"/>
                                </w:tcPr>
                                <w:p>
                                  <w:pPr>
                                    <w:pStyle w:val="10"/>
                                    <w:spacing w:before="40"/>
                                    <w:ind w:left="50"/>
                                    <w:rPr>
                                      <w:b/>
                                      <w:sz w:val="18"/>
                                    </w:rPr>
                                  </w:pPr>
                                  <w:r>
                                    <w:rPr>
                                      <w:b/>
                                      <w:sz w:val="18"/>
                                    </w:rPr>
                                    <w:t>财政</w:t>
                                  </w:r>
                                </w:p>
                              </w:tc>
                              <w:tc>
                                <w:tcPr>
                                  <w:tcW w:w="720" w:type="dxa"/>
                                </w:tcPr>
                                <w:p>
                                  <w:pPr>
                                    <w:pStyle w:val="10"/>
                                    <w:spacing w:before="40"/>
                                    <w:ind w:right="106"/>
                                    <w:jc w:val="right"/>
                                    <w:rPr>
                                      <w:sz w:val="18"/>
                                    </w:rPr>
                                  </w:pPr>
                                  <w:r>
                                    <w:rPr>
                                      <w:sz w:val="18"/>
                                    </w:rPr>
                                    <w:t>5.00</w:t>
                                  </w:r>
                                </w:p>
                              </w:tc>
                              <w:tc>
                                <w:tcPr>
                                  <w:tcW w:w="1204" w:type="dxa"/>
                                </w:tcPr>
                                <w:p>
                                  <w:pPr>
                                    <w:pStyle w:val="10"/>
                                    <w:spacing w:before="40"/>
                                    <w:ind w:left="106"/>
                                    <w:rPr>
                                      <w:b/>
                                      <w:sz w:val="18"/>
                                    </w:rPr>
                                  </w:pPr>
                                  <w:r>
                                    <w:rPr>
                                      <w:b/>
                                      <w:sz w:val="18"/>
                                    </w:rPr>
                                    <w:t>财政</w:t>
                                  </w:r>
                                </w:p>
                              </w:tc>
                              <w:tc>
                                <w:tcPr>
                                  <w:tcW w:w="968" w:type="dxa"/>
                                </w:tcPr>
                                <w:p>
                                  <w:pPr>
                                    <w:pStyle w:val="10"/>
                                    <w:spacing w:before="40"/>
                                    <w:ind w:right="51"/>
                                    <w:jc w:val="right"/>
                                    <w:rPr>
                                      <w:sz w:val="18"/>
                                    </w:rPr>
                                  </w:pPr>
                                  <w:r>
                                    <w:rPr>
                                      <w:sz w:val="18"/>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841" w:type="dxa"/>
                                </w:tcPr>
                                <w:p>
                                  <w:pPr>
                                    <w:pStyle w:val="10"/>
                                    <w:spacing w:before="40"/>
                                    <w:ind w:left="50"/>
                                    <w:rPr>
                                      <w:b/>
                                      <w:sz w:val="18"/>
                                    </w:rPr>
                                  </w:pPr>
                                  <w:r>
                                    <w:rPr>
                                      <w:b/>
                                      <w:sz w:val="18"/>
                                    </w:rPr>
                                    <w:t>资金</w:t>
                                  </w:r>
                                </w:p>
                              </w:tc>
                              <w:tc>
                                <w:tcPr>
                                  <w:tcW w:w="720" w:type="dxa"/>
                                </w:tcPr>
                                <w:p>
                                  <w:pPr>
                                    <w:pStyle w:val="10"/>
                                    <w:rPr>
                                      <w:rFonts w:ascii="Times New Roman"/>
                                      <w:sz w:val="22"/>
                                    </w:rPr>
                                  </w:pPr>
                                </w:p>
                              </w:tc>
                              <w:tc>
                                <w:tcPr>
                                  <w:tcW w:w="1204" w:type="dxa"/>
                                </w:tcPr>
                                <w:p>
                                  <w:pPr>
                                    <w:pStyle w:val="10"/>
                                    <w:spacing w:before="40"/>
                                    <w:ind w:left="106"/>
                                    <w:rPr>
                                      <w:b/>
                                      <w:sz w:val="18"/>
                                    </w:rPr>
                                  </w:pPr>
                                  <w:r>
                                    <w:rPr>
                                      <w:b/>
                                      <w:sz w:val="18"/>
                                    </w:rPr>
                                    <w:t>资金</w:t>
                                  </w:r>
                                </w:p>
                              </w:tc>
                              <w:tc>
                                <w:tcPr>
                                  <w:tcW w:w="968" w:type="dxa"/>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841" w:type="dxa"/>
                                </w:tcPr>
                                <w:p>
                                  <w:pPr>
                                    <w:pStyle w:val="10"/>
                                    <w:spacing w:before="93" w:line="185" w:lineRule="exact"/>
                                    <w:ind w:left="50"/>
                                    <w:rPr>
                                      <w:b/>
                                      <w:sz w:val="18"/>
                                    </w:rPr>
                                  </w:pPr>
                                  <w:r>
                                    <w:rPr>
                                      <w:b/>
                                      <w:sz w:val="18"/>
                                    </w:rPr>
                                    <w:t>其他</w:t>
                                  </w:r>
                                </w:p>
                              </w:tc>
                              <w:tc>
                                <w:tcPr>
                                  <w:tcW w:w="720" w:type="dxa"/>
                                </w:tcPr>
                                <w:p>
                                  <w:pPr>
                                    <w:pStyle w:val="10"/>
                                    <w:spacing w:before="93" w:line="185" w:lineRule="exact"/>
                                    <w:ind w:right="106"/>
                                    <w:jc w:val="right"/>
                                    <w:rPr>
                                      <w:sz w:val="18"/>
                                    </w:rPr>
                                  </w:pPr>
                                  <w:r>
                                    <w:rPr>
                                      <w:sz w:val="18"/>
                                    </w:rPr>
                                    <w:t>0.00</w:t>
                                  </w:r>
                                </w:p>
                              </w:tc>
                              <w:tc>
                                <w:tcPr>
                                  <w:tcW w:w="1204" w:type="dxa"/>
                                </w:tcPr>
                                <w:p>
                                  <w:pPr>
                                    <w:pStyle w:val="10"/>
                                    <w:spacing w:before="93" w:line="185" w:lineRule="exact"/>
                                    <w:ind w:left="106"/>
                                    <w:rPr>
                                      <w:b/>
                                      <w:sz w:val="18"/>
                                    </w:rPr>
                                  </w:pPr>
                                  <w:r>
                                    <w:rPr>
                                      <w:b/>
                                      <w:sz w:val="18"/>
                                    </w:rPr>
                                    <w:t>其他</w:t>
                                  </w:r>
                                </w:p>
                              </w:tc>
                              <w:tc>
                                <w:tcPr>
                                  <w:tcW w:w="968" w:type="dxa"/>
                                </w:tcPr>
                                <w:p>
                                  <w:pPr>
                                    <w:pStyle w:val="10"/>
                                    <w:spacing w:before="93" w:line="185" w:lineRule="exact"/>
                                    <w:ind w:right="51"/>
                                    <w:jc w:val="right"/>
                                    <w:rPr>
                                      <w:sz w:val="18"/>
                                    </w:rPr>
                                  </w:pPr>
                                  <w:r>
                                    <w:rPr>
                                      <w:sz w:val="18"/>
                                    </w:rPr>
                                    <w:t>0.00</w:t>
                                  </w:r>
                                </w:p>
                              </w:tc>
                            </w:tr>
                          </w:tbl>
                          <w:p>
                            <w:pPr>
                              <w:pStyle w:val="5"/>
                            </w:pPr>
                          </w:p>
                        </w:txbxContent>
                      </wps:txbx>
                      <wps:bodyPr lIns="0" tIns="0" rIns="0" bIns="0" upright="1"/>
                    </wps:wsp>
                  </a:graphicData>
                </a:graphic>
              </wp:anchor>
            </w:drawing>
          </mc:Choice>
          <mc:Fallback>
            <w:pict>
              <v:shape id="文本框 23" o:spid="_x0000_s1026" o:spt="202" type="#_x0000_t202" style="position:absolute;left:0pt;margin-left:111.7pt;margin-top:20.9pt;height:107.9pt;width:186.5pt;mso-position-horizontal-relative:page;z-index:251674624;mso-width-relative:page;mso-height-relative:page;" filled="f" stroked="f" coordsize="21600,21600" o:gfxdata="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kKQ1tkAAAAKAQAADwAAAAAAAAABACAAAAAiAAAAZHJzL2Rvd25yZXYueG1s&#10;UEsBAhQAFAAAAAgAh07iQGQLIGu+AQAAdQMAAA4AAAAAAAAAAQAgAAAAKA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1"/>
                        <w:gridCol w:w="720"/>
                        <w:gridCol w:w="1204"/>
                        <w:gridCol w:w="9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733" w:type="dxa"/>
                            <w:gridSpan w:val="4"/>
                          </w:tcPr>
                          <w:p>
                            <w:pPr>
                              <w:pStyle w:val="10"/>
                              <w:spacing w:line="205" w:lineRule="exact"/>
                              <w:ind w:left="479"/>
                              <w:rPr>
                                <w:b/>
                                <w:sz w:val="18"/>
                              </w:rPr>
                            </w:pPr>
                            <w:r>
                              <w:rPr>
                                <w:b/>
                                <w:sz w:val="18"/>
                              </w:rPr>
                              <w:t>整后）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841" w:type="dxa"/>
                          </w:tcPr>
                          <w:p>
                            <w:pPr>
                              <w:pStyle w:val="10"/>
                              <w:spacing w:line="160" w:lineRule="exact"/>
                              <w:ind w:left="50"/>
                              <w:rPr>
                                <w:b/>
                                <w:sz w:val="18"/>
                              </w:rPr>
                            </w:pPr>
                            <w:r>
                              <w:rPr>
                                <w:b/>
                                <w:sz w:val="18"/>
                              </w:rPr>
                              <w:t>预算</w:t>
                            </w:r>
                          </w:p>
                        </w:tc>
                        <w:tc>
                          <w:tcPr>
                            <w:tcW w:w="2892" w:type="dxa"/>
                            <w:gridSpan w:val="3"/>
                          </w:tcPr>
                          <w:p>
                            <w:pPr>
                              <w:pStyle w:val="10"/>
                              <w:rPr>
                                <w:rFonts w:ascii="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trPr>
                        <w:tc>
                          <w:tcPr>
                            <w:tcW w:w="841" w:type="dxa"/>
                          </w:tcPr>
                          <w:p>
                            <w:pPr>
                              <w:pStyle w:val="10"/>
                              <w:spacing w:before="106"/>
                              <w:ind w:left="50"/>
                              <w:rPr>
                                <w:b/>
                                <w:sz w:val="18"/>
                              </w:rPr>
                            </w:pPr>
                            <w:r>
                              <w:rPr>
                                <w:b/>
                                <w:w w:val="99"/>
                                <w:sz w:val="18"/>
                              </w:rPr>
                              <w:t>数</w:t>
                            </w:r>
                          </w:p>
                        </w:tc>
                        <w:tc>
                          <w:tcPr>
                            <w:tcW w:w="2892" w:type="dxa"/>
                            <w:gridSpan w:val="3"/>
                          </w:tcPr>
                          <w:p>
                            <w:pPr>
                              <w:pStyle w:val="10"/>
                              <w:spacing w:before="106"/>
                              <w:ind w:left="826"/>
                              <w:rPr>
                                <w:b/>
                                <w:sz w:val="18"/>
                              </w:rPr>
                            </w:pPr>
                            <w:r>
                              <w:rPr>
                                <w:b/>
                                <w:w w:val="99"/>
                                <w:sz w:val="18"/>
                              </w:rPr>
                              <w:t>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9" w:hRule="atLeast"/>
                        </w:trPr>
                        <w:tc>
                          <w:tcPr>
                            <w:tcW w:w="841" w:type="dxa"/>
                          </w:tcPr>
                          <w:p>
                            <w:pPr>
                              <w:pStyle w:val="10"/>
                              <w:spacing w:line="205" w:lineRule="exact"/>
                              <w:ind w:left="50"/>
                              <w:rPr>
                                <w:b/>
                                <w:sz w:val="18"/>
                              </w:rPr>
                            </w:pPr>
                            <w:r>
                              <w:rPr>
                                <w:b/>
                                <w:sz w:val="18"/>
                              </w:rPr>
                              <w:t>其中：</w:t>
                            </w:r>
                          </w:p>
                        </w:tc>
                        <w:tc>
                          <w:tcPr>
                            <w:tcW w:w="720" w:type="dxa"/>
                          </w:tcPr>
                          <w:p>
                            <w:pPr>
                              <w:pStyle w:val="10"/>
                              <w:rPr>
                                <w:rFonts w:ascii="Times New Roman"/>
                                <w:sz w:val="16"/>
                              </w:rPr>
                            </w:pPr>
                          </w:p>
                        </w:tc>
                        <w:tc>
                          <w:tcPr>
                            <w:tcW w:w="1204" w:type="dxa"/>
                          </w:tcPr>
                          <w:p>
                            <w:pPr>
                              <w:pStyle w:val="10"/>
                              <w:spacing w:line="205" w:lineRule="exact"/>
                              <w:ind w:left="106"/>
                              <w:rPr>
                                <w:b/>
                                <w:sz w:val="18"/>
                              </w:rPr>
                            </w:pPr>
                            <w:r>
                              <w:rPr>
                                <w:b/>
                                <w:sz w:val="18"/>
                              </w:rPr>
                              <w:t>其中：</w:t>
                            </w:r>
                          </w:p>
                        </w:tc>
                        <w:tc>
                          <w:tcPr>
                            <w:tcW w:w="968"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41" w:type="dxa"/>
                          </w:tcPr>
                          <w:p>
                            <w:pPr>
                              <w:pStyle w:val="10"/>
                              <w:spacing w:before="40"/>
                              <w:ind w:left="50"/>
                              <w:rPr>
                                <w:b/>
                                <w:sz w:val="18"/>
                              </w:rPr>
                            </w:pPr>
                            <w:r>
                              <w:rPr>
                                <w:b/>
                                <w:sz w:val="18"/>
                              </w:rPr>
                              <w:t>财政</w:t>
                            </w:r>
                          </w:p>
                        </w:tc>
                        <w:tc>
                          <w:tcPr>
                            <w:tcW w:w="720" w:type="dxa"/>
                          </w:tcPr>
                          <w:p>
                            <w:pPr>
                              <w:pStyle w:val="10"/>
                              <w:spacing w:before="40"/>
                              <w:ind w:right="106"/>
                              <w:jc w:val="right"/>
                              <w:rPr>
                                <w:sz w:val="18"/>
                              </w:rPr>
                            </w:pPr>
                            <w:r>
                              <w:rPr>
                                <w:sz w:val="18"/>
                              </w:rPr>
                              <w:t>5.00</w:t>
                            </w:r>
                          </w:p>
                        </w:tc>
                        <w:tc>
                          <w:tcPr>
                            <w:tcW w:w="1204" w:type="dxa"/>
                          </w:tcPr>
                          <w:p>
                            <w:pPr>
                              <w:pStyle w:val="10"/>
                              <w:spacing w:before="40"/>
                              <w:ind w:left="106"/>
                              <w:rPr>
                                <w:b/>
                                <w:sz w:val="18"/>
                              </w:rPr>
                            </w:pPr>
                            <w:r>
                              <w:rPr>
                                <w:b/>
                                <w:sz w:val="18"/>
                              </w:rPr>
                              <w:t>财政</w:t>
                            </w:r>
                          </w:p>
                        </w:tc>
                        <w:tc>
                          <w:tcPr>
                            <w:tcW w:w="968" w:type="dxa"/>
                          </w:tcPr>
                          <w:p>
                            <w:pPr>
                              <w:pStyle w:val="10"/>
                              <w:spacing w:before="40"/>
                              <w:ind w:right="51"/>
                              <w:jc w:val="right"/>
                              <w:rPr>
                                <w:sz w:val="18"/>
                              </w:rPr>
                            </w:pPr>
                            <w:r>
                              <w:rPr>
                                <w:sz w:val="18"/>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841" w:type="dxa"/>
                          </w:tcPr>
                          <w:p>
                            <w:pPr>
                              <w:pStyle w:val="10"/>
                              <w:spacing w:before="40"/>
                              <w:ind w:left="50"/>
                              <w:rPr>
                                <w:b/>
                                <w:sz w:val="18"/>
                              </w:rPr>
                            </w:pPr>
                            <w:r>
                              <w:rPr>
                                <w:b/>
                                <w:sz w:val="18"/>
                              </w:rPr>
                              <w:t>资金</w:t>
                            </w:r>
                          </w:p>
                        </w:tc>
                        <w:tc>
                          <w:tcPr>
                            <w:tcW w:w="720" w:type="dxa"/>
                          </w:tcPr>
                          <w:p>
                            <w:pPr>
                              <w:pStyle w:val="10"/>
                              <w:rPr>
                                <w:rFonts w:ascii="Times New Roman"/>
                                <w:sz w:val="22"/>
                              </w:rPr>
                            </w:pPr>
                          </w:p>
                        </w:tc>
                        <w:tc>
                          <w:tcPr>
                            <w:tcW w:w="1204" w:type="dxa"/>
                          </w:tcPr>
                          <w:p>
                            <w:pPr>
                              <w:pStyle w:val="10"/>
                              <w:spacing w:before="40"/>
                              <w:ind w:left="106"/>
                              <w:rPr>
                                <w:b/>
                                <w:sz w:val="18"/>
                              </w:rPr>
                            </w:pPr>
                            <w:r>
                              <w:rPr>
                                <w:b/>
                                <w:sz w:val="18"/>
                              </w:rPr>
                              <w:t>资金</w:t>
                            </w:r>
                          </w:p>
                        </w:tc>
                        <w:tc>
                          <w:tcPr>
                            <w:tcW w:w="968" w:type="dxa"/>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841" w:type="dxa"/>
                          </w:tcPr>
                          <w:p>
                            <w:pPr>
                              <w:pStyle w:val="10"/>
                              <w:spacing w:before="93" w:line="185" w:lineRule="exact"/>
                              <w:ind w:left="50"/>
                              <w:rPr>
                                <w:b/>
                                <w:sz w:val="18"/>
                              </w:rPr>
                            </w:pPr>
                            <w:r>
                              <w:rPr>
                                <w:b/>
                                <w:sz w:val="18"/>
                              </w:rPr>
                              <w:t>其他</w:t>
                            </w:r>
                          </w:p>
                        </w:tc>
                        <w:tc>
                          <w:tcPr>
                            <w:tcW w:w="720" w:type="dxa"/>
                          </w:tcPr>
                          <w:p>
                            <w:pPr>
                              <w:pStyle w:val="10"/>
                              <w:spacing w:before="93" w:line="185" w:lineRule="exact"/>
                              <w:ind w:right="106"/>
                              <w:jc w:val="right"/>
                              <w:rPr>
                                <w:sz w:val="18"/>
                              </w:rPr>
                            </w:pPr>
                            <w:r>
                              <w:rPr>
                                <w:sz w:val="18"/>
                              </w:rPr>
                              <w:t>0.00</w:t>
                            </w:r>
                          </w:p>
                        </w:tc>
                        <w:tc>
                          <w:tcPr>
                            <w:tcW w:w="1204" w:type="dxa"/>
                          </w:tcPr>
                          <w:p>
                            <w:pPr>
                              <w:pStyle w:val="10"/>
                              <w:spacing w:before="93" w:line="185" w:lineRule="exact"/>
                              <w:ind w:left="106"/>
                              <w:rPr>
                                <w:b/>
                                <w:sz w:val="18"/>
                              </w:rPr>
                            </w:pPr>
                            <w:r>
                              <w:rPr>
                                <w:b/>
                                <w:sz w:val="18"/>
                              </w:rPr>
                              <w:t>其他</w:t>
                            </w:r>
                          </w:p>
                        </w:tc>
                        <w:tc>
                          <w:tcPr>
                            <w:tcW w:w="968" w:type="dxa"/>
                          </w:tcPr>
                          <w:p>
                            <w:pPr>
                              <w:pStyle w:val="10"/>
                              <w:spacing w:before="93" w:line="185" w:lineRule="exact"/>
                              <w:ind w:right="51"/>
                              <w:jc w:val="right"/>
                              <w:rPr>
                                <w:sz w:val="18"/>
                              </w:rPr>
                            </w:pPr>
                            <w:r>
                              <w:rPr>
                                <w:sz w:val="18"/>
                              </w:rPr>
                              <w:t>0.00</w:t>
                            </w:r>
                          </w:p>
                        </w:tc>
                      </w:tr>
                    </w:tbl>
                    <w:p>
                      <w:pPr>
                        <w:pStyle w:val="5"/>
                      </w:pPr>
                    </w:p>
                  </w:txbxContent>
                </v:textbox>
              </v:shape>
            </w:pict>
          </mc:Fallback>
        </mc:AlternateContent>
      </w:r>
      <w:r>
        <w:t>预算安排情况（调</w:t>
      </w:r>
    </w:p>
    <w:p>
      <w:pPr>
        <w:pStyle w:val="5"/>
        <w:rPr>
          <w:b/>
        </w:rPr>
      </w:pPr>
    </w:p>
    <w:p>
      <w:pPr>
        <w:pStyle w:val="5"/>
        <w:spacing w:before="9"/>
        <w:rPr>
          <w:b/>
          <w:sz w:val="12"/>
        </w:rPr>
      </w:pPr>
    </w:p>
    <w:p>
      <w:pPr>
        <w:spacing w:before="0" w:line="168" w:lineRule="exact"/>
        <w:ind w:left="0" w:right="0" w:firstLine="0"/>
        <w:jc w:val="right"/>
        <w:rPr>
          <w:b/>
          <w:sz w:val="18"/>
        </w:rPr>
      </w:pPr>
      <w:r>
        <w:rPr>
          <w:b/>
          <w:w w:val="95"/>
          <w:sz w:val="18"/>
        </w:rPr>
        <w:t>到位</w:t>
      </w:r>
    </w:p>
    <w:p>
      <w:pPr>
        <w:tabs>
          <w:tab w:val="left" w:pos="3326"/>
        </w:tabs>
        <w:spacing w:before="0" w:line="218" w:lineRule="exact"/>
        <w:ind w:left="1665" w:right="0" w:firstLine="0"/>
        <w:jc w:val="left"/>
        <w:rPr>
          <w:sz w:val="18"/>
        </w:rPr>
      </w:pPr>
      <w:r>
        <w:rPr>
          <w:b/>
          <w:position w:val="5"/>
          <w:sz w:val="18"/>
        </w:rPr>
        <w:t>二、</w:t>
      </w:r>
      <w:r>
        <w:rPr>
          <w:b/>
          <w:position w:val="5"/>
          <w:sz w:val="18"/>
        </w:rPr>
        <w:tab/>
      </w:r>
      <w:r>
        <w:rPr>
          <w:sz w:val="18"/>
        </w:rPr>
        <w:t>5.00</w:t>
      </w:r>
    </w:p>
    <w:p>
      <w:pPr>
        <w:pStyle w:val="4"/>
        <w:spacing w:before="31"/>
        <w:ind w:left="1665"/>
      </w:pPr>
      <w:r>
        <w:rPr>
          <w:w w:val="95"/>
        </w:rPr>
        <w:t>预算</w:t>
      </w:r>
    </w:p>
    <w:p>
      <w:pPr>
        <w:spacing w:before="81" w:line="181" w:lineRule="exact"/>
        <w:ind w:left="1665" w:right="0" w:firstLine="0"/>
        <w:jc w:val="left"/>
        <w:rPr>
          <w:b/>
          <w:sz w:val="18"/>
        </w:rPr>
      </w:pPr>
      <w:r>
        <w:rPr>
          <w:b/>
          <w:w w:val="95"/>
          <w:sz w:val="18"/>
        </w:rPr>
        <w:t>执行</w:t>
      </w:r>
    </w:p>
    <w:p>
      <w:pPr>
        <w:pStyle w:val="5"/>
        <w:spacing w:before="6"/>
        <w:rPr>
          <w:b/>
        </w:rPr>
      </w:pPr>
      <w:r>
        <w:br w:type="column"/>
      </w:r>
    </w:p>
    <w:p>
      <w:pPr>
        <w:tabs>
          <w:tab w:val="left" w:pos="2715"/>
        </w:tabs>
        <w:spacing w:before="0"/>
        <w:ind w:left="65" w:right="0" w:firstLine="0"/>
        <w:jc w:val="left"/>
        <w:rPr>
          <w:b/>
          <w:sz w:val="18"/>
        </w:rPr>
      </w:pPr>
      <w:r>
        <w:rPr>
          <w:b/>
          <w:sz w:val="18"/>
        </w:rPr>
        <w:t>资金到位情况</w:t>
      </w:r>
      <w:r>
        <w:rPr>
          <w:b/>
          <w:sz w:val="18"/>
        </w:rPr>
        <w:tab/>
      </w:r>
      <w:r>
        <w:rPr>
          <w:b/>
          <w:sz w:val="18"/>
        </w:rPr>
        <w:t>资金执行情况</w:t>
      </w:r>
    </w:p>
    <w:p>
      <w:pPr>
        <w:pStyle w:val="5"/>
        <w:rPr>
          <w:b/>
        </w:rPr>
      </w:pPr>
    </w:p>
    <w:p>
      <w:pPr>
        <w:pStyle w:val="5"/>
        <w:spacing w:before="9"/>
        <w:rPr>
          <w:b/>
          <w:sz w:val="12"/>
        </w:rPr>
      </w:pPr>
    </w:p>
    <w:p>
      <w:pPr>
        <w:tabs>
          <w:tab w:val="left" w:pos="1827"/>
          <w:tab w:val="left" w:pos="4323"/>
        </w:tabs>
        <w:spacing w:before="0"/>
        <w:ind w:left="1251" w:right="0" w:firstLine="0"/>
        <w:jc w:val="left"/>
        <w:rPr>
          <w:sz w:val="18"/>
        </w:rPr>
      </w:pPr>
      <w:r>
        <w:rPr>
          <w:sz w:val="18"/>
        </w:rPr>
        <w:t>5.00</w:t>
      </w:r>
      <w:r>
        <w:rPr>
          <w:sz w:val="18"/>
        </w:rPr>
        <w:tab/>
      </w:r>
      <w:r>
        <w:rPr>
          <w:b/>
          <w:sz w:val="18"/>
        </w:rPr>
        <w:t>执行数</w:t>
      </w:r>
      <w:r>
        <w:rPr>
          <w:b/>
          <w:sz w:val="18"/>
        </w:rPr>
        <w:tab/>
      </w:r>
      <w:r>
        <w:rPr>
          <w:spacing w:val="-5"/>
          <w:sz w:val="18"/>
        </w:rPr>
        <w:t>5.00</w:t>
      </w:r>
    </w:p>
    <w:p>
      <w:pPr>
        <w:pStyle w:val="5"/>
        <w:rPr>
          <w:sz w:val="20"/>
        </w:rPr>
      </w:pPr>
    </w:p>
    <w:p>
      <w:pPr>
        <w:pStyle w:val="4"/>
        <w:spacing w:before="137" w:line="131" w:lineRule="exact"/>
        <w:ind w:left="1783" w:right="1958"/>
        <w:jc w:val="center"/>
      </w:pPr>
      <w:r>
        <w:t>其中：财政</w:t>
      </w:r>
    </w:p>
    <w:p>
      <w:pPr>
        <w:spacing w:before="81" w:line="324" w:lineRule="auto"/>
        <w:ind w:left="626" w:right="1574" w:hanging="406"/>
        <w:jc w:val="left"/>
        <w:rPr>
          <w:b/>
          <w:sz w:val="18"/>
        </w:rPr>
      </w:pPr>
      <w:r>
        <w:br w:type="column"/>
      </w:r>
      <w:r>
        <w:rPr>
          <w:b/>
          <w:sz w:val="18"/>
        </w:rPr>
        <w:t>预算执行进度(%)</w:t>
      </w:r>
    </w:p>
    <w:p>
      <w:pPr>
        <w:spacing w:after="0" w:line="324" w:lineRule="auto"/>
        <w:jc w:val="left"/>
        <w:rPr>
          <w:sz w:val="18"/>
        </w:rPr>
        <w:sectPr>
          <w:type w:val="continuous"/>
          <w:pgSz w:w="11910" w:h="16840"/>
          <w:pgMar w:top="1580" w:right="0" w:bottom="280" w:left="0" w:header="720" w:footer="720" w:gutter="0"/>
          <w:cols w:equalWidth="0" w:num="3">
            <w:col w:w="4263" w:space="40"/>
            <w:col w:w="4685" w:space="39"/>
            <w:col w:w="2883"/>
          </w:cols>
        </w:sectPr>
      </w:pPr>
    </w:p>
    <w:p>
      <w:pPr>
        <w:tabs>
          <w:tab w:val="left" w:pos="6129"/>
        </w:tabs>
        <w:spacing w:before="131"/>
        <w:ind w:left="1665" w:right="0" w:firstLine="0"/>
        <w:jc w:val="left"/>
        <w:rPr>
          <w:b/>
          <w:sz w:val="18"/>
        </w:rPr>
      </w:pPr>
      <w:r>
        <w:rPr>
          <w:b/>
          <w:sz w:val="18"/>
        </w:rPr>
        <w:t>情况</w:t>
      </w:r>
      <w:r>
        <w:rPr>
          <w:b/>
          <w:sz w:val="18"/>
        </w:rPr>
        <w:tab/>
      </w:r>
      <w:r>
        <w:rPr>
          <w:b/>
          <w:position w:val="-4"/>
          <w:sz w:val="18"/>
        </w:rPr>
        <w:t>资金</w:t>
      </w:r>
    </w:p>
    <w:p>
      <w:pPr>
        <w:pStyle w:val="5"/>
        <w:spacing w:before="25"/>
        <w:jc w:val="right"/>
      </w:pPr>
      <w:r>
        <w:br w:type="column"/>
      </w:r>
      <w:r>
        <w:t>5.00</w:t>
      </w:r>
    </w:p>
    <w:p>
      <w:pPr>
        <w:pStyle w:val="5"/>
        <w:spacing w:line="206" w:lineRule="exact"/>
        <w:ind w:left="808"/>
      </w:pPr>
      <w:r>
        <w:br w:type="column"/>
      </w:r>
      <w:r>
        <w:t>100.00</w:t>
      </w:r>
    </w:p>
    <w:p>
      <w:pPr>
        <w:spacing w:after="0" w:line="206" w:lineRule="exact"/>
        <w:sectPr>
          <w:type w:val="continuous"/>
          <w:pgSz w:w="11910" w:h="16840"/>
          <w:pgMar w:top="1580" w:right="0" w:bottom="280" w:left="0" w:header="720" w:footer="720" w:gutter="0"/>
          <w:cols w:equalWidth="0" w:num="3">
            <w:col w:w="6530" w:space="430"/>
            <w:col w:w="2027" w:space="40"/>
            <w:col w:w="2883"/>
          </w:cols>
        </w:sectPr>
      </w:pPr>
    </w:p>
    <w:p>
      <w:pPr>
        <w:pStyle w:val="5"/>
        <w:spacing w:before="12"/>
        <w:rPr>
          <w:sz w:val="20"/>
        </w:rPr>
      </w:pPr>
    </w:p>
    <w:p>
      <w:pPr>
        <w:tabs>
          <w:tab w:val="left" w:pos="8625"/>
        </w:tabs>
        <w:spacing w:before="75"/>
        <w:ind w:left="6129" w:right="0" w:firstLine="0"/>
        <w:jc w:val="left"/>
        <w:rPr>
          <w:sz w:val="18"/>
        </w:rPr>
      </w:pPr>
      <w:r>
        <w:rPr>
          <w:b/>
          <w:sz w:val="18"/>
        </w:rPr>
        <w:t>其他</w:t>
      </w:r>
      <w:r>
        <w:rPr>
          <w:b/>
          <w:sz w:val="18"/>
        </w:rPr>
        <w:tab/>
      </w:r>
      <w:r>
        <w:rPr>
          <w:sz w:val="18"/>
        </w:rPr>
        <w:t>0.00</w:t>
      </w:r>
    </w:p>
    <w:p>
      <w:pPr>
        <w:pStyle w:val="5"/>
        <w:spacing w:before="12"/>
        <w:rPr>
          <w:sz w:val="8"/>
        </w:rPr>
      </w:pPr>
    </w:p>
    <w:p>
      <w:pPr>
        <w:spacing w:after="0"/>
        <w:rPr>
          <w:sz w:val="8"/>
        </w:rPr>
        <w:sectPr>
          <w:type w:val="continuous"/>
          <w:pgSz w:w="11910" w:h="16840"/>
          <w:pgMar w:top="1580" w:right="0" w:bottom="280" w:left="0" w:header="720" w:footer="720" w:gutter="0"/>
          <w:cols w:space="720" w:num="1"/>
        </w:sectPr>
      </w:pPr>
    </w:p>
    <w:p>
      <w:pPr>
        <w:pStyle w:val="5"/>
      </w:pPr>
    </w:p>
    <w:p>
      <w:pPr>
        <w:pStyle w:val="4"/>
        <w:tabs>
          <w:tab w:val="left" w:pos="6614"/>
        </w:tabs>
        <w:spacing w:line="193" w:lineRule="exact"/>
        <w:ind w:left="3156"/>
      </w:pPr>
      <w:r>
        <w:t>年度预期目标</w:t>
      </w:r>
      <w:r>
        <w:tab/>
      </w:r>
      <w:r>
        <w:t>具体完成情</w:t>
      </w:r>
      <w:r>
        <w:rPr>
          <w:spacing w:val="-20"/>
        </w:rPr>
        <w:t>况</w:t>
      </w:r>
    </w:p>
    <w:p>
      <w:pPr>
        <w:spacing w:before="0" w:line="193" w:lineRule="exact"/>
        <w:ind w:left="1665" w:right="0" w:firstLine="0"/>
        <w:jc w:val="left"/>
        <w:rPr>
          <w:b/>
          <w:sz w:val="18"/>
        </w:rPr>
      </w:pPr>
      <w:r>
        <w:rPr>
          <w:b/>
          <w:sz w:val="18"/>
        </w:rPr>
        <w:t>三、</w:t>
      </w:r>
    </w:p>
    <w:p>
      <w:pPr>
        <w:spacing w:before="75" w:line="324" w:lineRule="auto"/>
        <w:ind w:left="1601" w:right="1663" w:firstLine="0"/>
        <w:jc w:val="center"/>
        <w:rPr>
          <w:b/>
          <w:sz w:val="18"/>
        </w:rPr>
      </w:pPr>
      <w:r>
        <w:br w:type="column"/>
      </w:r>
      <w:r>
        <w:rPr>
          <w:b/>
          <w:sz w:val="18"/>
        </w:rPr>
        <w:t>总体完成率(%)</w:t>
      </w:r>
    </w:p>
    <w:p>
      <w:pPr>
        <w:spacing w:after="0" w:line="324" w:lineRule="auto"/>
        <w:jc w:val="center"/>
        <w:rPr>
          <w:sz w:val="18"/>
        </w:rPr>
        <w:sectPr>
          <w:type w:val="continuous"/>
          <w:pgSz w:w="11910" w:h="16840"/>
          <w:pgMar w:top="1580" w:right="0" w:bottom="280" w:left="0" w:header="720" w:footer="720" w:gutter="0"/>
          <w:cols w:equalWidth="0" w:num="2">
            <w:col w:w="7697" w:space="40"/>
            <w:col w:w="4173"/>
          </w:cols>
        </w:sectPr>
      </w:pPr>
    </w:p>
    <w:p>
      <w:pPr>
        <w:tabs>
          <w:tab w:val="left" w:pos="2284"/>
        </w:tabs>
        <w:spacing w:before="1" w:line="324" w:lineRule="auto"/>
        <w:ind w:left="1665" w:right="0" w:firstLine="0"/>
        <w:jc w:val="left"/>
        <w:rPr>
          <w:sz w:val="18"/>
        </w:rPr>
      </w:pPr>
      <w:r>
        <w:rPr>
          <w:b/>
          <w:sz w:val="18"/>
        </w:rPr>
        <w:t>目标</w:t>
      </w:r>
      <w:r>
        <w:rPr>
          <w:b/>
          <w:sz w:val="18"/>
        </w:rPr>
        <w:tab/>
      </w:r>
      <w:r>
        <w:rPr>
          <w:sz w:val="18"/>
        </w:rPr>
        <w:t>综合服务中心按全市服务中心进行</w:t>
      </w:r>
      <w:r>
        <w:rPr>
          <w:b/>
          <w:sz w:val="18"/>
        </w:rPr>
        <w:t>完成</w:t>
      </w:r>
      <w:r>
        <w:rPr>
          <w:b/>
          <w:sz w:val="18"/>
        </w:rPr>
        <w:tab/>
      </w:r>
      <w:r>
        <w:rPr>
          <w:sz w:val="18"/>
        </w:rPr>
        <w:t>改造建设</w:t>
      </w:r>
      <w:r>
        <w:rPr>
          <w:spacing w:val="-58"/>
          <w:sz w:val="18"/>
        </w:rPr>
        <w:t>，</w:t>
      </w:r>
      <w:r>
        <w:rPr>
          <w:sz w:val="18"/>
        </w:rPr>
        <w:t>为便民服务工作打造示</w:t>
      </w:r>
      <w:r>
        <w:rPr>
          <w:spacing w:val="-19"/>
          <w:sz w:val="18"/>
        </w:rPr>
        <w:t>范</w:t>
      </w:r>
      <w:r>
        <w:rPr>
          <w:b/>
          <w:sz w:val="18"/>
        </w:rPr>
        <w:t>情况</w:t>
      </w:r>
      <w:r>
        <w:rPr>
          <w:b/>
          <w:sz w:val="18"/>
        </w:rPr>
        <w:tab/>
      </w:r>
      <w:r>
        <w:rPr>
          <w:sz w:val="18"/>
        </w:rPr>
        <w:t>亮点</w:t>
      </w:r>
    </w:p>
    <w:p>
      <w:pPr>
        <w:pStyle w:val="5"/>
        <w:spacing w:before="1" w:line="324" w:lineRule="auto"/>
        <w:ind w:left="175"/>
      </w:pPr>
      <w:r>
        <w:br w:type="column"/>
      </w:r>
      <w:r>
        <w:t>综合服务中心按全市服务中心进行</w:t>
      </w:r>
      <w:r>
        <w:rPr>
          <w:spacing w:val="-9"/>
        </w:rPr>
        <w:t>改造建设，为便民服务工作打造示范</w:t>
      </w:r>
      <w:r>
        <w:t>亮点</w:t>
      </w:r>
    </w:p>
    <w:p>
      <w:pPr>
        <w:pStyle w:val="5"/>
      </w:pPr>
      <w:r>
        <w:br w:type="column"/>
      </w:r>
    </w:p>
    <w:p>
      <w:pPr>
        <w:pStyle w:val="5"/>
        <w:spacing w:before="8"/>
      </w:pPr>
    </w:p>
    <w:p>
      <w:pPr>
        <w:pStyle w:val="5"/>
        <w:ind w:left="1631" w:right="1512"/>
        <w:jc w:val="center"/>
      </w:pPr>
      <w:r>
        <w:t>100.00</w:t>
      </w:r>
    </w:p>
    <w:p>
      <w:pPr>
        <w:spacing w:after="0"/>
        <w:jc w:val="center"/>
        <w:sectPr>
          <w:type w:val="continuous"/>
          <w:pgSz w:w="11910" w:h="16840"/>
          <w:pgMar w:top="1580" w:right="0" w:bottom="280" w:left="0" w:header="720" w:footer="720" w:gutter="0"/>
          <w:cols w:equalWidth="0" w:num="3">
            <w:col w:w="5108" w:space="40"/>
            <w:col w:w="2999" w:space="39"/>
            <w:col w:w="3724"/>
          </w:cols>
        </w:sectPr>
      </w:pPr>
    </w:p>
    <w:p>
      <w:pPr>
        <w:pStyle w:val="5"/>
        <w:tabs>
          <w:tab w:val="left" w:pos="5323"/>
        </w:tabs>
        <w:spacing w:before="2"/>
        <w:ind w:left="2284"/>
      </w:pPr>
      <w:r>
        <w:t>确保省委迎检工作顺利完成</w:t>
      </w:r>
      <w:r>
        <w:tab/>
      </w:r>
      <w:r>
        <w:t>确保省委迎检工作顺利完成</w:t>
      </w:r>
    </w:p>
    <w:p>
      <w:pPr>
        <w:spacing w:after="0"/>
        <w:sectPr>
          <w:type w:val="continuous"/>
          <w:pgSz w:w="11910" w:h="16840"/>
          <w:pgMar w:top="1580" w:right="0" w:bottom="280" w:left="0" w:header="720" w:footer="720" w:gutter="0"/>
          <w:cols w:space="720" w:num="1"/>
        </w:sectPr>
      </w:pPr>
    </w:p>
    <w:p>
      <w:pPr>
        <w:pStyle w:val="5"/>
        <w:spacing w:before="6"/>
        <w:rPr>
          <w:sz w:val="13"/>
        </w:rPr>
      </w:pPr>
    </w:p>
    <w:p>
      <w:pPr>
        <w:pStyle w:val="4"/>
        <w:ind w:right="374"/>
        <w:jc w:val="right"/>
      </w:pPr>
      <w:r>
        <mc:AlternateContent>
          <mc:Choice Requires="wps">
            <w:drawing>
              <wp:anchor distT="0" distB="0" distL="114300" distR="114300" simplePos="0" relativeHeight="251675648" behindDoc="0" locked="0" layoutInCell="1" allowOverlap="1">
                <wp:simplePos x="0" y="0"/>
                <wp:positionH relativeFrom="page">
                  <wp:posOffset>1025525</wp:posOffset>
                </wp:positionH>
                <wp:positionV relativeFrom="paragraph">
                  <wp:posOffset>313055</wp:posOffset>
                </wp:positionV>
                <wp:extent cx="2214245" cy="1104900"/>
                <wp:effectExtent l="0" t="0" r="0" b="0"/>
                <wp:wrapNone/>
                <wp:docPr id="30" name="文本框 24"/>
                <wp:cNvGraphicFramePr/>
                <a:graphic xmlns:a="http://schemas.openxmlformats.org/drawingml/2006/main">
                  <a:graphicData uri="http://schemas.microsoft.com/office/word/2010/wordprocessingShape">
                    <wps:wsp>
                      <wps:cNvSpPr txBox="1"/>
                      <wps:spPr>
                        <a:xfrm>
                          <a:off x="0" y="0"/>
                          <a:ext cx="2214245" cy="110490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79"/>
                              <w:gridCol w:w="709"/>
                              <w:gridCol w:w="900"/>
                              <w:gridCol w:w="713"/>
                              <w:gridCol w:w="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79" w:type="dxa"/>
                                </w:tcPr>
                                <w:p>
                                  <w:pPr>
                                    <w:pStyle w:val="10"/>
                                    <w:spacing w:line="205" w:lineRule="exact"/>
                                    <w:ind w:left="50"/>
                                    <w:rPr>
                                      <w:b/>
                                      <w:sz w:val="18"/>
                                    </w:rPr>
                                  </w:pPr>
                                  <w:r>
                                    <w:rPr>
                                      <w:b/>
                                      <w:sz w:val="18"/>
                                    </w:rPr>
                                    <w:t>四、</w:t>
                                  </w:r>
                                </w:p>
                              </w:tc>
                              <w:tc>
                                <w:tcPr>
                                  <w:tcW w:w="2907" w:type="dxa"/>
                                  <w:gridSpan w:val="4"/>
                                  <w:vMerge w:val="restart"/>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79" w:type="dxa"/>
                                </w:tcPr>
                                <w:p>
                                  <w:pPr>
                                    <w:pStyle w:val="10"/>
                                    <w:spacing w:before="40"/>
                                    <w:ind w:left="50"/>
                                    <w:rPr>
                                      <w:b/>
                                      <w:sz w:val="18"/>
                                    </w:rPr>
                                  </w:pPr>
                                  <w:r>
                                    <w:rPr>
                                      <w:b/>
                                      <w:sz w:val="18"/>
                                    </w:rPr>
                                    <w:t>年度</w:t>
                                  </w:r>
                                </w:p>
                              </w:tc>
                              <w:tc>
                                <w:tcPr>
                                  <w:tcW w:w="2907" w:type="dxa"/>
                                  <w:gridSpan w:val="4"/>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79" w:type="dxa"/>
                                </w:tcPr>
                                <w:p>
                                  <w:pPr>
                                    <w:pStyle w:val="10"/>
                                    <w:spacing w:before="40"/>
                                    <w:ind w:left="50"/>
                                    <w:rPr>
                                      <w:b/>
                                      <w:sz w:val="18"/>
                                    </w:rPr>
                                  </w:pPr>
                                  <w:r>
                                    <w:rPr>
                                      <w:b/>
                                      <w:sz w:val="18"/>
                                    </w:rPr>
                                    <w:t>绩效</w:t>
                                  </w:r>
                                </w:p>
                              </w:tc>
                              <w:tc>
                                <w:tcPr>
                                  <w:tcW w:w="709" w:type="dxa"/>
                                </w:tcPr>
                                <w:p>
                                  <w:pPr>
                                    <w:pStyle w:val="10"/>
                                    <w:spacing w:before="40"/>
                                    <w:ind w:right="177"/>
                                    <w:jc w:val="right"/>
                                    <w:rPr>
                                      <w:b/>
                                      <w:sz w:val="18"/>
                                    </w:rPr>
                                  </w:pPr>
                                  <w:r>
                                    <w:rPr>
                                      <w:b/>
                                      <w:w w:val="95"/>
                                      <w:sz w:val="18"/>
                                    </w:rPr>
                                    <w:t>一级</w:t>
                                  </w:r>
                                </w:p>
                              </w:tc>
                              <w:tc>
                                <w:tcPr>
                                  <w:tcW w:w="900" w:type="dxa"/>
                                </w:tcPr>
                                <w:p>
                                  <w:pPr>
                                    <w:pStyle w:val="10"/>
                                    <w:spacing w:before="40"/>
                                    <w:ind w:left="160" w:right="157"/>
                                    <w:jc w:val="center"/>
                                    <w:rPr>
                                      <w:b/>
                                      <w:sz w:val="18"/>
                                    </w:rPr>
                                  </w:pPr>
                                  <w:r>
                                    <w:rPr>
                                      <w:b/>
                                      <w:sz w:val="18"/>
                                    </w:rPr>
                                    <w:t>二级指</w:t>
                                  </w:r>
                                </w:p>
                              </w:tc>
                              <w:tc>
                                <w:tcPr>
                                  <w:tcW w:w="713" w:type="dxa"/>
                                </w:tcPr>
                                <w:p>
                                  <w:pPr>
                                    <w:pStyle w:val="10"/>
                                    <w:spacing w:before="40"/>
                                    <w:ind w:left="157" w:right="154"/>
                                    <w:jc w:val="center"/>
                                    <w:rPr>
                                      <w:b/>
                                      <w:sz w:val="18"/>
                                    </w:rPr>
                                  </w:pPr>
                                  <w:r>
                                    <w:rPr>
                                      <w:b/>
                                      <w:sz w:val="18"/>
                                    </w:rPr>
                                    <w:t>三级</w:t>
                                  </w:r>
                                </w:p>
                              </w:tc>
                              <w:tc>
                                <w:tcPr>
                                  <w:tcW w:w="585" w:type="dxa"/>
                                </w:tcPr>
                                <w:p>
                                  <w:pPr>
                                    <w:pStyle w:val="10"/>
                                    <w:spacing w:before="40"/>
                                    <w:ind w:right="47"/>
                                    <w:jc w:val="right"/>
                                    <w:rPr>
                                      <w:b/>
                                      <w:sz w:val="18"/>
                                    </w:rPr>
                                  </w:pPr>
                                  <w:r>
                                    <w:rPr>
                                      <w:b/>
                                      <w:w w:val="95"/>
                                      <w:sz w:val="18"/>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79" w:type="dxa"/>
                                </w:tcPr>
                                <w:p>
                                  <w:pPr>
                                    <w:pStyle w:val="10"/>
                                    <w:spacing w:before="40"/>
                                    <w:ind w:left="50"/>
                                    <w:rPr>
                                      <w:b/>
                                      <w:sz w:val="18"/>
                                    </w:rPr>
                                  </w:pPr>
                                  <w:r>
                                    <w:rPr>
                                      <w:b/>
                                      <w:sz w:val="18"/>
                                    </w:rPr>
                                    <w:t>指标</w:t>
                                  </w:r>
                                </w:p>
                              </w:tc>
                              <w:tc>
                                <w:tcPr>
                                  <w:tcW w:w="709" w:type="dxa"/>
                                </w:tcPr>
                                <w:p>
                                  <w:pPr>
                                    <w:pStyle w:val="10"/>
                                    <w:spacing w:before="40"/>
                                    <w:ind w:right="177"/>
                                    <w:jc w:val="right"/>
                                    <w:rPr>
                                      <w:b/>
                                      <w:sz w:val="18"/>
                                    </w:rPr>
                                  </w:pPr>
                                  <w:r>
                                    <w:rPr>
                                      <w:b/>
                                      <w:w w:val="95"/>
                                      <w:sz w:val="18"/>
                                    </w:rPr>
                                    <w:t>指标</w:t>
                                  </w:r>
                                </w:p>
                              </w:tc>
                              <w:tc>
                                <w:tcPr>
                                  <w:tcW w:w="900" w:type="dxa"/>
                                </w:tcPr>
                                <w:p>
                                  <w:pPr>
                                    <w:pStyle w:val="10"/>
                                    <w:spacing w:before="40"/>
                                    <w:jc w:val="center"/>
                                    <w:rPr>
                                      <w:b/>
                                      <w:sz w:val="18"/>
                                    </w:rPr>
                                  </w:pPr>
                                  <w:r>
                                    <w:rPr>
                                      <w:b/>
                                      <w:w w:val="99"/>
                                      <w:sz w:val="18"/>
                                    </w:rPr>
                                    <w:t>标</w:t>
                                  </w:r>
                                </w:p>
                              </w:tc>
                              <w:tc>
                                <w:tcPr>
                                  <w:tcW w:w="713" w:type="dxa"/>
                                </w:tcPr>
                                <w:p>
                                  <w:pPr>
                                    <w:pStyle w:val="10"/>
                                    <w:spacing w:before="40"/>
                                    <w:ind w:left="157" w:right="154"/>
                                    <w:jc w:val="center"/>
                                    <w:rPr>
                                      <w:b/>
                                      <w:sz w:val="18"/>
                                    </w:rPr>
                                  </w:pPr>
                                  <w:r>
                                    <w:rPr>
                                      <w:b/>
                                      <w:sz w:val="18"/>
                                    </w:rPr>
                                    <w:t>指标</w:t>
                                  </w:r>
                                </w:p>
                              </w:tc>
                              <w:tc>
                                <w:tcPr>
                                  <w:tcW w:w="585" w:type="dxa"/>
                                </w:tcPr>
                                <w:p>
                                  <w:pPr>
                                    <w:pStyle w:val="10"/>
                                    <w:spacing w:before="40"/>
                                    <w:ind w:right="47"/>
                                    <w:jc w:val="right"/>
                                    <w:rPr>
                                      <w:b/>
                                      <w:sz w:val="18"/>
                                    </w:rPr>
                                  </w:pPr>
                                  <w:r>
                                    <w:rPr>
                                      <w:b/>
                                      <w:w w:val="95"/>
                                      <w:sz w:val="18"/>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79" w:type="dxa"/>
                                </w:tcPr>
                                <w:p>
                                  <w:pPr>
                                    <w:pStyle w:val="10"/>
                                    <w:spacing w:before="40"/>
                                    <w:ind w:left="50"/>
                                    <w:rPr>
                                      <w:b/>
                                      <w:sz w:val="18"/>
                                    </w:rPr>
                                  </w:pPr>
                                  <w:r>
                                    <w:rPr>
                                      <w:b/>
                                      <w:sz w:val="18"/>
                                    </w:rPr>
                                    <w:t>完成</w:t>
                                  </w:r>
                                </w:p>
                              </w:tc>
                              <w:tc>
                                <w:tcPr>
                                  <w:tcW w:w="709" w:type="dxa"/>
                                </w:tcPr>
                                <w:p>
                                  <w:pPr>
                                    <w:pStyle w:val="10"/>
                                    <w:rPr>
                                      <w:rFonts w:ascii="Times New Roman"/>
                                      <w:sz w:val="22"/>
                                    </w:rPr>
                                  </w:pPr>
                                </w:p>
                              </w:tc>
                              <w:tc>
                                <w:tcPr>
                                  <w:tcW w:w="900" w:type="dxa"/>
                                </w:tcPr>
                                <w:p>
                                  <w:pPr>
                                    <w:pStyle w:val="10"/>
                                    <w:rPr>
                                      <w:rFonts w:ascii="Times New Roman"/>
                                      <w:sz w:val="22"/>
                                    </w:rPr>
                                  </w:pPr>
                                </w:p>
                              </w:tc>
                              <w:tc>
                                <w:tcPr>
                                  <w:tcW w:w="713" w:type="dxa"/>
                                </w:tcPr>
                                <w:p>
                                  <w:pPr>
                                    <w:pStyle w:val="10"/>
                                    <w:rPr>
                                      <w:rFonts w:ascii="Times New Roman"/>
                                      <w:sz w:val="22"/>
                                    </w:rPr>
                                  </w:pPr>
                                </w:p>
                              </w:tc>
                              <w:tc>
                                <w:tcPr>
                                  <w:tcW w:w="585" w:type="dxa"/>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79" w:type="dxa"/>
                                </w:tcPr>
                                <w:p>
                                  <w:pPr>
                                    <w:pStyle w:val="10"/>
                                    <w:spacing w:before="40" w:line="185" w:lineRule="exact"/>
                                    <w:ind w:left="50"/>
                                    <w:rPr>
                                      <w:b/>
                                      <w:sz w:val="18"/>
                                    </w:rPr>
                                  </w:pPr>
                                  <w:r>
                                    <w:rPr>
                                      <w:b/>
                                      <w:sz w:val="18"/>
                                    </w:rPr>
                                    <w:t>情况</w:t>
                                  </w:r>
                                </w:p>
                              </w:tc>
                              <w:tc>
                                <w:tcPr>
                                  <w:tcW w:w="709" w:type="dxa"/>
                                </w:tcPr>
                                <w:p>
                                  <w:pPr>
                                    <w:pStyle w:val="10"/>
                                    <w:rPr>
                                      <w:rFonts w:ascii="Times New Roman"/>
                                      <w:sz w:val="16"/>
                                    </w:rPr>
                                  </w:pPr>
                                </w:p>
                              </w:tc>
                              <w:tc>
                                <w:tcPr>
                                  <w:tcW w:w="900" w:type="dxa"/>
                                </w:tcPr>
                                <w:p>
                                  <w:pPr>
                                    <w:pStyle w:val="10"/>
                                    <w:rPr>
                                      <w:rFonts w:ascii="Times New Roman"/>
                                      <w:sz w:val="16"/>
                                    </w:rPr>
                                  </w:pPr>
                                </w:p>
                              </w:tc>
                              <w:tc>
                                <w:tcPr>
                                  <w:tcW w:w="713" w:type="dxa"/>
                                </w:tcPr>
                                <w:p>
                                  <w:pPr>
                                    <w:pStyle w:val="10"/>
                                    <w:rPr>
                                      <w:rFonts w:ascii="Times New Roman"/>
                                      <w:sz w:val="16"/>
                                    </w:rPr>
                                  </w:pPr>
                                </w:p>
                              </w:tc>
                              <w:tc>
                                <w:tcPr>
                                  <w:tcW w:w="585"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24" o:spid="_x0000_s1026" o:spt="202" type="#_x0000_t202" style="position:absolute;left:0pt;margin-left:80.75pt;margin-top:24.65pt;height:87pt;width:174.35pt;mso-position-horizontal-relative:page;z-index:251675648;mso-width-relative:page;mso-height-relative:page;" filled="f" stroked="f" coordsize="21600,21600" o:gfxdata="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ALXzbZAAAACgEAAA8AAAAAAAAAAQAgAAAAIgAAAGRycy9kb3ducmV2LnhtbFBL&#10;AQIUABQAAAAIAIdO4kB3LBLEvAEAAHUDAAAOAAAAAAAAAAEAIAAAACgBAABkcnMvZTJvRG9jLnht&#10;bFBLBQYAAAAABgAGAFkBAABW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79"/>
                        <w:gridCol w:w="709"/>
                        <w:gridCol w:w="900"/>
                        <w:gridCol w:w="713"/>
                        <w:gridCol w:w="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79" w:type="dxa"/>
                          </w:tcPr>
                          <w:p>
                            <w:pPr>
                              <w:pStyle w:val="10"/>
                              <w:spacing w:line="205" w:lineRule="exact"/>
                              <w:ind w:left="50"/>
                              <w:rPr>
                                <w:b/>
                                <w:sz w:val="18"/>
                              </w:rPr>
                            </w:pPr>
                            <w:r>
                              <w:rPr>
                                <w:b/>
                                <w:sz w:val="18"/>
                              </w:rPr>
                              <w:t>四、</w:t>
                            </w:r>
                          </w:p>
                        </w:tc>
                        <w:tc>
                          <w:tcPr>
                            <w:tcW w:w="2907" w:type="dxa"/>
                            <w:gridSpan w:val="4"/>
                            <w:vMerge w:val="restart"/>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79" w:type="dxa"/>
                          </w:tcPr>
                          <w:p>
                            <w:pPr>
                              <w:pStyle w:val="10"/>
                              <w:spacing w:before="40"/>
                              <w:ind w:left="50"/>
                              <w:rPr>
                                <w:b/>
                                <w:sz w:val="18"/>
                              </w:rPr>
                            </w:pPr>
                            <w:r>
                              <w:rPr>
                                <w:b/>
                                <w:sz w:val="18"/>
                              </w:rPr>
                              <w:t>年度</w:t>
                            </w:r>
                          </w:p>
                        </w:tc>
                        <w:tc>
                          <w:tcPr>
                            <w:tcW w:w="2907" w:type="dxa"/>
                            <w:gridSpan w:val="4"/>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79" w:type="dxa"/>
                          </w:tcPr>
                          <w:p>
                            <w:pPr>
                              <w:pStyle w:val="10"/>
                              <w:spacing w:before="40"/>
                              <w:ind w:left="50"/>
                              <w:rPr>
                                <w:b/>
                                <w:sz w:val="18"/>
                              </w:rPr>
                            </w:pPr>
                            <w:r>
                              <w:rPr>
                                <w:b/>
                                <w:sz w:val="18"/>
                              </w:rPr>
                              <w:t>绩效</w:t>
                            </w:r>
                          </w:p>
                        </w:tc>
                        <w:tc>
                          <w:tcPr>
                            <w:tcW w:w="709" w:type="dxa"/>
                          </w:tcPr>
                          <w:p>
                            <w:pPr>
                              <w:pStyle w:val="10"/>
                              <w:spacing w:before="40"/>
                              <w:ind w:right="177"/>
                              <w:jc w:val="right"/>
                              <w:rPr>
                                <w:b/>
                                <w:sz w:val="18"/>
                              </w:rPr>
                            </w:pPr>
                            <w:r>
                              <w:rPr>
                                <w:b/>
                                <w:w w:val="95"/>
                                <w:sz w:val="18"/>
                              </w:rPr>
                              <w:t>一级</w:t>
                            </w:r>
                          </w:p>
                        </w:tc>
                        <w:tc>
                          <w:tcPr>
                            <w:tcW w:w="900" w:type="dxa"/>
                          </w:tcPr>
                          <w:p>
                            <w:pPr>
                              <w:pStyle w:val="10"/>
                              <w:spacing w:before="40"/>
                              <w:ind w:left="160" w:right="157"/>
                              <w:jc w:val="center"/>
                              <w:rPr>
                                <w:b/>
                                <w:sz w:val="18"/>
                              </w:rPr>
                            </w:pPr>
                            <w:r>
                              <w:rPr>
                                <w:b/>
                                <w:sz w:val="18"/>
                              </w:rPr>
                              <w:t>二级指</w:t>
                            </w:r>
                          </w:p>
                        </w:tc>
                        <w:tc>
                          <w:tcPr>
                            <w:tcW w:w="713" w:type="dxa"/>
                          </w:tcPr>
                          <w:p>
                            <w:pPr>
                              <w:pStyle w:val="10"/>
                              <w:spacing w:before="40"/>
                              <w:ind w:left="157" w:right="154"/>
                              <w:jc w:val="center"/>
                              <w:rPr>
                                <w:b/>
                                <w:sz w:val="18"/>
                              </w:rPr>
                            </w:pPr>
                            <w:r>
                              <w:rPr>
                                <w:b/>
                                <w:sz w:val="18"/>
                              </w:rPr>
                              <w:t>三级</w:t>
                            </w:r>
                          </w:p>
                        </w:tc>
                        <w:tc>
                          <w:tcPr>
                            <w:tcW w:w="585" w:type="dxa"/>
                          </w:tcPr>
                          <w:p>
                            <w:pPr>
                              <w:pStyle w:val="10"/>
                              <w:spacing w:before="40"/>
                              <w:ind w:right="47"/>
                              <w:jc w:val="right"/>
                              <w:rPr>
                                <w:b/>
                                <w:sz w:val="18"/>
                              </w:rPr>
                            </w:pPr>
                            <w:r>
                              <w:rPr>
                                <w:b/>
                                <w:w w:val="95"/>
                                <w:sz w:val="18"/>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79" w:type="dxa"/>
                          </w:tcPr>
                          <w:p>
                            <w:pPr>
                              <w:pStyle w:val="10"/>
                              <w:spacing w:before="40"/>
                              <w:ind w:left="50"/>
                              <w:rPr>
                                <w:b/>
                                <w:sz w:val="18"/>
                              </w:rPr>
                            </w:pPr>
                            <w:r>
                              <w:rPr>
                                <w:b/>
                                <w:sz w:val="18"/>
                              </w:rPr>
                              <w:t>指标</w:t>
                            </w:r>
                          </w:p>
                        </w:tc>
                        <w:tc>
                          <w:tcPr>
                            <w:tcW w:w="709" w:type="dxa"/>
                          </w:tcPr>
                          <w:p>
                            <w:pPr>
                              <w:pStyle w:val="10"/>
                              <w:spacing w:before="40"/>
                              <w:ind w:right="177"/>
                              <w:jc w:val="right"/>
                              <w:rPr>
                                <w:b/>
                                <w:sz w:val="18"/>
                              </w:rPr>
                            </w:pPr>
                            <w:r>
                              <w:rPr>
                                <w:b/>
                                <w:w w:val="95"/>
                                <w:sz w:val="18"/>
                              </w:rPr>
                              <w:t>指标</w:t>
                            </w:r>
                          </w:p>
                        </w:tc>
                        <w:tc>
                          <w:tcPr>
                            <w:tcW w:w="900" w:type="dxa"/>
                          </w:tcPr>
                          <w:p>
                            <w:pPr>
                              <w:pStyle w:val="10"/>
                              <w:spacing w:before="40"/>
                              <w:jc w:val="center"/>
                              <w:rPr>
                                <w:b/>
                                <w:sz w:val="18"/>
                              </w:rPr>
                            </w:pPr>
                            <w:r>
                              <w:rPr>
                                <w:b/>
                                <w:w w:val="99"/>
                                <w:sz w:val="18"/>
                              </w:rPr>
                              <w:t>标</w:t>
                            </w:r>
                          </w:p>
                        </w:tc>
                        <w:tc>
                          <w:tcPr>
                            <w:tcW w:w="713" w:type="dxa"/>
                          </w:tcPr>
                          <w:p>
                            <w:pPr>
                              <w:pStyle w:val="10"/>
                              <w:spacing w:before="40"/>
                              <w:ind w:left="157" w:right="154"/>
                              <w:jc w:val="center"/>
                              <w:rPr>
                                <w:b/>
                                <w:sz w:val="18"/>
                              </w:rPr>
                            </w:pPr>
                            <w:r>
                              <w:rPr>
                                <w:b/>
                                <w:sz w:val="18"/>
                              </w:rPr>
                              <w:t>指标</w:t>
                            </w:r>
                          </w:p>
                        </w:tc>
                        <w:tc>
                          <w:tcPr>
                            <w:tcW w:w="585" w:type="dxa"/>
                          </w:tcPr>
                          <w:p>
                            <w:pPr>
                              <w:pStyle w:val="10"/>
                              <w:spacing w:before="40"/>
                              <w:ind w:right="47"/>
                              <w:jc w:val="right"/>
                              <w:rPr>
                                <w:b/>
                                <w:sz w:val="18"/>
                              </w:rPr>
                            </w:pPr>
                            <w:r>
                              <w:rPr>
                                <w:b/>
                                <w:w w:val="95"/>
                                <w:sz w:val="18"/>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79" w:type="dxa"/>
                          </w:tcPr>
                          <w:p>
                            <w:pPr>
                              <w:pStyle w:val="10"/>
                              <w:spacing w:before="40"/>
                              <w:ind w:left="50"/>
                              <w:rPr>
                                <w:b/>
                                <w:sz w:val="18"/>
                              </w:rPr>
                            </w:pPr>
                            <w:r>
                              <w:rPr>
                                <w:b/>
                                <w:sz w:val="18"/>
                              </w:rPr>
                              <w:t>完成</w:t>
                            </w:r>
                          </w:p>
                        </w:tc>
                        <w:tc>
                          <w:tcPr>
                            <w:tcW w:w="709" w:type="dxa"/>
                          </w:tcPr>
                          <w:p>
                            <w:pPr>
                              <w:pStyle w:val="10"/>
                              <w:rPr>
                                <w:rFonts w:ascii="Times New Roman"/>
                                <w:sz w:val="22"/>
                              </w:rPr>
                            </w:pPr>
                          </w:p>
                        </w:tc>
                        <w:tc>
                          <w:tcPr>
                            <w:tcW w:w="900" w:type="dxa"/>
                          </w:tcPr>
                          <w:p>
                            <w:pPr>
                              <w:pStyle w:val="10"/>
                              <w:rPr>
                                <w:rFonts w:ascii="Times New Roman"/>
                                <w:sz w:val="22"/>
                              </w:rPr>
                            </w:pPr>
                          </w:p>
                        </w:tc>
                        <w:tc>
                          <w:tcPr>
                            <w:tcW w:w="713" w:type="dxa"/>
                          </w:tcPr>
                          <w:p>
                            <w:pPr>
                              <w:pStyle w:val="10"/>
                              <w:rPr>
                                <w:rFonts w:ascii="Times New Roman"/>
                                <w:sz w:val="22"/>
                              </w:rPr>
                            </w:pPr>
                          </w:p>
                        </w:tc>
                        <w:tc>
                          <w:tcPr>
                            <w:tcW w:w="585" w:type="dxa"/>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79" w:type="dxa"/>
                          </w:tcPr>
                          <w:p>
                            <w:pPr>
                              <w:pStyle w:val="10"/>
                              <w:spacing w:before="40" w:line="185" w:lineRule="exact"/>
                              <w:ind w:left="50"/>
                              <w:rPr>
                                <w:b/>
                                <w:sz w:val="18"/>
                              </w:rPr>
                            </w:pPr>
                            <w:r>
                              <w:rPr>
                                <w:b/>
                                <w:sz w:val="18"/>
                              </w:rPr>
                              <w:t>情况</w:t>
                            </w:r>
                          </w:p>
                        </w:tc>
                        <w:tc>
                          <w:tcPr>
                            <w:tcW w:w="709" w:type="dxa"/>
                          </w:tcPr>
                          <w:p>
                            <w:pPr>
                              <w:pStyle w:val="10"/>
                              <w:rPr>
                                <w:rFonts w:ascii="Times New Roman"/>
                                <w:sz w:val="16"/>
                              </w:rPr>
                            </w:pPr>
                          </w:p>
                        </w:tc>
                        <w:tc>
                          <w:tcPr>
                            <w:tcW w:w="900" w:type="dxa"/>
                          </w:tcPr>
                          <w:p>
                            <w:pPr>
                              <w:pStyle w:val="10"/>
                              <w:rPr>
                                <w:rFonts w:ascii="Times New Roman"/>
                                <w:sz w:val="16"/>
                              </w:rPr>
                            </w:pPr>
                          </w:p>
                        </w:tc>
                        <w:tc>
                          <w:tcPr>
                            <w:tcW w:w="713" w:type="dxa"/>
                          </w:tcPr>
                          <w:p>
                            <w:pPr>
                              <w:pStyle w:val="10"/>
                              <w:rPr>
                                <w:rFonts w:ascii="Times New Roman"/>
                                <w:sz w:val="16"/>
                              </w:rPr>
                            </w:pPr>
                          </w:p>
                        </w:tc>
                        <w:tc>
                          <w:tcPr>
                            <w:tcW w:w="585" w:type="dxa"/>
                          </w:tcPr>
                          <w:p>
                            <w:pPr>
                              <w:pStyle w:val="10"/>
                              <w:rPr>
                                <w:rFonts w:ascii="Times New Roman"/>
                                <w:sz w:val="16"/>
                              </w:rPr>
                            </w:pPr>
                          </w:p>
                        </w:tc>
                      </w:tr>
                    </w:tbl>
                    <w:p>
                      <w:pPr>
                        <w:pStyle w:val="5"/>
                      </w:pPr>
                    </w:p>
                  </w:txbxContent>
                </v:textbox>
              </v:shape>
            </w:pict>
          </mc:Fallback>
        </mc:AlternateContent>
      </w:r>
      <w:r>
        <w:rPr>
          <w:w w:val="95"/>
        </w:rPr>
        <w:t>预期指标值</w:t>
      </w:r>
    </w:p>
    <w:p>
      <w:pPr>
        <w:pStyle w:val="5"/>
        <w:rPr>
          <w:b/>
        </w:rPr>
      </w:pPr>
    </w:p>
    <w:p>
      <w:pPr>
        <w:pStyle w:val="5"/>
        <w:rPr>
          <w:b/>
        </w:rPr>
      </w:pPr>
    </w:p>
    <w:p>
      <w:pPr>
        <w:pStyle w:val="5"/>
        <w:rPr>
          <w:b/>
        </w:rPr>
      </w:pPr>
    </w:p>
    <w:p>
      <w:pPr>
        <w:pStyle w:val="5"/>
        <w:rPr>
          <w:b/>
        </w:rPr>
      </w:pPr>
    </w:p>
    <w:p>
      <w:pPr>
        <w:pStyle w:val="5"/>
        <w:rPr>
          <w:b/>
          <w:sz w:val="19"/>
        </w:rPr>
      </w:pPr>
    </w:p>
    <w:p>
      <w:pPr>
        <w:tabs>
          <w:tab w:val="left" w:pos="6131"/>
        </w:tabs>
        <w:spacing w:before="1" w:line="163" w:lineRule="auto"/>
        <w:ind w:left="5776" w:right="0" w:hanging="425"/>
        <w:jc w:val="left"/>
        <w:rPr>
          <w:b/>
          <w:sz w:val="18"/>
        </w:rPr>
      </w:pPr>
      <w:r>
        <w:rPr>
          <w:b/>
          <w:sz w:val="18"/>
        </w:rPr>
        <w:t>符</w:t>
      </w:r>
      <w:r>
        <w:rPr>
          <w:b/>
          <w:sz w:val="18"/>
        </w:rPr>
        <w:tab/>
      </w:r>
      <w:r>
        <w:rPr>
          <w:b/>
          <w:sz w:val="18"/>
        </w:rPr>
        <w:tab/>
      </w:r>
      <w:r>
        <w:rPr>
          <w:b/>
          <w:sz w:val="18"/>
        </w:rPr>
        <w:t>单</w:t>
      </w:r>
      <w:r>
        <w:rPr>
          <w:b/>
          <w:spacing w:val="-51"/>
          <w:sz w:val="18"/>
        </w:rPr>
        <w:t>位</w:t>
      </w:r>
      <w:r>
        <w:rPr>
          <w:b/>
          <w:sz w:val="18"/>
        </w:rPr>
        <w:t>（文</w:t>
      </w:r>
      <w:r>
        <w:rPr>
          <w:b/>
          <w:spacing w:val="-19"/>
          <w:sz w:val="18"/>
        </w:rPr>
        <w:t>字</w:t>
      </w:r>
      <w:r>
        <w:rPr>
          <w:b/>
          <w:sz w:val="18"/>
        </w:rPr>
        <w:t>值</w:t>
      </w:r>
    </w:p>
    <w:p>
      <w:pPr>
        <w:tabs>
          <w:tab w:val="left" w:pos="6285"/>
        </w:tabs>
        <w:spacing w:before="0" w:line="171" w:lineRule="exact"/>
        <w:ind w:left="5352" w:right="0" w:firstLine="0"/>
        <w:jc w:val="left"/>
        <w:rPr>
          <w:b/>
          <w:sz w:val="18"/>
        </w:rPr>
      </w:pPr>
      <w:r>
        <w:rPr>
          <w:b/>
          <w:sz w:val="18"/>
        </w:rPr>
        <w:t>号</w:t>
      </w:r>
      <w:r>
        <w:rPr>
          <w:b/>
          <w:sz w:val="18"/>
        </w:rPr>
        <w:tab/>
      </w:r>
      <w:r>
        <w:rPr>
          <w:b/>
          <w:sz w:val="18"/>
        </w:rPr>
        <w:t>描述）</w:t>
      </w:r>
    </w:p>
    <w:p>
      <w:pPr>
        <w:pStyle w:val="5"/>
        <w:rPr>
          <w:b/>
        </w:rPr>
      </w:pPr>
      <w:r>
        <w:br w:type="column"/>
      </w:r>
    </w:p>
    <w:p>
      <w:pPr>
        <w:pStyle w:val="5"/>
        <w:rPr>
          <w:b/>
        </w:rPr>
      </w:pPr>
    </w:p>
    <w:p>
      <w:pPr>
        <w:pStyle w:val="5"/>
        <w:rPr>
          <w:b/>
        </w:rPr>
      </w:pPr>
    </w:p>
    <w:p>
      <w:pPr>
        <w:pStyle w:val="5"/>
        <w:rPr>
          <w:b/>
        </w:rPr>
      </w:pPr>
    </w:p>
    <w:p>
      <w:pPr>
        <w:pStyle w:val="5"/>
        <w:spacing w:before="9"/>
        <w:rPr>
          <w:b/>
          <w:sz w:val="26"/>
        </w:rPr>
      </w:pPr>
    </w:p>
    <w:p>
      <w:pPr>
        <w:spacing w:before="0" w:line="324" w:lineRule="auto"/>
        <w:ind w:left="291" w:right="0" w:hanging="92"/>
        <w:jc w:val="left"/>
        <w:rPr>
          <w:b/>
          <w:sz w:val="18"/>
        </w:rPr>
      </w:pPr>
      <w:r>
        <w:rPr>
          <w:b/>
          <w:sz w:val="18"/>
        </w:rPr>
        <w:t>单项指标实际完成值</w:t>
      </w:r>
    </w:p>
    <w:p>
      <w:pPr>
        <w:pStyle w:val="5"/>
        <w:rPr>
          <w:b/>
        </w:rPr>
      </w:pPr>
      <w:r>
        <w:br w:type="column"/>
      </w:r>
    </w:p>
    <w:p>
      <w:pPr>
        <w:pStyle w:val="5"/>
        <w:rPr>
          <w:b/>
        </w:rPr>
      </w:pPr>
    </w:p>
    <w:p>
      <w:pPr>
        <w:pStyle w:val="5"/>
        <w:rPr>
          <w:b/>
        </w:rPr>
      </w:pPr>
    </w:p>
    <w:p>
      <w:pPr>
        <w:pStyle w:val="5"/>
        <w:rPr>
          <w:b/>
        </w:rPr>
      </w:pPr>
    </w:p>
    <w:p>
      <w:pPr>
        <w:pStyle w:val="5"/>
        <w:spacing w:before="7"/>
        <w:rPr>
          <w:b/>
          <w:sz w:val="14"/>
        </w:rPr>
      </w:pPr>
    </w:p>
    <w:p>
      <w:pPr>
        <w:spacing w:before="0" w:line="324" w:lineRule="auto"/>
        <w:ind w:left="238" w:right="0" w:firstLine="0"/>
        <w:jc w:val="both"/>
        <w:rPr>
          <w:b/>
          <w:sz w:val="18"/>
        </w:rPr>
      </w:pPr>
      <w:r>
        <w:rPr>
          <w:b/>
          <w:sz w:val="18"/>
        </w:rPr>
        <w:t>单项指标完成情况</w:t>
      </w:r>
    </w:p>
    <w:p>
      <w:pPr>
        <w:pStyle w:val="5"/>
        <w:spacing w:before="6"/>
        <w:rPr>
          <w:b/>
          <w:sz w:val="13"/>
        </w:rPr>
      </w:pPr>
      <w:r>
        <w:br w:type="column"/>
      </w:r>
    </w:p>
    <w:p>
      <w:pPr>
        <w:spacing w:before="0"/>
        <w:ind w:left="442" w:right="0" w:firstLine="0"/>
        <w:jc w:val="left"/>
        <w:rPr>
          <w:b/>
          <w:sz w:val="18"/>
        </w:rPr>
      </w:pPr>
      <w:r>
        <w:rPr>
          <w:b/>
          <w:sz w:val="18"/>
        </w:rPr>
        <w:t>自评得分</w:t>
      </w:r>
    </w:p>
    <w:p>
      <w:pPr>
        <w:pStyle w:val="5"/>
        <w:spacing w:before="6"/>
        <w:rPr>
          <w:b/>
          <w:sz w:val="13"/>
        </w:rPr>
      </w:pPr>
    </w:p>
    <w:p>
      <w:pPr>
        <w:spacing w:before="0"/>
        <w:ind w:left="0" w:right="1531" w:firstLine="0"/>
        <w:jc w:val="right"/>
        <w:rPr>
          <w:b/>
          <w:sz w:val="18"/>
        </w:rPr>
      </w:pPr>
      <w:r>
        <w:rPr>
          <w:b/>
          <w:w w:val="99"/>
          <w:sz w:val="18"/>
        </w:rPr>
        <w:t>单</w:t>
      </w:r>
    </w:p>
    <w:p>
      <w:pPr>
        <w:tabs>
          <w:tab w:val="left" w:pos="400"/>
        </w:tabs>
        <w:spacing w:before="82"/>
        <w:ind w:left="0" w:right="1531" w:firstLine="0"/>
        <w:jc w:val="right"/>
        <w:rPr>
          <w:b/>
          <w:sz w:val="18"/>
        </w:rPr>
      </w:pPr>
      <w:r>
        <w:rPr>
          <w:b/>
          <w:sz w:val="18"/>
        </w:rPr>
        <w:t>权</w:t>
      </w:r>
      <w:r>
        <w:rPr>
          <w:b/>
          <w:sz w:val="18"/>
        </w:rPr>
        <w:tab/>
      </w:r>
      <w:r>
        <w:rPr>
          <w:b/>
          <w:spacing w:val="-1"/>
          <w:sz w:val="18"/>
        </w:rPr>
        <w:t>项</w:t>
      </w:r>
    </w:p>
    <w:p>
      <w:pPr>
        <w:tabs>
          <w:tab w:val="left" w:pos="400"/>
        </w:tabs>
        <w:spacing w:before="81" w:line="193" w:lineRule="exact"/>
        <w:ind w:left="0" w:right="1531" w:firstLine="0"/>
        <w:jc w:val="right"/>
        <w:rPr>
          <w:b/>
          <w:sz w:val="18"/>
        </w:rPr>
      </w:pPr>
      <w:r>
        <w:rPr>
          <w:b/>
          <w:sz w:val="18"/>
        </w:rPr>
        <w:t>重</w:t>
      </w:r>
      <w:r>
        <w:rPr>
          <w:b/>
          <w:sz w:val="18"/>
        </w:rPr>
        <w:tab/>
      </w:r>
      <w:r>
        <w:rPr>
          <w:b/>
          <w:spacing w:val="-1"/>
          <w:sz w:val="18"/>
        </w:rPr>
        <w:t>指</w:t>
      </w:r>
    </w:p>
    <w:p>
      <w:pPr>
        <w:spacing w:before="0" w:line="156" w:lineRule="exact"/>
        <w:ind w:left="221" w:right="0" w:firstLine="0"/>
        <w:jc w:val="left"/>
        <w:rPr>
          <w:b/>
          <w:sz w:val="18"/>
        </w:rPr>
      </w:pPr>
      <w:r>
        <w:rPr>
          <w:b/>
          <w:sz w:val="18"/>
        </w:rPr>
        <w:t>单项</w:t>
      </w:r>
    </w:p>
    <w:p>
      <w:pPr>
        <w:tabs>
          <w:tab w:val="left" w:pos="1207"/>
        </w:tabs>
        <w:spacing w:before="0" w:line="156" w:lineRule="exact"/>
        <w:ind w:left="807" w:right="0" w:firstLine="0"/>
        <w:jc w:val="left"/>
        <w:rPr>
          <w:b/>
          <w:sz w:val="18"/>
        </w:rPr>
      </w:pPr>
      <w:r>
        <w:rPr>
          <w:b/>
          <w:sz w:val="18"/>
        </w:rPr>
        <w:t>占</w:t>
      </w:r>
      <w:r>
        <w:rPr>
          <w:b/>
          <w:sz w:val="18"/>
        </w:rPr>
        <w:tab/>
      </w:r>
      <w:r>
        <w:rPr>
          <w:b/>
          <w:sz w:val="18"/>
        </w:rPr>
        <w:t>标</w:t>
      </w:r>
    </w:p>
    <w:p>
      <w:pPr>
        <w:spacing w:before="0" w:line="156" w:lineRule="exact"/>
        <w:ind w:left="221" w:right="0" w:firstLine="0"/>
        <w:jc w:val="left"/>
        <w:rPr>
          <w:b/>
          <w:sz w:val="18"/>
        </w:rPr>
      </w:pPr>
      <w:r>
        <w:rPr>
          <w:b/>
          <w:sz w:val="18"/>
        </w:rPr>
        <w:t>指标</w:t>
      </w:r>
    </w:p>
    <w:p>
      <w:pPr>
        <w:tabs>
          <w:tab w:val="left" w:pos="1207"/>
        </w:tabs>
        <w:spacing w:before="0" w:line="156" w:lineRule="exact"/>
        <w:ind w:left="807" w:right="0" w:firstLine="0"/>
        <w:jc w:val="left"/>
        <w:rPr>
          <w:b/>
          <w:sz w:val="18"/>
        </w:rPr>
      </w:pPr>
      <w:r>
        <w:rPr>
          <w:b/>
          <w:sz w:val="18"/>
        </w:rPr>
        <w:t>比</w:t>
      </w:r>
      <w:r>
        <w:rPr>
          <w:b/>
          <w:sz w:val="18"/>
        </w:rPr>
        <w:tab/>
      </w:r>
      <w:r>
        <w:rPr>
          <w:b/>
          <w:sz w:val="18"/>
        </w:rPr>
        <w:t>折</w:t>
      </w:r>
    </w:p>
    <w:p>
      <w:pPr>
        <w:spacing w:before="0" w:line="156" w:lineRule="exact"/>
        <w:ind w:left="221" w:right="0" w:firstLine="0"/>
        <w:jc w:val="left"/>
        <w:rPr>
          <w:b/>
          <w:sz w:val="18"/>
        </w:rPr>
      </w:pPr>
      <w:r>
        <w:rPr>
          <w:b/>
          <w:sz w:val="18"/>
        </w:rPr>
        <w:t>得分</w:t>
      </w:r>
    </w:p>
    <w:p>
      <w:pPr>
        <w:spacing w:before="0" w:line="193" w:lineRule="exact"/>
        <w:ind w:left="893" w:right="0" w:firstLine="0"/>
        <w:jc w:val="left"/>
        <w:rPr>
          <w:b/>
          <w:sz w:val="18"/>
        </w:rPr>
      </w:pPr>
      <w:r>
        <w:rPr>
          <w:b/>
          <w:sz w:val="18"/>
        </w:rPr>
        <w:t>（</w:t>
      </w:r>
      <w:r>
        <w:rPr>
          <w:b/>
          <w:spacing w:val="20"/>
          <w:sz w:val="18"/>
        </w:rPr>
        <w:t xml:space="preserve"> 算</w:t>
      </w:r>
    </w:p>
    <w:p>
      <w:pPr>
        <w:spacing w:before="81" w:line="324" w:lineRule="auto"/>
        <w:ind w:left="1208" w:right="1531" w:hanging="406"/>
        <w:jc w:val="left"/>
        <w:rPr>
          <w:b/>
          <w:sz w:val="18"/>
        </w:rPr>
      </w:pPr>
      <w:r>
        <w:rPr>
          <w:b/>
          <w:sz w:val="18"/>
        </w:rPr>
        <w:t>%）</w:t>
      </w:r>
      <w:r>
        <w:rPr>
          <w:b/>
          <w:spacing w:val="20"/>
          <w:sz w:val="18"/>
        </w:rPr>
        <w:t xml:space="preserve"> 得分</w:t>
      </w:r>
    </w:p>
    <w:p>
      <w:pPr>
        <w:spacing w:after="0" w:line="324" w:lineRule="auto"/>
        <w:jc w:val="left"/>
        <w:rPr>
          <w:sz w:val="18"/>
        </w:rPr>
        <w:sectPr>
          <w:type w:val="continuous"/>
          <w:pgSz w:w="11910" w:h="16840"/>
          <w:pgMar w:top="1580" w:right="0" w:bottom="280" w:left="0" w:header="720" w:footer="720" w:gutter="0"/>
          <w:cols w:equalWidth="0" w:num="4">
            <w:col w:w="6982" w:space="40"/>
            <w:col w:w="1103" w:space="39"/>
            <w:col w:w="781" w:space="39"/>
            <w:col w:w="2926"/>
          </w:cols>
        </w:sectPr>
      </w:pPr>
    </w:p>
    <w:p>
      <w:pPr>
        <w:pStyle w:val="5"/>
        <w:rPr>
          <w:b/>
          <w:sz w:val="20"/>
        </w:rPr>
      </w:pPr>
    </w:p>
    <w:p>
      <w:pPr>
        <w:pStyle w:val="5"/>
        <w:spacing w:before="5"/>
        <w:rPr>
          <w:b/>
          <w:sz w:val="16"/>
        </w:rPr>
      </w:pPr>
    </w:p>
    <w:p>
      <w:pPr>
        <w:spacing w:after="0"/>
        <w:rPr>
          <w:sz w:val="16"/>
        </w:rPr>
        <w:sectPr>
          <w:pgSz w:w="11910" w:h="16840"/>
          <w:pgMar w:top="1580" w:right="0" w:bottom="280" w:left="0" w:header="720" w:footer="720" w:gutter="0"/>
          <w:cols w:space="720" w:num="1"/>
        </w:sectPr>
      </w:pPr>
    </w:p>
    <w:p>
      <w:pPr>
        <w:spacing w:before="75" w:line="324" w:lineRule="auto"/>
        <w:ind w:left="2364" w:right="835" w:firstLine="0"/>
        <w:jc w:val="left"/>
        <w:rPr>
          <w:b/>
          <w:sz w:val="18"/>
        </w:rPr>
      </w:pPr>
      <w:r>
        <w:rPr>
          <w:b/>
          <w:sz w:val="18"/>
        </w:rPr>
        <w:t>产出指标</w:t>
      </w:r>
    </w:p>
    <w:p>
      <w:pPr>
        <w:pStyle w:val="5"/>
        <w:spacing w:before="1" w:line="324" w:lineRule="auto"/>
        <w:ind w:left="3021"/>
      </w:pPr>
      <w:r>
        <w:t>质量指标</w:t>
      </w:r>
    </w:p>
    <w:p>
      <w:pPr>
        <w:pStyle w:val="5"/>
      </w:pPr>
    </w:p>
    <w:p>
      <w:pPr>
        <w:pStyle w:val="5"/>
      </w:pPr>
    </w:p>
    <w:p>
      <w:pPr>
        <w:pStyle w:val="5"/>
        <w:spacing w:before="10"/>
        <w:rPr>
          <w:sz w:val="12"/>
        </w:rPr>
      </w:pPr>
    </w:p>
    <w:p>
      <w:pPr>
        <w:pStyle w:val="4"/>
        <w:spacing w:line="324" w:lineRule="auto"/>
        <w:ind w:left="2364" w:right="835"/>
      </w:pPr>
      <w:r>
        <w:t>效果指标</w:t>
      </w:r>
    </w:p>
    <w:p>
      <w:pPr>
        <w:pStyle w:val="5"/>
        <w:rPr>
          <w:b/>
        </w:rPr>
      </w:pPr>
    </w:p>
    <w:p>
      <w:pPr>
        <w:pStyle w:val="5"/>
        <w:rPr>
          <w:b/>
        </w:rPr>
      </w:pPr>
    </w:p>
    <w:p>
      <w:pPr>
        <w:pStyle w:val="5"/>
        <w:rPr>
          <w:b/>
        </w:rPr>
      </w:pPr>
    </w:p>
    <w:p>
      <w:pPr>
        <w:pStyle w:val="5"/>
        <w:spacing w:before="2"/>
        <w:rPr>
          <w:b/>
          <w:sz w:val="19"/>
        </w:rPr>
      </w:pPr>
    </w:p>
    <w:p>
      <w:pPr>
        <w:pStyle w:val="5"/>
        <w:spacing w:line="324" w:lineRule="auto"/>
        <w:ind w:left="3021"/>
      </w:pPr>
      <w:r>
        <w:t>社会效益指标</w:t>
      </w:r>
    </w:p>
    <w:p>
      <w:pPr>
        <w:pStyle w:val="5"/>
        <w:spacing w:before="5" w:line="312" w:lineRule="exact"/>
        <w:ind w:left="1035" w:right="6907"/>
      </w:pPr>
      <w:r>
        <w:br w:type="column"/>
      </w:r>
      <w:r>
        <w:t>便民服务</w:t>
      </w:r>
    </w:p>
    <w:p>
      <w:pPr>
        <w:pStyle w:val="5"/>
        <w:tabs>
          <w:tab w:val="left" w:pos="6192"/>
          <w:tab w:val="left" w:pos="6593"/>
        </w:tabs>
        <w:spacing w:line="144" w:lineRule="exact"/>
        <w:ind w:left="300"/>
      </w:pPr>
      <w:r>
        <mc:AlternateContent>
          <mc:Choice Requires="wps">
            <w:drawing>
              <wp:anchor distT="0" distB="0" distL="114300" distR="114300" simplePos="0" relativeHeight="251676672" behindDoc="0" locked="0" layoutInCell="1" allowOverlap="1">
                <wp:simplePos x="0" y="0"/>
                <wp:positionH relativeFrom="page">
                  <wp:posOffset>2912110</wp:posOffset>
                </wp:positionH>
                <wp:positionV relativeFrom="paragraph">
                  <wp:posOffset>59690</wp:posOffset>
                </wp:positionV>
                <wp:extent cx="3197860" cy="3680460"/>
                <wp:effectExtent l="0" t="0" r="0" b="0"/>
                <wp:wrapNone/>
                <wp:docPr id="31" name="文本框 25"/>
                <wp:cNvGraphicFramePr/>
                <a:graphic xmlns:a="http://schemas.openxmlformats.org/drawingml/2006/main">
                  <a:graphicData uri="http://schemas.microsoft.com/office/word/2010/wordprocessingShape">
                    <wps:wsp>
                      <wps:cNvSpPr txBox="1"/>
                      <wps:spPr>
                        <a:xfrm>
                          <a:off x="0" y="0"/>
                          <a:ext cx="3197860" cy="368046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4"/>
                              <w:gridCol w:w="2152"/>
                              <w:gridCol w:w="1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line="168" w:lineRule="exact"/>
                                    <w:ind w:left="50"/>
                                    <w:rPr>
                                      <w:sz w:val="18"/>
                                    </w:rPr>
                                  </w:pPr>
                                  <w:r>
                                    <w:rPr>
                                      <w:sz w:val="18"/>
                                    </w:rPr>
                                    <w:t>工作</w:t>
                                  </w:r>
                                </w:p>
                                <w:p>
                                  <w:pPr>
                                    <w:pStyle w:val="10"/>
                                    <w:spacing w:line="124" w:lineRule="exact"/>
                                    <w:ind w:left="736" w:right="-15"/>
                                    <w:rPr>
                                      <w:sz w:val="18"/>
                                    </w:rPr>
                                  </w:pPr>
                                  <w:r>
                                    <w:rPr>
                                      <w:sz w:val="18"/>
                                    </w:rPr>
                                    <w:t>&gt;=</w:t>
                                  </w:r>
                                </w:p>
                              </w:tc>
                              <w:tc>
                                <w:tcPr>
                                  <w:tcW w:w="2152" w:type="dxa"/>
                                </w:tcPr>
                                <w:p>
                                  <w:pPr>
                                    <w:pStyle w:val="10"/>
                                    <w:spacing w:line="168" w:lineRule="exact"/>
                                    <w:ind w:left="323"/>
                                    <w:rPr>
                                      <w:sz w:val="18"/>
                                    </w:rPr>
                                  </w:pPr>
                                  <w:r>
                                    <w:rPr>
                                      <w:sz w:val="18"/>
                                    </w:rPr>
                                    <w:t>9</w:t>
                                  </w:r>
                                </w:p>
                                <w:p>
                                  <w:pPr>
                                    <w:pStyle w:val="10"/>
                                    <w:spacing w:line="124" w:lineRule="exact"/>
                                    <w:ind w:left="628"/>
                                    <w:rPr>
                                      <w:sz w:val="18"/>
                                    </w:rPr>
                                  </w:pPr>
                                  <w:r>
                                    <w:rPr>
                                      <w:sz w:val="18"/>
                                    </w:rPr>
                                    <w:t>%</w:t>
                                  </w:r>
                                </w:p>
                              </w:tc>
                              <w:tc>
                                <w:tcPr>
                                  <w:tcW w:w="1969" w:type="dxa"/>
                                </w:tcPr>
                                <w:p>
                                  <w:pPr>
                                    <w:pStyle w:val="10"/>
                                    <w:spacing w:line="168" w:lineRule="exact"/>
                                    <w:ind w:left="1558"/>
                                    <w:rPr>
                                      <w:sz w:val="18"/>
                                    </w:rPr>
                                  </w:pPr>
                                  <w:r>
                                    <w:rPr>
                                      <w:sz w:val="18"/>
                                    </w:rPr>
                                    <w:t>100.</w:t>
                                  </w:r>
                                </w:p>
                                <w:p>
                                  <w:pPr>
                                    <w:pStyle w:val="10"/>
                                    <w:tabs>
                                      <w:tab w:val="left" w:pos="708"/>
                                    </w:tabs>
                                    <w:spacing w:line="124" w:lineRule="exact"/>
                                    <w:ind w:left="221"/>
                                    <w:rPr>
                                      <w:sz w:val="18"/>
                                    </w:rPr>
                                  </w:pPr>
                                  <w:r>
                                    <w:rPr>
                                      <w:sz w:val="18"/>
                                    </w:rPr>
                                    <w:t>90%</w:t>
                                  </w:r>
                                  <w:r>
                                    <w:rPr>
                                      <w:sz w:val="18"/>
                                    </w:rPr>
                                    <w:tab/>
                                  </w: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14" w:type="dxa"/>
                                </w:tcPr>
                                <w:p>
                                  <w:pPr>
                                    <w:pStyle w:val="10"/>
                                    <w:spacing w:line="205" w:lineRule="exact"/>
                                    <w:ind w:left="50"/>
                                    <w:rPr>
                                      <w:sz w:val="18"/>
                                    </w:rPr>
                                  </w:pPr>
                                  <w:r>
                                    <w:rPr>
                                      <w:sz w:val="18"/>
                                    </w:rPr>
                                    <w:t>打造</w:t>
                                  </w:r>
                                </w:p>
                              </w:tc>
                              <w:tc>
                                <w:tcPr>
                                  <w:tcW w:w="2152" w:type="dxa"/>
                                </w:tcPr>
                                <w:p>
                                  <w:pPr>
                                    <w:pStyle w:val="10"/>
                                    <w:spacing w:line="205" w:lineRule="exact"/>
                                    <w:ind w:left="323"/>
                                    <w:rPr>
                                      <w:sz w:val="18"/>
                                    </w:rPr>
                                  </w:pPr>
                                  <w:r>
                                    <w:rPr>
                                      <w:sz w:val="18"/>
                                    </w:rPr>
                                    <w:t>0</w:t>
                                  </w:r>
                                </w:p>
                              </w:tc>
                              <w:tc>
                                <w:tcPr>
                                  <w:tcW w:w="1969" w:type="dxa"/>
                                </w:tcPr>
                                <w:p>
                                  <w:pPr>
                                    <w:pStyle w:val="10"/>
                                    <w:spacing w:line="205" w:lineRule="exact"/>
                                    <w:ind w:right="47"/>
                                    <w:jc w:val="right"/>
                                    <w:rPr>
                                      <w:sz w:val="18"/>
                                    </w:rPr>
                                  </w:pP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示范</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亮点</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在镇</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辖区</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范围</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产生</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14" w:type="dxa"/>
                                </w:tcPr>
                                <w:p>
                                  <w:pPr>
                                    <w:pStyle w:val="10"/>
                                    <w:spacing w:before="40" w:line="185" w:lineRule="exact"/>
                                    <w:ind w:left="50"/>
                                    <w:rPr>
                                      <w:sz w:val="18"/>
                                    </w:rPr>
                                  </w:pPr>
                                  <w:r>
                                    <w:rPr>
                                      <w:sz w:val="18"/>
                                    </w:rPr>
                                    <w:t>的重</w:t>
                                  </w:r>
                                </w:p>
                              </w:tc>
                              <w:tc>
                                <w:tcPr>
                                  <w:tcW w:w="2152" w:type="dxa"/>
                                </w:tcPr>
                                <w:p>
                                  <w:pPr>
                                    <w:pStyle w:val="10"/>
                                    <w:rPr>
                                      <w:rFonts w:ascii="Times New Roman"/>
                                      <w:sz w:val="16"/>
                                    </w:rPr>
                                  </w:pPr>
                                </w:p>
                              </w:tc>
                              <w:tc>
                                <w:tcPr>
                                  <w:tcW w:w="1969"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5" w:hRule="atLeast"/>
                              </w:trPr>
                              <w:tc>
                                <w:tcPr>
                                  <w:tcW w:w="914" w:type="dxa"/>
                                </w:tcPr>
                                <w:p>
                                  <w:pPr>
                                    <w:pStyle w:val="10"/>
                                    <w:spacing w:before="106" w:line="193" w:lineRule="exact"/>
                                    <w:ind w:left="50"/>
                                    <w:rPr>
                                      <w:sz w:val="18"/>
                                    </w:rPr>
                                  </w:pPr>
                                  <w:r>
                                    <w:rPr>
                                      <w:sz w:val="18"/>
                                    </w:rPr>
                                    <w:t>要影</w:t>
                                  </w:r>
                                </w:p>
                                <w:p>
                                  <w:pPr>
                                    <w:pStyle w:val="10"/>
                                    <w:spacing w:line="136" w:lineRule="exact"/>
                                    <w:ind w:left="736" w:right="-15"/>
                                    <w:rPr>
                                      <w:sz w:val="18"/>
                                    </w:rPr>
                                  </w:pPr>
                                  <w:r>
                                    <w:rPr>
                                      <w:sz w:val="18"/>
                                    </w:rPr>
                                    <w:t>&gt;=</w:t>
                                  </w:r>
                                </w:p>
                              </w:tc>
                              <w:tc>
                                <w:tcPr>
                                  <w:tcW w:w="2152" w:type="dxa"/>
                                </w:tcPr>
                                <w:p>
                                  <w:pPr>
                                    <w:pStyle w:val="10"/>
                                    <w:spacing w:before="106" w:line="193" w:lineRule="exact"/>
                                    <w:ind w:left="323"/>
                                    <w:rPr>
                                      <w:sz w:val="18"/>
                                    </w:rPr>
                                  </w:pPr>
                                  <w:r>
                                    <w:rPr>
                                      <w:sz w:val="18"/>
                                    </w:rPr>
                                    <w:t>9</w:t>
                                  </w:r>
                                </w:p>
                                <w:p>
                                  <w:pPr>
                                    <w:pStyle w:val="10"/>
                                    <w:spacing w:line="136" w:lineRule="exact"/>
                                    <w:ind w:left="628"/>
                                    <w:rPr>
                                      <w:sz w:val="18"/>
                                    </w:rPr>
                                  </w:pPr>
                                  <w:r>
                                    <w:rPr>
                                      <w:sz w:val="18"/>
                                    </w:rPr>
                                    <w:t>%</w:t>
                                  </w:r>
                                </w:p>
                              </w:tc>
                              <w:tc>
                                <w:tcPr>
                                  <w:tcW w:w="1969" w:type="dxa"/>
                                </w:tcPr>
                                <w:p>
                                  <w:pPr>
                                    <w:pStyle w:val="10"/>
                                    <w:spacing w:before="106" w:line="193" w:lineRule="exact"/>
                                    <w:ind w:left="1558"/>
                                    <w:rPr>
                                      <w:sz w:val="18"/>
                                    </w:rPr>
                                  </w:pPr>
                                  <w:r>
                                    <w:rPr>
                                      <w:sz w:val="18"/>
                                    </w:rPr>
                                    <w:t>100.</w:t>
                                  </w:r>
                                </w:p>
                                <w:p>
                                  <w:pPr>
                                    <w:pStyle w:val="10"/>
                                    <w:tabs>
                                      <w:tab w:val="left" w:pos="708"/>
                                    </w:tabs>
                                    <w:spacing w:line="136" w:lineRule="exact"/>
                                    <w:ind w:left="221"/>
                                    <w:rPr>
                                      <w:sz w:val="18"/>
                                    </w:rPr>
                                  </w:pPr>
                                  <w:r>
                                    <w:rPr>
                                      <w:sz w:val="18"/>
                                    </w:rPr>
                                    <w:t>95%</w:t>
                                  </w:r>
                                  <w:r>
                                    <w:rPr>
                                      <w:sz w:val="18"/>
                                    </w:rPr>
                                    <w:tab/>
                                  </w: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4" w:hRule="atLeast"/>
                              </w:trPr>
                              <w:tc>
                                <w:tcPr>
                                  <w:tcW w:w="914" w:type="dxa"/>
                                </w:tcPr>
                                <w:p>
                                  <w:pPr>
                                    <w:pStyle w:val="10"/>
                                    <w:spacing w:line="205" w:lineRule="exact"/>
                                    <w:ind w:left="50"/>
                                    <w:rPr>
                                      <w:sz w:val="18"/>
                                    </w:rPr>
                                  </w:pPr>
                                  <w:r>
                                    <w:rPr>
                                      <w:sz w:val="18"/>
                                    </w:rPr>
                                    <w:t>响，得</w:t>
                                  </w:r>
                                </w:p>
                              </w:tc>
                              <w:tc>
                                <w:tcPr>
                                  <w:tcW w:w="2152" w:type="dxa"/>
                                </w:tcPr>
                                <w:p>
                                  <w:pPr>
                                    <w:pStyle w:val="10"/>
                                    <w:spacing w:line="205" w:lineRule="exact"/>
                                    <w:ind w:left="323"/>
                                    <w:rPr>
                                      <w:sz w:val="18"/>
                                    </w:rPr>
                                  </w:pPr>
                                  <w:r>
                                    <w:rPr>
                                      <w:sz w:val="18"/>
                                    </w:rPr>
                                    <w:t>5</w:t>
                                  </w:r>
                                </w:p>
                              </w:tc>
                              <w:tc>
                                <w:tcPr>
                                  <w:tcW w:w="1969" w:type="dxa"/>
                                </w:tcPr>
                                <w:p>
                                  <w:pPr>
                                    <w:pStyle w:val="10"/>
                                    <w:spacing w:line="205" w:lineRule="exact"/>
                                    <w:ind w:right="47"/>
                                    <w:jc w:val="right"/>
                                    <w:rPr>
                                      <w:sz w:val="18"/>
                                    </w:rPr>
                                  </w:pP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到广</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大受</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众的</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充分</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认可。</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群众</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14" w:type="dxa"/>
                                </w:tcPr>
                                <w:p>
                                  <w:pPr>
                                    <w:pStyle w:val="10"/>
                                    <w:spacing w:before="40" w:line="185" w:lineRule="exact"/>
                                    <w:ind w:left="50"/>
                                    <w:rPr>
                                      <w:sz w:val="18"/>
                                    </w:rPr>
                                  </w:pPr>
                                  <w:r>
                                    <w:rPr>
                                      <w:sz w:val="18"/>
                                    </w:rPr>
                                    <w:t>满意</w:t>
                                  </w:r>
                                </w:p>
                              </w:tc>
                              <w:tc>
                                <w:tcPr>
                                  <w:tcW w:w="2152" w:type="dxa"/>
                                </w:tcPr>
                                <w:p>
                                  <w:pPr>
                                    <w:pStyle w:val="10"/>
                                    <w:rPr>
                                      <w:rFonts w:ascii="Times New Roman"/>
                                      <w:sz w:val="16"/>
                                    </w:rPr>
                                  </w:pPr>
                                </w:p>
                              </w:tc>
                              <w:tc>
                                <w:tcPr>
                                  <w:tcW w:w="1969"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106" w:line="185" w:lineRule="exact"/>
                                    <w:ind w:left="50"/>
                                    <w:rPr>
                                      <w:sz w:val="18"/>
                                    </w:rPr>
                                  </w:pPr>
                                  <w:r>
                                    <w:rPr>
                                      <w:sz w:val="18"/>
                                    </w:rPr>
                                    <w:t>数量</w:t>
                                  </w:r>
                                </w:p>
                              </w:tc>
                              <w:tc>
                                <w:tcPr>
                                  <w:tcW w:w="2152" w:type="dxa"/>
                                </w:tcPr>
                                <w:p>
                                  <w:pPr>
                                    <w:pStyle w:val="10"/>
                                    <w:spacing w:before="106" w:line="185" w:lineRule="exact"/>
                                    <w:ind w:left="323"/>
                                    <w:rPr>
                                      <w:sz w:val="18"/>
                                    </w:rPr>
                                  </w:pPr>
                                  <w:r>
                                    <w:rPr>
                                      <w:sz w:val="18"/>
                                    </w:rPr>
                                    <w:t>9</w:t>
                                  </w:r>
                                </w:p>
                              </w:tc>
                              <w:tc>
                                <w:tcPr>
                                  <w:tcW w:w="1969" w:type="dxa"/>
                                </w:tcPr>
                                <w:p>
                                  <w:pPr>
                                    <w:pStyle w:val="10"/>
                                    <w:spacing w:before="106" w:line="185" w:lineRule="exact"/>
                                    <w:ind w:right="47"/>
                                    <w:jc w:val="right"/>
                                    <w:rPr>
                                      <w:sz w:val="18"/>
                                    </w:rPr>
                                  </w:pPr>
                                  <w:r>
                                    <w:rPr>
                                      <w:sz w:val="18"/>
                                    </w:rPr>
                                    <w:t>100.</w:t>
                                  </w:r>
                                </w:p>
                              </w:tc>
                            </w:tr>
                          </w:tbl>
                          <w:p>
                            <w:pPr>
                              <w:pStyle w:val="5"/>
                            </w:pPr>
                          </w:p>
                        </w:txbxContent>
                      </wps:txbx>
                      <wps:bodyPr lIns="0" tIns="0" rIns="0" bIns="0" upright="1"/>
                    </wps:wsp>
                  </a:graphicData>
                </a:graphic>
              </wp:anchor>
            </w:drawing>
          </mc:Choice>
          <mc:Fallback>
            <w:pict>
              <v:shape id="文本框 25" o:spid="_x0000_s1026" o:spt="202" type="#_x0000_t202" style="position:absolute;left:0pt;margin-left:229.3pt;margin-top:4.7pt;height:289.8pt;width:251.8pt;mso-position-horizontal-relative:page;z-index:251676672;mso-width-relative:page;mso-height-relative:page;" filled="f" stroked="f" coordsize="21600,21600" o:gfxdata="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J5qz2QAAAAkBAAAPAAAAAAAAAAEAIAAAACIAAABkcnMvZG93bnJldi54bWxQ&#10;SwECFAAUAAAACACHTuJAAKJsab0BAAB1AwAADgAAAAAAAAABACAAAAAo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4"/>
                        <w:gridCol w:w="2152"/>
                        <w:gridCol w:w="1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line="168" w:lineRule="exact"/>
                              <w:ind w:left="50"/>
                              <w:rPr>
                                <w:sz w:val="18"/>
                              </w:rPr>
                            </w:pPr>
                            <w:r>
                              <w:rPr>
                                <w:sz w:val="18"/>
                              </w:rPr>
                              <w:t>工作</w:t>
                            </w:r>
                          </w:p>
                          <w:p>
                            <w:pPr>
                              <w:pStyle w:val="10"/>
                              <w:spacing w:line="124" w:lineRule="exact"/>
                              <w:ind w:left="736" w:right="-15"/>
                              <w:rPr>
                                <w:sz w:val="18"/>
                              </w:rPr>
                            </w:pPr>
                            <w:r>
                              <w:rPr>
                                <w:sz w:val="18"/>
                              </w:rPr>
                              <w:t>&gt;=</w:t>
                            </w:r>
                          </w:p>
                        </w:tc>
                        <w:tc>
                          <w:tcPr>
                            <w:tcW w:w="2152" w:type="dxa"/>
                          </w:tcPr>
                          <w:p>
                            <w:pPr>
                              <w:pStyle w:val="10"/>
                              <w:spacing w:line="168" w:lineRule="exact"/>
                              <w:ind w:left="323"/>
                              <w:rPr>
                                <w:sz w:val="18"/>
                              </w:rPr>
                            </w:pPr>
                            <w:r>
                              <w:rPr>
                                <w:sz w:val="18"/>
                              </w:rPr>
                              <w:t>9</w:t>
                            </w:r>
                          </w:p>
                          <w:p>
                            <w:pPr>
                              <w:pStyle w:val="10"/>
                              <w:spacing w:line="124" w:lineRule="exact"/>
                              <w:ind w:left="628"/>
                              <w:rPr>
                                <w:sz w:val="18"/>
                              </w:rPr>
                            </w:pPr>
                            <w:r>
                              <w:rPr>
                                <w:sz w:val="18"/>
                              </w:rPr>
                              <w:t>%</w:t>
                            </w:r>
                          </w:p>
                        </w:tc>
                        <w:tc>
                          <w:tcPr>
                            <w:tcW w:w="1969" w:type="dxa"/>
                          </w:tcPr>
                          <w:p>
                            <w:pPr>
                              <w:pStyle w:val="10"/>
                              <w:spacing w:line="168" w:lineRule="exact"/>
                              <w:ind w:left="1558"/>
                              <w:rPr>
                                <w:sz w:val="18"/>
                              </w:rPr>
                            </w:pPr>
                            <w:r>
                              <w:rPr>
                                <w:sz w:val="18"/>
                              </w:rPr>
                              <w:t>100.</w:t>
                            </w:r>
                          </w:p>
                          <w:p>
                            <w:pPr>
                              <w:pStyle w:val="10"/>
                              <w:tabs>
                                <w:tab w:val="left" w:pos="708"/>
                              </w:tabs>
                              <w:spacing w:line="124" w:lineRule="exact"/>
                              <w:ind w:left="221"/>
                              <w:rPr>
                                <w:sz w:val="18"/>
                              </w:rPr>
                            </w:pPr>
                            <w:r>
                              <w:rPr>
                                <w:sz w:val="18"/>
                              </w:rPr>
                              <w:t>90%</w:t>
                            </w:r>
                            <w:r>
                              <w:rPr>
                                <w:sz w:val="18"/>
                              </w:rPr>
                              <w:tab/>
                            </w: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14" w:type="dxa"/>
                          </w:tcPr>
                          <w:p>
                            <w:pPr>
                              <w:pStyle w:val="10"/>
                              <w:spacing w:line="205" w:lineRule="exact"/>
                              <w:ind w:left="50"/>
                              <w:rPr>
                                <w:sz w:val="18"/>
                              </w:rPr>
                            </w:pPr>
                            <w:r>
                              <w:rPr>
                                <w:sz w:val="18"/>
                              </w:rPr>
                              <w:t>打造</w:t>
                            </w:r>
                          </w:p>
                        </w:tc>
                        <w:tc>
                          <w:tcPr>
                            <w:tcW w:w="2152" w:type="dxa"/>
                          </w:tcPr>
                          <w:p>
                            <w:pPr>
                              <w:pStyle w:val="10"/>
                              <w:spacing w:line="205" w:lineRule="exact"/>
                              <w:ind w:left="323"/>
                              <w:rPr>
                                <w:sz w:val="18"/>
                              </w:rPr>
                            </w:pPr>
                            <w:r>
                              <w:rPr>
                                <w:sz w:val="18"/>
                              </w:rPr>
                              <w:t>0</w:t>
                            </w:r>
                          </w:p>
                        </w:tc>
                        <w:tc>
                          <w:tcPr>
                            <w:tcW w:w="1969" w:type="dxa"/>
                          </w:tcPr>
                          <w:p>
                            <w:pPr>
                              <w:pStyle w:val="10"/>
                              <w:spacing w:line="205" w:lineRule="exact"/>
                              <w:ind w:right="47"/>
                              <w:jc w:val="right"/>
                              <w:rPr>
                                <w:sz w:val="18"/>
                              </w:rPr>
                            </w:pP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示范</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亮点</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在镇</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辖区</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范围</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产生</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14" w:type="dxa"/>
                          </w:tcPr>
                          <w:p>
                            <w:pPr>
                              <w:pStyle w:val="10"/>
                              <w:spacing w:before="40" w:line="185" w:lineRule="exact"/>
                              <w:ind w:left="50"/>
                              <w:rPr>
                                <w:sz w:val="18"/>
                              </w:rPr>
                            </w:pPr>
                            <w:r>
                              <w:rPr>
                                <w:sz w:val="18"/>
                              </w:rPr>
                              <w:t>的重</w:t>
                            </w:r>
                          </w:p>
                        </w:tc>
                        <w:tc>
                          <w:tcPr>
                            <w:tcW w:w="2152" w:type="dxa"/>
                          </w:tcPr>
                          <w:p>
                            <w:pPr>
                              <w:pStyle w:val="10"/>
                              <w:rPr>
                                <w:rFonts w:ascii="Times New Roman"/>
                                <w:sz w:val="16"/>
                              </w:rPr>
                            </w:pPr>
                          </w:p>
                        </w:tc>
                        <w:tc>
                          <w:tcPr>
                            <w:tcW w:w="1969"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5" w:hRule="atLeast"/>
                        </w:trPr>
                        <w:tc>
                          <w:tcPr>
                            <w:tcW w:w="914" w:type="dxa"/>
                          </w:tcPr>
                          <w:p>
                            <w:pPr>
                              <w:pStyle w:val="10"/>
                              <w:spacing w:before="106" w:line="193" w:lineRule="exact"/>
                              <w:ind w:left="50"/>
                              <w:rPr>
                                <w:sz w:val="18"/>
                              </w:rPr>
                            </w:pPr>
                            <w:r>
                              <w:rPr>
                                <w:sz w:val="18"/>
                              </w:rPr>
                              <w:t>要影</w:t>
                            </w:r>
                          </w:p>
                          <w:p>
                            <w:pPr>
                              <w:pStyle w:val="10"/>
                              <w:spacing w:line="136" w:lineRule="exact"/>
                              <w:ind w:left="736" w:right="-15"/>
                              <w:rPr>
                                <w:sz w:val="18"/>
                              </w:rPr>
                            </w:pPr>
                            <w:r>
                              <w:rPr>
                                <w:sz w:val="18"/>
                              </w:rPr>
                              <w:t>&gt;=</w:t>
                            </w:r>
                          </w:p>
                        </w:tc>
                        <w:tc>
                          <w:tcPr>
                            <w:tcW w:w="2152" w:type="dxa"/>
                          </w:tcPr>
                          <w:p>
                            <w:pPr>
                              <w:pStyle w:val="10"/>
                              <w:spacing w:before="106" w:line="193" w:lineRule="exact"/>
                              <w:ind w:left="323"/>
                              <w:rPr>
                                <w:sz w:val="18"/>
                              </w:rPr>
                            </w:pPr>
                            <w:r>
                              <w:rPr>
                                <w:sz w:val="18"/>
                              </w:rPr>
                              <w:t>9</w:t>
                            </w:r>
                          </w:p>
                          <w:p>
                            <w:pPr>
                              <w:pStyle w:val="10"/>
                              <w:spacing w:line="136" w:lineRule="exact"/>
                              <w:ind w:left="628"/>
                              <w:rPr>
                                <w:sz w:val="18"/>
                              </w:rPr>
                            </w:pPr>
                            <w:r>
                              <w:rPr>
                                <w:sz w:val="18"/>
                              </w:rPr>
                              <w:t>%</w:t>
                            </w:r>
                          </w:p>
                        </w:tc>
                        <w:tc>
                          <w:tcPr>
                            <w:tcW w:w="1969" w:type="dxa"/>
                          </w:tcPr>
                          <w:p>
                            <w:pPr>
                              <w:pStyle w:val="10"/>
                              <w:spacing w:before="106" w:line="193" w:lineRule="exact"/>
                              <w:ind w:left="1558"/>
                              <w:rPr>
                                <w:sz w:val="18"/>
                              </w:rPr>
                            </w:pPr>
                            <w:r>
                              <w:rPr>
                                <w:sz w:val="18"/>
                              </w:rPr>
                              <w:t>100.</w:t>
                            </w:r>
                          </w:p>
                          <w:p>
                            <w:pPr>
                              <w:pStyle w:val="10"/>
                              <w:tabs>
                                <w:tab w:val="left" w:pos="708"/>
                              </w:tabs>
                              <w:spacing w:line="136" w:lineRule="exact"/>
                              <w:ind w:left="221"/>
                              <w:rPr>
                                <w:sz w:val="18"/>
                              </w:rPr>
                            </w:pPr>
                            <w:r>
                              <w:rPr>
                                <w:sz w:val="18"/>
                              </w:rPr>
                              <w:t>95%</w:t>
                            </w:r>
                            <w:r>
                              <w:rPr>
                                <w:sz w:val="18"/>
                              </w:rPr>
                              <w:tab/>
                            </w: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4" w:hRule="atLeast"/>
                        </w:trPr>
                        <w:tc>
                          <w:tcPr>
                            <w:tcW w:w="914" w:type="dxa"/>
                          </w:tcPr>
                          <w:p>
                            <w:pPr>
                              <w:pStyle w:val="10"/>
                              <w:spacing w:line="205" w:lineRule="exact"/>
                              <w:ind w:left="50"/>
                              <w:rPr>
                                <w:sz w:val="18"/>
                              </w:rPr>
                            </w:pPr>
                            <w:r>
                              <w:rPr>
                                <w:sz w:val="18"/>
                              </w:rPr>
                              <w:t>响，得</w:t>
                            </w:r>
                          </w:p>
                        </w:tc>
                        <w:tc>
                          <w:tcPr>
                            <w:tcW w:w="2152" w:type="dxa"/>
                          </w:tcPr>
                          <w:p>
                            <w:pPr>
                              <w:pStyle w:val="10"/>
                              <w:spacing w:line="205" w:lineRule="exact"/>
                              <w:ind w:left="323"/>
                              <w:rPr>
                                <w:sz w:val="18"/>
                              </w:rPr>
                            </w:pPr>
                            <w:r>
                              <w:rPr>
                                <w:sz w:val="18"/>
                              </w:rPr>
                              <w:t>5</w:t>
                            </w:r>
                          </w:p>
                        </w:tc>
                        <w:tc>
                          <w:tcPr>
                            <w:tcW w:w="1969" w:type="dxa"/>
                          </w:tcPr>
                          <w:p>
                            <w:pPr>
                              <w:pStyle w:val="10"/>
                              <w:spacing w:line="205" w:lineRule="exact"/>
                              <w:ind w:right="47"/>
                              <w:jc w:val="right"/>
                              <w:rPr>
                                <w:sz w:val="18"/>
                              </w:rPr>
                            </w:pP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到广</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大受</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众的</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40"/>
                              <w:ind w:left="50"/>
                              <w:rPr>
                                <w:sz w:val="18"/>
                              </w:rPr>
                            </w:pPr>
                            <w:r>
                              <w:rPr>
                                <w:sz w:val="18"/>
                              </w:rPr>
                              <w:t>充分</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认可。</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14" w:type="dxa"/>
                          </w:tcPr>
                          <w:p>
                            <w:pPr>
                              <w:pStyle w:val="10"/>
                              <w:spacing w:before="40"/>
                              <w:ind w:left="50"/>
                              <w:rPr>
                                <w:sz w:val="18"/>
                              </w:rPr>
                            </w:pPr>
                            <w:r>
                              <w:rPr>
                                <w:sz w:val="18"/>
                              </w:rPr>
                              <w:t>群众</w:t>
                            </w:r>
                          </w:p>
                        </w:tc>
                        <w:tc>
                          <w:tcPr>
                            <w:tcW w:w="2152" w:type="dxa"/>
                          </w:tcPr>
                          <w:p>
                            <w:pPr>
                              <w:pStyle w:val="10"/>
                              <w:rPr>
                                <w:rFonts w:ascii="Times New Roman"/>
                                <w:sz w:val="18"/>
                              </w:rPr>
                            </w:pPr>
                          </w:p>
                        </w:tc>
                        <w:tc>
                          <w:tcPr>
                            <w:tcW w:w="196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14" w:type="dxa"/>
                          </w:tcPr>
                          <w:p>
                            <w:pPr>
                              <w:pStyle w:val="10"/>
                              <w:spacing w:before="40" w:line="185" w:lineRule="exact"/>
                              <w:ind w:left="50"/>
                              <w:rPr>
                                <w:sz w:val="18"/>
                              </w:rPr>
                            </w:pPr>
                            <w:r>
                              <w:rPr>
                                <w:sz w:val="18"/>
                              </w:rPr>
                              <w:t>满意</w:t>
                            </w:r>
                          </w:p>
                        </w:tc>
                        <w:tc>
                          <w:tcPr>
                            <w:tcW w:w="2152" w:type="dxa"/>
                          </w:tcPr>
                          <w:p>
                            <w:pPr>
                              <w:pStyle w:val="10"/>
                              <w:rPr>
                                <w:rFonts w:ascii="Times New Roman"/>
                                <w:sz w:val="16"/>
                              </w:rPr>
                            </w:pPr>
                          </w:p>
                        </w:tc>
                        <w:tc>
                          <w:tcPr>
                            <w:tcW w:w="1969"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14" w:type="dxa"/>
                          </w:tcPr>
                          <w:p>
                            <w:pPr>
                              <w:pStyle w:val="10"/>
                              <w:spacing w:before="106" w:line="185" w:lineRule="exact"/>
                              <w:ind w:left="50"/>
                              <w:rPr>
                                <w:sz w:val="18"/>
                              </w:rPr>
                            </w:pPr>
                            <w:r>
                              <w:rPr>
                                <w:sz w:val="18"/>
                              </w:rPr>
                              <w:t>数量</w:t>
                            </w:r>
                          </w:p>
                        </w:tc>
                        <w:tc>
                          <w:tcPr>
                            <w:tcW w:w="2152" w:type="dxa"/>
                          </w:tcPr>
                          <w:p>
                            <w:pPr>
                              <w:pStyle w:val="10"/>
                              <w:spacing w:before="106" w:line="185" w:lineRule="exact"/>
                              <w:ind w:left="323"/>
                              <w:rPr>
                                <w:sz w:val="18"/>
                              </w:rPr>
                            </w:pPr>
                            <w:r>
                              <w:rPr>
                                <w:sz w:val="18"/>
                              </w:rPr>
                              <w:t>9</w:t>
                            </w:r>
                          </w:p>
                        </w:tc>
                        <w:tc>
                          <w:tcPr>
                            <w:tcW w:w="1969" w:type="dxa"/>
                          </w:tcPr>
                          <w:p>
                            <w:pPr>
                              <w:pStyle w:val="10"/>
                              <w:spacing w:before="106" w:line="185" w:lineRule="exact"/>
                              <w:ind w:right="47"/>
                              <w:jc w:val="right"/>
                              <w:rPr>
                                <w:sz w:val="18"/>
                              </w:rPr>
                            </w:pPr>
                            <w:r>
                              <w:rPr>
                                <w:sz w:val="18"/>
                              </w:rPr>
                              <w:t>100.</w:t>
                            </w:r>
                          </w:p>
                        </w:tc>
                      </w:tr>
                    </w:tbl>
                    <w:p>
                      <w:pPr>
                        <w:pStyle w:val="5"/>
                      </w:pPr>
                    </w:p>
                  </w:txbxContent>
                </v:textbox>
              </v:shape>
            </w:pict>
          </mc:Fallback>
        </mc:AlternateContent>
      </w:r>
      <w:r>
        <w:t>便民</w:t>
      </w:r>
      <w:r>
        <w:tab/>
      </w:r>
      <w:r>
        <w:t>50</w:t>
      </w:r>
      <w:r>
        <w:tab/>
      </w:r>
      <w:r>
        <w:t>50</w:t>
      </w:r>
    </w:p>
    <w:p>
      <w:pPr>
        <w:pStyle w:val="5"/>
        <w:tabs>
          <w:tab w:val="left" w:pos="6192"/>
          <w:tab w:val="left" w:pos="6593"/>
        </w:tabs>
        <w:spacing w:before="82"/>
        <w:ind w:left="300"/>
      </w:pPr>
      <w:r>
        <w:t>服务</w:t>
      </w:r>
      <w:r>
        <w:tab/>
      </w:r>
      <w:r>
        <w:t>.0</w:t>
      </w:r>
      <w:r>
        <w:tab/>
      </w:r>
      <w:r>
        <w:t>.0</w:t>
      </w:r>
    </w:p>
    <w:p>
      <w:pPr>
        <w:pStyle w:val="5"/>
        <w:tabs>
          <w:tab w:val="left" w:pos="6281"/>
          <w:tab w:val="left" w:pos="6682"/>
        </w:tabs>
        <w:spacing w:before="81"/>
        <w:ind w:left="300"/>
      </w:pPr>
      <w:r>
        <w:t>质量</w:t>
      </w:r>
      <w:r>
        <w:tab/>
      </w:r>
      <w:r>
        <w:t>0</w:t>
      </w:r>
      <w:r>
        <w:tab/>
      </w:r>
      <w:r>
        <w:t>0</w:t>
      </w:r>
    </w:p>
    <w:p>
      <w:pPr>
        <w:pStyle w:val="5"/>
      </w:pPr>
    </w:p>
    <w:p>
      <w:pPr>
        <w:pStyle w:val="5"/>
      </w:pPr>
    </w:p>
    <w:p>
      <w:pPr>
        <w:pStyle w:val="5"/>
      </w:pPr>
    </w:p>
    <w:p>
      <w:pPr>
        <w:pStyle w:val="5"/>
      </w:pPr>
    </w:p>
    <w:p>
      <w:pPr>
        <w:pStyle w:val="5"/>
      </w:pPr>
    </w:p>
    <w:p>
      <w:pPr>
        <w:pStyle w:val="5"/>
      </w:pPr>
    </w:p>
    <w:p>
      <w:pPr>
        <w:pStyle w:val="5"/>
      </w:pPr>
    </w:p>
    <w:p>
      <w:pPr>
        <w:pStyle w:val="5"/>
        <w:spacing w:before="6"/>
        <w:rPr>
          <w:sz w:val="26"/>
        </w:rPr>
      </w:pPr>
    </w:p>
    <w:p>
      <w:pPr>
        <w:pStyle w:val="5"/>
        <w:tabs>
          <w:tab w:val="left" w:pos="6192"/>
          <w:tab w:val="left" w:pos="6593"/>
        </w:tabs>
        <w:ind w:left="300"/>
      </w:pPr>
      <w:r>
        <w:t>社会</w:t>
      </w:r>
      <w:r>
        <w:tab/>
      </w:r>
      <w:r>
        <w:t>30</w:t>
      </w:r>
      <w:r>
        <w:tab/>
      </w:r>
      <w:r>
        <w:t>30</w:t>
      </w:r>
    </w:p>
    <w:p>
      <w:pPr>
        <w:pStyle w:val="5"/>
        <w:tabs>
          <w:tab w:val="left" w:pos="6192"/>
          <w:tab w:val="left" w:pos="6593"/>
        </w:tabs>
        <w:spacing w:before="81"/>
        <w:ind w:left="300"/>
      </w:pPr>
      <w:r>
        <w:t>影响</w:t>
      </w:r>
      <w:r>
        <w:tab/>
      </w:r>
      <w:r>
        <w:t>.0</w:t>
      </w:r>
      <w:r>
        <w:tab/>
      </w:r>
      <w:r>
        <w:t>.0</w:t>
      </w:r>
    </w:p>
    <w:p>
      <w:pPr>
        <w:pStyle w:val="5"/>
        <w:tabs>
          <w:tab w:val="left" w:pos="6281"/>
          <w:tab w:val="left" w:pos="6682"/>
        </w:tabs>
        <w:spacing w:before="82"/>
        <w:ind w:left="300"/>
      </w:pPr>
      <w:r>
        <w:t>力</w:t>
      </w:r>
      <w:r>
        <w:tab/>
      </w:r>
      <w:r>
        <w:t>0</w:t>
      </w:r>
      <w:r>
        <w:tab/>
      </w:r>
      <w:r>
        <w:t>0</w:t>
      </w:r>
    </w:p>
    <w:p>
      <w:pPr>
        <w:spacing w:after="0"/>
        <w:sectPr>
          <w:type w:val="continuous"/>
          <w:pgSz w:w="11910" w:h="16840"/>
          <w:pgMar w:top="1580" w:right="0" w:bottom="280" w:left="0" w:header="720" w:footer="720" w:gutter="0"/>
          <w:cols w:equalWidth="0" w:num="2">
            <w:col w:w="3562" w:space="40"/>
            <w:col w:w="8308"/>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4"/>
        <w:spacing w:before="124" w:line="310" w:lineRule="atLeast"/>
        <w:ind w:left="2364" w:right="1536"/>
      </w:pPr>
      <w:r>
        <w:t>满意度指</w:t>
      </w:r>
    </w:p>
    <w:p>
      <w:pPr>
        <w:pStyle w:val="5"/>
        <w:tabs>
          <w:tab w:val="left" w:pos="3902"/>
        </w:tabs>
        <w:spacing w:line="121" w:lineRule="exact"/>
        <w:ind w:left="3021"/>
      </w:pPr>
      <w:r>
        <w:t>服务对</w:t>
      </w:r>
      <w:r>
        <w:tab/>
      </w:r>
      <w:r>
        <w:t>群</w:t>
      </w:r>
      <w:r>
        <w:rPr>
          <w:spacing w:val="-20"/>
        </w:rPr>
        <w:t>众</w:t>
      </w:r>
    </w:p>
    <w:p>
      <w:pPr>
        <w:pStyle w:val="4"/>
        <w:spacing w:line="156" w:lineRule="exact"/>
        <w:ind w:left="2455"/>
      </w:pPr>
      <w:r>
        <w:rPr>
          <w:w w:val="99"/>
        </w:rPr>
        <w:t>标</w:t>
      </w:r>
    </w:p>
    <w:p>
      <w:pPr>
        <w:pStyle w:val="5"/>
        <w:tabs>
          <w:tab w:val="left" w:pos="3902"/>
        </w:tabs>
        <w:spacing w:line="193" w:lineRule="exact"/>
        <w:ind w:left="3021"/>
      </w:pPr>
      <w:r>
        <w:t>象满意</w:t>
      </w:r>
      <w:r>
        <w:tab/>
      </w:r>
      <w:r>
        <w:t>满</w:t>
      </w:r>
      <w:r>
        <w:rPr>
          <w:spacing w:val="-20"/>
        </w:rPr>
        <w:t>意</w:t>
      </w:r>
    </w:p>
    <w:p>
      <w:pPr>
        <w:pStyle w:val="5"/>
        <w:tabs>
          <w:tab w:val="left" w:pos="3902"/>
        </w:tabs>
        <w:spacing w:before="82"/>
        <w:ind w:left="3021"/>
      </w:pPr>
      <w:r>
        <w:t>度指标</w:t>
      </w:r>
      <w:r>
        <w:tab/>
      </w:r>
      <w:r>
        <w:t>度</w:t>
      </w:r>
    </w:p>
    <w:p>
      <w:pPr>
        <w:pStyle w:val="5"/>
      </w:pPr>
    </w:p>
    <w:p>
      <w:pPr>
        <w:pStyle w:val="5"/>
        <w:spacing w:before="11"/>
        <w:rPr>
          <w:sz w:val="24"/>
        </w:rPr>
      </w:pPr>
    </w:p>
    <w:p>
      <w:pPr>
        <w:pStyle w:val="4"/>
        <w:spacing w:line="193" w:lineRule="exact"/>
        <w:ind w:left="1506" w:right="681"/>
        <w:jc w:val="center"/>
      </w:pPr>
      <w:r>
        <w:t>预算</w:t>
      </w:r>
    </w:p>
    <w:p>
      <w:pPr>
        <w:pStyle w:val="5"/>
        <w:spacing w:line="156" w:lineRule="exact"/>
        <w:ind w:left="2343" w:right="23"/>
        <w:jc w:val="center"/>
      </w:pPr>
      <w:r>
        <w:t>预算执</w:t>
      </w:r>
    </w:p>
    <w:p>
      <w:pPr>
        <w:pStyle w:val="4"/>
        <w:spacing w:line="156" w:lineRule="exact"/>
        <w:ind w:left="1506" w:right="681"/>
        <w:jc w:val="center"/>
      </w:pPr>
      <w:r>
        <w:t>执行</w:t>
      </w:r>
    </w:p>
    <w:p>
      <w:pPr>
        <w:pStyle w:val="5"/>
        <w:spacing w:line="156" w:lineRule="exact"/>
        <w:ind w:left="2343" w:right="203"/>
        <w:jc w:val="center"/>
      </w:pPr>
      <w:r>
        <w:t>行率</w:t>
      </w:r>
    </w:p>
    <w:p>
      <w:pPr>
        <w:pStyle w:val="4"/>
        <w:spacing w:line="193" w:lineRule="exact"/>
        <w:ind w:left="827"/>
        <w:jc w:val="center"/>
      </w:pPr>
      <w:r>
        <w:rPr>
          <w:w w:val="99"/>
        </w:rPr>
        <w:t>率</w:t>
      </w:r>
    </w:p>
    <w:p>
      <w:pPr>
        <w:spacing w:before="81" w:line="324" w:lineRule="auto"/>
        <w:ind w:left="2364" w:right="1536" w:firstLine="0"/>
        <w:jc w:val="center"/>
        <w:rPr>
          <w:b/>
          <w:sz w:val="18"/>
        </w:rPr>
      </w:pPr>
      <w:r>
        <w:rPr>
          <w:b/>
          <w:sz w:val="18"/>
        </w:rPr>
        <w:t>自评总分</w:t>
      </w:r>
    </w:p>
    <w:p>
      <w:pPr>
        <w:spacing w:before="11" w:line="181" w:lineRule="exact"/>
        <w:ind w:left="112" w:right="681" w:firstLine="0"/>
        <w:jc w:val="center"/>
        <w:rPr>
          <w:b/>
          <w:sz w:val="18"/>
        </w:rPr>
      </w:pPr>
      <w:r>
        <w:rPr>
          <w:b/>
          <w:sz w:val="18"/>
        </w:rPr>
        <w:t>填报</w:t>
      </w:r>
    </w:p>
    <w:p>
      <w:pPr>
        <w:pStyle w:val="5"/>
        <w:rPr>
          <w:b/>
        </w:rPr>
      </w:pPr>
      <w:r>
        <w:br w:type="column"/>
      </w:r>
    </w:p>
    <w:p>
      <w:pPr>
        <w:pStyle w:val="5"/>
        <w:rPr>
          <w:b/>
        </w:rPr>
      </w:pPr>
    </w:p>
    <w:p>
      <w:pPr>
        <w:pStyle w:val="5"/>
        <w:rPr>
          <w:b/>
        </w:rPr>
      </w:pPr>
    </w:p>
    <w:p>
      <w:pPr>
        <w:pStyle w:val="5"/>
        <w:spacing w:before="10"/>
        <w:rPr>
          <w:b/>
          <w:sz w:val="22"/>
        </w:rPr>
      </w:pPr>
    </w:p>
    <w:p>
      <w:pPr>
        <w:pStyle w:val="5"/>
        <w:spacing w:line="193" w:lineRule="exact"/>
        <w:ind w:left="1020"/>
      </w:pPr>
      <w:r>
        <w:t>&gt;=</w:t>
      </w:r>
    </w:p>
    <w:p>
      <w:pPr>
        <w:pStyle w:val="5"/>
        <w:spacing w:line="193" w:lineRule="exact"/>
        <w:ind w:left="334"/>
      </w:pPr>
      <w:r>
        <w:t>占总</w:t>
      </w:r>
    </w:p>
    <w:p>
      <w:pPr>
        <w:pStyle w:val="5"/>
        <w:spacing w:before="81" w:line="324" w:lineRule="auto"/>
        <w:ind w:left="334" w:right="325"/>
      </w:pPr>
      <w:r>
        <w:t>数 的 比例。</w:t>
      </w:r>
    </w:p>
    <w:p>
      <w:pPr>
        <w:pStyle w:val="5"/>
      </w:pPr>
    </w:p>
    <w:p>
      <w:pPr>
        <w:pStyle w:val="5"/>
      </w:pPr>
    </w:p>
    <w:p>
      <w:pPr>
        <w:pStyle w:val="5"/>
      </w:pPr>
    </w:p>
    <w:p>
      <w:pPr>
        <w:pStyle w:val="5"/>
      </w:pPr>
    </w:p>
    <w:p>
      <w:pPr>
        <w:pStyle w:val="5"/>
      </w:pPr>
    </w:p>
    <w:p>
      <w:pPr>
        <w:pStyle w:val="5"/>
      </w:pPr>
    </w:p>
    <w:p>
      <w:pPr>
        <w:pStyle w:val="5"/>
        <w:spacing w:before="8"/>
        <w:rPr>
          <w:sz w:val="14"/>
        </w:rPr>
      </w:pPr>
    </w:p>
    <w:p>
      <w:pPr>
        <w:pStyle w:val="4"/>
        <w:spacing w:line="181" w:lineRule="exact"/>
        <w:ind w:left="389"/>
      </w:pPr>
      <w:r>
        <w:t>联系</w:t>
      </w:r>
    </w:p>
    <w:p>
      <w:pPr>
        <w:pStyle w:val="5"/>
        <w:rPr>
          <w:b/>
        </w:rPr>
      </w:pPr>
      <w:r>
        <w:br w:type="column"/>
      </w:r>
    </w:p>
    <w:p>
      <w:pPr>
        <w:pStyle w:val="5"/>
        <w:rPr>
          <w:b/>
        </w:rPr>
      </w:pPr>
    </w:p>
    <w:p>
      <w:pPr>
        <w:pStyle w:val="5"/>
        <w:rPr>
          <w:b/>
        </w:rPr>
      </w:pPr>
    </w:p>
    <w:p>
      <w:pPr>
        <w:pStyle w:val="5"/>
        <w:spacing w:before="10"/>
        <w:rPr>
          <w:b/>
          <w:sz w:val="22"/>
        </w:rPr>
      </w:pPr>
    </w:p>
    <w:p>
      <w:pPr>
        <w:pStyle w:val="5"/>
        <w:tabs>
          <w:tab w:val="left" w:pos="2329"/>
          <w:tab w:val="left" w:pos="2817"/>
        </w:tabs>
        <w:spacing w:line="193" w:lineRule="exact"/>
        <w:ind w:left="585"/>
      </w:pPr>
      <w:r>
        <w:t>%</w:t>
      </w:r>
      <w:r>
        <w:tab/>
      </w:r>
      <w:r>
        <w:t>95%</w:t>
      </w:r>
      <w:r>
        <w:tab/>
      </w:r>
      <w:r>
        <w:rPr>
          <w:spacing w:val="-10"/>
        </w:rPr>
        <w:t>完成</w:t>
      </w:r>
    </w:p>
    <w:p>
      <w:pPr>
        <w:pStyle w:val="5"/>
        <w:spacing w:line="193" w:lineRule="exact"/>
        <w:ind w:left="280"/>
      </w:pPr>
      <w:r>
        <w:t>5</w:t>
      </w:r>
    </w:p>
    <w:p>
      <w:pPr>
        <w:pStyle w:val="5"/>
      </w:pPr>
    </w:p>
    <w:p>
      <w:pPr>
        <w:pStyle w:val="5"/>
      </w:pPr>
    </w:p>
    <w:p>
      <w:pPr>
        <w:pStyle w:val="5"/>
      </w:pPr>
    </w:p>
    <w:p>
      <w:pPr>
        <w:pStyle w:val="5"/>
        <w:spacing w:before="5"/>
        <w:rPr>
          <w:sz w:val="25"/>
        </w:rPr>
      </w:pPr>
    </w:p>
    <w:p>
      <w:pPr>
        <w:pStyle w:val="5"/>
        <w:ind w:right="575"/>
        <w:jc w:val="right"/>
      </w:pPr>
      <w:r>
        <w:t>0</w:t>
      </w:r>
    </w:p>
    <w:p>
      <w:pPr>
        <w:pStyle w:val="5"/>
      </w:pPr>
      <w:r>
        <w:br w:type="column"/>
      </w:r>
    </w:p>
    <w:p>
      <w:pPr>
        <w:pStyle w:val="5"/>
      </w:pPr>
    </w:p>
    <w:p>
      <w:pPr>
        <w:pStyle w:val="5"/>
      </w:pPr>
    </w:p>
    <w:p>
      <w:pPr>
        <w:pStyle w:val="5"/>
      </w:pPr>
    </w:p>
    <w:p>
      <w:pPr>
        <w:pStyle w:val="5"/>
        <w:spacing w:before="12"/>
        <w:rPr>
          <w:sz w:val="16"/>
        </w:rPr>
      </w:pPr>
    </w:p>
    <w:p>
      <w:pPr>
        <w:pStyle w:val="5"/>
        <w:jc w:val="right"/>
      </w:pPr>
      <w:r>
        <w:t>00</w:t>
      </w:r>
    </w:p>
    <w:p>
      <w:pPr>
        <w:pStyle w:val="5"/>
      </w:pPr>
    </w:p>
    <w:p>
      <w:pPr>
        <w:pStyle w:val="5"/>
      </w:pPr>
    </w:p>
    <w:p>
      <w:pPr>
        <w:pStyle w:val="5"/>
      </w:pPr>
    </w:p>
    <w:p>
      <w:pPr>
        <w:pStyle w:val="5"/>
        <w:spacing w:before="3"/>
        <w:rPr>
          <w:sz w:val="13"/>
        </w:rPr>
      </w:pPr>
    </w:p>
    <w:p>
      <w:pPr>
        <w:pStyle w:val="5"/>
        <w:jc w:val="right"/>
      </w:pPr>
      <w:r>
        <w:t>100.</w:t>
      </w:r>
    </w:p>
    <w:p>
      <w:pPr>
        <w:pStyle w:val="5"/>
        <w:spacing w:before="82"/>
        <w:jc w:val="right"/>
      </w:pPr>
      <w:r>
        <w:t>00</w:t>
      </w:r>
    </w:p>
    <w:p>
      <w:pPr>
        <w:pStyle w:val="5"/>
      </w:pPr>
      <w:r>
        <w:br w:type="column"/>
      </w:r>
    </w:p>
    <w:p>
      <w:pPr>
        <w:pStyle w:val="5"/>
      </w:pPr>
    </w:p>
    <w:p>
      <w:pPr>
        <w:pStyle w:val="5"/>
        <w:spacing w:before="5"/>
        <w:rPr>
          <w:sz w:val="16"/>
        </w:rPr>
      </w:pPr>
    </w:p>
    <w:p>
      <w:pPr>
        <w:pStyle w:val="5"/>
        <w:tabs>
          <w:tab w:val="left" w:pos="582"/>
        </w:tabs>
        <w:ind w:left="182"/>
      </w:pPr>
      <w:r>
        <w:t>10</w:t>
      </w:r>
      <w:r>
        <w:tab/>
      </w:r>
      <w:r>
        <w:t>10</w:t>
      </w:r>
    </w:p>
    <w:p>
      <w:pPr>
        <w:pStyle w:val="5"/>
        <w:tabs>
          <w:tab w:val="left" w:pos="582"/>
        </w:tabs>
        <w:spacing w:before="82"/>
        <w:ind w:left="182"/>
      </w:pPr>
      <w:r>
        <w:t>.0</w:t>
      </w:r>
      <w:r>
        <w:tab/>
      </w:r>
      <w:r>
        <w:t>.0</w:t>
      </w:r>
    </w:p>
    <w:p>
      <w:pPr>
        <w:pStyle w:val="5"/>
        <w:tabs>
          <w:tab w:val="left" w:pos="671"/>
        </w:tabs>
        <w:spacing w:before="81"/>
        <w:ind w:left="270"/>
      </w:pPr>
      <w:r>
        <w:t>0</w:t>
      </w:r>
      <w:r>
        <w:tab/>
      </w:r>
      <w:r>
        <w:t>0</w:t>
      </w:r>
    </w:p>
    <w:p>
      <w:pPr>
        <w:pStyle w:val="5"/>
      </w:pPr>
    </w:p>
    <w:p>
      <w:pPr>
        <w:pStyle w:val="5"/>
        <w:spacing w:before="11"/>
        <w:rPr>
          <w:sz w:val="24"/>
        </w:rPr>
      </w:pPr>
    </w:p>
    <w:p>
      <w:pPr>
        <w:pStyle w:val="5"/>
        <w:tabs>
          <w:tab w:val="left" w:pos="582"/>
        </w:tabs>
        <w:ind w:left="182"/>
      </w:pPr>
      <w:r>
        <w:t>10</w:t>
      </w:r>
      <w:r>
        <w:tab/>
      </w:r>
      <w:r>
        <w:t>10</w:t>
      </w:r>
    </w:p>
    <w:p>
      <w:pPr>
        <w:pStyle w:val="5"/>
        <w:tabs>
          <w:tab w:val="left" w:pos="582"/>
        </w:tabs>
        <w:spacing w:before="82"/>
        <w:ind w:left="182"/>
      </w:pPr>
      <w:r>
        <w:t>.0</w:t>
      </w:r>
      <w:r>
        <w:tab/>
      </w:r>
      <w:r>
        <w:t>.0</w:t>
      </w:r>
    </w:p>
    <w:p>
      <w:pPr>
        <w:pStyle w:val="5"/>
        <w:tabs>
          <w:tab w:val="left" w:pos="671"/>
        </w:tabs>
        <w:spacing w:before="81"/>
        <w:ind w:left="270"/>
      </w:pPr>
      <w:r>
        <w:t>0</w:t>
      </w:r>
      <w:r>
        <w:tab/>
      </w:r>
      <w:r>
        <w:t>0</w:t>
      </w:r>
    </w:p>
    <w:p>
      <w:pPr>
        <w:pStyle w:val="5"/>
        <w:spacing w:before="7"/>
      </w:pPr>
    </w:p>
    <w:p>
      <w:pPr>
        <w:pStyle w:val="5"/>
        <w:ind w:left="491"/>
      </w:pPr>
      <w:r>
        <w:t>100</w:t>
      </w:r>
    </w:p>
    <w:p>
      <w:pPr>
        <w:spacing w:after="0"/>
        <w:sectPr>
          <w:type w:val="continuous"/>
          <w:pgSz w:w="11910" w:h="16840"/>
          <w:pgMar w:top="1580" w:right="0" w:bottom="280" w:left="0" w:header="720" w:footer="720" w:gutter="0"/>
          <w:cols w:equalWidth="0" w:num="5">
            <w:col w:w="4263" w:space="40"/>
            <w:col w:w="1202" w:space="39"/>
            <w:col w:w="3178" w:space="40"/>
            <w:col w:w="811" w:space="39"/>
            <w:col w:w="2298"/>
          </w:cols>
        </w:sectPr>
      </w:pPr>
    </w:p>
    <w:p>
      <w:pPr>
        <w:pStyle w:val="5"/>
        <w:spacing w:line="168" w:lineRule="exact"/>
        <w:ind w:left="2284"/>
      </w:pPr>
      <w:r>
        <w:t>李燕博</w:t>
      </w:r>
    </w:p>
    <w:p>
      <w:pPr>
        <w:pStyle w:val="4"/>
        <w:spacing w:line="193" w:lineRule="exact"/>
        <w:ind w:left="1665"/>
      </w:pPr>
      <w:r>
        <w:t>人：</w:t>
      </w:r>
    </w:p>
    <w:p>
      <w:pPr>
        <w:spacing w:before="131"/>
        <w:ind w:left="0" w:right="0" w:firstLine="0"/>
        <w:jc w:val="right"/>
        <w:rPr>
          <w:b/>
          <w:sz w:val="18"/>
        </w:rPr>
      </w:pPr>
      <w:r>
        <w:br w:type="column"/>
      </w:r>
      <w:r>
        <w:rPr>
          <w:b/>
          <w:w w:val="95"/>
          <w:sz w:val="18"/>
        </w:rPr>
        <w:t>电话：</w:t>
      </w:r>
    </w:p>
    <w:p>
      <w:pPr>
        <w:pStyle w:val="5"/>
        <w:spacing w:line="206" w:lineRule="exact"/>
        <w:ind w:left="103"/>
      </w:pPr>
      <w:r>
        <w:br w:type="column"/>
      </w:r>
      <w:r>
        <w:t>7785004</w:t>
      </w:r>
    </w:p>
    <w:p>
      <w:pPr>
        <w:spacing w:after="0" w:line="206" w:lineRule="exact"/>
        <w:sectPr>
          <w:type w:val="continuous"/>
          <w:pgSz w:w="11910" w:h="16840"/>
          <w:pgMar w:top="1580" w:right="0" w:bottom="280" w:left="0" w:header="720" w:footer="720" w:gutter="0"/>
          <w:cols w:equalWidth="0" w:num="3">
            <w:col w:w="2865" w:space="108"/>
            <w:col w:w="2206" w:space="40"/>
            <w:col w:w="6691"/>
          </w:cols>
        </w:sectPr>
      </w:pPr>
    </w:p>
    <w:p>
      <w:pPr>
        <w:pStyle w:val="5"/>
        <w:spacing w:before="93"/>
        <w:ind w:left="2284"/>
      </w:pPr>
      <w:r>
        <w:t>说明：1.预算项目自评总分由各单项指标的自评得分合计而成，满分为 100 分。</w:t>
      </w:r>
    </w:p>
    <w:p>
      <w:pPr>
        <w:pStyle w:val="9"/>
        <w:numPr>
          <w:ilvl w:val="0"/>
          <w:numId w:val="5"/>
        </w:numPr>
        <w:tabs>
          <w:tab w:val="left" w:pos="3007"/>
        </w:tabs>
        <w:spacing w:before="81" w:after="0" w:line="324" w:lineRule="auto"/>
        <w:ind w:left="2284" w:right="1528" w:firstLine="540"/>
        <w:jc w:val="left"/>
        <w:rPr>
          <w:sz w:val="18"/>
        </w:rPr>
      </w:pPr>
      <w:r>
        <w:rPr>
          <w:spacing w:val="-4"/>
          <w:sz w:val="18"/>
        </w:rPr>
        <w:t>实际完成值，即填写某项指标截止预算年度末的完成情况；单项指标完成情况，根据下拉菜单</w:t>
      </w:r>
      <w:r>
        <w:rPr>
          <w:sz w:val="18"/>
        </w:rPr>
        <w:t>选择“完成”或“未完成”。</w:t>
      </w:r>
    </w:p>
    <w:p>
      <w:pPr>
        <w:pStyle w:val="9"/>
        <w:numPr>
          <w:ilvl w:val="0"/>
          <w:numId w:val="5"/>
        </w:numPr>
        <w:tabs>
          <w:tab w:val="left" w:pos="3007"/>
        </w:tabs>
        <w:spacing w:before="2" w:after="0" w:line="240" w:lineRule="auto"/>
        <w:ind w:left="3006"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5"/>
        </w:numPr>
        <w:tabs>
          <w:tab w:val="left" w:pos="3007"/>
        </w:tabs>
        <w:spacing w:before="81" w:after="0" w:line="324" w:lineRule="auto"/>
        <w:ind w:left="2284"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6"/>
          <w:sz w:val="18"/>
        </w:rPr>
        <w:t xml:space="preserve"> 分。如某类指标未设定，其分值可合理调至其他指标，预算执行率指标权重占比固定为 </w:t>
      </w:r>
      <w:r>
        <w:rPr>
          <w:spacing w:val="-5"/>
          <w:sz w:val="18"/>
        </w:rPr>
        <w:t xml:space="preserve">10%； </w:t>
      </w:r>
      <w:r>
        <w:rPr>
          <w:spacing w:val="-3"/>
          <w:sz w:val="18"/>
        </w:rPr>
        <w:t>二、三级指标所占权重，应根据指标重要程度、项目实施阶段等因素综合确定。各项指标权重占比之和</w:t>
      </w:r>
      <w:r>
        <w:rPr>
          <w:spacing w:val="-25"/>
          <w:sz w:val="18"/>
        </w:rPr>
        <w:t xml:space="preserve">为 </w:t>
      </w:r>
      <w:r>
        <w:rPr>
          <w:sz w:val="18"/>
        </w:rPr>
        <w:t>100%。</w:t>
      </w:r>
    </w:p>
    <w:p>
      <w:pPr>
        <w:spacing w:after="0" w:line="324" w:lineRule="auto"/>
        <w:jc w:val="left"/>
        <w:rPr>
          <w:sz w:val="18"/>
        </w:rPr>
        <w:sectPr>
          <w:type w:val="continuous"/>
          <w:pgSz w:w="11910" w:h="16840"/>
          <w:pgMar w:top="1580" w:right="0" w:bottom="280" w:left="0" w:header="720" w:footer="720" w:gutter="0"/>
          <w:cols w:space="720" w:num="1"/>
        </w:sectPr>
      </w:pPr>
    </w:p>
    <w:p>
      <w:pPr>
        <w:pStyle w:val="5"/>
        <w:rPr>
          <w:sz w:val="20"/>
        </w:rPr>
      </w:pPr>
    </w:p>
    <w:p>
      <w:pPr>
        <w:pStyle w:val="5"/>
        <w:rPr>
          <w:sz w:val="26"/>
        </w:rPr>
      </w:pPr>
    </w:p>
    <w:p>
      <w:pPr>
        <w:pStyle w:val="3"/>
        <w:numPr>
          <w:ilvl w:val="0"/>
          <w:numId w:val="2"/>
        </w:numPr>
        <w:tabs>
          <w:tab w:val="left" w:pos="2976"/>
        </w:tabs>
        <w:spacing w:before="54" w:after="0" w:line="338" w:lineRule="auto"/>
        <w:ind w:left="1531" w:right="1370" w:firstLine="640"/>
        <w:jc w:val="left"/>
      </w:pPr>
      <w:r>
        <w:t>党建工作经费项目自评综述：根据年初设定的绩效目</w:t>
      </w:r>
      <w:r>
        <w:rPr>
          <w:spacing w:val="-18"/>
        </w:rPr>
        <w:t xml:space="preserve">标，党建工作经费项目绩效自评得分为 </w:t>
      </w:r>
      <w:r>
        <w:t>90</w:t>
      </w:r>
      <w:r>
        <w:rPr>
          <w:spacing w:val="-111"/>
        </w:rPr>
        <w:t xml:space="preserve"> 分</w:t>
      </w:r>
      <w:r>
        <w:t>（绩效自评表附后</w:t>
      </w:r>
      <w:r>
        <w:rPr>
          <w:spacing w:val="-161"/>
        </w:rPr>
        <w:t>）</w:t>
      </w:r>
      <w:r>
        <w:t>。</w:t>
      </w:r>
      <w:r>
        <w:rPr>
          <w:spacing w:val="-8"/>
        </w:rPr>
        <w:t xml:space="preserve">全年预算数为 </w:t>
      </w:r>
      <w:r>
        <w:t>2</w:t>
      </w:r>
      <w:r>
        <w:rPr>
          <w:spacing w:val="-15"/>
        </w:rPr>
        <w:t xml:space="preserve"> 万元，执行数为 </w:t>
      </w:r>
      <w:r>
        <w:t>0</w:t>
      </w:r>
      <w:r>
        <w:rPr>
          <w:spacing w:val="-14"/>
        </w:rPr>
        <w:t xml:space="preserve"> 万元，完成预算的 </w:t>
      </w:r>
      <w:r>
        <w:rPr>
          <w:spacing w:val="3"/>
        </w:rPr>
        <w:t>0%。项目</w:t>
      </w:r>
      <w:r>
        <w:rPr>
          <w:spacing w:val="-6"/>
        </w:rPr>
        <w:t>绩效目标完成情况：一是展开宣传教育活动，效果明显；学习制</w:t>
      </w:r>
      <w:r>
        <w:rPr>
          <w:spacing w:val="-13"/>
        </w:rPr>
        <w:t>度得到普遍落实，各项活动普遍参加；二是党员道德素质、各项</w:t>
      </w:r>
      <w:r>
        <w:rPr>
          <w:spacing w:val="-16"/>
        </w:rPr>
        <w:t>活动满意率明显提高。发现的主要问题及原因：一是预算精准度</w:t>
      </w:r>
      <w:r>
        <w:rPr>
          <w:spacing w:val="-15"/>
        </w:rPr>
        <w:t>不够完善；二是资金支付较慢。下一步改进措施：一是提高预算准确度；二是加快资金支付进度。</w:t>
      </w:r>
    </w:p>
    <w:p>
      <w:pPr>
        <w:spacing w:before="0" w:line="480" w:lineRule="exact"/>
        <w:ind w:left="1536" w:right="1445" w:firstLine="0"/>
        <w:jc w:val="center"/>
        <w:rPr>
          <w:sz w:val="40"/>
        </w:rPr>
      </w:pPr>
      <w:r>
        <w:rPr>
          <w:sz w:val="40"/>
        </w:rPr>
        <w:t>2020 年度预算项目绩效自评表</w:t>
      </w:r>
    </w:p>
    <w:p>
      <w:pPr>
        <w:spacing w:after="0" w:line="480" w:lineRule="exact"/>
        <w:jc w:val="center"/>
        <w:rPr>
          <w:sz w:val="40"/>
        </w:rPr>
        <w:sectPr>
          <w:pgSz w:w="11910" w:h="16840"/>
          <w:pgMar w:top="1580" w:right="0" w:bottom="280" w:left="0" w:header="720" w:footer="720" w:gutter="0"/>
          <w:cols w:space="720" w:num="1"/>
        </w:sectPr>
      </w:pPr>
    </w:p>
    <w:p>
      <w:pPr>
        <w:pStyle w:val="4"/>
        <w:spacing w:before="137" w:line="193" w:lineRule="exact"/>
        <w:ind w:left="1668"/>
      </w:pPr>
      <w:r>
        <w:t>一、</w:t>
      </w:r>
    </w:p>
    <w:p>
      <w:pPr>
        <w:spacing w:before="0" w:line="156" w:lineRule="exact"/>
        <w:ind w:left="2366" w:right="0" w:firstLine="0"/>
        <w:jc w:val="left"/>
        <w:rPr>
          <w:b/>
          <w:sz w:val="18"/>
        </w:rPr>
      </w:pPr>
      <w:r>
        <w:rPr>
          <w:b/>
          <w:sz w:val="18"/>
        </w:rPr>
        <w:t>项目</w:t>
      </w:r>
    </w:p>
    <w:p>
      <w:pPr>
        <w:spacing w:before="0" w:line="156" w:lineRule="exact"/>
        <w:ind w:left="1668" w:right="0" w:firstLine="0"/>
        <w:jc w:val="left"/>
        <w:rPr>
          <w:b/>
          <w:sz w:val="18"/>
        </w:rPr>
      </w:pPr>
      <w:r>
        <w:rPr>
          <w:b/>
          <w:sz w:val="18"/>
        </w:rPr>
        <w:t>基本</w:t>
      </w:r>
    </w:p>
    <w:p>
      <w:pPr>
        <w:spacing w:before="0" w:line="156" w:lineRule="exact"/>
        <w:ind w:left="2287" w:right="0" w:firstLine="0"/>
        <w:jc w:val="left"/>
        <w:rPr>
          <w:b/>
          <w:sz w:val="18"/>
        </w:rPr>
      </w:pPr>
      <w:r>
        <w:rPr>
          <w:b/>
          <w:spacing w:val="-7"/>
          <w:sz w:val="18"/>
        </w:rPr>
        <w:t>名称：</w:t>
      </w:r>
    </w:p>
    <w:p>
      <w:pPr>
        <w:spacing w:before="0" w:line="193" w:lineRule="exact"/>
        <w:ind w:left="1668" w:right="0" w:firstLine="0"/>
        <w:jc w:val="left"/>
        <w:rPr>
          <w:b/>
          <w:sz w:val="18"/>
        </w:rPr>
      </w:pPr>
      <w:r>
        <w:rPr>
          <w:b/>
          <w:sz w:val="18"/>
        </w:rPr>
        <w:t>情况</w:t>
      </w:r>
    </w:p>
    <w:p>
      <w:pPr>
        <w:pStyle w:val="5"/>
        <w:rPr>
          <w:b/>
        </w:rPr>
      </w:pPr>
      <w:r>
        <w:br w:type="column"/>
      </w:r>
    </w:p>
    <w:p>
      <w:pPr>
        <w:pStyle w:val="5"/>
        <w:spacing w:before="1"/>
        <w:rPr>
          <w:b/>
          <w:sz w:val="17"/>
        </w:rPr>
      </w:pPr>
    </w:p>
    <w:p>
      <w:pPr>
        <w:pStyle w:val="5"/>
        <w:ind w:left="154"/>
      </w:pPr>
      <w:r>
        <w:t>党建工作经费</w:t>
      </w:r>
    </w:p>
    <w:p>
      <w:pPr>
        <w:pStyle w:val="5"/>
        <w:spacing w:before="11"/>
        <w:rPr>
          <w:sz w:val="22"/>
        </w:rPr>
      </w:pPr>
      <w:r>
        <w:br w:type="column"/>
      </w:r>
    </w:p>
    <w:p>
      <w:pPr>
        <w:pStyle w:val="4"/>
        <w:spacing w:line="324" w:lineRule="auto"/>
        <w:ind w:left="550"/>
      </w:pPr>
      <w:r>
        <w:t>是否为专项资金：</w:t>
      </w:r>
    </w:p>
    <w:p>
      <w:pPr>
        <w:pStyle w:val="5"/>
        <w:spacing w:before="11"/>
        <w:rPr>
          <w:b/>
          <w:sz w:val="22"/>
        </w:rPr>
      </w:pPr>
      <w:r>
        <w:br w:type="column"/>
      </w:r>
    </w:p>
    <w:p>
      <w:pPr>
        <w:spacing w:before="0" w:line="193" w:lineRule="exact"/>
        <w:ind w:left="675" w:right="0" w:firstLine="0"/>
        <w:jc w:val="left"/>
        <w:rPr>
          <w:b/>
          <w:sz w:val="18"/>
        </w:rPr>
      </w:pPr>
      <w:r>
        <w:rPr>
          <w:b/>
          <w:w w:val="95"/>
          <w:sz w:val="18"/>
        </w:rPr>
        <w:t>实施（</w:t>
      </w:r>
      <w:r>
        <w:rPr>
          <w:b/>
          <w:spacing w:val="-20"/>
          <w:w w:val="95"/>
          <w:sz w:val="18"/>
        </w:rPr>
        <w:t>主</w:t>
      </w:r>
    </w:p>
    <w:p>
      <w:pPr>
        <w:pStyle w:val="5"/>
        <w:spacing w:line="156" w:lineRule="exact"/>
        <w:ind w:left="322"/>
      </w:pPr>
      <w:r>
        <w:t>否</w:t>
      </w:r>
    </w:p>
    <w:p>
      <w:pPr>
        <w:pStyle w:val="4"/>
        <w:spacing w:line="193" w:lineRule="exact"/>
        <w:ind w:left="675"/>
      </w:pPr>
      <w:r>
        <w:rPr>
          <w:w w:val="95"/>
        </w:rPr>
        <w:t>管）</w:t>
      </w:r>
      <w:r>
        <w:rPr>
          <w:spacing w:val="-10"/>
          <w:w w:val="95"/>
        </w:rPr>
        <w:t>单位</w:t>
      </w:r>
    </w:p>
    <w:p>
      <w:pPr>
        <w:spacing w:before="137" w:line="193" w:lineRule="exact"/>
        <w:ind w:left="2309" w:right="0" w:firstLine="0"/>
        <w:jc w:val="left"/>
        <w:rPr>
          <w:sz w:val="18"/>
        </w:rPr>
      </w:pPr>
      <w:r>
        <w:br w:type="column"/>
      </w:r>
      <w:r>
        <w:rPr>
          <w:sz w:val="18"/>
        </w:rPr>
        <w:t>金额</w:t>
      </w:r>
    </w:p>
    <w:p>
      <w:pPr>
        <w:pStyle w:val="5"/>
        <w:tabs>
          <w:tab w:val="left" w:pos="2895"/>
        </w:tabs>
        <w:spacing w:before="20" w:line="163" w:lineRule="auto"/>
        <w:ind w:left="2309" w:right="1936" w:hanging="2002"/>
      </w:pPr>
      <w:r>
        <w:t>904002-青龙满族自治</w:t>
      </w:r>
      <w:r>
        <w:tab/>
      </w:r>
      <w:r>
        <w:tab/>
      </w:r>
      <w:r>
        <w:rPr>
          <w:spacing w:val="-17"/>
        </w:rPr>
        <w:t>万</w:t>
      </w:r>
      <w:r>
        <w:t>单</w:t>
      </w:r>
    </w:p>
    <w:p>
      <w:pPr>
        <w:pStyle w:val="5"/>
        <w:tabs>
          <w:tab w:val="left" w:pos="2895"/>
        </w:tabs>
        <w:spacing w:line="163" w:lineRule="auto"/>
        <w:ind w:left="2309" w:right="1936" w:hanging="2002"/>
      </w:pPr>
      <w:r>
        <w:t>县隔河头镇人民政府</w:t>
      </w:r>
      <w:r>
        <w:tab/>
      </w:r>
      <w:r>
        <w:tab/>
      </w:r>
      <w:r>
        <w:rPr>
          <w:spacing w:val="-17"/>
        </w:rPr>
        <w:t>元</w:t>
      </w:r>
      <w:r>
        <w:t>位：</w:t>
      </w:r>
    </w:p>
    <w:p>
      <w:pPr>
        <w:spacing w:after="0" w:line="163" w:lineRule="auto"/>
        <w:sectPr>
          <w:type w:val="continuous"/>
          <w:pgSz w:w="11910" w:h="16840"/>
          <w:pgMar w:top="1580" w:right="0" w:bottom="280" w:left="0" w:header="720" w:footer="720" w:gutter="0"/>
          <w:cols w:equalWidth="0" w:num="5">
            <w:col w:w="2828" w:space="40"/>
            <w:col w:w="1235" w:space="39"/>
            <w:col w:w="1273" w:space="39"/>
            <w:col w:w="1398" w:space="40"/>
            <w:col w:w="5018"/>
          </w:cols>
        </w:sectPr>
      </w:pPr>
    </w:p>
    <w:p>
      <w:pPr>
        <w:pStyle w:val="4"/>
        <w:spacing w:before="82" w:line="324" w:lineRule="auto"/>
        <w:ind w:left="2716" w:hanging="430"/>
      </w:pPr>
      <w:r>
        <w:rPr>
          <w:spacing w:val="-7"/>
        </w:rPr>
        <w:t>预算安排情况</w:t>
      </w:r>
      <w:r>
        <w:t>（</w:t>
      </w:r>
      <w:r>
        <w:rPr>
          <w:spacing w:val="-19"/>
        </w:rPr>
        <w:t>调</w:t>
      </w:r>
      <w:r>
        <w:t>整后）</w:t>
      </w:r>
    </w:p>
    <w:p>
      <w:pPr>
        <w:pStyle w:val="5"/>
        <w:spacing w:before="7"/>
        <w:rPr>
          <w:b/>
        </w:rPr>
      </w:pPr>
      <w:r>
        <w:br w:type="column"/>
      </w:r>
    </w:p>
    <w:p>
      <w:pPr>
        <w:tabs>
          <w:tab w:val="left" w:pos="3288"/>
        </w:tabs>
        <w:spacing w:before="0"/>
        <w:ind w:left="639" w:right="0" w:firstLine="0"/>
        <w:jc w:val="left"/>
        <w:rPr>
          <w:b/>
          <w:sz w:val="18"/>
        </w:rPr>
      </w:pPr>
      <w:r>
        <w:rPr>
          <w:b/>
          <w:sz w:val="18"/>
        </w:rPr>
        <w:t>资金到位情况</w:t>
      </w:r>
      <w:r>
        <w:rPr>
          <w:b/>
          <w:sz w:val="18"/>
        </w:rPr>
        <w:tab/>
      </w:r>
      <w:r>
        <w:rPr>
          <w:b/>
          <w:sz w:val="18"/>
        </w:rPr>
        <w:t>资金执行情</w:t>
      </w:r>
      <w:r>
        <w:rPr>
          <w:b/>
          <w:spacing w:val="-19"/>
          <w:sz w:val="18"/>
        </w:rPr>
        <w:t>况</w:t>
      </w:r>
    </w:p>
    <w:p>
      <w:pPr>
        <w:spacing w:before="82" w:line="324" w:lineRule="auto"/>
        <w:ind w:left="1107" w:right="1574"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689" w:space="40"/>
            <w:col w:w="4372" w:space="39"/>
            <w:col w:w="3770"/>
          </w:cols>
        </w:sectPr>
      </w:pPr>
    </w:p>
    <w:p>
      <w:pPr>
        <w:tabs>
          <w:tab w:val="left" w:pos="2284"/>
        </w:tabs>
        <w:spacing w:before="1" w:line="319" w:lineRule="auto"/>
        <w:ind w:left="1668" w:right="0" w:firstLine="0"/>
        <w:jc w:val="left"/>
        <w:rPr>
          <w:b/>
          <w:sz w:val="18"/>
        </w:rPr>
      </w:pPr>
      <w:r>
        <mc:AlternateContent>
          <mc:Choice Requires="wps">
            <w:drawing>
              <wp:anchor distT="0" distB="0" distL="114300" distR="114300" simplePos="0" relativeHeight="251677696" behindDoc="0" locked="0" layoutInCell="1" allowOverlap="1">
                <wp:simplePos x="0" y="0"/>
                <wp:positionH relativeFrom="page">
                  <wp:posOffset>1418590</wp:posOffset>
                </wp:positionH>
                <wp:positionV relativeFrom="paragraph">
                  <wp:posOffset>115570</wp:posOffset>
                </wp:positionV>
                <wp:extent cx="4319270" cy="1073150"/>
                <wp:effectExtent l="0" t="0" r="0" b="0"/>
                <wp:wrapNone/>
                <wp:docPr id="32" name="文本框 26"/>
                <wp:cNvGraphicFramePr/>
                <a:graphic xmlns:a="http://schemas.openxmlformats.org/drawingml/2006/main">
                  <a:graphicData uri="http://schemas.microsoft.com/office/word/2010/wordprocessingShape">
                    <wps:wsp>
                      <wps:cNvSpPr txBox="1"/>
                      <wps:spPr>
                        <a:xfrm>
                          <a:off x="0" y="0"/>
                          <a:ext cx="4319270" cy="107315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42"/>
                              <w:gridCol w:w="519"/>
                              <w:gridCol w:w="1205"/>
                              <w:gridCol w:w="966"/>
                              <w:gridCol w:w="1684"/>
                              <w:gridCol w:w="13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1561" w:type="dxa"/>
                                  <w:gridSpan w:val="2"/>
                                </w:tcPr>
                                <w:p>
                                  <w:pPr>
                                    <w:pStyle w:val="10"/>
                                    <w:spacing w:before="130"/>
                                    <w:ind w:left="50"/>
                                    <w:rPr>
                                      <w:b/>
                                      <w:sz w:val="18"/>
                                    </w:rPr>
                                  </w:pPr>
                                  <w:r>
                                    <w:rPr>
                                      <w:b/>
                                      <w:w w:val="99"/>
                                      <w:sz w:val="18"/>
                                    </w:rPr>
                                    <w:t>数</w:t>
                                  </w:r>
                                </w:p>
                              </w:tc>
                              <w:tc>
                                <w:tcPr>
                                  <w:tcW w:w="1205" w:type="dxa"/>
                                </w:tcPr>
                                <w:p>
                                  <w:pPr>
                                    <w:pStyle w:val="10"/>
                                    <w:spacing w:line="205" w:lineRule="exact"/>
                                    <w:ind w:left="106"/>
                                    <w:rPr>
                                      <w:b/>
                                      <w:sz w:val="18"/>
                                    </w:rPr>
                                  </w:pPr>
                                  <w:r>
                                    <w:rPr>
                                      <w:b/>
                                      <w:sz w:val="18"/>
                                    </w:rPr>
                                    <w:t>到位数</w:t>
                                  </w:r>
                                </w:p>
                              </w:tc>
                              <w:tc>
                                <w:tcPr>
                                  <w:tcW w:w="966" w:type="dxa"/>
                                </w:tcPr>
                                <w:p>
                                  <w:pPr>
                                    <w:pStyle w:val="10"/>
                                    <w:spacing w:line="205" w:lineRule="exact"/>
                                    <w:ind w:left="552"/>
                                    <w:rPr>
                                      <w:sz w:val="18"/>
                                    </w:rPr>
                                  </w:pPr>
                                  <w:r>
                                    <w:rPr>
                                      <w:sz w:val="18"/>
                                    </w:rPr>
                                    <w:t>2.00</w:t>
                                  </w:r>
                                </w:p>
                              </w:tc>
                              <w:tc>
                                <w:tcPr>
                                  <w:tcW w:w="1684" w:type="dxa"/>
                                </w:tcPr>
                                <w:p>
                                  <w:pPr>
                                    <w:pStyle w:val="10"/>
                                    <w:spacing w:line="205" w:lineRule="exact"/>
                                    <w:ind w:left="162"/>
                                    <w:rPr>
                                      <w:b/>
                                      <w:sz w:val="18"/>
                                    </w:rPr>
                                  </w:pPr>
                                  <w:r>
                                    <w:rPr>
                                      <w:b/>
                                      <w:sz w:val="18"/>
                                    </w:rPr>
                                    <w:t>执行数</w:t>
                                  </w:r>
                                </w:p>
                              </w:tc>
                              <w:tc>
                                <w:tcPr>
                                  <w:tcW w:w="1388" w:type="dxa"/>
                                </w:tcPr>
                                <w:p>
                                  <w:pPr>
                                    <w:pStyle w:val="10"/>
                                    <w:spacing w:line="205" w:lineRule="exact"/>
                                    <w:ind w:right="50"/>
                                    <w:jc w:val="right"/>
                                    <w:rPr>
                                      <w:sz w:val="18"/>
                                    </w:rPr>
                                  </w:pPr>
                                  <w:r>
                                    <w:rPr>
                                      <w:sz w:val="18"/>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1" w:hRule="atLeast"/>
                              </w:trPr>
                              <w:tc>
                                <w:tcPr>
                                  <w:tcW w:w="1042" w:type="dxa"/>
                                </w:tcPr>
                                <w:p>
                                  <w:pPr>
                                    <w:pStyle w:val="10"/>
                                    <w:spacing w:line="205" w:lineRule="exact"/>
                                    <w:ind w:left="50"/>
                                    <w:rPr>
                                      <w:b/>
                                      <w:sz w:val="18"/>
                                    </w:rPr>
                                  </w:pPr>
                                  <w:r>
                                    <w:rPr>
                                      <w:b/>
                                      <w:sz w:val="18"/>
                                    </w:rPr>
                                    <w:t>其中：</w:t>
                                  </w:r>
                                </w:p>
                                <w:p>
                                  <w:pPr>
                                    <w:pStyle w:val="10"/>
                                    <w:spacing w:before="81"/>
                                    <w:ind w:left="50"/>
                                    <w:rPr>
                                      <w:b/>
                                      <w:sz w:val="18"/>
                                    </w:rPr>
                                  </w:pPr>
                                  <w:r>
                                    <w:rPr>
                                      <w:b/>
                                      <w:sz w:val="18"/>
                                    </w:rPr>
                                    <w:t>财政</w:t>
                                  </w:r>
                                </w:p>
                              </w:tc>
                              <w:tc>
                                <w:tcPr>
                                  <w:tcW w:w="519" w:type="dxa"/>
                                </w:tcPr>
                                <w:p>
                                  <w:pPr>
                                    <w:pStyle w:val="10"/>
                                    <w:spacing w:before="4"/>
                                    <w:rPr>
                                      <w:b/>
                                      <w:sz w:val="22"/>
                                    </w:rPr>
                                  </w:pPr>
                                </w:p>
                                <w:p>
                                  <w:pPr>
                                    <w:pStyle w:val="10"/>
                                    <w:spacing w:before="1"/>
                                    <w:ind w:left="31" w:right="87"/>
                                    <w:jc w:val="center"/>
                                    <w:rPr>
                                      <w:sz w:val="18"/>
                                    </w:rPr>
                                  </w:pPr>
                                  <w:r>
                                    <w:rPr>
                                      <w:sz w:val="18"/>
                                    </w:rPr>
                                    <w:t>2.00</w:t>
                                  </w:r>
                                </w:p>
                              </w:tc>
                              <w:tc>
                                <w:tcPr>
                                  <w:tcW w:w="1205" w:type="dxa"/>
                                </w:tcPr>
                                <w:p>
                                  <w:pPr>
                                    <w:pStyle w:val="10"/>
                                    <w:spacing w:line="205" w:lineRule="exact"/>
                                    <w:ind w:left="106"/>
                                    <w:rPr>
                                      <w:b/>
                                      <w:sz w:val="18"/>
                                    </w:rPr>
                                  </w:pPr>
                                  <w:r>
                                    <w:rPr>
                                      <w:b/>
                                      <w:w w:val="95"/>
                                      <w:sz w:val="18"/>
                                    </w:rPr>
                                    <w:t>其中：</w:t>
                                  </w:r>
                                </w:p>
                                <w:p>
                                  <w:pPr>
                                    <w:pStyle w:val="10"/>
                                    <w:spacing w:before="81"/>
                                    <w:ind w:left="106"/>
                                    <w:rPr>
                                      <w:b/>
                                      <w:sz w:val="18"/>
                                    </w:rPr>
                                  </w:pPr>
                                  <w:r>
                                    <w:rPr>
                                      <w:b/>
                                      <w:w w:val="95"/>
                                      <w:sz w:val="18"/>
                                    </w:rPr>
                                    <w:t>财政资</w:t>
                                  </w:r>
                                </w:p>
                              </w:tc>
                              <w:tc>
                                <w:tcPr>
                                  <w:tcW w:w="4038" w:type="dxa"/>
                                  <w:gridSpan w:val="3"/>
                                </w:tcPr>
                                <w:p>
                                  <w:pPr>
                                    <w:pStyle w:val="10"/>
                                    <w:spacing w:before="130" w:line="193" w:lineRule="exact"/>
                                    <w:ind w:left="1128"/>
                                    <w:rPr>
                                      <w:b/>
                                      <w:sz w:val="18"/>
                                    </w:rPr>
                                  </w:pPr>
                                  <w:r>
                                    <w:rPr>
                                      <w:b/>
                                      <w:sz w:val="18"/>
                                    </w:rPr>
                                    <w:t>其中：财政</w:t>
                                  </w:r>
                                </w:p>
                                <w:p>
                                  <w:pPr>
                                    <w:pStyle w:val="10"/>
                                    <w:tabs>
                                      <w:tab w:val="left" w:pos="3624"/>
                                    </w:tabs>
                                    <w:spacing w:line="193" w:lineRule="exact"/>
                                    <w:ind w:left="552"/>
                                    <w:rPr>
                                      <w:sz w:val="18"/>
                                    </w:rPr>
                                  </w:pPr>
                                  <w:r>
                                    <w:rPr>
                                      <w:sz w:val="18"/>
                                    </w:rPr>
                                    <w:t>2.00</w:t>
                                  </w:r>
                                  <w:r>
                                    <w:rPr>
                                      <w:sz w:val="18"/>
                                    </w:rPr>
                                    <w:tab/>
                                  </w:r>
                                  <w:r>
                                    <w:rPr>
                                      <w:sz w:val="18"/>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1042" w:type="dxa"/>
                                </w:tcPr>
                                <w:p>
                                  <w:pPr>
                                    <w:pStyle w:val="10"/>
                                    <w:spacing w:before="40"/>
                                    <w:ind w:left="50"/>
                                    <w:rPr>
                                      <w:b/>
                                      <w:sz w:val="18"/>
                                    </w:rPr>
                                  </w:pPr>
                                  <w:r>
                                    <w:rPr>
                                      <w:b/>
                                      <w:sz w:val="18"/>
                                    </w:rPr>
                                    <w:t>资金</w:t>
                                  </w:r>
                                </w:p>
                              </w:tc>
                              <w:tc>
                                <w:tcPr>
                                  <w:tcW w:w="519" w:type="dxa"/>
                                </w:tcPr>
                                <w:p>
                                  <w:pPr>
                                    <w:pStyle w:val="10"/>
                                    <w:rPr>
                                      <w:rFonts w:ascii="Times New Roman"/>
                                      <w:sz w:val="22"/>
                                    </w:rPr>
                                  </w:pPr>
                                </w:p>
                              </w:tc>
                              <w:tc>
                                <w:tcPr>
                                  <w:tcW w:w="1205" w:type="dxa"/>
                                </w:tcPr>
                                <w:p>
                                  <w:pPr>
                                    <w:pStyle w:val="10"/>
                                    <w:spacing w:before="40"/>
                                    <w:ind w:left="106"/>
                                    <w:rPr>
                                      <w:b/>
                                      <w:sz w:val="18"/>
                                    </w:rPr>
                                  </w:pPr>
                                  <w:r>
                                    <w:rPr>
                                      <w:b/>
                                      <w:w w:val="99"/>
                                      <w:sz w:val="18"/>
                                    </w:rPr>
                                    <w:t>金</w:t>
                                  </w:r>
                                </w:p>
                              </w:tc>
                              <w:tc>
                                <w:tcPr>
                                  <w:tcW w:w="4038" w:type="dxa"/>
                                  <w:gridSpan w:val="3"/>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1042" w:type="dxa"/>
                                </w:tcPr>
                                <w:p>
                                  <w:pPr>
                                    <w:pStyle w:val="10"/>
                                    <w:spacing w:before="93" w:line="185" w:lineRule="exact"/>
                                    <w:ind w:left="50"/>
                                    <w:rPr>
                                      <w:b/>
                                      <w:sz w:val="18"/>
                                    </w:rPr>
                                  </w:pPr>
                                  <w:r>
                                    <w:rPr>
                                      <w:b/>
                                      <w:sz w:val="18"/>
                                    </w:rPr>
                                    <w:t>其他</w:t>
                                  </w:r>
                                </w:p>
                              </w:tc>
                              <w:tc>
                                <w:tcPr>
                                  <w:tcW w:w="519" w:type="dxa"/>
                                </w:tcPr>
                                <w:p>
                                  <w:pPr>
                                    <w:pStyle w:val="10"/>
                                    <w:spacing w:before="93" w:line="185" w:lineRule="exact"/>
                                    <w:ind w:left="31" w:right="87"/>
                                    <w:jc w:val="center"/>
                                    <w:rPr>
                                      <w:sz w:val="18"/>
                                    </w:rPr>
                                  </w:pPr>
                                  <w:r>
                                    <w:rPr>
                                      <w:sz w:val="18"/>
                                    </w:rPr>
                                    <w:t>0.00</w:t>
                                  </w:r>
                                </w:p>
                              </w:tc>
                              <w:tc>
                                <w:tcPr>
                                  <w:tcW w:w="1205" w:type="dxa"/>
                                </w:tcPr>
                                <w:p>
                                  <w:pPr>
                                    <w:pStyle w:val="10"/>
                                    <w:spacing w:before="93" w:line="185" w:lineRule="exact"/>
                                    <w:ind w:left="106"/>
                                    <w:rPr>
                                      <w:b/>
                                      <w:sz w:val="18"/>
                                    </w:rPr>
                                  </w:pPr>
                                  <w:r>
                                    <w:rPr>
                                      <w:b/>
                                      <w:sz w:val="18"/>
                                    </w:rPr>
                                    <w:t>其他</w:t>
                                  </w:r>
                                </w:p>
                              </w:tc>
                              <w:tc>
                                <w:tcPr>
                                  <w:tcW w:w="4038" w:type="dxa"/>
                                  <w:gridSpan w:val="3"/>
                                </w:tcPr>
                                <w:p>
                                  <w:pPr>
                                    <w:pStyle w:val="10"/>
                                    <w:tabs>
                                      <w:tab w:val="left" w:pos="1128"/>
                                      <w:tab w:val="left" w:pos="3624"/>
                                    </w:tabs>
                                    <w:spacing w:before="93" w:line="185" w:lineRule="exact"/>
                                    <w:ind w:left="552"/>
                                    <w:rPr>
                                      <w:sz w:val="18"/>
                                    </w:rPr>
                                  </w:pPr>
                                  <w:r>
                                    <w:rPr>
                                      <w:sz w:val="18"/>
                                    </w:rPr>
                                    <w:t>0.00</w:t>
                                  </w:r>
                                  <w:r>
                                    <w:rPr>
                                      <w:sz w:val="18"/>
                                    </w:rPr>
                                    <w:tab/>
                                  </w:r>
                                  <w:r>
                                    <w:rPr>
                                      <w:b/>
                                      <w:sz w:val="18"/>
                                    </w:rPr>
                                    <w:t>其他</w:t>
                                  </w:r>
                                  <w:r>
                                    <w:rPr>
                                      <w:b/>
                                      <w:sz w:val="18"/>
                                    </w:rPr>
                                    <w:tab/>
                                  </w:r>
                                  <w:r>
                                    <w:rPr>
                                      <w:sz w:val="18"/>
                                    </w:rPr>
                                    <w:t>0.00</w:t>
                                  </w:r>
                                </w:p>
                              </w:tc>
                            </w:tr>
                          </w:tbl>
                          <w:p>
                            <w:pPr>
                              <w:pStyle w:val="5"/>
                            </w:pPr>
                          </w:p>
                        </w:txbxContent>
                      </wps:txbx>
                      <wps:bodyPr lIns="0" tIns="0" rIns="0" bIns="0" upright="1"/>
                    </wps:wsp>
                  </a:graphicData>
                </a:graphic>
              </wp:anchor>
            </w:drawing>
          </mc:Choice>
          <mc:Fallback>
            <w:pict>
              <v:shape id="文本框 26" o:spid="_x0000_s1026" o:spt="202" type="#_x0000_t202" style="position:absolute;left:0pt;margin-left:111.7pt;margin-top:9.1pt;height:84.5pt;width:340.1pt;mso-position-horizontal-relative:page;z-index:251677696;mso-width-relative:page;mso-height-relative:page;" filled="f" stroked="f" coordsize="21600,21600" o:gfxdata="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8lOdC2AAAAAoBAAAPAAAAAAAAAAEAIAAAACIAAABkcnMvZG93bnJldi54bWxQ&#10;SwECFAAUAAAACACHTuJAx3spnb4BAAB1AwAADgAAAAAAAAABACAAAAAn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42"/>
                        <w:gridCol w:w="519"/>
                        <w:gridCol w:w="1205"/>
                        <w:gridCol w:w="966"/>
                        <w:gridCol w:w="1684"/>
                        <w:gridCol w:w="13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561" w:type="dxa"/>
                            <w:gridSpan w:val="2"/>
                          </w:tcPr>
                          <w:p>
                            <w:pPr>
                              <w:pStyle w:val="10"/>
                              <w:spacing w:before="130"/>
                              <w:ind w:left="50"/>
                              <w:rPr>
                                <w:b/>
                                <w:sz w:val="18"/>
                              </w:rPr>
                            </w:pPr>
                            <w:r>
                              <w:rPr>
                                <w:b/>
                                <w:w w:val="99"/>
                                <w:sz w:val="18"/>
                              </w:rPr>
                              <w:t>数</w:t>
                            </w:r>
                          </w:p>
                        </w:tc>
                        <w:tc>
                          <w:tcPr>
                            <w:tcW w:w="1205" w:type="dxa"/>
                          </w:tcPr>
                          <w:p>
                            <w:pPr>
                              <w:pStyle w:val="10"/>
                              <w:spacing w:line="205" w:lineRule="exact"/>
                              <w:ind w:left="106"/>
                              <w:rPr>
                                <w:b/>
                                <w:sz w:val="18"/>
                              </w:rPr>
                            </w:pPr>
                            <w:r>
                              <w:rPr>
                                <w:b/>
                                <w:sz w:val="18"/>
                              </w:rPr>
                              <w:t>到位数</w:t>
                            </w:r>
                          </w:p>
                        </w:tc>
                        <w:tc>
                          <w:tcPr>
                            <w:tcW w:w="966" w:type="dxa"/>
                          </w:tcPr>
                          <w:p>
                            <w:pPr>
                              <w:pStyle w:val="10"/>
                              <w:spacing w:line="205" w:lineRule="exact"/>
                              <w:ind w:left="552"/>
                              <w:rPr>
                                <w:sz w:val="18"/>
                              </w:rPr>
                            </w:pPr>
                            <w:r>
                              <w:rPr>
                                <w:sz w:val="18"/>
                              </w:rPr>
                              <w:t>2.00</w:t>
                            </w:r>
                          </w:p>
                        </w:tc>
                        <w:tc>
                          <w:tcPr>
                            <w:tcW w:w="1684" w:type="dxa"/>
                          </w:tcPr>
                          <w:p>
                            <w:pPr>
                              <w:pStyle w:val="10"/>
                              <w:spacing w:line="205" w:lineRule="exact"/>
                              <w:ind w:left="162"/>
                              <w:rPr>
                                <w:b/>
                                <w:sz w:val="18"/>
                              </w:rPr>
                            </w:pPr>
                            <w:r>
                              <w:rPr>
                                <w:b/>
                                <w:sz w:val="18"/>
                              </w:rPr>
                              <w:t>执行数</w:t>
                            </w:r>
                          </w:p>
                        </w:tc>
                        <w:tc>
                          <w:tcPr>
                            <w:tcW w:w="1388" w:type="dxa"/>
                          </w:tcPr>
                          <w:p>
                            <w:pPr>
                              <w:pStyle w:val="10"/>
                              <w:spacing w:line="205" w:lineRule="exact"/>
                              <w:ind w:right="50"/>
                              <w:jc w:val="right"/>
                              <w:rPr>
                                <w:sz w:val="18"/>
                              </w:rPr>
                            </w:pPr>
                            <w:r>
                              <w:rPr>
                                <w:sz w:val="18"/>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1" w:hRule="atLeast"/>
                        </w:trPr>
                        <w:tc>
                          <w:tcPr>
                            <w:tcW w:w="1042" w:type="dxa"/>
                          </w:tcPr>
                          <w:p>
                            <w:pPr>
                              <w:pStyle w:val="10"/>
                              <w:spacing w:line="205" w:lineRule="exact"/>
                              <w:ind w:left="50"/>
                              <w:rPr>
                                <w:b/>
                                <w:sz w:val="18"/>
                              </w:rPr>
                            </w:pPr>
                            <w:r>
                              <w:rPr>
                                <w:b/>
                                <w:sz w:val="18"/>
                              </w:rPr>
                              <w:t>其中：</w:t>
                            </w:r>
                          </w:p>
                          <w:p>
                            <w:pPr>
                              <w:pStyle w:val="10"/>
                              <w:spacing w:before="81"/>
                              <w:ind w:left="50"/>
                              <w:rPr>
                                <w:b/>
                                <w:sz w:val="18"/>
                              </w:rPr>
                            </w:pPr>
                            <w:r>
                              <w:rPr>
                                <w:b/>
                                <w:sz w:val="18"/>
                              </w:rPr>
                              <w:t>财政</w:t>
                            </w:r>
                          </w:p>
                        </w:tc>
                        <w:tc>
                          <w:tcPr>
                            <w:tcW w:w="519" w:type="dxa"/>
                          </w:tcPr>
                          <w:p>
                            <w:pPr>
                              <w:pStyle w:val="10"/>
                              <w:spacing w:before="4"/>
                              <w:rPr>
                                <w:b/>
                                <w:sz w:val="22"/>
                              </w:rPr>
                            </w:pPr>
                          </w:p>
                          <w:p>
                            <w:pPr>
                              <w:pStyle w:val="10"/>
                              <w:spacing w:before="1"/>
                              <w:ind w:left="31" w:right="87"/>
                              <w:jc w:val="center"/>
                              <w:rPr>
                                <w:sz w:val="18"/>
                              </w:rPr>
                            </w:pPr>
                            <w:r>
                              <w:rPr>
                                <w:sz w:val="18"/>
                              </w:rPr>
                              <w:t>2.00</w:t>
                            </w:r>
                          </w:p>
                        </w:tc>
                        <w:tc>
                          <w:tcPr>
                            <w:tcW w:w="1205" w:type="dxa"/>
                          </w:tcPr>
                          <w:p>
                            <w:pPr>
                              <w:pStyle w:val="10"/>
                              <w:spacing w:line="205" w:lineRule="exact"/>
                              <w:ind w:left="106"/>
                              <w:rPr>
                                <w:b/>
                                <w:sz w:val="18"/>
                              </w:rPr>
                            </w:pPr>
                            <w:r>
                              <w:rPr>
                                <w:b/>
                                <w:w w:val="95"/>
                                <w:sz w:val="18"/>
                              </w:rPr>
                              <w:t>其中：</w:t>
                            </w:r>
                          </w:p>
                          <w:p>
                            <w:pPr>
                              <w:pStyle w:val="10"/>
                              <w:spacing w:before="81"/>
                              <w:ind w:left="106"/>
                              <w:rPr>
                                <w:b/>
                                <w:sz w:val="18"/>
                              </w:rPr>
                            </w:pPr>
                            <w:r>
                              <w:rPr>
                                <w:b/>
                                <w:w w:val="95"/>
                                <w:sz w:val="18"/>
                              </w:rPr>
                              <w:t>财政资</w:t>
                            </w:r>
                          </w:p>
                        </w:tc>
                        <w:tc>
                          <w:tcPr>
                            <w:tcW w:w="4038" w:type="dxa"/>
                            <w:gridSpan w:val="3"/>
                          </w:tcPr>
                          <w:p>
                            <w:pPr>
                              <w:pStyle w:val="10"/>
                              <w:spacing w:before="130" w:line="193" w:lineRule="exact"/>
                              <w:ind w:left="1128"/>
                              <w:rPr>
                                <w:b/>
                                <w:sz w:val="18"/>
                              </w:rPr>
                            </w:pPr>
                            <w:r>
                              <w:rPr>
                                <w:b/>
                                <w:sz w:val="18"/>
                              </w:rPr>
                              <w:t>其中：财政</w:t>
                            </w:r>
                          </w:p>
                          <w:p>
                            <w:pPr>
                              <w:pStyle w:val="10"/>
                              <w:tabs>
                                <w:tab w:val="left" w:pos="3624"/>
                              </w:tabs>
                              <w:spacing w:line="193" w:lineRule="exact"/>
                              <w:ind w:left="552"/>
                              <w:rPr>
                                <w:sz w:val="18"/>
                              </w:rPr>
                            </w:pPr>
                            <w:r>
                              <w:rPr>
                                <w:sz w:val="18"/>
                              </w:rPr>
                              <w:t>2.00</w:t>
                            </w:r>
                            <w:r>
                              <w:rPr>
                                <w:sz w:val="18"/>
                              </w:rPr>
                              <w:tab/>
                            </w:r>
                            <w:r>
                              <w:rPr>
                                <w:sz w:val="18"/>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1042" w:type="dxa"/>
                          </w:tcPr>
                          <w:p>
                            <w:pPr>
                              <w:pStyle w:val="10"/>
                              <w:spacing w:before="40"/>
                              <w:ind w:left="50"/>
                              <w:rPr>
                                <w:b/>
                                <w:sz w:val="18"/>
                              </w:rPr>
                            </w:pPr>
                            <w:r>
                              <w:rPr>
                                <w:b/>
                                <w:sz w:val="18"/>
                              </w:rPr>
                              <w:t>资金</w:t>
                            </w:r>
                          </w:p>
                        </w:tc>
                        <w:tc>
                          <w:tcPr>
                            <w:tcW w:w="519" w:type="dxa"/>
                          </w:tcPr>
                          <w:p>
                            <w:pPr>
                              <w:pStyle w:val="10"/>
                              <w:rPr>
                                <w:rFonts w:ascii="Times New Roman"/>
                                <w:sz w:val="22"/>
                              </w:rPr>
                            </w:pPr>
                          </w:p>
                        </w:tc>
                        <w:tc>
                          <w:tcPr>
                            <w:tcW w:w="1205" w:type="dxa"/>
                          </w:tcPr>
                          <w:p>
                            <w:pPr>
                              <w:pStyle w:val="10"/>
                              <w:spacing w:before="40"/>
                              <w:ind w:left="106"/>
                              <w:rPr>
                                <w:b/>
                                <w:sz w:val="18"/>
                              </w:rPr>
                            </w:pPr>
                            <w:r>
                              <w:rPr>
                                <w:b/>
                                <w:w w:val="99"/>
                                <w:sz w:val="18"/>
                              </w:rPr>
                              <w:t>金</w:t>
                            </w:r>
                          </w:p>
                        </w:tc>
                        <w:tc>
                          <w:tcPr>
                            <w:tcW w:w="4038" w:type="dxa"/>
                            <w:gridSpan w:val="3"/>
                          </w:tcPr>
                          <w:p>
                            <w:pPr>
                              <w:pStyle w:val="10"/>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1042" w:type="dxa"/>
                          </w:tcPr>
                          <w:p>
                            <w:pPr>
                              <w:pStyle w:val="10"/>
                              <w:spacing w:before="93" w:line="185" w:lineRule="exact"/>
                              <w:ind w:left="50"/>
                              <w:rPr>
                                <w:b/>
                                <w:sz w:val="18"/>
                              </w:rPr>
                            </w:pPr>
                            <w:r>
                              <w:rPr>
                                <w:b/>
                                <w:sz w:val="18"/>
                              </w:rPr>
                              <w:t>其他</w:t>
                            </w:r>
                          </w:p>
                        </w:tc>
                        <w:tc>
                          <w:tcPr>
                            <w:tcW w:w="519" w:type="dxa"/>
                          </w:tcPr>
                          <w:p>
                            <w:pPr>
                              <w:pStyle w:val="10"/>
                              <w:spacing w:before="93" w:line="185" w:lineRule="exact"/>
                              <w:ind w:left="31" w:right="87"/>
                              <w:jc w:val="center"/>
                              <w:rPr>
                                <w:sz w:val="18"/>
                              </w:rPr>
                            </w:pPr>
                            <w:r>
                              <w:rPr>
                                <w:sz w:val="18"/>
                              </w:rPr>
                              <w:t>0.00</w:t>
                            </w:r>
                          </w:p>
                        </w:tc>
                        <w:tc>
                          <w:tcPr>
                            <w:tcW w:w="1205" w:type="dxa"/>
                          </w:tcPr>
                          <w:p>
                            <w:pPr>
                              <w:pStyle w:val="10"/>
                              <w:spacing w:before="93" w:line="185" w:lineRule="exact"/>
                              <w:ind w:left="106"/>
                              <w:rPr>
                                <w:b/>
                                <w:sz w:val="18"/>
                              </w:rPr>
                            </w:pPr>
                            <w:r>
                              <w:rPr>
                                <w:b/>
                                <w:sz w:val="18"/>
                              </w:rPr>
                              <w:t>其他</w:t>
                            </w:r>
                          </w:p>
                        </w:tc>
                        <w:tc>
                          <w:tcPr>
                            <w:tcW w:w="4038" w:type="dxa"/>
                            <w:gridSpan w:val="3"/>
                          </w:tcPr>
                          <w:p>
                            <w:pPr>
                              <w:pStyle w:val="10"/>
                              <w:tabs>
                                <w:tab w:val="left" w:pos="1128"/>
                                <w:tab w:val="left" w:pos="3624"/>
                              </w:tabs>
                              <w:spacing w:before="93" w:line="185" w:lineRule="exact"/>
                              <w:ind w:left="552"/>
                              <w:rPr>
                                <w:sz w:val="18"/>
                              </w:rPr>
                            </w:pPr>
                            <w:r>
                              <w:rPr>
                                <w:sz w:val="18"/>
                              </w:rPr>
                              <w:t>0.00</w:t>
                            </w:r>
                            <w:r>
                              <w:rPr>
                                <w:sz w:val="18"/>
                              </w:rPr>
                              <w:tab/>
                            </w:r>
                            <w:r>
                              <w:rPr>
                                <w:b/>
                                <w:sz w:val="18"/>
                              </w:rPr>
                              <w:t>其他</w:t>
                            </w:r>
                            <w:r>
                              <w:rPr>
                                <w:b/>
                                <w:sz w:val="18"/>
                              </w:rPr>
                              <w:tab/>
                            </w:r>
                            <w:r>
                              <w:rPr>
                                <w:sz w:val="18"/>
                              </w:rPr>
                              <w:t>0.00</w:t>
                            </w:r>
                          </w:p>
                        </w:tc>
                      </w:tr>
                    </w:tbl>
                    <w:p>
                      <w:pPr>
                        <w:pStyle w:val="5"/>
                      </w:pPr>
                    </w:p>
                  </w:txbxContent>
                </v:textbox>
              </v:shape>
            </w:pict>
          </mc:Fallback>
        </mc:AlternateContent>
      </w:r>
      <w:r>
        <w:rPr>
          <w:b/>
          <w:position w:val="-10"/>
          <w:sz w:val="18"/>
        </w:rPr>
        <w:t>二、</w:t>
      </w:r>
      <w:r>
        <w:rPr>
          <w:b/>
          <w:position w:val="-10"/>
          <w:sz w:val="18"/>
        </w:rPr>
        <w:tab/>
      </w:r>
      <w:r>
        <w:rPr>
          <w:b/>
          <w:sz w:val="18"/>
        </w:rPr>
        <w:t>预</w:t>
      </w:r>
      <w:r>
        <w:rPr>
          <w:b/>
          <w:spacing w:val="-20"/>
          <w:sz w:val="18"/>
        </w:rPr>
        <w:t>算</w:t>
      </w:r>
      <w:r>
        <w:rPr>
          <w:b/>
          <w:sz w:val="18"/>
        </w:rPr>
        <w:t>预算</w:t>
      </w:r>
    </w:p>
    <w:p>
      <w:pPr>
        <w:spacing w:before="6" w:line="324" w:lineRule="auto"/>
        <w:ind w:left="1668" w:right="614" w:firstLine="0"/>
        <w:jc w:val="left"/>
        <w:rPr>
          <w:b/>
          <w:sz w:val="18"/>
        </w:rPr>
      </w:pPr>
      <w:r>
        <w:rPr>
          <w:b/>
          <w:spacing w:val="-9"/>
          <w:sz w:val="18"/>
        </w:rPr>
        <w:t>执行</w:t>
      </w:r>
      <w:r>
        <w:rPr>
          <w:b/>
          <w:spacing w:val="-9"/>
          <w:w w:val="95"/>
          <w:sz w:val="18"/>
        </w:rPr>
        <w:t>情况</w:t>
      </w:r>
    </w:p>
    <w:p>
      <w:pPr>
        <w:pStyle w:val="5"/>
        <w:spacing w:before="157"/>
        <w:ind w:left="641"/>
      </w:pPr>
      <w:r>
        <w:br w:type="column"/>
      </w:r>
      <w:r>
        <w:t>2.00</w:t>
      </w:r>
    </w:p>
    <w:p>
      <w:pPr>
        <w:pStyle w:val="5"/>
      </w:pPr>
    </w:p>
    <w:p>
      <w:pPr>
        <w:pStyle w:val="5"/>
      </w:pPr>
    </w:p>
    <w:p>
      <w:pPr>
        <w:pStyle w:val="5"/>
        <w:rPr>
          <w:sz w:val="19"/>
        </w:rPr>
      </w:pPr>
    </w:p>
    <w:p>
      <w:pPr>
        <w:pStyle w:val="4"/>
        <w:spacing w:before="1"/>
        <w:ind w:right="38"/>
        <w:jc w:val="right"/>
      </w:pPr>
      <w:r>
        <w:rPr>
          <w:w w:val="95"/>
        </w:rPr>
        <w:t>资金</w:t>
      </w:r>
    </w:p>
    <w:p>
      <w:pPr>
        <w:pStyle w:val="5"/>
        <w:rPr>
          <w:b/>
        </w:rPr>
      </w:pPr>
      <w:r>
        <w:br w:type="column"/>
      </w:r>
    </w:p>
    <w:p>
      <w:pPr>
        <w:pStyle w:val="5"/>
        <w:rPr>
          <w:b/>
        </w:rPr>
      </w:pPr>
    </w:p>
    <w:p>
      <w:pPr>
        <w:pStyle w:val="5"/>
        <w:rPr>
          <w:b/>
        </w:rPr>
      </w:pPr>
    </w:p>
    <w:p>
      <w:pPr>
        <w:pStyle w:val="5"/>
        <w:spacing w:before="2"/>
        <w:rPr>
          <w:b/>
          <w:sz w:val="15"/>
        </w:rPr>
      </w:pPr>
    </w:p>
    <w:p>
      <w:pPr>
        <w:pStyle w:val="5"/>
        <w:ind w:left="1650" w:right="1512"/>
        <w:jc w:val="center"/>
      </w:pPr>
      <w:r>
        <w:t>0.00</w:t>
      </w:r>
    </w:p>
    <w:p>
      <w:pPr>
        <w:spacing w:after="0"/>
        <w:jc w:val="center"/>
        <w:sectPr>
          <w:type w:val="continuous"/>
          <w:pgSz w:w="11910" w:h="16840"/>
          <w:pgMar w:top="1580" w:right="0" w:bottom="280" w:left="0" w:header="720" w:footer="720" w:gutter="0"/>
          <w:cols w:equalWidth="0" w:num="3">
            <w:col w:w="2645" w:space="40"/>
            <w:col w:w="3845" w:space="1817"/>
            <w:col w:w="3563"/>
          </w:cols>
        </w:sectPr>
      </w:pPr>
    </w:p>
    <w:p>
      <w:pPr>
        <w:pStyle w:val="5"/>
        <w:rPr>
          <w:sz w:val="20"/>
        </w:rPr>
      </w:pP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5"/>
      </w:pPr>
    </w:p>
    <w:p>
      <w:pPr>
        <w:pStyle w:val="4"/>
        <w:tabs>
          <w:tab w:val="left" w:pos="6614"/>
        </w:tabs>
        <w:spacing w:before="146"/>
        <w:ind w:left="3156"/>
      </w:pPr>
      <w:r>
        <w:t>年度预期目标</w:t>
      </w:r>
      <w:r>
        <w:tab/>
      </w:r>
      <w:r>
        <w:t>具体完成情</w:t>
      </w:r>
      <w:r>
        <w:rPr>
          <w:spacing w:val="-20"/>
        </w:rPr>
        <w:t>况</w:t>
      </w:r>
    </w:p>
    <w:p>
      <w:pPr>
        <w:spacing w:before="82" w:line="181" w:lineRule="exact"/>
        <w:ind w:left="1668" w:right="0" w:firstLine="0"/>
        <w:jc w:val="left"/>
        <w:rPr>
          <w:b/>
          <w:sz w:val="18"/>
        </w:rPr>
      </w:pPr>
      <w:r>
        <w:rPr>
          <w:b/>
          <w:sz w:val="18"/>
        </w:rPr>
        <w:t>三、</w:t>
      </w:r>
    </w:p>
    <w:p>
      <w:pPr>
        <w:pStyle w:val="5"/>
        <w:spacing w:before="3"/>
        <w:rPr>
          <w:b/>
          <w:sz w:val="17"/>
        </w:rPr>
      </w:pPr>
      <w:r>
        <w:br w:type="column"/>
      </w:r>
    </w:p>
    <w:p>
      <w:pPr>
        <w:spacing w:before="0" w:line="324" w:lineRule="auto"/>
        <w:ind w:left="1601" w:right="1663" w:firstLine="0"/>
        <w:jc w:val="center"/>
        <w:rPr>
          <w:b/>
          <w:sz w:val="18"/>
        </w:rPr>
      </w:pPr>
      <w:r>
        <w:rPr>
          <w:b/>
          <w:sz w:val="18"/>
        </w:rPr>
        <w:t>总体完成率(%)</w:t>
      </w:r>
    </w:p>
    <w:p>
      <w:pPr>
        <w:spacing w:after="0" w:line="324" w:lineRule="auto"/>
        <w:jc w:val="center"/>
        <w:rPr>
          <w:sz w:val="18"/>
        </w:rPr>
        <w:sectPr>
          <w:type w:val="continuous"/>
          <w:pgSz w:w="11910" w:h="16840"/>
          <w:pgMar w:top="1580" w:right="0" w:bottom="280" w:left="0" w:header="720" w:footer="720" w:gutter="0"/>
          <w:cols w:equalWidth="0" w:num="2">
            <w:col w:w="7697" w:space="40"/>
            <w:col w:w="4173"/>
          </w:cols>
        </w:sectPr>
      </w:pPr>
    </w:p>
    <w:p>
      <w:pPr>
        <w:pStyle w:val="5"/>
        <w:spacing w:line="168" w:lineRule="exact"/>
        <w:ind w:left="2284"/>
      </w:pPr>
      <w:r>
        <w:rPr>
          <w:spacing w:val="-7"/>
        </w:rPr>
        <w:t>展开宣传教育活动，效果明显；学习</w:t>
      </w:r>
    </w:p>
    <w:p>
      <w:pPr>
        <w:pStyle w:val="4"/>
        <w:spacing w:line="156" w:lineRule="exact"/>
        <w:ind w:left="1668"/>
      </w:pPr>
      <w:r>
        <w:t>目标</w:t>
      </w:r>
    </w:p>
    <w:p>
      <w:pPr>
        <w:pStyle w:val="5"/>
        <w:spacing w:line="156" w:lineRule="exact"/>
        <w:ind w:left="2284"/>
      </w:pPr>
      <w:r>
        <w:rPr>
          <w:spacing w:val="-8"/>
        </w:rPr>
        <w:t>制度得到普遍落实，各项活动普遍参</w:t>
      </w:r>
    </w:p>
    <w:p>
      <w:pPr>
        <w:pStyle w:val="4"/>
        <w:spacing w:line="156" w:lineRule="exact"/>
        <w:ind w:left="1668"/>
      </w:pPr>
      <w:r>
        <w:rPr>
          <w:w w:val="95"/>
        </w:rPr>
        <w:t>完成</w:t>
      </w:r>
    </w:p>
    <w:p>
      <w:pPr>
        <w:pStyle w:val="5"/>
        <w:spacing w:line="156" w:lineRule="exact"/>
        <w:ind w:left="2284"/>
      </w:pPr>
      <w:r>
        <w:t>加</w:t>
      </w:r>
    </w:p>
    <w:p>
      <w:pPr>
        <w:pStyle w:val="4"/>
        <w:spacing w:line="156" w:lineRule="exact"/>
        <w:ind w:left="1668"/>
      </w:pPr>
      <w:r>
        <w:rPr>
          <w:w w:val="95"/>
        </w:rPr>
        <w:t>情况</w:t>
      </w:r>
    </w:p>
    <w:p>
      <w:pPr>
        <w:pStyle w:val="5"/>
        <w:spacing w:line="193" w:lineRule="exact"/>
        <w:ind w:left="2284"/>
      </w:pPr>
      <w:r>
        <w:rPr>
          <w:spacing w:val="-9"/>
        </w:rPr>
        <w:t>党员道德素质、各项活动满意率明显</w:t>
      </w:r>
    </w:p>
    <w:p>
      <w:pPr>
        <w:pStyle w:val="5"/>
        <w:spacing w:before="81"/>
        <w:ind w:left="2284"/>
      </w:pPr>
      <w:r>
        <w:t>提高</w:t>
      </w:r>
    </w:p>
    <w:p>
      <w:pPr>
        <w:pStyle w:val="5"/>
        <w:spacing w:line="205" w:lineRule="exact"/>
        <w:ind w:left="175"/>
      </w:pPr>
      <w:r>
        <w:br w:type="column"/>
      </w:r>
      <w:r>
        <w:rPr>
          <w:spacing w:val="-6"/>
        </w:rPr>
        <w:t>展开宣传教育活动，效果明显；学习</w:t>
      </w:r>
    </w:p>
    <w:p>
      <w:pPr>
        <w:pStyle w:val="5"/>
        <w:spacing w:before="81"/>
        <w:ind w:left="175"/>
      </w:pPr>
      <w:r>
        <w:rPr>
          <w:spacing w:val="-7"/>
        </w:rPr>
        <w:t>制度得到普遍落实，各项活动普遍参</w:t>
      </w:r>
    </w:p>
    <w:p>
      <w:pPr>
        <w:pStyle w:val="5"/>
        <w:tabs>
          <w:tab w:val="left" w:pos="4687"/>
        </w:tabs>
        <w:spacing w:before="81"/>
        <w:ind w:left="175"/>
      </w:pPr>
      <w:r>
        <w:t>加</w:t>
      </w:r>
      <w:r>
        <w:tab/>
      </w:r>
      <w:r>
        <w:t>100.00</w:t>
      </w:r>
    </w:p>
    <w:p>
      <w:pPr>
        <w:pStyle w:val="5"/>
        <w:spacing w:before="82" w:line="324" w:lineRule="auto"/>
        <w:ind w:left="175" w:right="3692"/>
      </w:pPr>
      <w:r>
        <w:t>党员道德素质、各项活动满意率明显提高</w:t>
      </w:r>
    </w:p>
    <w:p>
      <w:pPr>
        <w:spacing w:after="0" w:line="324" w:lineRule="auto"/>
        <w:sectPr>
          <w:type w:val="continuous"/>
          <w:pgSz w:w="11910" w:h="16840"/>
          <w:pgMar w:top="1580" w:right="0" w:bottom="280" w:left="0" w:header="720" w:footer="720" w:gutter="0"/>
          <w:cols w:equalWidth="0" w:num="2">
            <w:col w:w="5108" w:space="40"/>
            <w:col w:w="6762"/>
          </w:cols>
        </w:sectPr>
      </w:pPr>
    </w:p>
    <w:p>
      <w:pPr>
        <w:pStyle w:val="4"/>
        <w:tabs>
          <w:tab w:val="left" w:pos="5702"/>
        </w:tabs>
        <w:spacing w:before="92"/>
        <w:ind w:left="1668"/>
      </w:pPr>
      <w:r>
        <w:t>四、</w:t>
      </w:r>
      <w:r>
        <w:tab/>
      </w:r>
      <w:r>
        <w:t>预期指标值</w:t>
      </w:r>
    </w:p>
    <w:p>
      <w:pPr>
        <w:pStyle w:val="5"/>
        <w:spacing w:before="5"/>
        <w:rPr>
          <w:b/>
          <w:sz w:val="19"/>
        </w:rPr>
      </w:pPr>
      <w:r>
        <w:br w:type="column"/>
      </w:r>
    </w:p>
    <w:p>
      <w:pPr>
        <w:spacing w:before="0" w:line="181" w:lineRule="exact"/>
        <w:ind w:left="0" w:right="0" w:firstLine="0"/>
        <w:jc w:val="right"/>
        <w:rPr>
          <w:b/>
          <w:sz w:val="18"/>
        </w:rPr>
      </w:pPr>
      <w:r>
        <w:rPr>
          <w:b/>
          <w:w w:val="95"/>
          <w:sz w:val="18"/>
        </w:rPr>
        <w:t>单项指</w:t>
      </w:r>
    </w:p>
    <w:p>
      <w:pPr>
        <w:spacing w:before="92"/>
        <w:ind w:left="442" w:right="0" w:firstLine="0"/>
        <w:jc w:val="left"/>
        <w:rPr>
          <w:b/>
          <w:sz w:val="18"/>
        </w:rPr>
      </w:pPr>
      <w:r>
        <w:br w:type="column"/>
      </w:r>
      <w:r>
        <w:rPr>
          <w:b/>
          <w:sz w:val="18"/>
        </w:rPr>
        <w:t>自评得分</w:t>
      </w:r>
    </w:p>
    <w:p>
      <w:pPr>
        <w:spacing w:after="0"/>
        <w:jc w:val="left"/>
        <w:rPr>
          <w:sz w:val="18"/>
        </w:rPr>
        <w:sectPr>
          <w:type w:val="continuous"/>
          <w:pgSz w:w="11910" w:h="16840"/>
          <w:pgMar w:top="1580" w:right="0" w:bottom="280" w:left="0" w:header="720" w:footer="720" w:gutter="0"/>
          <w:cols w:equalWidth="0" w:num="3">
            <w:col w:w="6645" w:space="89"/>
            <w:col w:w="2211" w:space="40"/>
            <w:col w:w="2925"/>
          </w:cols>
        </w:sectPr>
      </w:pPr>
    </w:p>
    <w:p>
      <w:pPr>
        <w:tabs>
          <w:tab w:val="left" w:pos="2366"/>
        </w:tabs>
        <w:spacing w:before="0" w:line="206" w:lineRule="exact"/>
        <w:ind w:left="1668" w:right="0" w:firstLine="0"/>
        <w:jc w:val="left"/>
        <w:rPr>
          <w:b/>
          <w:sz w:val="18"/>
        </w:rPr>
      </w:pPr>
      <w:r>
        <w:rPr>
          <w:b/>
          <w:sz w:val="18"/>
        </w:rPr>
        <w:t>年度</w:t>
      </w:r>
      <w:r>
        <w:rPr>
          <w:b/>
          <w:sz w:val="18"/>
        </w:rPr>
        <w:tab/>
      </w:r>
      <w:r>
        <w:rPr>
          <w:b/>
          <w:sz w:val="18"/>
        </w:rPr>
        <w:t>一</w:t>
      </w:r>
      <w:r>
        <w:rPr>
          <w:b/>
          <w:spacing w:val="-20"/>
          <w:sz w:val="18"/>
        </w:rPr>
        <w:t>级</w:t>
      </w:r>
    </w:p>
    <w:p>
      <w:pPr>
        <w:tabs>
          <w:tab w:val="left" w:pos="2366"/>
        </w:tabs>
        <w:spacing w:before="81" w:line="324" w:lineRule="auto"/>
        <w:ind w:left="1668" w:right="0" w:firstLine="0"/>
        <w:jc w:val="left"/>
        <w:rPr>
          <w:b/>
          <w:sz w:val="18"/>
        </w:rPr>
      </w:pPr>
      <w:r>
        <w:rPr>
          <w:b/>
          <w:sz w:val="18"/>
        </w:rPr>
        <w:t>绩效</w:t>
      </w:r>
      <w:r>
        <w:rPr>
          <w:b/>
          <w:sz w:val="18"/>
        </w:rPr>
        <w:tab/>
      </w:r>
      <w:r>
        <w:rPr>
          <w:b/>
          <w:sz w:val="18"/>
        </w:rPr>
        <w:t>指</w:t>
      </w:r>
      <w:r>
        <w:rPr>
          <w:b/>
          <w:spacing w:val="-20"/>
          <w:sz w:val="18"/>
        </w:rPr>
        <w:t>标</w:t>
      </w:r>
      <w:r>
        <w:rPr>
          <w:b/>
          <w:sz w:val="18"/>
        </w:rPr>
        <w:t>指标</w:t>
      </w:r>
    </w:p>
    <w:p>
      <w:pPr>
        <w:spacing w:before="0" w:line="206" w:lineRule="exact"/>
        <w:ind w:left="317" w:right="0" w:firstLine="0"/>
        <w:jc w:val="center"/>
        <w:rPr>
          <w:b/>
          <w:sz w:val="18"/>
        </w:rPr>
      </w:pPr>
      <w:r>
        <w:br w:type="column"/>
      </w:r>
      <w:r>
        <w:rPr>
          <w:b/>
          <w:sz w:val="18"/>
        </w:rPr>
        <w:t>二级指</w:t>
      </w:r>
    </w:p>
    <w:p>
      <w:pPr>
        <w:pStyle w:val="4"/>
        <w:spacing w:before="81"/>
        <w:ind w:left="315"/>
        <w:jc w:val="center"/>
      </w:pPr>
      <w:r>
        <w:rPr>
          <w:w w:val="99"/>
        </w:rPr>
        <w:t>标</w:t>
      </w:r>
    </w:p>
    <w:p>
      <w:pPr>
        <w:tabs>
          <w:tab w:val="left" w:pos="799"/>
        </w:tabs>
        <w:spacing w:before="0" w:line="206" w:lineRule="exact"/>
        <w:ind w:left="0" w:right="0" w:firstLine="0"/>
        <w:jc w:val="right"/>
        <w:rPr>
          <w:b/>
          <w:sz w:val="18"/>
        </w:rPr>
      </w:pPr>
      <w:r>
        <w:br w:type="column"/>
      </w:r>
      <w:r>
        <w:rPr>
          <w:b/>
          <w:sz w:val="18"/>
        </w:rPr>
        <w:t>三级指</w:t>
      </w:r>
      <w:r>
        <w:rPr>
          <w:b/>
          <w:sz w:val="18"/>
        </w:rPr>
        <w:tab/>
      </w:r>
      <w:r>
        <w:rPr>
          <w:b/>
          <w:w w:val="95"/>
          <w:sz w:val="18"/>
        </w:rPr>
        <w:t>指标</w:t>
      </w:r>
    </w:p>
    <w:p>
      <w:pPr>
        <w:tabs>
          <w:tab w:val="left" w:pos="619"/>
        </w:tabs>
        <w:spacing w:before="81"/>
        <w:ind w:left="0" w:right="0" w:firstLine="0"/>
        <w:jc w:val="right"/>
        <w:rPr>
          <w:b/>
          <w:sz w:val="18"/>
        </w:rPr>
      </w:pPr>
      <w:r>
        <w:rPr>
          <w:b/>
          <w:sz w:val="18"/>
        </w:rPr>
        <w:t>标</w:t>
      </w:r>
      <w:r>
        <w:rPr>
          <w:b/>
          <w:sz w:val="18"/>
        </w:rPr>
        <w:tab/>
      </w:r>
      <w:r>
        <w:rPr>
          <w:b/>
          <w:w w:val="95"/>
          <w:sz w:val="18"/>
        </w:rPr>
        <w:t>分值</w:t>
      </w:r>
    </w:p>
    <w:p>
      <w:pPr>
        <w:pStyle w:val="5"/>
        <w:spacing w:before="10"/>
        <w:rPr>
          <w:b/>
          <w:sz w:val="21"/>
        </w:rPr>
      </w:pPr>
      <w:r>
        <w:br w:type="column"/>
      </w:r>
    </w:p>
    <w:p>
      <w:pPr>
        <w:tabs>
          <w:tab w:val="left" w:pos="1013"/>
        </w:tabs>
        <w:spacing w:before="0" w:line="163" w:lineRule="auto"/>
        <w:ind w:left="658" w:right="0" w:hanging="425"/>
        <w:jc w:val="left"/>
        <w:rPr>
          <w:b/>
          <w:sz w:val="18"/>
        </w:rPr>
      </w:pPr>
      <w:r>
        <w:rPr>
          <w:b/>
          <w:sz w:val="18"/>
        </w:rPr>
        <w:t>符</w:t>
      </w:r>
      <w:r>
        <w:rPr>
          <w:b/>
          <w:sz w:val="18"/>
        </w:rPr>
        <w:tab/>
      </w:r>
      <w:r>
        <w:rPr>
          <w:b/>
          <w:sz w:val="18"/>
        </w:rPr>
        <w:tab/>
      </w:r>
      <w:r>
        <w:rPr>
          <w:b/>
          <w:sz w:val="18"/>
        </w:rPr>
        <w:t>单</w:t>
      </w:r>
      <w:r>
        <w:rPr>
          <w:b/>
          <w:spacing w:val="-51"/>
          <w:sz w:val="18"/>
        </w:rPr>
        <w:t>位</w:t>
      </w:r>
      <w:r>
        <w:rPr>
          <w:b/>
          <w:sz w:val="18"/>
        </w:rPr>
        <w:t>（文</w:t>
      </w:r>
      <w:r>
        <w:rPr>
          <w:b/>
          <w:spacing w:val="-19"/>
          <w:sz w:val="18"/>
        </w:rPr>
        <w:t>字</w:t>
      </w:r>
      <w:r>
        <w:rPr>
          <w:b/>
          <w:sz w:val="18"/>
        </w:rPr>
        <w:t>值</w:t>
      </w:r>
    </w:p>
    <w:p>
      <w:pPr>
        <w:tabs>
          <w:tab w:val="left" w:pos="1167"/>
        </w:tabs>
        <w:spacing w:before="0" w:line="171" w:lineRule="exact"/>
        <w:ind w:left="233" w:right="0" w:firstLine="0"/>
        <w:jc w:val="left"/>
        <w:rPr>
          <w:b/>
          <w:sz w:val="18"/>
        </w:rPr>
      </w:pPr>
      <w:r>
        <w:rPr>
          <w:b/>
          <w:sz w:val="18"/>
        </w:rPr>
        <w:t>号</w:t>
      </w:r>
      <w:r>
        <w:rPr>
          <w:b/>
          <w:sz w:val="18"/>
        </w:rPr>
        <w:tab/>
      </w:r>
      <w:r>
        <w:rPr>
          <w:b/>
          <w:sz w:val="18"/>
        </w:rPr>
        <w:t>描述）</w:t>
      </w:r>
    </w:p>
    <w:p>
      <w:pPr>
        <w:spacing w:before="0" w:line="206" w:lineRule="exact"/>
        <w:ind w:left="199" w:right="0" w:firstLine="0"/>
        <w:jc w:val="left"/>
        <w:rPr>
          <w:b/>
          <w:sz w:val="18"/>
        </w:rPr>
      </w:pPr>
      <w:r>
        <w:br w:type="column"/>
      </w:r>
      <w:r>
        <w:rPr>
          <w:b/>
          <w:spacing w:val="-4"/>
          <w:w w:val="95"/>
          <w:sz w:val="18"/>
        </w:rPr>
        <w:t>单项指标实</w:t>
      </w:r>
    </w:p>
    <w:p>
      <w:pPr>
        <w:spacing w:before="81"/>
        <w:ind w:left="291" w:right="0" w:firstLine="0"/>
        <w:jc w:val="left"/>
        <w:rPr>
          <w:b/>
          <w:sz w:val="18"/>
        </w:rPr>
      </w:pPr>
      <w:r>
        <w:rPr>
          <w:b/>
          <w:w w:val="95"/>
          <w:sz w:val="18"/>
        </w:rPr>
        <w:t>际完成值</w:t>
      </w:r>
    </w:p>
    <w:p>
      <w:pPr>
        <w:spacing w:before="131" w:line="324" w:lineRule="auto"/>
        <w:ind w:left="329" w:right="0" w:hanging="92"/>
        <w:jc w:val="left"/>
        <w:rPr>
          <w:b/>
          <w:sz w:val="18"/>
        </w:rPr>
      </w:pPr>
      <w:r>
        <w:br w:type="column"/>
      </w:r>
      <w:r>
        <w:rPr>
          <w:b/>
          <w:sz w:val="18"/>
        </w:rPr>
        <w:t>标完成情况</w:t>
      </w:r>
    </w:p>
    <w:p>
      <w:pPr>
        <w:spacing w:before="66" w:line="324" w:lineRule="auto"/>
        <w:ind w:left="221" w:right="1531" w:firstLine="0"/>
        <w:jc w:val="both"/>
        <w:rPr>
          <w:b/>
          <w:sz w:val="18"/>
        </w:rPr>
      </w:pPr>
      <w:r>
        <w:br w:type="column"/>
      </w:r>
      <w:r>
        <w:rPr>
          <w:b/>
          <w:sz w:val="18"/>
        </w:rPr>
        <w:t>单 项  权 单指 标  重 项得 分 占 指</w:t>
      </w:r>
    </w:p>
    <w:p>
      <w:pPr>
        <w:spacing w:after="0" w:line="324" w:lineRule="auto"/>
        <w:jc w:val="both"/>
        <w:rPr>
          <w:sz w:val="18"/>
        </w:rPr>
        <w:sectPr>
          <w:type w:val="continuous"/>
          <w:pgSz w:w="11910" w:h="16840"/>
          <w:pgMar w:top="1580" w:right="0" w:bottom="280" w:left="0" w:header="720" w:footer="720" w:gutter="0"/>
          <w:cols w:equalWidth="0" w:num="7">
            <w:col w:w="2727" w:space="40"/>
            <w:col w:w="860" w:space="39"/>
            <w:col w:w="1413" w:space="40"/>
            <w:col w:w="1864" w:space="39"/>
            <w:col w:w="1103" w:space="39"/>
            <w:col w:w="781" w:space="39"/>
            <w:col w:w="2926"/>
          </w:cols>
        </w:sectPr>
      </w:pPr>
    </w:p>
    <w:p>
      <w:pPr>
        <w:pStyle w:val="5"/>
        <w:rPr>
          <w:b/>
          <w:sz w:val="20"/>
        </w:rPr>
      </w:pPr>
    </w:p>
    <w:p>
      <w:pPr>
        <w:pStyle w:val="5"/>
        <w:spacing w:before="5"/>
        <w:rPr>
          <w:b/>
          <w:sz w:val="16"/>
        </w:rPr>
      </w:pPr>
    </w:p>
    <w:p>
      <w:pPr>
        <w:spacing w:after="0"/>
        <w:rPr>
          <w:sz w:val="16"/>
        </w:rPr>
        <w:sectPr>
          <w:pgSz w:w="11910" w:h="16840"/>
          <w:pgMar w:top="1580" w:right="0" w:bottom="280" w:left="0" w:header="720" w:footer="720" w:gutter="0"/>
          <w:cols w:space="720" w:num="1"/>
        </w:sectPr>
      </w:pPr>
    </w:p>
    <w:p>
      <w:pPr>
        <w:spacing w:before="75" w:line="324" w:lineRule="auto"/>
        <w:ind w:left="1668" w:right="1531" w:firstLine="0"/>
        <w:jc w:val="center"/>
        <w:rPr>
          <w:b/>
          <w:sz w:val="18"/>
        </w:rPr>
      </w:pPr>
      <w:r>
        <w:rPr>
          <w:b/>
          <w:sz w:val="18"/>
        </w:rPr>
        <w:t>完成情况</w:t>
      </w:r>
    </w:p>
    <w:p>
      <w:pPr>
        <w:pStyle w:val="5"/>
        <w:rPr>
          <w:b/>
        </w:rPr>
      </w:pPr>
    </w:p>
    <w:p>
      <w:pPr>
        <w:pStyle w:val="5"/>
        <w:rPr>
          <w:b/>
        </w:rPr>
      </w:pPr>
    </w:p>
    <w:p>
      <w:pPr>
        <w:pStyle w:val="5"/>
        <w:rPr>
          <w:b/>
        </w:rPr>
      </w:pPr>
    </w:p>
    <w:p>
      <w:pPr>
        <w:pStyle w:val="5"/>
        <w:spacing w:before="2"/>
        <w:rPr>
          <w:b/>
          <w:sz w:val="19"/>
        </w:rPr>
      </w:pPr>
    </w:p>
    <w:p>
      <w:pPr>
        <w:spacing w:before="0" w:line="324" w:lineRule="auto"/>
        <w:ind w:left="2366" w:right="833" w:firstLine="0"/>
        <w:jc w:val="left"/>
        <w:rPr>
          <w:b/>
          <w:sz w:val="18"/>
        </w:rPr>
      </w:pPr>
      <w:r>
        <w:rPr>
          <w:b/>
          <w:sz w:val="18"/>
        </w:rPr>
        <w:t>产出指标</w:t>
      </w:r>
    </w:p>
    <w:p>
      <w:pPr>
        <w:pStyle w:val="5"/>
        <w:rPr>
          <w:b/>
        </w:rPr>
      </w:pPr>
    </w:p>
    <w:p>
      <w:pPr>
        <w:pStyle w:val="5"/>
        <w:rPr>
          <w:b/>
        </w:rPr>
      </w:pPr>
    </w:p>
    <w:p>
      <w:pPr>
        <w:pStyle w:val="5"/>
        <w:spacing w:before="12"/>
        <w:rPr>
          <w:b/>
          <w:sz w:val="24"/>
        </w:rPr>
      </w:pPr>
    </w:p>
    <w:p>
      <w:pPr>
        <w:pStyle w:val="5"/>
        <w:spacing w:line="324" w:lineRule="auto"/>
        <w:ind w:left="3021"/>
      </w:pPr>
      <w:r>
        <w:rPr>
          <w:spacing w:val="-7"/>
        </w:rPr>
        <w:t>数量指</w:t>
      </w:r>
      <w:r>
        <w:t>标</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4"/>
        <w:rPr>
          <w:sz w:val="21"/>
        </w:rPr>
      </w:pPr>
    </w:p>
    <w:p>
      <w:pPr>
        <w:pStyle w:val="5"/>
        <w:spacing w:line="324" w:lineRule="auto"/>
        <w:ind w:left="3021"/>
      </w:pPr>
      <w:r>
        <w:rPr>
          <w:spacing w:val="-7"/>
        </w:rPr>
        <w:t>数量指</w:t>
      </w:r>
      <w:r>
        <w:t>标</w:t>
      </w:r>
    </w:p>
    <w:p>
      <w:pPr>
        <w:pStyle w:val="5"/>
      </w:pPr>
    </w:p>
    <w:p>
      <w:pPr>
        <w:pStyle w:val="5"/>
      </w:pPr>
    </w:p>
    <w:p>
      <w:pPr>
        <w:pStyle w:val="5"/>
      </w:pPr>
    </w:p>
    <w:p>
      <w:pPr>
        <w:pStyle w:val="5"/>
      </w:pPr>
    </w:p>
    <w:p>
      <w:pPr>
        <w:pStyle w:val="5"/>
      </w:pPr>
    </w:p>
    <w:p>
      <w:pPr>
        <w:pStyle w:val="5"/>
        <w:spacing w:before="8"/>
        <w:rPr>
          <w:sz w:val="19"/>
        </w:rPr>
      </w:pPr>
    </w:p>
    <w:p>
      <w:pPr>
        <w:pStyle w:val="4"/>
        <w:spacing w:before="1" w:line="324" w:lineRule="auto"/>
        <w:ind w:left="2366" w:right="833"/>
      </w:pPr>
      <w:r>
        <w:t>效果指标</w:t>
      </w:r>
    </w:p>
    <w:p>
      <w:pPr>
        <w:pStyle w:val="5"/>
        <w:rPr>
          <w:b/>
        </w:rPr>
      </w:pPr>
    </w:p>
    <w:p>
      <w:pPr>
        <w:pStyle w:val="5"/>
        <w:rPr>
          <w:b/>
        </w:rPr>
      </w:pPr>
    </w:p>
    <w:p>
      <w:pPr>
        <w:pStyle w:val="5"/>
        <w:rPr>
          <w:b/>
        </w:rPr>
      </w:pPr>
    </w:p>
    <w:p>
      <w:pPr>
        <w:pStyle w:val="5"/>
        <w:spacing w:before="1"/>
        <w:rPr>
          <w:b/>
          <w:sz w:val="19"/>
        </w:rPr>
      </w:pPr>
    </w:p>
    <w:p>
      <w:pPr>
        <w:pStyle w:val="5"/>
        <w:spacing w:before="1" w:line="324" w:lineRule="auto"/>
        <w:ind w:left="3021"/>
        <w:jc w:val="both"/>
      </w:pPr>
      <w:r>
        <w:t>可持续影响指标</w:t>
      </w:r>
    </w:p>
    <w:p>
      <w:pPr>
        <w:pStyle w:val="5"/>
      </w:pPr>
      <w:r>
        <w:br w:type="column"/>
      </w:r>
    </w:p>
    <w:p>
      <w:pPr>
        <w:pStyle w:val="5"/>
      </w:pPr>
    </w:p>
    <w:p>
      <w:pPr>
        <w:pStyle w:val="5"/>
      </w:pPr>
    </w:p>
    <w:p>
      <w:pPr>
        <w:pStyle w:val="5"/>
      </w:pPr>
    </w:p>
    <w:p>
      <w:pPr>
        <w:pStyle w:val="5"/>
      </w:pPr>
    </w:p>
    <w:p>
      <w:pPr>
        <w:pStyle w:val="5"/>
      </w:pPr>
    </w:p>
    <w:p>
      <w:pPr>
        <w:pStyle w:val="5"/>
        <w:spacing w:before="7"/>
        <w:rPr>
          <w:sz w:val="19"/>
        </w:rPr>
      </w:pPr>
    </w:p>
    <w:p>
      <w:pPr>
        <w:pStyle w:val="5"/>
        <w:spacing w:before="1" w:line="324" w:lineRule="auto"/>
        <w:ind w:left="1090" w:right="450"/>
        <w:jc w:val="both"/>
      </w:pPr>
      <w:r>
        <w:rPr>
          <w:spacing w:val="-9"/>
        </w:rPr>
        <w:t>机关干部参加教育</w:t>
      </w:r>
    </w:p>
    <w:p>
      <w:pPr>
        <w:pStyle w:val="5"/>
        <w:spacing w:before="2"/>
        <w:ind w:left="300"/>
        <w:jc w:val="both"/>
      </w:pPr>
      <w:r>
        <w:rPr>
          <w:spacing w:val="8"/>
        </w:rPr>
        <w:t>机关干  活动</w:t>
      </w:r>
    </w:p>
    <w:p>
      <w:pPr>
        <w:pStyle w:val="5"/>
        <w:spacing w:before="82" w:line="324" w:lineRule="auto"/>
        <w:ind w:left="300"/>
        <w:jc w:val="both"/>
      </w:pPr>
      <w:r>
        <w:rPr>
          <w:spacing w:val="3"/>
        </w:rPr>
        <w:t xml:space="preserve">部参与 的人  &gt;= </w:t>
      </w:r>
      <w:r>
        <w:rPr>
          <w:spacing w:val="12"/>
        </w:rPr>
        <w:t>率 数 占</w:t>
      </w:r>
    </w:p>
    <w:p>
      <w:pPr>
        <w:pStyle w:val="5"/>
        <w:spacing w:before="1" w:line="324" w:lineRule="auto"/>
        <w:ind w:left="1090" w:right="450"/>
        <w:jc w:val="both"/>
      </w:pPr>
      <w:r>
        <w:rPr>
          <w:spacing w:val="-9"/>
        </w:rPr>
        <w:t>机关干部总数量的重要活动党员干部</w:t>
      </w:r>
    </w:p>
    <w:p>
      <w:pPr>
        <w:pStyle w:val="5"/>
        <w:spacing w:before="5"/>
        <w:ind w:left="300"/>
        <w:jc w:val="both"/>
      </w:pPr>
      <w:r>
        <w:rPr>
          <w:spacing w:val="8"/>
        </w:rPr>
        <w:t>党员干  参加</w:t>
      </w:r>
    </w:p>
    <w:p>
      <w:pPr>
        <w:pStyle w:val="5"/>
        <w:spacing w:before="82" w:line="324" w:lineRule="auto"/>
        <w:ind w:left="300"/>
        <w:jc w:val="both"/>
      </w:pPr>
      <w:r>
        <w:rPr>
          <w:spacing w:val="3"/>
        </w:rPr>
        <w:t xml:space="preserve">部教育 人数  &gt;= </w:t>
      </w:r>
      <w:r>
        <w:rPr>
          <w:spacing w:val="10"/>
        </w:rPr>
        <w:t>覆盖率 占党</w:t>
      </w:r>
    </w:p>
    <w:p>
      <w:pPr>
        <w:pStyle w:val="5"/>
        <w:spacing w:before="1" w:line="324" w:lineRule="auto"/>
        <w:ind w:left="1090" w:right="450"/>
        <w:jc w:val="both"/>
      </w:pPr>
      <w:r>
        <w:rPr>
          <w:spacing w:val="-9"/>
        </w:rPr>
        <w:t>员干部总数的比例年度内已完成的基</w:t>
      </w:r>
    </w:p>
    <w:p>
      <w:pPr>
        <w:pStyle w:val="5"/>
        <w:spacing w:before="5" w:line="193" w:lineRule="exact"/>
        <w:ind w:left="1090"/>
      </w:pPr>
      <w:r>
        <w:t>层党</w:t>
      </w:r>
    </w:p>
    <w:p>
      <w:pPr>
        <w:pStyle w:val="5"/>
        <w:spacing w:line="156" w:lineRule="exact"/>
        <w:ind w:left="300"/>
      </w:pPr>
      <w:r>
        <w:t>基层党</w:t>
      </w:r>
    </w:p>
    <w:p>
      <w:pPr>
        <w:pStyle w:val="5"/>
        <w:spacing w:line="156" w:lineRule="exact"/>
        <w:ind w:left="1090"/>
      </w:pPr>
      <w:r>
        <w:t>组织</w:t>
      </w:r>
    </w:p>
    <w:p>
      <w:pPr>
        <w:pStyle w:val="5"/>
        <w:spacing w:line="156" w:lineRule="exact"/>
        <w:ind w:left="300"/>
      </w:pPr>
      <w:r>
        <w:t>组织建</w:t>
      </w:r>
    </w:p>
    <w:p>
      <w:pPr>
        <w:pStyle w:val="5"/>
        <w:tabs>
          <w:tab w:val="left" w:pos="1721"/>
        </w:tabs>
        <w:spacing w:line="156" w:lineRule="exact"/>
        <w:ind w:left="1090"/>
      </w:pPr>
      <w:r>
        <w:t>建设</w:t>
      </w:r>
      <w:r>
        <w:tab/>
      </w:r>
      <w:r>
        <w:rPr>
          <w:spacing w:val="-10"/>
        </w:rPr>
        <w:t>&gt;=</w:t>
      </w:r>
    </w:p>
    <w:p>
      <w:pPr>
        <w:pStyle w:val="5"/>
        <w:spacing w:line="156" w:lineRule="exact"/>
        <w:ind w:left="300"/>
      </w:pPr>
      <w:r>
        <w:t>设工作</w:t>
      </w:r>
    </w:p>
    <w:p>
      <w:pPr>
        <w:pStyle w:val="5"/>
        <w:spacing w:line="156" w:lineRule="exact"/>
        <w:ind w:left="1090"/>
      </w:pPr>
      <w:r>
        <w:t>工作</w:t>
      </w:r>
    </w:p>
    <w:p>
      <w:pPr>
        <w:pStyle w:val="5"/>
        <w:spacing w:line="156" w:lineRule="exact"/>
        <w:ind w:left="300"/>
      </w:pPr>
      <w:r>
        <w:t>完成率</w:t>
      </w:r>
    </w:p>
    <w:p>
      <w:pPr>
        <w:pStyle w:val="5"/>
        <w:spacing w:line="193" w:lineRule="exact"/>
        <w:ind w:left="1090"/>
      </w:pPr>
      <w:r>
        <w:t>量占</w:t>
      </w:r>
    </w:p>
    <w:p>
      <w:pPr>
        <w:pStyle w:val="5"/>
        <w:spacing w:before="82" w:line="324" w:lineRule="auto"/>
        <w:ind w:left="1090" w:right="450"/>
      </w:pPr>
      <w:r>
        <w:rPr>
          <w:spacing w:val="-9"/>
        </w:rPr>
        <w:t>计划量的</w:t>
      </w:r>
      <w:r>
        <w:t xml:space="preserve">比 </w:t>
      </w:r>
      <w:r>
        <w:rPr>
          <w:spacing w:val="-9"/>
        </w:rPr>
        <w:t>例。</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rPr>
          <w:sz w:val="21"/>
        </w:rPr>
      </w:pPr>
    </w:p>
    <w:p>
      <w:pPr>
        <w:pStyle w:val="5"/>
        <w:spacing w:line="193" w:lineRule="exact"/>
        <w:ind w:left="280"/>
      </w:pPr>
      <w:r>
        <w:t>9</w:t>
      </w:r>
    </w:p>
    <w:p>
      <w:pPr>
        <w:pStyle w:val="5"/>
        <w:tabs>
          <w:tab w:val="left" w:pos="2329"/>
          <w:tab w:val="left" w:pos="2817"/>
        </w:tabs>
        <w:spacing w:line="156" w:lineRule="exact"/>
        <w:ind w:left="585"/>
      </w:pPr>
      <w:r>
        <w:t>百分比</w:t>
      </w:r>
      <w:r>
        <w:tab/>
      </w:r>
      <w:r>
        <w:t>92%</w:t>
      </w:r>
      <w:r>
        <w:tab/>
      </w:r>
      <w:r>
        <w:t>完</w:t>
      </w:r>
      <w:r>
        <w:rPr>
          <w:spacing w:val="-20"/>
        </w:rPr>
        <w:t>成</w:t>
      </w:r>
    </w:p>
    <w:p>
      <w:pPr>
        <w:pStyle w:val="5"/>
        <w:spacing w:line="193" w:lineRule="exact"/>
        <w:ind w:left="280"/>
      </w:pPr>
      <w:r>
        <w:t>2</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2" w:line="193" w:lineRule="exact"/>
        <w:ind w:left="280"/>
      </w:pPr>
      <w:r>
        <w:t>9</w:t>
      </w:r>
    </w:p>
    <w:p>
      <w:pPr>
        <w:pStyle w:val="5"/>
        <w:tabs>
          <w:tab w:val="left" w:pos="2329"/>
          <w:tab w:val="left" w:pos="2817"/>
        </w:tabs>
        <w:spacing w:line="156" w:lineRule="exact"/>
        <w:ind w:left="585"/>
      </w:pPr>
      <w:r>
        <w:t>百分比</w:t>
      </w:r>
      <w:r>
        <w:tab/>
      </w:r>
      <w:r>
        <w:t>95%</w:t>
      </w:r>
      <w:r>
        <w:tab/>
      </w:r>
      <w:r>
        <w:t>完</w:t>
      </w:r>
      <w:r>
        <w:rPr>
          <w:spacing w:val="-20"/>
        </w:rPr>
        <w:t>成</w:t>
      </w:r>
    </w:p>
    <w:p>
      <w:pPr>
        <w:pStyle w:val="5"/>
        <w:spacing w:line="193" w:lineRule="exact"/>
        <w:ind w:left="280"/>
      </w:pPr>
      <w:r>
        <w:t>5</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
        <w:rPr>
          <w:sz w:val="15"/>
        </w:rPr>
      </w:pPr>
    </w:p>
    <w:p>
      <w:pPr>
        <w:pStyle w:val="5"/>
        <w:spacing w:line="193" w:lineRule="exact"/>
        <w:ind w:left="280"/>
      </w:pPr>
      <w:r>
        <w:t>9</w:t>
      </w:r>
    </w:p>
    <w:p>
      <w:pPr>
        <w:pStyle w:val="5"/>
        <w:tabs>
          <w:tab w:val="left" w:pos="2329"/>
          <w:tab w:val="left" w:pos="2817"/>
        </w:tabs>
        <w:spacing w:line="156" w:lineRule="exact"/>
        <w:ind w:left="585"/>
      </w:pPr>
      <w:r>
        <w:t>百分比</w:t>
      </w:r>
      <w:r>
        <w:tab/>
      </w:r>
      <w:r>
        <w:t>90%</w:t>
      </w:r>
      <w:r>
        <w:tab/>
      </w:r>
      <w:r>
        <w:t>完</w:t>
      </w:r>
      <w:r>
        <w:rPr>
          <w:spacing w:val="-20"/>
        </w:rPr>
        <w:t>成</w:t>
      </w:r>
    </w:p>
    <w:p>
      <w:pPr>
        <w:pStyle w:val="5"/>
        <w:spacing w:line="193" w:lineRule="exact"/>
        <w:ind w:left="280"/>
      </w:pPr>
      <w:r>
        <w:t>0</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rPr>
          <w:sz w:val="21"/>
        </w:rPr>
      </w:pPr>
    </w:p>
    <w:p>
      <w:pPr>
        <w:pStyle w:val="5"/>
        <w:jc w:val="right"/>
      </w:pPr>
      <w:r>
        <w:t>100.</w:t>
      </w:r>
    </w:p>
    <w:p>
      <w:pPr>
        <w:pStyle w:val="5"/>
        <w:spacing w:before="82"/>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2"/>
        <w:jc w:val="right"/>
      </w:pPr>
      <w:r>
        <w:t>100.</w:t>
      </w:r>
    </w:p>
    <w:p>
      <w:pPr>
        <w:pStyle w:val="5"/>
        <w:spacing w:before="81"/>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
        <w:rPr>
          <w:sz w:val="15"/>
        </w:rPr>
      </w:pPr>
    </w:p>
    <w:p>
      <w:pPr>
        <w:pStyle w:val="5"/>
        <w:jc w:val="right"/>
      </w:pPr>
      <w:r>
        <w:t>100.</w:t>
      </w:r>
    </w:p>
    <w:p>
      <w:pPr>
        <w:pStyle w:val="5"/>
        <w:spacing w:before="81"/>
        <w:jc w:val="right"/>
      </w:pPr>
      <w:r>
        <w:t>00</w:t>
      </w:r>
    </w:p>
    <w:p>
      <w:pPr>
        <w:pStyle w:val="4"/>
        <w:spacing w:before="75"/>
        <w:ind w:left="179"/>
        <w:jc w:val="both"/>
      </w:pPr>
      <w:r>
        <w:rPr>
          <w:b w:val="0"/>
        </w:rPr>
        <w:br w:type="column"/>
      </w:r>
      <w:r>
        <w:rPr>
          <w:spacing w:val="9"/>
        </w:rPr>
        <w:t>比  标</w:t>
      </w:r>
    </w:p>
    <w:p>
      <w:pPr>
        <w:spacing w:before="81"/>
        <w:ind w:left="266" w:right="0" w:firstLine="0"/>
        <w:jc w:val="both"/>
        <w:rPr>
          <w:b/>
          <w:sz w:val="18"/>
        </w:rPr>
      </w:pPr>
      <w:r>
        <w:rPr>
          <w:b/>
          <w:sz w:val="18"/>
        </w:rPr>
        <w:t>（</w:t>
      </w:r>
      <w:r>
        <w:rPr>
          <w:b/>
          <w:spacing w:val="20"/>
          <w:sz w:val="18"/>
        </w:rPr>
        <w:t xml:space="preserve"> 折</w:t>
      </w:r>
    </w:p>
    <w:p>
      <w:pPr>
        <w:spacing w:before="82" w:line="324" w:lineRule="auto"/>
        <w:ind w:left="580" w:right="1531" w:hanging="406"/>
        <w:jc w:val="both"/>
        <w:rPr>
          <w:b/>
          <w:sz w:val="18"/>
        </w:rPr>
      </w:pPr>
      <w:r>
        <w:rPr>
          <w:b/>
          <w:sz w:val="18"/>
        </w:rPr>
        <w:t>%）</w:t>
      </w:r>
      <w:r>
        <w:rPr>
          <w:b/>
          <w:spacing w:val="20"/>
          <w:sz w:val="18"/>
        </w:rPr>
        <w:t xml:space="preserve"> 算得分</w:t>
      </w:r>
    </w:p>
    <w:p>
      <w:pPr>
        <w:pStyle w:val="5"/>
        <w:rPr>
          <w:b/>
        </w:rPr>
      </w:pPr>
    </w:p>
    <w:p>
      <w:pPr>
        <w:pStyle w:val="5"/>
        <w:rPr>
          <w:b/>
        </w:rPr>
      </w:pPr>
    </w:p>
    <w:p>
      <w:pPr>
        <w:pStyle w:val="5"/>
        <w:rPr>
          <w:b/>
        </w:rPr>
      </w:pPr>
    </w:p>
    <w:p>
      <w:pPr>
        <w:pStyle w:val="5"/>
        <w:rPr>
          <w:b/>
        </w:rPr>
      </w:pPr>
    </w:p>
    <w:p>
      <w:pPr>
        <w:pStyle w:val="5"/>
        <w:spacing w:before="7"/>
        <w:rPr>
          <w:b/>
          <w:sz w:val="25"/>
        </w:rPr>
      </w:pPr>
    </w:p>
    <w:p>
      <w:pPr>
        <w:pStyle w:val="5"/>
        <w:tabs>
          <w:tab w:val="left" w:pos="582"/>
        </w:tabs>
        <w:ind w:left="182"/>
      </w:pPr>
      <w:r>
        <w:t>25</w:t>
      </w:r>
      <w:r>
        <w:tab/>
      </w:r>
      <w:r>
        <w:t>25</w:t>
      </w:r>
    </w:p>
    <w:p>
      <w:pPr>
        <w:pStyle w:val="5"/>
        <w:tabs>
          <w:tab w:val="left" w:pos="582"/>
        </w:tabs>
        <w:spacing w:before="81"/>
        <w:ind w:left="182"/>
      </w:pPr>
      <w:r>
        <w:t>.0</w:t>
      </w:r>
      <w:r>
        <w:tab/>
      </w:r>
      <w:r>
        <w:t>.0</w:t>
      </w:r>
    </w:p>
    <w:p>
      <w:pPr>
        <w:pStyle w:val="5"/>
        <w:tabs>
          <w:tab w:val="left" w:pos="671"/>
        </w:tabs>
        <w:spacing w:before="81"/>
        <w:ind w:left="270"/>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rPr>
          <w:sz w:val="21"/>
        </w:rPr>
      </w:pPr>
    </w:p>
    <w:p>
      <w:pPr>
        <w:pStyle w:val="5"/>
        <w:tabs>
          <w:tab w:val="left" w:pos="582"/>
        </w:tabs>
        <w:spacing w:before="1"/>
        <w:ind w:left="182"/>
      </w:pPr>
      <w:r>
        <w:t>25</w:t>
      </w:r>
      <w:r>
        <w:tab/>
      </w:r>
      <w:r>
        <w:t>25</w:t>
      </w:r>
    </w:p>
    <w:p>
      <w:pPr>
        <w:pStyle w:val="5"/>
        <w:tabs>
          <w:tab w:val="left" w:pos="582"/>
        </w:tabs>
        <w:spacing w:before="81"/>
        <w:ind w:left="182"/>
      </w:pPr>
      <w:r>
        <w:t>.0</w:t>
      </w:r>
      <w:r>
        <w:tab/>
      </w:r>
      <w:r>
        <w:t>.0</w:t>
      </w:r>
    </w:p>
    <w:p>
      <w:pPr>
        <w:pStyle w:val="5"/>
        <w:tabs>
          <w:tab w:val="left" w:pos="671"/>
        </w:tabs>
        <w:spacing w:before="81"/>
        <w:ind w:left="270"/>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582"/>
        </w:tabs>
        <w:spacing w:before="122"/>
        <w:ind w:left="182"/>
      </w:pPr>
      <w:r>
        <w:t>15</w:t>
      </w:r>
      <w:r>
        <w:tab/>
      </w:r>
      <w:r>
        <w:t>15</w:t>
      </w:r>
    </w:p>
    <w:p>
      <w:pPr>
        <w:pStyle w:val="5"/>
        <w:tabs>
          <w:tab w:val="left" w:pos="582"/>
        </w:tabs>
        <w:spacing w:before="82"/>
        <w:ind w:left="182"/>
      </w:pPr>
      <w:r>
        <w:t>.0</w:t>
      </w:r>
      <w:r>
        <w:tab/>
      </w:r>
      <w:r>
        <w:t>.0</w:t>
      </w:r>
    </w:p>
    <w:p>
      <w:pPr>
        <w:pStyle w:val="5"/>
        <w:tabs>
          <w:tab w:val="left" w:pos="671"/>
        </w:tabs>
        <w:spacing w:before="81"/>
        <w:ind w:left="270"/>
      </w:pPr>
      <w:r>
        <w:t>0</w:t>
      </w:r>
      <w:r>
        <w:tab/>
      </w:r>
      <w:r>
        <w:t>0</w:t>
      </w:r>
    </w:p>
    <w:p>
      <w:pPr>
        <w:spacing w:after="0"/>
        <w:sectPr>
          <w:type w:val="continuous"/>
          <w:pgSz w:w="11910" w:h="16840"/>
          <w:pgMar w:top="1580" w:right="0" w:bottom="280" w:left="0" w:header="720" w:footer="720" w:gutter="0"/>
          <w:cols w:equalWidth="0" w:num="5">
            <w:col w:w="3562" w:space="40"/>
            <w:col w:w="1903" w:space="39"/>
            <w:col w:w="3178" w:space="40"/>
            <w:col w:w="811" w:space="39"/>
            <w:col w:w="2298"/>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spacing w:before="10"/>
        <w:rPr>
          <w:sz w:val="13"/>
        </w:rPr>
      </w:pPr>
    </w:p>
    <w:p>
      <w:pPr>
        <w:pStyle w:val="5"/>
        <w:spacing w:line="324" w:lineRule="auto"/>
        <w:ind w:left="3021"/>
      </w:pPr>
      <w:r>
        <w:t>社会效益指标</w:t>
      </w:r>
    </w:p>
    <w:p>
      <w:pPr>
        <w:pStyle w:val="5"/>
      </w:pPr>
    </w:p>
    <w:p>
      <w:pPr>
        <w:pStyle w:val="5"/>
      </w:pPr>
    </w:p>
    <w:p>
      <w:pPr>
        <w:pStyle w:val="5"/>
      </w:pPr>
    </w:p>
    <w:p>
      <w:pPr>
        <w:pStyle w:val="5"/>
      </w:pPr>
    </w:p>
    <w:p>
      <w:pPr>
        <w:pStyle w:val="5"/>
      </w:pPr>
    </w:p>
    <w:p>
      <w:pPr>
        <w:pStyle w:val="5"/>
      </w:pPr>
    </w:p>
    <w:p>
      <w:pPr>
        <w:pStyle w:val="5"/>
        <w:rPr>
          <w:sz w:val="26"/>
        </w:rPr>
      </w:pPr>
    </w:p>
    <w:p>
      <w:pPr>
        <w:pStyle w:val="4"/>
        <w:spacing w:line="324" w:lineRule="auto"/>
        <w:ind w:left="2366" w:right="833"/>
        <w:jc w:val="both"/>
      </w:pPr>
      <w:r>
        <w:t>满意度指标</w:t>
      </w:r>
    </w:p>
    <w:p>
      <w:pPr>
        <w:pStyle w:val="5"/>
        <w:spacing w:before="158" w:line="324" w:lineRule="auto"/>
        <w:ind w:left="3021"/>
        <w:jc w:val="both"/>
      </w:pPr>
      <w:r>
        <w:t>服务对象满意度指标</w:t>
      </w:r>
    </w:p>
    <w:p>
      <w:pPr>
        <w:pStyle w:val="5"/>
      </w:pPr>
    </w:p>
    <w:p>
      <w:pPr>
        <w:pStyle w:val="5"/>
      </w:pPr>
    </w:p>
    <w:p>
      <w:pPr>
        <w:pStyle w:val="5"/>
      </w:pPr>
    </w:p>
    <w:p>
      <w:pPr>
        <w:pStyle w:val="5"/>
      </w:pPr>
    </w:p>
    <w:p>
      <w:pPr>
        <w:pStyle w:val="5"/>
        <w:spacing w:before="5"/>
        <w:rPr>
          <w:sz w:val="13"/>
        </w:rPr>
      </w:pPr>
    </w:p>
    <w:p>
      <w:pPr>
        <w:pStyle w:val="4"/>
        <w:spacing w:line="193" w:lineRule="exact"/>
        <w:ind w:left="2366"/>
      </w:pPr>
      <w:r>
        <w:t>预算</w:t>
      </w:r>
    </w:p>
    <w:p>
      <w:pPr>
        <w:pStyle w:val="5"/>
        <w:spacing w:line="144" w:lineRule="exact"/>
        <w:ind w:left="3021"/>
      </w:pPr>
      <w:r>
        <w:t>预算执</w:t>
      </w:r>
    </w:p>
    <w:p>
      <w:pPr>
        <w:pStyle w:val="5"/>
        <w:spacing w:before="5" w:line="312" w:lineRule="exact"/>
        <w:ind w:left="1090" w:right="450"/>
        <w:jc w:val="both"/>
      </w:pPr>
      <w:r>
        <w:br w:type="column"/>
      </w:r>
      <w:r>
        <w:t>机关党务干部党务工作</w:t>
      </w:r>
    </w:p>
    <w:p>
      <w:pPr>
        <w:pStyle w:val="5"/>
        <w:spacing w:line="107" w:lineRule="exact"/>
        <w:ind w:left="300"/>
      </w:pPr>
      <w:r>
        <w:rPr>
          <w:rFonts w:hint="eastAsia"/>
          <w:lang w:eastAsia="zh-CN"/>
        </w:rPr>
        <w:t>党</w:t>
      </w:r>
      <w:r>
        <w:t>务干</w:t>
      </w:r>
    </w:p>
    <w:p>
      <w:pPr>
        <w:pStyle w:val="5"/>
        <w:spacing w:line="156" w:lineRule="exact"/>
        <w:ind w:left="1090"/>
      </w:pPr>
      <w:r>
        <w:t>考核</w:t>
      </w:r>
    </w:p>
    <w:p>
      <w:pPr>
        <w:pStyle w:val="5"/>
        <w:spacing w:line="156" w:lineRule="exact"/>
        <w:ind w:left="300"/>
      </w:pPr>
      <w:r>
        <w:t>部党务</w:t>
      </w:r>
    </w:p>
    <w:p>
      <w:pPr>
        <w:pStyle w:val="5"/>
        <w:tabs>
          <w:tab w:val="left" w:pos="1721"/>
        </w:tabs>
        <w:spacing w:line="156" w:lineRule="exact"/>
        <w:ind w:left="1090"/>
      </w:pPr>
      <w:r>
        <w:t>优秀</w:t>
      </w:r>
      <w:r>
        <w:tab/>
      </w:r>
      <w:r>
        <w:rPr>
          <w:spacing w:val="-10"/>
        </w:rPr>
        <w:t>&gt;=</w:t>
      </w:r>
    </w:p>
    <w:p>
      <w:pPr>
        <w:pStyle w:val="5"/>
        <w:spacing w:line="156" w:lineRule="exact"/>
        <w:ind w:left="300"/>
      </w:pPr>
      <w:r>
        <w:t>工作考</w:t>
      </w:r>
    </w:p>
    <w:p>
      <w:pPr>
        <w:pStyle w:val="5"/>
        <w:spacing w:line="156" w:lineRule="exact"/>
        <w:ind w:left="1090"/>
      </w:pPr>
      <w:r>
        <w:t>的数</w:t>
      </w:r>
    </w:p>
    <w:p>
      <w:pPr>
        <w:pStyle w:val="5"/>
        <w:spacing w:line="156" w:lineRule="exact"/>
        <w:ind w:left="300"/>
      </w:pPr>
      <w:r>
        <w:t>核优秀</w:t>
      </w:r>
    </w:p>
    <w:p>
      <w:pPr>
        <w:pStyle w:val="5"/>
        <w:spacing w:line="193" w:lineRule="exact"/>
        <w:ind w:left="1090"/>
      </w:pPr>
      <w:r>
        <w:t>量占</w:t>
      </w:r>
    </w:p>
    <w:p>
      <w:pPr>
        <w:pStyle w:val="5"/>
        <w:spacing w:before="82" w:line="324" w:lineRule="auto"/>
        <w:ind w:left="1090" w:right="450"/>
        <w:jc w:val="both"/>
      </w:pPr>
      <w:r>
        <w:rPr>
          <w:spacing w:val="-9"/>
        </w:rPr>
        <w:t>考核总量的比例。群众对当年农村公</w:t>
      </w:r>
    </w:p>
    <w:p>
      <w:pPr>
        <w:pStyle w:val="5"/>
        <w:spacing w:before="5" w:line="193" w:lineRule="exact"/>
        <w:ind w:left="300"/>
        <w:jc w:val="both"/>
      </w:pPr>
      <w:r>
        <w:rPr>
          <w:spacing w:val="8"/>
        </w:rPr>
        <w:t>群众满  益电</w:t>
      </w:r>
    </w:p>
    <w:p>
      <w:pPr>
        <w:pStyle w:val="5"/>
        <w:spacing w:line="156" w:lineRule="exact"/>
        <w:jc w:val="right"/>
      </w:pPr>
      <w:r>
        <w:t>&gt;=</w:t>
      </w:r>
    </w:p>
    <w:p>
      <w:pPr>
        <w:pStyle w:val="5"/>
        <w:spacing w:line="193" w:lineRule="exact"/>
        <w:ind w:left="300"/>
        <w:jc w:val="both"/>
      </w:pPr>
      <w:r>
        <w:t>意 度 影 放</w:t>
      </w:r>
    </w:p>
    <w:p>
      <w:pPr>
        <w:pStyle w:val="5"/>
        <w:spacing w:before="81" w:line="324" w:lineRule="auto"/>
        <w:ind w:left="1090" w:right="450"/>
        <w:jc w:val="both"/>
      </w:pPr>
      <w:r>
        <w:t>映的整体满意度</w:t>
      </w:r>
    </w:p>
    <w:p>
      <w:pPr>
        <w:pStyle w:val="5"/>
      </w:pPr>
      <w:r>
        <w:br w:type="column"/>
      </w:r>
    </w:p>
    <w:p>
      <w:pPr>
        <w:pStyle w:val="5"/>
      </w:pPr>
    </w:p>
    <w:p>
      <w:pPr>
        <w:pStyle w:val="5"/>
      </w:pPr>
    </w:p>
    <w:p>
      <w:pPr>
        <w:pStyle w:val="5"/>
      </w:pPr>
    </w:p>
    <w:p>
      <w:pPr>
        <w:pStyle w:val="5"/>
      </w:pPr>
    </w:p>
    <w:p>
      <w:pPr>
        <w:pStyle w:val="5"/>
      </w:pPr>
    </w:p>
    <w:p>
      <w:pPr>
        <w:pStyle w:val="5"/>
      </w:pPr>
    </w:p>
    <w:p>
      <w:pPr>
        <w:pStyle w:val="5"/>
        <w:spacing w:before="10"/>
        <w:rPr>
          <w:sz w:val="13"/>
        </w:rPr>
      </w:pPr>
    </w:p>
    <w:p>
      <w:pPr>
        <w:pStyle w:val="5"/>
        <w:spacing w:line="193" w:lineRule="exact"/>
        <w:ind w:left="280"/>
      </w:pPr>
      <w:r>
        <w:t>8</w:t>
      </w:r>
    </w:p>
    <w:p>
      <w:pPr>
        <w:pStyle w:val="5"/>
        <w:tabs>
          <w:tab w:val="left" w:pos="2329"/>
          <w:tab w:val="left" w:pos="2817"/>
        </w:tabs>
        <w:spacing w:line="156" w:lineRule="exact"/>
        <w:ind w:left="585"/>
      </w:pPr>
      <w:r>
        <w:t>百分比</w:t>
      </w:r>
      <w:r>
        <w:tab/>
      </w:r>
      <w:r>
        <w:t>85%</w:t>
      </w:r>
      <w:r>
        <w:tab/>
      </w:r>
      <w:r>
        <w:t>完</w:t>
      </w:r>
      <w:r>
        <w:rPr>
          <w:spacing w:val="-20"/>
        </w:rPr>
        <w:t>成</w:t>
      </w:r>
    </w:p>
    <w:p>
      <w:pPr>
        <w:pStyle w:val="5"/>
        <w:spacing w:line="193" w:lineRule="exact"/>
        <w:ind w:left="280"/>
      </w:pPr>
      <w:r>
        <w:t>5</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9"/>
        <w:rPr>
          <w:sz w:val="21"/>
        </w:rPr>
      </w:pPr>
    </w:p>
    <w:p>
      <w:pPr>
        <w:pStyle w:val="5"/>
        <w:spacing w:line="193" w:lineRule="exact"/>
        <w:ind w:left="280"/>
      </w:pPr>
      <w:r>
        <w:t>8</w:t>
      </w:r>
    </w:p>
    <w:p>
      <w:pPr>
        <w:pStyle w:val="5"/>
        <w:tabs>
          <w:tab w:val="left" w:pos="2329"/>
          <w:tab w:val="left" w:pos="2817"/>
        </w:tabs>
        <w:spacing w:line="156" w:lineRule="exact"/>
        <w:ind w:left="585"/>
      </w:pPr>
      <w:r>
        <w:t>百分比</w:t>
      </w:r>
      <w:r>
        <w:tab/>
      </w:r>
      <w:r>
        <w:t>85%</w:t>
      </w:r>
      <w:r>
        <w:tab/>
      </w:r>
      <w:r>
        <w:t>完</w:t>
      </w:r>
      <w:r>
        <w:rPr>
          <w:spacing w:val="-20"/>
        </w:rPr>
        <w:t>成</w:t>
      </w:r>
    </w:p>
    <w:p>
      <w:pPr>
        <w:pStyle w:val="5"/>
        <w:spacing w:line="193" w:lineRule="exact"/>
        <w:ind w:left="280"/>
      </w:pPr>
      <w:r>
        <w:t>8</w:t>
      </w:r>
    </w:p>
    <w:p>
      <w:pPr>
        <w:pStyle w:val="5"/>
      </w:pPr>
      <w:r>
        <w:br w:type="column"/>
      </w:r>
    </w:p>
    <w:p>
      <w:pPr>
        <w:pStyle w:val="5"/>
      </w:pPr>
    </w:p>
    <w:p>
      <w:pPr>
        <w:pStyle w:val="5"/>
      </w:pPr>
    </w:p>
    <w:p>
      <w:pPr>
        <w:pStyle w:val="5"/>
      </w:pPr>
    </w:p>
    <w:p>
      <w:pPr>
        <w:pStyle w:val="5"/>
      </w:pPr>
    </w:p>
    <w:p>
      <w:pPr>
        <w:pStyle w:val="5"/>
      </w:pPr>
    </w:p>
    <w:p>
      <w:pPr>
        <w:pStyle w:val="5"/>
      </w:pPr>
    </w:p>
    <w:p>
      <w:pPr>
        <w:pStyle w:val="5"/>
        <w:spacing w:before="10"/>
        <w:rPr>
          <w:sz w:val="13"/>
        </w:rPr>
      </w:pPr>
    </w:p>
    <w:p>
      <w:pPr>
        <w:pStyle w:val="5"/>
        <w:jc w:val="right"/>
      </w:pPr>
      <w:r>
        <w:t>100.</w:t>
      </w:r>
    </w:p>
    <w:p>
      <w:pPr>
        <w:pStyle w:val="5"/>
        <w:spacing w:before="81"/>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9"/>
        <w:rPr>
          <w:sz w:val="21"/>
        </w:rPr>
      </w:pPr>
    </w:p>
    <w:p>
      <w:pPr>
        <w:pStyle w:val="5"/>
        <w:jc w:val="right"/>
      </w:pPr>
      <w:r>
        <w:t>100.</w:t>
      </w:r>
    </w:p>
    <w:p>
      <w:pPr>
        <w:pStyle w:val="5"/>
        <w:spacing w:before="81"/>
        <w:jc w:val="right"/>
      </w:pPr>
      <w:r>
        <w:t>00</w:t>
      </w:r>
    </w:p>
    <w:p>
      <w:pPr>
        <w:pStyle w:val="5"/>
      </w:pPr>
      <w:r>
        <w:br w:type="column"/>
      </w:r>
    </w:p>
    <w:p>
      <w:pPr>
        <w:pStyle w:val="5"/>
      </w:pPr>
    </w:p>
    <w:p>
      <w:pPr>
        <w:pStyle w:val="5"/>
      </w:pPr>
    </w:p>
    <w:p>
      <w:pPr>
        <w:pStyle w:val="5"/>
      </w:pPr>
    </w:p>
    <w:p>
      <w:pPr>
        <w:pStyle w:val="5"/>
      </w:pPr>
    </w:p>
    <w:p>
      <w:pPr>
        <w:pStyle w:val="5"/>
      </w:pPr>
    </w:p>
    <w:p>
      <w:pPr>
        <w:pStyle w:val="5"/>
        <w:spacing w:before="7"/>
        <w:rPr>
          <w:sz w:val="19"/>
        </w:rPr>
      </w:pPr>
    </w:p>
    <w:p>
      <w:pPr>
        <w:pStyle w:val="5"/>
        <w:tabs>
          <w:tab w:val="left" w:pos="582"/>
        </w:tabs>
        <w:spacing w:before="1"/>
        <w:ind w:left="182"/>
      </w:pPr>
      <w:r>
        <w:t>15</w:t>
      </w:r>
      <w:r>
        <w:tab/>
      </w:r>
      <w:r>
        <w:t>15</w:t>
      </w:r>
    </w:p>
    <w:p>
      <w:pPr>
        <w:pStyle w:val="5"/>
        <w:tabs>
          <w:tab w:val="left" w:pos="582"/>
        </w:tabs>
        <w:spacing w:before="81"/>
        <w:ind w:left="182"/>
      </w:pPr>
      <w:r>
        <w:t>.0</w:t>
      </w:r>
      <w:r>
        <w:tab/>
      </w:r>
      <w:r>
        <w:t>.0</w:t>
      </w:r>
    </w:p>
    <w:p>
      <w:pPr>
        <w:pStyle w:val="5"/>
        <w:tabs>
          <w:tab w:val="left" w:pos="671"/>
        </w:tabs>
        <w:spacing w:before="81"/>
        <w:ind w:left="270"/>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5"/>
        <w:rPr>
          <w:sz w:val="15"/>
        </w:rPr>
      </w:pPr>
    </w:p>
    <w:p>
      <w:pPr>
        <w:pStyle w:val="5"/>
        <w:tabs>
          <w:tab w:val="left" w:pos="582"/>
        </w:tabs>
        <w:ind w:left="182"/>
      </w:pPr>
      <w:r>
        <w:t>10</w:t>
      </w:r>
      <w:r>
        <w:tab/>
      </w:r>
      <w:r>
        <w:t>10</w:t>
      </w:r>
    </w:p>
    <w:p>
      <w:pPr>
        <w:pStyle w:val="5"/>
        <w:tabs>
          <w:tab w:val="left" w:pos="582"/>
        </w:tabs>
        <w:spacing w:before="81"/>
        <w:ind w:left="182"/>
      </w:pPr>
      <w:r>
        <w:t>.0</w:t>
      </w:r>
      <w:r>
        <w:tab/>
      </w:r>
      <w:r>
        <w:t>.0</w:t>
      </w:r>
    </w:p>
    <w:p>
      <w:pPr>
        <w:pStyle w:val="5"/>
        <w:tabs>
          <w:tab w:val="left" w:pos="671"/>
        </w:tabs>
        <w:spacing w:before="81"/>
        <w:ind w:left="270"/>
      </w:pPr>
      <w:r>
        <w:t>0</w:t>
      </w:r>
      <w:r>
        <w:tab/>
      </w:r>
      <w:r>
        <w:t>0</w:t>
      </w:r>
    </w:p>
    <w:p>
      <w:pPr>
        <w:pStyle w:val="5"/>
      </w:pPr>
    </w:p>
    <w:p>
      <w:pPr>
        <w:pStyle w:val="5"/>
      </w:pPr>
    </w:p>
    <w:p>
      <w:pPr>
        <w:pStyle w:val="5"/>
      </w:pPr>
    </w:p>
    <w:p>
      <w:pPr>
        <w:pStyle w:val="5"/>
      </w:pPr>
    </w:p>
    <w:p>
      <w:pPr>
        <w:pStyle w:val="5"/>
        <w:spacing w:before="8"/>
        <w:rPr>
          <w:sz w:val="19"/>
        </w:rPr>
      </w:pPr>
    </w:p>
    <w:p>
      <w:pPr>
        <w:pStyle w:val="5"/>
        <w:spacing w:line="193" w:lineRule="exact"/>
        <w:ind w:left="182"/>
      </w:pPr>
      <w:r>
        <w:t>10</w:t>
      </w:r>
    </w:p>
    <w:p>
      <w:pPr>
        <w:pStyle w:val="5"/>
        <w:spacing w:line="144" w:lineRule="exact"/>
        <w:ind w:left="582"/>
      </w:pPr>
      <w:r>
        <w:t>0.</w:t>
      </w:r>
    </w:p>
    <w:p>
      <w:pPr>
        <w:spacing w:after="0" w:line="144" w:lineRule="exact"/>
        <w:sectPr>
          <w:type w:val="continuous"/>
          <w:pgSz w:w="11910" w:h="16840"/>
          <w:pgMar w:top="1580" w:right="0" w:bottom="280" w:left="0" w:header="720" w:footer="720" w:gutter="0"/>
          <w:cols w:equalWidth="0" w:num="5">
            <w:col w:w="3562" w:space="40"/>
            <w:col w:w="1903" w:space="39"/>
            <w:col w:w="3178" w:space="40"/>
            <w:col w:w="811" w:space="39"/>
            <w:col w:w="2298"/>
          </w:cols>
        </w:sectPr>
      </w:pPr>
    </w:p>
    <w:p>
      <w:pPr>
        <w:pStyle w:val="4"/>
        <w:spacing w:line="168" w:lineRule="exact"/>
        <w:ind w:left="2366"/>
      </w:pPr>
      <w:r>
        <w:t>执行</w:t>
      </w:r>
    </w:p>
    <w:p>
      <w:pPr>
        <w:pStyle w:val="5"/>
        <w:spacing w:line="156" w:lineRule="exact"/>
        <w:ind w:left="3021"/>
      </w:pPr>
      <w:r>
        <w:t>行率</w:t>
      </w:r>
    </w:p>
    <w:p>
      <w:pPr>
        <w:pStyle w:val="4"/>
        <w:spacing w:line="193" w:lineRule="exact"/>
        <w:ind w:left="2455"/>
      </w:pPr>
      <w:r>
        <w:rPr>
          <w:w w:val="99"/>
        </w:rPr>
        <w:t>率</w:t>
      </w:r>
    </w:p>
    <w:p>
      <w:pPr>
        <w:spacing w:before="81" w:line="324" w:lineRule="auto"/>
        <w:ind w:left="2366" w:right="653" w:firstLine="0"/>
        <w:jc w:val="left"/>
        <w:rPr>
          <w:b/>
          <w:sz w:val="18"/>
        </w:rPr>
      </w:pPr>
      <w:r>
        <w:rPr>
          <w:b/>
          <w:sz w:val="18"/>
        </w:rPr>
        <w:t>自评总分</w:t>
      </w:r>
    </w:p>
    <w:p>
      <w:pPr>
        <w:spacing w:before="157" w:line="193" w:lineRule="exact"/>
        <w:ind w:left="851" w:right="537" w:firstLine="0"/>
        <w:jc w:val="center"/>
        <w:rPr>
          <w:b/>
          <w:sz w:val="18"/>
        </w:rPr>
      </w:pPr>
      <w:r>
        <w:rPr>
          <w:b/>
          <w:sz w:val="18"/>
        </w:rPr>
        <w:t>填报</w:t>
      </w:r>
    </w:p>
    <w:p>
      <w:pPr>
        <w:pStyle w:val="5"/>
        <w:spacing w:line="156" w:lineRule="exact"/>
        <w:ind w:left="2264" w:right="537"/>
        <w:jc w:val="center"/>
      </w:pPr>
      <w:r>
        <w:t>李燕博</w:t>
      </w:r>
    </w:p>
    <w:p>
      <w:pPr>
        <w:pStyle w:val="4"/>
        <w:spacing w:line="193" w:lineRule="exact"/>
        <w:ind w:left="851" w:right="537"/>
        <w:jc w:val="center"/>
      </w:pPr>
      <w:r>
        <w:t>人：</w:t>
      </w:r>
    </w:p>
    <w:p>
      <w:pPr>
        <w:pStyle w:val="5"/>
        <w:rPr>
          <w:b/>
        </w:rPr>
      </w:pPr>
      <w:r>
        <w:br w:type="column"/>
      </w:r>
    </w:p>
    <w:p>
      <w:pPr>
        <w:pStyle w:val="5"/>
        <w:rPr>
          <w:b/>
        </w:rPr>
      </w:pPr>
    </w:p>
    <w:p>
      <w:pPr>
        <w:pStyle w:val="5"/>
        <w:rPr>
          <w:b/>
        </w:rPr>
      </w:pPr>
    </w:p>
    <w:p>
      <w:pPr>
        <w:pStyle w:val="5"/>
        <w:rPr>
          <w:b/>
        </w:rPr>
      </w:pPr>
    </w:p>
    <w:p>
      <w:pPr>
        <w:pStyle w:val="5"/>
        <w:spacing w:before="5"/>
        <w:rPr>
          <w:b/>
          <w:sz w:val="23"/>
        </w:rPr>
      </w:pPr>
    </w:p>
    <w:p>
      <w:pPr>
        <w:spacing w:before="0"/>
        <w:ind w:left="1296" w:right="0" w:firstLine="0"/>
        <w:jc w:val="left"/>
        <w:rPr>
          <w:b/>
          <w:sz w:val="18"/>
        </w:rPr>
      </w:pPr>
      <w:r>
        <w:rPr>
          <w:b/>
          <w:sz w:val="18"/>
        </w:rPr>
        <w:t>联系</w:t>
      </w:r>
    </w:p>
    <w:p>
      <w:pPr>
        <w:tabs>
          <w:tab w:val="left" w:pos="1901"/>
        </w:tabs>
        <w:spacing w:before="82"/>
        <w:ind w:left="1387" w:right="0" w:firstLine="0"/>
        <w:jc w:val="left"/>
        <w:rPr>
          <w:sz w:val="18"/>
        </w:rPr>
      </w:pPr>
      <w:r>
        <w:rPr>
          <w:b/>
          <w:sz w:val="18"/>
        </w:rPr>
        <w:t>电</w:t>
      </w:r>
      <w:r>
        <w:rPr>
          <w:b/>
          <w:sz w:val="18"/>
        </w:rPr>
        <w:tab/>
      </w:r>
      <w:r>
        <w:rPr>
          <w:sz w:val="18"/>
        </w:rPr>
        <w:t>7785004</w:t>
      </w:r>
    </w:p>
    <w:p>
      <w:pPr>
        <w:pStyle w:val="4"/>
        <w:spacing w:before="81"/>
        <w:ind w:left="1296"/>
      </w:pPr>
      <w:r>
        <w:t>话：</w:t>
      </w:r>
    </w:p>
    <w:p>
      <w:pPr>
        <w:pStyle w:val="5"/>
        <w:tabs>
          <w:tab w:val="left" w:pos="2824"/>
          <w:tab w:val="left" w:pos="3407"/>
        </w:tabs>
        <w:spacing w:line="168" w:lineRule="exact"/>
        <w:ind w:left="1667"/>
      </w:pPr>
      <w:r>
        <w:br w:type="column"/>
      </w:r>
      <w:r>
        <w:t>0</w:t>
      </w:r>
      <w:r>
        <w:tab/>
      </w:r>
      <w:r>
        <w:t>0.00</w:t>
      </w:r>
      <w:r>
        <w:tab/>
      </w:r>
      <w:r>
        <w:t>.0</w:t>
      </w:r>
    </w:p>
    <w:p>
      <w:pPr>
        <w:pStyle w:val="5"/>
        <w:spacing w:line="156" w:lineRule="exact"/>
        <w:ind w:left="3808"/>
      </w:pPr>
      <w:r>
        <w:t>00</w:t>
      </w:r>
    </w:p>
    <w:p>
      <w:pPr>
        <w:pStyle w:val="5"/>
        <w:spacing w:line="193" w:lineRule="exact"/>
        <w:ind w:left="3496"/>
      </w:pPr>
      <w:r>
        <w:t>0</w:t>
      </w:r>
    </w:p>
    <w:p>
      <w:pPr>
        <w:pStyle w:val="5"/>
        <w:spacing w:before="6"/>
      </w:pPr>
    </w:p>
    <w:p>
      <w:pPr>
        <w:pStyle w:val="5"/>
        <w:ind w:left="3808"/>
      </w:pPr>
      <w:r>
        <w:t>90</w:t>
      </w:r>
    </w:p>
    <w:p>
      <w:pPr>
        <w:spacing w:after="0"/>
        <w:sectPr>
          <w:type w:val="continuous"/>
          <w:pgSz w:w="11910" w:h="16840"/>
          <w:pgMar w:top="1580" w:right="0" w:bottom="280" w:left="0" w:header="720" w:footer="720" w:gutter="0"/>
          <w:cols w:equalWidth="0" w:num="3">
            <w:col w:w="3382" w:space="40"/>
            <w:col w:w="2572" w:space="392"/>
            <w:col w:w="5524"/>
          </w:cols>
        </w:sectPr>
      </w:pPr>
    </w:p>
    <w:p>
      <w:pPr>
        <w:pStyle w:val="5"/>
        <w:spacing w:before="82"/>
        <w:ind w:left="2284"/>
      </w:pPr>
      <w:r>
        <w:t>说明：1.预算项目自评总分由各单项指标的自评得分合计而成，满分为 100 分。</w:t>
      </w:r>
    </w:p>
    <w:p>
      <w:pPr>
        <w:pStyle w:val="9"/>
        <w:numPr>
          <w:ilvl w:val="0"/>
          <w:numId w:val="6"/>
        </w:numPr>
        <w:tabs>
          <w:tab w:val="left" w:pos="3007"/>
        </w:tabs>
        <w:spacing w:before="81" w:after="0" w:line="324" w:lineRule="auto"/>
        <w:ind w:left="2284" w:right="1531" w:firstLine="540"/>
        <w:jc w:val="left"/>
        <w:rPr>
          <w:sz w:val="18"/>
        </w:rPr>
      </w:pPr>
      <w:r>
        <w:rPr>
          <w:spacing w:val="-4"/>
          <w:sz w:val="18"/>
        </w:rPr>
        <w:t>实际完成值，即填写某项指标截止预算年度末的完成情况；单项指标完成情况，根据下拉菜单</w:t>
      </w:r>
      <w:r>
        <w:rPr>
          <w:sz w:val="18"/>
        </w:rPr>
        <w:t>选择“完成”或“未完成”。</w:t>
      </w:r>
    </w:p>
    <w:p>
      <w:pPr>
        <w:pStyle w:val="9"/>
        <w:numPr>
          <w:ilvl w:val="0"/>
          <w:numId w:val="6"/>
        </w:numPr>
        <w:tabs>
          <w:tab w:val="left" w:pos="3007"/>
        </w:tabs>
        <w:spacing w:before="1" w:after="0" w:line="240" w:lineRule="auto"/>
        <w:ind w:left="3006" w:right="0" w:hanging="183"/>
        <w:jc w:val="left"/>
        <w:rPr>
          <w:sz w:val="18"/>
        </w:rPr>
      </w:pPr>
      <w:r>
        <w:rPr>
          <w:spacing w:val="-3"/>
          <w:sz w:val="18"/>
        </w:rPr>
        <w:t xml:space="preserve">结转下年的项目，资金执行数填 </w:t>
      </w:r>
      <w:r>
        <w:rPr>
          <w:sz w:val="18"/>
        </w:rPr>
        <w:t>0</w:t>
      </w:r>
      <w:r>
        <w:rPr>
          <w:spacing w:val="-3"/>
          <w:sz w:val="18"/>
        </w:rPr>
        <w:t xml:space="preserve">；财政收回、调减、细化或重复的项目，预算数填 </w:t>
      </w:r>
      <w:r>
        <w:rPr>
          <w:sz w:val="18"/>
        </w:rPr>
        <w:t>0。</w:t>
      </w:r>
    </w:p>
    <w:p>
      <w:pPr>
        <w:pStyle w:val="9"/>
        <w:numPr>
          <w:ilvl w:val="0"/>
          <w:numId w:val="6"/>
        </w:numPr>
        <w:tabs>
          <w:tab w:val="left" w:pos="3007"/>
        </w:tabs>
        <w:spacing w:before="82" w:after="0" w:line="324" w:lineRule="auto"/>
        <w:ind w:left="2284"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6"/>
          <w:sz w:val="18"/>
        </w:rPr>
        <w:t xml:space="preserve"> 分。如某类指标未设定，其分值可合理调至其他指标，预算执行率指标权重占比固定为 </w:t>
      </w:r>
      <w:r>
        <w:rPr>
          <w:spacing w:val="-5"/>
          <w:sz w:val="18"/>
        </w:rPr>
        <w:t xml:space="preserve">10%； </w:t>
      </w:r>
      <w:r>
        <w:rPr>
          <w:spacing w:val="-3"/>
          <w:sz w:val="18"/>
        </w:rPr>
        <w:t>二、三级指标所占权重，应根据指标重要程度、项目实施阶段等因素综合确定。各项指标权重占比之和</w:t>
      </w:r>
      <w:r>
        <w:rPr>
          <w:spacing w:val="-25"/>
          <w:sz w:val="18"/>
        </w:rPr>
        <w:t xml:space="preserve">为 </w:t>
      </w:r>
      <w:r>
        <w:rPr>
          <w:sz w:val="18"/>
        </w:rPr>
        <w:t>100%。</w:t>
      </w:r>
    </w:p>
    <w:p>
      <w:pPr>
        <w:spacing w:after="0" w:line="324" w:lineRule="auto"/>
        <w:jc w:val="left"/>
        <w:rPr>
          <w:sz w:val="18"/>
        </w:rPr>
        <w:sectPr>
          <w:type w:val="continuous"/>
          <w:pgSz w:w="11910" w:h="16840"/>
          <w:pgMar w:top="1580" w:right="0" w:bottom="280" w:left="0" w:header="720" w:footer="720" w:gutter="0"/>
          <w:cols w:space="720" w:num="1"/>
        </w:sectPr>
      </w:pPr>
    </w:p>
    <w:p>
      <w:pPr>
        <w:pStyle w:val="5"/>
        <w:rPr>
          <w:sz w:val="20"/>
        </w:rPr>
      </w:pPr>
    </w:p>
    <w:p>
      <w:pPr>
        <w:pStyle w:val="5"/>
        <w:rPr>
          <w:sz w:val="26"/>
        </w:rPr>
      </w:pPr>
    </w:p>
    <w:p>
      <w:pPr>
        <w:pStyle w:val="3"/>
        <w:numPr>
          <w:ilvl w:val="0"/>
          <w:numId w:val="2"/>
        </w:numPr>
        <w:tabs>
          <w:tab w:val="left" w:pos="2976"/>
        </w:tabs>
        <w:spacing w:before="54" w:after="0" w:line="340" w:lineRule="auto"/>
        <w:ind w:left="1531" w:right="1370" w:firstLine="640"/>
        <w:jc w:val="left"/>
      </w:pPr>
      <w:r>
        <w:t>环境整治资金项目自评综述：根据年初设定的绩效目</w:t>
      </w:r>
      <w:r>
        <w:rPr>
          <w:spacing w:val="-18"/>
        </w:rPr>
        <w:t xml:space="preserve">标，环境整治资金项目绩效自评得分为 </w:t>
      </w:r>
      <w:r>
        <w:t>90</w:t>
      </w:r>
      <w:r>
        <w:rPr>
          <w:spacing w:val="-111"/>
        </w:rPr>
        <w:t xml:space="preserve"> 分</w:t>
      </w:r>
      <w:r>
        <w:t>（绩效自评表附后</w:t>
      </w:r>
      <w:r>
        <w:rPr>
          <w:spacing w:val="-161"/>
        </w:rPr>
        <w:t>）</w:t>
      </w:r>
      <w:r>
        <w:t>。</w:t>
      </w:r>
      <w:r>
        <w:rPr>
          <w:spacing w:val="-8"/>
        </w:rPr>
        <w:t xml:space="preserve">全年预算数为 </w:t>
      </w:r>
      <w:r>
        <w:t>2</w:t>
      </w:r>
      <w:r>
        <w:rPr>
          <w:spacing w:val="-15"/>
        </w:rPr>
        <w:t xml:space="preserve"> 万元，执行数为 </w:t>
      </w:r>
      <w:r>
        <w:t>0</w:t>
      </w:r>
      <w:r>
        <w:rPr>
          <w:spacing w:val="-14"/>
        </w:rPr>
        <w:t xml:space="preserve"> 万元，完成预算的 </w:t>
      </w:r>
      <w:r>
        <w:rPr>
          <w:spacing w:val="3"/>
        </w:rPr>
        <w:t>0%。项目</w:t>
      </w:r>
    </w:p>
    <w:p>
      <w:pPr>
        <w:spacing w:before="0" w:line="340" w:lineRule="auto"/>
        <w:ind w:left="1531" w:right="1413" w:firstLine="0"/>
        <w:jc w:val="left"/>
        <w:rPr>
          <w:rFonts w:hint="eastAsia" w:ascii="仿宋" w:eastAsia="仿宋"/>
          <w:sz w:val="32"/>
        </w:rPr>
      </w:pPr>
      <w:r>
        <w:rPr>
          <w:rFonts w:hint="eastAsia" w:ascii="仿宋" w:eastAsia="仿宋"/>
          <w:spacing w:val="-5"/>
          <w:sz w:val="32"/>
        </w:rPr>
        <w:t xml:space="preserve">绩效目标完成情况：一是圆满完成 </w:t>
      </w:r>
      <w:r>
        <w:rPr>
          <w:rFonts w:hint="eastAsia" w:ascii="仿宋" w:eastAsia="仿宋"/>
          <w:sz w:val="32"/>
        </w:rPr>
        <w:t>2020</w:t>
      </w:r>
      <w:r>
        <w:rPr>
          <w:rFonts w:hint="eastAsia" w:ascii="仿宋" w:eastAsia="仿宋"/>
          <w:spacing w:val="-9"/>
          <w:sz w:val="32"/>
        </w:rPr>
        <w:t xml:space="preserve"> 年脱贫攻坚任务，落实扶贫政策，以社保兜底为基础，以产业扶贫、项目扶贫为依托， </w:t>
      </w:r>
      <w:r>
        <w:rPr>
          <w:rFonts w:hint="eastAsia" w:ascii="仿宋" w:eastAsia="仿宋"/>
          <w:spacing w:val="-14"/>
          <w:sz w:val="32"/>
        </w:rPr>
        <w:t>实现精准脱贫、在扶贫路上不落一户、不落一人；二是党员道德</w:t>
      </w:r>
      <w:r>
        <w:rPr>
          <w:rFonts w:hint="eastAsia" w:ascii="仿宋" w:eastAsia="仿宋"/>
          <w:spacing w:val="-13"/>
          <w:sz w:val="32"/>
        </w:rPr>
        <w:t>素质、各项活动满意率明显提高。发现的主要问题及原因：一是</w:t>
      </w:r>
      <w:r>
        <w:rPr>
          <w:rFonts w:hint="eastAsia" w:ascii="仿宋" w:eastAsia="仿宋"/>
          <w:spacing w:val="-16"/>
          <w:sz w:val="32"/>
        </w:rPr>
        <w:t>预算精准度不够完善；二是圆满完成扶贫国家普查工作。下一步改进措施：一是提高预算准确度；二是加快资金支付进度。</w:t>
      </w:r>
    </w:p>
    <w:p>
      <w:pPr>
        <w:pStyle w:val="5"/>
        <w:rPr>
          <w:rFonts w:ascii="仿宋"/>
          <w:sz w:val="40"/>
        </w:rPr>
      </w:pPr>
    </w:p>
    <w:p>
      <w:pPr>
        <w:spacing w:before="0"/>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4"/>
        <w:spacing w:before="139"/>
        <w:ind w:left="1658"/>
      </w:pPr>
      <w:r>
        <w:rPr>
          <w:w w:val="99"/>
        </w:rPr>
        <w:t>一</w:t>
      </w:r>
    </w:p>
    <w:p>
      <w:pPr>
        <w:spacing w:before="82" w:line="193" w:lineRule="exact"/>
        <w:ind w:left="1658" w:right="0" w:firstLine="0"/>
        <w:jc w:val="left"/>
        <w:rPr>
          <w:b/>
          <w:sz w:val="18"/>
        </w:rPr>
      </w:pPr>
      <w:r>
        <w:rPr>
          <w:b/>
          <w:w w:val="99"/>
          <w:sz w:val="18"/>
        </w:rPr>
        <w:t>、</w:t>
      </w:r>
    </w:p>
    <w:p>
      <w:pPr>
        <w:spacing w:before="0" w:line="156" w:lineRule="exact"/>
        <w:ind w:left="2114" w:right="0" w:firstLine="0"/>
        <w:jc w:val="left"/>
        <w:rPr>
          <w:b/>
          <w:sz w:val="18"/>
        </w:rPr>
      </w:pPr>
      <w:r>
        <w:rPr>
          <w:b/>
          <w:sz w:val="18"/>
        </w:rPr>
        <w:t>项目</w:t>
      </w:r>
    </w:p>
    <w:p>
      <w:pPr>
        <w:spacing w:before="0" w:line="156" w:lineRule="exact"/>
        <w:ind w:left="1658" w:right="0" w:firstLine="0"/>
        <w:jc w:val="left"/>
        <w:rPr>
          <w:b/>
          <w:sz w:val="18"/>
        </w:rPr>
      </w:pPr>
      <w:r>
        <w:rPr>
          <w:b/>
          <w:w w:val="99"/>
          <w:sz w:val="18"/>
        </w:rPr>
        <w:t>基</w:t>
      </w:r>
    </w:p>
    <w:p>
      <w:pPr>
        <w:tabs>
          <w:tab w:val="left" w:pos="2716"/>
          <w:tab w:val="left" w:pos="4315"/>
          <w:tab w:val="left" w:pos="6045"/>
        </w:tabs>
        <w:spacing w:before="0" w:line="156" w:lineRule="exact"/>
        <w:ind w:left="2205" w:right="0" w:firstLine="0"/>
        <w:jc w:val="left"/>
        <w:rPr>
          <w:sz w:val="18"/>
        </w:rPr>
      </w:pPr>
      <w:r>
        <w:rPr>
          <w:b/>
          <w:sz w:val="18"/>
        </w:rPr>
        <w:t>名</w:t>
      </w:r>
      <w:r>
        <w:rPr>
          <w:b/>
          <w:sz w:val="18"/>
        </w:rPr>
        <w:tab/>
      </w:r>
      <w:r>
        <w:rPr>
          <w:sz w:val="18"/>
        </w:rPr>
        <w:t>环境整治资金</w:t>
      </w:r>
      <w:r>
        <w:rPr>
          <w:sz w:val="18"/>
        </w:rPr>
        <w:tab/>
      </w:r>
      <w:r>
        <w:rPr>
          <w:b/>
          <w:sz w:val="18"/>
        </w:rPr>
        <w:t>是否为专项资金：</w:t>
      </w:r>
      <w:r>
        <w:rPr>
          <w:b/>
          <w:sz w:val="18"/>
        </w:rPr>
        <w:tab/>
      </w:r>
      <w:r>
        <w:rPr>
          <w:spacing w:val="-20"/>
          <w:sz w:val="18"/>
        </w:rPr>
        <w:t>否</w:t>
      </w:r>
    </w:p>
    <w:p>
      <w:pPr>
        <w:pStyle w:val="4"/>
        <w:spacing w:line="156" w:lineRule="exact"/>
        <w:ind w:left="1658"/>
      </w:pPr>
      <w:r>
        <w:rPr>
          <w:w w:val="99"/>
        </w:rPr>
        <w:t>本</w:t>
      </w:r>
    </w:p>
    <w:p>
      <w:pPr>
        <w:spacing w:before="0" w:line="156" w:lineRule="exact"/>
        <w:ind w:left="2114" w:right="0" w:firstLine="0"/>
        <w:jc w:val="left"/>
        <w:rPr>
          <w:b/>
          <w:sz w:val="18"/>
        </w:rPr>
      </w:pPr>
      <w:r>
        <w:rPr>
          <w:b/>
          <w:sz w:val="18"/>
        </w:rPr>
        <w:t>称：</w:t>
      </w:r>
    </w:p>
    <w:p>
      <w:pPr>
        <w:spacing w:before="0" w:line="193" w:lineRule="exact"/>
        <w:ind w:left="1658" w:right="0" w:firstLine="0"/>
        <w:jc w:val="left"/>
        <w:rPr>
          <w:b/>
          <w:sz w:val="18"/>
        </w:rPr>
      </w:pPr>
      <w:r>
        <w:rPr>
          <w:b/>
          <w:w w:val="99"/>
          <w:sz w:val="18"/>
        </w:rPr>
        <w:t>情</w:t>
      </w:r>
    </w:p>
    <w:p>
      <w:pPr>
        <w:spacing w:before="81"/>
        <w:ind w:left="1658" w:right="0" w:firstLine="0"/>
        <w:jc w:val="left"/>
        <w:rPr>
          <w:b/>
          <w:sz w:val="18"/>
        </w:rPr>
      </w:pPr>
      <w:r>
        <w:rPr>
          <w:b/>
          <w:w w:val="99"/>
          <w:sz w:val="18"/>
        </w:rPr>
        <w:t>况</w:t>
      </w:r>
    </w:p>
    <w:p>
      <w:pPr>
        <w:pStyle w:val="5"/>
        <w:rPr>
          <w:b/>
        </w:rPr>
      </w:pPr>
      <w:r>
        <w:br w:type="column"/>
      </w:r>
    </w:p>
    <w:p>
      <w:pPr>
        <w:pStyle w:val="5"/>
        <w:rPr>
          <w:b/>
        </w:rPr>
      </w:pPr>
    </w:p>
    <w:p>
      <w:pPr>
        <w:pStyle w:val="5"/>
        <w:spacing w:before="7"/>
        <w:rPr>
          <w:b/>
          <w:sz w:val="23"/>
        </w:rPr>
      </w:pPr>
    </w:p>
    <w:p>
      <w:pPr>
        <w:spacing w:before="0" w:line="324" w:lineRule="auto"/>
        <w:ind w:left="240" w:right="0" w:firstLine="0"/>
        <w:jc w:val="left"/>
        <w:rPr>
          <w:b/>
          <w:sz w:val="18"/>
        </w:rPr>
      </w:pPr>
      <w:r>
        <w:rPr>
          <w:b/>
          <w:spacing w:val="-17"/>
          <w:sz w:val="18"/>
        </w:rPr>
        <w:t>实施</w:t>
      </w:r>
      <w:r>
        <w:rPr>
          <w:b/>
          <w:sz w:val="18"/>
        </w:rPr>
        <w:t>（主管</w:t>
      </w:r>
      <w:r>
        <w:rPr>
          <w:b/>
          <w:spacing w:val="-19"/>
          <w:sz w:val="18"/>
        </w:rPr>
        <w:t xml:space="preserve">） </w:t>
      </w:r>
      <w:r>
        <w:rPr>
          <w:b/>
          <w:sz w:val="18"/>
        </w:rPr>
        <w:t>单位</w:t>
      </w:r>
    </w:p>
    <w:p>
      <w:pPr>
        <w:pStyle w:val="5"/>
        <w:spacing w:before="11"/>
        <w:rPr>
          <w:b/>
          <w:sz w:val="16"/>
        </w:rPr>
      </w:pPr>
      <w:r>
        <w:br w:type="column"/>
      </w:r>
    </w:p>
    <w:p>
      <w:pPr>
        <w:pStyle w:val="5"/>
        <w:tabs>
          <w:tab w:val="left" w:pos="1932"/>
        </w:tabs>
        <w:spacing w:line="310" w:lineRule="atLeast"/>
        <w:ind w:left="87" w:right="2198" w:firstLine="1845"/>
      </w:pPr>
      <w:r>
        <w:t>金904002-青龙满族自</w:t>
      </w:r>
      <w:r>
        <w:tab/>
      </w:r>
      <w:r>
        <w:rPr>
          <w:spacing w:val="-17"/>
        </w:rPr>
        <w:t>额</w:t>
      </w:r>
    </w:p>
    <w:p>
      <w:pPr>
        <w:pStyle w:val="5"/>
        <w:spacing w:line="121" w:lineRule="exact"/>
        <w:ind w:left="582"/>
        <w:jc w:val="center"/>
      </w:pPr>
      <w:r>
        <w:t>万</w:t>
      </w:r>
    </w:p>
    <w:p>
      <w:pPr>
        <w:pStyle w:val="5"/>
        <w:tabs>
          <w:tab w:val="left" w:pos="1845"/>
        </w:tabs>
        <w:spacing w:line="156" w:lineRule="exact"/>
        <w:ind w:right="2111"/>
        <w:jc w:val="center"/>
      </w:pPr>
      <w:r>
        <w:t>治县隔河头镇人民政</w:t>
      </w:r>
      <w:r>
        <w:tab/>
      </w:r>
      <w:r>
        <w:t>单</w:t>
      </w:r>
    </w:p>
    <w:p>
      <w:pPr>
        <w:pStyle w:val="5"/>
        <w:spacing w:line="156" w:lineRule="exact"/>
        <w:ind w:left="582"/>
        <w:jc w:val="center"/>
      </w:pPr>
      <w:r>
        <w:t>元</w:t>
      </w:r>
    </w:p>
    <w:p>
      <w:pPr>
        <w:pStyle w:val="5"/>
        <w:tabs>
          <w:tab w:val="left" w:pos="1845"/>
        </w:tabs>
        <w:spacing w:line="193" w:lineRule="exact"/>
        <w:ind w:right="2198"/>
        <w:jc w:val="right"/>
      </w:pPr>
      <w:r>
        <w:t>府</w:t>
      </w:r>
      <w:r>
        <w:tab/>
      </w:r>
      <w:r>
        <w:t>位</w:t>
      </w:r>
    </w:p>
    <w:p>
      <w:pPr>
        <w:pStyle w:val="5"/>
        <w:spacing w:before="81"/>
        <w:ind w:right="2198"/>
        <w:jc w:val="right"/>
      </w:pPr>
      <w:r>
        <w:t>：</w:t>
      </w:r>
    </w:p>
    <w:p>
      <w:pPr>
        <w:spacing w:after="0"/>
        <w:jc w:val="right"/>
        <w:sectPr>
          <w:type w:val="continuous"/>
          <w:pgSz w:w="11910" w:h="16840"/>
          <w:pgMar w:top="1580" w:right="0" w:bottom="280" w:left="0" w:header="720" w:footer="720" w:gutter="0"/>
          <w:cols w:equalWidth="0" w:num="3">
            <w:col w:w="6226" w:space="40"/>
            <w:col w:w="1288" w:space="39"/>
            <w:col w:w="4317"/>
          </w:cols>
        </w:sectPr>
      </w:pPr>
    </w:p>
    <w:p>
      <w:pPr>
        <w:pStyle w:val="4"/>
        <w:spacing w:before="81" w:line="193" w:lineRule="exact"/>
        <w:ind w:left="2124"/>
      </w:pPr>
      <w:r>
        <w:t>预算安排情况</w:t>
      </w:r>
    </w:p>
    <w:p>
      <w:pPr>
        <w:tabs>
          <w:tab w:val="left" w:pos="7367"/>
        </w:tabs>
        <w:spacing w:before="0" w:line="131" w:lineRule="exact"/>
        <w:ind w:left="4332" w:right="0" w:firstLine="0"/>
        <w:jc w:val="left"/>
        <w:rPr>
          <w:b/>
          <w:sz w:val="18"/>
        </w:rPr>
      </w:pPr>
      <w:r>
        <w:rPr>
          <w:b/>
          <w:sz w:val="18"/>
        </w:rPr>
        <w:t>资金到位情况</w:t>
      </w:r>
      <w:r>
        <w:rPr>
          <w:b/>
          <w:sz w:val="18"/>
        </w:rPr>
        <w:tab/>
      </w:r>
      <w:r>
        <w:rPr>
          <w:b/>
          <w:sz w:val="18"/>
        </w:rPr>
        <w:t>资金执行情况</w:t>
      </w:r>
    </w:p>
    <w:p>
      <w:pPr>
        <w:tabs>
          <w:tab w:val="left" w:pos="2212"/>
        </w:tabs>
        <w:spacing w:before="0" w:line="218" w:lineRule="exact"/>
        <w:ind w:left="1658" w:right="0" w:firstLine="0"/>
        <w:jc w:val="left"/>
        <w:rPr>
          <w:b/>
          <w:sz w:val="18"/>
        </w:rPr>
      </w:pPr>
      <w:r>
        <w:rPr>
          <w:b/>
          <w:position w:val="5"/>
          <w:sz w:val="18"/>
        </w:rPr>
        <w:t>二</w:t>
      </w:r>
      <w:r>
        <w:rPr>
          <w:b/>
          <w:position w:val="5"/>
          <w:sz w:val="18"/>
        </w:rPr>
        <w:tab/>
      </w:r>
      <w:r>
        <w:rPr>
          <w:b/>
          <w:sz w:val="18"/>
        </w:rPr>
        <w:t>（调整后）</w:t>
      </w:r>
    </w:p>
    <w:p>
      <w:pPr>
        <w:tabs>
          <w:tab w:val="left" w:pos="2090"/>
        </w:tabs>
        <w:spacing w:before="32" w:line="243" w:lineRule="exact"/>
        <w:ind w:left="1658" w:right="0" w:firstLine="0"/>
        <w:jc w:val="left"/>
        <w:rPr>
          <w:b/>
          <w:sz w:val="18"/>
        </w:rPr>
      </w:pPr>
      <w:r>
        <w:rPr>
          <w:b/>
          <w:position w:val="5"/>
          <w:sz w:val="18"/>
        </w:rPr>
        <w:t>、</w:t>
      </w:r>
      <w:r>
        <w:rPr>
          <w:b/>
          <w:position w:val="5"/>
          <w:sz w:val="18"/>
        </w:rPr>
        <w:tab/>
      </w:r>
      <w:r>
        <w:rPr>
          <w:b/>
          <w:sz w:val="18"/>
        </w:rPr>
        <w:t>预算</w:t>
      </w:r>
    </w:p>
    <w:p>
      <w:pPr>
        <w:tabs>
          <w:tab w:val="left" w:pos="3451"/>
          <w:tab w:val="left" w:pos="5930"/>
          <w:tab w:val="left" w:pos="6506"/>
          <w:tab w:val="left" w:pos="8949"/>
        </w:tabs>
        <w:spacing w:before="0" w:line="131" w:lineRule="exact"/>
        <w:ind w:left="2875" w:right="0" w:firstLine="0"/>
        <w:jc w:val="left"/>
        <w:rPr>
          <w:sz w:val="18"/>
        </w:rPr>
      </w:pPr>
      <w:r>
        <w:rPr>
          <w:sz w:val="18"/>
        </w:rPr>
        <w:t>3.00</w:t>
      </w:r>
      <w:r>
        <w:rPr>
          <w:sz w:val="18"/>
        </w:rPr>
        <w:tab/>
      </w:r>
      <w:r>
        <w:rPr>
          <w:b/>
          <w:sz w:val="18"/>
        </w:rPr>
        <w:t>到位数</w:t>
      </w:r>
      <w:r>
        <w:rPr>
          <w:b/>
          <w:sz w:val="18"/>
        </w:rPr>
        <w:tab/>
      </w:r>
      <w:r>
        <w:rPr>
          <w:sz w:val="18"/>
        </w:rPr>
        <w:t>3.00</w:t>
      </w:r>
      <w:r>
        <w:rPr>
          <w:sz w:val="18"/>
        </w:rPr>
        <w:tab/>
      </w:r>
      <w:r>
        <w:rPr>
          <w:b/>
          <w:sz w:val="18"/>
        </w:rPr>
        <w:t>执行数</w:t>
      </w:r>
      <w:r>
        <w:rPr>
          <w:b/>
          <w:sz w:val="18"/>
        </w:rPr>
        <w:tab/>
      </w:r>
      <w:r>
        <w:rPr>
          <w:spacing w:val="-5"/>
          <w:sz w:val="18"/>
        </w:rPr>
        <w:t>0.00</w:t>
      </w:r>
    </w:p>
    <w:p>
      <w:pPr>
        <w:pStyle w:val="4"/>
        <w:tabs>
          <w:tab w:val="left" w:pos="2090"/>
        </w:tabs>
        <w:spacing w:line="156" w:lineRule="auto"/>
        <w:ind w:left="1658"/>
      </w:pPr>
      <w:r>
        <w:t>预</w:t>
      </w:r>
      <w:r>
        <w:tab/>
      </w:r>
      <w:r>
        <w:rPr>
          <w:position w:val="-4"/>
        </w:rPr>
        <w:t>数</w:t>
      </w:r>
    </w:p>
    <w:p>
      <w:pPr>
        <w:tabs>
          <w:tab w:val="left" w:pos="2090"/>
        </w:tabs>
        <w:spacing w:before="49"/>
        <w:ind w:left="1658" w:right="0" w:firstLine="0"/>
        <w:jc w:val="left"/>
        <w:rPr>
          <w:b/>
          <w:sz w:val="18"/>
        </w:rPr>
      </w:pPr>
      <w:r>
        <w:rPr>
          <w:b/>
          <w:sz w:val="18"/>
        </w:rPr>
        <w:t>算</w:t>
      </w:r>
      <w:r>
        <w:rPr>
          <w:b/>
          <w:sz w:val="18"/>
        </w:rPr>
        <w:tab/>
      </w:r>
      <w:r>
        <w:rPr>
          <w:b/>
          <w:position w:val="-4"/>
          <w:sz w:val="18"/>
        </w:rPr>
        <w:t>其</w:t>
      </w:r>
    </w:p>
    <w:p>
      <w:pPr>
        <w:spacing w:before="81" w:line="324" w:lineRule="auto"/>
        <w:ind w:left="285" w:right="1591" w:hanging="46"/>
        <w:jc w:val="left"/>
        <w:rPr>
          <w:b/>
          <w:sz w:val="18"/>
        </w:rPr>
      </w:pPr>
      <w:r>
        <w:br w:type="column"/>
      </w:r>
      <w:r>
        <w:rPr>
          <w:b/>
          <w:sz w:val="18"/>
        </w:rPr>
        <w:t>预算执行进度(%)</w:t>
      </w:r>
    </w:p>
    <w:p>
      <w:pPr>
        <w:spacing w:after="0" w:line="324" w:lineRule="auto"/>
        <w:jc w:val="left"/>
        <w:rPr>
          <w:sz w:val="18"/>
        </w:rPr>
        <w:sectPr>
          <w:type w:val="continuous"/>
          <w:pgSz w:w="11910" w:h="16840"/>
          <w:pgMar w:top="1580" w:right="0" w:bottom="280" w:left="0" w:header="720" w:footer="720" w:gutter="0"/>
          <w:cols w:equalWidth="0" w:num="2">
            <w:col w:w="9311" w:space="40"/>
            <w:col w:w="2559"/>
          </w:cols>
        </w:sectPr>
      </w:pPr>
    </w:p>
    <w:p>
      <w:pPr>
        <w:tabs>
          <w:tab w:val="left" w:pos="2090"/>
        </w:tabs>
        <w:spacing w:before="32"/>
        <w:ind w:left="1658" w:right="0" w:firstLine="0"/>
        <w:jc w:val="left"/>
        <w:rPr>
          <w:b/>
          <w:sz w:val="18"/>
        </w:rPr>
      </w:pPr>
      <w:r>
        <w:rPr>
          <w:b/>
          <w:position w:val="5"/>
          <w:sz w:val="18"/>
        </w:rPr>
        <w:t>执</w:t>
      </w:r>
      <w:r>
        <w:rPr>
          <w:b/>
          <w:position w:val="5"/>
          <w:sz w:val="18"/>
        </w:rPr>
        <w:tab/>
      </w:r>
      <w:r>
        <w:rPr>
          <w:b/>
          <w:w w:val="95"/>
          <w:sz w:val="18"/>
        </w:rPr>
        <w:t>中</w:t>
      </w:r>
      <w:r>
        <w:rPr>
          <w:b/>
          <w:spacing w:val="-20"/>
          <w:w w:val="95"/>
          <w:sz w:val="18"/>
        </w:rPr>
        <w:t>：</w:t>
      </w:r>
    </w:p>
    <w:p>
      <w:pPr>
        <w:tabs>
          <w:tab w:val="left" w:pos="2090"/>
        </w:tabs>
        <w:spacing w:before="32"/>
        <w:ind w:left="1658" w:right="0" w:firstLine="0"/>
        <w:jc w:val="left"/>
        <w:rPr>
          <w:b/>
          <w:sz w:val="18"/>
        </w:rPr>
      </w:pPr>
      <w:r>
        <w:rPr>
          <w:b/>
          <w:position w:val="5"/>
          <w:sz w:val="18"/>
        </w:rPr>
        <w:t>行</w:t>
      </w:r>
      <w:r>
        <w:rPr>
          <w:b/>
          <w:position w:val="5"/>
          <w:sz w:val="18"/>
        </w:rPr>
        <w:tab/>
      </w:r>
      <w:r>
        <w:rPr>
          <w:b/>
          <w:w w:val="95"/>
          <w:sz w:val="18"/>
        </w:rPr>
        <w:t>财</w:t>
      </w:r>
      <w:r>
        <w:rPr>
          <w:b/>
          <w:spacing w:val="-20"/>
          <w:w w:val="95"/>
          <w:sz w:val="18"/>
        </w:rPr>
        <w:t>政</w:t>
      </w:r>
    </w:p>
    <w:p>
      <w:pPr>
        <w:tabs>
          <w:tab w:val="left" w:pos="2090"/>
        </w:tabs>
        <w:spacing w:before="31" w:line="260" w:lineRule="atLeast"/>
        <w:ind w:left="1658" w:right="0" w:firstLine="0"/>
        <w:jc w:val="left"/>
        <w:rPr>
          <w:b/>
          <w:sz w:val="18"/>
        </w:rPr>
      </w:pPr>
      <w:r>
        <w:rPr>
          <w:b/>
          <w:position w:val="5"/>
          <w:sz w:val="18"/>
        </w:rPr>
        <w:t>情</w:t>
      </w:r>
      <w:r>
        <w:rPr>
          <w:b/>
          <w:position w:val="5"/>
          <w:sz w:val="18"/>
        </w:rPr>
        <w:tab/>
      </w:r>
      <w:r>
        <w:rPr>
          <w:b/>
          <w:sz w:val="18"/>
        </w:rPr>
        <w:t>资</w:t>
      </w:r>
      <w:r>
        <w:rPr>
          <w:b/>
          <w:spacing w:val="-20"/>
          <w:sz w:val="18"/>
        </w:rPr>
        <w:t>金</w:t>
      </w:r>
      <w:r>
        <w:rPr>
          <w:b/>
          <w:sz w:val="18"/>
        </w:rPr>
        <w:t>况</w:t>
      </w:r>
    </w:p>
    <w:p>
      <w:pPr>
        <w:pStyle w:val="5"/>
        <w:spacing w:before="7"/>
        <w:rPr>
          <w:b/>
        </w:rPr>
      </w:pPr>
      <w:r>
        <w:br w:type="column"/>
      </w:r>
    </w:p>
    <w:p>
      <w:pPr>
        <w:pStyle w:val="5"/>
        <w:spacing w:before="1"/>
        <w:ind w:left="384"/>
      </w:pPr>
      <w:r>
        <w:t>3.00</w:t>
      </w:r>
    </w:p>
    <w:p>
      <w:pPr>
        <w:pStyle w:val="4"/>
        <w:spacing w:before="82" w:line="324" w:lineRule="auto"/>
        <w:ind w:left="174" w:right="38"/>
      </w:pPr>
      <w:r>
        <w:rPr>
          <w:b w:val="0"/>
        </w:rPr>
        <w:br w:type="column"/>
      </w:r>
      <w:r>
        <w:rPr>
          <w:spacing w:val="-24"/>
        </w:rPr>
        <w:t>其中：财</w:t>
      </w:r>
      <w:r>
        <w:t>政资金</w:t>
      </w:r>
    </w:p>
    <w:p>
      <w:pPr>
        <w:pStyle w:val="5"/>
        <w:spacing w:before="7"/>
        <w:rPr>
          <w:b/>
        </w:rPr>
      </w:pPr>
      <w:r>
        <w:br w:type="column"/>
      </w:r>
    </w:p>
    <w:p>
      <w:pPr>
        <w:pStyle w:val="5"/>
        <w:spacing w:before="1"/>
        <w:jc w:val="right"/>
      </w:pPr>
      <w:r>
        <w:t>3.00</w:t>
      </w:r>
    </w:p>
    <w:p>
      <w:pPr>
        <w:pStyle w:val="4"/>
        <w:spacing w:before="82" w:line="324" w:lineRule="auto"/>
        <w:ind w:left="174"/>
      </w:pPr>
      <w:r>
        <w:rPr>
          <w:b w:val="0"/>
        </w:rPr>
        <w:br w:type="column"/>
      </w:r>
      <w:r>
        <w:t>其中：财政资金</w:t>
      </w:r>
    </w:p>
    <w:p>
      <w:pPr>
        <w:pStyle w:val="5"/>
        <w:spacing w:before="7"/>
        <w:rPr>
          <w:b/>
        </w:rPr>
      </w:pPr>
      <w:r>
        <w:br w:type="column"/>
      </w:r>
    </w:p>
    <w:p>
      <w:pPr>
        <w:pStyle w:val="5"/>
        <w:spacing w:before="1"/>
        <w:jc w:val="right"/>
      </w:pPr>
      <w:r>
        <w:t>0.00</w:t>
      </w:r>
    </w:p>
    <w:p>
      <w:pPr>
        <w:pStyle w:val="5"/>
        <w:spacing w:before="8"/>
        <w:rPr>
          <w:sz w:val="14"/>
        </w:rPr>
      </w:pPr>
      <w:r>
        <w:br w:type="column"/>
      </w:r>
    </w:p>
    <w:p>
      <w:pPr>
        <w:pStyle w:val="5"/>
        <w:ind w:left="664"/>
      </w:pPr>
      <w:r>
        <w:t>0.00</w:t>
      </w:r>
    </w:p>
    <w:p>
      <w:pPr>
        <w:spacing w:after="0"/>
        <w:sectPr>
          <w:type w:val="continuous"/>
          <w:pgSz w:w="11910" w:h="16840"/>
          <w:pgMar w:top="1580" w:right="0" w:bottom="280" w:left="0" w:header="720" w:footer="720" w:gutter="0"/>
          <w:cols w:equalWidth="0" w:num="7">
            <w:col w:w="2451" w:space="40"/>
            <w:col w:w="746" w:space="39"/>
            <w:col w:w="861" w:space="135"/>
            <w:col w:w="2020" w:space="40"/>
            <w:col w:w="1078" w:space="39"/>
            <w:col w:w="1862" w:space="39"/>
            <w:col w:w="2560"/>
          </w:cols>
        </w:sectPr>
      </w:pPr>
    </w:p>
    <w:p>
      <w:pPr>
        <w:tabs>
          <w:tab w:val="left" w:pos="2875"/>
          <w:tab w:val="left" w:pos="3451"/>
          <w:tab w:val="left" w:pos="5930"/>
          <w:tab w:val="left" w:pos="6506"/>
          <w:tab w:val="left" w:pos="8949"/>
        </w:tabs>
        <w:spacing w:before="0" w:line="158" w:lineRule="exact"/>
        <w:ind w:left="2090"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spacing w:before="9"/>
        <w:rPr>
          <w:sz w:val="8"/>
        </w:rPr>
      </w:pPr>
    </w:p>
    <w:p>
      <w:pPr>
        <w:spacing w:after="0"/>
        <w:rPr>
          <w:sz w:val="8"/>
        </w:rPr>
        <w:sectPr>
          <w:type w:val="continuous"/>
          <w:pgSz w:w="11910" w:h="16840"/>
          <w:pgMar w:top="1580" w:right="0" w:bottom="280" w:left="0" w:header="720" w:footer="720" w:gutter="0"/>
          <w:cols w:space="720" w:num="1"/>
        </w:sectPr>
      </w:pPr>
    </w:p>
    <w:p>
      <w:pPr>
        <w:pStyle w:val="4"/>
        <w:spacing w:before="75" w:line="193" w:lineRule="exact"/>
        <w:ind w:left="1658"/>
      </w:pPr>
      <w:r>
        <w:rPr>
          <w:w w:val="99"/>
        </w:rPr>
        <w:t>三</w:t>
      </w:r>
    </w:p>
    <w:p>
      <w:pPr>
        <w:tabs>
          <w:tab w:val="left" w:pos="6878"/>
        </w:tabs>
        <w:spacing w:before="0" w:line="156" w:lineRule="exact"/>
        <w:ind w:left="3160" w:right="0" w:firstLine="0"/>
        <w:jc w:val="left"/>
        <w:rPr>
          <w:b/>
          <w:sz w:val="18"/>
        </w:rPr>
      </w:pPr>
      <w:r>
        <w:rPr>
          <w:b/>
          <w:sz w:val="18"/>
        </w:rPr>
        <w:t>年度预期目标</w:t>
      </w:r>
      <w:r>
        <w:rPr>
          <w:b/>
          <w:sz w:val="18"/>
        </w:rPr>
        <w:tab/>
      </w:r>
      <w:r>
        <w:rPr>
          <w:b/>
          <w:sz w:val="18"/>
        </w:rPr>
        <w:t>具体完成情</w:t>
      </w:r>
      <w:r>
        <w:rPr>
          <w:b/>
          <w:spacing w:val="-20"/>
          <w:sz w:val="18"/>
        </w:rPr>
        <w:t>况</w:t>
      </w:r>
    </w:p>
    <w:p>
      <w:pPr>
        <w:spacing w:before="0" w:line="193" w:lineRule="exact"/>
        <w:ind w:left="1658" w:right="0" w:firstLine="0"/>
        <w:jc w:val="left"/>
        <w:rPr>
          <w:b/>
          <w:sz w:val="18"/>
        </w:rPr>
      </w:pPr>
      <w:r>
        <w:rPr>
          <w:b/>
          <w:w w:val="99"/>
          <w:sz w:val="18"/>
        </w:rPr>
        <w:t>、</w:t>
      </w:r>
    </w:p>
    <w:p>
      <w:pPr>
        <w:spacing w:before="75" w:line="324" w:lineRule="auto"/>
        <w:ind w:left="1589" w:right="1591" w:firstLine="0"/>
        <w:jc w:val="center"/>
        <w:rPr>
          <w:b/>
          <w:sz w:val="18"/>
        </w:rPr>
      </w:pPr>
      <w:r>
        <w:br w:type="column"/>
      </w:r>
      <w:r>
        <w:rPr>
          <w:b/>
          <w:sz w:val="18"/>
        </w:rPr>
        <w:t>总体完成率(%)</w:t>
      </w:r>
    </w:p>
    <w:p>
      <w:pPr>
        <w:spacing w:after="0" w:line="324" w:lineRule="auto"/>
        <w:jc w:val="center"/>
        <w:rPr>
          <w:sz w:val="18"/>
        </w:rPr>
        <w:sectPr>
          <w:type w:val="continuous"/>
          <w:pgSz w:w="11910" w:h="16840"/>
          <w:pgMar w:top="1580" w:right="0" w:bottom="280" w:left="0" w:header="720" w:footer="720" w:gutter="0"/>
          <w:cols w:equalWidth="0" w:num="2">
            <w:col w:w="7961" w:space="40"/>
            <w:col w:w="3909"/>
          </w:cols>
        </w:sectPr>
      </w:pPr>
    </w:p>
    <w:p>
      <w:pPr>
        <w:pStyle w:val="5"/>
        <w:tabs>
          <w:tab w:val="left" w:pos="2090"/>
        </w:tabs>
        <w:spacing w:before="2" w:line="324" w:lineRule="auto"/>
        <w:ind w:left="1658"/>
      </w:pPr>
      <w:r>
        <w:rPr>
          <w:b/>
        </w:rPr>
        <w:t>目</w:t>
      </w:r>
      <w:r>
        <w:rPr>
          <w:b/>
        </w:rPr>
        <w:tab/>
      </w:r>
      <w:r>
        <w:t>圆满完成</w:t>
      </w:r>
      <w:r>
        <w:rPr>
          <w:spacing w:val="-45"/>
        </w:rPr>
        <w:t xml:space="preserve"> </w:t>
      </w:r>
      <w:r>
        <w:t>2020</w:t>
      </w:r>
      <w:r>
        <w:rPr>
          <w:spacing w:val="-48"/>
        </w:rPr>
        <w:t xml:space="preserve"> </w:t>
      </w:r>
      <w:r>
        <w:t>年脱贫攻坚任务，落实扶</w:t>
      </w:r>
      <w:r>
        <w:rPr>
          <w:b/>
        </w:rPr>
        <w:t>标</w:t>
      </w:r>
      <w:r>
        <w:rPr>
          <w:b/>
        </w:rPr>
        <w:tab/>
      </w:r>
      <w:r>
        <w:t>贫政策</w:t>
      </w:r>
      <w:r>
        <w:rPr>
          <w:spacing w:val="-56"/>
        </w:rPr>
        <w:t>，</w:t>
      </w:r>
      <w:r>
        <w:t>以社保兜底为基础</w:t>
      </w:r>
      <w:r>
        <w:rPr>
          <w:spacing w:val="-53"/>
        </w:rPr>
        <w:t>，</w:t>
      </w:r>
      <w:r>
        <w:t>以产业扶贫</w:t>
      </w:r>
      <w:r>
        <w:rPr>
          <w:spacing w:val="-19"/>
        </w:rPr>
        <w:t>、</w:t>
      </w:r>
    </w:p>
    <w:p>
      <w:pPr>
        <w:pStyle w:val="5"/>
        <w:spacing w:before="2" w:line="324" w:lineRule="auto"/>
        <w:ind w:left="84"/>
      </w:pPr>
      <w:r>
        <w:br w:type="column"/>
      </w:r>
      <w:r>
        <w:rPr>
          <w:spacing w:val="-9"/>
        </w:rPr>
        <w:t xml:space="preserve">圆满完成 </w:t>
      </w:r>
      <w:r>
        <w:t>2020</w:t>
      </w:r>
      <w:r>
        <w:rPr>
          <w:spacing w:val="-7"/>
        </w:rPr>
        <w:t xml:space="preserve"> 年脱贫攻坚任务，落实扶</w:t>
      </w:r>
      <w:r>
        <w:rPr>
          <w:spacing w:val="-14"/>
        </w:rPr>
        <w:t>贫政策，以社保兜底为基础，以产业扶贫、</w:t>
      </w:r>
    </w:p>
    <w:p>
      <w:pPr>
        <w:pStyle w:val="5"/>
        <w:spacing w:before="158"/>
        <w:ind w:left="955"/>
      </w:pPr>
      <w:r>
        <w:br w:type="column"/>
      </w:r>
      <w:r>
        <w:t>100.00</w:t>
      </w:r>
    </w:p>
    <w:p>
      <w:pPr>
        <w:spacing w:after="0"/>
        <w:sectPr>
          <w:type w:val="continuous"/>
          <w:pgSz w:w="11910" w:h="16840"/>
          <w:pgMar w:top="1580" w:right="0" w:bottom="280" w:left="0" w:header="720" w:footer="720" w:gutter="0"/>
          <w:cols w:equalWidth="0" w:num="3">
            <w:col w:w="5403" w:space="40"/>
            <w:col w:w="3397" w:space="39"/>
            <w:col w:w="3031"/>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tabs>
          <w:tab w:val="left" w:pos="2090"/>
        </w:tabs>
        <w:spacing w:before="75" w:line="324" w:lineRule="auto"/>
        <w:ind w:left="1658"/>
      </w:pPr>
      <w:r>
        <w:rPr>
          <w:b/>
        </w:rPr>
        <w:t>完</w:t>
      </w:r>
      <w:r>
        <w:rPr>
          <w:b/>
        </w:rPr>
        <w:tab/>
      </w:r>
      <w:r>
        <w:t>项目扶贫为依托</w:t>
      </w:r>
      <w:r>
        <w:rPr>
          <w:spacing w:val="-10"/>
        </w:rPr>
        <w:t>，</w:t>
      </w:r>
      <w:r>
        <w:t>实现精准脱贫</w:t>
      </w:r>
      <w:r>
        <w:rPr>
          <w:spacing w:val="-10"/>
        </w:rPr>
        <w:t>、</w:t>
      </w:r>
      <w:r>
        <w:t>在扶</w:t>
      </w:r>
      <w:r>
        <w:rPr>
          <w:spacing w:val="-19"/>
        </w:rPr>
        <w:t>贫</w:t>
      </w:r>
      <w:r>
        <w:rPr>
          <w:b/>
        </w:rPr>
        <w:t>成</w:t>
      </w:r>
      <w:r>
        <w:rPr>
          <w:b/>
        </w:rPr>
        <w:tab/>
      </w:r>
      <w:r>
        <w:t>路上不落一户、不落一人</w:t>
      </w:r>
    </w:p>
    <w:p>
      <w:pPr>
        <w:pStyle w:val="5"/>
        <w:spacing w:before="75" w:line="324" w:lineRule="auto"/>
        <w:ind w:left="175" w:right="3108"/>
      </w:pPr>
      <w:r>
        <w:br w:type="column"/>
      </w:r>
      <w:r>
        <w:t>项目扶贫为依托，实现精准脱贫、在扶贫路上不落一户、不落一人</w:t>
      </w:r>
    </w:p>
    <w:p>
      <w:pPr>
        <w:spacing w:after="0" w:line="324" w:lineRule="auto"/>
        <w:sectPr>
          <w:type w:val="continuous"/>
          <w:pgSz w:w="11910" w:h="16840"/>
          <w:pgMar w:top="1580" w:right="0" w:bottom="280" w:left="0" w:header="720" w:footer="720" w:gutter="0"/>
          <w:cols w:equalWidth="0" w:num="2">
            <w:col w:w="5312" w:space="40"/>
            <w:col w:w="6558"/>
          </w:cols>
        </w:sectPr>
      </w:pPr>
    </w:p>
    <w:p>
      <w:pPr>
        <w:pStyle w:val="5"/>
        <w:tabs>
          <w:tab w:val="left" w:pos="2090"/>
          <w:tab w:val="left" w:pos="5527"/>
        </w:tabs>
        <w:spacing w:before="1" w:line="324" w:lineRule="auto"/>
        <w:ind w:left="1658" w:right="4216"/>
        <w:rPr>
          <w:b/>
        </w:rPr>
      </w:pPr>
      <w:r>
        <w:rPr>
          <w:b/>
        </w:rPr>
        <w:t>情</w:t>
      </w:r>
      <w:r>
        <w:rPr>
          <w:b/>
        </w:rPr>
        <w:tab/>
      </w:r>
      <w:r>
        <w:t>圆满完成扶贫国家普查工作</w:t>
      </w:r>
      <w:r>
        <w:tab/>
      </w:r>
      <w:r>
        <w:t>圆满完成扶贫国家普查工</w:t>
      </w:r>
      <w:r>
        <w:rPr>
          <w:spacing w:val="-17"/>
        </w:rPr>
        <w:t>作</w:t>
      </w:r>
      <w:r>
        <w:rPr>
          <w:b/>
        </w:rPr>
        <w:t>况</w:t>
      </w:r>
    </w:p>
    <w:p>
      <w:pPr>
        <w:spacing w:after="0" w:line="324" w:lineRule="auto"/>
        <w:sectPr>
          <w:type w:val="continuous"/>
          <w:pgSz w:w="11910" w:h="16840"/>
          <w:pgMar w:top="1580" w:right="0" w:bottom="280" w:left="0" w:header="720" w:footer="720" w:gutter="0"/>
          <w:cols w:space="720" w:num="1"/>
        </w:sectPr>
      </w:pPr>
    </w:p>
    <w:p>
      <w:pPr>
        <w:pStyle w:val="4"/>
        <w:spacing w:before="93"/>
        <w:jc w:val="right"/>
      </w:pPr>
      <w:r>
        <w:rPr>
          <w:w w:val="95"/>
        </w:rPr>
        <w:t>预期指标值</w:t>
      </w:r>
    </w:p>
    <w:p>
      <w:pPr>
        <w:spacing w:before="93" w:line="193" w:lineRule="exact"/>
        <w:ind w:left="2584" w:right="1575" w:firstLine="0"/>
        <w:jc w:val="center"/>
        <w:rPr>
          <w:b/>
          <w:sz w:val="18"/>
        </w:rPr>
      </w:pPr>
      <w:r>
        <w:br w:type="column"/>
      </w:r>
      <w:r>
        <w:rPr>
          <w:b/>
          <w:sz w:val="18"/>
        </w:rPr>
        <w:t>自评得分</w:t>
      </w:r>
    </w:p>
    <w:p>
      <w:pPr>
        <w:spacing w:before="0" w:line="193" w:lineRule="exact"/>
        <w:ind w:left="0" w:right="617" w:firstLine="0"/>
        <w:jc w:val="center"/>
        <w:rPr>
          <w:b/>
          <w:sz w:val="18"/>
        </w:rPr>
      </w:pPr>
      <w:r>
        <w:rPr>
          <w:b/>
          <w:w w:val="99"/>
          <w:sz w:val="18"/>
        </w:rPr>
        <w:t>单</w:t>
      </w:r>
    </w:p>
    <w:p>
      <w:pPr>
        <w:spacing w:after="0" w:line="193" w:lineRule="exact"/>
        <w:jc w:val="center"/>
        <w:rPr>
          <w:sz w:val="18"/>
        </w:rPr>
        <w:sectPr>
          <w:type w:val="continuous"/>
          <w:pgSz w:w="11910" w:h="16840"/>
          <w:pgMar w:top="1580" w:right="0" w:bottom="280" w:left="0" w:header="720" w:footer="720" w:gutter="0"/>
          <w:cols w:equalWidth="0" w:num="2">
            <w:col w:w="6948" w:space="40"/>
            <w:col w:w="4922"/>
          </w:cols>
        </w:sectPr>
      </w:pPr>
    </w:p>
    <w:p>
      <w:pPr>
        <w:pStyle w:val="5"/>
        <w:rPr>
          <w:b/>
        </w:rPr>
      </w:pPr>
    </w:p>
    <w:p>
      <w:pPr>
        <w:pStyle w:val="5"/>
        <w:rPr>
          <w:b/>
        </w:rPr>
      </w:pPr>
    </w:p>
    <w:p>
      <w:pPr>
        <w:pStyle w:val="5"/>
        <w:rPr>
          <w:b/>
          <w:sz w:val="19"/>
        </w:rPr>
      </w:pPr>
    </w:p>
    <w:p>
      <w:pPr>
        <w:tabs>
          <w:tab w:val="left" w:pos="681"/>
        </w:tabs>
        <w:spacing w:before="0"/>
        <w:ind w:left="0" w:right="0" w:firstLine="0"/>
        <w:jc w:val="right"/>
        <w:rPr>
          <w:b/>
          <w:sz w:val="18"/>
        </w:rPr>
      </w:pPr>
      <w:r>
        <w:rPr>
          <w:b/>
          <w:sz w:val="18"/>
        </w:rPr>
        <w:t>一级</w:t>
      </w:r>
      <w:r>
        <w:rPr>
          <w:b/>
          <w:sz w:val="18"/>
        </w:rPr>
        <w:tab/>
      </w:r>
      <w:r>
        <w:rPr>
          <w:b/>
          <w:w w:val="95"/>
          <w:sz w:val="18"/>
        </w:rPr>
        <w:t>二级</w:t>
      </w:r>
    </w:p>
    <w:p>
      <w:pPr>
        <w:tabs>
          <w:tab w:val="left" w:pos="681"/>
        </w:tabs>
        <w:spacing w:before="82"/>
        <w:ind w:left="0" w:right="0" w:firstLine="0"/>
        <w:jc w:val="right"/>
        <w:rPr>
          <w:b/>
          <w:sz w:val="18"/>
        </w:rPr>
      </w:pPr>
      <w:r>
        <w:rPr>
          <w:b/>
          <w:sz w:val="18"/>
        </w:rPr>
        <w:t>指标</w:t>
      </w:r>
      <w:r>
        <w:rPr>
          <w:b/>
          <w:sz w:val="18"/>
        </w:rPr>
        <w:tab/>
      </w:r>
      <w:r>
        <w:rPr>
          <w:b/>
          <w:w w:val="95"/>
          <w:sz w:val="18"/>
        </w:rPr>
        <w:t>指标</w:t>
      </w:r>
    </w:p>
    <w:p>
      <w:pPr>
        <w:pStyle w:val="5"/>
        <w:rPr>
          <w:b/>
        </w:rPr>
      </w:pPr>
      <w:r>
        <w:br w:type="column"/>
      </w:r>
    </w:p>
    <w:p>
      <w:pPr>
        <w:pStyle w:val="5"/>
        <w:rPr>
          <w:b/>
        </w:rPr>
      </w:pPr>
    </w:p>
    <w:p>
      <w:pPr>
        <w:pStyle w:val="5"/>
        <w:rPr>
          <w:b/>
          <w:sz w:val="19"/>
        </w:rPr>
      </w:pPr>
    </w:p>
    <w:p>
      <w:pPr>
        <w:spacing w:before="0" w:line="193" w:lineRule="exact"/>
        <w:ind w:left="307" w:right="0" w:firstLine="0"/>
        <w:jc w:val="left"/>
        <w:rPr>
          <w:b/>
          <w:sz w:val="18"/>
        </w:rPr>
      </w:pPr>
      <w:r>
        <w:rPr>
          <w:b/>
          <w:sz w:val="18"/>
        </w:rPr>
        <w:t>三级指</w:t>
      </w:r>
    </w:p>
    <w:p>
      <w:pPr>
        <w:spacing w:before="0" w:line="156" w:lineRule="exact"/>
        <w:ind w:left="1255" w:right="0" w:firstLine="0"/>
        <w:jc w:val="left"/>
        <w:rPr>
          <w:b/>
          <w:sz w:val="18"/>
        </w:rPr>
      </w:pPr>
      <w:r>
        <w:rPr>
          <w:b/>
          <w:sz w:val="18"/>
        </w:rPr>
        <w:t>指标分值</w:t>
      </w:r>
    </w:p>
    <w:p>
      <w:pPr>
        <w:spacing w:before="0" w:line="193" w:lineRule="exact"/>
        <w:ind w:left="487" w:right="0" w:firstLine="0"/>
        <w:jc w:val="left"/>
        <w:rPr>
          <w:b/>
          <w:sz w:val="18"/>
        </w:rPr>
      </w:pPr>
      <w:r>
        <w:rPr>
          <w:b/>
          <w:w w:val="99"/>
          <w:sz w:val="18"/>
        </w:rPr>
        <w:t>标</w:t>
      </w:r>
    </w:p>
    <w:p>
      <w:pPr>
        <w:pStyle w:val="5"/>
        <w:rPr>
          <w:b/>
        </w:rPr>
      </w:pPr>
      <w:r>
        <w:br w:type="column"/>
      </w:r>
    </w:p>
    <w:p>
      <w:pPr>
        <w:pStyle w:val="5"/>
        <w:rPr>
          <w:b/>
        </w:rPr>
      </w:pPr>
    </w:p>
    <w:p>
      <w:pPr>
        <w:pStyle w:val="5"/>
        <w:rPr>
          <w:b/>
        </w:rPr>
      </w:pPr>
    </w:p>
    <w:p>
      <w:pPr>
        <w:pStyle w:val="5"/>
        <w:spacing w:before="10"/>
        <w:rPr>
          <w:b/>
          <w:sz w:val="24"/>
        </w:rPr>
      </w:pPr>
    </w:p>
    <w:p>
      <w:pPr>
        <w:tabs>
          <w:tab w:val="left" w:pos="1320"/>
        </w:tabs>
        <w:spacing w:before="0" w:line="163" w:lineRule="auto"/>
        <w:ind w:left="862" w:right="0" w:hanging="490"/>
        <w:jc w:val="left"/>
        <w:rPr>
          <w:b/>
          <w:sz w:val="18"/>
        </w:rPr>
      </w:pPr>
      <w:r>
        <w:rPr>
          <w:b/>
          <w:sz w:val="18"/>
        </w:rPr>
        <w:t>符</w:t>
      </w:r>
      <w:r>
        <w:rPr>
          <w:b/>
          <w:sz w:val="18"/>
        </w:rPr>
        <w:tab/>
      </w:r>
      <w:r>
        <w:rPr>
          <w:b/>
          <w:sz w:val="18"/>
        </w:rPr>
        <w:tab/>
      </w:r>
      <w:r>
        <w:rPr>
          <w:b/>
          <w:sz w:val="18"/>
        </w:rPr>
        <w:t>单位（文</w:t>
      </w:r>
      <w:r>
        <w:rPr>
          <w:b/>
          <w:spacing w:val="-19"/>
          <w:sz w:val="18"/>
        </w:rPr>
        <w:t>字</w:t>
      </w:r>
      <w:r>
        <w:rPr>
          <w:b/>
          <w:sz w:val="18"/>
        </w:rPr>
        <w:t>值</w:t>
      </w:r>
    </w:p>
    <w:p>
      <w:pPr>
        <w:tabs>
          <w:tab w:val="left" w:pos="1500"/>
        </w:tabs>
        <w:spacing w:before="0" w:line="171" w:lineRule="exact"/>
        <w:ind w:left="372" w:right="0" w:firstLine="0"/>
        <w:jc w:val="left"/>
        <w:rPr>
          <w:b/>
          <w:sz w:val="18"/>
        </w:rPr>
      </w:pPr>
      <w:r>
        <w:rPr>
          <w:b/>
          <w:sz w:val="18"/>
        </w:rPr>
        <w:t>号</w:t>
      </w:r>
      <w:r>
        <w:rPr>
          <w:b/>
          <w:sz w:val="18"/>
        </w:rPr>
        <w:tab/>
      </w:r>
      <w:r>
        <w:rPr>
          <w:b/>
          <w:sz w:val="18"/>
        </w:rPr>
        <w:t>描述）</w:t>
      </w:r>
    </w:p>
    <w:p>
      <w:pPr>
        <w:pStyle w:val="5"/>
        <w:rPr>
          <w:b/>
        </w:rPr>
      </w:pPr>
      <w:r>
        <w:br w:type="column"/>
      </w:r>
    </w:p>
    <w:p>
      <w:pPr>
        <w:pStyle w:val="5"/>
        <w:rPr>
          <w:b/>
        </w:rPr>
      </w:pPr>
    </w:p>
    <w:p>
      <w:pPr>
        <w:pStyle w:val="5"/>
        <w:rPr>
          <w:b/>
          <w:sz w:val="19"/>
        </w:rPr>
      </w:pPr>
    </w:p>
    <w:p>
      <w:pPr>
        <w:spacing w:before="0" w:line="324" w:lineRule="auto"/>
        <w:ind w:left="377" w:right="0" w:hanging="92"/>
        <w:jc w:val="left"/>
        <w:rPr>
          <w:b/>
          <w:sz w:val="18"/>
        </w:rPr>
      </w:pPr>
      <w:r>
        <w:rPr>
          <w:b/>
          <w:sz w:val="18"/>
        </w:rPr>
        <w:t>单项指标实际完成值</w:t>
      </w:r>
    </w:p>
    <w:p>
      <w:pPr>
        <w:tabs>
          <w:tab w:val="left" w:pos="1243"/>
        </w:tabs>
        <w:spacing w:before="20" w:line="194" w:lineRule="auto"/>
        <w:ind w:left="341" w:right="0" w:firstLine="0"/>
        <w:jc w:val="left"/>
        <w:rPr>
          <w:b/>
          <w:sz w:val="18"/>
        </w:rPr>
      </w:pPr>
      <w:r>
        <w:br w:type="column"/>
      </w:r>
      <w:r>
        <w:rPr>
          <w:b/>
          <w:position w:val="-5"/>
          <w:sz w:val="18"/>
        </w:rPr>
        <w:t>项</w:t>
      </w:r>
      <w:r>
        <w:rPr>
          <w:b/>
          <w:position w:val="-5"/>
          <w:sz w:val="18"/>
        </w:rPr>
        <w:tab/>
      </w:r>
      <w:r>
        <w:rPr>
          <w:b/>
          <w:position w:val="-15"/>
          <w:sz w:val="18"/>
        </w:rPr>
        <w:t>权</w:t>
      </w:r>
      <w:r>
        <w:rPr>
          <w:b/>
          <w:spacing w:val="49"/>
          <w:position w:val="-15"/>
          <w:sz w:val="18"/>
        </w:rPr>
        <w:t xml:space="preserve"> </w:t>
      </w:r>
      <w:r>
        <w:rPr>
          <w:b/>
          <w:sz w:val="18"/>
        </w:rPr>
        <w:t>单</w:t>
      </w:r>
    </w:p>
    <w:p>
      <w:pPr>
        <w:tabs>
          <w:tab w:val="left" w:pos="833"/>
          <w:tab w:val="left" w:pos="1243"/>
        </w:tabs>
        <w:spacing w:before="0" w:line="187" w:lineRule="auto"/>
        <w:ind w:left="341" w:right="0" w:firstLine="0"/>
        <w:jc w:val="left"/>
        <w:rPr>
          <w:b/>
          <w:sz w:val="18"/>
        </w:rPr>
      </w:pPr>
      <w:r>
        <w:rPr>
          <w:b/>
          <w:position w:val="-5"/>
          <w:sz w:val="18"/>
        </w:rPr>
        <w:t>指</w:t>
      </w:r>
      <w:r>
        <w:rPr>
          <w:b/>
          <w:position w:val="-5"/>
          <w:sz w:val="18"/>
        </w:rPr>
        <w:tab/>
      </w:r>
      <w:r>
        <w:rPr>
          <w:b/>
          <w:sz w:val="18"/>
        </w:rPr>
        <w:t>单</w:t>
      </w:r>
      <w:r>
        <w:rPr>
          <w:b/>
          <w:sz w:val="18"/>
        </w:rPr>
        <w:tab/>
      </w:r>
      <w:r>
        <w:rPr>
          <w:b/>
          <w:position w:val="-15"/>
          <w:sz w:val="18"/>
        </w:rPr>
        <w:t>重</w:t>
      </w:r>
      <w:r>
        <w:rPr>
          <w:b/>
          <w:spacing w:val="49"/>
          <w:position w:val="-15"/>
          <w:sz w:val="18"/>
        </w:rPr>
        <w:t xml:space="preserve"> </w:t>
      </w:r>
      <w:r>
        <w:rPr>
          <w:b/>
          <w:sz w:val="18"/>
        </w:rPr>
        <w:t>项</w:t>
      </w:r>
    </w:p>
    <w:p>
      <w:pPr>
        <w:tabs>
          <w:tab w:val="left" w:pos="833"/>
          <w:tab w:val="left" w:pos="1243"/>
        </w:tabs>
        <w:spacing w:before="0" w:line="192" w:lineRule="auto"/>
        <w:ind w:left="341" w:right="0" w:firstLine="0"/>
        <w:jc w:val="left"/>
        <w:rPr>
          <w:b/>
          <w:sz w:val="18"/>
        </w:rPr>
      </w:pPr>
      <w:r>
        <w:rPr>
          <w:b/>
          <w:position w:val="-5"/>
          <w:sz w:val="18"/>
        </w:rPr>
        <w:t>标</w:t>
      </w:r>
      <w:r>
        <w:rPr>
          <w:b/>
          <w:position w:val="-5"/>
          <w:sz w:val="18"/>
        </w:rPr>
        <w:tab/>
      </w:r>
      <w:r>
        <w:rPr>
          <w:b/>
          <w:sz w:val="18"/>
        </w:rPr>
        <w:t>项</w:t>
      </w:r>
      <w:r>
        <w:rPr>
          <w:b/>
          <w:sz w:val="18"/>
        </w:rPr>
        <w:tab/>
      </w:r>
      <w:r>
        <w:rPr>
          <w:b/>
          <w:position w:val="-15"/>
          <w:sz w:val="18"/>
        </w:rPr>
        <w:t>占</w:t>
      </w:r>
      <w:r>
        <w:rPr>
          <w:b/>
          <w:spacing w:val="49"/>
          <w:position w:val="-15"/>
          <w:sz w:val="18"/>
        </w:rPr>
        <w:t xml:space="preserve"> </w:t>
      </w:r>
      <w:r>
        <w:rPr>
          <w:b/>
          <w:sz w:val="18"/>
        </w:rPr>
        <w:t>指</w:t>
      </w:r>
    </w:p>
    <w:p>
      <w:pPr>
        <w:tabs>
          <w:tab w:val="left" w:pos="833"/>
          <w:tab w:val="left" w:pos="1243"/>
        </w:tabs>
        <w:spacing w:before="0" w:line="187" w:lineRule="auto"/>
        <w:ind w:left="341" w:right="0" w:firstLine="0"/>
        <w:jc w:val="left"/>
        <w:rPr>
          <w:b/>
          <w:sz w:val="18"/>
        </w:rPr>
      </w:pPr>
      <w:r>
        <w:rPr>
          <w:b/>
          <w:position w:val="-5"/>
          <w:sz w:val="18"/>
        </w:rPr>
        <w:t>完</w:t>
      </w:r>
      <w:r>
        <w:rPr>
          <w:b/>
          <w:position w:val="-5"/>
          <w:sz w:val="18"/>
        </w:rPr>
        <w:tab/>
      </w:r>
      <w:r>
        <w:rPr>
          <w:b/>
          <w:sz w:val="18"/>
        </w:rPr>
        <w:t>指</w:t>
      </w:r>
      <w:r>
        <w:rPr>
          <w:b/>
          <w:sz w:val="18"/>
        </w:rPr>
        <w:tab/>
      </w:r>
      <w:r>
        <w:rPr>
          <w:b/>
          <w:position w:val="-15"/>
          <w:sz w:val="18"/>
        </w:rPr>
        <w:t>比</w:t>
      </w:r>
      <w:r>
        <w:rPr>
          <w:b/>
          <w:spacing w:val="49"/>
          <w:position w:val="-15"/>
          <w:sz w:val="18"/>
        </w:rPr>
        <w:t xml:space="preserve"> </w:t>
      </w:r>
      <w:r>
        <w:rPr>
          <w:b/>
          <w:sz w:val="18"/>
        </w:rPr>
        <w:t>标</w:t>
      </w:r>
    </w:p>
    <w:p>
      <w:pPr>
        <w:tabs>
          <w:tab w:val="left" w:pos="833"/>
          <w:tab w:val="left" w:pos="1332"/>
        </w:tabs>
        <w:spacing w:before="0" w:line="177" w:lineRule="auto"/>
        <w:ind w:left="341" w:right="0" w:firstLine="0"/>
        <w:jc w:val="left"/>
        <w:rPr>
          <w:b/>
          <w:sz w:val="18"/>
        </w:rPr>
      </w:pPr>
      <w:r>
        <w:rPr>
          <w:b/>
          <w:position w:val="-5"/>
          <w:sz w:val="18"/>
        </w:rPr>
        <w:t>成</w:t>
      </w:r>
      <w:r>
        <w:rPr>
          <w:b/>
          <w:position w:val="-5"/>
          <w:sz w:val="18"/>
        </w:rPr>
        <w:tab/>
      </w:r>
      <w:r>
        <w:rPr>
          <w:b/>
          <w:sz w:val="18"/>
        </w:rPr>
        <w:t>标</w:t>
      </w:r>
      <w:r>
        <w:rPr>
          <w:b/>
          <w:sz w:val="18"/>
        </w:rPr>
        <w:tab/>
      </w:r>
      <w:r>
        <w:rPr>
          <w:b/>
          <w:position w:val="-15"/>
          <w:sz w:val="18"/>
        </w:rPr>
        <w:t>（</w:t>
      </w:r>
      <w:r>
        <w:rPr>
          <w:b/>
          <w:spacing w:val="-40"/>
          <w:position w:val="-15"/>
          <w:sz w:val="18"/>
        </w:rPr>
        <w:t xml:space="preserve"> </w:t>
      </w:r>
      <w:r>
        <w:rPr>
          <w:b/>
          <w:sz w:val="18"/>
        </w:rPr>
        <w:t>折</w:t>
      </w:r>
    </w:p>
    <w:p>
      <w:pPr>
        <w:spacing w:after="0" w:line="177" w:lineRule="auto"/>
        <w:jc w:val="left"/>
        <w:rPr>
          <w:sz w:val="18"/>
        </w:rPr>
        <w:sectPr>
          <w:type w:val="continuous"/>
          <w:pgSz w:w="11910" w:h="16840"/>
          <w:pgMar w:top="1580" w:right="0" w:bottom="280" w:left="0" w:header="720" w:footer="720" w:gutter="0"/>
          <w:cols w:equalWidth="0" w:num="5">
            <w:col w:w="3157" w:space="40"/>
            <w:col w:w="1979" w:space="39"/>
            <w:col w:w="2224" w:space="39"/>
            <w:col w:w="1189" w:space="39"/>
            <w:col w:w="3204"/>
          </w:cols>
        </w:sectPr>
      </w:pPr>
    </w:p>
    <w:p>
      <w:pPr>
        <w:pStyle w:val="5"/>
        <w:rPr>
          <w:b/>
        </w:rPr>
      </w:pPr>
    </w:p>
    <w:p>
      <w:pPr>
        <w:pStyle w:val="5"/>
        <w:rPr>
          <w:b/>
        </w:rPr>
      </w:pPr>
    </w:p>
    <w:p>
      <w:pPr>
        <w:pStyle w:val="5"/>
        <w:spacing w:before="10"/>
        <w:rPr>
          <w:b/>
        </w:rPr>
      </w:pPr>
    </w:p>
    <w:p>
      <w:pPr>
        <w:spacing w:before="0" w:line="310" w:lineRule="atLeast"/>
        <w:ind w:left="2114" w:right="600" w:firstLine="0"/>
        <w:jc w:val="left"/>
        <w:rPr>
          <w:b/>
          <w:sz w:val="18"/>
        </w:rPr>
      </w:pPr>
      <w:r>
        <w:rPr>
          <w:b/>
          <w:sz w:val="18"/>
        </w:rPr>
        <w:t>产出指标</w:t>
      </w:r>
    </w:p>
    <w:p>
      <w:pPr>
        <w:pStyle w:val="5"/>
        <w:spacing w:line="154" w:lineRule="exact"/>
        <w:ind w:left="2716"/>
      </w:pPr>
      <w:r>
        <w:rPr>
          <w:spacing w:val="-10"/>
        </w:rPr>
        <w:t>数量</w:t>
      </w:r>
    </w:p>
    <w:p>
      <w:pPr>
        <w:tabs>
          <w:tab w:val="left" w:pos="2716"/>
        </w:tabs>
        <w:spacing w:before="0" w:line="311" w:lineRule="exact"/>
        <w:ind w:left="1658" w:right="0" w:firstLine="0"/>
        <w:jc w:val="left"/>
        <w:rPr>
          <w:sz w:val="18"/>
        </w:rPr>
      </w:pPr>
      <w:r>
        <w:rPr>
          <w:b/>
          <w:position w:val="9"/>
          <w:sz w:val="18"/>
        </w:rPr>
        <w:t>四</w:t>
      </w:r>
      <w:r>
        <w:rPr>
          <w:b/>
          <w:position w:val="9"/>
          <w:sz w:val="18"/>
        </w:rPr>
        <w:tab/>
      </w:r>
      <w:r>
        <w:rPr>
          <w:sz w:val="18"/>
        </w:rPr>
        <w:t>指</w:t>
      </w:r>
      <w:r>
        <w:rPr>
          <w:spacing w:val="-20"/>
          <w:sz w:val="18"/>
        </w:rPr>
        <w:t>标</w:t>
      </w:r>
    </w:p>
    <w:p>
      <w:pPr>
        <w:pStyle w:val="4"/>
        <w:spacing w:line="324" w:lineRule="auto"/>
        <w:ind w:left="1658" w:right="1236"/>
        <w:jc w:val="both"/>
      </w:pPr>
      <w:r>
        <w:t>、年度</w:t>
      </w:r>
    </w:p>
    <w:p>
      <w:pPr>
        <w:tabs>
          <w:tab w:val="left" w:pos="2716"/>
        </w:tabs>
        <w:spacing w:before="0" w:line="316" w:lineRule="exact"/>
        <w:ind w:left="1658" w:right="0" w:firstLine="0"/>
        <w:jc w:val="left"/>
        <w:rPr>
          <w:sz w:val="18"/>
        </w:rPr>
      </w:pPr>
      <w:r>
        <w:rPr>
          <w:b/>
          <w:position w:val="9"/>
          <w:sz w:val="18"/>
        </w:rPr>
        <w:t>绩</w:t>
      </w:r>
      <w:r>
        <w:rPr>
          <w:b/>
          <w:position w:val="9"/>
          <w:sz w:val="18"/>
        </w:rPr>
        <w:tab/>
      </w:r>
      <w:r>
        <w:rPr>
          <w:sz w:val="18"/>
        </w:rPr>
        <w:t>数</w:t>
      </w:r>
      <w:r>
        <w:rPr>
          <w:spacing w:val="-20"/>
          <w:sz w:val="18"/>
        </w:rPr>
        <w:t>量</w:t>
      </w:r>
    </w:p>
    <w:p>
      <w:pPr>
        <w:tabs>
          <w:tab w:val="left" w:pos="2716"/>
        </w:tabs>
        <w:spacing w:before="0" w:line="311" w:lineRule="exact"/>
        <w:ind w:left="1658" w:right="0" w:firstLine="0"/>
        <w:jc w:val="left"/>
        <w:rPr>
          <w:sz w:val="18"/>
        </w:rPr>
      </w:pPr>
      <w:r>
        <w:rPr>
          <w:b/>
          <w:position w:val="9"/>
          <w:sz w:val="18"/>
        </w:rPr>
        <w:t>效</w:t>
      </w:r>
      <w:r>
        <w:rPr>
          <w:b/>
          <w:position w:val="9"/>
          <w:sz w:val="18"/>
        </w:rPr>
        <w:tab/>
      </w:r>
      <w:r>
        <w:rPr>
          <w:sz w:val="18"/>
        </w:rPr>
        <w:t>指</w:t>
      </w:r>
      <w:r>
        <w:rPr>
          <w:spacing w:val="-20"/>
          <w:sz w:val="18"/>
        </w:rPr>
        <w:t>标</w:t>
      </w:r>
    </w:p>
    <w:p>
      <w:pPr>
        <w:pStyle w:val="4"/>
        <w:spacing w:line="324" w:lineRule="auto"/>
        <w:ind w:left="1658" w:right="1236"/>
      </w:pPr>
      <w:r>
        <w:t>指标</w:t>
      </w:r>
    </w:p>
    <w:p>
      <w:pPr>
        <w:tabs>
          <w:tab w:val="left" w:pos="2114"/>
        </w:tabs>
        <w:spacing w:before="0" w:line="153" w:lineRule="auto"/>
        <w:ind w:left="1658" w:right="0" w:firstLine="0"/>
        <w:jc w:val="left"/>
        <w:rPr>
          <w:b/>
          <w:sz w:val="18"/>
        </w:rPr>
      </w:pPr>
      <w:r>
        <w:rPr>
          <w:b/>
          <w:position w:val="-5"/>
          <w:sz w:val="18"/>
        </w:rPr>
        <w:t>完</w:t>
      </w:r>
      <w:r>
        <w:rPr>
          <w:b/>
          <w:position w:val="-5"/>
          <w:sz w:val="18"/>
        </w:rPr>
        <w:tab/>
      </w:r>
      <w:r>
        <w:rPr>
          <w:b/>
          <w:sz w:val="18"/>
        </w:rPr>
        <w:t>效果</w:t>
      </w:r>
    </w:p>
    <w:p>
      <w:pPr>
        <w:tabs>
          <w:tab w:val="left" w:pos="2114"/>
          <w:tab w:val="left" w:pos="2716"/>
        </w:tabs>
        <w:spacing w:before="32" w:line="261" w:lineRule="auto"/>
        <w:ind w:left="1658" w:right="0" w:firstLine="0"/>
        <w:jc w:val="left"/>
        <w:rPr>
          <w:sz w:val="18"/>
        </w:rPr>
      </w:pPr>
      <w:r>
        <w:rPr>
          <w:b/>
          <w:position w:val="-5"/>
          <w:sz w:val="18"/>
        </w:rPr>
        <w:t>成</w:t>
      </w:r>
      <w:r>
        <w:rPr>
          <w:b/>
          <w:position w:val="-5"/>
          <w:sz w:val="18"/>
        </w:rPr>
        <w:tab/>
      </w:r>
      <w:r>
        <w:rPr>
          <w:b/>
          <w:sz w:val="18"/>
        </w:rPr>
        <w:t>指标</w:t>
      </w:r>
      <w:r>
        <w:rPr>
          <w:b/>
          <w:sz w:val="18"/>
        </w:rPr>
        <w:tab/>
      </w:r>
      <w:r>
        <w:rPr>
          <w:sz w:val="18"/>
        </w:rPr>
        <w:t>社</w:t>
      </w:r>
      <w:r>
        <w:rPr>
          <w:spacing w:val="-20"/>
          <w:sz w:val="18"/>
        </w:rPr>
        <w:t>会</w:t>
      </w:r>
      <w:r>
        <w:rPr>
          <w:b/>
          <w:position w:val="-5"/>
          <w:sz w:val="18"/>
        </w:rPr>
        <w:t>情</w:t>
      </w:r>
      <w:r>
        <w:rPr>
          <w:b/>
          <w:position w:val="-5"/>
          <w:sz w:val="18"/>
        </w:rPr>
        <w:tab/>
      </w:r>
      <w:r>
        <w:rPr>
          <w:b/>
          <w:position w:val="-5"/>
          <w:sz w:val="18"/>
        </w:rPr>
        <w:tab/>
      </w:r>
      <w:r>
        <w:rPr>
          <w:sz w:val="18"/>
        </w:rPr>
        <w:t>效</w:t>
      </w:r>
      <w:r>
        <w:rPr>
          <w:spacing w:val="-20"/>
          <w:sz w:val="18"/>
        </w:rPr>
        <w:t>益</w:t>
      </w:r>
    </w:p>
    <w:p>
      <w:pPr>
        <w:tabs>
          <w:tab w:val="left" w:pos="2716"/>
        </w:tabs>
        <w:spacing w:before="1"/>
        <w:ind w:left="1658" w:right="0" w:firstLine="0"/>
        <w:jc w:val="left"/>
        <w:rPr>
          <w:sz w:val="18"/>
        </w:rPr>
      </w:pPr>
      <w:r>
        <w:rPr>
          <w:b/>
          <w:position w:val="-5"/>
          <w:sz w:val="18"/>
        </w:rPr>
        <w:t>况</w:t>
      </w:r>
      <w:r>
        <w:rPr>
          <w:b/>
          <w:position w:val="-5"/>
          <w:sz w:val="18"/>
        </w:rPr>
        <w:tab/>
      </w:r>
      <w:r>
        <w:rPr>
          <w:sz w:val="18"/>
        </w:rPr>
        <w:t>指</w:t>
      </w:r>
      <w:r>
        <w:rPr>
          <w:spacing w:val="-20"/>
          <w:sz w:val="18"/>
        </w:rPr>
        <w:t>标</w:t>
      </w:r>
    </w:p>
    <w:p>
      <w:pPr>
        <w:pStyle w:val="5"/>
        <w:rPr>
          <w:sz w:val="26"/>
        </w:rPr>
      </w:pPr>
    </w:p>
    <w:p>
      <w:pPr>
        <w:pStyle w:val="4"/>
        <w:spacing w:line="193" w:lineRule="exact"/>
        <w:ind w:left="2114"/>
      </w:pPr>
      <w:r>
        <w:t>满意</w:t>
      </w:r>
    </w:p>
    <w:p>
      <w:pPr>
        <w:pStyle w:val="5"/>
        <w:spacing w:line="156" w:lineRule="exact"/>
        <w:ind w:left="2716"/>
      </w:pPr>
      <w:r>
        <w:t>服务</w:t>
      </w:r>
    </w:p>
    <w:p>
      <w:pPr>
        <w:pStyle w:val="4"/>
        <w:spacing w:line="156" w:lineRule="exact"/>
        <w:ind w:left="2114"/>
      </w:pPr>
      <w:r>
        <w:t>度指</w:t>
      </w:r>
    </w:p>
    <w:p>
      <w:pPr>
        <w:pStyle w:val="5"/>
        <w:spacing w:line="156" w:lineRule="exact"/>
        <w:ind w:left="2716"/>
      </w:pPr>
      <w:r>
        <w:rPr>
          <w:spacing w:val="-10"/>
        </w:rPr>
        <w:t>对象</w:t>
      </w:r>
    </w:p>
    <w:p>
      <w:pPr>
        <w:pStyle w:val="4"/>
        <w:spacing w:line="156" w:lineRule="exact"/>
        <w:ind w:left="2205"/>
      </w:pPr>
      <w:r>
        <w:rPr>
          <w:w w:val="99"/>
        </w:rPr>
        <w:t>标</w:t>
      </w:r>
    </w:p>
    <w:p>
      <w:pPr>
        <w:pStyle w:val="5"/>
        <w:spacing w:line="193" w:lineRule="exact"/>
        <w:ind w:left="2716"/>
      </w:pPr>
      <w:r>
        <w:rPr>
          <w:spacing w:val="-10"/>
        </w:rPr>
        <w:t>满意</w:t>
      </w:r>
    </w:p>
    <w:p>
      <w:pPr>
        <w:pStyle w:val="5"/>
        <w:spacing w:before="82" w:line="324" w:lineRule="auto"/>
        <w:ind w:left="2716"/>
      </w:pPr>
      <w:r>
        <w:t>度指标</w:t>
      </w:r>
    </w:p>
    <w:p>
      <w:pPr>
        <w:pStyle w:val="5"/>
      </w:pPr>
      <w:r>
        <w:br w:type="column"/>
      </w:r>
    </w:p>
    <w:p>
      <w:pPr>
        <w:pStyle w:val="5"/>
      </w:pPr>
    </w:p>
    <w:p>
      <w:pPr>
        <w:pStyle w:val="5"/>
      </w:pPr>
    </w:p>
    <w:p>
      <w:pPr>
        <w:pStyle w:val="5"/>
      </w:pPr>
    </w:p>
    <w:p>
      <w:pPr>
        <w:pStyle w:val="5"/>
        <w:spacing w:before="4"/>
        <w:rPr>
          <w:sz w:val="13"/>
        </w:rPr>
      </w:pPr>
    </w:p>
    <w:p>
      <w:pPr>
        <w:pStyle w:val="5"/>
        <w:spacing w:line="324" w:lineRule="auto"/>
        <w:ind w:left="334" w:right="178"/>
        <w:jc w:val="both"/>
      </w:pPr>
      <w:r>
        <w:rPr>
          <w:spacing w:val="-7"/>
        </w:rPr>
        <w:t>农村脱贫人口</w:t>
      </w:r>
      <w:r>
        <w:t>比率</w:t>
      </w:r>
    </w:p>
    <w:p>
      <w:pPr>
        <w:pStyle w:val="5"/>
      </w:pPr>
    </w:p>
    <w:p>
      <w:pPr>
        <w:pStyle w:val="5"/>
      </w:pPr>
    </w:p>
    <w:p>
      <w:pPr>
        <w:pStyle w:val="5"/>
        <w:spacing w:before="11"/>
        <w:rPr>
          <w:sz w:val="12"/>
        </w:rPr>
      </w:pPr>
    </w:p>
    <w:p>
      <w:pPr>
        <w:pStyle w:val="5"/>
        <w:spacing w:line="324" w:lineRule="auto"/>
        <w:ind w:left="334" w:right="178"/>
        <w:jc w:val="both"/>
      </w:pPr>
      <w:r>
        <w:rPr>
          <w:spacing w:val="-7"/>
        </w:rPr>
        <w:t>完成扶贫项目</w:t>
      </w:r>
      <w:r>
        <w:t>比率</w:t>
      </w:r>
    </w:p>
    <w:p>
      <w:pPr>
        <w:pStyle w:val="5"/>
      </w:pPr>
    </w:p>
    <w:p>
      <w:pPr>
        <w:pStyle w:val="5"/>
      </w:pPr>
    </w:p>
    <w:p>
      <w:pPr>
        <w:pStyle w:val="5"/>
        <w:rPr>
          <w:sz w:val="25"/>
        </w:rPr>
      </w:pPr>
    </w:p>
    <w:p>
      <w:pPr>
        <w:pStyle w:val="5"/>
        <w:spacing w:before="1" w:line="324" w:lineRule="auto"/>
        <w:ind w:left="334" w:right="178"/>
      </w:pPr>
      <w:r>
        <w:rPr>
          <w:spacing w:val="-7"/>
        </w:rPr>
        <w:t>社会影</w:t>
      </w:r>
      <w:r>
        <w:t>响力</w:t>
      </w:r>
    </w:p>
    <w:p>
      <w:pPr>
        <w:pStyle w:val="5"/>
      </w:pPr>
    </w:p>
    <w:p>
      <w:pPr>
        <w:pStyle w:val="5"/>
      </w:pPr>
    </w:p>
    <w:p>
      <w:pPr>
        <w:pStyle w:val="5"/>
        <w:spacing w:before="10"/>
        <w:rPr>
          <w:sz w:val="12"/>
        </w:rPr>
      </w:pPr>
    </w:p>
    <w:p>
      <w:pPr>
        <w:pStyle w:val="5"/>
        <w:spacing w:line="324" w:lineRule="auto"/>
        <w:ind w:left="334" w:right="178"/>
      </w:pPr>
      <w:r>
        <w:rPr>
          <w:spacing w:val="-7"/>
        </w:rPr>
        <w:t>被帮扶贫困村</w:t>
      </w:r>
    </w:p>
    <w:p>
      <w:pPr>
        <w:pStyle w:val="5"/>
        <w:spacing w:before="1" w:line="324" w:lineRule="auto"/>
        <w:ind w:left="334"/>
      </w:pPr>
      <w:r>
        <w:t>（人员</w:t>
      </w:r>
      <w:r>
        <w:rPr>
          <w:spacing w:val="-20"/>
        </w:rPr>
        <w:t xml:space="preserve">） </w:t>
      </w:r>
      <w:r>
        <w:t>满意度</w:t>
      </w:r>
    </w:p>
    <w:p>
      <w:pPr>
        <w:pStyle w:val="5"/>
        <w:spacing w:before="2"/>
        <w:ind w:left="334"/>
      </w:pPr>
      <w:r>
        <w:t>（%）</w:t>
      </w:r>
    </w:p>
    <w:p>
      <w:pPr>
        <w:pStyle w:val="5"/>
      </w:pPr>
      <w:r>
        <w:br w:type="column"/>
      </w:r>
    </w:p>
    <w:p>
      <w:pPr>
        <w:pStyle w:val="5"/>
      </w:pPr>
    </w:p>
    <w:p>
      <w:pPr>
        <w:pStyle w:val="5"/>
      </w:pPr>
    </w:p>
    <w:p>
      <w:pPr>
        <w:pStyle w:val="5"/>
        <w:spacing w:before="2"/>
        <w:rPr>
          <w:sz w:val="19"/>
        </w:rPr>
      </w:pPr>
    </w:p>
    <w:p>
      <w:pPr>
        <w:pStyle w:val="5"/>
        <w:spacing w:line="324" w:lineRule="auto"/>
        <w:ind w:left="103" w:right="218"/>
        <w:jc w:val="both"/>
      </w:pPr>
      <w:r>
        <w:t>年度计划脱贫人口数量占贫困人口总数的比率</w:t>
      </w:r>
    </w:p>
    <w:p>
      <w:pPr>
        <w:pStyle w:val="5"/>
        <w:spacing w:before="7"/>
        <w:rPr>
          <w:sz w:val="24"/>
        </w:rPr>
      </w:pPr>
    </w:p>
    <w:p>
      <w:pPr>
        <w:pStyle w:val="5"/>
        <w:spacing w:line="324" w:lineRule="auto"/>
        <w:ind w:left="103" w:right="218"/>
        <w:jc w:val="both"/>
      </w:pPr>
      <w:r>
        <w:t>实施并完成的扶贫项目占扶贫项目的比率</w:t>
      </w:r>
    </w:p>
    <w:p>
      <w:pPr>
        <w:pStyle w:val="5"/>
        <w:spacing w:before="159" w:line="324" w:lineRule="auto"/>
        <w:ind w:left="103" w:right="38"/>
      </w:pPr>
      <w:r>
        <w:t xml:space="preserve">在全镇产生 </w:t>
      </w:r>
      <w:r>
        <w:rPr>
          <w:spacing w:val="-3"/>
        </w:rPr>
        <w:t xml:space="preserve">的重要影响， </w:t>
      </w:r>
      <w:r>
        <w:t>得到广大受 众的充分认 可。</w:t>
      </w:r>
    </w:p>
    <w:p>
      <w:pPr>
        <w:pStyle w:val="5"/>
        <w:spacing w:before="3" w:line="324" w:lineRule="auto"/>
        <w:ind w:left="103" w:right="123"/>
      </w:pPr>
      <w:r>
        <w:t>调查中满意和较满意的被帮扶贫困</w:t>
      </w:r>
      <w:r>
        <w:rPr>
          <w:spacing w:val="-41"/>
        </w:rPr>
        <w:t>村</w:t>
      </w:r>
      <w:r>
        <w:rPr>
          <w:spacing w:val="-3"/>
        </w:rPr>
        <w:t>（</w:t>
      </w:r>
      <w:r>
        <w:t>人员</w:t>
      </w:r>
      <w:r>
        <w:rPr>
          <w:spacing w:val="-41"/>
        </w:rPr>
        <w:t>）</w:t>
      </w:r>
      <w:r>
        <w:rPr>
          <w:spacing w:val="-17"/>
        </w:rPr>
        <w:t>占</w:t>
      </w:r>
      <w:r>
        <w:t>全部调查人数的比率</w:t>
      </w:r>
    </w:p>
    <w:p>
      <w:pPr>
        <w:pStyle w:val="4"/>
        <w:tabs>
          <w:tab w:val="left" w:pos="2231"/>
          <w:tab w:val="left" w:pos="2649"/>
          <w:tab w:val="left" w:pos="2963"/>
        </w:tabs>
        <w:spacing w:line="33" w:lineRule="auto"/>
        <w:ind w:left="1740"/>
      </w:pPr>
      <w:r>
        <w:rPr>
          <w:b w:val="0"/>
        </w:rPr>
        <w:br w:type="column"/>
      </w:r>
      <w:r>
        <w:rPr>
          <w:position w:val="-5"/>
        </w:rPr>
        <w:t>情</w:t>
      </w:r>
      <w:r>
        <w:rPr>
          <w:position w:val="-5"/>
        </w:rPr>
        <w:tab/>
      </w:r>
      <w:r>
        <w:t>得</w:t>
      </w:r>
      <w:r>
        <w:tab/>
      </w:r>
      <w:r>
        <w:rPr>
          <w:position w:val="-15"/>
        </w:rPr>
        <w:t>%</w:t>
      </w:r>
      <w:r>
        <w:rPr>
          <w:position w:val="-15"/>
        </w:rPr>
        <w:tab/>
      </w:r>
      <w:r>
        <w:t>算</w:t>
      </w:r>
    </w:p>
    <w:p>
      <w:pPr>
        <w:tabs>
          <w:tab w:val="left" w:pos="2231"/>
          <w:tab w:val="left" w:pos="2642"/>
        </w:tabs>
        <w:spacing w:before="0" w:line="192" w:lineRule="auto"/>
        <w:ind w:left="2964" w:right="1453" w:hanging="1224"/>
        <w:jc w:val="left"/>
        <w:rPr>
          <w:b/>
          <w:sz w:val="18"/>
        </w:rPr>
      </w:pPr>
      <w:r>
        <w:rPr>
          <w:b/>
          <w:position w:val="-5"/>
          <w:sz w:val="18"/>
        </w:rPr>
        <w:t>况</w:t>
      </w:r>
      <w:r>
        <w:rPr>
          <w:b/>
          <w:position w:val="-5"/>
          <w:sz w:val="18"/>
        </w:rPr>
        <w:tab/>
      </w:r>
      <w:r>
        <w:rPr>
          <w:b/>
          <w:sz w:val="18"/>
        </w:rPr>
        <w:t>分</w:t>
      </w:r>
      <w:r>
        <w:rPr>
          <w:b/>
          <w:sz w:val="18"/>
        </w:rPr>
        <w:tab/>
      </w:r>
      <w:r>
        <w:rPr>
          <w:b/>
          <w:position w:val="-15"/>
          <w:sz w:val="18"/>
        </w:rPr>
        <w:t>）</w:t>
      </w:r>
      <w:r>
        <w:rPr>
          <w:b/>
          <w:spacing w:val="49"/>
          <w:position w:val="-15"/>
          <w:sz w:val="18"/>
        </w:rPr>
        <w:t xml:space="preserve"> </w:t>
      </w:r>
      <w:r>
        <w:rPr>
          <w:b/>
          <w:sz w:val="18"/>
        </w:rPr>
        <w:t>得分</w:t>
      </w:r>
    </w:p>
    <w:p>
      <w:pPr>
        <w:pStyle w:val="5"/>
        <w:tabs>
          <w:tab w:val="left" w:pos="319"/>
        </w:tabs>
        <w:spacing w:before="60"/>
        <w:ind w:right="1531"/>
        <w:jc w:val="right"/>
      </w:pPr>
      <w:r>
        <w:t>2</w:t>
      </w:r>
      <w:r>
        <w:tab/>
      </w:r>
      <w:r>
        <w:t>2</w:t>
      </w:r>
    </w:p>
    <w:p>
      <w:pPr>
        <w:pStyle w:val="5"/>
        <w:tabs>
          <w:tab w:val="left" w:pos="410"/>
          <w:tab w:val="left" w:pos="729"/>
        </w:tabs>
        <w:spacing w:before="81" w:line="193" w:lineRule="exact"/>
        <w:ind w:right="1531"/>
        <w:jc w:val="right"/>
      </w:pPr>
      <w:r>
        <w:t>10</w:t>
      </w:r>
      <w:r>
        <w:tab/>
      </w:r>
      <w:r>
        <w:t>5</w:t>
      </w:r>
      <w:r>
        <w:tab/>
      </w:r>
      <w:r>
        <w:t>5</w:t>
      </w:r>
    </w:p>
    <w:p>
      <w:pPr>
        <w:pStyle w:val="5"/>
        <w:spacing w:line="156" w:lineRule="exact"/>
        <w:ind w:right="1099"/>
        <w:jc w:val="center"/>
      </w:pPr>
      <w:r>
        <mc:AlternateContent>
          <mc:Choice Requires="wps">
            <w:drawing>
              <wp:anchor distT="0" distB="0" distL="114300" distR="114300" simplePos="0" relativeHeight="251678720" behindDoc="0" locked="0" layoutInCell="1" allowOverlap="1">
                <wp:simplePos x="0" y="0"/>
                <wp:positionH relativeFrom="page">
                  <wp:posOffset>3477895</wp:posOffset>
                </wp:positionH>
                <wp:positionV relativeFrom="paragraph">
                  <wp:posOffset>90805</wp:posOffset>
                </wp:positionV>
                <wp:extent cx="2109470" cy="3185160"/>
                <wp:effectExtent l="0" t="0" r="0" b="0"/>
                <wp:wrapNone/>
                <wp:docPr id="33" name="文本框 27"/>
                <wp:cNvGraphicFramePr/>
                <a:graphic xmlns:a="http://schemas.openxmlformats.org/drawingml/2006/main">
                  <a:graphicData uri="http://schemas.microsoft.com/office/word/2010/wordprocessingShape">
                    <wps:wsp>
                      <wps:cNvSpPr txBox="1"/>
                      <wps:spPr>
                        <a:xfrm>
                          <a:off x="0" y="0"/>
                          <a:ext cx="2109470" cy="318516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32"/>
                              <w:gridCol w:w="489"/>
                              <w:gridCol w:w="1138"/>
                              <w:gridCol w:w="1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432" w:type="dxa"/>
                                </w:tcPr>
                                <w:p>
                                  <w:pPr>
                                    <w:pStyle w:val="10"/>
                                    <w:spacing w:line="160" w:lineRule="exact"/>
                                    <w:ind w:left="50"/>
                                    <w:rPr>
                                      <w:sz w:val="18"/>
                                    </w:rPr>
                                  </w:pPr>
                                  <w:r>
                                    <w:rPr>
                                      <w:sz w:val="18"/>
                                    </w:rPr>
                                    <w:t>&gt;=</w:t>
                                  </w:r>
                                </w:p>
                              </w:tc>
                              <w:tc>
                                <w:tcPr>
                                  <w:tcW w:w="489" w:type="dxa"/>
                                </w:tcPr>
                                <w:p>
                                  <w:pPr>
                                    <w:pStyle w:val="10"/>
                                    <w:spacing w:line="160" w:lineRule="exact"/>
                                    <w:ind w:right="104"/>
                                    <w:jc w:val="right"/>
                                    <w:rPr>
                                      <w:sz w:val="18"/>
                                    </w:rPr>
                                  </w:pPr>
                                  <w:r>
                                    <w:rPr>
                                      <w:sz w:val="18"/>
                                    </w:rPr>
                                    <w:t>95</w:t>
                                  </w:r>
                                </w:p>
                              </w:tc>
                              <w:tc>
                                <w:tcPr>
                                  <w:tcW w:w="1138" w:type="dxa"/>
                                </w:tcPr>
                                <w:p>
                                  <w:pPr>
                                    <w:pStyle w:val="10"/>
                                    <w:spacing w:line="160" w:lineRule="exact"/>
                                    <w:ind w:left="108"/>
                                    <w:rPr>
                                      <w:sz w:val="18"/>
                                    </w:rPr>
                                  </w:pPr>
                                  <w:r>
                                    <w:rPr>
                                      <w:sz w:val="18"/>
                                    </w:rPr>
                                    <w:t>%</w:t>
                                  </w:r>
                                </w:p>
                              </w:tc>
                              <w:tc>
                                <w:tcPr>
                                  <w:tcW w:w="1261" w:type="dxa"/>
                                </w:tcPr>
                                <w:p>
                                  <w:pPr>
                                    <w:pStyle w:val="10"/>
                                    <w:spacing w:line="160" w:lineRule="exact"/>
                                    <w:ind w:right="46"/>
                                    <w:jc w:val="right"/>
                                    <w:rPr>
                                      <w:sz w:val="18"/>
                                    </w:rPr>
                                  </w:pPr>
                                  <w:r>
                                    <w:rPr>
                                      <w:sz w:val="18"/>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27" w:hRule="atLeast"/>
                              </w:trPr>
                              <w:tc>
                                <w:tcPr>
                                  <w:tcW w:w="432" w:type="dxa"/>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9"/>
                                    <w:rPr>
                                      <w:sz w:val="15"/>
                                    </w:rPr>
                                  </w:pPr>
                                </w:p>
                                <w:p>
                                  <w:pPr>
                                    <w:pStyle w:val="10"/>
                                    <w:ind w:left="50"/>
                                    <w:rPr>
                                      <w:sz w:val="18"/>
                                    </w:rPr>
                                  </w:pPr>
                                  <w:r>
                                    <w:rPr>
                                      <w:sz w:val="18"/>
                                    </w:rPr>
                                    <w:t>&gt;=</w:t>
                                  </w:r>
                                </w:p>
                              </w:tc>
                              <w:tc>
                                <w:tcPr>
                                  <w:tcW w:w="489" w:type="dxa"/>
                                </w:tcPr>
                                <w:p>
                                  <w:pPr>
                                    <w:pStyle w:val="10"/>
                                    <w:rPr>
                                      <w:sz w:val="18"/>
                                    </w:rPr>
                                  </w:pPr>
                                </w:p>
                                <w:p>
                                  <w:pPr>
                                    <w:pStyle w:val="10"/>
                                    <w:rPr>
                                      <w:sz w:val="18"/>
                                    </w:rPr>
                                  </w:pPr>
                                </w:p>
                                <w:p>
                                  <w:pPr>
                                    <w:pStyle w:val="10"/>
                                    <w:rPr>
                                      <w:sz w:val="18"/>
                                    </w:rPr>
                                  </w:pPr>
                                </w:p>
                                <w:p>
                                  <w:pPr>
                                    <w:pStyle w:val="10"/>
                                    <w:rPr>
                                      <w:sz w:val="18"/>
                                    </w:rPr>
                                  </w:pPr>
                                </w:p>
                                <w:p>
                                  <w:pPr>
                                    <w:pStyle w:val="10"/>
                                    <w:spacing w:before="7"/>
                                    <w:rPr>
                                      <w:sz w:val="21"/>
                                    </w:rPr>
                                  </w:pPr>
                                </w:p>
                                <w:p>
                                  <w:pPr>
                                    <w:pStyle w:val="10"/>
                                    <w:ind w:left="201"/>
                                    <w:rPr>
                                      <w:sz w:val="18"/>
                                    </w:rPr>
                                  </w:pPr>
                                  <w:r>
                                    <w:rPr>
                                      <w:sz w:val="18"/>
                                    </w:rPr>
                                    <w:t>10</w:t>
                                  </w:r>
                                </w:p>
                                <w:p>
                                  <w:pPr>
                                    <w:pStyle w:val="10"/>
                                    <w:spacing w:before="81"/>
                                    <w:ind w:left="290"/>
                                    <w:rPr>
                                      <w:sz w:val="18"/>
                                    </w:rPr>
                                  </w:pPr>
                                  <w:r>
                                    <w:rPr>
                                      <w:sz w:val="18"/>
                                    </w:rPr>
                                    <w:t>0</w:t>
                                  </w:r>
                                </w:p>
                              </w:tc>
                              <w:tc>
                                <w:tcPr>
                                  <w:tcW w:w="1138" w:type="dxa"/>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9"/>
                                    <w:rPr>
                                      <w:sz w:val="15"/>
                                    </w:rPr>
                                  </w:pPr>
                                </w:p>
                                <w:p>
                                  <w:pPr>
                                    <w:pStyle w:val="10"/>
                                    <w:ind w:left="108"/>
                                    <w:rPr>
                                      <w:sz w:val="18"/>
                                    </w:rPr>
                                  </w:pPr>
                                  <w:r>
                                    <w:rPr>
                                      <w:sz w:val="18"/>
                                    </w:rPr>
                                    <w:t>%</w:t>
                                  </w:r>
                                </w:p>
                              </w:tc>
                              <w:tc>
                                <w:tcPr>
                                  <w:tcW w:w="1261" w:type="dxa"/>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9"/>
                                    <w:rPr>
                                      <w:sz w:val="15"/>
                                    </w:rPr>
                                  </w:pPr>
                                </w:p>
                                <w:p>
                                  <w:pPr>
                                    <w:pStyle w:val="10"/>
                                    <w:ind w:right="43"/>
                                    <w:jc w:val="right"/>
                                    <w:rPr>
                                      <w:sz w:val="18"/>
                                    </w:rPr>
                                  </w:pP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432" w:type="dxa"/>
                                </w:tcPr>
                                <w:p>
                                  <w:pPr>
                                    <w:pStyle w:val="10"/>
                                    <w:rPr>
                                      <w:sz w:val="18"/>
                                    </w:rPr>
                                  </w:pPr>
                                </w:p>
                                <w:p>
                                  <w:pPr>
                                    <w:pStyle w:val="10"/>
                                    <w:rPr>
                                      <w:sz w:val="18"/>
                                    </w:rPr>
                                  </w:pPr>
                                </w:p>
                                <w:p>
                                  <w:pPr>
                                    <w:pStyle w:val="10"/>
                                    <w:spacing w:before="125"/>
                                    <w:ind w:left="50"/>
                                    <w:rPr>
                                      <w:sz w:val="18"/>
                                    </w:rPr>
                                  </w:pPr>
                                  <w:r>
                                    <w:rPr>
                                      <w:sz w:val="18"/>
                                    </w:rPr>
                                    <w:t>&gt;=</w:t>
                                  </w:r>
                                </w:p>
                              </w:tc>
                              <w:tc>
                                <w:tcPr>
                                  <w:tcW w:w="489" w:type="dxa"/>
                                </w:tcPr>
                                <w:p>
                                  <w:pPr>
                                    <w:pStyle w:val="10"/>
                                    <w:rPr>
                                      <w:sz w:val="18"/>
                                    </w:rPr>
                                  </w:pPr>
                                </w:p>
                                <w:p>
                                  <w:pPr>
                                    <w:pStyle w:val="10"/>
                                    <w:rPr>
                                      <w:sz w:val="18"/>
                                    </w:rPr>
                                  </w:pPr>
                                </w:p>
                                <w:p>
                                  <w:pPr>
                                    <w:pStyle w:val="10"/>
                                    <w:spacing w:before="125"/>
                                    <w:ind w:right="104"/>
                                    <w:jc w:val="right"/>
                                    <w:rPr>
                                      <w:sz w:val="18"/>
                                    </w:rPr>
                                  </w:pPr>
                                  <w:r>
                                    <w:rPr>
                                      <w:sz w:val="18"/>
                                    </w:rPr>
                                    <w:t>90</w:t>
                                  </w:r>
                                </w:p>
                              </w:tc>
                              <w:tc>
                                <w:tcPr>
                                  <w:tcW w:w="1138" w:type="dxa"/>
                                </w:tcPr>
                                <w:p>
                                  <w:pPr>
                                    <w:pStyle w:val="10"/>
                                    <w:rPr>
                                      <w:sz w:val="18"/>
                                    </w:rPr>
                                  </w:pPr>
                                </w:p>
                                <w:p>
                                  <w:pPr>
                                    <w:pStyle w:val="10"/>
                                    <w:rPr>
                                      <w:sz w:val="18"/>
                                    </w:rPr>
                                  </w:pPr>
                                </w:p>
                                <w:p>
                                  <w:pPr>
                                    <w:pStyle w:val="10"/>
                                    <w:spacing w:before="125"/>
                                    <w:ind w:left="108"/>
                                    <w:rPr>
                                      <w:sz w:val="18"/>
                                    </w:rPr>
                                  </w:pPr>
                                  <w:r>
                                    <w:rPr>
                                      <w:sz w:val="18"/>
                                    </w:rPr>
                                    <w:t>%</w:t>
                                  </w:r>
                                </w:p>
                              </w:tc>
                              <w:tc>
                                <w:tcPr>
                                  <w:tcW w:w="1261" w:type="dxa"/>
                                </w:tcPr>
                                <w:p>
                                  <w:pPr>
                                    <w:pStyle w:val="10"/>
                                    <w:rPr>
                                      <w:sz w:val="18"/>
                                    </w:rPr>
                                  </w:pPr>
                                </w:p>
                                <w:p>
                                  <w:pPr>
                                    <w:pStyle w:val="10"/>
                                    <w:rPr>
                                      <w:sz w:val="18"/>
                                    </w:rPr>
                                  </w:pPr>
                                </w:p>
                                <w:p>
                                  <w:pPr>
                                    <w:pStyle w:val="10"/>
                                    <w:spacing w:before="125"/>
                                    <w:ind w:right="46"/>
                                    <w:jc w:val="right"/>
                                    <w:rPr>
                                      <w:sz w:val="18"/>
                                    </w:rPr>
                                  </w:pPr>
                                  <w:r>
                                    <w:rPr>
                                      <w:sz w:val="18"/>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8" w:hRule="atLeast"/>
                              </w:trPr>
                              <w:tc>
                                <w:tcPr>
                                  <w:tcW w:w="432" w:type="dxa"/>
                                </w:tcPr>
                                <w:p>
                                  <w:pPr>
                                    <w:pStyle w:val="10"/>
                                    <w:rPr>
                                      <w:sz w:val="18"/>
                                    </w:rPr>
                                  </w:pPr>
                                </w:p>
                                <w:p>
                                  <w:pPr>
                                    <w:pStyle w:val="10"/>
                                    <w:rPr>
                                      <w:sz w:val="18"/>
                                    </w:rPr>
                                  </w:pPr>
                                </w:p>
                                <w:p>
                                  <w:pPr>
                                    <w:pStyle w:val="10"/>
                                    <w:spacing w:before="12"/>
                                    <w:rPr>
                                      <w:sz w:val="21"/>
                                    </w:rPr>
                                  </w:pPr>
                                </w:p>
                                <w:p>
                                  <w:pPr>
                                    <w:pStyle w:val="10"/>
                                    <w:spacing w:line="185" w:lineRule="exact"/>
                                    <w:ind w:left="50"/>
                                    <w:rPr>
                                      <w:sz w:val="18"/>
                                    </w:rPr>
                                  </w:pPr>
                                  <w:r>
                                    <w:rPr>
                                      <w:sz w:val="18"/>
                                    </w:rPr>
                                    <w:t>&gt;=</w:t>
                                  </w:r>
                                </w:p>
                              </w:tc>
                              <w:tc>
                                <w:tcPr>
                                  <w:tcW w:w="489" w:type="dxa"/>
                                </w:tcPr>
                                <w:p>
                                  <w:pPr>
                                    <w:pStyle w:val="10"/>
                                    <w:rPr>
                                      <w:sz w:val="18"/>
                                    </w:rPr>
                                  </w:pPr>
                                </w:p>
                                <w:p>
                                  <w:pPr>
                                    <w:pStyle w:val="10"/>
                                    <w:rPr>
                                      <w:sz w:val="18"/>
                                    </w:rPr>
                                  </w:pPr>
                                </w:p>
                                <w:p>
                                  <w:pPr>
                                    <w:pStyle w:val="10"/>
                                    <w:spacing w:before="12"/>
                                    <w:rPr>
                                      <w:sz w:val="21"/>
                                    </w:rPr>
                                  </w:pPr>
                                </w:p>
                                <w:p>
                                  <w:pPr>
                                    <w:pStyle w:val="10"/>
                                    <w:spacing w:line="185" w:lineRule="exact"/>
                                    <w:ind w:right="104"/>
                                    <w:jc w:val="right"/>
                                    <w:rPr>
                                      <w:sz w:val="18"/>
                                    </w:rPr>
                                  </w:pPr>
                                  <w:r>
                                    <w:rPr>
                                      <w:sz w:val="18"/>
                                    </w:rPr>
                                    <w:t>90</w:t>
                                  </w:r>
                                </w:p>
                              </w:tc>
                              <w:tc>
                                <w:tcPr>
                                  <w:tcW w:w="1138" w:type="dxa"/>
                                </w:tcPr>
                                <w:p>
                                  <w:pPr>
                                    <w:pStyle w:val="10"/>
                                    <w:rPr>
                                      <w:sz w:val="18"/>
                                    </w:rPr>
                                  </w:pPr>
                                </w:p>
                                <w:p>
                                  <w:pPr>
                                    <w:pStyle w:val="10"/>
                                    <w:rPr>
                                      <w:sz w:val="18"/>
                                    </w:rPr>
                                  </w:pPr>
                                </w:p>
                                <w:p>
                                  <w:pPr>
                                    <w:pStyle w:val="10"/>
                                    <w:spacing w:before="12"/>
                                    <w:rPr>
                                      <w:sz w:val="21"/>
                                    </w:rPr>
                                  </w:pPr>
                                </w:p>
                                <w:p>
                                  <w:pPr>
                                    <w:pStyle w:val="10"/>
                                    <w:spacing w:line="185" w:lineRule="exact"/>
                                    <w:ind w:left="108"/>
                                    <w:rPr>
                                      <w:sz w:val="18"/>
                                    </w:rPr>
                                  </w:pPr>
                                  <w:r>
                                    <w:rPr>
                                      <w:sz w:val="18"/>
                                    </w:rPr>
                                    <w:t>%</w:t>
                                  </w:r>
                                </w:p>
                              </w:tc>
                              <w:tc>
                                <w:tcPr>
                                  <w:tcW w:w="1261" w:type="dxa"/>
                                </w:tcPr>
                                <w:p>
                                  <w:pPr>
                                    <w:pStyle w:val="10"/>
                                    <w:rPr>
                                      <w:sz w:val="18"/>
                                    </w:rPr>
                                  </w:pPr>
                                </w:p>
                                <w:p>
                                  <w:pPr>
                                    <w:pStyle w:val="10"/>
                                    <w:rPr>
                                      <w:sz w:val="18"/>
                                    </w:rPr>
                                  </w:pPr>
                                </w:p>
                                <w:p>
                                  <w:pPr>
                                    <w:pStyle w:val="10"/>
                                    <w:spacing w:before="12"/>
                                    <w:rPr>
                                      <w:sz w:val="21"/>
                                    </w:rPr>
                                  </w:pPr>
                                </w:p>
                                <w:p>
                                  <w:pPr>
                                    <w:pStyle w:val="10"/>
                                    <w:spacing w:line="185" w:lineRule="exact"/>
                                    <w:ind w:right="46"/>
                                    <w:jc w:val="right"/>
                                    <w:rPr>
                                      <w:sz w:val="18"/>
                                    </w:rPr>
                                  </w:pPr>
                                  <w:r>
                                    <w:rPr>
                                      <w:sz w:val="18"/>
                                    </w:rPr>
                                    <w:t>90%</w:t>
                                  </w:r>
                                </w:p>
                              </w:tc>
                            </w:tr>
                          </w:tbl>
                          <w:p>
                            <w:pPr>
                              <w:pStyle w:val="5"/>
                            </w:pPr>
                          </w:p>
                        </w:txbxContent>
                      </wps:txbx>
                      <wps:bodyPr lIns="0" tIns="0" rIns="0" bIns="0" upright="1"/>
                    </wps:wsp>
                  </a:graphicData>
                </a:graphic>
              </wp:anchor>
            </w:drawing>
          </mc:Choice>
          <mc:Fallback>
            <w:pict>
              <v:shape id="文本框 27" o:spid="_x0000_s1026" o:spt="202" type="#_x0000_t202" style="position:absolute;left:0pt;margin-left:273.85pt;margin-top:7.15pt;height:250.8pt;width:166.1pt;mso-position-horizontal-relative:page;z-index:251678720;mso-width-relative:page;mso-height-relative:page;" filled="f" stroked="f" coordsize="21600,21600" o:gfxdata="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fAoddkAAAAKAQAADwAAAAAAAAABACAAAAAiAAAAZHJzL2Rvd25yZXYueG1s&#10;UEsBAhQAFAAAAAgAh07iQKPSCHe+AQAAdQMAAA4AAAAAAAAAAQAgAAAAKA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32"/>
                        <w:gridCol w:w="489"/>
                        <w:gridCol w:w="1138"/>
                        <w:gridCol w:w="1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432" w:type="dxa"/>
                          </w:tcPr>
                          <w:p>
                            <w:pPr>
                              <w:pStyle w:val="10"/>
                              <w:spacing w:line="160" w:lineRule="exact"/>
                              <w:ind w:left="50"/>
                              <w:rPr>
                                <w:sz w:val="18"/>
                              </w:rPr>
                            </w:pPr>
                            <w:r>
                              <w:rPr>
                                <w:sz w:val="18"/>
                              </w:rPr>
                              <w:t>&gt;=</w:t>
                            </w:r>
                          </w:p>
                        </w:tc>
                        <w:tc>
                          <w:tcPr>
                            <w:tcW w:w="489" w:type="dxa"/>
                          </w:tcPr>
                          <w:p>
                            <w:pPr>
                              <w:pStyle w:val="10"/>
                              <w:spacing w:line="160" w:lineRule="exact"/>
                              <w:ind w:right="104"/>
                              <w:jc w:val="right"/>
                              <w:rPr>
                                <w:sz w:val="18"/>
                              </w:rPr>
                            </w:pPr>
                            <w:r>
                              <w:rPr>
                                <w:sz w:val="18"/>
                              </w:rPr>
                              <w:t>95</w:t>
                            </w:r>
                          </w:p>
                        </w:tc>
                        <w:tc>
                          <w:tcPr>
                            <w:tcW w:w="1138" w:type="dxa"/>
                          </w:tcPr>
                          <w:p>
                            <w:pPr>
                              <w:pStyle w:val="10"/>
                              <w:spacing w:line="160" w:lineRule="exact"/>
                              <w:ind w:left="108"/>
                              <w:rPr>
                                <w:sz w:val="18"/>
                              </w:rPr>
                            </w:pPr>
                            <w:r>
                              <w:rPr>
                                <w:sz w:val="18"/>
                              </w:rPr>
                              <w:t>%</w:t>
                            </w:r>
                          </w:p>
                        </w:tc>
                        <w:tc>
                          <w:tcPr>
                            <w:tcW w:w="1261" w:type="dxa"/>
                          </w:tcPr>
                          <w:p>
                            <w:pPr>
                              <w:pStyle w:val="10"/>
                              <w:spacing w:line="160" w:lineRule="exact"/>
                              <w:ind w:right="46"/>
                              <w:jc w:val="right"/>
                              <w:rPr>
                                <w:sz w:val="18"/>
                              </w:rPr>
                            </w:pPr>
                            <w:r>
                              <w:rPr>
                                <w:sz w:val="18"/>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27" w:hRule="atLeast"/>
                        </w:trPr>
                        <w:tc>
                          <w:tcPr>
                            <w:tcW w:w="432" w:type="dxa"/>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9"/>
                              <w:rPr>
                                <w:sz w:val="15"/>
                              </w:rPr>
                            </w:pPr>
                          </w:p>
                          <w:p>
                            <w:pPr>
                              <w:pStyle w:val="10"/>
                              <w:ind w:left="50"/>
                              <w:rPr>
                                <w:sz w:val="18"/>
                              </w:rPr>
                            </w:pPr>
                            <w:r>
                              <w:rPr>
                                <w:sz w:val="18"/>
                              </w:rPr>
                              <w:t>&gt;=</w:t>
                            </w:r>
                          </w:p>
                        </w:tc>
                        <w:tc>
                          <w:tcPr>
                            <w:tcW w:w="489" w:type="dxa"/>
                          </w:tcPr>
                          <w:p>
                            <w:pPr>
                              <w:pStyle w:val="10"/>
                              <w:rPr>
                                <w:sz w:val="18"/>
                              </w:rPr>
                            </w:pPr>
                          </w:p>
                          <w:p>
                            <w:pPr>
                              <w:pStyle w:val="10"/>
                              <w:rPr>
                                <w:sz w:val="18"/>
                              </w:rPr>
                            </w:pPr>
                          </w:p>
                          <w:p>
                            <w:pPr>
                              <w:pStyle w:val="10"/>
                              <w:rPr>
                                <w:sz w:val="18"/>
                              </w:rPr>
                            </w:pPr>
                          </w:p>
                          <w:p>
                            <w:pPr>
                              <w:pStyle w:val="10"/>
                              <w:rPr>
                                <w:sz w:val="18"/>
                              </w:rPr>
                            </w:pPr>
                          </w:p>
                          <w:p>
                            <w:pPr>
                              <w:pStyle w:val="10"/>
                              <w:spacing w:before="7"/>
                              <w:rPr>
                                <w:sz w:val="21"/>
                              </w:rPr>
                            </w:pPr>
                          </w:p>
                          <w:p>
                            <w:pPr>
                              <w:pStyle w:val="10"/>
                              <w:ind w:left="201"/>
                              <w:rPr>
                                <w:sz w:val="18"/>
                              </w:rPr>
                            </w:pPr>
                            <w:r>
                              <w:rPr>
                                <w:sz w:val="18"/>
                              </w:rPr>
                              <w:t>10</w:t>
                            </w:r>
                          </w:p>
                          <w:p>
                            <w:pPr>
                              <w:pStyle w:val="10"/>
                              <w:spacing w:before="81"/>
                              <w:ind w:left="290"/>
                              <w:rPr>
                                <w:sz w:val="18"/>
                              </w:rPr>
                            </w:pPr>
                            <w:r>
                              <w:rPr>
                                <w:sz w:val="18"/>
                              </w:rPr>
                              <w:t>0</w:t>
                            </w:r>
                          </w:p>
                        </w:tc>
                        <w:tc>
                          <w:tcPr>
                            <w:tcW w:w="1138" w:type="dxa"/>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9"/>
                              <w:rPr>
                                <w:sz w:val="15"/>
                              </w:rPr>
                            </w:pPr>
                          </w:p>
                          <w:p>
                            <w:pPr>
                              <w:pStyle w:val="10"/>
                              <w:ind w:left="108"/>
                              <w:rPr>
                                <w:sz w:val="18"/>
                              </w:rPr>
                            </w:pPr>
                            <w:r>
                              <w:rPr>
                                <w:sz w:val="18"/>
                              </w:rPr>
                              <w:t>%</w:t>
                            </w:r>
                          </w:p>
                        </w:tc>
                        <w:tc>
                          <w:tcPr>
                            <w:tcW w:w="1261" w:type="dxa"/>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9"/>
                              <w:rPr>
                                <w:sz w:val="15"/>
                              </w:rPr>
                            </w:pPr>
                          </w:p>
                          <w:p>
                            <w:pPr>
                              <w:pStyle w:val="10"/>
                              <w:ind w:right="43"/>
                              <w:jc w:val="right"/>
                              <w:rPr>
                                <w:sz w:val="18"/>
                              </w:rPr>
                            </w:pP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432" w:type="dxa"/>
                          </w:tcPr>
                          <w:p>
                            <w:pPr>
                              <w:pStyle w:val="10"/>
                              <w:rPr>
                                <w:sz w:val="18"/>
                              </w:rPr>
                            </w:pPr>
                          </w:p>
                          <w:p>
                            <w:pPr>
                              <w:pStyle w:val="10"/>
                              <w:rPr>
                                <w:sz w:val="18"/>
                              </w:rPr>
                            </w:pPr>
                          </w:p>
                          <w:p>
                            <w:pPr>
                              <w:pStyle w:val="10"/>
                              <w:spacing w:before="125"/>
                              <w:ind w:left="50"/>
                              <w:rPr>
                                <w:sz w:val="18"/>
                              </w:rPr>
                            </w:pPr>
                            <w:r>
                              <w:rPr>
                                <w:sz w:val="18"/>
                              </w:rPr>
                              <w:t>&gt;=</w:t>
                            </w:r>
                          </w:p>
                        </w:tc>
                        <w:tc>
                          <w:tcPr>
                            <w:tcW w:w="489" w:type="dxa"/>
                          </w:tcPr>
                          <w:p>
                            <w:pPr>
                              <w:pStyle w:val="10"/>
                              <w:rPr>
                                <w:sz w:val="18"/>
                              </w:rPr>
                            </w:pPr>
                          </w:p>
                          <w:p>
                            <w:pPr>
                              <w:pStyle w:val="10"/>
                              <w:rPr>
                                <w:sz w:val="18"/>
                              </w:rPr>
                            </w:pPr>
                          </w:p>
                          <w:p>
                            <w:pPr>
                              <w:pStyle w:val="10"/>
                              <w:spacing w:before="125"/>
                              <w:ind w:right="104"/>
                              <w:jc w:val="right"/>
                              <w:rPr>
                                <w:sz w:val="18"/>
                              </w:rPr>
                            </w:pPr>
                            <w:r>
                              <w:rPr>
                                <w:sz w:val="18"/>
                              </w:rPr>
                              <w:t>90</w:t>
                            </w:r>
                          </w:p>
                        </w:tc>
                        <w:tc>
                          <w:tcPr>
                            <w:tcW w:w="1138" w:type="dxa"/>
                          </w:tcPr>
                          <w:p>
                            <w:pPr>
                              <w:pStyle w:val="10"/>
                              <w:rPr>
                                <w:sz w:val="18"/>
                              </w:rPr>
                            </w:pPr>
                          </w:p>
                          <w:p>
                            <w:pPr>
                              <w:pStyle w:val="10"/>
                              <w:rPr>
                                <w:sz w:val="18"/>
                              </w:rPr>
                            </w:pPr>
                          </w:p>
                          <w:p>
                            <w:pPr>
                              <w:pStyle w:val="10"/>
                              <w:spacing w:before="125"/>
                              <w:ind w:left="108"/>
                              <w:rPr>
                                <w:sz w:val="18"/>
                              </w:rPr>
                            </w:pPr>
                            <w:r>
                              <w:rPr>
                                <w:sz w:val="18"/>
                              </w:rPr>
                              <w:t>%</w:t>
                            </w:r>
                          </w:p>
                        </w:tc>
                        <w:tc>
                          <w:tcPr>
                            <w:tcW w:w="1261" w:type="dxa"/>
                          </w:tcPr>
                          <w:p>
                            <w:pPr>
                              <w:pStyle w:val="10"/>
                              <w:rPr>
                                <w:sz w:val="18"/>
                              </w:rPr>
                            </w:pPr>
                          </w:p>
                          <w:p>
                            <w:pPr>
                              <w:pStyle w:val="10"/>
                              <w:rPr>
                                <w:sz w:val="18"/>
                              </w:rPr>
                            </w:pPr>
                          </w:p>
                          <w:p>
                            <w:pPr>
                              <w:pStyle w:val="10"/>
                              <w:spacing w:before="125"/>
                              <w:ind w:right="46"/>
                              <w:jc w:val="right"/>
                              <w:rPr>
                                <w:sz w:val="18"/>
                              </w:rPr>
                            </w:pPr>
                            <w:r>
                              <w:rPr>
                                <w:sz w:val="18"/>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8" w:hRule="atLeast"/>
                        </w:trPr>
                        <w:tc>
                          <w:tcPr>
                            <w:tcW w:w="432" w:type="dxa"/>
                          </w:tcPr>
                          <w:p>
                            <w:pPr>
                              <w:pStyle w:val="10"/>
                              <w:rPr>
                                <w:sz w:val="18"/>
                              </w:rPr>
                            </w:pPr>
                          </w:p>
                          <w:p>
                            <w:pPr>
                              <w:pStyle w:val="10"/>
                              <w:rPr>
                                <w:sz w:val="18"/>
                              </w:rPr>
                            </w:pPr>
                          </w:p>
                          <w:p>
                            <w:pPr>
                              <w:pStyle w:val="10"/>
                              <w:spacing w:before="12"/>
                              <w:rPr>
                                <w:sz w:val="21"/>
                              </w:rPr>
                            </w:pPr>
                          </w:p>
                          <w:p>
                            <w:pPr>
                              <w:pStyle w:val="10"/>
                              <w:spacing w:line="185" w:lineRule="exact"/>
                              <w:ind w:left="50"/>
                              <w:rPr>
                                <w:sz w:val="18"/>
                              </w:rPr>
                            </w:pPr>
                            <w:r>
                              <w:rPr>
                                <w:sz w:val="18"/>
                              </w:rPr>
                              <w:t>&gt;=</w:t>
                            </w:r>
                          </w:p>
                        </w:tc>
                        <w:tc>
                          <w:tcPr>
                            <w:tcW w:w="489" w:type="dxa"/>
                          </w:tcPr>
                          <w:p>
                            <w:pPr>
                              <w:pStyle w:val="10"/>
                              <w:rPr>
                                <w:sz w:val="18"/>
                              </w:rPr>
                            </w:pPr>
                          </w:p>
                          <w:p>
                            <w:pPr>
                              <w:pStyle w:val="10"/>
                              <w:rPr>
                                <w:sz w:val="18"/>
                              </w:rPr>
                            </w:pPr>
                          </w:p>
                          <w:p>
                            <w:pPr>
                              <w:pStyle w:val="10"/>
                              <w:spacing w:before="12"/>
                              <w:rPr>
                                <w:sz w:val="21"/>
                              </w:rPr>
                            </w:pPr>
                          </w:p>
                          <w:p>
                            <w:pPr>
                              <w:pStyle w:val="10"/>
                              <w:spacing w:line="185" w:lineRule="exact"/>
                              <w:ind w:right="104"/>
                              <w:jc w:val="right"/>
                              <w:rPr>
                                <w:sz w:val="18"/>
                              </w:rPr>
                            </w:pPr>
                            <w:r>
                              <w:rPr>
                                <w:sz w:val="18"/>
                              </w:rPr>
                              <w:t>90</w:t>
                            </w:r>
                          </w:p>
                        </w:tc>
                        <w:tc>
                          <w:tcPr>
                            <w:tcW w:w="1138" w:type="dxa"/>
                          </w:tcPr>
                          <w:p>
                            <w:pPr>
                              <w:pStyle w:val="10"/>
                              <w:rPr>
                                <w:sz w:val="18"/>
                              </w:rPr>
                            </w:pPr>
                          </w:p>
                          <w:p>
                            <w:pPr>
                              <w:pStyle w:val="10"/>
                              <w:rPr>
                                <w:sz w:val="18"/>
                              </w:rPr>
                            </w:pPr>
                          </w:p>
                          <w:p>
                            <w:pPr>
                              <w:pStyle w:val="10"/>
                              <w:spacing w:before="12"/>
                              <w:rPr>
                                <w:sz w:val="21"/>
                              </w:rPr>
                            </w:pPr>
                          </w:p>
                          <w:p>
                            <w:pPr>
                              <w:pStyle w:val="10"/>
                              <w:spacing w:line="185" w:lineRule="exact"/>
                              <w:ind w:left="108"/>
                              <w:rPr>
                                <w:sz w:val="18"/>
                              </w:rPr>
                            </w:pPr>
                            <w:r>
                              <w:rPr>
                                <w:sz w:val="18"/>
                              </w:rPr>
                              <w:t>%</w:t>
                            </w:r>
                          </w:p>
                        </w:tc>
                        <w:tc>
                          <w:tcPr>
                            <w:tcW w:w="1261" w:type="dxa"/>
                          </w:tcPr>
                          <w:p>
                            <w:pPr>
                              <w:pStyle w:val="10"/>
                              <w:rPr>
                                <w:sz w:val="18"/>
                              </w:rPr>
                            </w:pPr>
                          </w:p>
                          <w:p>
                            <w:pPr>
                              <w:pStyle w:val="10"/>
                              <w:rPr>
                                <w:sz w:val="18"/>
                              </w:rPr>
                            </w:pPr>
                          </w:p>
                          <w:p>
                            <w:pPr>
                              <w:pStyle w:val="10"/>
                              <w:spacing w:before="12"/>
                              <w:rPr>
                                <w:sz w:val="21"/>
                              </w:rPr>
                            </w:pPr>
                          </w:p>
                          <w:p>
                            <w:pPr>
                              <w:pStyle w:val="10"/>
                              <w:spacing w:line="185" w:lineRule="exact"/>
                              <w:ind w:right="46"/>
                              <w:jc w:val="right"/>
                              <w:rPr>
                                <w:sz w:val="18"/>
                              </w:rPr>
                            </w:pPr>
                            <w:r>
                              <w:rPr>
                                <w:sz w:val="18"/>
                              </w:rPr>
                              <w:t>90%</w:t>
                            </w:r>
                          </w:p>
                        </w:tc>
                      </w:tr>
                    </w:tbl>
                    <w:p>
                      <w:pPr>
                        <w:pStyle w:val="5"/>
                      </w:pPr>
                    </w:p>
                  </w:txbxContent>
                </v:textbox>
              </v:shape>
            </w:pict>
          </mc:Fallback>
        </mc:AlternateContent>
      </w:r>
      <w:r>
        <w:t>完</w:t>
      </w:r>
    </w:p>
    <w:p>
      <w:pPr>
        <w:pStyle w:val="5"/>
        <w:tabs>
          <w:tab w:val="left" w:pos="1124"/>
          <w:tab w:val="left" w:pos="1443"/>
        </w:tabs>
        <w:spacing w:line="156" w:lineRule="exact"/>
        <w:ind w:left="714"/>
        <w:jc w:val="center"/>
      </w:pPr>
      <w:r>
        <w:t>0.</w:t>
      </w:r>
      <w:r>
        <w:tab/>
      </w:r>
      <w:r>
        <w:t>.</w:t>
      </w:r>
      <w:r>
        <w:tab/>
      </w:r>
      <w:r>
        <w:t>.</w:t>
      </w:r>
    </w:p>
    <w:p>
      <w:pPr>
        <w:pStyle w:val="5"/>
        <w:spacing w:line="156" w:lineRule="exact"/>
        <w:ind w:right="1099"/>
        <w:jc w:val="center"/>
      </w:pPr>
      <w:r>
        <w:t>成</w:t>
      </w:r>
    </w:p>
    <w:p>
      <w:pPr>
        <w:pStyle w:val="5"/>
        <w:tabs>
          <w:tab w:val="left" w:pos="410"/>
          <w:tab w:val="left" w:pos="729"/>
        </w:tabs>
        <w:spacing w:line="193" w:lineRule="exact"/>
        <w:ind w:right="1531"/>
        <w:jc w:val="right"/>
      </w:pPr>
      <w:r>
        <w:t>00</w:t>
      </w:r>
      <w:r>
        <w:tab/>
      </w:r>
      <w:r>
        <w:t>0</w:t>
      </w:r>
      <w:r>
        <w:tab/>
      </w:r>
      <w:r>
        <w:t>0</w:t>
      </w:r>
    </w:p>
    <w:p>
      <w:pPr>
        <w:pStyle w:val="5"/>
        <w:tabs>
          <w:tab w:val="left" w:pos="319"/>
        </w:tabs>
        <w:spacing w:before="82"/>
        <w:ind w:right="1531"/>
        <w:jc w:val="right"/>
      </w:pPr>
      <w:r>
        <w:t>0</w:t>
      </w:r>
      <w:r>
        <w:tab/>
      </w:r>
      <w:r>
        <w:t>0</w:t>
      </w:r>
    </w:p>
    <w:p>
      <w:pPr>
        <w:pStyle w:val="5"/>
        <w:tabs>
          <w:tab w:val="left" w:pos="319"/>
        </w:tabs>
        <w:spacing w:before="81"/>
        <w:ind w:right="1531"/>
        <w:jc w:val="right"/>
      </w:pPr>
      <w:r>
        <w:t>2</w:t>
      </w:r>
      <w:r>
        <w:tab/>
      </w:r>
      <w:r>
        <w:t>2</w:t>
      </w:r>
    </w:p>
    <w:p>
      <w:pPr>
        <w:pStyle w:val="5"/>
        <w:tabs>
          <w:tab w:val="left" w:pos="410"/>
          <w:tab w:val="left" w:pos="729"/>
        </w:tabs>
        <w:spacing w:before="81" w:line="193" w:lineRule="exact"/>
        <w:ind w:right="1531"/>
        <w:jc w:val="right"/>
      </w:pPr>
      <w:r>
        <w:t>10</w:t>
      </w:r>
      <w:r>
        <w:tab/>
      </w:r>
      <w:r>
        <w:t>5</w:t>
      </w:r>
      <w:r>
        <w:tab/>
      </w:r>
      <w:r>
        <w:t>5</w:t>
      </w:r>
    </w:p>
    <w:p>
      <w:pPr>
        <w:pStyle w:val="5"/>
        <w:spacing w:line="156" w:lineRule="exact"/>
        <w:ind w:right="1099"/>
        <w:jc w:val="center"/>
      </w:pPr>
      <w:r>
        <w:t>完</w:t>
      </w:r>
    </w:p>
    <w:p>
      <w:pPr>
        <w:pStyle w:val="5"/>
        <w:tabs>
          <w:tab w:val="left" w:pos="1124"/>
          <w:tab w:val="left" w:pos="1443"/>
        </w:tabs>
        <w:spacing w:line="156" w:lineRule="exact"/>
        <w:ind w:left="714"/>
        <w:jc w:val="center"/>
      </w:pPr>
      <w:r>
        <w:t>0.</w:t>
      </w:r>
      <w:r>
        <w:tab/>
      </w:r>
      <w:r>
        <w:t>.</w:t>
      </w:r>
      <w:r>
        <w:tab/>
      </w:r>
      <w:r>
        <w:t>.</w:t>
      </w:r>
    </w:p>
    <w:p>
      <w:pPr>
        <w:pStyle w:val="5"/>
        <w:spacing w:line="156" w:lineRule="exact"/>
        <w:ind w:right="1099"/>
        <w:jc w:val="center"/>
      </w:pPr>
      <w:r>
        <w:t>成</w:t>
      </w:r>
    </w:p>
    <w:p>
      <w:pPr>
        <w:pStyle w:val="5"/>
        <w:tabs>
          <w:tab w:val="left" w:pos="410"/>
          <w:tab w:val="left" w:pos="729"/>
        </w:tabs>
        <w:spacing w:line="193" w:lineRule="exact"/>
        <w:ind w:right="1531"/>
        <w:jc w:val="right"/>
      </w:pPr>
      <w:r>
        <w:t>00</w:t>
      </w:r>
      <w:r>
        <w:tab/>
      </w:r>
      <w:r>
        <w:t>0</w:t>
      </w:r>
      <w:r>
        <w:tab/>
      </w:r>
      <w:r>
        <w:t>0</w:t>
      </w:r>
    </w:p>
    <w:p>
      <w:pPr>
        <w:pStyle w:val="5"/>
        <w:tabs>
          <w:tab w:val="left" w:pos="319"/>
        </w:tabs>
        <w:spacing w:before="82"/>
        <w:ind w:right="1531"/>
        <w:jc w:val="right"/>
      </w:pPr>
      <w:r>
        <w:t>0</w:t>
      </w:r>
      <w:r>
        <w:tab/>
      </w:r>
      <w:r>
        <w:t>0</w:t>
      </w:r>
    </w:p>
    <w:p>
      <w:pPr>
        <w:pStyle w:val="5"/>
        <w:tabs>
          <w:tab w:val="left" w:pos="319"/>
        </w:tabs>
        <w:spacing w:before="81"/>
        <w:ind w:right="1531"/>
        <w:jc w:val="right"/>
      </w:pPr>
      <w:r>
        <w:t>3</w:t>
      </w:r>
      <w:r>
        <w:tab/>
      </w:r>
      <w:r>
        <w:t>3</w:t>
      </w:r>
    </w:p>
    <w:p>
      <w:pPr>
        <w:pStyle w:val="5"/>
        <w:tabs>
          <w:tab w:val="left" w:pos="410"/>
          <w:tab w:val="left" w:pos="729"/>
        </w:tabs>
        <w:spacing w:before="82" w:line="193" w:lineRule="exact"/>
        <w:ind w:right="1531"/>
        <w:jc w:val="right"/>
      </w:pPr>
      <w:r>
        <w:t>10</w:t>
      </w:r>
      <w:r>
        <w:tab/>
      </w:r>
      <w:r>
        <w:t>0</w:t>
      </w:r>
      <w:r>
        <w:tab/>
      </w:r>
      <w:r>
        <w:t>0</w:t>
      </w:r>
    </w:p>
    <w:p>
      <w:pPr>
        <w:pStyle w:val="5"/>
        <w:spacing w:line="156" w:lineRule="exact"/>
        <w:ind w:right="1099"/>
        <w:jc w:val="center"/>
      </w:pPr>
      <w:r>
        <w:t>完</w:t>
      </w:r>
    </w:p>
    <w:p>
      <w:pPr>
        <w:pStyle w:val="5"/>
        <w:tabs>
          <w:tab w:val="left" w:pos="1124"/>
          <w:tab w:val="left" w:pos="1443"/>
        </w:tabs>
        <w:spacing w:line="156" w:lineRule="exact"/>
        <w:ind w:left="714"/>
        <w:jc w:val="center"/>
      </w:pPr>
      <w:r>
        <w:t>0.</w:t>
      </w:r>
      <w:r>
        <w:tab/>
      </w:r>
      <w:r>
        <w:t>.</w:t>
      </w:r>
      <w:r>
        <w:tab/>
      </w:r>
      <w:r>
        <w:t>.</w:t>
      </w:r>
    </w:p>
    <w:p>
      <w:pPr>
        <w:pStyle w:val="5"/>
        <w:spacing w:line="156" w:lineRule="exact"/>
        <w:ind w:right="1099"/>
        <w:jc w:val="center"/>
      </w:pPr>
      <w:r>
        <w:t>成</w:t>
      </w:r>
    </w:p>
    <w:p>
      <w:pPr>
        <w:pStyle w:val="5"/>
        <w:tabs>
          <w:tab w:val="left" w:pos="410"/>
          <w:tab w:val="left" w:pos="729"/>
        </w:tabs>
        <w:spacing w:line="193" w:lineRule="exact"/>
        <w:ind w:right="1531"/>
        <w:jc w:val="right"/>
      </w:pPr>
      <w:r>
        <w:t>00</w:t>
      </w:r>
      <w:r>
        <w:tab/>
      </w:r>
      <w:r>
        <w:t>0</w:t>
      </w:r>
      <w:r>
        <w:tab/>
      </w:r>
      <w:r>
        <w:t>0</w:t>
      </w:r>
    </w:p>
    <w:p>
      <w:pPr>
        <w:pStyle w:val="5"/>
        <w:tabs>
          <w:tab w:val="left" w:pos="319"/>
        </w:tabs>
        <w:spacing w:before="81"/>
        <w:ind w:right="1531"/>
        <w:jc w:val="right"/>
      </w:pPr>
      <w:r>
        <w:t>0</w:t>
      </w:r>
      <w:r>
        <w:tab/>
      </w:r>
      <w:r>
        <w:t>0</w:t>
      </w:r>
    </w:p>
    <w:p>
      <w:pPr>
        <w:pStyle w:val="5"/>
        <w:spacing w:before="7"/>
      </w:pPr>
    </w:p>
    <w:p>
      <w:pPr>
        <w:pStyle w:val="5"/>
        <w:tabs>
          <w:tab w:val="left" w:pos="319"/>
        </w:tabs>
        <w:ind w:right="1531"/>
        <w:jc w:val="right"/>
      </w:pPr>
      <w:r>
        <w:t>1</w:t>
      </w:r>
      <w:r>
        <w:tab/>
      </w:r>
      <w:r>
        <w:t>1</w:t>
      </w:r>
    </w:p>
    <w:p>
      <w:pPr>
        <w:pStyle w:val="5"/>
        <w:tabs>
          <w:tab w:val="left" w:pos="410"/>
          <w:tab w:val="left" w:pos="729"/>
        </w:tabs>
        <w:spacing w:before="81" w:line="193" w:lineRule="exact"/>
        <w:ind w:right="1531"/>
        <w:jc w:val="right"/>
      </w:pPr>
      <w:r>
        <w:t>10</w:t>
      </w:r>
      <w:r>
        <w:tab/>
      </w:r>
      <w:r>
        <w:t>0</w:t>
      </w:r>
      <w:r>
        <w:tab/>
      </w:r>
      <w:r>
        <w:t>0</w:t>
      </w:r>
    </w:p>
    <w:p>
      <w:pPr>
        <w:pStyle w:val="5"/>
        <w:spacing w:line="156" w:lineRule="exact"/>
        <w:ind w:right="1099"/>
        <w:jc w:val="center"/>
      </w:pPr>
      <w:r>
        <w:t>完</w:t>
      </w:r>
    </w:p>
    <w:p>
      <w:pPr>
        <w:pStyle w:val="5"/>
        <w:tabs>
          <w:tab w:val="left" w:pos="1124"/>
          <w:tab w:val="left" w:pos="1443"/>
        </w:tabs>
        <w:spacing w:line="156" w:lineRule="exact"/>
        <w:ind w:left="714"/>
        <w:jc w:val="center"/>
      </w:pPr>
      <w:r>
        <w:t>0.</w:t>
      </w:r>
      <w:r>
        <w:tab/>
      </w:r>
      <w:r>
        <w:t>.</w:t>
      </w:r>
      <w:r>
        <w:tab/>
      </w:r>
      <w:r>
        <w:t>.</w:t>
      </w:r>
    </w:p>
    <w:p>
      <w:pPr>
        <w:pStyle w:val="5"/>
        <w:spacing w:line="156" w:lineRule="exact"/>
        <w:ind w:right="1099"/>
        <w:jc w:val="center"/>
      </w:pPr>
      <w:r>
        <w:t>成</w:t>
      </w:r>
    </w:p>
    <w:p>
      <w:pPr>
        <w:pStyle w:val="5"/>
        <w:tabs>
          <w:tab w:val="left" w:pos="410"/>
          <w:tab w:val="left" w:pos="729"/>
        </w:tabs>
        <w:spacing w:line="193" w:lineRule="exact"/>
        <w:ind w:right="1531"/>
        <w:jc w:val="right"/>
      </w:pPr>
      <w:r>
        <w:t>00</w:t>
      </w:r>
      <w:r>
        <w:tab/>
      </w:r>
      <w:r>
        <w:t>0</w:t>
      </w:r>
      <w:r>
        <w:tab/>
      </w:r>
      <w:r>
        <w:t>0</w:t>
      </w:r>
    </w:p>
    <w:p>
      <w:pPr>
        <w:pStyle w:val="5"/>
        <w:tabs>
          <w:tab w:val="left" w:pos="319"/>
        </w:tabs>
        <w:spacing w:before="81"/>
        <w:ind w:right="1531"/>
        <w:jc w:val="right"/>
      </w:pPr>
      <w:r>
        <w:t>0</w:t>
      </w:r>
      <w:r>
        <w:tab/>
      </w:r>
      <w:r>
        <w:t>0</w:t>
      </w:r>
    </w:p>
    <w:p>
      <w:pPr>
        <w:pStyle w:val="5"/>
        <w:spacing w:before="7"/>
      </w:pPr>
    </w:p>
    <w:p>
      <w:pPr>
        <w:pStyle w:val="5"/>
        <w:spacing w:line="193" w:lineRule="exact"/>
        <w:ind w:left="805"/>
        <w:jc w:val="center"/>
      </w:pPr>
      <w:r>
        <w:t>1</w:t>
      </w:r>
    </w:p>
    <w:p>
      <w:pPr>
        <w:pStyle w:val="5"/>
        <w:spacing w:line="144" w:lineRule="exact"/>
        <w:ind w:left="1444"/>
        <w:jc w:val="center"/>
      </w:pPr>
      <w:r>
        <w:t>0</w:t>
      </w:r>
    </w:p>
    <w:p>
      <w:pPr>
        <w:spacing w:after="0" w:line="144" w:lineRule="exact"/>
        <w:jc w:val="center"/>
        <w:sectPr>
          <w:type w:val="continuous"/>
          <w:pgSz w:w="11910" w:h="16840"/>
          <w:pgMar w:top="1580" w:right="0" w:bottom="280" w:left="0" w:header="720" w:footer="720" w:gutter="0"/>
          <w:cols w:equalWidth="0" w:num="4">
            <w:col w:w="3077" w:space="40"/>
            <w:col w:w="1055" w:space="39"/>
            <w:col w:w="1225" w:space="1872"/>
            <w:col w:w="4602"/>
          </w:cols>
        </w:sectPr>
      </w:pPr>
    </w:p>
    <w:p>
      <w:pPr>
        <w:tabs>
          <w:tab w:val="left" w:pos="2716"/>
        </w:tabs>
        <w:spacing w:before="0" w:line="206" w:lineRule="exact"/>
        <w:ind w:left="2114" w:right="0" w:firstLine="0"/>
        <w:jc w:val="left"/>
        <w:rPr>
          <w:sz w:val="18"/>
        </w:rPr>
      </w:pPr>
      <w:r>
        <w:rPr>
          <w:b/>
          <w:sz w:val="18"/>
        </w:rPr>
        <w:t>预算</w:t>
      </w:r>
      <w:r>
        <w:rPr>
          <w:b/>
          <w:sz w:val="18"/>
        </w:rPr>
        <w:tab/>
      </w:r>
      <w:r>
        <w:rPr>
          <w:sz w:val="18"/>
        </w:rPr>
        <w:t>预算</w:t>
      </w:r>
    </w:p>
    <w:p>
      <w:pPr>
        <w:tabs>
          <w:tab w:val="left" w:pos="2716"/>
        </w:tabs>
        <w:spacing w:before="81"/>
        <w:ind w:left="2114" w:right="0" w:firstLine="0"/>
        <w:jc w:val="left"/>
        <w:rPr>
          <w:sz w:val="18"/>
        </w:rPr>
      </w:pPr>
      <w:r>
        <w:rPr>
          <w:b/>
          <w:sz w:val="18"/>
        </w:rPr>
        <w:t>执行</w:t>
      </w:r>
      <w:r>
        <w:rPr>
          <w:b/>
          <w:sz w:val="18"/>
        </w:rPr>
        <w:tab/>
      </w:r>
      <w:r>
        <w:rPr>
          <w:sz w:val="18"/>
        </w:rPr>
        <w:t>执行</w:t>
      </w:r>
    </w:p>
    <w:p>
      <w:pPr>
        <w:tabs>
          <w:tab w:val="left" w:pos="2716"/>
        </w:tabs>
        <w:spacing w:before="81"/>
        <w:ind w:left="2205" w:right="0" w:firstLine="0"/>
        <w:jc w:val="left"/>
        <w:rPr>
          <w:sz w:val="18"/>
        </w:rPr>
      </w:pPr>
      <w:r>
        <w:rPr>
          <w:b/>
          <w:sz w:val="18"/>
        </w:rPr>
        <w:t>率</w:t>
      </w:r>
      <w:r>
        <w:rPr>
          <w:b/>
          <w:sz w:val="18"/>
        </w:rPr>
        <w:tab/>
      </w:r>
      <w:r>
        <w:rPr>
          <w:sz w:val="18"/>
        </w:rPr>
        <w:t>率</w:t>
      </w:r>
    </w:p>
    <w:p>
      <w:pPr>
        <w:spacing w:before="0" w:line="169" w:lineRule="exact"/>
        <w:ind w:left="1568" w:right="0" w:firstLine="0"/>
        <w:jc w:val="center"/>
        <w:rPr>
          <w:sz w:val="18"/>
        </w:rPr>
      </w:pPr>
      <w:r>
        <w:br w:type="column"/>
      </w:r>
      <w:r>
        <w:rPr>
          <w:sz w:val="18"/>
        </w:rPr>
        <w:t>0</w:t>
      </w:r>
    </w:p>
    <w:p>
      <w:pPr>
        <w:pStyle w:val="5"/>
        <w:tabs>
          <w:tab w:val="left" w:pos="2207"/>
        </w:tabs>
        <w:spacing w:line="156" w:lineRule="exact"/>
        <w:ind w:left="1477"/>
        <w:jc w:val="center"/>
      </w:pPr>
      <w:r>
        <w:t>0.</w:t>
      </w:r>
      <w:r>
        <w:tab/>
      </w:r>
      <w:r>
        <w:t>.</w:t>
      </w:r>
    </w:p>
    <w:p>
      <w:pPr>
        <w:pStyle w:val="5"/>
        <w:tabs>
          <w:tab w:val="left" w:pos="1568"/>
        </w:tabs>
        <w:spacing w:line="156" w:lineRule="exact"/>
        <w:ind w:left="263"/>
        <w:jc w:val="center"/>
      </w:pPr>
      <w:r>
        <w:t>0</w:t>
      </w:r>
      <w:r>
        <w:tab/>
      </w:r>
      <w:r>
        <w:t>.</w:t>
      </w:r>
    </w:p>
    <w:p>
      <w:pPr>
        <w:pStyle w:val="5"/>
        <w:tabs>
          <w:tab w:val="left" w:pos="2207"/>
        </w:tabs>
        <w:spacing w:line="156" w:lineRule="exact"/>
        <w:ind w:left="1477"/>
        <w:jc w:val="center"/>
      </w:pPr>
      <w:r>
        <w:t>00</w:t>
      </w:r>
      <w:r>
        <w:tab/>
      </w:r>
      <w:r>
        <w:t>0</w:t>
      </w:r>
    </w:p>
    <w:p>
      <w:pPr>
        <w:pStyle w:val="5"/>
        <w:spacing w:line="156" w:lineRule="exact"/>
        <w:ind w:left="1568"/>
        <w:jc w:val="center"/>
      </w:pPr>
      <w:r>
        <w:t>0</w:t>
      </w:r>
    </w:p>
    <w:p>
      <w:pPr>
        <w:pStyle w:val="5"/>
        <w:spacing w:line="156" w:lineRule="exact"/>
        <w:ind w:left="2207"/>
        <w:jc w:val="center"/>
      </w:pPr>
      <w:r>
        <w:t>0</w:t>
      </w:r>
    </w:p>
    <w:p>
      <w:pPr>
        <w:pStyle w:val="5"/>
        <w:spacing w:line="193" w:lineRule="exact"/>
        <w:ind w:left="1568"/>
        <w:jc w:val="center"/>
      </w:pPr>
      <w:r>
        <w:t>0</w:t>
      </w:r>
    </w:p>
    <w:p>
      <w:pPr>
        <w:spacing w:after="0" w:line="193" w:lineRule="exact"/>
        <w:jc w:val="center"/>
        <w:sectPr>
          <w:type w:val="continuous"/>
          <w:pgSz w:w="11910" w:h="16840"/>
          <w:pgMar w:top="1580" w:right="0" w:bottom="280" w:left="0" w:header="720" w:footer="720" w:gutter="0"/>
          <w:cols w:equalWidth="0" w:num="2">
            <w:col w:w="3117" w:space="3427"/>
            <w:col w:w="5366"/>
          </w:cols>
        </w:sectPr>
      </w:pPr>
    </w:p>
    <w:p>
      <w:pPr>
        <w:pStyle w:val="5"/>
        <w:rPr>
          <w:sz w:val="20"/>
        </w:rPr>
      </w:pPr>
    </w:p>
    <w:p>
      <w:pPr>
        <w:pStyle w:val="5"/>
        <w:spacing w:before="5"/>
        <w:rPr>
          <w:sz w:val="16"/>
        </w:rPr>
      </w:pPr>
    </w:p>
    <w:p>
      <w:pPr>
        <w:pStyle w:val="4"/>
        <w:spacing w:before="75" w:line="193" w:lineRule="exact"/>
        <w:ind w:left="2114"/>
      </w:pPr>
      <w:r>
        <w:t>自评</w:t>
      </w:r>
    </w:p>
    <w:p>
      <w:pPr>
        <w:pStyle w:val="5"/>
        <w:spacing w:line="156" w:lineRule="exact"/>
        <w:ind w:left="10195"/>
      </w:pPr>
      <w:r>
        <w:t>90</w:t>
      </w:r>
    </w:p>
    <w:p>
      <w:pPr>
        <w:pStyle w:val="4"/>
        <w:spacing w:line="193" w:lineRule="exact"/>
        <w:ind w:left="2114"/>
      </w:pPr>
      <w:r>
        <w:t>总分</w:t>
      </w:r>
    </w:p>
    <w:p>
      <w:pPr>
        <w:spacing w:before="2" w:line="310" w:lineRule="atLeast"/>
        <w:ind w:left="1658" w:right="10065" w:firstLine="0"/>
        <w:jc w:val="left"/>
        <w:rPr>
          <w:b/>
          <w:sz w:val="18"/>
        </w:rPr>
      </w:pPr>
      <w:r>
        <w:rPr>
          <w:b/>
          <w:sz w:val="18"/>
        </w:rPr>
        <w:t>填报</w:t>
      </w:r>
    </w:p>
    <w:p>
      <w:pPr>
        <w:tabs>
          <w:tab w:val="left" w:pos="4363"/>
          <w:tab w:val="left" w:pos="5527"/>
        </w:tabs>
        <w:spacing w:before="0" w:line="121" w:lineRule="exact"/>
        <w:ind w:left="2090" w:right="0" w:firstLine="0"/>
        <w:jc w:val="left"/>
        <w:rPr>
          <w:sz w:val="18"/>
        </w:rPr>
      </w:pPr>
      <w:r>
        <w:rPr>
          <w:sz w:val="18"/>
        </w:rPr>
        <w:t>李燕博</w:t>
      </w:r>
      <w:r>
        <w:rPr>
          <w:sz w:val="18"/>
        </w:rPr>
        <w:tab/>
      </w:r>
      <w:r>
        <w:rPr>
          <w:b/>
          <w:sz w:val="18"/>
        </w:rPr>
        <w:t>联系电话：</w:t>
      </w:r>
      <w:r>
        <w:rPr>
          <w:b/>
          <w:sz w:val="18"/>
        </w:rPr>
        <w:tab/>
      </w:r>
      <w:r>
        <w:rPr>
          <w:sz w:val="18"/>
        </w:rPr>
        <w:t>7785004</w:t>
      </w:r>
    </w:p>
    <w:p>
      <w:pPr>
        <w:pStyle w:val="4"/>
        <w:spacing w:line="193" w:lineRule="exact"/>
        <w:ind w:left="1658"/>
      </w:pPr>
      <w:r>
        <w:rPr>
          <w:w w:val="99"/>
        </w:rPr>
        <w:t>人</w:t>
      </w:r>
    </w:p>
    <w:p>
      <w:pPr>
        <w:spacing w:before="81"/>
        <w:ind w:left="1658" w:right="0" w:firstLine="0"/>
        <w:jc w:val="left"/>
        <w:rPr>
          <w:b/>
          <w:sz w:val="18"/>
        </w:rPr>
      </w:pPr>
      <w:r>
        <w:rPr>
          <w:b/>
          <w:w w:val="99"/>
          <w:sz w:val="18"/>
        </w:rPr>
        <w:t>：</w:t>
      </w:r>
    </w:p>
    <w:p>
      <w:pPr>
        <w:pStyle w:val="5"/>
        <w:spacing w:before="82"/>
        <w:ind w:left="2090"/>
      </w:pPr>
      <w:r>
        <w:t>说明：1.预算项目自评总分由各单项指标的自评得分合计而成，满分为 100 分。</w:t>
      </w:r>
    </w:p>
    <w:p>
      <w:pPr>
        <w:pStyle w:val="9"/>
        <w:numPr>
          <w:ilvl w:val="0"/>
          <w:numId w:val="7"/>
        </w:numPr>
        <w:tabs>
          <w:tab w:val="left" w:pos="2813"/>
        </w:tabs>
        <w:spacing w:before="81" w:after="0" w:line="324" w:lineRule="auto"/>
        <w:ind w:left="2090" w:right="1533" w:firstLine="540"/>
        <w:jc w:val="left"/>
        <w:rPr>
          <w:sz w:val="18"/>
        </w:rPr>
      </w:pPr>
      <w:r>
        <w:rPr>
          <w:spacing w:val="-1"/>
          <w:sz w:val="18"/>
        </w:rPr>
        <w:t>实际完成值，即填写某项指标截止预算年度末的完成情况；单项指标完成情况，根据下拉菜单选</w:t>
      </w:r>
      <w:r>
        <w:rPr>
          <w:sz w:val="18"/>
        </w:rPr>
        <w:t>择“完成”或“未完成”。</w:t>
      </w:r>
    </w:p>
    <w:p>
      <w:pPr>
        <w:pStyle w:val="9"/>
        <w:numPr>
          <w:ilvl w:val="0"/>
          <w:numId w:val="7"/>
        </w:numPr>
        <w:tabs>
          <w:tab w:val="left" w:pos="2813"/>
        </w:tabs>
        <w:spacing w:before="1" w:after="0" w:line="240" w:lineRule="auto"/>
        <w:ind w:left="2812"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7"/>
        </w:numPr>
        <w:tabs>
          <w:tab w:val="left" w:pos="2813"/>
        </w:tabs>
        <w:spacing w:before="82" w:after="0" w:line="324" w:lineRule="auto"/>
        <w:ind w:left="2090" w:right="1441" w:firstLine="540"/>
        <w:jc w:val="both"/>
        <w:rPr>
          <w:sz w:val="18"/>
        </w:rPr>
      </w:pPr>
      <w:r>
        <w:rPr>
          <w:spacing w:val="-7"/>
          <w:sz w:val="18"/>
        </w:rPr>
        <w:t xml:space="preserve">原则上，一级指标权重统一设置为：产出指标 </w:t>
      </w:r>
      <w:r>
        <w:rPr>
          <w:sz w:val="18"/>
        </w:rPr>
        <w:t>50</w:t>
      </w:r>
      <w:r>
        <w:rPr>
          <w:spacing w:val="-15"/>
          <w:sz w:val="18"/>
        </w:rPr>
        <w:t xml:space="preserve"> 分、效益指标 </w:t>
      </w:r>
      <w:r>
        <w:rPr>
          <w:sz w:val="18"/>
        </w:rPr>
        <w:t>30</w:t>
      </w:r>
      <w:r>
        <w:rPr>
          <w:spacing w:val="-14"/>
          <w:sz w:val="18"/>
        </w:rPr>
        <w:t xml:space="preserve"> 分、满意度指标 </w:t>
      </w:r>
      <w:r>
        <w:rPr>
          <w:sz w:val="18"/>
        </w:rPr>
        <w:t>10</w:t>
      </w:r>
      <w:r>
        <w:rPr>
          <w:spacing w:val="-11"/>
          <w:sz w:val="18"/>
        </w:rPr>
        <w:t xml:space="preserve"> 分、预算执</w:t>
      </w:r>
      <w:r>
        <w:rPr>
          <w:spacing w:val="-23"/>
          <w:sz w:val="18"/>
        </w:rPr>
        <w:t xml:space="preserve">行率 </w:t>
      </w:r>
      <w:r>
        <w:rPr>
          <w:sz w:val="18"/>
        </w:rPr>
        <w:t>10</w:t>
      </w:r>
      <w:r>
        <w:rPr>
          <w:spacing w:val="-8"/>
          <w:sz w:val="18"/>
        </w:rPr>
        <w:t xml:space="preserve"> 分。如某类指标未设定，其分值可合理调至其他指标，预算执行率指标权重占比固定为 </w:t>
      </w:r>
      <w:r>
        <w:rPr>
          <w:sz w:val="18"/>
        </w:rPr>
        <w:t>10%；二、</w:t>
      </w:r>
      <w:r>
        <w:rPr>
          <w:spacing w:val="-11"/>
          <w:sz w:val="18"/>
        </w:rPr>
        <w:t xml:space="preserve">三级指标所占权重，应根据指标重要程度、项目实施阶段等因素综合确定。各项指标权重占比之和为 </w:t>
      </w:r>
      <w:r>
        <w:rPr>
          <w:sz w:val="18"/>
        </w:rPr>
        <w:t>100</w:t>
      </w:r>
      <w:r>
        <w:rPr>
          <w:spacing w:val="-8"/>
          <w:sz w:val="18"/>
        </w:rPr>
        <w:t>%。</w:t>
      </w:r>
    </w:p>
    <w:p>
      <w:pPr>
        <w:pStyle w:val="3"/>
        <w:spacing w:before="104" w:line="340" w:lineRule="auto"/>
        <w:ind w:right="1370"/>
      </w:pPr>
      <w:r>
        <w:rPr>
          <w:spacing w:val="-3"/>
        </w:rPr>
        <w:t>（7）2019</w:t>
      </w:r>
      <w:r>
        <w:rPr>
          <w:spacing w:val="-11"/>
        </w:rPr>
        <w:t xml:space="preserve"> 年体制反还资金项目自评综述：根据年初设定的绩效</w:t>
      </w:r>
      <w:r>
        <w:rPr>
          <w:spacing w:val="3"/>
        </w:rPr>
        <w:t>目标，</w:t>
      </w:r>
      <w:r>
        <w:t>2019</w:t>
      </w:r>
      <w:r>
        <w:rPr>
          <w:spacing w:val="-9"/>
        </w:rPr>
        <w:t xml:space="preserve"> 年体制反还资金项目绩效自评得分为 </w:t>
      </w:r>
      <w:r>
        <w:t>100</w:t>
      </w:r>
      <w:r>
        <w:rPr>
          <w:spacing w:val="-37"/>
        </w:rPr>
        <w:t xml:space="preserve"> 分</w:t>
      </w:r>
      <w:r>
        <w:rPr>
          <w:spacing w:val="7"/>
        </w:rPr>
        <w:t>（</w:t>
      </w:r>
      <w:r>
        <w:rPr>
          <w:spacing w:val="2"/>
        </w:rPr>
        <w:t>绩效自评表附后</w:t>
      </w:r>
      <w:r>
        <w:rPr>
          <w:spacing w:val="-29"/>
        </w:rPr>
        <w:t>）</w:t>
      </w:r>
      <w:r>
        <w:rPr>
          <w:spacing w:val="-16"/>
        </w:rPr>
        <w:t xml:space="preserve">。全年预算数为 </w:t>
      </w:r>
      <w:r>
        <w:t>20</w:t>
      </w:r>
      <w:r>
        <w:rPr>
          <w:spacing w:val="-24"/>
        </w:rPr>
        <w:t xml:space="preserve"> 万元，执行数为 </w:t>
      </w:r>
      <w:r>
        <w:t>20</w:t>
      </w:r>
      <w:r>
        <w:rPr>
          <w:spacing w:val="-20"/>
        </w:rPr>
        <w:t xml:space="preserve"> 万元，完成</w:t>
      </w:r>
      <w:r>
        <w:rPr>
          <w:spacing w:val="-38"/>
        </w:rPr>
        <w:t xml:space="preserve">预算的 </w:t>
      </w:r>
      <w:r>
        <w:t>100</w:t>
      </w:r>
      <w:r>
        <w:rPr>
          <w:spacing w:val="-5"/>
        </w:rPr>
        <w:t>%。项目绩效目标完成情况：一是各项工作稳步推进， 全镇工作效率显著提升；二是群众满意度高，社会反映好。</w:t>
      </w:r>
    </w:p>
    <w:p>
      <w:pPr>
        <w:spacing w:before="0" w:line="454" w:lineRule="exact"/>
        <w:ind w:left="1536" w:right="1445" w:firstLine="0"/>
        <w:jc w:val="center"/>
        <w:rPr>
          <w:sz w:val="40"/>
        </w:rPr>
      </w:pPr>
      <w:r>
        <w:rPr>
          <w:sz w:val="40"/>
        </w:rPr>
        <w:t>2020 年度预算项目绩效自评表</w:t>
      </w:r>
    </w:p>
    <w:p>
      <w:pPr>
        <w:spacing w:after="0" w:line="454" w:lineRule="exact"/>
        <w:jc w:val="center"/>
        <w:rPr>
          <w:sz w:val="40"/>
        </w:rPr>
        <w:sectPr>
          <w:pgSz w:w="11910" w:h="16840"/>
          <w:pgMar w:top="1580" w:right="0" w:bottom="280" w:left="0" w:header="720" w:footer="720" w:gutter="0"/>
          <w:cols w:space="720" w:num="1"/>
        </w:sectPr>
      </w:pPr>
    </w:p>
    <w:p>
      <w:pPr>
        <w:pStyle w:val="4"/>
        <w:spacing w:before="137" w:line="324" w:lineRule="auto"/>
        <w:ind w:left="1624"/>
        <w:jc w:val="center"/>
      </w:pPr>
      <w:r>
        <w:rPr>
          <w:spacing w:val="-17"/>
        </w:rPr>
        <w:t>一、基</w:t>
      </w:r>
      <w:r>
        <w:t>本情况</w:t>
      </w:r>
    </w:p>
    <w:p>
      <w:pPr>
        <w:pStyle w:val="5"/>
        <w:spacing w:before="11"/>
        <w:rPr>
          <w:b/>
          <w:sz w:val="22"/>
        </w:rPr>
      </w:pPr>
      <w:r>
        <w:br w:type="column"/>
      </w:r>
    </w:p>
    <w:p>
      <w:pPr>
        <w:spacing w:before="0" w:line="324" w:lineRule="auto"/>
        <w:ind w:left="291" w:right="0" w:hanging="89"/>
        <w:jc w:val="left"/>
        <w:rPr>
          <w:b/>
          <w:sz w:val="18"/>
        </w:rPr>
      </w:pPr>
      <w:r>
        <w:rPr>
          <w:b/>
          <w:sz w:val="18"/>
        </w:rPr>
        <w:t>项目名称：</w:t>
      </w:r>
    </w:p>
    <w:p>
      <w:pPr>
        <w:pStyle w:val="5"/>
        <w:spacing w:before="11"/>
        <w:rPr>
          <w:b/>
          <w:sz w:val="22"/>
        </w:rPr>
      </w:pPr>
      <w:r>
        <w:br w:type="column"/>
      </w:r>
    </w:p>
    <w:p>
      <w:pPr>
        <w:pStyle w:val="5"/>
        <w:spacing w:line="324" w:lineRule="auto"/>
        <w:ind w:left="200"/>
      </w:pPr>
      <w:r>
        <w:t>2019</w:t>
      </w:r>
      <w:r>
        <w:rPr>
          <w:spacing w:val="-11"/>
        </w:rPr>
        <w:t xml:space="preserve"> 年体制反还资</w:t>
      </w:r>
      <w:r>
        <w:t>金</w:t>
      </w:r>
    </w:p>
    <w:p>
      <w:pPr>
        <w:pStyle w:val="5"/>
        <w:spacing w:before="11"/>
        <w:rPr>
          <w:sz w:val="22"/>
        </w:rPr>
      </w:pPr>
      <w:r>
        <w:br w:type="column"/>
      </w:r>
    </w:p>
    <w:p>
      <w:pPr>
        <w:pStyle w:val="4"/>
        <w:spacing w:line="324" w:lineRule="auto"/>
        <w:ind w:left="259"/>
      </w:pPr>
      <w:r>
        <w:t>是否为专项资金：</w:t>
      </w:r>
    </w:p>
    <w:p>
      <w:pPr>
        <w:pStyle w:val="5"/>
        <w:spacing w:before="11"/>
        <w:rPr>
          <w:b/>
          <w:sz w:val="22"/>
        </w:rPr>
      </w:pPr>
      <w:r>
        <w:br w:type="column"/>
      </w:r>
    </w:p>
    <w:p>
      <w:pPr>
        <w:spacing w:before="0" w:line="193" w:lineRule="exact"/>
        <w:ind w:left="605" w:right="0" w:firstLine="0"/>
        <w:jc w:val="left"/>
        <w:rPr>
          <w:b/>
          <w:sz w:val="18"/>
        </w:rPr>
      </w:pPr>
      <w:r>
        <w:rPr>
          <w:b/>
          <w:spacing w:val="-22"/>
          <w:w w:val="95"/>
          <w:sz w:val="18"/>
        </w:rPr>
        <w:t>实施</w:t>
      </w:r>
      <w:r>
        <w:rPr>
          <w:b/>
          <w:w w:val="95"/>
          <w:sz w:val="18"/>
        </w:rPr>
        <w:t>（</w:t>
      </w:r>
      <w:r>
        <w:rPr>
          <w:b/>
          <w:spacing w:val="-19"/>
          <w:w w:val="95"/>
          <w:sz w:val="18"/>
        </w:rPr>
        <w:t>主</w:t>
      </w:r>
    </w:p>
    <w:p>
      <w:pPr>
        <w:pStyle w:val="5"/>
        <w:spacing w:line="156" w:lineRule="exact"/>
        <w:ind w:left="262"/>
      </w:pPr>
      <w:r>
        <w:t>否</w:t>
      </w:r>
    </w:p>
    <w:p>
      <w:pPr>
        <w:pStyle w:val="4"/>
        <w:spacing w:line="193" w:lineRule="exact"/>
        <w:ind w:left="605"/>
      </w:pPr>
      <w:r>
        <w:rPr>
          <w:w w:val="95"/>
        </w:rPr>
        <w:t>管</w:t>
      </w:r>
      <w:r>
        <w:rPr>
          <w:spacing w:val="-44"/>
          <w:w w:val="95"/>
        </w:rPr>
        <w:t>）</w:t>
      </w:r>
      <w:r>
        <w:rPr>
          <w:spacing w:val="-10"/>
          <w:w w:val="95"/>
        </w:rPr>
        <w:t>单位</w:t>
      </w:r>
    </w:p>
    <w:p>
      <w:pPr>
        <w:pStyle w:val="5"/>
        <w:tabs>
          <w:tab w:val="left" w:pos="1893"/>
        </w:tabs>
        <w:spacing w:before="137" w:line="193" w:lineRule="exact"/>
        <w:ind w:right="2269"/>
        <w:jc w:val="center"/>
      </w:pPr>
      <w:r>
        <w:br w:type="column"/>
      </w:r>
      <w:r>
        <w:t>904002-青龙满族自</w:t>
      </w:r>
      <w:r>
        <w:tab/>
      </w:r>
      <w:r>
        <w:t>金额</w:t>
      </w:r>
    </w:p>
    <w:p>
      <w:pPr>
        <w:pStyle w:val="5"/>
        <w:spacing w:line="156" w:lineRule="exact"/>
        <w:ind w:left="718"/>
        <w:jc w:val="center"/>
      </w:pPr>
      <w:r>
        <w:t>万</w:t>
      </w:r>
    </w:p>
    <w:p>
      <w:pPr>
        <w:pStyle w:val="5"/>
        <w:tabs>
          <w:tab w:val="left" w:pos="1893"/>
        </w:tabs>
        <w:spacing w:line="156" w:lineRule="exact"/>
        <w:ind w:right="2449"/>
        <w:jc w:val="center"/>
      </w:pPr>
      <w:r>
        <w:t>治县隔河头镇人民政</w:t>
      </w:r>
      <w:r>
        <w:tab/>
      </w:r>
      <w:r>
        <w:t>单</w:t>
      </w:r>
    </w:p>
    <w:p>
      <w:pPr>
        <w:pStyle w:val="5"/>
        <w:spacing w:line="156" w:lineRule="exact"/>
        <w:ind w:left="718"/>
        <w:jc w:val="center"/>
      </w:pPr>
      <w:r>
        <w:t>元</w:t>
      </w:r>
    </w:p>
    <w:p>
      <w:pPr>
        <w:pStyle w:val="5"/>
        <w:tabs>
          <w:tab w:val="left" w:pos="1893"/>
        </w:tabs>
        <w:spacing w:line="193" w:lineRule="exact"/>
        <w:ind w:right="2269"/>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4" w:space="40"/>
            <w:col w:w="745" w:space="39"/>
            <w:col w:w="1686" w:space="40"/>
            <w:col w:w="983" w:space="40"/>
            <w:col w:w="1283" w:space="39"/>
            <w:col w:w="4881"/>
          </w:cols>
        </w:sectPr>
      </w:pPr>
    </w:p>
    <w:p>
      <w:pPr>
        <w:pStyle w:val="4"/>
        <w:spacing w:before="2" w:line="324" w:lineRule="auto"/>
        <w:ind w:left="2952" w:hanging="600"/>
      </w:pPr>
      <w:r>
        <w:rPr>
          <w:spacing w:val="-10"/>
        </w:rPr>
        <w:t>预算安排情况</w:t>
      </w:r>
      <w:r>
        <w:t>（</w:t>
      </w:r>
      <w:r>
        <w:rPr>
          <w:spacing w:val="-10"/>
        </w:rPr>
        <w:t>调整</w:t>
      </w:r>
      <w:r>
        <w:t>后）</w:t>
      </w:r>
    </w:p>
    <w:p>
      <w:pPr>
        <w:tabs>
          <w:tab w:val="left" w:pos="3096"/>
        </w:tabs>
        <w:spacing w:before="158"/>
        <w:ind w:left="615" w:right="0" w:firstLine="0"/>
        <w:jc w:val="left"/>
        <w:rPr>
          <w:b/>
          <w:sz w:val="18"/>
        </w:rPr>
      </w:pPr>
      <w:r>
        <w:br w:type="column"/>
      </w:r>
      <w:r>
        <w:rPr>
          <w:b/>
          <w:sz w:val="18"/>
        </w:rPr>
        <w:t>资金到位情况</w:t>
      </w:r>
      <w:r>
        <w:rPr>
          <w:b/>
          <w:sz w:val="18"/>
        </w:rPr>
        <w:tab/>
      </w:r>
      <w:r>
        <w:rPr>
          <w:b/>
          <w:sz w:val="18"/>
        </w:rPr>
        <w:t>资金执行情</w:t>
      </w:r>
      <w:r>
        <w:rPr>
          <w:b/>
          <w:spacing w:val="-19"/>
          <w:sz w:val="18"/>
        </w:rPr>
        <w:t>况</w:t>
      </w:r>
    </w:p>
    <w:p>
      <w:pPr>
        <w:spacing w:before="2" w:line="324" w:lineRule="auto"/>
        <w:ind w:left="1018" w:right="1624"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920" w:space="40"/>
            <w:col w:w="4180" w:space="39"/>
            <w:col w:w="3731"/>
          </w:cols>
        </w:sectPr>
      </w:pPr>
    </w:p>
    <w:p>
      <w:pPr>
        <w:spacing w:before="59"/>
        <w:ind w:left="0" w:right="0" w:firstLine="0"/>
        <w:jc w:val="right"/>
        <w:rPr>
          <w:b/>
          <w:sz w:val="18"/>
        </w:rPr>
      </w:pPr>
      <w:r>
        <w:rPr>
          <w:b/>
          <w:w w:val="95"/>
          <w:sz w:val="18"/>
        </w:rPr>
        <w:t>二、预</w:t>
      </w:r>
    </w:p>
    <w:p>
      <w:pPr>
        <w:spacing w:before="81" w:line="181" w:lineRule="exact"/>
        <w:ind w:left="0" w:right="74" w:firstLine="0"/>
        <w:jc w:val="right"/>
        <w:rPr>
          <w:b/>
          <w:sz w:val="18"/>
        </w:rPr>
      </w:pPr>
      <w:r>
        <w:rPr>
          <w:b/>
          <w:w w:val="95"/>
          <w:sz w:val="18"/>
        </w:rPr>
        <w:t>算执</w:t>
      </w:r>
    </w:p>
    <w:p>
      <w:pPr>
        <w:tabs>
          <w:tab w:val="left" w:pos="1294"/>
          <w:tab w:val="left" w:pos="1959"/>
          <w:tab w:val="left" w:pos="3471"/>
          <w:tab w:val="left" w:pos="4138"/>
          <w:tab w:val="left" w:pos="6257"/>
        </w:tabs>
        <w:spacing w:before="107"/>
        <w:ind w:left="175" w:right="0" w:firstLine="0"/>
        <w:jc w:val="left"/>
        <w:rPr>
          <w:sz w:val="18"/>
        </w:rPr>
      </w:pPr>
      <w:r>
        <w:br w:type="column"/>
      </w:r>
      <w:r>
        <w:rPr>
          <w:b/>
          <w:sz w:val="18"/>
        </w:rPr>
        <w:t>预算数</w:t>
      </w:r>
      <w:r>
        <w:rPr>
          <w:b/>
          <w:sz w:val="18"/>
        </w:rPr>
        <w:tab/>
      </w:r>
      <w:r>
        <w:rPr>
          <w:sz w:val="18"/>
        </w:rPr>
        <w:t>20.00</w:t>
      </w:r>
      <w:r>
        <w:rPr>
          <w:sz w:val="18"/>
        </w:rPr>
        <w:tab/>
      </w:r>
      <w:r>
        <w:rPr>
          <w:b/>
          <w:sz w:val="18"/>
        </w:rPr>
        <w:t>到位数</w:t>
      </w:r>
      <w:r>
        <w:rPr>
          <w:b/>
          <w:sz w:val="18"/>
        </w:rPr>
        <w:tab/>
      </w:r>
      <w:r>
        <w:rPr>
          <w:sz w:val="18"/>
        </w:rPr>
        <w:t>20.00</w:t>
      </w:r>
      <w:r>
        <w:rPr>
          <w:sz w:val="18"/>
        </w:rPr>
        <w:tab/>
      </w:r>
      <w:r>
        <w:rPr>
          <w:b/>
          <w:sz w:val="18"/>
        </w:rPr>
        <w:t>执行数</w:t>
      </w:r>
      <w:r>
        <w:rPr>
          <w:b/>
          <w:sz w:val="18"/>
        </w:rPr>
        <w:tab/>
      </w:r>
      <w:r>
        <w:rPr>
          <w:sz w:val="18"/>
        </w:rPr>
        <w:t>20.00</w:t>
      </w:r>
    </w:p>
    <w:p>
      <w:pPr>
        <w:spacing w:after="0"/>
        <w:jc w:val="left"/>
        <w:rPr>
          <w:sz w:val="18"/>
        </w:rPr>
        <w:sectPr>
          <w:type w:val="continuous"/>
          <w:pgSz w:w="11910" w:h="16840"/>
          <w:pgMar w:top="1580" w:right="0" w:bottom="280" w:left="0" w:header="720" w:footer="720" w:gutter="0"/>
          <w:cols w:equalWidth="0" w:num="2">
            <w:col w:w="2134" w:space="40"/>
            <w:col w:w="9736"/>
          </w:cols>
        </w:sectPr>
      </w:pPr>
    </w:p>
    <w:p>
      <w:pPr>
        <w:pStyle w:val="4"/>
        <w:spacing w:line="169" w:lineRule="exact"/>
        <w:ind w:left="2349"/>
      </w:pPr>
      <w:r>
        <w:t>其中：</w:t>
      </w:r>
    </w:p>
    <w:p>
      <w:pPr>
        <w:spacing w:before="0" w:line="156" w:lineRule="exact"/>
        <w:ind w:left="1696" w:right="0" w:firstLine="0"/>
        <w:jc w:val="left"/>
        <w:rPr>
          <w:b/>
          <w:sz w:val="18"/>
        </w:rPr>
      </w:pPr>
      <w:r>
        <w:rPr>
          <w:b/>
          <w:sz w:val="18"/>
        </w:rPr>
        <w:t>行情</w:t>
      </w:r>
    </w:p>
    <w:p>
      <w:pPr>
        <w:spacing w:before="0" w:line="156" w:lineRule="exact"/>
        <w:ind w:left="2349" w:right="0" w:firstLine="0"/>
        <w:jc w:val="left"/>
        <w:rPr>
          <w:b/>
          <w:sz w:val="18"/>
        </w:rPr>
      </w:pPr>
      <w:r>
        <w:rPr>
          <w:b/>
          <w:sz w:val="18"/>
        </w:rPr>
        <w:t>财政资</w:t>
      </w:r>
    </w:p>
    <w:p>
      <w:pPr>
        <w:spacing w:before="0" w:line="156" w:lineRule="exact"/>
        <w:ind w:left="1788" w:right="0" w:firstLine="0"/>
        <w:jc w:val="left"/>
        <w:rPr>
          <w:b/>
          <w:sz w:val="18"/>
        </w:rPr>
      </w:pPr>
      <w:r>
        <w:rPr>
          <w:b/>
          <w:w w:val="99"/>
          <w:sz w:val="18"/>
        </w:rPr>
        <w:t>况</w:t>
      </w:r>
    </w:p>
    <w:p>
      <w:pPr>
        <w:spacing w:before="0" w:line="193" w:lineRule="exact"/>
        <w:ind w:left="2349" w:right="0" w:firstLine="0"/>
        <w:jc w:val="left"/>
        <w:rPr>
          <w:b/>
          <w:sz w:val="18"/>
        </w:rPr>
      </w:pPr>
      <w:r>
        <w:rPr>
          <w:b/>
          <w:w w:val="99"/>
          <w:sz w:val="18"/>
        </w:rPr>
        <w:t>金</w:t>
      </w:r>
    </w:p>
    <w:p>
      <w:pPr>
        <w:pStyle w:val="5"/>
        <w:spacing w:before="5"/>
        <w:rPr>
          <w:b/>
          <w:sz w:val="22"/>
        </w:rPr>
      </w:pPr>
      <w:r>
        <w:br w:type="column"/>
      </w:r>
    </w:p>
    <w:p>
      <w:pPr>
        <w:pStyle w:val="5"/>
        <w:ind w:left="536"/>
      </w:pPr>
      <w:r>
        <w:t>20.00</w:t>
      </w:r>
    </w:p>
    <w:p>
      <w:pPr>
        <w:spacing w:before="0" w:line="206" w:lineRule="exact"/>
        <w:ind w:left="174" w:right="0" w:firstLine="0"/>
        <w:jc w:val="left"/>
        <w:rPr>
          <w:b/>
          <w:sz w:val="18"/>
        </w:rPr>
      </w:pPr>
      <w:r>
        <w:br w:type="column"/>
      </w:r>
      <w:r>
        <w:rPr>
          <w:b/>
          <w:sz w:val="18"/>
        </w:rPr>
        <w:t>其中：</w:t>
      </w:r>
    </w:p>
    <w:p>
      <w:pPr>
        <w:pStyle w:val="4"/>
        <w:spacing w:before="81" w:line="324" w:lineRule="auto"/>
        <w:ind w:left="174"/>
      </w:pPr>
      <w:r>
        <w:t>财政资金</w:t>
      </w:r>
    </w:p>
    <w:p>
      <w:pPr>
        <w:pStyle w:val="5"/>
        <w:spacing w:before="5"/>
        <w:rPr>
          <w:b/>
          <w:sz w:val="22"/>
        </w:rPr>
      </w:pPr>
      <w:r>
        <w:br w:type="column"/>
      </w:r>
    </w:p>
    <w:p>
      <w:pPr>
        <w:pStyle w:val="5"/>
        <w:jc w:val="right"/>
      </w:pPr>
      <w:r>
        <w:t>20.00</w:t>
      </w:r>
    </w:p>
    <w:p>
      <w:pPr>
        <w:pStyle w:val="4"/>
        <w:spacing w:before="131" w:line="324" w:lineRule="auto"/>
        <w:ind w:left="177"/>
      </w:pPr>
      <w:r>
        <w:rPr>
          <w:b w:val="0"/>
        </w:rPr>
        <w:br w:type="column"/>
      </w:r>
      <w:r>
        <w:rPr>
          <w:spacing w:val="-16"/>
        </w:rPr>
        <w:t>其中：财</w:t>
      </w:r>
      <w:r>
        <w:t>政资金</w:t>
      </w:r>
    </w:p>
    <w:p>
      <w:pPr>
        <w:pStyle w:val="5"/>
        <w:spacing w:before="5"/>
        <w:rPr>
          <w:b/>
          <w:sz w:val="22"/>
        </w:rPr>
      </w:pPr>
      <w:r>
        <w:br w:type="column"/>
      </w:r>
    </w:p>
    <w:p>
      <w:pPr>
        <w:pStyle w:val="5"/>
        <w:jc w:val="right"/>
      </w:pPr>
      <w:r>
        <w:t>20.00</w:t>
      </w:r>
    </w:p>
    <w:p>
      <w:pPr>
        <w:pStyle w:val="5"/>
        <w:spacing w:before="5"/>
        <w:rPr>
          <w:sz w:val="22"/>
        </w:rPr>
      </w:pPr>
      <w:r>
        <w:br w:type="column"/>
      </w:r>
    </w:p>
    <w:p>
      <w:pPr>
        <w:pStyle w:val="5"/>
        <w:ind w:left="914"/>
      </w:pPr>
      <w:r>
        <w:t>100.00</w:t>
      </w:r>
    </w:p>
    <w:p>
      <w:pPr>
        <w:spacing w:after="0"/>
        <w:sectPr>
          <w:type w:val="continuous"/>
          <w:pgSz w:w="11910" w:h="16840"/>
          <w:pgMar w:top="1580" w:right="0" w:bottom="280" w:left="0" w:header="720" w:footer="720" w:gutter="0"/>
          <w:cols w:equalWidth="0" w:num="7">
            <w:col w:w="2892" w:space="40"/>
            <w:col w:w="986" w:space="39"/>
            <w:col w:w="718" w:space="40"/>
            <w:col w:w="1380" w:space="40"/>
            <w:col w:w="855" w:space="39"/>
            <w:col w:w="1853" w:space="39"/>
            <w:col w:w="2989"/>
          </w:cols>
        </w:sectPr>
      </w:pPr>
    </w:p>
    <w:p>
      <w:pPr>
        <w:tabs>
          <w:tab w:val="left" w:pos="3556"/>
          <w:tab w:val="left" w:pos="4132"/>
          <w:tab w:val="left" w:pos="5735"/>
          <w:tab w:val="left" w:pos="6311"/>
          <w:tab w:val="left" w:pos="8522"/>
        </w:tabs>
        <w:spacing w:before="107"/>
        <w:ind w:left="2349"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spacing w:before="2"/>
        <w:rPr>
          <w:sz w:val="20"/>
        </w:rPr>
      </w:pPr>
    </w:p>
    <w:p>
      <w:pPr>
        <w:spacing w:after="0"/>
        <w:rPr>
          <w:sz w:val="20"/>
        </w:rPr>
        <w:sectPr>
          <w:type w:val="continuous"/>
          <w:pgSz w:w="11910" w:h="16840"/>
          <w:pgMar w:top="1580" w:right="0" w:bottom="280" w:left="0" w:header="720" w:footer="720" w:gutter="0"/>
          <w:cols w:space="720" w:num="1"/>
        </w:sectPr>
      </w:pPr>
    </w:p>
    <w:p>
      <w:pPr>
        <w:pStyle w:val="4"/>
        <w:spacing w:before="5" w:line="312" w:lineRule="exact"/>
        <w:ind w:left="1696" w:hanging="72"/>
      </w:pPr>
      <w:r>
        <w:rPr>
          <w:spacing w:val="-17"/>
        </w:rPr>
        <w:t>三、目</w:t>
      </w:r>
      <w:r>
        <w:t>标完</w:t>
      </w:r>
    </w:p>
    <w:p>
      <w:pPr>
        <w:tabs>
          <w:tab w:val="left" w:pos="4517"/>
          <w:tab w:val="left" w:pos="6977"/>
        </w:tabs>
        <w:spacing w:before="75"/>
        <w:ind w:left="1143"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spacing w:after="0"/>
        <w:jc w:val="left"/>
        <w:rPr>
          <w:sz w:val="18"/>
        </w:rPr>
        <w:sectPr>
          <w:type w:val="continuous"/>
          <w:pgSz w:w="11910" w:h="16840"/>
          <w:pgMar w:top="1580" w:right="0" w:bottom="280" w:left="0" w:header="720" w:footer="720" w:gutter="0"/>
          <w:cols w:equalWidth="0" w:num="2">
            <w:col w:w="2134" w:space="40"/>
            <w:col w:w="9736"/>
          </w:cols>
        </w:sectPr>
      </w:pPr>
    </w:p>
    <w:p>
      <w:pPr>
        <w:pStyle w:val="5"/>
        <w:spacing w:line="102" w:lineRule="exact"/>
        <w:ind w:left="2359" w:right="10"/>
        <w:jc w:val="center"/>
      </w:pPr>
      <w:r>
        <w:rPr>
          <w:spacing w:val="-6"/>
        </w:rPr>
        <w:t>各项工作稳步推进，全镇工作效率显著</w:t>
      </w:r>
    </w:p>
    <w:p>
      <w:pPr>
        <w:pStyle w:val="4"/>
        <w:spacing w:line="156" w:lineRule="exact"/>
        <w:ind w:left="846" w:right="2456"/>
        <w:jc w:val="center"/>
      </w:pPr>
      <w:r>
        <w:t>成情</w:t>
      </w:r>
    </w:p>
    <w:p>
      <w:pPr>
        <w:pStyle w:val="5"/>
        <w:spacing w:line="156" w:lineRule="exact"/>
        <w:ind w:left="1677" w:right="1802"/>
        <w:jc w:val="center"/>
      </w:pPr>
      <w:r>
        <w:t>提升。</w:t>
      </w:r>
    </w:p>
    <w:p>
      <w:pPr>
        <w:pStyle w:val="4"/>
        <w:spacing w:line="138" w:lineRule="exact"/>
        <w:ind w:right="1608"/>
        <w:jc w:val="center"/>
      </w:pPr>
      <w:r>
        <w:rPr>
          <w:w w:val="99"/>
        </w:rPr>
        <w:t>况</w:t>
      </w:r>
    </w:p>
    <w:p>
      <w:pPr>
        <w:pStyle w:val="5"/>
        <w:spacing w:line="133" w:lineRule="exact"/>
        <w:ind w:left="175"/>
      </w:pPr>
      <w:r>
        <w:br w:type="column"/>
      </w:r>
      <w:r>
        <w:t>各项工作稳步推进，全镇工作</w:t>
      </w:r>
    </w:p>
    <w:p>
      <w:pPr>
        <w:pStyle w:val="5"/>
        <w:tabs>
          <w:tab w:val="left" w:pos="4428"/>
        </w:tabs>
        <w:spacing w:before="81"/>
        <w:ind w:left="175"/>
      </w:pPr>
      <w:r>
        <w:t>效率显著提升。</w:t>
      </w:r>
      <w:r>
        <w:tab/>
      </w:r>
      <w:r>
        <w:t>100.00</w:t>
      </w:r>
    </w:p>
    <w:p>
      <w:pPr>
        <w:spacing w:after="0"/>
        <w:sectPr>
          <w:type w:val="continuous"/>
          <w:pgSz w:w="11910" w:h="16840"/>
          <w:pgMar w:top="1580" w:right="0" w:bottom="280" w:left="0" w:header="720" w:footer="720" w:gutter="0"/>
          <w:cols w:equalWidth="0" w:num="2">
            <w:col w:w="5367" w:space="40"/>
            <w:col w:w="6503"/>
          </w:cols>
        </w:sectPr>
      </w:pPr>
    </w:p>
    <w:p>
      <w:pPr>
        <w:pStyle w:val="5"/>
        <w:tabs>
          <w:tab w:val="left" w:pos="5582"/>
        </w:tabs>
        <w:spacing w:line="205" w:lineRule="exact"/>
        <w:ind w:left="2349"/>
      </w:pPr>
      <w:r>
        <w:t>群众满意度高，社会反映好。</w:t>
      </w:r>
      <w:r>
        <w:tab/>
      </w:r>
      <w:r>
        <w:t>群众满意度高，社会反映好。</w:t>
      </w:r>
    </w:p>
    <w:p>
      <w:pPr>
        <w:spacing w:after="0" w:line="205" w:lineRule="exact"/>
        <w:sectPr>
          <w:type w:val="continuous"/>
          <w:pgSz w:w="11910" w:h="16840"/>
          <w:pgMar w:top="1580" w:right="0" w:bottom="280" w:left="0" w:header="720" w:footer="720" w:gutter="0"/>
          <w:cols w:space="720" w:num="1"/>
        </w:sectPr>
      </w:pPr>
    </w:p>
    <w:p>
      <w:pPr>
        <w:pStyle w:val="5"/>
        <w:rPr>
          <w:sz w:val="20"/>
        </w:rPr>
      </w:pPr>
    </w:p>
    <w:p>
      <w:pPr>
        <w:pStyle w:val="5"/>
        <w:spacing w:before="6"/>
        <w:rPr>
          <w:sz w:val="23"/>
        </w:rPr>
      </w:pPr>
    </w:p>
    <w:p>
      <w:pPr>
        <w:pStyle w:val="4"/>
        <w:tabs>
          <w:tab w:val="left" w:pos="9376"/>
        </w:tabs>
        <w:spacing w:before="75"/>
        <w:ind w:left="5836"/>
      </w:pPr>
      <w:r>
        <w:t>预期指标值</w:t>
      </w:r>
      <w:r>
        <w:tab/>
      </w:r>
      <w:r>
        <w:t>自评得分</w:t>
      </w:r>
    </w:p>
    <w:p>
      <w:pPr>
        <w:spacing w:after="0"/>
        <w:sectPr>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3"/>
        <w:rPr>
          <w:b/>
          <w:sz w:val="13"/>
        </w:rPr>
      </w:pPr>
    </w:p>
    <w:p>
      <w:pPr>
        <w:spacing w:before="0" w:line="324" w:lineRule="auto"/>
        <w:ind w:left="2556" w:right="0" w:hanging="180"/>
        <w:jc w:val="left"/>
        <w:rPr>
          <w:b/>
          <w:sz w:val="18"/>
        </w:rPr>
      </w:pPr>
      <w:r>
        <w:rPr>
          <w:b/>
          <w:spacing w:val="-7"/>
          <w:sz w:val="18"/>
        </w:rPr>
        <w:t>一级指</w:t>
      </w:r>
      <w:r>
        <w:rPr>
          <w:b/>
          <w:sz w:val="18"/>
        </w:rPr>
        <w:t>标</w:t>
      </w:r>
    </w:p>
    <w:p>
      <w:pPr>
        <w:pStyle w:val="5"/>
        <w:rPr>
          <w:b/>
        </w:rPr>
      </w:pPr>
    </w:p>
    <w:p>
      <w:pPr>
        <w:pStyle w:val="5"/>
        <w:rPr>
          <w:b/>
        </w:rPr>
      </w:pPr>
    </w:p>
    <w:p>
      <w:pPr>
        <w:pStyle w:val="5"/>
        <w:rPr>
          <w:b/>
        </w:rPr>
      </w:pPr>
    </w:p>
    <w:p>
      <w:pPr>
        <w:pStyle w:val="5"/>
        <w:rPr>
          <w:b/>
        </w:rPr>
      </w:pPr>
    </w:p>
    <w:p>
      <w:pPr>
        <w:pStyle w:val="5"/>
        <w:spacing w:before="6"/>
        <w:rPr>
          <w:b/>
          <w:sz w:val="20"/>
        </w:rPr>
      </w:pPr>
    </w:p>
    <w:p>
      <w:pPr>
        <w:spacing w:before="0" w:line="324" w:lineRule="auto"/>
        <w:ind w:left="2556" w:right="0" w:hanging="180"/>
        <w:jc w:val="left"/>
        <w:rPr>
          <w:b/>
          <w:sz w:val="18"/>
        </w:rPr>
      </w:pPr>
      <w:r>
        <w:rPr>
          <w:b/>
          <w:spacing w:val="-7"/>
          <w:sz w:val="18"/>
        </w:rPr>
        <w:t>产出指</w:t>
      </w:r>
      <w:r>
        <w:rPr>
          <w:b/>
          <w:sz w:val="18"/>
        </w:rPr>
        <w:t>标</w:t>
      </w:r>
    </w:p>
    <w:p>
      <w:pPr>
        <w:pStyle w:val="5"/>
        <w:rPr>
          <w:b/>
        </w:rPr>
      </w:pPr>
      <w:r>
        <w:br w:type="column"/>
      </w:r>
    </w:p>
    <w:p>
      <w:pPr>
        <w:pStyle w:val="5"/>
        <w:rPr>
          <w:b/>
        </w:rPr>
      </w:pPr>
    </w:p>
    <w:p>
      <w:pPr>
        <w:pStyle w:val="5"/>
        <w:rPr>
          <w:b/>
        </w:rPr>
      </w:pPr>
    </w:p>
    <w:p>
      <w:pPr>
        <w:pStyle w:val="5"/>
        <w:spacing w:before="5"/>
        <w:rPr>
          <w:b/>
          <w:sz w:val="25"/>
        </w:rPr>
      </w:pPr>
    </w:p>
    <w:p>
      <w:pPr>
        <w:spacing w:before="1"/>
        <w:ind w:left="219" w:right="0" w:firstLine="0"/>
        <w:jc w:val="left"/>
        <w:rPr>
          <w:b/>
          <w:sz w:val="18"/>
        </w:rPr>
      </w:pPr>
      <w:r>
        <w:rPr>
          <w:b/>
          <w:sz w:val="18"/>
        </w:rPr>
        <w:t>二级指标</w:t>
      </w:r>
    </w:p>
    <w:p>
      <w:pPr>
        <w:pStyle w:val="5"/>
        <w:rPr>
          <w:b/>
        </w:rPr>
      </w:pPr>
      <w:r>
        <w:br w:type="column"/>
      </w:r>
    </w:p>
    <w:p>
      <w:pPr>
        <w:pStyle w:val="5"/>
        <w:rPr>
          <w:b/>
        </w:rPr>
      </w:pPr>
    </w:p>
    <w:p>
      <w:pPr>
        <w:pStyle w:val="5"/>
        <w:rPr>
          <w:b/>
        </w:rPr>
      </w:pPr>
    </w:p>
    <w:p>
      <w:pPr>
        <w:pStyle w:val="5"/>
        <w:spacing w:before="3"/>
        <w:rPr>
          <w:b/>
          <w:sz w:val="13"/>
        </w:rPr>
      </w:pPr>
    </w:p>
    <w:p>
      <w:pPr>
        <w:spacing w:before="0" w:line="324" w:lineRule="auto"/>
        <w:ind w:left="399" w:right="0" w:hanging="180"/>
        <w:jc w:val="left"/>
        <w:rPr>
          <w:b/>
          <w:sz w:val="18"/>
        </w:rPr>
      </w:pPr>
      <w:r>
        <w:rPr>
          <w:b/>
          <w:sz w:val="18"/>
        </w:rPr>
        <w:t>三级指标</w:t>
      </w:r>
    </w:p>
    <w:p>
      <w:pPr>
        <w:pStyle w:val="5"/>
        <w:rPr>
          <w:b/>
        </w:rPr>
      </w:pPr>
      <w:r>
        <w:br w:type="column"/>
      </w:r>
    </w:p>
    <w:p>
      <w:pPr>
        <w:pStyle w:val="5"/>
        <w:rPr>
          <w:b/>
        </w:rPr>
      </w:pPr>
    </w:p>
    <w:p>
      <w:pPr>
        <w:pStyle w:val="5"/>
        <w:rPr>
          <w:b/>
        </w:rPr>
      </w:pPr>
    </w:p>
    <w:p>
      <w:pPr>
        <w:pStyle w:val="5"/>
        <w:spacing w:before="3"/>
        <w:rPr>
          <w:b/>
          <w:sz w:val="13"/>
        </w:rPr>
      </w:pPr>
    </w:p>
    <w:p>
      <w:pPr>
        <w:spacing w:before="0"/>
        <w:ind w:left="233" w:right="0" w:firstLine="0"/>
        <w:jc w:val="left"/>
        <w:rPr>
          <w:b/>
          <w:sz w:val="18"/>
        </w:rPr>
      </w:pPr>
      <w:r>
        <w:rPr>
          <w:b/>
          <w:sz w:val="18"/>
        </w:rPr>
        <w:t>指标</w:t>
      </w:r>
    </w:p>
    <w:p>
      <w:pPr>
        <w:tabs>
          <w:tab w:val="left" w:pos="840"/>
        </w:tabs>
        <w:spacing w:before="22" w:line="256" w:lineRule="auto"/>
        <w:ind w:left="840" w:right="0" w:hanging="608"/>
        <w:jc w:val="left"/>
        <w:rPr>
          <w:b/>
          <w:sz w:val="18"/>
        </w:rPr>
      </w:pPr>
      <w:r>
        <w:rPr>
          <w:b/>
          <w:sz w:val="18"/>
        </w:rPr>
        <w:t>分值</w:t>
      </w:r>
      <w:r>
        <w:rPr>
          <w:b/>
          <w:sz w:val="18"/>
        </w:rPr>
        <w:tab/>
      </w:r>
      <w:r>
        <w:rPr>
          <w:b/>
          <w:w w:val="95"/>
          <w:position w:val="6"/>
          <w:sz w:val="18"/>
        </w:rPr>
        <w:t>符</w:t>
      </w:r>
      <w:r>
        <w:rPr>
          <w:b/>
          <w:w w:val="95"/>
          <w:sz w:val="18"/>
        </w:rPr>
        <w:t>号</w:t>
      </w:r>
    </w:p>
    <w:p>
      <w:pPr>
        <w:pStyle w:val="5"/>
        <w:rPr>
          <w:b/>
        </w:rPr>
      </w:pPr>
      <w:r>
        <w:br w:type="column"/>
      </w:r>
    </w:p>
    <w:p>
      <w:pPr>
        <w:pStyle w:val="5"/>
        <w:rPr>
          <w:b/>
        </w:rPr>
      </w:pPr>
    </w:p>
    <w:p>
      <w:pPr>
        <w:pStyle w:val="5"/>
        <w:rPr>
          <w:b/>
        </w:rPr>
      </w:pPr>
    </w:p>
    <w:p>
      <w:pPr>
        <w:pStyle w:val="5"/>
        <w:rPr>
          <w:b/>
        </w:rPr>
      </w:pPr>
    </w:p>
    <w:p>
      <w:pPr>
        <w:pStyle w:val="5"/>
        <w:spacing w:before="7"/>
        <w:rPr>
          <w:b/>
          <w:sz w:val="14"/>
        </w:rPr>
      </w:pPr>
    </w:p>
    <w:p>
      <w:pPr>
        <w:spacing w:before="0" w:line="193" w:lineRule="exact"/>
        <w:ind w:left="509" w:right="0" w:firstLine="0"/>
        <w:jc w:val="left"/>
        <w:rPr>
          <w:b/>
          <w:sz w:val="18"/>
        </w:rPr>
      </w:pPr>
      <w:r>
        <w:rPr>
          <w:b/>
          <w:spacing w:val="-22"/>
          <w:w w:val="95"/>
          <w:sz w:val="18"/>
        </w:rPr>
        <w:t>单位</w:t>
      </w:r>
      <w:r>
        <w:rPr>
          <w:b/>
          <w:w w:val="95"/>
          <w:sz w:val="18"/>
        </w:rPr>
        <w:t>（文</w:t>
      </w:r>
    </w:p>
    <w:p>
      <w:pPr>
        <w:spacing w:before="0" w:line="156" w:lineRule="exact"/>
        <w:ind w:left="166" w:right="0" w:firstLine="0"/>
        <w:jc w:val="left"/>
        <w:rPr>
          <w:b/>
          <w:sz w:val="18"/>
        </w:rPr>
      </w:pPr>
      <w:r>
        <w:rPr>
          <w:b/>
          <w:w w:val="99"/>
          <w:sz w:val="18"/>
        </w:rPr>
        <w:t>值</w:t>
      </w:r>
    </w:p>
    <w:p>
      <w:pPr>
        <w:spacing w:before="0" w:line="193" w:lineRule="exact"/>
        <w:ind w:left="509" w:right="0" w:firstLine="0"/>
        <w:jc w:val="left"/>
        <w:rPr>
          <w:b/>
          <w:sz w:val="18"/>
        </w:rPr>
      </w:pPr>
      <w:r>
        <w:rPr>
          <w:b/>
          <w:w w:val="95"/>
          <w:sz w:val="18"/>
        </w:rPr>
        <w:t>字描述</w:t>
      </w:r>
      <w:r>
        <w:rPr>
          <w:b/>
          <w:spacing w:val="-19"/>
          <w:w w:val="95"/>
          <w:sz w:val="18"/>
        </w:rPr>
        <w:t>）</w:t>
      </w:r>
    </w:p>
    <w:p>
      <w:pPr>
        <w:pStyle w:val="5"/>
        <w:rPr>
          <w:b/>
        </w:rPr>
      </w:pPr>
      <w:r>
        <w:br w:type="column"/>
      </w:r>
    </w:p>
    <w:p>
      <w:pPr>
        <w:pStyle w:val="5"/>
        <w:rPr>
          <w:b/>
        </w:rPr>
      </w:pPr>
    </w:p>
    <w:p>
      <w:pPr>
        <w:pStyle w:val="5"/>
        <w:spacing w:before="1"/>
        <w:rPr>
          <w:b/>
          <w:sz w:val="19"/>
        </w:rPr>
      </w:pPr>
    </w:p>
    <w:p>
      <w:pPr>
        <w:spacing w:before="0" w:line="324" w:lineRule="auto"/>
        <w:ind w:left="151" w:right="0" w:firstLine="0"/>
        <w:jc w:val="center"/>
        <w:rPr>
          <w:b/>
          <w:sz w:val="18"/>
        </w:rPr>
      </w:pPr>
      <w:r>
        <w:rPr>
          <w:b/>
          <w:sz w:val="18"/>
        </w:rPr>
        <w:t>单项指标实际完成值</w:t>
      </w:r>
    </w:p>
    <w:p>
      <w:pPr>
        <w:pStyle w:val="5"/>
        <w:rPr>
          <w:b/>
        </w:rPr>
      </w:pPr>
      <w:r>
        <w:br w:type="column"/>
      </w:r>
    </w:p>
    <w:p>
      <w:pPr>
        <w:pStyle w:val="5"/>
        <w:rPr>
          <w:b/>
        </w:rPr>
      </w:pPr>
    </w:p>
    <w:p>
      <w:pPr>
        <w:pStyle w:val="5"/>
        <w:spacing w:before="1"/>
        <w:rPr>
          <w:b/>
          <w:sz w:val="19"/>
        </w:rPr>
      </w:pPr>
    </w:p>
    <w:p>
      <w:pPr>
        <w:spacing w:before="0" w:line="324" w:lineRule="auto"/>
        <w:ind w:left="274" w:right="0" w:firstLine="0"/>
        <w:jc w:val="both"/>
        <w:rPr>
          <w:b/>
          <w:sz w:val="18"/>
        </w:rPr>
      </w:pPr>
      <w:r>
        <w:rPr>
          <w:b/>
          <w:sz w:val="18"/>
        </w:rPr>
        <w:t>单项指标完成情况</w:t>
      </w:r>
    </w:p>
    <w:p>
      <w:pPr>
        <w:pStyle w:val="5"/>
        <w:spacing w:before="6"/>
        <w:rPr>
          <w:b/>
          <w:sz w:val="13"/>
        </w:rPr>
      </w:pPr>
      <w:r>
        <w:br w:type="column"/>
      </w:r>
    </w:p>
    <w:p>
      <w:pPr>
        <w:spacing w:before="0"/>
        <w:ind w:left="0" w:right="1545" w:firstLine="0"/>
        <w:jc w:val="right"/>
        <w:rPr>
          <w:b/>
          <w:sz w:val="18"/>
        </w:rPr>
      </w:pPr>
      <w:r>
        <w:rPr>
          <w:b/>
          <w:w w:val="99"/>
          <w:sz w:val="18"/>
        </w:rPr>
        <w:t>单</w:t>
      </w:r>
    </w:p>
    <w:p>
      <w:pPr>
        <w:tabs>
          <w:tab w:val="left" w:pos="427"/>
        </w:tabs>
        <w:spacing w:before="82"/>
        <w:ind w:left="0" w:right="1545" w:firstLine="0"/>
        <w:jc w:val="right"/>
        <w:rPr>
          <w:b/>
          <w:sz w:val="18"/>
        </w:rPr>
      </w:pPr>
      <w:r>
        <w:rPr>
          <w:b/>
          <w:sz w:val="18"/>
        </w:rPr>
        <w:t>权</w:t>
      </w:r>
      <w:r>
        <w:rPr>
          <w:b/>
          <w:sz w:val="18"/>
        </w:rPr>
        <w:tab/>
      </w:r>
      <w:r>
        <w:rPr>
          <w:b/>
          <w:spacing w:val="-1"/>
          <w:sz w:val="18"/>
        </w:rPr>
        <w:t>项</w:t>
      </w:r>
    </w:p>
    <w:p>
      <w:pPr>
        <w:tabs>
          <w:tab w:val="left" w:pos="427"/>
        </w:tabs>
        <w:spacing w:before="81" w:line="193" w:lineRule="exact"/>
        <w:ind w:left="0" w:right="1545" w:firstLine="0"/>
        <w:jc w:val="right"/>
        <w:rPr>
          <w:b/>
          <w:sz w:val="18"/>
        </w:rPr>
      </w:pPr>
      <w:r>
        <w:rPr>
          <w:b/>
          <w:sz w:val="18"/>
        </w:rPr>
        <w:t>重</w:t>
      </w:r>
      <w:r>
        <w:rPr>
          <w:b/>
          <w:sz w:val="18"/>
        </w:rPr>
        <w:tab/>
      </w:r>
      <w:r>
        <w:rPr>
          <w:b/>
          <w:spacing w:val="-1"/>
          <w:sz w:val="18"/>
        </w:rPr>
        <w:t>指</w:t>
      </w:r>
    </w:p>
    <w:p>
      <w:pPr>
        <w:spacing w:before="0" w:line="156" w:lineRule="exact"/>
        <w:ind w:left="284" w:right="0" w:firstLine="0"/>
        <w:jc w:val="left"/>
        <w:rPr>
          <w:b/>
          <w:sz w:val="18"/>
        </w:rPr>
      </w:pPr>
      <w:r>
        <w:rPr>
          <w:b/>
          <w:sz w:val="18"/>
        </w:rPr>
        <w:t>单项</w:t>
      </w:r>
    </w:p>
    <w:p>
      <w:pPr>
        <w:tabs>
          <w:tab w:val="left" w:pos="1332"/>
        </w:tabs>
        <w:spacing w:before="0" w:line="156" w:lineRule="exact"/>
        <w:ind w:left="905" w:right="0" w:firstLine="0"/>
        <w:jc w:val="left"/>
        <w:rPr>
          <w:b/>
          <w:sz w:val="18"/>
        </w:rPr>
      </w:pPr>
      <w:r>
        <w:rPr>
          <w:b/>
          <w:sz w:val="18"/>
        </w:rPr>
        <w:t>占</w:t>
      </w:r>
      <w:r>
        <w:rPr>
          <w:b/>
          <w:sz w:val="18"/>
        </w:rPr>
        <w:tab/>
      </w:r>
      <w:r>
        <w:rPr>
          <w:b/>
          <w:sz w:val="18"/>
        </w:rPr>
        <w:t>标</w:t>
      </w:r>
    </w:p>
    <w:p>
      <w:pPr>
        <w:spacing w:before="0" w:line="156" w:lineRule="exact"/>
        <w:ind w:left="284" w:right="0" w:firstLine="0"/>
        <w:jc w:val="left"/>
        <w:rPr>
          <w:b/>
          <w:sz w:val="18"/>
        </w:rPr>
      </w:pPr>
      <w:r>
        <w:rPr>
          <w:b/>
          <w:sz w:val="18"/>
        </w:rPr>
        <w:t>指标</w:t>
      </w:r>
    </w:p>
    <w:p>
      <w:pPr>
        <w:tabs>
          <w:tab w:val="left" w:pos="1332"/>
        </w:tabs>
        <w:spacing w:before="0" w:line="156" w:lineRule="exact"/>
        <w:ind w:left="905" w:right="0" w:firstLine="0"/>
        <w:jc w:val="left"/>
        <w:rPr>
          <w:b/>
          <w:sz w:val="18"/>
        </w:rPr>
      </w:pPr>
      <w:r>
        <w:rPr>
          <w:b/>
          <w:sz w:val="18"/>
        </w:rPr>
        <w:t>比</w:t>
      </w:r>
      <w:r>
        <w:rPr>
          <w:b/>
          <w:sz w:val="18"/>
        </w:rPr>
        <w:tab/>
      </w:r>
      <w:r>
        <w:rPr>
          <w:b/>
          <w:sz w:val="18"/>
        </w:rPr>
        <w:t>折</w:t>
      </w:r>
    </w:p>
    <w:p>
      <w:pPr>
        <w:spacing w:before="0" w:line="156" w:lineRule="exact"/>
        <w:ind w:left="284" w:right="0" w:firstLine="0"/>
        <w:jc w:val="left"/>
        <w:rPr>
          <w:b/>
          <w:sz w:val="18"/>
        </w:rPr>
      </w:pPr>
      <w:r>
        <w:rPr>
          <w:b/>
          <w:sz w:val="18"/>
        </w:rPr>
        <w:t>得分</w:t>
      </w:r>
    </w:p>
    <w:p>
      <w:pPr>
        <w:spacing w:before="0" w:line="193" w:lineRule="exact"/>
        <w:ind w:left="980" w:right="0" w:firstLine="0"/>
        <w:jc w:val="left"/>
        <w:rPr>
          <w:b/>
          <w:sz w:val="18"/>
        </w:rPr>
      </w:pPr>
      <w:r>
        <w:rPr>
          <w:b/>
          <w:sz w:val="18"/>
        </w:rPr>
        <w:t>（</w:t>
      </w:r>
      <w:r>
        <w:rPr>
          <w:b/>
          <w:spacing w:val="40"/>
          <w:sz w:val="18"/>
        </w:rPr>
        <w:t xml:space="preserve"> 算</w:t>
      </w:r>
    </w:p>
    <w:p>
      <w:pPr>
        <w:spacing w:before="82" w:line="324" w:lineRule="auto"/>
        <w:ind w:left="1332" w:right="1545" w:hanging="442"/>
        <w:jc w:val="left"/>
        <w:rPr>
          <w:b/>
          <w:sz w:val="18"/>
        </w:rPr>
      </w:pPr>
      <w:r>
        <w:rPr>
          <w:b/>
          <w:sz w:val="18"/>
        </w:rPr>
        <w:t>%）</w:t>
      </w:r>
      <w:r>
        <w:rPr>
          <w:b/>
          <w:spacing w:val="38"/>
          <w:sz w:val="18"/>
        </w:rPr>
        <w:t xml:space="preserve"> 得分</w:t>
      </w:r>
    </w:p>
    <w:p>
      <w:pPr>
        <w:spacing w:after="0" w:line="324" w:lineRule="auto"/>
        <w:jc w:val="left"/>
        <w:rPr>
          <w:sz w:val="18"/>
        </w:rPr>
        <w:sectPr>
          <w:type w:val="continuous"/>
          <w:pgSz w:w="11910" w:h="16840"/>
          <w:pgMar w:top="1580" w:right="0" w:bottom="280" w:left="0" w:header="720" w:footer="720" w:gutter="0"/>
          <w:cols w:equalWidth="0" w:num="8">
            <w:col w:w="2919" w:space="40"/>
            <w:col w:w="942" w:space="39"/>
            <w:col w:w="762" w:space="39"/>
            <w:col w:w="1021" w:space="40"/>
            <w:col w:w="1233" w:space="40"/>
            <w:col w:w="875" w:space="39"/>
            <w:col w:w="817" w:space="39"/>
            <w:col w:w="3065"/>
          </w:cols>
        </w:sect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
        <w:rPr>
          <w:b/>
          <w:sz w:val="13"/>
        </w:rPr>
      </w:pPr>
    </w:p>
    <w:p>
      <w:pPr>
        <w:spacing w:before="0" w:line="324" w:lineRule="auto"/>
        <w:ind w:left="1624" w:right="0" w:firstLine="0"/>
        <w:jc w:val="center"/>
        <w:rPr>
          <w:b/>
          <w:sz w:val="18"/>
        </w:rPr>
      </w:pPr>
      <w:r>
        <w:rPr>
          <w:b/>
          <w:spacing w:val="-17"/>
          <w:sz w:val="18"/>
        </w:rPr>
        <w:t>四、年</w:t>
      </w:r>
      <w:r>
        <w:rPr>
          <w:b/>
          <w:sz w:val="18"/>
        </w:rPr>
        <w:t>度绩效指标完成情况</w:t>
      </w:r>
    </w:p>
    <w:p>
      <w:pPr>
        <w:pStyle w:val="5"/>
        <w:rPr>
          <w:b/>
        </w:rPr>
      </w:pPr>
      <w:r>
        <w:br w:type="column"/>
      </w:r>
    </w:p>
    <w:p>
      <w:pPr>
        <w:pStyle w:val="5"/>
        <w:spacing w:before="8"/>
        <w:rPr>
          <w:b/>
        </w:rPr>
      </w:pPr>
    </w:p>
    <w:p>
      <w:pPr>
        <w:pStyle w:val="5"/>
        <w:ind w:left="984"/>
      </w:pPr>
      <w:r>
        <w:t>质量指标</w:t>
      </w:r>
    </w:p>
    <w:p>
      <w:pPr>
        <w:spacing w:before="157"/>
        <w:ind w:left="1624" w:right="0" w:firstLine="0"/>
        <w:jc w:val="left"/>
        <w:rPr>
          <w:sz w:val="18"/>
        </w:rPr>
      </w:pPr>
      <w:r>
        <w:br w:type="column"/>
      </w:r>
      <w:r>
        <w:rPr>
          <w:sz w:val="18"/>
        </w:rPr>
        <w:t>1</w:t>
      </w:r>
    </w:p>
    <w:p>
      <w:pPr>
        <w:pStyle w:val="5"/>
        <w:tabs>
          <w:tab w:val="left" w:pos="1931"/>
          <w:tab w:val="left" w:pos="3227"/>
          <w:tab w:val="left" w:pos="3803"/>
        </w:tabs>
        <w:spacing w:before="82"/>
        <w:ind w:left="1624"/>
      </w:pPr>
      <w:r>
        <mc:AlternateContent>
          <mc:Choice Requires="wps">
            <w:drawing>
              <wp:anchor distT="0" distB="0" distL="114300" distR="114300" simplePos="0" relativeHeight="251679744" behindDoc="0" locked="0" layoutInCell="1" allowOverlap="1">
                <wp:simplePos x="0" y="0"/>
                <wp:positionH relativeFrom="page">
                  <wp:posOffset>2592070</wp:posOffset>
                </wp:positionH>
                <wp:positionV relativeFrom="paragraph">
                  <wp:posOffset>-624840</wp:posOffset>
                </wp:positionV>
                <wp:extent cx="1041400" cy="2887980"/>
                <wp:effectExtent l="0" t="0" r="0" b="0"/>
                <wp:wrapNone/>
                <wp:docPr id="34" name="文本框 28"/>
                <wp:cNvGraphicFramePr/>
                <a:graphic xmlns:a="http://schemas.openxmlformats.org/drawingml/2006/main">
                  <a:graphicData uri="http://schemas.microsoft.com/office/word/2010/wordprocessingShape">
                    <wps:wsp>
                      <wps:cNvSpPr txBox="1"/>
                      <wps:spPr>
                        <a:xfrm>
                          <a:off x="0" y="0"/>
                          <a:ext cx="1041400" cy="288798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6"/>
                              <w:gridCol w:w="635"/>
                              <w:gridCol w:w="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26" w:type="dxa"/>
                                  <w:vMerge w:val="restart"/>
                                </w:tcPr>
                                <w:p>
                                  <w:pPr>
                                    <w:pStyle w:val="10"/>
                                    <w:rPr>
                                      <w:rFonts w:ascii="Times New Roman"/>
                                      <w:sz w:val="18"/>
                                    </w:rPr>
                                  </w:pPr>
                                </w:p>
                              </w:tc>
                              <w:tc>
                                <w:tcPr>
                                  <w:tcW w:w="635" w:type="dxa"/>
                                </w:tcPr>
                                <w:p>
                                  <w:pPr>
                                    <w:pStyle w:val="10"/>
                                    <w:spacing w:line="205" w:lineRule="exact"/>
                                    <w:ind w:left="116" w:right="118"/>
                                    <w:jc w:val="center"/>
                                    <w:rPr>
                                      <w:sz w:val="18"/>
                                    </w:rPr>
                                  </w:pPr>
                                  <w:r>
                                    <w:rPr>
                                      <w:sz w:val="18"/>
                                    </w:rPr>
                                    <w:t>工程</w:t>
                                  </w:r>
                                </w:p>
                              </w:tc>
                              <w:tc>
                                <w:tcPr>
                                  <w:tcW w:w="279" w:type="dxa"/>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vMerge w:val="continue"/>
                                  <w:tcBorders>
                                    <w:top w:val="nil"/>
                                  </w:tcBorders>
                                </w:tcPr>
                                <w:p>
                                  <w:pPr>
                                    <w:rPr>
                                      <w:sz w:val="2"/>
                                      <w:szCs w:val="2"/>
                                    </w:rPr>
                                  </w:pPr>
                                </w:p>
                              </w:tc>
                              <w:tc>
                                <w:tcPr>
                                  <w:tcW w:w="635" w:type="dxa"/>
                                </w:tcPr>
                                <w:p>
                                  <w:pPr>
                                    <w:pStyle w:val="10"/>
                                    <w:spacing w:before="40"/>
                                    <w:ind w:left="116" w:right="118"/>
                                    <w:jc w:val="center"/>
                                    <w:rPr>
                                      <w:sz w:val="18"/>
                                    </w:rPr>
                                  </w:pPr>
                                  <w:r>
                                    <w:rPr>
                                      <w:sz w:val="18"/>
                                    </w:rPr>
                                    <w:t>质量</w:t>
                                  </w:r>
                                </w:p>
                              </w:tc>
                              <w:tc>
                                <w:tcPr>
                                  <w:tcW w:w="27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vMerge w:val="continue"/>
                                  <w:tcBorders>
                                    <w:top w:val="nil"/>
                                  </w:tcBorders>
                                </w:tcPr>
                                <w:p>
                                  <w:pPr>
                                    <w:rPr>
                                      <w:sz w:val="2"/>
                                      <w:szCs w:val="2"/>
                                    </w:rPr>
                                  </w:pPr>
                                </w:p>
                              </w:tc>
                              <w:tc>
                                <w:tcPr>
                                  <w:tcW w:w="635" w:type="dxa"/>
                                </w:tcPr>
                                <w:p>
                                  <w:pPr>
                                    <w:pStyle w:val="10"/>
                                    <w:spacing w:before="40"/>
                                    <w:ind w:left="116" w:right="118"/>
                                    <w:jc w:val="center"/>
                                    <w:rPr>
                                      <w:sz w:val="18"/>
                                    </w:rPr>
                                  </w:pPr>
                                  <w:r>
                                    <w:rPr>
                                      <w:sz w:val="18"/>
                                    </w:rPr>
                                    <w:t>达到</w:t>
                                  </w:r>
                                </w:p>
                              </w:tc>
                              <w:tc>
                                <w:tcPr>
                                  <w:tcW w:w="27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spacing w:before="40"/>
                                    <w:ind w:left="50"/>
                                    <w:rPr>
                                      <w:sz w:val="18"/>
                                    </w:rPr>
                                  </w:pPr>
                                  <w:r>
                                    <w:rPr>
                                      <w:sz w:val="18"/>
                                    </w:rPr>
                                    <w:t>工程质</w:t>
                                  </w:r>
                                </w:p>
                              </w:tc>
                              <w:tc>
                                <w:tcPr>
                                  <w:tcW w:w="635" w:type="dxa"/>
                                </w:tcPr>
                                <w:p>
                                  <w:pPr>
                                    <w:pStyle w:val="10"/>
                                    <w:spacing w:before="40"/>
                                    <w:ind w:left="116" w:right="118"/>
                                    <w:jc w:val="center"/>
                                    <w:rPr>
                                      <w:sz w:val="18"/>
                                    </w:rPr>
                                  </w:pPr>
                                  <w:r>
                                    <w:rPr>
                                      <w:sz w:val="18"/>
                                    </w:rPr>
                                    <w:t>验收</w:t>
                                  </w:r>
                                </w:p>
                              </w:tc>
                              <w:tc>
                                <w:tcPr>
                                  <w:tcW w:w="279" w:type="dxa"/>
                                </w:tcPr>
                                <w:p>
                                  <w:pPr>
                                    <w:pStyle w:val="10"/>
                                    <w:spacing w:before="40"/>
                                    <w:ind w:right="48"/>
                                    <w:jc w:val="right"/>
                                    <w:rPr>
                                      <w:sz w:val="18"/>
                                    </w:rPr>
                                  </w:pPr>
                                  <w:r>
                                    <w:rPr>
                                      <w:sz w:val="18"/>
                                    </w:rPr>
                                    <w:t>&gt;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tcPr>
                                <w:p>
                                  <w:pPr>
                                    <w:pStyle w:val="10"/>
                                    <w:spacing w:before="40"/>
                                    <w:ind w:left="50"/>
                                    <w:rPr>
                                      <w:sz w:val="18"/>
                                    </w:rPr>
                                  </w:pPr>
                                  <w:r>
                                    <w:rPr>
                                      <w:sz w:val="18"/>
                                    </w:rPr>
                                    <w:t>量</w:t>
                                  </w:r>
                                </w:p>
                              </w:tc>
                              <w:tc>
                                <w:tcPr>
                                  <w:tcW w:w="635" w:type="dxa"/>
                                </w:tcPr>
                                <w:p>
                                  <w:pPr>
                                    <w:pStyle w:val="10"/>
                                    <w:spacing w:before="40"/>
                                    <w:ind w:left="116" w:right="118"/>
                                    <w:jc w:val="center"/>
                                    <w:rPr>
                                      <w:sz w:val="18"/>
                                    </w:rPr>
                                  </w:pPr>
                                  <w:r>
                                    <w:rPr>
                                      <w:sz w:val="18"/>
                                    </w:rPr>
                                    <w:t>完成</w:t>
                                  </w:r>
                                </w:p>
                              </w:tc>
                              <w:tc>
                                <w:tcPr>
                                  <w:tcW w:w="279" w:type="dxa"/>
                                </w:tcPr>
                                <w:p>
                                  <w:pPr>
                                    <w:pStyle w:val="10"/>
                                    <w:spacing w:before="40"/>
                                    <w:ind w:right="48"/>
                                    <w:jc w:val="right"/>
                                    <w:rPr>
                                      <w:sz w:val="18"/>
                                    </w:rPr>
                                  </w:pP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要求</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的比</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例。</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按照</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要求</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和计</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划完</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成研</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究任</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26" w:type="dxa"/>
                                </w:tcPr>
                                <w:p>
                                  <w:pPr>
                                    <w:pStyle w:val="10"/>
                                    <w:rPr>
                                      <w:rFonts w:ascii="Times New Roman"/>
                                      <w:sz w:val="16"/>
                                    </w:rPr>
                                  </w:pPr>
                                </w:p>
                              </w:tc>
                              <w:tc>
                                <w:tcPr>
                                  <w:tcW w:w="635" w:type="dxa"/>
                                </w:tcPr>
                                <w:p>
                                  <w:pPr>
                                    <w:pStyle w:val="10"/>
                                    <w:spacing w:before="40" w:line="185" w:lineRule="exact"/>
                                    <w:ind w:left="116" w:right="118"/>
                                    <w:jc w:val="center"/>
                                    <w:rPr>
                                      <w:sz w:val="18"/>
                                    </w:rPr>
                                  </w:pPr>
                                  <w:r>
                                    <w:rPr>
                                      <w:sz w:val="18"/>
                                    </w:rPr>
                                    <w:t>务的</w:t>
                                  </w:r>
                                </w:p>
                              </w:tc>
                              <w:tc>
                                <w:tcPr>
                                  <w:tcW w:w="279"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28" o:spid="_x0000_s1026" o:spt="202" type="#_x0000_t202" style="position:absolute;left:0pt;margin-left:204.1pt;margin-top:-49.2pt;height:227.4pt;width:82pt;mso-position-horizontal-relative:page;z-index:251679744;mso-width-relative:page;mso-height-relative:page;" filled="f" stroked="f" coordsize="21600,21600" o:gfxdata="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FZjpNsAAAALAQAADwAAAAAAAAABACAAAAAiAAAAZHJzL2Rvd25yZXYueG1s&#10;UEsBAhQAFAAAAAgAh07iQDQnfLW8AQAAdQMAAA4AAAAAAAAAAQAgAAAAKg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6"/>
                        <w:gridCol w:w="635"/>
                        <w:gridCol w:w="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26" w:type="dxa"/>
                            <w:vMerge w:val="restart"/>
                          </w:tcPr>
                          <w:p>
                            <w:pPr>
                              <w:pStyle w:val="10"/>
                              <w:rPr>
                                <w:rFonts w:ascii="Times New Roman"/>
                                <w:sz w:val="18"/>
                              </w:rPr>
                            </w:pPr>
                          </w:p>
                        </w:tc>
                        <w:tc>
                          <w:tcPr>
                            <w:tcW w:w="635" w:type="dxa"/>
                          </w:tcPr>
                          <w:p>
                            <w:pPr>
                              <w:pStyle w:val="10"/>
                              <w:spacing w:line="205" w:lineRule="exact"/>
                              <w:ind w:left="116" w:right="118"/>
                              <w:jc w:val="center"/>
                              <w:rPr>
                                <w:sz w:val="18"/>
                              </w:rPr>
                            </w:pPr>
                            <w:r>
                              <w:rPr>
                                <w:sz w:val="18"/>
                              </w:rPr>
                              <w:t>工程</w:t>
                            </w:r>
                          </w:p>
                        </w:tc>
                        <w:tc>
                          <w:tcPr>
                            <w:tcW w:w="279" w:type="dxa"/>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vMerge w:val="continue"/>
                            <w:tcBorders>
                              <w:top w:val="nil"/>
                            </w:tcBorders>
                          </w:tcPr>
                          <w:p>
                            <w:pPr>
                              <w:rPr>
                                <w:sz w:val="2"/>
                                <w:szCs w:val="2"/>
                              </w:rPr>
                            </w:pPr>
                          </w:p>
                        </w:tc>
                        <w:tc>
                          <w:tcPr>
                            <w:tcW w:w="635" w:type="dxa"/>
                          </w:tcPr>
                          <w:p>
                            <w:pPr>
                              <w:pStyle w:val="10"/>
                              <w:spacing w:before="40"/>
                              <w:ind w:left="116" w:right="118"/>
                              <w:jc w:val="center"/>
                              <w:rPr>
                                <w:sz w:val="18"/>
                              </w:rPr>
                            </w:pPr>
                            <w:r>
                              <w:rPr>
                                <w:sz w:val="18"/>
                              </w:rPr>
                              <w:t>质量</w:t>
                            </w:r>
                          </w:p>
                        </w:tc>
                        <w:tc>
                          <w:tcPr>
                            <w:tcW w:w="27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vMerge w:val="continue"/>
                            <w:tcBorders>
                              <w:top w:val="nil"/>
                            </w:tcBorders>
                          </w:tcPr>
                          <w:p>
                            <w:pPr>
                              <w:rPr>
                                <w:sz w:val="2"/>
                                <w:szCs w:val="2"/>
                              </w:rPr>
                            </w:pPr>
                          </w:p>
                        </w:tc>
                        <w:tc>
                          <w:tcPr>
                            <w:tcW w:w="635" w:type="dxa"/>
                          </w:tcPr>
                          <w:p>
                            <w:pPr>
                              <w:pStyle w:val="10"/>
                              <w:spacing w:before="40"/>
                              <w:ind w:left="116" w:right="118"/>
                              <w:jc w:val="center"/>
                              <w:rPr>
                                <w:sz w:val="18"/>
                              </w:rPr>
                            </w:pPr>
                            <w:r>
                              <w:rPr>
                                <w:sz w:val="18"/>
                              </w:rPr>
                              <w:t>达到</w:t>
                            </w:r>
                          </w:p>
                        </w:tc>
                        <w:tc>
                          <w:tcPr>
                            <w:tcW w:w="27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spacing w:before="40"/>
                              <w:ind w:left="50"/>
                              <w:rPr>
                                <w:sz w:val="18"/>
                              </w:rPr>
                            </w:pPr>
                            <w:r>
                              <w:rPr>
                                <w:sz w:val="18"/>
                              </w:rPr>
                              <w:t>工程质</w:t>
                            </w:r>
                          </w:p>
                        </w:tc>
                        <w:tc>
                          <w:tcPr>
                            <w:tcW w:w="635" w:type="dxa"/>
                          </w:tcPr>
                          <w:p>
                            <w:pPr>
                              <w:pStyle w:val="10"/>
                              <w:spacing w:before="40"/>
                              <w:ind w:left="116" w:right="118"/>
                              <w:jc w:val="center"/>
                              <w:rPr>
                                <w:sz w:val="18"/>
                              </w:rPr>
                            </w:pPr>
                            <w:r>
                              <w:rPr>
                                <w:sz w:val="18"/>
                              </w:rPr>
                              <w:t>验收</w:t>
                            </w:r>
                          </w:p>
                        </w:tc>
                        <w:tc>
                          <w:tcPr>
                            <w:tcW w:w="279" w:type="dxa"/>
                          </w:tcPr>
                          <w:p>
                            <w:pPr>
                              <w:pStyle w:val="10"/>
                              <w:spacing w:before="40"/>
                              <w:ind w:right="48"/>
                              <w:jc w:val="right"/>
                              <w:rPr>
                                <w:sz w:val="18"/>
                              </w:rPr>
                            </w:pPr>
                            <w:r>
                              <w:rPr>
                                <w:sz w:val="18"/>
                              </w:rPr>
                              <w:t>&gt;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tcPr>
                          <w:p>
                            <w:pPr>
                              <w:pStyle w:val="10"/>
                              <w:spacing w:before="40"/>
                              <w:ind w:left="50"/>
                              <w:rPr>
                                <w:sz w:val="18"/>
                              </w:rPr>
                            </w:pPr>
                            <w:r>
                              <w:rPr>
                                <w:sz w:val="18"/>
                              </w:rPr>
                              <w:t>量</w:t>
                            </w:r>
                          </w:p>
                        </w:tc>
                        <w:tc>
                          <w:tcPr>
                            <w:tcW w:w="635" w:type="dxa"/>
                          </w:tcPr>
                          <w:p>
                            <w:pPr>
                              <w:pStyle w:val="10"/>
                              <w:spacing w:before="40"/>
                              <w:ind w:left="116" w:right="118"/>
                              <w:jc w:val="center"/>
                              <w:rPr>
                                <w:sz w:val="18"/>
                              </w:rPr>
                            </w:pPr>
                            <w:r>
                              <w:rPr>
                                <w:sz w:val="18"/>
                              </w:rPr>
                              <w:t>完成</w:t>
                            </w:r>
                          </w:p>
                        </w:tc>
                        <w:tc>
                          <w:tcPr>
                            <w:tcW w:w="279" w:type="dxa"/>
                          </w:tcPr>
                          <w:p>
                            <w:pPr>
                              <w:pStyle w:val="10"/>
                              <w:spacing w:before="40"/>
                              <w:ind w:right="48"/>
                              <w:jc w:val="right"/>
                              <w:rPr>
                                <w:sz w:val="18"/>
                              </w:rPr>
                            </w:pP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要求</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的比</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例。</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按照</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要求</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和计</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划完</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成研</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6" w:type="dxa"/>
                          </w:tcPr>
                          <w:p>
                            <w:pPr>
                              <w:pStyle w:val="10"/>
                              <w:rPr>
                                <w:rFonts w:ascii="Times New Roman"/>
                                <w:sz w:val="18"/>
                              </w:rPr>
                            </w:pPr>
                          </w:p>
                        </w:tc>
                        <w:tc>
                          <w:tcPr>
                            <w:tcW w:w="635" w:type="dxa"/>
                          </w:tcPr>
                          <w:p>
                            <w:pPr>
                              <w:pStyle w:val="10"/>
                              <w:spacing w:before="40"/>
                              <w:ind w:left="116" w:right="118"/>
                              <w:jc w:val="center"/>
                              <w:rPr>
                                <w:sz w:val="18"/>
                              </w:rPr>
                            </w:pPr>
                            <w:r>
                              <w:rPr>
                                <w:sz w:val="18"/>
                              </w:rPr>
                              <w:t>究任</w:t>
                            </w:r>
                          </w:p>
                        </w:tc>
                        <w:tc>
                          <w:tcPr>
                            <w:tcW w:w="279"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26" w:type="dxa"/>
                          </w:tcPr>
                          <w:p>
                            <w:pPr>
                              <w:pStyle w:val="10"/>
                              <w:rPr>
                                <w:rFonts w:ascii="Times New Roman"/>
                                <w:sz w:val="16"/>
                              </w:rPr>
                            </w:pPr>
                          </w:p>
                        </w:tc>
                        <w:tc>
                          <w:tcPr>
                            <w:tcW w:w="635" w:type="dxa"/>
                          </w:tcPr>
                          <w:p>
                            <w:pPr>
                              <w:pStyle w:val="10"/>
                              <w:spacing w:before="40" w:line="185" w:lineRule="exact"/>
                              <w:ind w:left="116" w:right="118"/>
                              <w:jc w:val="center"/>
                              <w:rPr>
                                <w:sz w:val="18"/>
                              </w:rPr>
                            </w:pPr>
                            <w:r>
                              <w:rPr>
                                <w:sz w:val="18"/>
                              </w:rPr>
                              <w:t>务的</w:t>
                            </w:r>
                          </w:p>
                        </w:tc>
                        <w:tc>
                          <w:tcPr>
                            <w:tcW w:w="279" w:type="dxa"/>
                          </w:tcPr>
                          <w:p>
                            <w:pPr>
                              <w:pStyle w:val="10"/>
                              <w:rPr>
                                <w:rFonts w:ascii="Times New Roman"/>
                                <w:sz w:val="16"/>
                              </w:rPr>
                            </w:pPr>
                          </w:p>
                        </w:tc>
                      </w:tr>
                    </w:tbl>
                    <w:p>
                      <w:pPr>
                        <w:pStyle w:val="5"/>
                      </w:pPr>
                    </w:p>
                  </w:txbxContent>
                </v:textbox>
              </v:shape>
            </w:pict>
          </mc:Fallback>
        </mc:AlternateContent>
      </w:r>
      <w:r>
        <w:t>0</w:t>
      </w:r>
      <w:r>
        <w:tab/>
      </w:r>
      <w:r>
        <w:t>%</w:t>
      </w:r>
      <w:r>
        <w:tab/>
      </w:r>
      <w:r>
        <w:t>100%</w:t>
      </w:r>
      <w:r>
        <w:tab/>
      </w:r>
      <w:r>
        <w:rPr>
          <w:spacing w:val="-10"/>
        </w:rPr>
        <w:t>完成</w:t>
      </w:r>
    </w:p>
    <w:p>
      <w:pPr>
        <w:pStyle w:val="5"/>
        <w:spacing w:before="81"/>
        <w:ind w:left="1624"/>
      </w:pPr>
      <w:r>
        <w:t>0</w:t>
      </w:r>
    </w:p>
    <w:p>
      <w:pPr>
        <w:pStyle w:val="5"/>
        <w:spacing w:before="6"/>
        <w:rPr>
          <w:sz w:val="24"/>
        </w:rPr>
      </w:pPr>
      <w:r>
        <w:br w:type="column"/>
      </w:r>
    </w:p>
    <w:p>
      <w:pPr>
        <w:pStyle w:val="5"/>
        <w:jc w:val="right"/>
      </w:pPr>
      <w:r>
        <w:t>100.</w:t>
      </w:r>
    </w:p>
    <w:p>
      <w:pPr>
        <w:pStyle w:val="5"/>
        <w:spacing w:before="81"/>
        <w:jc w:val="right"/>
      </w:pPr>
      <w:r>
        <w:t>00</w:t>
      </w:r>
    </w:p>
    <w:p>
      <w:pPr>
        <w:pStyle w:val="5"/>
        <w:tabs>
          <w:tab w:val="left" w:pos="633"/>
        </w:tabs>
        <w:spacing w:before="157"/>
        <w:ind w:left="206"/>
      </w:pPr>
      <w:r>
        <w:br w:type="column"/>
      </w:r>
      <w:r>
        <w:t>25</w:t>
      </w:r>
      <w:r>
        <w:tab/>
      </w:r>
      <w:r>
        <w:t>25</w:t>
      </w:r>
    </w:p>
    <w:p>
      <w:pPr>
        <w:pStyle w:val="5"/>
        <w:tabs>
          <w:tab w:val="left" w:pos="633"/>
        </w:tabs>
        <w:spacing w:before="82"/>
        <w:ind w:left="206"/>
      </w:pPr>
      <w:r>
        <w:t>.0</w:t>
      </w:r>
      <w:r>
        <w:tab/>
      </w:r>
      <w:r>
        <w:t>.0</w:t>
      </w:r>
    </w:p>
    <w:p>
      <w:pPr>
        <w:pStyle w:val="5"/>
        <w:tabs>
          <w:tab w:val="left" w:pos="721"/>
        </w:tabs>
        <w:spacing w:before="81"/>
        <w:ind w:left="294"/>
      </w:pPr>
      <w:r>
        <w:t>0</w:t>
      </w:r>
      <w:r>
        <w:tab/>
      </w:r>
      <w:r>
        <w:t>0</w:t>
      </w:r>
    </w:p>
    <w:p>
      <w:pPr>
        <w:spacing w:after="0"/>
        <w:sectPr>
          <w:type w:val="continuous"/>
          <w:pgSz w:w="11910" w:h="16840"/>
          <w:pgMar w:top="1580" w:right="0" w:bottom="280" w:left="0" w:header="720" w:footer="720" w:gutter="0"/>
          <w:cols w:equalWidth="0" w:num="5">
            <w:col w:w="2134" w:space="40"/>
            <w:col w:w="1745" w:space="461"/>
            <w:col w:w="4165" w:space="40"/>
            <w:col w:w="938" w:space="39"/>
            <w:col w:w="2348"/>
          </w:cols>
        </w:sectPr>
      </w:pPr>
    </w:p>
    <w:p>
      <w:pPr>
        <w:pStyle w:val="5"/>
        <w:spacing w:before="12"/>
        <w:rPr>
          <w:sz w:val="25"/>
        </w:rPr>
      </w:pPr>
    </w:p>
    <w:p>
      <w:pPr>
        <w:spacing w:after="0"/>
        <w:rPr>
          <w:sz w:val="25"/>
        </w:rPr>
        <w:sectPr>
          <w:type w:val="continuous"/>
          <w:pgSz w:w="11910" w:h="16840"/>
          <w:pgMar w:top="1580" w:right="0" w:bottom="280" w:left="0" w:header="720" w:footer="720" w:gutter="0"/>
          <w:cols w:space="720" w:num="1"/>
        </w:sectPr>
      </w:pPr>
    </w:p>
    <w:p>
      <w:pPr>
        <w:pStyle w:val="5"/>
        <w:spacing w:before="75" w:line="193" w:lineRule="exact"/>
        <w:ind w:left="4944"/>
      </w:pPr>
      <w:r>
        <w:t>项目</w:t>
      </w:r>
    </w:p>
    <w:p>
      <w:pPr>
        <w:pStyle w:val="5"/>
        <w:spacing w:line="156" w:lineRule="exact"/>
        <w:ind w:left="5582"/>
      </w:pPr>
      <w:r>
        <w:t>&gt;</w:t>
      </w:r>
    </w:p>
    <w:p>
      <w:pPr>
        <w:pStyle w:val="5"/>
        <w:tabs>
          <w:tab w:val="left" w:pos="4132"/>
          <w:tab w:val="left" w:pos="4943"/>
        </w:tabs>
        <w:spacing w:line="156" w:lineRule="exact"/>
        <w:ind w:left="3158"/>
      </w:pPr>
      <w:r>
        <w:t>时效指标</w:t>
      </w:r>
      <w:r>
        <w:tab/>
      </w:r>
      <w:r>
        <w:t>完成率</w:t>
      </w:r>
      <w:r>
        <w:tab/>
      </w:r>
      <w:r>
        <w:t>在所</w:t>
      </w:r>
    </w:p>
    <w:p>
      <w:pPr>
        <w:pStyle w:val="5"/>
        <w:spacing w:line="193" w:lineRule="exact"/>
        <w:ind w:left="5582"/>
      </w:pPr>
      <w:r>
        <mc:AlternateContent>
          <mc:Choice Requires="wps">
            <w:drawing>
              <wp:anchor distT="0" distB="0" distL="114300" distR="114300" simplePos="0" relativeHeight="251680768" behindDoc="0" locked="0" layoutInCell="1" allowOverlap="1">
                <wp:simplePos x="0" y="0"/>
                <wp:positionH relativeFrom="page">
                  <wp:posOffset>1477010</wp:posOffset>
                </wp:positionH>
                <wp:positionV relativeFrom="paragraph">
                  <wp:posOffset>91440</wp:posOffset>
                </wp:positionV>
                <wp:extent cx="2425065" cy="2689860"/>
                <wp:effectExtent l="0" t="0" r="0" b="0"/>
                <wp:wrapNone/>
                <wp:docPr id="35" name="文本框 29"/>
                <wp:cNvGraphicFramePr/>
                <a:graphic xmlns:a="http://schemas.openxmlformats.org/drawingml/2006/main">
                  <a:graphicData uri="http://schemas.microsoft.com/office/word/2010/wordprocessingShape">
                    <wps:wsp>
                      <wps:cNvSpPr txBox="1"/>
                      <wps:spPr>
                        <a:xfrm>
                          <a:off x="0" y="0"/>
                          <a:ext cx="2425065" cy="268986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2"/>
                              <w:gridCol w:w="967"/>
                              <w:gridCol w:w="803"/>
                              <w:gridCol w:w="635"/>
                              <w:gridCol w:w="396"/>
                              <w:gridCol w:w="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482" w:type="dxa"/>
                                  <w:gridSpan w:val="3"/>
                                  <w:vMerge w:val="restart"/>
                                </w:tcPr>
                                <w:p>
                                  <w:pPr>
                                    <w:pStyle w:val="10"/>
                                    <w:rPr>
                                      <w:rFonts w:ascii="Times New Roman"/>
                                      <w:sz w:val="18"/>
                                    </w:rPr>
                                  </w:pPr>
                                </w:p>
                              </w:tc>
                              <w:tc>
                                <w:tcPr>
                                  <w:tcW w:w="635" w:type="dxa"/>
                                </w:tcPr>
                                <w:p>
                                  <w:pPr>
                                    <w:pStyle w:val="10"/>
                                    <w:spacing w:line="205" w:lineRule="exact"/>
                                    <w:ind w:left="135"/>
                                    <w:rPr>
                                      <w:sz w:val="18"/>
                                    </w:rPr>
                                  </w:pPr>
                                  <w:r>
                                    <w:rPr>
                                      <w:sz w:val="18"/>
                                    </w:rPr>
                                    <w:t>有立</w:t>
                                  </w:r>
                                </w:p>
                              </w:tc>
                              <w:tc>
                                <w:tcPr>
                                  <w:tcW w:w="396" w:type="dxa"/>
                                </w:tcPr>
                                <w:p>
                                  <w:pPr>
                                    <w:pStyle w:val="10"/>
                                    <w:rPr>
                                      <w:rFonts w:ascii="Times New Roman"/>
                                      <w:sz w:val="16"/>
                                    </w:rPr>
                                  </w:pPr>
                                </w:p>
                              </w:tc>
                              <w:tc>
                                <w:tcPr>
                                  <w:tcW w:w="307" w:type="dxa"/>
                                </w:tcPr>
                                <w:p>
                                  <w:pPr>
                                    <w:pStyle w:val="10"/>
                                    <w:spacing w:line="205" w:lineRule="exact"/>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项项</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目中</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的比</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例</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（百</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分</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比）</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spacing w:before="40"/>
                                    <w:ind w:left="31" w:right="98"/>
                                    <w:jc w:val="center"/>
                                    <w:rPr>
                                      <w:b/>
                                      <w:sz w:val="18"/>
                                    </w:rPr>
                                  </w:pPr>
                                  <w:r>
                                    <w:rPr>
                                      <w:b/>
                                      <w:sz w:val="18"/>
                                    </w:rPr>
                                    <w:t>效果指</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对完</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spacing w:before="40"/>
                                    <w:ind w:right="71"/>
                                    <w:jc w:val="center"/>
                                    <w:rPr>
                                      <w:b/>
                                      <w:sz w:val="18"/>
                                    </w:rPr>
                                  </w:pPr>
                                  <w:r>
                                    <w:rPr>
                                      <w:b/>
                                      <w:w w:val="99"/>
                                      <w:sz w:val="18"/>
                                    </w:rPr>
                                    <w:t>标</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工项</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spacing w:before="40"/>
                                    <w:ind w:left="120"/>
                                    <w:rPr>
                                      <w:sz w:val="18"/>
                                    </w:rPr>
                                  </w:pPr>
                                  <w:r>
                                    <w:rPr>
                                      <w:sz w:val="18"/>
                                    </w:rPr>
                                    <w:t>社会效益</w:t>
                                  </w:r>
                                </w:p>
                              </w:tc>
                              <w:tc>
                                <w:tcPr>
                                  <w:tcW w:w="803" w:type="dxa"/>
                                </w:tcPr>
                                <w:p>
                                  <w:pPr>
                                    <w:pStyle w:val="10"/>
                                    <w:spacing w:before="40"/>
                                    <w:ind w:left="108" w:right="113"/>
                                    <w:jc w:val="center"/>
                                    <w:rPr>
                                      <w:sz w:val="18"/>
                                    </w:rPr>
                                  </w:pPr>
                                  <w:r>
                                    <w:rPr>
                                      <w:sz w:val="18"/>
                                    </w:rPr>
                                    <w:t>社会稳</w:t>
                                  </w:r>
                                </w:p>
                              </w:tc>
                              <w:tc>
                                <w:tcPr>
                                  <w:tcW w:w="635" w:type="dxa"/>
                                </w:tcPr>
                                <w:p>
                                  <w:pPr>
                                    <w:pStyle w:val="10"/>
                                    <w:spacing w:before="40"/>
                                    <w:ind w:left="135"/>
                                    <w:rPr>
                                      <w:sz w:val="18"/>
                                    </w:rPr>
                                  </w:pPr>
                                  <w:r>
                                    <w:rPr>
                                      <w:sz w:val="18"/>
                                    </w:rPr>
                                    <w:t>目以</w:t>
                                  </w:r>
                                </w:p>
                              </w:tc>
                              <w:tc>
                                <w:tcPr>
                                  <w:tcW w:w="396" w:type="dxa"/>
                                </w:tcPr>
                                <w:p>
                                  <w:pPr>
                                    <w:pStyle w:val="10"/>
                                    <w:spacing w:before="40"/>
                                    <w:ind w:right="25"/>
                                    <w:jc w:val="center"/>
                                    <w:rPr>
                                      <w:sz w:val="18"/>
                                    </w:rPr>
                                  </w:pPr>
                                  <w:r>
                                    <w:rPr>
                                      <w:sz w:val="18"/>
                                    </w:rPr>
                                    <w:t>&gt;</w:t>
                                  </w:r>
                                </w:p>
                              </w:tc>
                              <w:tc>
                                <w:tcPr>
                                  <w:tcW w:w="307" w:type="dxa"/>
                                </w:tcPr>
                                <w:p>
                                  <w:pPr>
                                    <w:pStyle w:val="10"/>
                                    <w:spacing w:before="40"/>
                                    <w:ind w:right="49"/>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spacing w:before="40"/>
                                    <w:ind w:left="120"/>
                                    <w:rPr>
                                      <w:sz w:val="18"/>
                                    </w:rPr>
                                  </w:pPr>
                                  <w:r>
                                    <w:rPr>
                                      <w:sz w:val="18"/>
                                    </w:rPr>
                                    <w:t>指标</w:t>
                                  </w:r>
                                </w:p>
                              </w:tc>
                              <w:tc>
                                <w:tcPr>
                                  <w:tcW w:w="803" w:type="dxa"/>
                                </w:tcPr>
                                <w:p>
                                  <w:pPr>
                                    <w:pStyle w:val="10"/>
                                    <w:spacing w:before="40"/>
                                    <w:ind w:left="108" w:right="113"/>
                                    <w:jc w:val="center"/>
                                    <w:rPr>
                                      <w:sz w:val="18"/>
                                    </w:rPr>
                                  </w:pPr>
                                  <w:r>
                                    <w:rPr>
                                      <w:sz w:val="18"/>
                                    </w:rPr>
                                    <w:t>定水平</w:t>
                                  </w:r>
                                </w:p>
                              </w:tc>
                              <w:tc>
                                <w:tcPr>
                                  <w:tcW w:w="635" w:type="dxa"/>
                                </w:tcPr>
                                <w:p>
                                  <w:pPr>
                                    <w:pStyle w:val="10"/>
                                    <w:spacing w:before="40"/>
                                    <w:ind w:left="135"/>
                                    <w:rPr>
                                      <w:sz w:val="18"/>
                                    </w:rPr>
                                  </w:pPr>
                                  <w:r>
                                    <w:rPr>
                                      <w:sz w:val="18"/>
                                    </w:rPr>
                                    <w:t>及其</w:t>
                                  </w:r>
                                </w:p>
                              </w:tc>
                              <w:tc>
                                <w:tcPr>
                                  <w:tcW w:w="396" w:type="dxa"/>
                                </w:tcPr>
                                <w:p>
                                  <w:pPr>
                                    <w:pStyle w:val="10"/>
                                    <w:spacing w:before="40"/>
                                    <w:ind w:right="25"/>
                                    <w:jc w:val="center"/>
                                    <w:rPr>
                                      <w:sz w:val="18"/>
                                    </w:rPr>
                                  </w:pPr>
                                  <w:r>
                                    <w:rPr>
                                      <w:sz w:val="18"/>
                                    </w:rPr>
                                    <w:t>=</w:t>
                                  </w:r>
                                </w:p>
                              </w:tc>
                              <w:tc>
                                <w:tcPr>
                                  <w:tcW w:w="307" w:type="dxa"/>
                                </w:tcPr>
                                <w:p>
                                  <w:pPr>
                                    <w:pStyle w:val="10"/>
                                    <w:spacing w:before="40"/>
                                    <w:ind w:right="49"/>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他工</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2" w:type="dxa"/>
                                </w:tcPr>
                                <w:p>
                                  <w:pPr>
                                    <w:pStyle w:val="10"/>
                                    <w:rPr>
                                      <w:rFonts w:ascii="Times New Roman"/>
                                      <w:sz w:val="16"/>
                                    </w:rPr>
                                  </w:pPr>
                                </w:p>
                              </w:tc>
                              <w:tc>
                                <w:tcPr>
                                  <w:tcW w:w="967" w:type="dxa"/>
                                </w:tcPr>
                                <w:p>
                                  <w:pPr>
                                    <w:pStyle w:val="10"/>
                                    <w:rPr>
                                      <w:rFonts w:ascii="Times New Roman"/>
                                      <w:sz w:val="16"/>
                                    </w:rPr>
                                  </w:pPr>
                                </w:p>
                              </w:tc>
                              <w:tc>
                                <w:tcPr>
                                  <w:tcW w:w="803" w:type="dxa"/>
                                </w:tcPr>
                                <w:p>
                                  <w:pPr>
                                    <w:pStyle w:val="10"/>
                                    <w:rPr>
                                      <w:rFonts w:ascii="Times New Roman"/>
                                      <w:sz w:val="16"/>
                                    </w:rPr>
                                  </w:pPr>
                                </w:p>
                              </w:tc>
                              <w:tc>
                                <w:tcPr>
                                  <w:tcW w:w="635" w:type="dxa"/>
                                </w:tcPr>
                                <w:p>
                                  <w:pPr>
                                    <w:pStyle w:val="10"/>
                                    <w:spacing w:before="40" w:line="185" w:lineRule="exact"/>
                                    <w:ind w:left="135"/>
                                    <w:rPr>
                                      <w:sz w:val="18"/>
                                    </w:rPr>
                                  </w:pPr>
                                  <w:r>
                                    <w:rPr>
                                      <w:sz w:val="18"/>
                                    </w:rPr>
                                    <w:t>作形</w:t>
                                  </w:r>
                                </w:p>
                              </w:tc>
                              <w:tc>
                                <w:tcPr>
                                  <w:tcW w:w="396" w:type="dxa"/>
                                </w:tcPr>
                                <w:p>
                                  <w:pPr>
                                    <w:pStyle w:val="10"/>
                                    <w:rPr>
                                      <w:rFonts w:ascii="Times New Roman"/>
                                      <w:sz w:val="16"/>
                                    </w:rPr>
                                  </w:pPr>
                                </w:p>
                              </w:tc>
                              <w:tc>
                                <w:tcPr>
                                  <w:tcW w:w="307"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29" o:spid="_x0000_s1026" o:spt="202" type="#_x0000_t202" style="position:absolute;left:0pt;margin-left:116.3pt;margin-top:7.2pt;height:211.8pt;width:190.95pt;mso-position-horizontal-relative:page;z-index:251680768;mso-width-relative:page;mso-height-relative:page;" filled="f" stroked="f" coordsize="21600,21600" o:gfxdata="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hAHHtkAAAAKAQAADwAAAAAAAAABACAAAAAiAAAAZHJzL2Rvd25yZXYueG1s&#10;UEsBAhQAFAAAAAgAh07iQKwjC+S+AQAAdQMAAA4AAAAAAAAAAQAgAAAAKA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2"/>
                        <w:gridCol w:w="967"/>
                        <w:gridCol w:w="803"/>
                        <w:gridCol w:w="635"/>
                        <w:gridCol w:w="396"/>
                        <w:gridCol w:w="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482" w:type="dxa"/>
                            <w:gridSpan w:val="3"/>
                            <w:vMerge w:val="restart"/>
                          </w:tcPr>
                          <w:p>
                            <w:pPr>
                              <w:pStyle w:val="10"/>
                              <w:rPr>
                                <w:rFonts w:ascii="Times New Roman"/>
                                <w:sz w:val="18"/>
                              </w:rPr>
                            </w:pPr>
                          </w:p>
                        </w:tc>
                        <w:tc>
                          <w:tcPr>
                            <w:tcW w:w="635" w:type="dxa"/>
                          </w:tcPr>
                          <w:p>
                            <w:pPr>
                              <w:pStyle w:val="10"/>
                              <w:spacing w:line="205" w:lineRule="exact"/>
                              <w:ind w:left="135"/>
                              <w:rPr>
                                <w:sz w:val="18"/>
                              </w:rPr>
                            </w:pPr>
                            <w:r>
                              <w:rPr>
                                <w:sz w:val="18"/>
                              </w:rPr>
                              <w:t>有立</w:t>
                            </w:r>
                          </w:p>
                        </w:tc>
                        <w:tc>
                          <w:tcPr>
                            <w:tcW w:w="396" w:type="dxa"/>
                          </w:tcPr>
                          <w:p>
                            <w:pPr>
                              <w:pStyle w:val="10"/>
                              <w:rPr>
                                <w:rFonts w:ascii="Times New Roman"/>
                                <w:sz w:val="16"/>
                              </w:rPr>
                            </w:pPr>
                          </w:p>
                        </w:tc>
                        <w:tc>
                          <w:tcPr>
                            <w:tcW w:w="307" w:type="dxa"/>
                          </w:tcPr>
                          <w:p>
                            <w:pPr>
                              <w:pStyle w:val="10"/>
                              <w:spacing w:line="205" w:lineRule="exact"/>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项项</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目中</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的比</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例</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（百</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分</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82" w:type="dxa"/>
                            <w:gridSpan w:val="3"/>
                            <w:vMerge w:val="continue"/>
                            <w:tcBorders>
                              <w:top w:val="nil"/>
                            </w:tcBorders>
                          </w:tcPr>
                          <w:p>
                            <w:pPr>
                              <w:rPr>
                                <w:sz w:val="2"/>
                                <w:szCs w:val="2"/>
                              </w:rPr>
                            </w:pPr>
                          </w:p>
                        </w:tc>
                        <w:tc>
                          <w:tcPr>
                            <w:tcW w:w="635" w:type="dxa"/>
                          </w:tcPr>
                          <w:p>
                            <w:pPr>
                              <w:pStyle w:val="10"/>
                              <w:spacing w:before="40"/>
                              <w:ind w:left="135"/>
                              <w:rPr>
                                <w:sz w:val="18"/>
                              </w:rPr>
                            </w:pPr>
                            <w:r>
                              <w:rPr>
                                <w:sz w:val="18"/>
                              </w:rPr>
                              <w:t>比）</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spacing w:before="40"/>
                              <w:ind w:left="31" w:right="98"/>
                              <w:jc w:val="center"/>
                              <w:rPr>
                                <w:b/>
                                <w:sz w:val="18"/>
                              </w:rPr>
                            </w:pPr>
                            <w:r>
                              <w:rPr>
                                <w:b/>
                                <w:sz w:val="18"/>
                              </w:rPr>
                              <w:t>效果指</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对完</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spacing w:before="40"/>
                              <w:ind w:right="71"/>
                              <w:jc w:val="center"/>
                              <w:rPr>
                                <w:b/>
                                <w:sz w:val="18"/>
                              </w:rPr>
                            </w:pPr>
                            <w:r>
                              <w:rPr>
                                <w:b/>
                                <w:w w:val="99"/>
                                <w:sz w:val="18"/>
                              </w:rPr>
                              <w:t>标</w:t>
                            </w: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工项</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spacing w:before="40"/>
                              <w:ind w:left="120"/>
                              <w:rPr>
                                <w:sz w:val="18"/>
                              </w:rPr>
                            </w:pPr>
                            <w:r>
                              <w:rPr>
                                <w:sz w:val="18"/>
                              </w:rPr>
                              <w:t>社会效益</w:t>
                            </w:r>
                          </w:p>
                        </w:tc>
                        <w:tc>
                          <w:tcPr>
                            <w:tcW w:w="803" w:type="dxa"/>
                          </w:tcPr>
                          <w:p>
                            <w:pPr>
                              <w:pStyle w:val="10"/>
                              <w:spacing w:before="40"/>
                              <w:ind w:left="108" w:right="113"/>
                              <w:jc w:val="center"/>
                              <w:rPr>
                                <w:sz w:val="18"/>
                              </w:rPr>
                            </w:pPr>
                            <w:r>
                              <w:rPr>
                                <w:sz w:val="18"/>
                              </w:rPr>
                              <w:t>社会稳</w:t>
                            </w:r>
                          </w:p>
                        </w:tc>
                        <w:tc>
                          <w:tcPr>
                            <w:tcW w:w="635" w:type="dxa"/>
                          </w:tcPr>
                          <w:p>
                            <w:pPr>
                              <w:pStyle w:val="10"/>
                              <w:spacing w:before="40"/>
                              <w:ind w:left="135"/>
                              <w:rPr>
                                <w:sz w:val="18"/>
                              </w:rPr>
                            </w:pPr>
                            <w:r>
                              <w:rPr>
                                <w:sz w:val="18"/>
                              </w:rPr>
                              <w:t>目以</w:t>
                            </w:r>
                          </w:p>
                        </w:tc>
                        <w:tc>
                          <w:tcPr>
                            <w:tcW w:w="396" w:type="dxa"/>
                          </w:tcPr>
                          <w:p>
                            <w:pPr>
                              <w:pStyle w:val="10"/>
                              <w:spacing w:before="40"/>
                              <w:ind w:right="25"/>
                              <w:jc w:val="center"/>
                              <w:rPr>
                                <w:sz w:val="18"/>
                              </w:rPr>
                            </w:pPr>
                            <w:r>
                              <w:rPr>
                                <w:sz w:val="18"/>
                              </w:rPr>
                              <w:t>&gt;</w:t>
                            </w:r>
                          </w:p>
                        </w:tc>
                        <w:tc>
                          <w:tcPr>
                            <w:tcW w:w="307" w:type="dxa"/>
                          </w:tcPr>
                          <w:p>
                            <w:pPr>
                              <w:pStyle w:val="10"/>
                              <w:spacing w:before="40"/>
                              <w:ind w:right="49"/>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2" w:type="dxa"/>
                          </w:tcPr>
                          <w:p>
                            <w:pPr>
                              <w:pStyle w:val="10"/>
                              <w:rPr>
                                <w:rFonts w:ascii="Times New Roman"/>
                                <w:sz w:val="18"/>
                              </w:rPr>
                            </w:pPr>
                          </w:p>
                        </w:tc>
                        <w:tc>
                          <w:tcPr>
                            <w:tcW w:w="967" w:type="dxa"/>
                          </w:tcPr>
                          <w:p>
                            <w:pPr>
                              <w:pStyle w:val="10"/>
                              <w:spacing w:before="40"/>
                              <w:ind w:left="120"/>
                              <w:rPr>
                                <w:sz w:val="18"/>
                              </w:rPr>
                            </w:pPr>
                            <w:r>
                              <w:rPr>
                                <w:sz w:val="18"/>
                              </w:rPr>
                              <w:t>指标</w:t>
                            </w:r>
                          </w:p>
                        </w:tc>
                        <w:tc>
                          <w:tcPr>
                            <w:tcW w:w="803" w:type="dxa"/>
                          </w:tcPr>
                          <w:p>
                            <w:pPr>
                              <w:pStyle w:val="10"/>
                              <w:spacing w:before="40"/>
                              <w:ind w:left="108" w:right="113"/>
                              <w:jc w:val="center"/>
                              <w:rPr>
                                <w:sz w:val="18"/>
                              </w:rPr>
                            </w:pPr>
                            <w:r>
                              <w:rPr>
                                <w:sz w:val="18"/>
                              </w:rPr>
                              <w:t>定水平</w:t>
                            </w:r>
                          </w:p>
                        </w:tc>
                        <w:tc>
                          <w:tcPr>
                            <w:tcW w:w="635" w:type="dxa"/>
                          </w:tcPr>
                          <w:p>
                            <w:pPr>
                              <w:pStyle w:val="10"/>
                              <w:spacing w:before="40"/>
                              <w:ind w:left="135"/>
                              <w:rPr>
                                <w:sz w:val="18"/>
                              </w:rPr>
                            </w:pPr>
                            <w:r>
                              <w:rPr>
                                <w:sz w:val="18"/>
                              </w:rPr>
                              <w:t>及其</w:t>
                            </w:r>
                          </w:p>
                        </w:tc>
                        <w:tc>
                          <w:tcPr>
                            <w:tcW w:w="396" w:type="dxa"/>
                          </w:tcPr>
                          <w:p>
                            <w:pPr>
                              <w:pStyle w:val="10"/>
                              <w:spacing w:before="40"/>
                              <w:ind w:right="25"/>
                              <w:jc w:val="center"/>
                              <w:rPr>
                                <w:sz w:val="18"/>
                              </w:rPr>
                            </w:pPr>
                            <w:r>
                              <w:rPr>
                                <w:sz w:val="18"/>
                              </w:rPr>
                              <w:t>=</w:t>
                            </w:r>
                          </w:p>
                        </w:tc>
                        <w:tc>
                          <w:tcPr>
                            <w:tcW w:w="307" w:type="dxa"/>
                          </w:tcPr>
                          <w:p>
                            <w:pPr>
                              <w:pStyle w:val="10"/>
                              <w:spacing w:before="40"/>
                              <w:ind w:right="49"/>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2" w:type="dxa"/>
                          </w:tcPr>
                          <w:p>
                            <w:pPr>
                              <w:pStyle w:val="10"/>
                              <w:rPr>
                                <w:rFonts w:ascii="Times New Roman"/>
                                <w:sz w:val="18"/>
                              </w:rPr>
                            </w:pPr>
                          </w:p>
                        </w:tc>
                        <w:tc>
                          <w:tcPr>
                            <w:tcW w:w="967" w:type="dxa"/>
                          </w:tcPr>
                          <w:p>
                            <w:pPr>
                              <w:pStyle w:val="10"/>
                              <w:rPr>
                                <w:rFonts w:ascii="Times New Roman"/>
                                <w:sz w:val="18"/>
                              </w:rPr>
                            </w:pPr>
                          </w:p>
                        </w:tc>
                        <w:tc>
                          <w:tcPr>
                            <w:tcW w:w="803" w:type="dxa"/>
                          </w:tcPr>
                          <w:p>
                            <w:pPr>
                              <w:pStyle w:val="10"/>
                              <w:rPr>
                                <w:rFonts w:ascii="Times New Roman"/>
                                <w:sz w:val="18"/>
                              </w:rPr>
                            </w:pPr>
                          </w:p>
                        </w:tc>
                        <w:tc>
                          <w:tcPr>
                            <w:tcW w:w="635" w:type="dxa"/>
                          </w:tcPr>
                          <w:p>
                            <w:pPr>
                              <w:pStyle w:val="10"/>
                              <w:spacing w:before="40"/>
                              <w:ind w:left="135"/>
                              <w:rPr>
                                <w:sz w:val="18"/>
                              </w:rPr>
                            </w:pPr>
                            <w:r>
                              <w:rPr>
                                <w:sz w:val="18"/>
                              </w:rPr>
                              <w:t>他工</w:t>
                            </w:r>
                          </w:p>
                        </w:tc>
                        <w:tc>
                          <w:tcPr>
                            <w:tcW w:w="396" w:type="dxa"/>
                          </w:tcPr>
                          <w:p>
                            <w:pPr>
                              <w:pStyle w:val="10"/>
                              <w:rPr>
                                <w:rFonts w:ascii="Times New Roman"/>
                                <w:sz w:val="18"/>
                              </w:rPr>
                            </w:pPr>
                          </w:p>
                        </w:tc>
                        <w:tc>
                          <w:tcPr>
                            <w:tcW w:w="30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2" w:type="dxa"/>
                          </w:tcPr>
                          <w:p>
                            <w:pPr>
                              <w:pStyle w:val="10"/>
                              <w:rPr>
                                <w:rFonts w:ascii="Times New Roman"/>
                                <w:sz w:val="16"/>
                              </w:rPr>
                            </w:pPr>
                          </w:p>
                        </w:tc>
                        <w:tc>
                          <w:tcPr>
                            <w:tcW w:w="967" w:type="dxa"/>
                          </w:tcPr>
                          <w:p>
                            <w:pPr>
                              <w:pStyle w:val="10"/>
                              <w:rPr>
                                <w:rFonts w:ascii="Times New Roman"/>
                                <w:sz w:val="16"/>
                              </w:rPr>
                            </w:pPr>
                          </w:p>
                        </w:tc>
                        <w:tc>
                          <w:tcPr>
                            <w:tcW w:w="803" w:type="dxa"/>
                          </w:tcPr>
                          <w:p>
                            <w:pPr>
                              <w:pStyle w:val="10"/>
                              <w:rPr>
                                <w:rFonts w:ascii="Times New Roman"/>
                                <w:sz w:val="16"/>
                              </w:rPr>
                            </w:pPr>
                          </w:p>
                        </w:tc>
                        <w:tc>
                          <w:tcPr>
                            <w:tcW w:w="635" w:type="dxa"/>
                          </w:tcPr>
                          <w:p>
                            <w:pPr>
                              <w:pStyle w:val="10"/>
                              <w:spacing w:before="40" w:line="185" w:lineRule="exact"/>
                              <w:ind w:left="135"/>
                              <w:rPr>
                                <w:sz w:val="18"/>
                              </w:rPr>
                            </w:pPr>
                            <w:r>
                              <w:rPr>
                                <w:sz w:val="18"/>
                              </w:rPr>
                              <w:t>作形</w:t>
                            </w:r>
                          </w:p>
                        </w:tc>
                        <w:tc>
                          <w:tcPr>
                            <w:tcW w:w="396" w:type="dxa"/>
                          </w:tcPr>
                          <w:p>
                            <w:pPr>
                              <w:pStyle w:val="10"/>
                              <w:rPr>
                                <w:rFonts w:ascii="Times New Roman"/>
                                <w:sz w:val="16"/>
                              </w:rPr>
                            </w:pPr>
                          </w:p>
                        </w:tc>
                        <w:tc>
                          <w:tcPr>
                            <w:tcW w:w="307" w:type="dxa"/>
                          </w:tcPr>
                          <w:p>
                            <w:pPr>
                              <w:pStyle w:val="10"/>
                              <w:rPr>
                                <w:rFonts w:ascii="Times New Roman"/>
                                <w:sz w:val="16"/>
                              </w:rPr>
                            </w:pPr>
                          </w:p>
                        </w:tc>
                      </w:tr>
                    </w:tbl>
                    <w:p>
                      <w:pPr>
                        <w:pStyle w:val="5"/>
                      </w:pPr>
                    </w:p>
                  </w:txbxContent>
                </v:textbox>
              </v:shape>
            </w:pict>
          </mc:Fallback>
        </mc:AlternateContent>
      </w:r>
      <w:r>
        <w:t>=</w:t>
      </w:r>
    </w:p>
    <w:p>
      <w:pPr>
        <w:spacing w:before="75"/>
        <w:ind w:left="292" w:right="0" w:firstLine="0"/>
        <w:jc w:val="left"/>
        <w:rPr>
          <w:sz w:val="18"/>
        </w:rPr>
      </w:pPr>
      <w:r>
        <w:br w:type="column"/>
      </w:r>
      <w:r>
        <w:rPr>
          <w:sz w:val="18"/>
        </w:rPr>
        <w:t>1</w:t>
      </w:r>
    </w:p>
    <w:p>
      <w:pPr>
        <w:pStyle w:val="5"/>
        <w:tabs>
          <w:tab w:val="left" w:pos="599"/>
          <w:tab w:val="left" w:pos="1895"/>
          <w:tab w:val="left" w:pos="2471"/>
        </w:tabs>
        <w:spacing w:before="81"/>
        <w:ind w:left="292"/>
      </w:pPr>
      <w:r>
        <w:t>0</w:t>
      </w:r>
      <w:r>
        <w:tab/>
      </w:r>
      <w:r>
        <w:t>%</w:t>
      </w:r>
      <w:r>
        <w:tab/>
      </w:r>
      <w:r>
        <w:t>100%</w:t>
      </w:r>
      <w:r>
        <w:tab/>
      </w:r>
      <w:r>
        <w:rPr>
          <w:spacing w:val="-10"/>
        </w:rPr>
        <w:t>完成</w:t>
      </w:r>
    </w:p>
    <w:p>
      <w:pPr>
        <w:pStyle w:val="5"/>
      </w:pPr>
      <w:r>
        <w:br w:type="column"/>
      </w:r>
    </w:p>
    <w:p>
      <w:pPr>
        <w:pStyle w:val="5"/>
        <w:jc w:val="right"/>
      </w:pPr>
      <w:r>
        <w:t>100.</w:t>
      </w:r>
    </w:p>
    <w:p>
      <w:pPr>
        <w:pStyle w:val="5"/>
        <w:spacing w:before="82"/>
        <w:jc w:val="right"/>
      </w:pPr>
      <w:r>
        <w:t>00</w:t>
      </w:r>
    </w:p>
    <w:p>
      <w:pPr>
        <w:pStyle w:val="5"/>
        <w:tabs>
          <w:tab w:val="left" w:pos="633"/>
        </w:tabs>
        <w:spacing w:before="75"/>
        <w:ind w:left="206"/>
      </w:pPr>
      <w:r>
        <w:br w:type="column"/>
      </w:r>
      <w:r>
        <w:t>25</w:t>
      </w:r>
      <w:r>
        <w:tab/>
      </w:r>
      <w:r>
        <w:t>25</w:t>
      </w:r>
    </w:p>
    <w:p>
      <w:pPr>
        <w:pStyle w:val="5"/>
        <w:tabs>
          <w:tab w:val="left" w:pos="633"/>
        </w:tabs>
        <w:spacing w:before="81"/>
        <w:ind w:left="206"/>
      </w:pPr>
      <w:r>
        <w:t>.0</w:t>
      </w:r>
      <w:r>
        <w:tab/>
      </w:r>
      <w:r>
        <w:t>.0</w:t>
      </w:r>
    </w:p>
    <w:p>
      <w:pPr>
        <w:pStyle w:val="5"/>
        <w:tabs>
          <w:tab w:val="left" w:pos="721"/>
        </w:tabs>
        <w:spacing w:before="82"/>
        <w:ind w:left="294"/>
      </w:pPr>
      <w:r>
        <w:t>0</w:t>
      </w:r>
      <w:r>
        <w:tab/>
      </w:r>
      <w:r>
        <w:t>0</w:t>
      </w:r>
    </w:p>
    <w:p>
      <w:pPr>
        <w:spacing w:after="0"/>
        <w:sectPr>
          <w:type w:val="continuous"/>
          <w:pgSz w:w="11910" w:h="16840"/>
          <w:pgMar w:top="1580" w:right="0" w:bottom="280" w:left="0" w:header="720" w:footer="720" w:gutter="0"/>
          <w:cols w:equalWidth="0" w:num="4">
            <w:col w:w="5673" w:space="40"/>
            <w:col w:w="2832" w:space="39"/>
            <w:col w:w="938" w:space="40"/>
            <w:col w:w="2348"/>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rPr>
          <w:sz w:val="27"/>
        </w:rPr>
      </w:pPr>
    </w:p>
    <w:p>
      <w:pPr>
        <w:spacing w:after="0"/>
        <w:rPr>
          <w:sz w:val="27"/>
        </w:rPr>
        <w:sectPr>
          <w:type w:val="continuous"/>
          <w:pgSz w:w="11910" w:h="16840"/>
          <w:pgMar w:top="1580" w:right="0" w:bottom="280" w:left="0" w:header="720" w:footer="720" w:gutter="0"/>
          <w:cols w:space="720" w:num="1"/>
        </w:sectPr>
      </w:pPr>
    </w:p>
    <w:p>
      <w:pPr>
        <w:pStyle w:val="5"/>
      </w:pPr>
    </w:p>
    <w:p>
      <w:pPr>
        <w:pStyle w:val="5"/>
        <w:tabs>
          <w:tab w:val="left" w:pos="1384"/>
          <w:tab w:val="left" w:pos="1871"/>
        </w:tabs>
        <w:spacing w:before="156"/>
        <w:jc w:val="right"/>
      </w:pPr>
      <w:r>
        <w:t>%</w:t>
      </w:r>
      <w:r>
        <w:tab/>
      </w:r>
      <w:r>
        <w:t>95%</w:t>
      </w:r>
      <w:r>
        <w:tab/>
      </w:r>
      <w:r>
        <w:t>完成</w:t>
      </w:r>
    </w:p>
    <w:p>
      <w:pPr>
        <w:pStyle w:val="5"/>
      </w:pPr>
      <w:r>
        <w:br w:type="column"/>
      </w:r>
    </w:p>
    <w:p>
      <w:pPr>
        <w:pStyle w:val="5"/>
        <w:jc w:val="right"/>
      </w:pPr>
      <w:r>
        <w:t>100.</w:t>
      </w:r>
    </w:p>
    <w:p>
      <w:pPr>
        <w:pStyle w:val="5"/>
        <w:spacing w:before="82"/>
        <w:jc w:val="right"/>
      </w:pPr>
      <w:r>
        <w:t>00</w:t>
      </w:r>
    </w:p>
    <w:p>
      <w:pPr>
        <w:pStyle w:val="5"/>
        <w:tabs>
          <w:tab w:val="left" w:pos="633"/>
        </w:tabs>
        <w:spacing w:before="75"/>
        <w:ind w:left="206"/>
      </w:pPr>
      <w:r>
        <w:br w:type="column"/>
      </w:r>
      <w:r>
        <w:t>15</w:t>
      </w:r>
      <w:r>
        <w:tab/>
      </w:r>
      <w:r>
        <w:t>15</w:t>
      </w:r>
    </w:p>
    <w:p>
      <w:pPr>
        <w:pStyle w:val="5"/>
        <w:tabs>
          <w:tab w:val="left" w:pos="633"/>
        </w:tabs>
        <w:spacing w:before="81"/>
        <w:ind w:left="206"/>
      </w:pPr>
      <w:r>
        <w:t>.0</w:t>
      </w:r>
      <w:r>
        <w:tab/>
      </w:r>
      <w:r>
        <w:t>.0</w:t>
      </w:r>
    </w:p>
    <w:p>
      <w:pPr>
        <w:pStyle w:val="5"/>
        <w:tabs>
          <w:tab w:val="left" w:pos="721"/>
        </w:tabs>
        <w:spacing w:before="82"/>
        <w:ind w:left="294"/>
      </w:pPr>
      <w:r>
        <w:t>0</w:t>
      </w:r>
      <w:r>
        <w:tab/>
      </w:r>
      <w:r>
        <w:t>0</w:t>
      </w:r>
    </w:p>
    <w:p>
      <w:pPr>
        <w:spacing w:after="0"/>
        <w:sectPr>
          <w:type w:val="continuous"/>
          <w:pgSz w:w="11910" w:h="16840"/>
          <w:pgMar w:top="1580" w:right="0" w:bottom="280" w:left="0" w:header="720" w:footer="720" w:gutter="0"/>
          <w:cols w:equalWidth="0" w:num="3">
            <w:col w:w="8545" w:space="40"/>
            <w:col w:w="938" w:space="39"/>
            <w:col w:w="2348"/>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8"/>
        <w:rPr>
          <w:sz w:val="21"/>
        </w:rPr>
      </w:pPr>
    </w:p>
    <w:p>
      <w:pPr>
        <w:pStyle w:val="4"/>
        <w:spacing w:before="1" w:line="324" w:lineRule="auto"/>
        <w:ind w:left="2464" w:hanging="89"/>
      </w:pPr>
      <w:r>
        <w:rPr>
          <w:spacing w:val="-7"/>
        </w:rPr>
        <w:t>满意度</w:t>
      </w:r>
      <w:r>
        <w:t>指标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sz w:val="26"/>
        </w:rPr>
      </w:pPr>
    </w:p>
    <w:p>
      <w:pPr>
        <w:spacing w:before="0" w:line="324" w:lineRule="auto"/>
        <w:ind w:left="2464" w:right="0" w:hanging="89"/>
        <w:jc w:val="left"/>
        <w:rPr>
          <w:b/>
          <w:sz w:val="18"/>
        </w:rPr>
      </w:pPr>
      <w:r>
        <w:rPr>
          <w:b/>
          <w:spacing w:val="-7"/>
          <w:sz w:val="18"/>
        </w:rPr>
        <w:t>预算执</w:t>
      </w:r>
      <w:r>
        <w:rPr>
          <w:b/>
          <w:sz w:val="18"/>
        </w:rPr>
        <w:t>行率</w:t>
      </w:r>
    </w:p>
    <w:p>
      <w:pPr>
        <w:spacing w:before="157" w:line="324" w:lineRule="auto"/>
        <w:ind w:left="2556" w:right="0" w:hanging="180"/>
        <w:jc w:val="left"/>
        <w:rPr>
          <w:b/>
          <w:sz w:val="18"/>
        </w:rPr>
      </w:pPr>
      <w:r>
        <w:rPr>
          <w:b/>
          <w:spacing w:val="-7"/>
          <w:sz w:val="18"/>
        </w:rPr>
        <w:t>自评总</w:t>
      </w:r>
      <w:r>
        <w:rPr>
          <w:b/>
          <w:sz w:val="18"/>
        </w:rPr>
        <w:t>分</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3"/>
        <w:rPr>
          <w:b/>
          <w:sz w:val="23"/>
        </w:rPr>
      </w:pPr>
    </w:p>
    <w:p>
      <w:pPr>
        <w:pStyle w:val="5"/>
        <w:spacing w:before="1" w:line="324" w:lineRule="auto"/>
        <w:ind w:left="200"/>
      </w:pPr>
      <w:r>
        <w:t>社会效益指标</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6"/>
        <w:rPr>
          <w:sz w:val="16"/>
        </w:rPr>
      </w:pPr>
    </w:p>
    <w:p>
      <w:pPr>
        <w:pStyle w:val="5"/>
        <w:spacing w:line="324" w:lineRule="auto"/>
        <w:ind w:left="200"/>
        <w:jc w:val="both"/>
      </w:pPr>
      <w:r>
        <w:rPr>
          <w:spacing w:val="-5"/>
        </w:rPr>
        <w:t>服务对象满意度指</w:t>
      </w:r>
      <w:r>
        <w:t>标</w:t>
      </w:r>
    </w:p>
    <w:p>
      <w:pPr>
        <w:pStyle w:val="5"/>
      </w:pPr>
    </w:p>
    <w:p>
      <w:pPr>
        <w:pStyle w:val="5"/>
      </w:pPr>
    </w:p>
    <w:p>
      <w:pPr>
        <w:pStyle w:val="5"/>
        <w:rPr>
          <w:sz w:val="25"/>
        </w:rPr>
      </w:pPr>
    </w:p>
    <w:p>
      <w:pPr>
        <w:pStyle w:val="5"/>
        <w:spacing w:line="324" w:lineRule="auto"/>
        <w:ind w:left="200"/>
      </w:pPr>
      <w:r>
        <w:rPr>
          <w:spacing w:val="-5"/>
        </w:rPr>
        <w:t>预算执行</w:t>
      </w:r>
      <w:r>
        <w:t>率</w:t>
      </w:r>
    </w:p>
    <w:p>
      <w:pPr>
        <w:pStyle w:val="5"/>
        <w:spacing w:before="75" w:line="324" w:lineRule="auto"/>
        <w:ind w:left="1025" w:right="366"/>
        <w:jc w:val="both"/>
      </w:pPr>
      <w:r>
        <w:br w:type="column"/>
      </w:r>
      <w:r>
        <w:t>成来年良好的社会效益不进行基础设施建设， 不对生态环境产生坏的</w:t>
      </w:r>
    </w:p>
    <w:p>
      <w:pPr>
        <w:pStyle w:val="5"/>
        <w:spacing w:before="10" w:line="193" w:lineRule="exact"/>
        <w:ind w:left="214"/>
        <w:jc w:val="both"/>
      </w:pPr>
      <w:r>
        <w:t>达 到 绿 影</w:t>
      </w:r>
    </w:p>
    <w:p>
      <w:pPr>
        <w:pStyle w:val="5"/>
        <w:spacing w:line="156" w:lineRule="exact"/>
        <w:ind w:left="1663"/>
      </w:pPr>
      <w:r>
        <w:t>&gt;</w:t>
      </w:r>
    </w:p>
    <w:p>
      <w:pPr>
        <w:pStyle w:val="5"/>
        <w:tabs>
          <w:tab w:val="left" w:pos="1025"/>
        </w:tabs>
        <w:spacing w:line="156" w:lineRule="exact"/>
        <w:ind w:left="214"/>
      </w:pPr>
      <w:r>
        <w:t>色产业</w:t>
      </w:r>
      <w:r>
        <w:tab/>
      </w:r>
      <w:r>
        <w:t>响，</w:t>
      </w:r>
    </w:p>
    <w:p>
      <w:pPr>
        <w:pStyle w:val="5"/>
        <w:spacing w:line="156" w:lineRule="exact"/>
        <w:ind w:left="1663"/>
      </w:pPr>
      <w:r>
        <w:t>=</w:t>
      </w:r>
    </w:p>
    <w:p>
      <w:pPr>
        <w:pStyle w:val="5"/>
        <w:tabs>
          <w:tab w:val="left" w:pos="1025"/>
        </w:tabs>
        <w:spacing w:line="193" w:lineRule="exact"/>
        <w:ind w:left="214"/>
      </w:pPr>
      <w:r>
        <w:t>标准</w:t>
      </w:r>
      <w:r>
        <w:tab/>
      </w:r>
      <w:r>
        <w:t>属于</w:t>
      </w:r>
    </w:p>
    <w:p>
      <w:pPr>
        <w:pStyle w:val="5"/>
        <w:spacing w:before="2" w:line="310" w:lineRule="atLeast"/>
        <w:ind w:left="1025" w:right="366"/>
      </w:pPr>
      <w:r>
        <w:rPr>
          <w:spacing w:val="-9"/>
        </w:rPr>
        <w:t>绿色生态</w:t>
      </w:r>
      <w:r>
        <w:t xml:space="preserve">产 </w:t>
      </w:r>
      <w:r>
        <w:rPr>
          <w:spacing w:val="-9"/>
        </w:rPr>
        <w:t>业。达到标准的占总数的比例。群众对当年工</w:t>
      </w:r>
    </w:p>
    <w:p>
      <w:pPr>
        <w:pStyle w:val="5"/>
        <w:tabs>
          <w:tab w:val="left" w:pos="1663"/>
        </w:tabs>
        <w:spacing w:line="143" w:lineRule="exact"/>
        <w:ind w:left="214"/>
      </w:pPr>
      <w:r>
        <w:t>群众满</w:t>
      </w:r>
      <w:r>
        <w:tab/>
      </w:r>
      <w:r>
        <w:rPr>
          <w:spacing w:val="-19"/>
        </w:rPr>
        <w:t>&gt;</w:t>
      </w:r>
    </w:p>
    <w:p>
      <w:pPr>
        <w:pStyle w:val="5"/>
        <w:spacing w:line="156" w:lineRule="exact"/>
        <w:ind w:left="1025"/>
      </w:pPr>
      <w:r>
        <w:t>作的</w:t>
      </w:r>
    </w:p>
    <w:p>
      <w:pPr>
        <w:pStyle w:val="5"/>
        <w:tabs>
          <w:tab w:val="left" w:pos="1663"/>
        </w:tabs>
        <w:spacing w:line="156" w:lineRule="exact"/>
        <w:ind w:left="214"/>
      </w:pPr>
      <w:r>
        <w:t>意度</w:t>
      </w:r>
      <w:r>
        <w:tab/>
      </w:r>
      <w:r>
        <w:rPr>
          <w:spacing w:val="-19"/>
        </w:rPr>
        <w:t>=</w:t>
      </w:r>
    </w:p>
    <w:p>
      <w:pPr>
        <w:pStyle w:val="5"/>
        <w:spacing w:line="193" w:lineRule="exact"/>
        <w:ind w:left="1025"/>
      </w:pPr>
      <w:r>
        <w:t>整体</w:t>
      </w:r>
    </w:p>
    <w:p>
      <w:pPr>
        <w:pStyle w:val="5"/>
        <w:spacing w:before="81" w:line="324" w:lineRule="auto"/>
        <w:ind w:left="1025" w:right="366"/>
      </w:pPr>
      <w:r>
        <w:t>满意度</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3"/>
        <w:rPr>
          <w:sz w:val="23"/>
        </w:rPr>
      </w:pPr>
    </w:p>
    <w:p>
      <w:pPr>
        <w:pStyle w:val="5"/>
        <w:spacing w:before="1" w:line="193" w:lineRule="exact"/>
        <w:ind w:left="292"/>
      </w:pPr>
      <w:r>
        <w:t>9</w:t>
      </w:r>
    </w:p>
    <w:p>
      <w:pPr>
        <w:pStyle w:val="5"/>
        <w:tabs>
          <w:tab w:val="left" w:pos="1984"/>
          <w:tab w:val="left" w:pos="2471"/>
        </w:tabs>
        <w:spacing w:line="156" w:lineRule="exact"/>
        <w:ind w:left="599"/>
      </w:pPr>
      <w:r>
        <w:t>%</w:t>
      </w:r>
      <w:r>
        <w:tab/>
      </w:r>
      <w:r>
        <w:t>95%</w:t>
      </w:r>
      <w:r>
        <w:tab/>
      </w:r>
      <w:r>
        <w:rPr>
          <w:spacing w:val="-10"/>
        </w:rPr>
        <w:t>完成</w:t>
      </w:r>
    </w:p>
    <w:p>
      <w:pPr>
        <w:pStyle w:val="5"/>
        <w:spacing w:line="193" w:lineRule="exact"/>
        <w:ind w:left="292"/>
      </w:pPr>
      <w:r>
        <w:t>5</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
        <w:rPr>
          <w:sz w:val="16"/>
        </w:rPr>
      </w:pPr>
    </w:p>
    <w:p>
      <w:pPr>
        <w:pStyle w:val="5"/>
        <w:spacing w:line="193" w:lineRule="exact"/>
        <w:ind w:left="292"/>
      </w:pPr>
      <w:r>
        <w:t>9</w:t>
      </w:r>
    </w:p>
    <w:p>
      <w:pPr>
        <w:pStyle w:val="5"/>
        <w:tabs>
          <w:tab w:val="left" w:pos="1984"/>
          <w:tab w:val="left" w:pos="2471"/>
        </w:tabs>
        <w:spacing w:line="156" w:lineRule="exact"/>
        <w:ind w:left="599"/>
      </w:pPr>
      <w:r>
        <w:t>%</w:t>
      </w:r>
      <w:r>
        <w:tab/>
      </w:r>
      <w:r>
        <w:t>98%</w:t>
      </w:r>
      <w:r>
        <w:tab/>
      </w:r>
      <w:r>
        <w:rPr>
          <w:spacing w:val="-10"/>
        </w:rPr>
        <w:t>完成</w:t>
      </w:r>
    </w:p>
    <w:p>
      <w:pPr>
        <w:pStyle w:val="5"/>
        <w:spacing w:line="193" w:lineRule="exact"/>
        <w:ind w:left="292"/>
      </w:pPr>
      <w:r>
        <w:t>8</w:t>
      </w:r>
    </w:p>
    <w:p>
      <w:pPr>
        <w:pStyle w:val="5"/>
      </w:pPr>
    </w:p>
    <w:p>
      <w:pPr>
        <w:pStyle w:val="5"/>
      </w:pPr>
    </w:p>
    <w:p>
      <w:pPr>
        <w:pStyle w:val="5"/>
      </w:pPr>
    </w:p>
    <w:p>
      <w:pPr>
        <w:pStyle w:val="5"/>
      </w:pPr>
    </w:p>
    <w:p>
      <w:pPr>
        <w:pStyle w:val="5"/>
        <w:spacing w:before="8"/>
        <w:rPr>
          <w:sz w:val="19"/>
        </w:rPr>
      </w:pPr>
    </w:p>
    <w:p>
      <w:pPr>
        <w:pStyle w:val="5"/>
        <w:ind w:right="575"/>
        <w:jc w:val="right"/>
      </w:pPr>
      <w:r>
        <w:t>0</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3"/>
        <w:rPr>
          <w:sz w:val="23"/>
        </w:rPr>
      </w:pPr>
    </w:p>
    <w:p>
      <w:pPr>
        <w:pStyle w:val="5"/>
        <w:spacing w:before="1"/>
        <w:jc w:val="right"/>
      </w:pPr>
      <w:r>
        <w:t>100.</w:t>
      </w:r>
    </w:p>
    <w:p>
      <w:pPr>
        <w:pStyle w:val="5"/>
        <w:spacing w:before="81"/>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
        <w:rPr>
          <w:sz w:val="16"/>
        </w:rPr>
      </w:pPr>
    </w:p>
    <w:p>
      <w:pPr>
        <w:pStyle w:val="5"/>
        <w:jc w:val="right"/>
      </w:pPr>
      <w:r>
        <w:t>100.</w:t>
      </w:r>
    </w:p>
    <w:p>
      <w:pPr>
        <w:pStyle w:val="5"/>
        <w:spacing w:before="81"/>
        <w:jc w:val="right"/>
      </w:pPr>
      <w:r>
        <w:t>00</w:t>
      </w:r>
    </w:p>
    <w:p>
      <w:pPr>
        <w:pStyle w:val="5"/>
      </w:pPr>
    </w:p>
    <w:p>
      <w:pPr>
        <w:pStyle w:val="5"/>
      </w:pPr>
    </w:p>
    <w:p>
      <w:pPr>
        <w:pStyle w:val="5"/>
      </w:pPr>
    </w:p>
    <w:p>
      <w:pPr>
        <w:pStyle w:val="5"/>
        <w:spacing w:before="5"/>
        <w:rPr>
          <w:sz w:val="25"/>
        </w:rPr>
      </w:pPr>
    </w:p>
    <w:p>
      <w:pPr>
        <w:pStyle w:val="5"/>
        <w:jc w:val="right"/>
      </w:pPr>
      <w:r>
        <w:t>100.</w:t>
      </w:r>
    </w:p>
    <w:p>
      <w:pPr>
        <w:pStyle w:val="5"/>
        <w:spacing w:before="82"/>
        <w:jc w:val="right"/>
      </w:pPr>
      <w:r>
        <w:t>00</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633"/>
        </w:tabs>
        <w:spacing w:before="142"/>
        <w:ind w:left="206"/>
      </w:pPr>
      <w:r>
        <w:t>15</w:t>
      </w:r>
      <w:r>
        <w:tab/>
      </w:r>
      <w:r>
        <w:t>15</w:t>
      </w:r>
    </w:p>
    <w:p>
      <w:pPr>
        <w:pStyle w:val="5"/>
        <w:tabs>
          <w:tab w:val="left" w:pos="633"/>
        </w:tabs>
        <w:spacing w:before="82"/>
        <w:ind w:left="206"/>
      </w:pPr>
      <w:r>
        <w:t>.0</w:t>
      </w:r>
      <w:r>
        <w:tab/>
      </w:r>
      <w:r>
        <w:t>.0</w:t>
      </w:r>
    </w:p>
    <w:p>
      <w:pPr>
        <w:pStyle w:val="5"/>
        <w:tabs>
          <w:tab w:val="left" w:pos="721"/>
        </w:tabs>
        <w:spacing w:before="81"/>
        <w:ind w:left="294"/>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633"/>
        </w:tabs>
        <w:spacing w:before="135"/>
        <w:ind w:left="206"/>
      </w:pPr>
      <w:r>
        <w:t>10</w:t>
      </w:r>
      <w:r>
        <w:tab/>
      </w:r>
      <w:r>
        <w:t>10</w:t>
      </w:r>
    </w:p>
    <w:p>
      <w:pPr>
        <w:pStyle w:val="5"/>
        <w:tabs>
          <w:tab w:val="left" w:pos="633"/>
        </w:tabs>
        <w:spacing w:before="82"/>
        <w:ind w:left="206"/>
      </w:pPr>
      <w:r>
        <w:t>.0</w:t>
      </w:r>
      <w:r>
        <w:tab/>
      </w:r>
      <w:r>
        <w:t>.0</w:t>
      </w:r>
    </w:p>
    <w:p>
      <w:pPr>
        <w:pStyle w:val="5"/>
        <w:tabs>
          <w:tab w:val="left" w:pos="721"/>
        </w:tabs>
        <w:spacing w:before="81"/>
        <w:ind w:left="294"/>
      </w:pPr>
      <w:r>
        <w:t>0</w:t>
      </w:r>
      <w:r>
        <w:tab/>
      </w:r>
      <w:r>
        <w:t>0</w:t>
      </w:r>
    </w:p>
    <w:p>
      <w:pPr>
        <w:pStyle w:val="5"/>
      </w:pPr>
    </w:p>
    <w:p>
      <w:pPr>
        <w:pStyle w:val="5"/>
      </w:pPr>
    </w:p>
    <w:p>
      <w:pPr>
        <w:pStyle w:val="5"/>
        <w:spacing w:before="1"/>
        <w:rPr>
          <w:sz w:val="19"/>
        </w:rPr>
      </w:pPr>
    </w:p>
    <w:p>
      <w:pPr>
        <w:pStyle w:val="5"/>
        <w:tabs>
          <w:tab w:val="left" w:pos="633"/>
        </w:tabs>
        <w:ind w:left="206"/>
      </w:pPr>
      <w:r>
        <w:t>10</w:t>
      </w:r>
      <w:r>
        <w:tab/>
      </w:r>
      <w:r>
        <w:t>10</w:t>
      </w:r>
    </w:p>
    <w:p>
      <w:pPr>
        <w:pStyle w:val="5"/>
        <w:tabs>
          <w:tab w:val="left" w:pos="633"/>
        </w:tabs>
        <w:spacing w:before="81"/>
        <w:ind w:left="206"/>
      </w:pPr>
      <w:r>
        <w:t>.0</w:t>
      </w:r>
      <w:r>
        <w:tab/>
      </w:r>
      <w:r>
        <w:t>.0</w:t>
      </w:r>
    </w:p>
    <w:p>
      <w:pPr>
        <w:pStyle w:val="5"/>
        <w:tabs>
          <w:tab w:val="left" w:pos="721"/>
        </w:tabs>
        <w:spacing w:before="82"/>
        <w:ind w:left="294"/>
      </w:pPr>
      <w:r>
        <w:t>0</w:t>
      </w:r>
      <w:r>
        <w:tab/>
      </w:r>
      <w:r>
        <w:t>0</w:t>
      </w:r>
    </w:p>
    <w:p>
      <w:pPr>
        <w:pStyle w:val="5"/>
        <w:spacing w:before="6"/>
      </w:pPr>
    </w:p>
    <w:p>
      <w:pPr>
        <w:pStyle w:val="5"/>
        <w:ind w:left="542"/>
      </w:pPr>
      <w:r>
        <w:t>100</w:t>
      </w:r>
    </w:p>
    <w:p>
      <w:pPr>
        <w:spacing w:after="0"/>
        <w:sectPr>
          <w:type w:val="continuous"/>
          <w:pgSz w:w="11910" w:h="16840"/>
          <w:pgMar w:top="1580" w:right="0" w:bottom="280" w:left="0" w:header="720" w:footer="720" w:gutter="0"/>
          <w:cols w:equalWidth="0" w:num="6">
            <w:col w:w="2919" w:space="40"/>
            <w:col w:w="921" w:space="39"/>
            <w:col w:w="1754" w:space="39"/>
            <w:col w:w="2832" w:space="40"/>
            <w:col w:w="938" w:space="40"/>
            <w:col w:w="2348"/>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4"/>
        <w:spacing w:line="193" w:lineRule="exact"/>
        <w:ind w:left="1696"/>
      </w:pPr>
      <w:r>
        <w:t>填报</w:t>
      </w:r>
    </w:p>
    <w:p>
      <w:pPr>
        <w:pStyle w:val="5"/>
        <w:spacing w:line="156" w:lineRule="exact"/>
        <w:ind w:left="2349"/>
      </w:pPr>
      <w:r>
        <w:t>李燕博</w:t>
      </w:r>
    </w:p>
    <w:p>
      <w:pPr>
        <w:pStyle w:val="4"/>
        <w:spacing w:line="193" w:lineRule="exact"/>
        <w:ind w:left="1696"/>
      </w:pPr>
      <w:r>
        <w:t>人：</w:t>
      </w:r>
    </w:p>
    <w:p>
      <w:pPr>
        <w:spacing w:before="75"/>
        <w:ind w:left="1696" w:right="0" w:firstLine="0"/>
        <w:jc w:val="left"/>
        <w:rPr>
          <w:b/>
          <w:sz w:val="18"/>
        </w:rPr>
      </w:pPr>
      <w:r>
        <w:br w:type="column"/>
      </w:r>
      <w:r>
        <w:rPr>
          <w:b/>
          <w:sz w:val="18"/>
        </w:rPr>
        <w:t>联系</w:t>
      </w:r>
    </w:p>
    <w:p>
      <w:pPr>
        <w:tabs>
          <w:tab w:val="left" w:pos="2303"/>
        </w:tabs>
        <w:spacing w:before="81"/>
        <w:ind w:left="1785" w:right="0" w:firstLine="0"/>
        <w:jc w:val="left"/>
        <w:rPr>
          <w:sz w:val="18"/>
        </w:rPr>
      </w:pPr>
      <w:r>
        <w:rPr>
          <w:b/>
          <w:sz w:val="18"/>
        </w:rPr>
        <w:t>电</w:t>
      </w:r>
      <w:r>
        <w:rPr>
          <w:b/>
          <w:sz w:val="18"/>
        </w:rPr>
        <w:tab/>
      </w:r>
      <w:r>
        <w:rPr>
          <w:sz w:val="18"/>
        </w:rPr>
        <w:t>7785004</w:t>
      </w:r>
    </w:p>
    <w:p>
      <w:pPr>
        <w:pStyle w:val="4"/>
        <w:spacing w:before="82"/>
        <w:ind w:left="1696"/>
      </w:pPr>
      <w:r>
        <w:t>话：</w:t>
      </w:r>
    </w:p>
    <w:p>
      <w:pPr>
        <w:spacing w:after="0"/>
        <w:sectPr>
          <w:type w:val="continuous"/>
          <w:pgSz w:w="11910" w:h="16840"/>
          <w:pgMar w:top="1580" w:right="0" w:bottom="280" w:left="0" w:header="720" w:footer="720" w:gutter="0"/>
          <w:cols w:equalWidth="0" w:num="2">
            <w:col w:w="2930" w:space="348"/>
            <w:col w:w="8632"/>
          </w:cols>
        </w:sectPr>
      </w:pPr>
    </w:p>
    <w:p>
      <w:pPr>
        <w:pStyle w:val="5"/>
        <w:spacing w:before="81"/>
        <w:ind w:left="2349"/>
      </w:pPr>
      <w:r>
        <w:t>说明：1.预算项目自评总分由各单项指标的自评得分合计而成，满分为 100 分。</w:t>
      </w:r>
    </w:p>
    <w:p>
      <w:pPr>
        <w:pStyle w:val="9"/>
        <w:numPr>
          <w:ilvl w:val="0"/>
          <w:numId w:val="8"/>
        </w:numPr>
        <w:tabs>
          <w:tab w:val="left" w:pos="3072"/>
        </w:tabs>
        <w:spacing w:before="81" w:after="0" w:line="324" w:lineRule="auto"/>
        <w:ind w:left="2349"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0"/>
          <w:numId w:val="8"/>
        </w:numPr>
        <w:tabs>
          <w:tab w:val="left" w:pos="3072"/>
        </w:tabs>
        <w:spacing w:before="2" w:after="0" w:line="240" w:lineRule="auto"/>
        <w:ind w:left="3071"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8"/>
        </w:numPr>
        <w:tabs>
          <w:tab w:val="left" w:pos="3072"/>
        </w:tabs>
        <w:spacing w:before="81" w:after="0" w:line="324" w:lineRule="auto"/>
        <w:ind w:left="2349"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9"/>
          <w:sz w:val="18"/>
        </w:rPr>
        <w:t xml:space="preserve"> 分。如某类指标未设定，其分值可合理调至其他指标，预算执行率指标权重占比固定为 </w:t>
      </w:r>
      <w:r>
        <w:rPr>
          <w:spacing w:val="-5"/>
          <w:sz w:val="18"/>
        </w:rPr>
        <w:t xml:space="preserve">10%； </w:t>
      </w:r>
      <w:r>
        <w:rPr>
          <w:spacing w:val="-9"/>
          <w:sz w:val="18"/>
        </w:rPr>
        <w:t>二、三级指标所占权重，应根据指标重要程度、项目实施阶段等因素综合确定。各项指标权重占比之和</w:t>
      </w:r>
      <w:r>
        <w:rPr>
          <w:spacing w:val="-29"/>
          <w:sz w:val="18"/>
        </w:rPr>
        <w:t xml:space="preserve">为 </w:t>
      </w:r>
      <w:r>
        <w:rPr>
          <w:sz w:val="18"/>
        </w:rPr>
        <w:t>100%。</w:t>
      </w:r>
    </w:p>
    <w:p>
      <w:pPr>
        <w:pStyle w:val="3"/>
        <w:numPr>
          <w:ilvl w:val="0"/>
          <w:numId w:val="9"/>
        </w:numPr>
        <w:tabs>
          <w:tab w:val="left" w:pos="2332"/>
        </w:tabs>
        <w:spacing w:before="105" w:after="0" w:line="340" w:lineRule="auto"/>
        <w:ind w:left="1531" w:right="1529" w:firstLine="0"/>
        <w:jc w:val="both"/>
      </w:pPr>
      <w:r>
        <w:rPr>
          <w:spacing w:val="-3"/>
        </w:rPr>
        <w:t>体制返还-大森店打造提升项目自评综述：根据年初设定</w:t>
      </w:r>
      <w:r>
        <w:rPr>
          <w:spacing w:val="2"/>
        </w:rPr>
        <w:t>的绩效目标，体制返还-大森店打造提升项目绩效自评得分为</w:t>
      </w:r>
      <w:r>
        <w:rPr>
          <w:spacing w:val="-5"/>
        </w:rPr>
        <w:t>100</w:t>
      </w:r>
    </w:p>
    <w:p>
      <w:pPr>
        <w:spacing w:before="0" w:line="338" w:lineRule="auto"/>
        <w:ind w:left="1531" w:right="1529" w:firstLine="0"/>
        <w:jc w:val="both"/>
        <w:rPr>
          <w:rFonts w:hint="eastAsia" w:ascii="仿宋" w:eastAsia="仿宋"/>
          <w:sz w:val="32"/>
        </w:rPr>
      </w:pPr>
      <w:r>
        <w:rPr>
          <w:rFonts w:hint="eastAsia" w:ascii="仿宋" w:eastAsia="仿宋"/>
          <w:spacing w:val="-10"/>
          <w:sz w:val="32"/>
        </w:rPr>
        <w:t>分</w:t>
      </w:r>
      <w:r>
        <w:rPr>
          <w:rFonts w:hint="eastAsia" w:ascii="仿宋" w:eastAsia="仿宋"/>
          <w:sz w:val="32"/>
        </w:rPr>
        <w:t>（绩效自评表附后</w:t>
      </w:r>
      <w:r>
        <w:rPr>
          <w:rFonts w:hint="eastAsia" w:ascii="仿宋" w:eastAsia="仿宋"/>
          <w:spacing w:val="-7"/>
          <w:sz w:val="32"/>
        </w:rPr>
        <w:t>）</w:t>
      </w:r>
      <w:r>
        <w:rPr>
          <w:rFonts w:hint="eastAsia" w:ascii="仿宋" w:eastAsia="仿宋"/>
          <w:spacing w:val="-14"/>
          <w:sz w:val="32"/>
        </w:rPr>
        <w:t xml:space="preserve">。全年预算数为 </w:t>
      </w:r>
      <w:r>
        <w:rPr>
          <w:rFonts w:hint="eastAsia" w:ascii="仿宋" w:eastAsia="仿宋"/>
          <w:sz w:val="32"/>
        </w:rPr>
        <w:t>6.5</w:t>
      </w:r>
      <w:r>
        <w:rPr>
          <w:rFonts w:hint="eastAsia" w:ascii="仿宋" w:eastAsia="仿宋"/>
          <w:spacing w:val="-22"/>
          <w:sz w:val="32"/>
        </w:rPr>
        <w:t xml:space="preserve"> 万元，执行数为 </w:t>
      </w:r>
      <w:r>
        <w:rPr>
          <w:rFonts w:hint="eastAsia" w:ascii="仿宋" w:eastAsia="仿宋"/>
          <w:sz w:val="32"/>
        </w:rPr>
        <w:t xml:space="preserve">6.5 </w:t>
      </w:r>
      <w:r>
        <w:rPr>
          <w:rFonts w:hint="eastAsia" w:ascii="仿宋" w:eastAsia="仿宋"/>
          <w:spacing w:val="-7"/>
          <w:sz w:val="32"/>
        </w:rPr>
        <w:t xml:space="preserve">万元，完成预算的 </w:t>
      </w:r>
      <w:r>
        <w:rPr>
          <w:rFonts w:hint="eastAsia" w:ascii="仿宋" w:eastAsia="仿宋"/>
          <w:sz w:val="32"/>
        </w:rPr>
        <w:t>100</w:t>
      </w:r>
      <w:r>
        <w:rPr>
          <w:rFonts w:hint="eastAsia" w:ascii="仿宋" w:eastAsia="仿宋"/>
          <w:spacing w:val="2"/>
          <w:sz w:val="32"/>
        </w:rPr>
        <w:t>%。项目绩效目标完成情况：一是对大森</w:t>
      </w:r>
      <w:r>
        <w:rPr>
          <w:rFonts w:hint="eastAsia" w:ascii="仿宋" w:eastAsia="仿宋"/>
          <w:spacing w:val="-5"/>
          <w:w w:val="95"/>
          <w:sz w:val="32"/>
        </w:rPr>
        <w:t xml:space="preserve">店村部按照全市党建工作中心最高标准进行重新装修建设；二是 </w:t>
      </w:r>
      <w:r>
        <w:rPr>
          <w:rFonts w:hint="eastAsia" w:ascii="仿宋" w:eastAsia="仿宋"/>
          <w:spacing w:val="-5"/>
          <w:sz w:val="32"/>
        </w:rPr>
        <w:t>迎检任务顺利完成。</w:t>
      </w:r>
    </w:p>
    <w:p>
      <w:pPr>
        <w:spacing w:before="0" w:line="470" w:lineRule="exact"/>
        <w:ind w:left="1536" w:right="1445" w:firstLine="0"/>
        <w:jc w:val="center"/>
        <w:rPr>
          <w:sz w:val="40"/>
        </w:rPr>
      </w:pPr>
      <w:r>
        <w:rPr>
          <w:sz w:val="40"/>
        </w:rPr>
        <w:t>2020 年度预算项目绩效自评表</w:t>
      </w:r>
    </w:p>
    <w:p>
      <w:pPr>
        <w:spacing w:after="0" w:line="470" w:lineRule="exact"/>
        <w:jc w:val="center"/>
        <w:rPr>
          <w:sz w:val="40"/>
        </w:rPr>
        <w:sectPr>
          <w:type w:val="continuous"/>
          <w:pgSz w:w="11910" w:h="16840"/>
          <w:pgMar w:top="1580" w:right="0" w:bottom="280" w:left="0" w:header="720" w:footer="720" w:gutter="0"/>
          <w:cols w:space="720" w:num="1"/>
        </w:sectPr>
      </w:pPr>
    </w:p>
    <w:p>
      <w:pPr>
        <w:pStyle w:val="4"/>
        <w:spacing w:before="137" w:line="324" w:lineRule="auto"/>
        <w:ind w:left="1624"/>
        <w:jc w:val="center"/>
      </w:pPr>
      <w:r>
        <w:rPr>
          <w:spacing w:val="-17"/>
        </w:rPr>
        <w:t>一、基</w:t>
      </w:r>
      <w:r>
        <w:t>本情况</w:t>
      </w:r>
    </w:p>
    <w:p>
      <w:pPr>
        <w:pStyle w:val="5"/>
        <w:spacing w:before="11"/>
        <w:rPr>
          <w:b/>
          <w:sz w:val="22"/>
        </w:rPr>
      </w:pPr>
      <w:r>
        <w:br w:type="column"/>
      </w:r>
    </w:p>
    <w:p>
      <w:pPr>
        <w:spacing w:before="0" w:line="324" w:lineRule="auto"/>
        <w:ind w:left="293" w:right="0" w:hanging="89"/>
        <w:jc w:val="left"/>
        <w:rPr>
          <w:b/>
          <w:sz w:val="18"/>
        </w:rPr>
      </w:pPr>
      <w:r>
        <w:rPr>
          <w:b/>
          <w:sz w:val="18"/>
        </w:rPr>
        <w:t>项目名称：</w:t>
      </w:r>
    </w:p>
    <w:p>
      <w:pPr>
        <w:pStyle w:val="5"/>
        <w:spacing w:before="11"/>
        <w:rPr>
          <w:b/>
          <w:sz w:val="22"/>
        </w:rPr>
      </w:pPr>
      <w:r>
        <w:br w:type="column"/>
      </w:r>
    </w:p>
    <w:p>
      <w:pPr>
        <w:pStyle w:val="5"/>
        <w:spacing w:line="324" w:lineRule="auto"/>
        <w:ind w:left="202"/>
      </w:pPr>
      <w:r>
        <w:t>体制返还-大森店打造提升</w:t>
      </w:r>
    </w:p>
    <w:p>
      <w:pPr>
        <w:pStyle w:val="5"/>
        <w:spacing w:before="11"/>
        <w:rPr>
          <w:sz w:val="22"/>
        </w:rPr>
      </w:pPr>
      <w:r>
        <w:br w:type="column"/>
      </w:r>
    </w:p>
    <w:p>
      <w:pPr>
        <w:pStyle w:val="4"/>
        <w:spacing w:line="324" w:lineRule="auto"/>
        <w:ind w:left="223"/>
      </w:pPr>
      <w:r>
        <w:t>是否为专项资金：</w:t>
      </w:r>
    </w:p>
    <w:p>
      <w:pPr>
        <w:pStyle w:val="5"/>
        <w:spacing w:before="11"/>
        <w:rPr>
          <w:b/>
          <w:sz w:val="22"/>
        </w:rPr>
      </w:pPr>
      <w:r>
        <w:br w:type="column"/>
      </w:r>
    </w:p>
    <w:p>
      <w:pPr>
        <w:spacing w:before="0" w:line="193" w:lineRule="exact"/>
        <w:ind w:left="569" w:right="0" w:firstLine="0"/>
        <w:jc w:val="left"/>
        <w:rPr>
          <w:b/>
          <w:sz w:val="18"/>
        </w:rPr>
      </w:pPr>
      <w:r>
        <w:rPr>
          <w:b/>
          <w:spacing w:val="-20"/>
          <w:w w:val="95"/>
          <w:sz w:val="18"/>
        </w:rPr>
        <w:t>实施</w:t>
      </w:r>
      <w:r>
        <w:rPr>
          <w:b/>
          <w:w w:val="95"/>
          <w:sz w:val="18"/>
        </w:rPr>
        <w:t>（</w:t>
      </w:r>
      <w:r>
        <w:rPr>
          <w:b/>
          <w:spacing w:val="-19"/>
          <w:w w:val="95"/>
          <w:sz w:val="18"/>
        </w:rPr>
        <w:t>主</w:t>
      </w:r>
    </w:p>
    <w:p>
      <w:pPr>
        <w:pStyle w:val="5"/>
        <w:spacing w:line="156" w:lineRule="exact"/>
        <w:ind w:left="267"/>
      </w:pPr>
      <w:r>
        <w:t>否</w:t>
      </w:r>
    </w:p>
    <w:p>
      <w:pPr>
        <w:pStyle w:val="4"/>
        <w:spacing w:line="193" w:lineRule="exact"/>
        <w:ind w:left="569"/>
      </w:pPr>
      <w:r>
        <w:rPr>
          <w:w w:val="95"/>
        </w:rPr>
        <w:t>管</w:t>
      </w:r>
      <w:r>
        <w:rPr>
          <w:spacing w:val="-39"/>
          <w:w w:val="95"/>
        </w:rPr>
        <w:t>）</w:t>
      </w:r>
      <w:r>
        <w:rPr>
          <w:spacing w:val="-10"/>
          <w:w w:val="95"/>
        </w:rPr>
        <w:t>单位</w:t>
      </w:r>
    </w:p>
    <w:p>
      <w:pPr>
        <w:pStyle w:val="5"/>
        <w:tabs>
          <w:tab w:val="left" w:pos="1903"/>
        </w:tabs>
        <w:spacing w:before="137" w:line="193" w:lineRule="exact"/>
        <w:ind w:right="2276"/>
        <w:jc w:val="center"/>
      </w:pPr>
      <w:r>
        <w:br w:type="column"/>
      </w:r>
      <w:r>
        <w:t>904002-青龙满族自</w:t>
      </w:r>
      <w:r>
        <w:tab/>
      </w:r>
      <w:r>
        <w:t>金额</w:t>
      </w:r>
    </w:p>
    <w:p>
      <w:pPr>
        <w:pStyle w:val="5"/>
        <w:spacing w:line="156" w:lineRule="exact"/>
        <w:ind w:left="726"/>
        <w:jc w:val="center"/>
      </w:pPr>
      <w:r>
        <w:t>万</w:t>
      </w:r>
    </w:p>
    <w:p>
      <w:pPr>
        <w:pStyle w:val="5"/>
        <w:tabs>
          <w:tab w:val="left" w:pos="1903"/>
        </w:tabs>
        <w:spacing w:line="156" w:lineRule="exact"/>
        <w:ind w:right="2456"/>
        <w:jc w:val="center"/>
      </w:pPr>
      <w:r>
        <w:t>治县隔河头镇人民政</w:t>
      </w:r>
      <w:r>
        <w:tab/>
      </w:r>
      <w:r>
        <w:t>单</w:t>
      </w:r>
    </w:p>
    <w:p>
      <w:pPr>
        <w:pStyle w:val="5"/>
        <w:spacing w:line="156" w:lineRule="exact"/>
        <w:ind w:left="726"/>
        <w:jc w:val="center"/>
      </w:pPr>
      <w:r>
        <w:t>元</w:t>
      </w:r>
    </w:p>
    <w:p>
      <w:pPr>
        <w:pStyle w:val="5"/>
        <w:tabs>
          <w:tab w:val="left" w:pos="1903"/>
        </w:tabs>
        <w:spacing w:line="193" w:lineRule="exact"/>
        <w:ind w:right="2276"/>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7" w:space="40"/>
            <w:col w:w="748" w:space="39"/>
            <w:col w:w="1732" w:space="39"/>
            <w:col w:w="947" w:space="39"/>
            <w:col w:w="1252" w:space="39"/>
            <w:col w:w="4898"/>
          </w:cols>
        </w:sectPr>
      </w:pPr>
    </w:p>
    <w:p>
      <w:pPr>
        <w:pStyle w:val="4"/>
        <w:spacing w:before="2" w:line="324" w:lineRule="auto"/>
        <w:ind w:left="2961" w:hanging="608"/>
      </w:pPr>
      <w:r>
        <w:rPr>
          <w:spacing w:val="-8"/>
        </w:rPr>
        <w:t>预算安排情况</w:t>
      </w:r>
      <w:r>
        <w:t>（</w:t>
      </w:r>
      <w:r>
        <w:rPr>
          <w:spacing w:val="-9"/>
        </w:rPr>
        <w:t>调整</w:t>
      </w:r>
      <w:r>
        <w:t>后）</w:t>
      </w:r>
    </w:p>
    <w:p>
      <w:pPr>
        <w:tabs>
          <w:tab w:val="left" w:pos="3070"/>
        </w:tabs>
        <w:spacing w:before="158"/>
        <w:ind w:left="598" w:right="0" w:firstLine="0"/>
        <w:jc w:val="left"/>
        <w:rPr>
          <w:b/>
          <w:sz w:val="18"/>
        </w:rPr>
      </w:pPr>
      <w:r>
        <w:br w:type="column"/>
      </w:r>
      <w:r>
        <w:rPr>
          <w:b/>
          <w:sz w:val="18"/>
        </w:rPr>
        <w:t>资金到位情况</w:t>
      </w:r>
      <w:r>
        <w:rPr>
          <w:b/>
          <w:sz w:val="18"/>
        </w:rPr>
        <w:tab/>
      </w:r>
      <w:r>
        <w:rPr>
          <w:b/>
          <w:sz w:val="18"/>
        </w:rPr>
        <w:t>资金执行情</w:t>
      </w:r>
      <w:r>
        <w:rPr>
          <w:b/>
          <w:spacing w:val="-20"/>
          <w:sz w:val="18"/>
        </w:rPr>
        <w:t>况</w:t>
      </w:r>
    </w:p>
    <w:p>
      <w:pPr>
        <w:spacing w:before="2" w:line="324" w:lineRule="auto"/>
        <w:ind w:left="1028" w:right="1629"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932" w:space="40"/>
            <w:col w:w="4153" w:space="39"/>
            <w:col w:w="3746"/>
          </w:cols>
        </w:sectPr>
      </w:pPr>
    </w:p>
    <w:p>
      <w:pPr>
        <w:spacing w:before="59"/>
        <w:ind w:left="0" w:right="0" w:firstLine="0"/>
        <w:jc w:val="right"/>
        <w:rPr>
          <w:b/>
          <w:sz w:val="18"/>
        </w:rPr>
      </w:pPr>
      <w:r>
        <w:rPr>
          <w:b/>
          <w:w w:val="95"/>
          <w:sz w:val="18"/>
        </w:rPr>
        <w:t>二、预</w:t>
      </w:r>
    </w:p>
    <w:p>
      <w:pPr>
        <w:spacing w:before="81" w:line="181" w:lineRule="exact"/>
        <w:ind w:left="0" w:right="74" w:firstLine="0"/>
        <w:jc w:val="right"/>
        <w:rPr>
          <w:b/>
          <w:sz w:val="18"/>
        </w:rPr>
      </w:pPr>
      <w:r>
        <w:rPr>
          <w:b/>
          <w:w w:val="95"/>
          <w:sz w:val="18"/>
        </w:rPr>
        <w:t>算执</w:t>
      </w:r>
    </w:p>
    <w:p>
      <w:pPr>
        <w:tabs>
          <w:tab w:val="left" w:pos="1392"/>
          <w:tab w:val="left" w:pos="1968"/>
          <w:tab w:val="left" w:pos="3538"/>
          <w:tab w:val="left" w:pos="4114"/>
          <w:tab w:val="right" w:pos="6700"/>
        </w:tabs>
        <w:spacing w:before="107"/>
        <w:ind w:left="175" w:right="0" w:firstLine="0"/>
        <w:jc w:val="left"/>
        <w:rPr>
          <w:sz w:val="18"/>
        </w:rPr>
      </w:pPr>
      <w:r>
        <w:br w:type="column"/>
      </w:r>
      <w:r>
        <w:rPr>
          <w:b/>
          <w:sz w:val="18"/>
        </w:rPr>
        <w:t>预算数</w:t>
      </w:r>
      <w:r>
        <w:rPr>
          <w:b/>
          <w:sz w:val="18"/>
        </w:rPr>
        <w:tab/>
      </w:r>
      <w:r>
        <w:rPr>
          <w:sz w:val="18"/>
        </w:rPr>
        <w:t>6.50</w:t>
      </w:r>
      <w:r>
        <w:rPr>
          <w:sz w:val="18"/>
        </w:rPr>
        <w:tab/>
      </w:r>
      <w:r>
        <w:rPr>
          <w:b/>
          <w:sz w:val="18"/>
        </w:rPr>
        <w:t>到位数</w:t>
      </w:r>
      <w:r>
        <w:rPr>
          <w:b/>
          <w:sz w:val="18"/>
        </w:rPr>
        <w:tab/>
      </w:r>
      <w:r>
        <w:rPr>
          <w:sz w:val="18"/>
        </w:rPr>
        <w:t>6.50</w:t>
      </w:r>
      <w:r>
        <w:rPr>
          <w:sz w:val="18"/>
        </w:rPr>
        <w:tab/>
      </w:r>
      <w:r>
        <w:rPr>
          <w:b/>
          <w:sz w:val="18"/>
        </w:rPr>
        <w:t>执行数</w:t>
      </w:r>
      <w:r>
        <w:rPr>
          <w:b/>
          <w:sz w:val="18"/>
        </w:rPr>
        <w:tab/>
      </w:r>
      <w:r>
        <w:rPr>
          <w:sz w:val="18"/>
        </w:rPr>
        <w:t>6.50</w:t>
      </w:r>
    </w:p>
    <w:p>
      <w:pPr>
        <w:spacing w:after="0"/>
        <w:jc w:val="left"/>
        <w:rPr>
          <w:sz w:val="18"/>
        </w:rPr>
        <w:sectPr>
          <w:type w:val="continuous"/>
          <w:pgSz w:w="11910" w:h="16840"/>
          <w:pgMar w:top="1580" w:right="0" w:bottom="280" w:left="0" w:header="720" w:footer="720" w:gutter="0"/>
          <w:cols w:equalWidth="0" w:num="2">
            <w:col w:w="2137" w:space="40"/>
            <w:col w:w="9733"/>
          </w:cols>
        </w:sectPr>
      </w:pPr>
    </w:p>
    <w:p>
      <w:pPr>
        <w:pStyle w:val="4"/>
        <w:spacing w:line="168" w:lineRule="exact"/>
        <w:ind w:left="2352"/>
      </w:pPr>
      <w:r>
        <w:t>其中：</w:t>
      </w:r>
    </w:p>
    <w:p>
      <w:pPr>
        <w:spacing w:before="0" w:line="156" w:lineRule="exact"/>
        <w:ind w:left="1699" w:right="0" w:firstLine="0"/>
        <w:jc w:val="left"/>
        <w:rPr>
          <w:b/>
          <w:sz w:val="18"/>
        </w:rPr>
      </w:pPr>
      <w:r>
        <w:rPr>
          <w:b/>
          <w:sz w:val="18"/>
        </w:rPr>
        <w:t>行情</w:t>
      </w:r>
    </w:p>
    <w:p>
      <w:pPr>
        <w:spacing w:before="0" w:line="156" w:lineRule="exact"/>
        <w:ind w:left="2352" w:right="0" w:firstLine="0"/>
        <w:jc w:val="left"/>
        <w:rPr>
          <w:b/>
          <w:sz w:val="18"/>
        </w:rPr>
      </w:pPr>
      <w:r>
        <w:rPr>
          <w:b/>
          <w:sz w:val="18"/>
        </w:rPr>
        <w:t>财政资</w:t>
      </w:r>
    </w:p>
    <w:p>
      <w:pPr>
        <w:spacing w:before="0" w:line="156" w:lineRule="exact"/>
        <w:ind w:left="1790" w:right="0" w:firstLine="0"/>
        <w:jc w:val="left"/>
        <w:rPr>
          <w:b/>
          <w:sz w:val="18"/>
        </w:rPr>
      </w:pPr>
      <w:r>
        <w:rPr>
          <w:b/>
          <w:w w:val="99"/>
          <w:sz w:val="18"/>
        </w:rPr>
        <w:t>况</w:t>
      </w:r>
    </w:p>
    <w:p>
      <w:pPr>
        <w:spacing w:before="0" w:line="193" w:lineRule="exact"/>
        <w:ind w:left="2352" w:right="0" w:firstLine="0"/>
        <w:jc w:val="left"/>
        <w:rPr>
          <w:b/>
          <w:sz w:val="18"/>
        </w:rPr>
      </w:pPr>
      <w:r>
        <w:rPr>
          <w:b/>
          <w:w w:val="99"/>
          <w:sz w:val="18"/>
        </w:rPr>
        <w:t>金</w:t>
      </w:r>
    </w:p>
    <w:p>
      <w:pPr>
        <w:pStyle w:val="5"/>
        <w:spacing w:before="5"/>
        <w:rPr>
          <w:b/>
          <w:sz w:val="22"/>
        </w:rPr>
      </w:pPr>
      <w:r>
        <w:br w:type="column"/>
      </w:r>
    </w:p>
    <w:p>
      <w:pPr>
        <w:pStyle w:val="5"/>
        <w:ind w:left="634"/>
      </w:pPr>
      <w:r>
        <w:t>6.50</w:t>
      </w:r>
    </w:p>
    <w:p>
      <w:pPr>
        <w:spacing w:before="0" w:line="206" w:lineRule="exact"/>
        <w:ind w:left="174" w:right="0" w:firstLine="0"/>
        <w:jc w:val="left"/>
        <w:rPr>
          <w:b/>
          <w:sz w:val="18"/>
        </w:rPr>
      </w:pPr>
      <w:r>
        <w:br w:type="column"/>
      </w:r>
      <w:r>
        <w:rPr>
          <w:b/>
          <w:sz w:val="18"/>
        </w:rPr>
        <w:t>其中：</w:t>
      </w:r>
    </w:p>
    <w:p>
      <w:pPr>
        <w:pStyle w:val="4"/>
        <w:spacing w:before="81" w:line="324" w:lineRule="auto"/>
        <w:ind w:left="174"/>
      </w:pPr>
      <w:r>
        <w:t>财政资金</w:t>
      </w:r>
    </w:p>
    <w:p>
      <w:pPr>
        <w:pStyle w:val="5"/>
        <w:spacing w:before="5"/>
        <w:rPr>
          <w:b/>
          <w:sz w:val="22"/>
        </w:rPr>
      </w:pPr>
      <w:r>
        <w:br w:type="column"/>
      </w:r>
    </w:p>
    <w:p>
      <w:pPr>
        <w:pStyle w:val="5"/>
        <w:jc w:val="right"/>
      </w:pPr>
      <w:r>
        <w:t>6.50</w:t>
      </w:r>
    </w:p>
    <w:p>
      <w:pPr>
        <w:pStyle w:val="4"/>
        <w:spacing w:before="131" w:line="324" w:lineRule="auto"/>
        <w:ind w:left="174"/>
      </w:pPr>
      <w:r>
        <w:rPr>
          <w:b w:val="0"/>
        </w:rPr>
        <w:br w:type="column"/>
      </w:r>
      <w:r>
        <w:rPr>
          <w:spacing w:val="-15"/>
        </w:rPr>
        <w:t>其中：财</w:t>
      </w:r>
      <w:r>
        <w:t>政资金</w:t>
      </w:r>
    </w:p>
    <w:p>
      <w:pPr>
        <w:pStyle w:val="5"/>
        <w:spacing w:before="5"/>
        <w:rPr>
          <w:b/>
          <w:sz w:val="22"/>
        </w:rPr>
      </w:pPr>
      <w:r>
        <w:br w:type="column"/>
      </w:r>
    </w:p>
    <w:p>
      <w:pPr>
        <w:pStyle w:val="5"/>
        <w:jc w:val="right"/>
      </w:pPr>
      <w:r>
        <w:t>6.50</w:t>
      </w:r>
    </w:p>
    <w:p>
      <w:pPr>
        <w:pStyle w:val="5"/>
        <w:spacing w:before="5"/>
        <w:rPr>
          <w:sz w:val="22"/>
        </w:rPr>
      </w:pPr>
      <w:r>
        <w:br w:type="column"/>
      </w:r>
    </w:p>
    <w:p>
      <w:pPr>
        <w:pStyle w:val="5"/>
        <w:ind w:left="918"/>
      </w:pPr>
      <w:r>
        <w:t>100.00</w:t>
      </w:r>
    </w:p>
    <w:p>
      <w:pPr>
        <w:spacing w:after="0"/>
        <w:sectPr>
          <w:type w:val="continuous"/>
          <w:pgSz w:w="11910" w:h="16840"/>
          <w:pgMar w:top="1580" w:right="0" w:bottom="280" w:left="0" w:header="720" w:footer="720" w:gutter="0"/>
          <w:cols w:equalWidth="0" w:num="7">
            <w:col w:w="2895" w:space="40"/>
            <w:col w:w="996" w:space="39"/>
            <w:col w:w="718" w:space="39"/>
            <w:col w:w="1349" w:space="40"/>
            <w:col w:w="857" w:space="39"/>
            <w:col w:w="1865" w:space="40"/>
            <w:col w:w="2993"/>
          </w:cols>
        </w:sectPr>
      </w:pPr>
    </w:p>
    <w:p>
      <w:pPr>
        <w:tabs>
          <w:tab w:val="left" w:pos="3568"/>
          <w:tab w:val="left" w:pos="4144"/>
          <w:tab w:val="left" w:pos="5714"/>
          <w:tab w:val="left" w:pos="6290"/>
          <w:tab w:val="left" w:pos="8515"/>
        </w:tabs>
        <w:spacing w:before="107"/>
        <w:ind w:left="2352"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4"/>
        <w:spacing w:before="5" w:line="312" w:lineRule="exact"/>
        <w:ind w:left="1699" w:hanging="75"/>
      </w:pPr>
      <w:r>
        <w:rPr>
          <w:spacing w:val="-17"/>
        </w:rPr>
        <w:t>三、目</w:t>
      </w:r>
      <w:r>
        <w:t>标完</w:t>
      </w:r>
    </w:p>
    <w:p>
      <w:pPr>
        <w:tabs>
          <w:tab w:val="left" w:pos="4522"/>
          <w:tab w:val="left" w:pos="6972"/>
        </w:tabs>
        <w:spacing w:before="75"/>
        <w:ind w:left="1152"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spacing w:after="0"/>
        <w:jc w:val="left"/>
        <w:rPr>
          <w:sz w:val="18"/>
        </w:rPr>
        <w:sectPr>
          <w:type w:val="continuous"/>
          <w:pgSz w:w="11910" w:h="16840"/>
          <w:pgMar w:top="1580" w:right="0" w:bottom="280" w:left="0" w:header="720" w:footer="720" w:gutter="0"/>
          <w:cols w:equalWidth="0" w:num="2">
            <w:col w:w="2137" w:space="40"/>
            <w:col w:w="9733"/>
          </w:cols>
        </w:sectPr>
      </w:pPr>
    </w:p>
    <w:p>
      <w:pPr>
        <w:pStyle w:val="5"/>
        <w:spacing w:line="101" w:lineRule="exact"/>
        <w:ind w:left="2352"/>
        <w:jc w:val="center"/>
      </w:pPr>
      <w:r>
        <w:t>对大森店村部按照全市党建工作中心</w:t>
      </w:r>
    </w:p>
    <w:p>
      <w:pPr>
        <w:pStyle w:val="4"/>
        <w:spacing w:line="156" w:lineRule="exact"/>
        <w:ind w:left="1680" w:right="3151"/>
        <w:jc w:val="center"/>
      </w:pPr>
      <w:r>
        <w:t>成情</w:t>
      </w:r>
    </w:p>
    <w:p>
      <w:pPr>
        <w:pStyle w:val="5"/>
        <w:spacing w:line="156" w:lineRule="exact"/>
        <w:ind w:left="1631"/>
        <w:jc w:val="center"/>
      </w:pPr>
      <w:r>
        <w:t>最高标准进行重新装修建设</w:t>
      </w:r>
    </w:p>
    <w:p>
      <w:pPr>
        <w:pStyle w:val="4"/>
        <w:spacing w:line="138" w:lineRule="exact"/>
        <w:ind w:right="1469"/>
        <w:jc w:val="center"/>
      </w:pPr>
      <w:r>
        <w:rPr>
          <w:w w:val="99"/>
        </w:rPr>
        <w:t>况</w:t>
      </w:r>
    </w:p>
    <w:p>
      <w:pPr>
        <w:pStyle w:val="5"/>
        <w:spacing w:line="133" w:lineRule="exact"/>
        <w:ind w:left="329"/>
      </w:pPr>
      <w:r>
        <w:br w:type="column"/>
      </w:r>
      <w:r>
        <w:t>对大森店村部按照全市党建工作中心最高</w:t>
      </w:r>
    </w:p>
    <w:p>
      <w:pPr>
        <w:pStyle w:val="5"/>
        <w:tabs>
          <w:tab w:val="left" w:pos="4563"/>
        </w:tabs>
        <w:spacing w:before="81"/>
        <w:ind w:left="329"/>
      </w:pPr>
      <w:r>
        <w:t>标准进行重新装修建设</w:t>
      </w:r>
      <w:r>
        <w:tab/>
      </w:r>
      <w:r>
        <w:t>100.00</w:t>
      </w:r>
    </w:p>
    <w:p>
      <w:pPr>
        <w:spacing w:after="0"/>
        <w:sectPr>
          <w:type w:val="continuous"/>
          <w:pgSz w:w="11910" w:h="16840"/>
          <w:pgMar w:top="1580" w:right="0" w:bottom="280" w:left="0" w:header="720" w:footer="720" w:gutter="0"/>
          <w:cols w:equalWidth="0" w:num="2">
            <w:col w:w="5233" w:space="40"/>
            <w:col w:w="6637"/>
          </w:cols>
        </w:sectPr>
      </w:pPr>
    </w:p>
    <w:p>
      <w:pPr>
        <w:pStyle w:val="5"/>
        <w:tabs>
          <w:tab w:val="left" w:pos="5601"/>
        </w:tabs>
        <w:spacing w:line="205" w:lineRule="exact"/>
        <w:ind w:left="2352"/>
      </w:pPr>
      <w:r>
        <w:t>迎检任务顺利完成</w:t>
      </w:r>
      <w:r>
        <w:tab/>
      </w:r>
      <w:r>
        <w:t>迎检任务顺利完成</w:t>
      </w:r>
    </w:p>
    <w:p>
      <w:pPr>
        <w:spacing w:after="0" w:line="205" w:lineRule="exact"/>
        <w:sectPr>
          <w:type w:val="continuous"/>
          <w:pgSz w:w="11910" w:h="16840"/>
          <w:pgMar w:top="1580" w:right="0" w:bottom="280" w:left="0" w:header="720" w:footer="720" w:gutter="0"/>
          <w:cols w:space="720" w:num="1"/>
        </w:sectPr>
      </w:pPr>
    </w:p>
    <w:p>
      <w:pPr>
        <w:pStyle w:val="5"/>
        <w:rPr>
          <w:sz w:val="20"/>
        </w:rPr>
      </w:pPr>
    </w:p>
    <w:p>
      <w:pPr>
        <w:pStyle w:val="5"/>
        <w:spacing w:before="6"/>
        <w:rPr>
          <w:sz w:val="23"/>
        </w:rPr>
      </w:pPr>
    </w:p>
    <w:p>
      <w:pPr>
        <w:pStyle w:val="4"/>
        <w:tabs>
          <w:tab w:val="left" w:pos="9371"/>
        </w:tabs>
        <w:spacing w:before="75"/>
        <w:ind w:left="5836"/>
      </w:pPr>
      <w:r>
        <w:t>预期指标值</w:t>
      </w:r>
      <w:r>
        <w:tab/>
      </w:r>
      <w:r>
        <w:t>自评得分</w:t>
      </w:r>
    </w:p>
    <w:p>
      <w:pPr>
        <w:spacing w:after="0"/>
        <w:sectPr>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3"/>
        <w:rPr>
          <w:b/>
          <w:sz w:val="13"/>
        </w:rPr>
      </w:pPr>
    </w:p>
    <w:p>
      <w:pPr>
        <w:spacing w:before="0" w:line="324" w:lineRule="auto"/>
        <w:ind w:left="2560" w:right="0" w:hanging="180"/>
        <w:jc w:val="left"/>
        <w:rPr>
          <w:b/>
          <w:sz w:val="18"/>
        </w:rPr>
      </w:pPr>
      <w:r>
        <w:rPr>
          <w:b/>
          <w:sz w:val="18"/>
        </w:rPr>
        <w:t>一级指标</w:t>
      </w:r>
    </w:p>
    <w:p>
      <w:pPr>
        <w:pStyle w:val="5"/>
        <w:rPr>
          <w:b/>
        </w:rPr>
      </w:pPr>
      <w:r>
        <w:br w:type="column"/>
      </w:r>
    </w:p>
    <w:p>
      <w:pPr>
        <w:pStyle w:val="5"/>
        <w:rPr>
          <w:b/>
        </w:rPr>
      </w:pPr>
    </w:p>
    <w:p>
      <w:pPr>
        <w:pStyle w:val="5"/>
        <w:rPr>
          <w:b/>
        </w:rPr>
      </w:pPr>
    </w:p>
    <w:p>
      <w:pPr>
        <w:pStyle w:val="5"/>
        <w:spacing w:before="5"/>
        <w:rPr>
          <w:b/>
          <w:sz w:val="25"/>
        </w:rPr>
      </w:pPr>
    </w:p>
    <w:p>
      <w:pPr>
        <w:spacing w:before="1"/>
        <w:ind w:left="223" w:right="0" w:firstLine="0"/>
        <w:jc w:val="left"/>
        <w:rPr>
          <w:b/>
          <w:sz w:val="18"/>
        </w:rPr>
      </w:pPr>
      <w:r>
        <w:rPr>
          <w:b/>
          <w:sz w:val="18"/>
        </w:rPr>
        <w:t>二级指标</w:t>
      </w:r>
    </w:p>
    <w:p>
      <w:pPr>
        <w:pStyle w:val="5"/>
        <w:rPr>
          <w:b/>
        </w:rPr>
      </w:pPr>
      <w:r>
        <w:br w:type="column"/>
      </w:r>
    </w:p>
    <w:p>
      <w:pPr>
        <w:pStyle w:val="5"/>
        <w:rPr>
          <w:b/>
        </w:rPr>
      </w:pPr>
    </w:p>
    <w:p>
      <w:pPr>
        <w:pStyle w:val="5"/>
        <w:rPr>
          <w:b/>
        </w:rPr>
      </w:pPr>
    </w:p>
    <w:p>
      <w:pPr>
        <w:pStyle w:val="5"/>
        <w:spacing w:before="3"/>
        <w:rPr>
          <w:b/>
          <w:sz w:val="13"/>
        </w:rPr>
      </w:pPr>
    </w:p>
    <w:p>
      <w:pPr>
        <w:spacing w:before="0" w:line="324" w:lineRule="auto"/>
        <w:ind w:left="404" w:right="0" w:hanging="180"/>
        <w:jc w:val="left"/>
        <w:rPr>
          <w:b/>
          <w:sz w:val="18"/>
        </w:rPr>
      </w:pPr>
      <w:r>
        <w:rPr>
          <w:b/>
          <w:sz w:val="18"/>
        </w:rPr>
        <w:t>三级指标</w:t>
      </w:r>
    </w:p>
    <w:p>
      <w:pPr>
        <w:pStyle w:val="5"/>
        <w:rPr>
          <w:b/>
        </w:rPr>
      </w:pPr>
      <w:r>
        <w:br w:type="column"/>
      </w:r>
    </w:p>
    <w:p>
      <w:pPr>
        <w:pStyle w:val="5"/>
        <w:rPr>
          <w:b/>
        </w:rPr>
      </w:pPr>
    </w:p>
    <w:p>
      <w:pPr>
        <w:pStyle w:val="5"/>
        <w:rPr>
          <w:b/>
        </w:rPr>
      </w:pPr>
    </w:p>
    <w:p>
      <w:pPr>
        <w:pStyle w:val="5"/>
        <w:spacing w:before="3"/>
        <w:rPr>
          <w:b/>
          <w:sz w:val="13"/>
        </w:rPr>
      </w:pPr>
    </w:p>
    <w:p>
      <w:pPr>
        <w:spacing w:before="0"/>
        <w:ind w:left="236" w:right="0" w:firstLine="0"/>
        <w:jc w:val="left"/>
        <w:rPr>
          <w:b/>
          <w:sz w:val="18"/>
        </w:rPr>
      </w:pPr>
      <w:r>
        <w:rPr>
          <w:b/>
          <w:sz w:val="18"/>
        </w:rPr>
        <w:t>指标</w:t>
      </w:r>
    </w:p>
    <w:p>
      <w:pPr>
        <w:tabs>
          <w:tab w:val="left" w:pos="845"/>
        </w:tabs>
        <w:spacing w:before="22" w:line="256" w:lineRule="auto"/>
        <w:ind w:left="845" w:right="0" w:hanging="610"/>
        <w:jc w:val="left"/>
        <w:rPr>
          <w:b/>
          <w:sz w:val="18"/>
        </w:rPr>
      </w:pPr>
      <w:r>
        <w:rPr>
          <w:b/>
          <w:sz w:val="18"/>
        </w:rPr>
        <w:t>分值</w:t>
      </w:r>
      <w:r>
        <w:rPr>
          <w:b/>
          <w:sz w:val="18"/>
        </w:rPr>
        <w:tab/>
      </w:r>
      <w:r>
        <w:rPr>
          <w:b/>
          <w:w w:val="95"/>
          <w:position w:val="6"/>
          <w:sz w:val="18"/>
        </w:rPr>
        <w:t>符</w:t>
      </w:r>
      <w:r>
        <w:rPr>
          <w:b/>
          <w:w w:val="95"/>
          <w:sz w:val="18"/>
        </w:rPr>
        <w:t>号</w:t>
      </w:r>
    </w:p>
    <w:p>
      <w:pPr>
        <w:pStyle w:val="5"/>
        <w:rPr>
          <w:b/>
        </w:rPr>
      </w:pPr>
      <w:r>
        <w:br w:type="column"/>
      </w:r>
    </w:p>
    <w:p>
      <w:pPr>
        <w:pStyle w:val="5"/>
        <w:rPr>
          <w:b/>
        </w:rPr>
      </w:pPr>
    </w:p>
    <w:p>
      <w:pPr>
        <w:pStyle w:val="5"/>
        <w:rPr>
          <w:b/>
        </w:rPr>
      </w:pPr>
    </w:p>
    <w:p>
      <w:pPr>
        <w:pStyle w:val="5"/>
        <w:rPr>
          <w:b/>
        </w:rPr>
      </w:pPr>
    </w:p>
    <w:p>
      <w:pPr>
        <w:pStyle w:val="5"/>
        <w:spacing w:before="7"/>
        <w:rPr>
          <w:b/>
          <w:sz w:val="14"/>
        </w:rPr>
      </w:pPr>
    </w:p>
    <w:p>
      <w:pPr>
        <w:spacing w:before="0" w:line="193" w:lineRule="exact"/>
        <w:ind w:left="468" w:right="0" w:firstLine="0"/>
        <w:jc w:val="left"/>
        <w:rPr>
          <w:b/>
          <w:sz w:val="18"/>
        </w:rPr>
      </w:pPr>
      <w:r>
        <w:rPr>
          <w:b/>
          <w:spacing w:val="-20"/>
          <w:w w:val="95"/>
          <w:sz w:val="18"/>
        </w:rPr>
        <w:t>单位</w:t>
      </w:r>
      <w:r>
        <w:rPr>
          <w:b/>
          <w:w w:val="95"/>
          <w:sz w:val="18"/>
        </w:rPr>
        <w:t>（文</w:t>
      </w:r>
    </w:p>
    <w:p>
      <w:pPr>
        <w:spacing w:before="0" w:line="156" w:lineRule="exact"/>
        <w:ind w:left="166" w:right="0" w:firstLine="0"/>
        <w:jc w:val="left"/>
        <w:rPr>
          <w:b/>
          <w:sz w:val="18"/>
        </w:rPr>
      </w:pPr>
      <w:r>
        <w:rPr>
          <w:b/>
          <w:w w:val="99"/>
          <w:sz w:val="18"/>
        </w:rPr>
        <w:t>值</w:t>
      </w:r>
    </w:p>
    <w:p>
      <w:pPr>
        <w:spacing w:before="0" w:line="193" w:lineRule="exact"/>
        <w:ind w:left="468" w:right="0" w:firstLine="0"/>
        <w:jc w:val="left"/>
        <w:rPr>
          <w:b/>
          <w:sz w:val="18"/>
        </w:rPr>
      </w:pPr>
      <w:r>
        <w:rPr>
          <w:b/>
          <w:w w:val="95"/>
          <w:sz w:val="18"/>
        </w:rPr>
        <w:t>字描述</w:t>
      </w:r>
      <w:r>
        <w:rPr>
          <w:b/>
          <w:spacing w:val="-19"/>
          <w:w w:val="95"/>
          <w:sz w:val="18"/>
        </w:rPr>
        <w:t>）</w:t>
      </w:r>
    </w:p>
    <w:p>
      <w:pPr>
        <w:pStyle w:val="5"/>
        <w:rPr>
          <w:b/>
        </w:rPr>
      </w:pPr>
      <w:r>
        <w:br w:type="column"/>
      </w:r>
    </w:p>
    <w:p>
      <w:pPr>
        <w:pStyle w:val="5"/>
        <w:rPr>
          <w:b/>
        </w:rPr>
      </w:pPr>
    </w:p>
    <w:p>
      <w:pPr>
        <w:pStyle w:val="5"/>
        <w:spacing w:before="1"/>
        <w:rPr>
          <w:b/>
          <w:sz w:val="19"/>
        </w:rPr>
      </w:pPr>
    </w:p>
    <w:p>
      <w:pPr>
        <w:spacing w:before="0" w:line="324" w:lineRule="auto"/>
        <w:ind w:left="151" w:right="0" w:firstLine="0"/>
        <w:jc w:val="center"/>
        <w:rPr>
          <w:b/>
          <w:sz w:val="18"/>
        </w:rPr>
      </w:pPr>
      <w:r>
        <w:rPr>
          <w:b/>
          <w:sz w:val="18"/>
        </w:rPr>
        <w:t>单项指标实际完成值</w:t>
      </w:r>
    </w:p>
    <w:p>
      <w:pPr>
        <w:pStyle w:val="5"/>
        <w:rPr>
          <w:b/>
        </w:rPr>
      </w:pPr>
      <w:r>
        <w:br w:type="column"/>
      </w:r>
    </w:p>
    <w:p>
      <w:pPr>
        <w:pStyle w:val="5"/>
        <w:rPr>
          <w:b/>
        </w:rPr>
      </w:pPr>
    </w:p>
    <w:p>
      <w:pPr>
        <w:pStyle w:val="5"/>
        <w:spacing w:before="1"/>
        <w:rPr>
          <w:b/>
          <w:sz w:val="19"/>
        </w:rPr>
      </w:pPr>
    </w:p>
    <w:p>
      <w:pPr>
        <w:spacing w:before="0" w:line="324" w:lineRule="auto"/>
        <w:ind w:left="279" w:right="0" w:firstLine="0"/>
        <w:jc w:val="both"/>
        <w:rPr>
          <w:b/>
          <w:sz w:val="18"/>
        </w:rPr>
      </w:pPr>
      <w:r>
        <w:rPr>
          <w:b/>
          <w:sz w:val="18"/>
        </w:rPr>
        <w:t>单项指标完成情况</w:t>
      </w:r>
    </w:p>
    <w:p>
      <w:pPr>
        <w:pStyle w:val="5"/>
        <w:spacing w:before="6"/>
        <w:rPr>
          <w:b/>
          <w:sz w:val="13"/>
        </w:rPr>
      </w:pPr>
      <w:r>
        <w:br w:type="column"/>
      </w:r>
    </w:p>
    <w:p>
      <w:pPr>
        <w:spacing w:before="0"/>
        <w:ind w:left="0" w:right="1545" w:firstLine="0"/>
        <w:jc w:val="right"/>
        <w:rPr>
          <w:b/>
          <w:sz w:val="18"/>
        </w:rPr>
      </w:pPr>
      <w:r>
        <w:rPr>
          <w:b/>
          <w:w w:val="99"/>
          <w:sz w:val="18"/>
        </w:rPr>
        <w:t>单</w:t>
      </w:r>
    </w:p>
    <w:p>
      <w:pPr>
        <w:tabs>
          <w:tab w:val="left" w:pos="429"/>
        </w:tabs>
        <w:spacing w:before="82"/>
        <w:ind w:left="0" w:right="1545" w:firstLine="0"/>
        <w:jc w:val="right"/>
        <w:rPr>
          <w:b/>
          <w:sz w:val="18"/>
        </w:rPr>
      </w:pPr>
      <w:r>
        <w:rPr>
          <w:b/>
          <w:sz w:val="18"/>
        </w:rPr>
        <w:t>权</w:t>
      </w:r>
      <w:r>
        <w:rPr>
          <w:b/>
          <w:sz w:val="18"/>
        </w:rPr>
        <w:tab/>
      </w:r>
      <w:r>
        <w:rPr>
          <w:b/>
          <w:spacing w:val="-1"/>
          <w:sz w:val="18"/>
        </w:rPr>
        <w:t>项</w:t>
      </w:r>
    </w:p>
    <w:p>
      <w:pPr>
        <w:tabs>
          <w:tab w:val="left" w:pos="429"/>
        </w:tabs>
        <w:spacing w:before="81" w:line="193" w:lineRule="exact"/>
        <w:ind w:left="0" w:right="1545" w:firstLine="0"/>
        <w:jc w:val="right"/>
        <w:rPr>
          <w:b/>
          <w:sz w:val="18"/>
        </w:rPr>
      </w:pPr>
      <w:r>
        <w:rPr>
          <w:b/>
          <w:sz w:val="18"/>
        </w:rPr>
        <w:t>重</w:t>
      </w:r>
      <w:r>
        <w:rPr>
          <w:b/>
          <w:sz w:val="18"/>
        </w:rPr>
        <w:tab/>
      </w:r>
      <w:r>
        <w:rPr>
          <w:b/>
          <w:spacing w:val="-1"/>
          <w:sz w:val="18"/>
        </w:rPr>
        <w:t>指</w:t>
      </w:r>
    </w:p>
    <w:p>
      <w:pPr>
        <w:spacing w:before="0" w:line="156" w:lineRule="exact"/>
        <w:ind w:left="293" w:right="0" w:firstLine="0"/>
        <w:jc w:val="left"/>
        <w:rPr>
          <w:b/>
          <w:sz w:val="18"/>
        </w:rPr>
      </w:pPr>
      <w:r>
        <w:rPr>
          <w:b/>
          <w:sz w:val="18"/>
        </w:rPr>
        <w:t>单项</w:t>
      </w:r>
    </w:p>
    <w:p>
      <w:pPr>
        <w:tabs>
          <w:tab w:val="left" w:pos="1349"/>
        </w:tabs>
        <w:spacing w:before="0" w:line="156" w:lineRule="exact"/>
        <w:ind w:left="920" w:right="0" w:firstLine="0"/>
        <w:jc w:val="left"/>
        <w:rPr>
          <w:b/>
          <w:sz w:val="18"/>
        </w:rPr>
      </w:pPr>
      <w:r>
        <w:rPr>
          <w:b/>
          <w:sz w:val="18"/>
        </w:rPr>
        <w:t>占</w:t>
      </w:r>
      <w:r>
        <w:rPr>
          <w:b/>
          <w:sz w:val="18"/>
        </w:rPr>
        <w:tab/>
      </w:r>
      <w:r>
        <w:rPr>
          <w:b/>
          <w:sz w:val="18"/>
        </w:rPr>
        <w:t>标</w:t>
      </w:r>
    </w:p>
    <w:p>
      <w:pPr>
        <w:spacing w:before="0" w:line="156" w:lineRule="exact"/>
        <w:ind w:left="293" w:right="0" w:firstLine="0"/>
        <w:jc w:val="left"/>
        <w:rPr>
          <w:b/>
          <w:sz w:val="18"/>
        </w:rPr>
      </w:pPr>
      <w:r>
        <w:rPr>
          <w:b/>
          <w:sz w:val="18"/>
        </w:rPr>
        <w:t>指标</w:t>
      </w:r>
    </w:p>
    <w:p>
      <w:pPr>
        <w:tabs>
          <w:tab w:val="left" w:pos="1349"/>
        </w:tabs>
        <w:spacing w:before="0" w:line="156" w:lineRule="exact"/>
        <w:ind w:left="920" w:right="0" w:firstLine="0"/>
        <w:jc w:val="left"/>
        <w:rPr>
          <w:b/>
          <w:sz w:val="18"/>
        </w:rPr>
      </w:pPr>
      <w:r>
        <w:rPr>
          <w:b/>
          <w:sz w:val="18"/>
        </w:rPr>
        <w:t>比</w:t>
      </w:r>
      <w:r>
        <w:rPr>
          <w:b/>
          <w:sz w:val="18"/>
        </w:rPr>
        <w:tab/>
      </w:r>
      <w:r>
        <w:rPr>
          <w:b/>
          <w:sz w:val="18"/>
        </w:rPr>
        <w:t>折</w:t>
      </w:r>
    </w:p>
    <w:p>
      <w:pPr>
        <w:spacing w:before="0" w:line="156" w:lineRule="exact"/>
        <w:ind w:left="293" w:right="0" w:firstLine="0"/>
        <w:jc w:val="left"/>
        <w:rPr>
          <w:b/>
          <w:sz w:val="18"/>
        </w:rPr>
      </w:pPr>
      <w:r>
        <w:rPr>
          <w:b/>
          <w:sz w:val="18"/>
        </w:rPr>
        <w:t>得分</w:t>
      </w:r>
    </w:p>
    <w:p>
      <w:pPr>
        <w:spacing w:before="0" w:line="193" w:lineRule="exact"/>
        <w:ind w:left="992" w:right="0" w:firstLine="0"/>
        <w:jc w:val="left"/>
        <w:rPr>
          <w:b/>
          <w:sz w:val="18"/>
        </w:rPr>
      </w:pPr>
      <w:r>
        <w:rPr>
          <w:b/>
          <w:sz w:val="18"/>
        </w:rPr>
        <w:t>（</w:t>
      </w:r>
      <w:r>
        <w:rPr>
          <w:b/>
          <w:spacing w:val="42"/>
          <w:sz w:val="18"/>
        </w:rPr>
        <w:t xml:space="preserve"> 算</w:t>
      </w:r>
    </w:p>
    <w:p>
      <w:pPr>
        <w:spacing w:before="82" w:line="324" w:lineRule="auto"/>
        <w:ind w:left="1349" w:right="1545" w:hanging="447"/>
        <w:jc w:val="left"/>
        <w:rPr>
          <w:b/>
          <w:sz w:val="18"/>
        </w:rPr>
      </w:pPr>
      <w:r>
        <w:rPr>
          <w:b/>
          <w:sz w:val="18"/>
        </w:rPr>
        <w:t>%）</w:t>
      </w:r>
      <w:r>
        <w:rPr>
          <w:b/>
          <w:spacing w:val="41"/>
          <w:sz w:val="18"/>
        </w:rPr>
        <w:t xml:space="preserve"> 得分</w:t>
      </w:r>
    </w:p>
    <w:p>
      <w:pPr>
        <w:spacing w:after="0" w:line="324" w:lineRule="auto"/>
        <w:jc w:val="left"/>
        <w:rPr>
          <w:sz w:val="18"/>
        </w:rPr>
        <w:sectPr>
          <w:type w:val="continuous"/>
          <w:pgSz w:w="11910" w:h="16840"/>
          <w:pgMar w:top="1580" w:right="0" w:bottom="280" w:left="0" w:header="720" w:footer="720" w:gutter="0"/>
          <w:cols w:equalWidth="0" w:num="8">
            <w:col w:w="2924" w:space="40"/>
            <w:col w:w="947" w:space="39"/>
            <w:col w:w="767" w:space="39"/>
            <w:col w:w="1026" w:space="39"/>
            <w:col w:w="1192" w:space="40"/>
            <w:col w:w="875" w:space="39"/>
            <w:col w:w="822" w:space="40"/>
            <w:col w:w="3081"/>
          </w:cols>
        </w:sectPr>
      </w:pPr>
    </w:p>
    <w:p>
      <w:pPr>
        <w:pStyle w:val="5"/>
        <w:rPr>
          <w:b/>
          <w:sz w:val="20"/>
        </w:rPr>
      </w:pPr>
    </w:p>
    <w:p>
      <w:pPr>
        <w:pStyle w:val="5"/>
        <w:rPr>
          <w:b/>
          <w:sz w:val="20"/>
        </w:rPr>
      </w:pPr>
    </w:p>
    <w:p>
      <w:pPr>
        <w:pStyle w:val="5"/>
        <w:spacing w:before="1"/>
        <w:rPr>
          <w:b/>
          <w:sz w:val="15"/>
        </w:rPr>
      </w:pPr>
    </w:p>
    <w:p>
      <w:pPr>
        <w:spacing w:after="0"/>
        <w:rPr>
          <w:sz w:val="15"/>
        </w:rPr>
        <w:sectPr>
          <w:type w:val="continuous"/>
          <w:pgSz w:w="11910" w:h="16840"/>
          <w:pgMar w:top="1580" w:right="0" w:bottom="280" w:left="0" w:header="720" w:footer="720" w:gutter="0"/>
          <w:cols w:space="720" w:num="1"/>
        </w:sectPr>
      </w:pPr>
    </w:p>
    <w:p>
      <w:pPr>
        <w:pStyle w:val="5"/>
        <w:rPr>
          <w:b/>
        </w:rPr>
      </w:pPr>
    </w:p>
    <w:p>
      <w:pPr>
        <w:pStyle w:val="5"/>
        <w:spacing w:before="157"/>
        <w:jc w:val="right"/>
      </w:pPr>
      <w:r>
        <w:t>质量指标</w:t>
      </w:r>
    </w:p>
    <w:p>
      <w:pPr>
        <w:pStyle w:val="5"/>
      </w:pPr>
      <w:r>
        <w:br w:type="column"/>
      </w:r>
    </w:p>
    <w:p>
      <w:pPr>
        <w:pStyle w:val="5"/>
        <w:tabs>
          <w:tab w:val="left" w:pos="3744"/>
          <w:tab w:val="left" w:pos="4231"/>
        </w:tabs>
        <w:spacing w:before="157"/>
        <w:ind w:left="2364"/>
      </w:pPr>
      <w:r>
        <w:t>%</w:t>
      </w:r>
      <w:r>
        <w:tab/>
      </w:r>
      <w:r>
        <w:t>96%</w:t>
      </w:r>
      <w:r>
        <w:tab/>
      </w:r>
      <w:r>
        <w:rPr>
          <w:spacing w:val="-10"/>
        </w:rPr>
        <w:t>完成</w:t>
      </w:r>
    </w:p>
    <w:p>
      <w:pPr>
        <w:pStyle w:val="5"/>
        <w:tabs>
          <w:tab w:val="left" w:pos="429"/>
        </w:tabs>
        <w:spacing w:before="75"/>
        <w:ind w:right="319"/>
        <w:jc w:val="center"/>
      </w:pPr>
      <w:r>
        <w:br w:type="column"/>
      </w:r>
      <w:r>
        <w:t>25</w:t>
      </w:r>
      <w:r>
        <w:tab/>
      </w:r>
      <w:r>
        <w:t>25</w:t>
      </w:r>
    </w:p>
    <w:p>
      <w:pPr>
        <w:pStyle w:val="5"/>
        <w:tabs>
          <w:tab w:val="left" w:pos="429"/>
        </w:tabs>
        <w:spacing w:before="82"/>
        <w:ind w:right="319"/>
        <w:jc w:val="center"/>
      </w:pPr>
      <w:r>
        <mc:AlternateContent>
          <mc:Choice Requires="wps">
            <w:drawing>
              <wp:anchor distT="0" distB="0" distL="114300" distR="114300" simplePos="0" relativeHeight="251681792" behindDoc="0" locked="0" layoutInCell="1" allowOverlap="1">
                <wp:simplePos x="0" y="0"/>
                <wp:positionH relativeFrom="page">
                  <wp:posOffset>1479550</wp:posOffset>
                </wp:positionH>
                <wp:positionV relativeFrom="paragraph">
                  <wp:posOffset>-624840</wp:posOffset>
                </wp:positionV>
                <wp:extent cx="4595495" cy="3284220"/>
                <wp:effectExtent l="0" t="0" r="0" b="0"/>
                <wp:wrapNone/>
                <wp:docPr id="36" name="文本框 30"/>
                <wp:cNvGraphicFramePr/>
                <a:graphic xmlns:a="http://schemas.openxmlformats.org/drawingml/2006/main">
                  <a:graphicData uri="http://schemas.microsoft.com/office/word/2010/wordprocessingShape">
                    <wps:wsp>
                      <wps:cNvSpPr txBox="1"/>
                      <wps:spPr>
                        <a:xfrm>
                          <a:off x="0" y="0"/>
                          <a:ext cx="4595495" cy="32842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64"/>
                              <w:gridCol w:w="727"/>
                              <w:gridCol w:w="639"/>
                              <w:gridCol w:w="380"/>
                              <w:gridCol w:w="3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491" w:type="dxa"/>
                                  <w:gridSpan w:val="2"/>
                                </w:tcPr>
                                <w:p>
                                  <w:pPr>
                                    <w:pStyle w:val="10"/>
                                    <w:spacing w:line="205" w:lineRule="exact"/>
                                    <w:ind w:left="50"/>
                                    <w:rPr>
                                      <w:b/>
                                      <w:sz w:val="18"/>
                                    </w:rPr>
                                  </w:pPr>
                                  <w:r>
                                    <w:rPr>
                                      <w:b/>
                                      <w:sz w:val="18"/>
                                    </w:rPr>
                                    <w:t>产出指</w:t>
                                  </w:r>
                                </w:p>
                              </w:tc>
                              <w:tc>
                                <w:tcPr>
                                  <w:tcW w:w="639" w:type="dxa"/>
                                </w:tcPr>
                                <w:p>
                                  <w:pPr>
                                    <w:pStyle w:val="10"/>
                                    <w:spacing w:line="205" w:lineRule="exact"/>
                                    <w:ind w:left="118" w:right="121"/>
                                    <w:jc w:val="center"/>
                                    <w:rPr>
                                      <w:sz w:val="18"/>
                                    </w:rPr>
                                  </w:pPr>
                                  <w:r>
                                    <w:rPr>
                                      <w:sz w:val="18"/>
                                    </w:rPr>
                                    <w:t>村部</w:t>
                                  </w:r>
                                </w:p>
                              </w:tc>
                              <w:tc>
                                <w:tcPr>
                                  <w:tcW w:w="410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1" w:type="dxa"/>
                                  <w:gridSpan w:val="2"/>
                                </w:tcPr>
                                <w:p>
                                  <w:pPr>
                                    <w:pStyle w:val="10"/>
                                    <w:spacing w:before="40"/>
                                    <w:ind w:left="229"/>
                                    <w:rPr>
                                      <w:b/>
                                      <w:sz w:val="18"/>
                                    </w:rPr>
                                  </w:pPr>
                                  <w:r>
                                    <w:rPr>
                                      <w:b/>
                                      <w:w w:val="99"/>
                                      <w:sz w:val="18"/>
                                    </w:rPr>
                                    <w:t>标</w:t>
                                  </w:r>
                                </w:p>
                              </w:tc>
                              <w:tc>
                                <w:tcPr>
                                  <w:tcW w:w="639" w:type="dxa"/>
                                </w:tcPr>
                                <w:p>
                                  <w:pPr>
                                    <w:pStyle w:val="10"/>
                                    <w:spacing w:before="40"/>
                                    <w:ind w:left="118" w:right="121"/>
                                    <w:jc w:val="center"/>
                                    <w:rPr>
                                      <w:sz w:val="18"/>
                                    </w:rPr>
                                  </w:pPr>
                                  <w:r>
                                    <w:rPr>
                                      <w:sz w:val="18"/>
                                    </w:rPr>
                                    <w:t>党建</w:t>
                                  </w:r>
                                </w:p>
                              </w:tc>
                              <w:tc>
                                <w:tcPr>
                                  <w:tcW w:w="410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1" w:type="dxa"/>
                                  <w:gridSpan w:val="2"/>
                                </w:tcPr>
                                <w:p>
                                  <w:pPr>
                                    <w:pStyle w:val="10"/>
                                    <w:spacing w:before="40"/>
                                    <w:ind w:right="136"/>
                                    <w:jc w:val="right"/>
                                    <w:rPr>
                                      <w:sz w:val="18"/>
                                    </w:rPr>
                                  </w:pPr>
                                  <w:r>
                                    <w:rPr>
                                      <w:sz w:val="18"/>
                                    </w:rPr>
                                    <w:t>村部建</w:t>
                                  </w:r>
                                </w:p>
                              </w:tc>
                              <w:tc>
                                <w:tcPr>
                                  <w:tcW w:w="639" w:type="dxa"/>
                                </w:tcPr>
                                <w:p>
                                  <w:pPr>
                                    <w:pStyle w:val="10"/>
                                    <w:spacing w:before="40"/>
                                    <w:ind w:left="118" w:right="121"/>
                                    <w:jc w:val="center"/>
                                    <w:rPr>
                                      <w:sz w:val="18"/>
                                    </w:rPr>
                                  </w:pPr>
                                  <w:r>
                                    <w:rPr>
                                      <w:sz w:val="18"/>
                                    </w:rPr>
                                    <w:t>工作</w:t>
                                  </w:r>
                                </w:p>
                              </w:tc>
                              <w:tc>
                                <w:tcPr>
                                  <w:tcW w:w="410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1" w:type="dxa"/>
                                  <w:gridSpan w:val="2"/>
                                </w:tcPr>
                                <w:p>
                                  <w:pPr>
                                    <w:pStyle w:val="10"/>
                                    <w:spacing w:before="40"/>
                                    <w:ind w:right="136"/>
                                    <w:jc w:val="right"/>
                                    <w:rPr>
                                      <w:sz w:val="18"/>
                                    </w:rPr>
                                  </w:pPr>
                                  <w:r>
                                    <w:rPr>
                                      <w:sz w:val="18"/>
                                    </w:rPr>
                                    <w:t>设达到</w:t>
                                  </w:r>
                                </w:p>
                              </w:tc>
                              <w:tc>
                                <w:tcPr>
                                  <w:tcW w:w="639" w:type="dxa"/>
                                </w:tcPr>
                                <w:p>
                                  <w:pPr>
                                    <w:pStyle w:val="10"/>
                                    <w:spacing w:before="40"/>
                                    <w:ind w:left="118" w:right="121"/>
                                    <w:jc w:val="center"/>
                                    <w:rPr>
                                      <w:sz w:val="18"/>
                                    </w:rPr>
                                  </w:pPr>
                                  <w:r>
                                    <w:rPr>
                                      <w:sz w:val="18"/>
                                    </w:rPr>
                                    <w:t>建设</w:t>
                                  </w:r>
                                </w:p>
                              </w:tc>
                              <w:tc>
                                <w:tcPr>
                                  <w:tcW w:w="380" w:type="dxa"/>
                                </w:tcPr>
                                <w:p>
                                  <w:pPr>
                                    <w:pStyle w:val="10"/>
                                    <w:spacing w:before="40"/>
                                    <w:ind w:right="6"/>
                                    <w:jc w:val="center"/>
                                    <w:rPr>
                                      <w:sz w:val="18"/>
                                    </w:rPr>
                                  </w:pPr>
                                  <w:r>
                                    <w:rPr>
                                      <w:sz w:val="18"/>
                                    </w:rPr>
                                    <w:t>&gt;</w:t>
                                  </w:r>
                                </w:p>
                              </w:tc>
                              <w:tc>
                                <w:tcPr>
                                  <w:tcW w:w="3728" w:type="dxa"/>
                                </w:tcPr>
                                <w:p>
                                  <w:pPr>
                                    <w:pStyle w:val="10"/>
                                    <w:tabs>
                                      <w:tab w:val="left" w:pos="3167"/>
                                    </w:tabs>
                                    <w:spacing w:before="40"/>
                                    <w:ind w:right="49"/>
                                    <w:jc w:val="right"/>
                                    <w:rPr>
                                      <w:sz w:val="18"/>
                                    </w:rPr>
                                  </w:pPr>
                                  <w:r>
                                    <w:rPr>
                                      <w:sz w:val="18"/>
                                    </w:rPr>
                                    <w:t>9</w:t>
                                  </w:r>
                                  <w:r>
                                    <w:rPr>
                                      <w:sz w:val="18"/>
                                    </w:rPr>
                                    <w:tab/>
                                  </w: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1" w:type="dxa"/>
                                  <w:gridSpan w:val="2"/>
                                </w:tcPr>
                                <w:p>
                                  <w:pPr>
                                    <w:pStyle w:val="10"/>
                                    <w:spacing w:before="40"/>
                                    <w:ind w:right="136"/>
                                    <w:jc w:val="right"/>
                                    <w:rPr>
                                      <w:sz w:val="18"/>
                                    </w:rPr>
                                  </w:pPr>
                                  <w:r>
                                    <w:rPr>
                                      <w:sz w:val="18"/>
                                    </w:rPr>
                                    <w:t>市级标</w:t>
                                  </w:r>
                                </w:p>
                              </w:tc>
                              <w:tc>
                                <w:tcPr>
                                  <w:tcW w:w="639" w:type="dxa"/>
                                </w:tcPr>
                                <w:p>
                                  <w:pPr>
                                    <w:pStyle w:val="10"/>
                                    <w:spacing w:before="40"/>
                                    <w:ind w:left="118" w:right="121"/>
                                    <w:jc w:val="center"/>
                                    <w:rPr>
                                      <w:sz w:val="18"/>
                                    </w:rPr>
                                  </w:pPr>
                                  <w:r>
                                    <w:rPr>
                                      <w:sz w:val="18"/>
                                    </w:rPr>
                                    <w:t>达到</w:t>
                                  </w:r>
                                </w:p>
                              </w:tc>
                              <w:tc>
                                <w:tcPr>
                                  <w:tcW w:w="380" w:type="dxa"/>
                                </w:tcPr>
                                <w:p>
                                  <w:pPr>
                                    <w:pStyle w:val="10"/>
                                    <w:spacing w:before="40"/>
                                    <w:ind w:right="6"/>
                                    <w:jc w:val="center"/>
                                    <w:rPr>
                                      <w:sz w:val="18"/>
                                    </w:rPr>
                                  </w:pPr>
                                  <w:r>
                                    <w:rPr>
                                      <w:sz w:val="18"/>
                                    </w:rPr>
                                    <w:t>=</w:t>
                                  </w:r>
                                </w:p>
                              </w:tc>
                              <w:tc>
                                <w:tcPr>
                                  <w:tcW w:w="3728" w:type="dxa"/>
                                </w:tcPr>
                                <w:p>
                                  <w:pPr>
                                    <w:pStyle w:val="10"/>
                                    <w:tabs>
                                      <w:tab w:val="left" w:pos="3347"/>
                                    </w:tabs>
                                    <w:spacing w:before="40"/>
                                    <w:ind w:right="49"/>
                                    <w:jc w:val="right"/>
                                    <w:rPr>
                                      <w:sz w:val="18"/>
                                    </w:rPr>
                                  </w:pPr>
                                  <w:r>
                                    <w:rPr>
                                      <w:sz w:val="18"/>
                                    </w:rPr>
                                    <w:t>6</w:t>
                                  </w:r>
                                  <w:r>
                                    <w:rPr>
                                      <w:sz w:val="18"/>
                                    </w:rPr>
                                    <w:tab/>
                                  </w: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1" w:type="dxa"/>
                                  <w:gridSpan w:val="2"/>
                                </w:tcPr>
                                <w:p>
                                  <w:pPr>
                                    <w:pStyle w:val="10"/>
                                    <w:spacing w:before="40"/>
                                    <w:ind w:right="496"/>
                                    <w:jc w:val="right"/>
                                    <w:rPr>
                                      <w:sz w:val="18"/>
                                    </w:rPr>
                                  </w:pPr>
                                  <w:r>
                                    <w:rPr>
                                      <w:sz w:val="18"/>
                                    </w:rPr>
                                    <w:t>准</w:t>
                                  </w:r>
                                </w:p>
                              </w:tc>
                              <w:tc>
                                <w:tcPr>
                                  <w:tcW w:w="639" w:type="dxa"/>
                                </w:tcPr>
                                <w:p>
                                  <w:pPr>
                                    <w:pStyle w:val="10"/>
                                    <w:spacing w:before="40"/>
                                    <w:ind w:left="118" w:right="121"/>
                                    <w:jc w:val="center"/>
                                    <w:rPr>
                                      <w:sz w:val="18"/>
                                    </w:rPr>
                                  </w:pPr>
                                  <w:r>
                                    <w:rPr>
                                      <w:sz w:val="18"/>
                                    </w:rPr>
                                    <w:t>全市</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1" w:type="dxa"/>
                                  <w:gridSpan w:val="2"/>
                                </w:tcPr>
                                <w:p>
                                  <w:pPr>
                                    <w:pStyle w:val="10"/>
                                    <w:rPr>
                                      <w:rFonts w:ascii="Times New Roman"/>
                                      <w:sz w:val="18"/>
                                    </w:rPr>
                                  </w:pPr>
                                </w:p>
                              </w:tc>
                              <w:tc>
                                <w:tcPr>
                                  <w:tcW w:w="639" w:type="dxa"/>
                                </w:tcPr>
                                <w:p>
                                  <w:pPr>
                                    <w:pStyle w:val="10"/>
                                    <w:spacing w:before="40"/>
                                    <w:ind w:left="118" w:right="121"/>
                                    <w:jc w:val="center"/>
                                    <w:rPr>
                                      <w:sz w:val="18"/>
                                    </w:rPr>
                                  </w:pPr>
                                  <w:r>
                                    <w:rPr>
                                      <w:sz w:val="18"/>
                                    </w:rPr>
                                    <w:t>最高</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1" w:type="dxa"/>
                                  <w:gridSpan w:val="2"/>
                                </w:tcPr>
                                <w:p>
                                  <w:pPr>
                                    <w:pStyle w:val="10"/>
                                    <w:rPr>
                                      <w:rFonts w:ascii="Times New Roman"/>
                                      <w:sz w:val="18"/>
                                    </w:rPr>
                                  </w:pPr>
                                </w:p>
                              </w:tc>
                              <w:tc>
                                <w:tcPr>
                                  <w:tcW w:w="639" w:type="dxa"/>
                                </w:tcPr>
                                <w:p>
                                  <w:pPr>
                                    <w:pStyle w:val="10"/>
                                    <w:spacing w:before="40"/>
                                    <w:ind w:left="118" w:right="121"/>
                                    <w:jc w:val="center"/>
                                    <w:rPr>
                                      <w:sz w:val="18"/>
                                    </w:rPr>
                                  </w:pPr>
                                  <w:r>
                                    <w:rPr>
                                      <w:sz w:val="18"/>
                                    </w:rPr>
                                    <w:t>标准</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2491" w:type="dxa"/>
                                  <w:gridSpan w:val="2"/>
                                </w:tcPr>
                                <w:p>
                                  <w:pPr>
                                    <w:pStyle w:val="10"/>
                                    <w:rPr>
                                      <w:rFonts w:ascii="Times New Roman"/>
                                      <w:sz w:val="18"/>
                                    </w:rPr>
                                  </w:pPr>
                                </w:p>
                              </w:tc>
                              <w:tc>
                                <w:tcPr>
                                  <w:tcW w:w="639" w:type="dxa"/>
                                </w:tcPr>
                                <w:p>
                                  <w:pPr>
                                    <w:pStyle w:val="10"/>
                                    <w:spacing w:before="40"/>
                                    <w:ind w:left="136"/>
                                    <w:rPr>
                                      <w:sz w:val="18"/>
                                    </w:rPr>
                                  </w:pPr>
                                  <w:r>
                                    <w:rPr>
                                      <w:sz w:val="18"/>
                                    </w:rPr>
                                    <w:t>全村</w:t>
                                  </w:r>
                                </w:p>
                                <w:p>
                                  <w:pPr>
                                    <w:pStyle w:val="10"/>
                                    <w:spacing w:before="82"/>
                                    <w:ind w:left="136"/>
                                    <w:rPr>
                                      <w:sz w:val="18"/>
                                    </w:rPr>
                                  </w:pPr>
                                  <w:r>
                                    <w:rPr>
                                      <w:sz w:val="18"/>
                                    </w:rPr>
                                    <w:t>建设</w:t>
                                  </w:r>
                                </w:p>
                              </w:tc>
                              <w:tc>
                                <w:tcPr>
                                  <w:tcW w:w="380" w:type="dxa"/>
                                </w:tcPr>
                                <w:p>
                                  <w:pPr>
                                    <w:pStyle w:val="10"/>
                                    <w:rPr>
                                      <w:sz w:val="18"/>
                                    </w:rPr>
                                  </w:pPr>
                                </w:p>
                                <w:p>
                                  <w:pPr>
                                    <w:pStyle w:val="10"/>
                                    <w:spacing w:before="122"/>
                                    <w:ind w:right="6"/>
                                    <w:jc w:val="center"/>
                                    <w:rPr>
                                      <w:sz w:val="18"/>
                                    </w:rPr>
                                  </w:pPr>
                                  <w:r>
                                    <w:rPr>
                                      <w:sz w:val="18"/>
                                    </w:rPr>
                                    <w:t>&gt;</w:t>
                                  </w:r>
                                </w:p>
                              </w:tc>
                              <w:tc>
                                <w:tcPr>
                                  <w:tcW w:w="3728" w:type="dxa"/>
                                </w:tcPr>
                                <w:p>
                                  <w:pPr>
                                    <w:pStyle w:val="10"/>
                                    <w:rPr>
                                      <w:sz w:val="18"/>
                                    </w:rPr>
                                  </w:pPr>
                                </w:p>
                                <w:p>
                                  <w:pPr>
                                    <w:pStyle w:val="10"/>
                                    <w:tabs>
                                      <w:tab w:val="left" w:pos="3167"/>
                                    </w:tabs>
                                    <w:spacing w:before="122"/>
                                    <w:ind w:right="49"/>
                                    <w:jc w:val="right"/>
                                    <w:rPr>
                                      <w:sz w:val="18"/>
                                    </w:rPr>
                                  </w:pPr>
                                  <w:r>
                                    <w:rPr>
                                      <w:sz w:val="18"/>
                                    </w:rPr>
                                    <w:t>9</w:t>
                                  </w:r>
                                  <w:r>
                                    <w:rPr>
                                      <w:sz w:val="18"/>
                                    </w:rPr>
                                    <w:tab/>
                                  </w: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764" w:type="dxa"/>
                                </w:tcPr>
                                <w:p>
                                  <w:pPr>
                                    <w:pStyle w:val="10"/>
                                    <w:spacing w:line="115" w:lineRule="exact"/>
                                    <w:ind w:left="834"/>
                                    <w:rPr>
                                      <w:sz w:val="18"/>
                                    </w:rPr>
                                  </w:pPr>
                                  <w:r>
                                    <w:rPr>
                                      <w:sz w:val="18"/>
                                    </w:rPr>
                                    <w:t>数量指标</w:t>
                                  </w:r>
                                </w:p>
                              </w:tc>
                              <w:tc>
                                <w:tcPr>
                                  <w:tcW w:w="1366" w:type="dxa"/>
                                  <w:gridSpan w:val="2"/>
                                </w:tcPr>
                                <w:p>
                                  <w:pPr>
                                    <w:pStyle w:val="10"/>
                                    <w:spacing w:line="78" w:lineRule="exact"/>
                                    <w:ind w:left="50"/>
                                    <w:rPr>
                                      <w:sz w:val="18"/>
                                    </w:rPr>
                                  </w:pPr>
                                  <w:r>
                                    <w:rPr>
                                      <w:sz w:val="18"/>
                                    </w:rPr>
                                    <w:t>覆盖率</w:t>
                                  </w:r>
                                </w:p>
                                <w:p>
                                  <w:pPr>
                                    <w:pStyle w:val="10"/>
                                    <w:spacing w:line="193" w:lineRule="exact"/>
                                    <w:ind w:left="863"/>
                                    <w:rPr>
                                      <w:sz w:val="18"/>
                                    </w:rPr>
                                  </w:pPr>
                                  <w:r>
                                    <w:rPr>
                                      <w:sz w:val="18"/>
                                    </w:rPr>
                                    <w:t>覆盖</w:t>
                                  </w:r>
                                </w:p>
                              </w:tc>
                              <w:tc>
                                <w:tcPr>
                                  <w:tcW w:w="380" w:type="dxa"/>
                                </w:tcPr>
                                <w:p>
                                  <w:pPr>
                                    <w:pStyle w:val="10"/>
                                    <w:spacing w:before="40"/>
                                    <w:ind w:right="6"/>
                                    <w:jc w:val="center"/>
                                    <w:rPr>
                                      <w:sz w:val="18"/>
                                    </w:rPr>
                                  </w:pPr>
                                  <w:r>
                                    <w:rPr>
                                      <w:sz w:val="18"/>
                                    </w:rPr>
                                    <w:t>=</w:t>
                                  </w:r>
                                </w:p>
                              </w:tc>
                              <w:tc>
                                <w:tcPr>
                                  <w:tcW w:w="3728" w:type="dxa"/>
                                </w:tcPr>
                                <w:p>
                                  <w:pPr>
                                    <w:pStyle w:val="10"/>
                                    <w:tabs>
                                      <w:tab w:val="left" w:pos="1829"/>
                                      <w:tab w:val="left" w:pos="2316"/>
                                    </w:tabs>
                                    <w:spacing w:line="78" w:lineRule="exact"/>
                                    <w:ind w:left="449"/>
                                    <w:rPr>
                                      <w:sz w:val="18"/>
                                    </w:rPr>
                                  </w:pPr>
                                  <w:r>
                                    <w:rPr>
                                      <w:sz w:val="18"/>
                                    </w:rPr>
                                    <w:t>%</w:t>
                                  </w:r>
                                  <w:r>
                                    <w:rPr>
                                      <w:sz w:val="18"/>
                                    </w:rPr>
                                    <w:tab/>
                                  </w:r>
                                  <w:r>
                                    <w:rPr>
                                      <w:sz w:val="18"/>
                                    </w:rPr>
                                    <w:t>99%</w:t>
                                  </w:r>
                                  <w:r>
                                    <w:rPr>
                                      <w:sz w:val="18"/>
                                    </w:rPr>
                                    <w:tab/>
                                  </w:r>
                                  <w:r>
                                    <w:rPr>
                                      <w:sz w:val="18"/>
                                    </w:rPr>
                                    <w:t>完成</w:t>
                                  </w:r>
                                </w:p>
                                <w:p>
                                  <w:pPr>
                                    <w:pStyle w:val="10"/>
                                    <w:tabs>
                                      <w:tab w:val="left" w:pos="3495"/>
                                    </w:tabs>
                                    <w:spacing w:line="193" w:lineRule="exact"/>
                                    <w:ind w:left="147"/>
                                    <w:rPr>
                                      <w:sz w:val="18"/>
                                    </w:rPr>
                                  </w:pPr>
                                  <w:r>
                                    <w:rPr>
                                      <w:sz w:val="18"/>
                                    </w:rPr>
                                    <w:t>9</w:t>
                                  </w:r>
                                  <w:r>
                                    <w:rPr>
                                      <w:sz w:val="18"/>
                                    </w:rPr>
                                    <w:tab/>
                                  </w: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64" w:type="dxa"/>
                                </w:tcPr>
                                <w:p>
                                  <w:pPr>
                                    <w:pStyle w:val="10"/>
                                    <w:rPr>
                                      <w:rFonts w:ascii="Times New Roman"/>
                                      <w:sz w:val="18"/>
                                    </w:rPr>
                                  </w:pPr>
                                </w:p>
                              </w:tc>
                              <w:tc>
                                <w:tcPr>
                                  <w:tcW w:w="1366" w:type="dxa"/>
                                  <w:gridSpan w:val="2"/>
                                </w:tcPr>
                                <w:p>
                                  <w:pPr>
                                    <w:pStyle w:val="10"/>
                                    <w:spacing w:before="40"/>
                                    <w:ind w:left="863"/>
                                    <w:rPr>
                                      <w:sz w:val="18"/>
                                    </w:rPr>
                                  </w:pPr>
                                  <w:r>
                                    <w:rPr>
                                      <w:sz w:val="18"/>
                                    </w:rPr>
                                    <w:t>率</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64" w:type="dxa"/>
                                </w:tcPr>
                                <w:p>
                                  <w:pPr>
                                    <w:pStyle w:val="10"/>
                                    <w:spacing w:before="40"/>
                                    <w:ind w:left="50"/>
                                    <w:rPr>
                                      <w:b/>
                                      <w:sz w:val="18"/>
                                    </w:rPr>
                                  </w:pPr>
                                  <w:r>
                                    <w:rPr>
                                      <w:b/>
                                      <w:sz w:val="18"/>
                                    </w:rPr>
                                    <w:t>效果指</w:t>
                                  </w:r>
                                </w:p>
                              </w:tc>
                              <w:tc>
                                <w:tcPr>
                                  <w:tcW w:w="1366" w:type="dxa"/>
                                  <w:gridSpan w:val="2"/>
                                </w:tcPr>
                                <w:p>
                                  <w:pPr>
                                    <w:pStyle w:val="10"/>
                                    <w:spacing w:before="40"/>
                                    <w:ind w:left="863"/>
                                    <w:rPr>
                                      <w:sz w:val="18"/>
                                    </w:rPr>
                                  </w:pPr>
                                  <w:r>
                                    <w:rPr>
                                      <w:sz w:val="18"/>
                                    </w:rPr>
                                    <w:t>在全</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64" w:type="dxa"/>
                                </w:tcPr>
                                <w:p>
                                  <w:pPr>
                                    <w:pStyle w:val="10"/>
                                    <w:spacing w:before="40"/>
                                    <w:ind w:left="229"/>
                                    <w:rPr>
                                      <w:b/>
                                      <w:sz w:val="18"/>
                                    </w:rPr>
                                  </w:pPr>
                                  <w:r>
                                    <w:rPr>
                                      <w:b/>
                                      <w:w w:val="99"/>
                                      <w:sz w:val="18"/>
                                    </w:rPr>
                                    <w:t>标</w:t>
                                  </w:r>
                                </w:p>
                              </w:tc>
                              <w:tc>
                                <w:tcPr>
                                  <w:tcW w:w="1366" w:type="dxa"/>
                                  <w:gridSpan w:val="2"/>
                                </w:tcPr>
                                <w:p>
                                  <w:pPr>
                                    <w:pStyle w:val="10"/>
                                    <w:spacing w:before="40"/>
                                    <w:ind w:left="863"/>
                                    <w:rPr>
                                      <w:sz w:val="18"/>
                                    </w:rPr>
                                  </w:pPr>
                                  <w:r>
                                    <w:rPr>
                                      <w:sz w:val="18"/>
                                    </w:rPr>
                                    <w:t>镇或</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764" w:type="dxa"/>
                                </w:tcPr>
                                <w:p>
                                  <w:pPr>
                                    <w:pStyle w:val="10"/>
                                    <w:rPr>
                                      <w:rFonts w:ascii="Times New Roman"/>
                                      <w:sz w:val="18"/>
                                    </w:rPr>
                                  </w:pPr>
                                </w:p>
                              </w:tc>
                              <w:tc>
                                <w:tcPr>
                                  <w:tcW w:w="1366" w:type="dxa"/>
                                  <w:gridSpan w:val="2"/>
                                </w:tcPr>
                                <w:p>
                                  <w:pPr>
                                    <w:pStyle w:val="10"/>
                                    <w:spacing w:before="40"/>
                                    <w:ind w:left="863"/>
                                    <w:rPr>
                                      <w:sz w:val="18"/>
                                    </w:rPr>
                                  </w:pPr>
                                  <w:r>
                                    <w:rPr>
                                      <w:sz w:val="18"/>
                                    </w:rPr>
                                    <w:t>全市</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64" w:type="dxa"/>
                                </w:tcPr>
                                <w:p>
                                  <w:pPr>
                                    <w:pStyle w:val="10"/>
                                    <w:rPr>
                                      <w:rFonts w:ascii="Times New Roman"/>
                                      <w:sz w:val="18"/>
                                    </w:rPr>
                                  </w:pPr>
                                </w:p>
                              </w:tc>
                              <w:tc>
                                <w:tcPr>
                                  <w:tcW w:w="1366" w:type="dxa"/>
                                  <w:gridSpan w:val="2"/>
                                </w:tcPr>
                                <w:p>
                                  <w:pPr>
                                    <w:pStyle w:val="10"/>
                                    <w:spacing w:before="40"/>
                                    <w:ind w:left="863"/>
                                    <w:rPr>
                                      <w:sz w:val="18"/>
                                    </w:rPr>
                                  </w:pPr>
                                  <w:r>
                                    <w:rPr>
                                      <w:sz w:val="18"/>
                                    </w:rPr>
                                    <w:t>产生</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764" w:type="dxa"/>
                                </w:tcPr>
                                <w:p>
                                  <w:pPr>
                                    <w:pStyle w:val="10"/>
                                    <w:rPr>
                                      <w:rFonts w:ascii="Times New Roman"/>
                                      <w:sz w:val="16"/>
                                    </w:rPr>
                                  </w:pPr>
                                </w:p>
                              </w:tc>
                              <w:tc>
                                <w:tcPr>
                                  <w:tcW w:w="1366" w:type="dxa"/>
                                  <w:gridSpan w:val="2"/>
                                </w:tcPr>
                                <w:p>
                                  <w:pPr>
                                    <w:pStyle w:val="10"/>
                                    <w:spacing w:before="40" w:line="185" w:lineRule="exact"/>
                                    <w:ind w:left="863"/>
                                    <w:rPr>
                                      <w:sz w:val="18"/>
                                    </w:rPr>
                                  </w:pPr>
                                  <w:r>
                                    <w:rPr>
                                      <w:sz w:val="18"/>
                                    </w:rPr>
                                    <w:t>的重</w:t>
                                  </w:r>
                                </w:p>
                              </w:tc>
                              <w:tc>
                                <w:tcPr>
                                  <w:tcW w:w="380" w:type="dxa"/>
                                </w:tcPr>
                                <w:p>
                                  <w:pPr>
                                    <w:pStyle w:val="10"/>
                                    <w:rPr>
                                      <w:rFonts w:ascii="Times New Roman"/>
                                      <w:sz w:val="16"/>
                                    </w:rPr>
                                  </w:pPr>
                                </w:p>
                              </w:tc>
                              <w:tc>
                                <w:tcPr>
                                  <w:tcW w:w="372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30" o:spid="_x0000_s1026" o:spt="202" type="#_x0000_t202" style="position:absolute;left:0pt;margin-left:116.5pt;margin-top:-49.2pt;height:258.6pt;width:361.85pt;mso-position-horizontal-relative:page;z-index:251681792;mso-width-relative:page;mso-height-relative:page;" filled="f" stroked="f" coordsize="21600,21600" o:gfxdata="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02c0k2wAAAAsBAAAPAAAAAAAAAAEAIAAAACIAAABkcnMvZG93bnJldi54&#10;bWxQSwECFAAUAAAACACHTuJAfcJMLL4BAAB1AwAADgAAAAAAAAABACAAAAAqAQAAZHJzL2Uyb0Rv&#10;Yy54bWxQSwUGAAAAAAYABgBZAQAAWg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64"/>
                        <w:gridCol w:w="727"/>
                        <w:gridCol w:w="639"/>
                        <w:gridCol w:w="380"/>
                        <w:gridCol w:w="3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491" w:type="dxa"/>
                            <w:gridSpan w:val="2"/>
                          </w:tcPr>
                          <w:p>
                            <w:pPr>
                              <w:pStyle w:val="10"/>
                              <w:spacing w:line="205" w:lineRule="exact"/>
                              <w:ind w:left="50"/>
                              <w:rPr>
                                <w:b/>
                                <w:sz w:val="18"/>
                              </w:rPr>
                            </w:pPr>
                            <w:r>
                              <w:rPr>
                                <w:b/>
                                <w:sz w:val="18"/>
                              </w:rPr>
                              <w:t>产出指</w:t>
                            </w:r>
                          </w:p>
                        </w:tc>
                        <w:tc>
                          <w:tcPr>
                            <w:tcW w:w="639" w:type="dxa"/>
                          </w:tcPr>
                          <w:p>
                            <w:pPr>
                              <w:pStyle w:val="10"/>
                              <w:spacing w:line="205" w:lineRule="exact"/>
                              <w:ind w:left="118" w:right="121"/>
                              <w:jc w:val="center"/>
                              <w:rPr>
                                <w:sz w:val="18"/>
                              </w:rPr>
                            </w:pPr>
                            <w:r>
                              <w:rPr>
                                <w:sz w:val="18"/>
                              </w:rPr>
                              <w:t>村部</w:t>
                            </w:r>
                          </w:p>
                        </w:tc>
                        <w:tc>
                          <w:tcPr>
                            <w:tcW w:w="410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1" w:type="dxa"/>
                            <w:gridSpan w:val="2"/>
                          </w:tcPr>
                          <w:p>
                            <w:pPr>
                              <w:pStyle w:val="10"/>
                              <w:spacing w:before="40"/>
                              <w:ind w:left="229"/>
                              <w:rPr>
                                <w:b/>
                                <w:sz w:val="18"/>
                              </w:rPr>
                            </w:pPr>
                            <w:r>
                              <w:rPr>
                                <w:b/>
                                <w:w w:val="99"/>
                                <w:sz w:val="18"/>
                              </w:rPr>
                              <w:t>标</w:t>
                            </w:r>
                          </w:p>
                        </w:tc>
                        <w:tc>
                          <w:tcPr>
                            <w:tcW w:w="639" w:type="dxa"/>
                          </w:tcPr>
                          <w:p>
                            <w:pPr>
                              <w:pStyle w:val="10"/>
                              <w:spacing w:before="40"/>
                              <w:ind w:left="118" w:right="121"/>
                              <w:jc w:val="center"/>
                              <w:rPr>
                                <w:sz w:val="18"/>
                              </w:rPr>
                            </w:pPr>
                            <w:r>
                              <w:rPr>
                                <w:sz w:val="18"/>
                              </w:rPr>
                              <w:t>党建</w:t>
                            </w:r>
                          </w:p>
                        </w:tc>
                        <w:tc>
                          <w:tcPr>
                            <w:tcW w:w="410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1" w:type="dxa"/>
                            <w:gridSpan w:val="2"/>
                          </w:tcPr>
                          <w:p>
                            <w:pPr>
                              <w:pStyle w:val="10"/>
                              <w:spacing w:before="40"/>
                              <w:ind w:right="136"/>
                              <w:jc w:val="right"/>
                              <w:rPr>
                                <w:sz w:val="18"/>
                              </w:rPr>
                            </w:pPr>
                            <w:r>
                              <w:rPr>
                                <w:sz w:val="18"/>
                              </w:rPr>
                              <w:t>村部建</w:t>
                            </w:r>
                          </w:p>
                        </w:tc>
                        <w:tc>
                          <w:tcPr>
                            <w:tcW w:w="639" w:type="dxa"/>
                          </w:tcPr>
                          <w:p>
                            <w:pPr>
                              <w:pStyle w:val="10"/>
                              <w:spacing w:before="40"/>
                              <w:ind w:left="118" w:right="121"/>
                              <w:jc w:val="center"/>
                              <w:rPr>
                                <w:sz w:val="18"/>
                              </w:rPr>
                            </w:pPr>
                            <w:r>
                              <w:rPr>
                                <w:sz w:val="18"/>
                              </w:rPr>
                              <w:t>工作</w:t>
                            </w:r>
                          </w:p>
                        </w:tc>
                        <w:tc>
                          <w:tcPr>
                            <w:tcW w:w="410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1" w:type="dxa"/>
                            <w:gridSpan w:val="2"/>
                          </w:tcPr>
                          <w:p>
                            <w:pPr>
                              <w:pStyle w:val="10"/>
                              <w:spacing w:before="40"/>
                              <w:ind w:right="136"/>
                              <w:jc w:val="right"/>
                              <w:rPr>
                                <w:sz w:val="18"/>
                              </w:rPr>
                            </w:pPr>
                            <w:r>
                              <w:rPr>
                                <w:sz w:val="18"/>
                              </w:rPr>
                              <w:t>设达到</w:t>
                            </w:r>
                          </w:p>
                        </w:tc>
                        <w:tc>
                          <w:tcPr>
                            <w:tcW w:w="639" w:type="dxa"/>
                          </w:tcPr>
                          <w:p>
                            <w:pPr>
                              <w:pStyle w:val="10"/>
                              <w:spacing w:before="40"/>
                              <w:ind w:left="118" w:right="121"/>
                              <w:jc w:val="center"/>
                              <w:rPr>
                                <w:sz w:val="18"/>
                              </w:rPr>
                            </w:pPr>
                            <w:r>
                              <w:rPr>
                                <w:sz w:val="18"/>
                              </w:rPr>
                              <w:t>建设</w:t>
                            </w:r>
                          </w:p>
                        </w:tc>
                        <w:tc>
                          <w:tcPr>
                            <w:tcW w:w="380" w:type="dxa"/>
                          </w:tcPr>
                          <w:p>
                            <w:pPr>
                              <w:pStyle w:val="10"/>
                              <w:spacing w:before="40"/>
                              <w:ind w:right="6"/>
                              <w:jc w:val="center"/>
                              <w:rPr>
                                <w:sz w:val="18"/>
                              </w:rPr>
                            </w:pPr>
                            <w:r>
                              <w:rPr>
                                <w:sz w:val="18"/>
                              </w:rPr>
                              <w:t>&gt;</w:t>
                            </w:r>
                          </w:p>
                        </w:tc>
                        <w:tc>
                          <w:tcPr>
                            <w:tcW w:w="3728" w:type="dxa"/>
                          </w:tcPr>
                          <w:p>
                            <w:pPr>
                              <w:pStyle w:val="10"/>
                              <w:tabs>
                                <w:tab w:val="left" w:pos="3167"/>
                              </w:tabs>
                              <w:spacing w:before="40"/>
                              <w:ind w:right="49"/>
                              <w:jc w:val="right"/>
                              <w:rPr>
                                <w:sz w:val="18"/>
                              </w:rPr>
                            </w:pPr>
                            <w:r>
                              <w:rPr>
                                <w:sz w:val="18"/>
                              </w:rPr>
                              <w:t>9</w:t>
                            </w:r>
                            <w:r>
                              <w:rPr>
                                <w:sz w:val="18"/>
                              </w:rPr>
                              <w:tab/>
                            </w: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1" w:type="dxa"/>
                            <w:gridSpan w:val="2"/>
                          </w:tcPr>
                          <w:p>
                            <w:pPr>
                              <w:pStyle w:val="10"/>
                              <w:spacing w:before="40"/>
                              <w:ind w:right="136"/>
                              <w:jc w:val="right"/>
                              <w:rPr>
                                <w:sz w:val="18"/>
                              </w:rPr>
                            </w:pPr>
                            <w:r>
                              <w:rPr>
                                <w:sz w:val="18"/>
                              </w:rPr>
                              <w:t>市级标</w:t>
                            </w:r>
                          </w:p>
                        </w:tc>
                        <w:tc>
                          <w:tcPr>
                            <w:tcW w:w="639" w:type="dxa"/>
                          </w:tcPr>
                          <w:p>
                            <w:pPr>
                              <w:pStyle w:val="10"/>
                              <w:spacing w:before="40"/>
                              <w:ind w:left="118" w:right="121"/>
                              <w:jc w:val="center"/>
                              <w:rPr>
                                <w:sz w:val="18"/>
                              </w:rPr>
                            </w:pPr>
                            <w:r>
                              <w:rPr>
                                <w:sz w:val="18"/>
                              </w:rPr>
                              <w:t>达到</w:t>
                            </w:r>
                          </w:p>
                        </w:tc>
                        <w:tc>
                          <w:tcPr>
                            <w:tcW w:w="380" w:type="dxa"/>
                          </w:tcPr>
                          <w:p>
                            <w:pPr>
                              <w:pStyle w:val="10"/>
                              <w:spacing w:before="40"/>
                              <w:ind w:right="6"/>
                              <w:jc w:val="center"/>
                              <w:rPr>
                                <w:sz w:val="18"/>
                              </w:rPr>
                            </w:pPr>
                            <w:r>
                              <w:rPr>
                                <w:sz w:val="18"/>
                              </w:rPr>
                              <w:t>=</w:t>
                            </w:r>
                          </w:p>
                        </w:tc>
                        <w:tc>
                          <w:tcPr>
                            <w:tcW w:w="3728" w:type="dxa"/>
                          </w:tcPr>
                          <w:p>
                            <w:pPr>
                              <w:pStyle w:val="10"/>
                              <w:tabs>
                                <w:tab w:val="left" w:pos="3347"/>
                              </w:tabs>
                              <w:spacing w:before="40"/>
                              <w:ind w:right="49"/>
                              <w:jc w:val="right"/>
                              <w:rPr>
                                <w:sz w:val="18"/>
                              </w:rPr>
                            </w:pPr>
                            <w:r>
                              <w:rPr>
                                <w:sz w:val="18"/>
                              </w:rPr>
                              <w:t>6</w:t>
                            </w:r>
                            <w:r>
                              <w:rPr>
                                <w:sz w:val="18"/>
                              </w:rPr>
                              <w:tab/>
                            </w: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1" w:type="dxa"/>
                            <w:gridSpan w:val="2"/>
                          </w:tcPr>
                          <w:p>
                            <w:pPr>
                              <w:pStyle w:val="10"/>
                              <w:spacing w:before="40"/>
                              <w:ind w:right="496"/>
                              <w:jc w:val="right"/>
                              <w:rPr>
                                <w:sz w:val="18"/>
                              </w:rPr>
                            </w:pPr>
                            <w:r>
                              <w:rPr>
                                <w:sz w:val="18"/>
                              </w:rPr>
                              <w:t>准</w:t>
                            </w:r>
                          </w:p>
                        </w:tc>
                        <w:tc>
                          <w:tcPr>
                            <w:tcW w:w="639" w:type="dxa"/>
                          </w:tcPr>
                          <w:p>
                            <w:pPr>
                              <w:pStyle w:val="10"/>
                              <w:spacing w:before="40"/>
                              <w:ind w:left="118" w:right="121"/>
                              <w:jc w:val="center"/>
                              <w:rPr>
                                <w:sz w:val="18"/>
                              </w:rPr>
                            </w:pPr>
                            <w:r>
                              <w:rPr>
                                <w:sz w:val="18"/>
                              </w:rPr>
                              <w:t>全市</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1" w:type="dxa"/>
                            <w:gridSpan w:val="2"/>
                          </w:tcPr>
                          <w:p>
                            <w:pPr>
                              <w:pStyle w:val="10"/>
                              <w:rPr>
                                <w:rFonts w:ascii="Times New Roman"/>
                                <w:sz w:val="18"/>
                              </w:rPr>
                            </w:pPr>
                          </w:p>
                        </w:tc>
                        <w:tc>
                          <w:tcPr>
                            <w:tcW w:w="639" w:type="dxa"/>
                          </w:tcPr>
                          <w:p>
                            <w:pPr>
                              <w:pStyle w:val="10"/>
                              <w:spacing w:before="40"/>
                              <w:ind w:left="118" w:right="121"/>
                              <w:jc w:val="center"/>
                              <w:rPr>
                                <w:sz w:val="18"/>
                              </w:rPr>
                            </w:pPr>
                            <w:r>
                              <w:rPr>
                                <w:sz w:val="18"/>
                              </w:rPr>
                              <w:t>最高</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1" w:type="dxa"/>
                            <w:gridSpan w:val="2"/>
                          </w:tcPr>
                          <w:p>
                            <w:pPr>
                              <w:pStyle w:val="10"/>
                              <w:rPr>
                                <w:rFonts w:ascii="Times New Roman"/>
                                <w:sz w:val="18"/>
                              </w:rPr>
                            </w:pPr>
                          </w:p>
                        </w:tc>
                        <w:tc>
                          <w:tcPr>
                            <w:tcW w:w="639" w:type="dxa"/>
                          </w:tcPr>
                          <w:p>
                            <w:pPr>
                              <w:pStyle w:val="10"/>
                              <w:spacing w:before="40"/>
                              <w:ind w:left="118" w:right="121"/>
                              <w:jc w:val="center"/>
                              <w:rPr>
                                <w:sz w:val="18"/>
                              </w:rPr>
                            </w:pPr>
                            <w:r>
                              <w:rPr>
                                <w:sz w:val="18"/>
                              </w:rPr>
                              <w:t>标准</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2491" w:type="dxa"/>
                            <w:gridSpan w:val="2"/>
                          </w:tcPr>
                          <w:p>
                            <w:pPr>
                              <w:pStyle w:val="10"/>
                              <w:rPr>
                                <w:rFonts w:ascii="Times New Roman"/>
                                <w:sz w:val="18"/>
                              </w:rPr>
                            </w:pPr>
                          </w:p>
                        </w:tc>
                        <w:tc>
                          <w:tcPr>
                            <w:tcW w:w="639" w:type="dxa"/>
                          </w:tcPr>
                          <w:p>
                            <w:pPr>
                              <w:pStyle w:val="10"/>
                              <w:spacing w:before="40"/>
                              <w:ind w:left="136"/>
                              <w:rPr>
                                <w:sz w:val="18"/>
                              </w:rPr>
                            </w:pPr>
                            <w:r>
                              <w:rPr>
                                <w:sz w:val="18"/>
                              </w:rPr>
                              <w:t>全村</w:t>
                            </w:r>
                          </w:p>
                          <w:p>
                            <w:pPr>
                              <w:pStyle w:val="10"/>
                              <w:spacing w:before="82"/>
                              <w:ind w:left="136"/>
                              <w:rPr>
                                <w:sz w:val="18"/>
                              </w:rPr>
                            </w:pPr>
                            <w:r>
                              <w:rPr>
                                <w:sz w:val="18"/>
                              </w:rPr>
                              <w:t>建设</w:t>
                            </w:r>
                          </w:p>
                        </w:tc>
                        <w:tc>
                          <w:tcPr>
                            <w:tcW w:w="380" w:type="dxa"/>
                          </w:tcPr>
                          <w:p>
                            <w:pPr>
                              <w:pStyle w:val="10"/>
                              <w:rPr>
                                <w:sz w:val="18"/>
                              </w:rPr>
                            </w:pPr>
                          </w:p>
                          <w:p>
                            <w:pPr>
                              <w:pStyle w:val="10"/>
                              <w:spacing w:before="122"/>
                              <w:ind w:right="6"/>
                              <w:jc w:val="center"/>
                              <w:rPr>
                                <w:sz w:val="18"/>
                              </w:rPr>
                            </w:pPr>
                            <w:r>
                              <w:rPr>
                                <w:sz w:val="18"/>
                              </w:rPr>
                              <w:t>&gt;</w:t>
                            </w:r>
                          </w:p>
                        </w:tc>
                        <w:tc>
                          <w:tcPr>
                            <w:tcW w:w="3728" w:type="dxa"/>
                          </w:tcPr>
                          <w:p>
                            <w:pPr>
                              <w:pStyle w:val="10"/>
                              <w:rPr>
                                <w:sz w:val="18"/>
                              </w:rPr>
                            </w:pPr>
                          </w:p>
                          <w:p>
                            <w:pPr>
                              <w:pStyle w:val="10"/>
                              <w:tabs>
                                <w:tab w:val="left" w:pos="3167"/>
                              </w:tabs>
                              <w:spacing w:before="122"/>
                              <w:ind w:right="49"/>
                              <w:jc w:val="right"/>
                              <w:rPr>
                                <w:sz w:val="18"/>
                              </w:rPr>
                            </w:pPr>
                            <w:r>
                              <w:rPr>
                                <w:sz w:val="18"/>
                              </w:rPr>
                              <w:t>9</w:t>
                            </w:r>
                            <w:r>
                              <w:rPr>
                                <w:sz w:val="18"/>
                              </w:rPr>
                              <w:tab/>
                            </w: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764" w:type="dxa"/>
                          </w:tcPr>
                          <w:p>
                            <w:pPr>
                              <w:pStyle w:val="10"/>
                              <w:spacing w:line="115" w:lineRule="exact"/>
                              <w:ind w:left="834"/>
                              <w:rPr>
                                <w:sz w:val="18"/>
                              </w:rPr>
                            </w:pPr>
                            <w:r>
                              <w:rPr>
                                <w:sz w:val="18"/>
                              </w:rPr>
                              <w:t>数量指标</w:t>
                            </w:r>
                          </w:p>
                        </w:tc>
                        <w:tc>
                          <w:tcPr>
                            <w:tcW w:w="1366" w:type="dxa"/>
                            <w:gridSpan w:val="2"/>
                          </w:tcPr>
                          <w:p>
                            <w:pPr>
                              <w:pStyle w:val="10"/>
                              <w:spacing w:line="78" w:lineRule="exact"/>
                              <w:ind w:left="50"/>
                              <w:rPr>
                                <w:sz w:val="18"/>
                              </w:rPr>
                            </w:pPr>
                            <w:r>
                              <w:rPr>
                                <w:sz w:val="18"/>
                              </w:rPr>
                              <w:t>覆盖率</w:t>
                            </w:r>
                          </w:p>
                          <w:p>
                            <w:pPr>
                              <w:pStyle w:val="10"/>
                              <w:spacing w:line="193" w:lineRule="exact"/>
                              <w:ind w:left="863"/>
                              <w:rPr>
                                <w:sz w:val="18"/>
                              </w:rPr>
                            </w:pPr>
                            <w:r>
                              <w:rPr>
                                <w:sz w:val="18"/>
                              </w:rPr>
                              <w:t>覆盖</w:t>
                            </w:r>
                          </w:p>
                        </w:tc>
                        <w:tc>
                          <w:tcPr>
                            <w:tcW w:w="380" w:type="dxa"/>
                          </w:tcPr>
                          <w:p>
                            <w:pPr>
                              <w:pStyle w:val="10"/>
                              <w:spacing w:before="40"/>
                              <w:ind w:right="6"/>
                              <w:jc w:val="center"/>
                              <w:rPr>
                                <w:sz w:val="18"/>
                              </w:rPr>
                            </w:pPr>
                            <w:r>
                              <w:rPr>
                                <w:sz w:val="18"/>
                              </w:rPr>
                              <w:t>=</w:t>
                            </w:r>
                          </w:p>
                        </w:tc>
                        <w:tc>
                          <w:tcPr>
                            <w:tcW w:w="3728" w:type="dxa"/>
                          </w:tcPr>
                          <w:p>
                            <w:pPr>
                              <w:pStyle w:val="10"/>
                              <w:tabs>
                                <w:tab w:val="left" w:pos="1829"/>
                                <w:tab w:val="left" w:pos="2316"/>
                              </w:tabs>
                              <w:spacing w:line="78" w:lineRule="exact"/>
                              <w:ind w:left="449"/>
                              <w:rPr>
                                <w:sz w:val="18"/>
                              </w:rPr>
                            </w:pPr>
                            <w:r>
                              <w:rPr>
                                <w:sz w:val="18"/>
                              </w:rPr>
                              <w:t>%</w:t>
                            </w:r>
                            <w:r>
                              <w:rPr>
                                <w:sz w:val="18"/>
                              </w:rPr>
                              <w:tab/>
                            </w:r>
                            <w:r>
                              <w:rPr>
                                <w:sz w:val="18"/>
                              </w:rPr>
                              <w:t>99%</w:t>
                            </w:r>
                            <w:r>
                              <w:rPr>
                                <w:sz w:val="18"/>
                              </w:rPr>
                              <w:tab/>
                            </w:r>
                            <w:r>
                              <w:rPr>
                                <w:sz w:val="18"/>
                              </w:rPr>
                              <w:t>完成</w:t>
                            </w:r>
                          </w:p>
                          <w:p>
                            <w:pPr>
                              <w:pStyle w:val="10"/>
                              <w:tabs>
                                <w:tab w:val="left" w:pos="3495"/>
                              </w:tabs>
                              <w:spacing w:line="193" w:lineRule="exact"/>
                              <w:ind w:left="147"/>
                              <w:rPr>
                                <w:sz w:val="18"/>
                              </w:rPr>
                            </w:pPr>
                            <w:r>
                              <w:rPr>
                                <w:sz w:val="18"/>
                              </w:rPr>
                              <w:t>9</w:t>
                            </w:r>
                            <w:r>
                              <w:rPr>
                                <w:sz w:val="18"/>
                              </w:rPr>
                              <w:tab/>
                            </w: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64" w:type="dxa"/>
                          </w:tcPr>
                          <w:p>
                            <w:pPr>
                              <w:pStyle w:val="10"/>
                              <w:rPr>
                                <w:rFonts w:ascii="Times New Roman"/>
                                <w:sz w:val="18"/>
                              </w:rPr>
                            </w:pPr>
                          </w:p>
                        </w:tc>
                        <w:tc>
                          <w:tcPr>
                            <w:tcW w:w="1366" w:type="dxa"/>
                            <w:gridSpan w:val="2"/>
                          </w:tcPr>
                          <w:p>
                            <w:pPr>
                              <w:pStyle w:val="10"/>
                              <w:spacing w:before="40"/>
                              <w:ind w:left="863"/>
                              <w:rPr>
                                <w:sz w:val="18"/>
                              </w:rPr>
                            </w:pPr>
                            <w:r>
                              <w:rPr>
                                <w:sz w:val="18"/>
                              </w:rPr>
                              <w:t>率</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64" w:type="dxa"/>
                          </w:tcPr>
                          <w:p>
                            <w:pPr>
                              <w:pStyle w:val="10"/>
                              <w:spacing w:before="40"/>
                              <w:ind w:left="50"/>
                              <w:rPr>
                                <w:b/>
                                <w:sz w:val="18"/>
                              </w:rPr>
                            </w:pPr>
                            <w:r>
                              <w:rPr>
                                <w:b/>
                                <w:sz w:val="18"/>
                              </w:rPr>
                              <w:t>效果指</w:t>
                            </w:r>
                          </w:p>
                        </w:tc>
                        <w:tc>
                          <w:tcPr>
                            <w:tcW w:w="1366" w:type="dxa"/>
                            <w:gridSpan w:val="2"/>
                          </w:tcPr>
                          <w:p>
                            <w:pPr>
                              <w:pStyle w:val="10"/>
                              <w:spacing w:before="40"/>
                              <w:ind w:left="863"/>
                              <w:rPr>
                                <w:sz w:val="18"/>
                              </w:rPr>
                            </w:pPr>
                            <w:r>
                              <w:rPr>
                                <w:sz w:val="18"/>
                              </w:rPr>
                              <w:t>在全</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64" w:type="dxa"/>
                          </w:tcPr>
                          <w:p>
                            <w:pPr>
                              <w:pStyle w:val="10"/>
                              <w:spacing w:before="40"/>
                              <w:ind w:left="229"/>
                              <w:rPr>
                                <w:b/>
                                <w:sz w:val="18"/>
                              </w:rPr>
                            </w:pPr>
                            <w:r>
                              <w:rPr>
                                <w:b/>
                                <w:w w:val="99"/>
                                <w:sz w:val="18"/>
                              </w:rPr>
                              <w:t>标</w:t>
                            </w:r>
                          </w:p>
                        </w:tc>
                        <w:tc>
                          <w:tcPr>
                            <w:tcW w:w="1366" w:type="dxa"/>
                            <w:gridSpan w:val="2"/>
                          </w:tcPr>
                          <w:p>
                            <w:pPr>
                              <w:pStyle w:val="10"/>
                              <w:spacing w:before="40"/>
                              <w:ind w:left="863"/>
                              <w:rPr>
                                <w:sz w:val="18"/>
                              </w:rPr>
                            </w:pPr>
                            <w:r>
                              <w:rPr>
                                <w:sz w:val="18"/>
                              </w:rPr>
                              <w:t>镇或</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764" w:type="dxa"/>
                          </w:tcPr>
                          <w:p>
                            <w:pPr>
                              <w:pStyle w:val="10"/>
                              <w:rPr>
                                <w:rFonts w:ascii="Times New Roman"/>
                                <w:sz w:val="18"/>
                              </w:rPr>
                            </w:pPr>
                          </w:p>
                        </w:tc>
                        <w:tc>
                          <w:tcPr>
                            <w:tcW w:w="1366" w:type="dxa"/>
                            <w:gridSpan w:val="2"/>
                          </w:tcPr>
                          <w:p>
                            <w:pPr>
                              <w:pStyle w:val="10"/>
                              <w:spacing w:before="40"/>
                              <w:ind w:left="863"/>
                              <w:rPr>
                                <w:sz w:val="18"/>
                              </w:rPr>
                            </w:pPr>
                            <w:r>
                              <w:rPr>
                                <w:sz w:val="18"/>
                              </w:rPr>
                              <w:t>全市</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64" w:type="dxa"/>
                          </w:tcPr>
                          <w:p>
                            <w:pPr>
                              <w:pStyle w:val="10"/>
                              <w:rPr>
                                <w:rFonts w:ascii="Times New Roman"/>
                                <w:sz w:val="18"/>
                              </w:rPr>
                            </w:pPr>
                          </w:p>
                        </w:tc>
                        <w:tc>
                          <w:tcPr>
                            <w:tcW w:w="1366" w:type="dxa"/>
                            <w:gridSpan w:val="2"/>
                          </w:tcPr>
                          <w:p>
                            <w:pPr>
                              <w:pStyle w:val="10"/>
                              <w:spacing w:before="40"/>
                              <w:ind w:left="863"/>
                              <w:rPr>
                                <w:sz w:val="18"/>
                              </w:rPr>
                            </w:pPr>
                            <w:r>
                              <w:rPr>
                                <w:sz w:val="18"/>
                              </w:rPr>
                              <w:t>产生</w:t>
                            </w:r>
                          </w:p>
                        </w:tc>
                        <w:tc>
                          <w:tcPr>
                            <w:tcW w:w="380" w:type="dxa"/>
                          </w:tcPr>
                          <w:p>
                            <w:pPr>
                              <w:pStyle w:val="10"/>
                              <w:rPr>
                                <w:rFonts w:ascii="Times New Roman"/>
                                <w:sz w:val="18"/>
                              </w:rPr>
                            </w:pPr>
                          </w:p>
                        </w:tc>
                        <w:tc>
                          <w:tcPr>
                            <w:tcW w:w="372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764" w:type="dxa"/>
                          </w:tcPr>
                          <w:p>
                            <w:pPr>
                              <w:pStyle w:val="10"/>
                              <w:rPr>
                                <w:rFonts w:ascii="Times New Roman"/>
                                <w:sz w:val="16"/>
                              </w:rPr>
                            </w:pPr>
                          </w:p>
                        </w:tc>
                        <w:tc>
                          <w:tcPr>
                            <w:tcW w:w="1366" w:type="dxa"/>
                            <w:gridSpan w:val="2"/>
                          </w:tcPr>
                          <w:p>
                            <w:pPr>
                              <w:pStyle w:val="10"/>
                              <w:spacing w:before="40" w:line="185" w:lineRule="exact"/>
                              <w:ind w:left="863"/>
                              <w:rPr>
                                <w:sz w:val="18"/>
                              </w:rPr>
                            </w:pPr>
                            <w:r>
                              <w:rPr>
                                <w:sz w:val="18"/>
                              </w:rPr>
                              <w:t>的重</w:t>
                            </w:r>
                          </w:p>
                        </w:tc>
                        <w:tc>
                          <w:tcPr>
                            <w:tcW w:w="380" w:type="dxa"/>
                          </w:tcPr>
                          <w:p>
                            <w:pPr>
                              <w:pStyle w:val="10"/>
                              <w:rPr>
                                <w:rFonts w:ascii="Times New Roman"/>
                                <w:sz w:val="16"/>
                              </w:rPr>
                            </w:pPr>
                          </w:p>
                        </w:tc>
                        <w:tc>
                          <w:tcPr>
                            <w:tcW w:w="3728" w:type="dxa"/>
                          </w:tcPr>
                          <w:p>
                            <w:pPr>
                              <w:pStyle w:val="10"/>
                              <w:rPr>
                                <w:rFonts w:ascii="Times New Roman"/>
                                <w:sz w:val="16"/>
                              </w:rPr>
                            </w:pPr>
                          </w:p>
                        </w:tc>
                      </w:tr>
                    </w:tbl>
                    <w:p>
                      <w:pPr>
                        <w:pStyle w:val="5"/>
                      </w:pPr>
                    </w:p>
                  </w:txbxContent>
                </v:textbox>
              </v:shape>
            </w:pict>
          </mc:Fallback>
        </mc:AlternateContent>
      </w:r>
      <w:r>
        <w:t>.0</w:t>
      </w:r>
      <w:r>
        <w:tab/>
      </w:r>
      <w:r>
        <w:t>.0</w:t>
      </w:r>
    </w:p>
    <w:p>
      <w:pPr>
        <w:pStyle w:val="5"/>
        <w:tabs>
          <w:tab w:val="left" w:pos="427"/>
        </w:tabs>
        <w:spacing w:before="81"/>
        <w:ind w:right="230"/>
        <w:jc w:val="center"/>
      </w:pPr>
      <w:r>
        <w:t>0</w:t>
      </w:r>
      <w:r>
        <w:tab/>
      </w:r>
      <w:r>
        <w:t>0</w:t>
      </w:r>
    </w:p>
    <w:p>
      <w:pPr>
        <w:spacing w:after="0"/>
        <w:jc w:val="center"/>
        <w:sectPr>
          <w:type w:val="continuous"/>
          <w:pgSz w:w="11910" w:h="16840"/>
          <w:pgMar w:top="1580" w:right="0" w:bottom="280" w:left="0" w:header="720" w:footer="720" w:gutter="0"/>
          <w:cols w:equalWidth="0" w:num="3">
            <w:col w:w="3886" w:space="40"/>
            <w:col w:w="4592" w:space="39"/>
            <w:col w:w="3353"/>
          </w:cols>
        </w:sectPr>
      </w:pPr>
    </w:p>
    <w:p>
      <w:pPr>
        <w:pStyle w:val="5"/>
        <w:rPr>
          <w:sz w:val="20"/>
        </w:rPr>
      </w:pPr>
    </w:p>
    <w:p>
      <w:pPr>
        <w:pStyle w:val="5"/>
        <w:rPr>
          <w:sz w:val="20"/>
        </w:rPr>
      </w:pPr>
    </w:p>
    <w:p>
      <w:pPr>
        <w:pStyle w:val="5"/>
        <w:spacing w:before="3"/>
        <w:rPr>
          <w:sz w:val="14"/>
        </w:rPr>
      </w:pPr>
    </w:p>
    <w:p>
      <w:pPr>
        <w:spacing w:after="0"/>
        <w:rPr>
          <w:sz w:val="14"/>
        </w:rPr>
        <w:sectPr>
          <w:type w:val="continuous"/>
          <w:pgSz w:w="11910" w:h="16840"/>
          <w:pgMar w:top="1580" w:right="0" w:bottom="280" w:left="0" w:header="720" w:footer="720" w:gutter="0"/>
          <w:cols w:space="720" w:num="1"/>
        </w:sectPr>
      </w:pPr>
    </w:p>
    <w:p>
      <w:pPr>
        <w:pStyle w:val="4"/>
        <w:spacing w:before="75" w:line="324" w:lineRule="auto"/>
        <w:ind w:left="1624" w:right="38"/>
        <w:jc w:val="center"/>
      </w:pPr>
      <w:r>
        <w:rPr>
          <w:spacing w:val="-16"/>
        </w:rPr>
        <w:t>四、年</w:t>
      </w:r>
      <w:r>
        <w:t>度绩效指标完成情况</w:t>
      </w:r>
    </w:p>
    <w:p>
      <w:pPr>
        <w:pStyle w:val="5"/>
        <w:spacing w:before="2"/>
        <w:rPr>
          <w:b/>
          <w:sz w:val="25"/>
        </w:rPr>
      </w:pPr>
      <w:r>
        <w:br w:type="column"/>
      </w:r>
    </w:p>
    <w:p>
      <w:pPr>
        <w:pStyle w:val="5"/>
        <w:tabs>
          <w:tab w:val="left" w:pos="524"/>
        </w:tabs>
        <w:ind w:left="95"/>
        <w:jc w:val="center"/>
      </w:pPr>
      <w:r>
        <w:t>25</w:t>
      </w:r>
      <w:r>
        <w:tab/>
      </w:r>
      <w:r>
        <w:t>25</w:t>
      </w:r>
    </w:p>
    <w:p>
      <w:pPr>
        <w:pStyle w:val="5"/>
        <w:tabs>
          <w:tab w:val="left" w:pos="524"/>
        </w:tabs>
        <w:spacing w:before="81"/>
        <w:ind w:left="95"/>
        <w:jc w:val="center"/>
      </w:pPr>
      <w:r>
        <w:t>.0</w:t>
      </w:r>
      <w:r>
        <w:tab/>
      </w:r>
      <w:r>
        <w:t>.0</w:t>
      </w:r>
    </w:p>
    <w:p>
      <w:pPr>
        <w:pStyle w:val="5"/>
        <w:tabs>
          <w:tab w:val="left" w:pos="611"/>
        </w:tabs>
        <w:spacing w:before="82"/>
        <w:ind w:left="184"/>
        <w:jc w:val="center"/>
      </w:pPr>
      <w:r>
        <w:t>0</w:t>
      </w:r>
      <w:r>
        <w:tab/>
      </w:r>
      <w:r>
        <w:t>0</w:t>
      </w:r>
    </w:p>
    <w:p>
      <w:pPr>
        <w:spacing w:after="0"/>
        <w:jc w:val="center"/>
        <w:sectPr>
          <w:type w:val="continuous"/>
          <w:pgSz w:w="11910" w:h="16840"/>
          <w:pgMar w:top="1580" w:right="0" w:bottom="280" w:left="0" w:header="720" w:footer="720" w:gutter="0"/>
          <w:cols w:equalWidth="0" w:num="2">
            <w:col w:w="2177" w:space="5964"/>
            <w:col w:w="3769"/>
          </w:cols>
        </w:sectPr>
      </w:pPr>
    </w:p>
    <w:p>
      <w:pPr>
        <w:pStyle w:val="5"/>
        <w:rPr>
          <w:sz w:val="20"/>
        </w:rPr>
      </w:pPr>
    </w:p>
    <w:p>
      <w:pPr>
        <w:pStyle w:val="5"/>
        <w:rPr>
          <w:sz w:val="20"/>
        </w:rPr>
      </w:pPr>
    </w:p>
    <w:p>
      <w:pPr>
        <w:pStyle w:val="5"/>
        <w:rPr>
          <w:sz w:val="20"/>
        </w:rPr>
      </w:pPr>
    </w:p>
    <w:p>
      <w:pPr>
        <w:pStyle w:val="5"/>
        <w:spacing w:before="8"/>
        <w:rPr>
          <w:sz w:val="14"/>
        </w:rPr>
      </w:pPr>
    </w:p>
    <w:p>
      <w:pPr>
        <w:spacing w:after="0"/>
        <w:rPr>
          <w:sz w:val="14"/>
        </w:rPr>
        <w:sectPr>
          <w:type w:val="continuous"/>
          <w:pgSz w:w="11910" w:h="16840"/>
          <w:pgMar w:top="1580" w:right="0" w:bottom="280" w:left="0" w:header="720" w:footer="720" w:gutter="0"/>
          <w:cols w:space="720" w:num="1"/>
        </w:sectPr>
      </w:pPr>
    </w:p>
    <w:p>
      <w:pPr>
        <w:pStyle w:val="5"/>
      </w:pPr>
    </w:p>
    <w:p>
      <w:pPr>
        <w:pStyle w:val="5"/>
        <w:spacing w:before="1" w:line="324" w:lineRule="auto"/>
        <w:ind w:left="3165"/>
      </w:pPr>
      <w:r>
        <w:t>社会效益指标</w:t>
      </w:r>
    </w:p>
    <w:p>
      <w:pPr>
        <w:spacing w:before="75" w:line="193" w:lineRule="exact"/>
        <w:ind w:left="1032" w:right="0" w:firstLine="0"/>
        <w:jc w:val="left"/>
        <w:rPr>
          <w:sz w:val="18"/>
        </w:rPr>
      </w:pPr>
      <w:r>
        <w:br w:type="column"/>
      </w:r>
      <w:r>
        <w:rPr>
          <w:sz w:val="18"/>
        </w:rPr>
        <w:t>要影</w:t>
      </w:r>
    </w:p>
    <w:p>
      <w:pPr>
        <w:pStyle w:val="5"/>
        <w:tabs>
          <w:tab w:val="left" w:pos="1675"/>
        </w:tabs>
        <w:spacing w:line="156" w:lineRule="exact"/>
        <w:ind w:left="219"/>
      </w:pPr>
      <w:r>
        <w:t>社会影</w:t>
      </w:r>
      <w:r>
        <w:tab/>
      </w:r>
      <w:r>
        <w:rPr>
          <w:spacing w:val="-19"/>
        </w:rPr>
        <w:t>&gt;</w:t>
      </w:r>
    </w:p>
    <w:p>
      <w:pPr>
        <w:pStyle w:val="5"/>
        <w:spacing w:line="156" w:lineRule="exact"/>
        <w:ind w:left="1032"/>
      </w:pPr>
      <w:r>
        <w:t>响，</w:t>
      </w:r>
    </w:p>
    <w:p>
      <w:pPr>
        <w:pStyle w:val="5"/>
        <w:tabs>
          <w:tab w:val="left" w:pos="1675"/>
        </w:tabs>
        <w:spacing w:line="193" w:lineRule="exact"/>
        <w:ind w:left="219"/>
      </w:pPr>
      <w:r>
        <mc:AlternateContent>
          <mc:Choice Requires="wps">
            <w:drawing>
              <wp:anchor distT="0" distB="0" distL="114300" distR="114300" simplePos="0" relativeHeight="251682816" behindDoc="0" locked="0" layoutInCell="1" allowOverlap="1">
                <wp:simplePos x="0" y="0"/>
                <wp:positionH relativeFrom="page">
                  <wp:posOffset>2599690</wp:posOffset>
                </wp:positionH>
                <wp:positionV relativeFrom="paragraph">
                  <wp:posOffset>90805</wp:posOffset>
                </wp:positionV>
                <wp:extent cx="1291590" cy="2293620"/>
                <wp:effectExtent l="0" t="0" r="0" b="0"/>
                <wp:wrapNone/>
                <wp:docPr id="37" name="文本框 31"/>
                <wp:cNvGraphicFramePr/>
                <a:graphic xmlns:a="http://schemas.openxmlformats.org/drawingml/2006/main">
                  <a:graphicData uri="http://schemas.microsoft.com/office/word/2010/wordprocessingShape">
                    <wps:wsp>
                      <wps:cNvSpPr txBox="1"/>
                      <wps:spPr>
                        <a:xfrm>
                          <a:off x="0" y="0"/>
                          <a:ext cx="1291590" cy="22936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7"/>
                              <w:gridCol w:w="639"/>
                              <w:gridCol w:w="380"/>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27" w:type="dxa"/>
                                  <w:vMerge w:val="restart"/>
                                </w:tcPr>
                                <w:p>
                                  <w:pPr>
                                    <w:pStyle w:val="10"/>
                                    <w:rPr>
                                      <w:rFonts w:ascii="Times New Roman"/>
                                      <w:sz w:val="18"/>
                                    </w:rPr>
                                  </w:pPr>
                                </w:p>
                              </w:tc>
                              <w:tc>
                                <w:tcPr>
                                  <w:tcW w:w="639" w:type="dxa"/>
                                </w:tcPr>
                                <w:p>
                                  <w:pPr>
                                    <w:pStyle w:val="10"/>
                                    <w:spacing w:line="205" w:lineRule="exact"/>
                                    <w:ind w:left="136"/>
                                    <w:rPr>
                                      <w:sz w:val="18"/>
                                    </w:rPr>
                                  </w:pPr>
                                  <w:r>
                                    <w:rPr>
                                      <w:sz w:val="18"/>
                                    </w:rPr>
                                    <w:t>得到</w:t>
                                  </w:r>
                                </w:p>
                              </w:tc>
                              <w:tc>
                                <w:tcPr>
                                  <w:tcW w:w="66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广大</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受众</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的充</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分认</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可。</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群众</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满意</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7" w:type="dxa"/>
                                </w:tcPr>
                                <w:p>
                                  <w:pPr>
                                    <w:pStyle w:val="10"/>
                                    <w:spacing w:before="40"/>
                                    <w:ind w:left="50"/>
                                    <w:rPr>
                                      <w:sz w:val="18"/>
                                    </w:rPr>
                                  </w:pPr>
                                  <w:r>
                                    <w:rPr>
                                      <w:sz w:val="18"/>
                                    </w:rPr>
                                    <w:t>群众满</w:t>
                                  </w:r>
                                </w:p>
                              </w:tc>
                              <w:tc>
                                <w:tcPr>
                                  <w:tcW w:w="639" w:type="dxa"/>
                                </w:tcPr>
                                <w:p>
                                  <w:pPr>
                                    <w:pStyle w:val="10"/>
                                    <w:spacing w:before="40"/>
                                    <w:ind w:left="136"/>
                                    <w:rPr>
                                      <w:sz w:val="18"/>
                                    </w:rPr>
                                  </w:pPr>
                                  <w:r>
                                    <w:rPr>
                                      <w:sz w:val="18"/>
                                    </w:rPr>
                                    <w:t>数量</w:t>
                                  </w:r>
                                </w:p>
                              </w:tc>
                              <w:tc>
                                <w:tcPr>
                                  <w:tcW w:w="380" w:type="dxa"/>
                                </w:tcPr>
                                <w:p>
                                  <w:pPr>
                                    <w:pStyle w:val="10"/>
                                    <w:spacing w:before="40"/>
                                    <w:ind w:right="6"/>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7" w:type="dxa"/>
                                </w:tcPr>
                                <w:p>
                                  <w:pPr>
                                    <w:pStyle w:val="10"/>
                                    <w:spacing w:before="40"/>
                                    <w:ind w:left="50"/>
                                    <w:rPr>
                                      <w:sz w:val="18"/>
                                    </w:rPr>
                                  </w:pPr>
                                  <w:r>
                                    <w:rPr>
                                      <w:sz w:val="18"/>
                                    </w:rPr>
                                    <w:t>意度</w:t>
                                  </w:r>
                                </w:p>
                              </w:tc>
                              <w:tc>
                                <w:tcPr>
                                  <w:tcW w:w="639" w:type="dxa"/>
                                </w:tcPr>
                                <w:p>
                                  <w:pPr>
                                    <w:pStyle w:val="10"/>
                                    <w:spacing w:before="40"/>
                                    <w:ind w:left="136"/>
                                    <w:rPr>
                                      <w:sz w:val="18"/>
                                    </w:rPr>
                                  </w:pPr>
                                  <w:r>
                                    <w:rPr>
                                      <w:sz w:val="18"/>
                                    </w:rPr>
                                    <w:t>占总</w:t>
                                  </w:r>
                                </w:p>
                              </w:tc>
                              <w:tc>
                                <w:tcPr>
                                  <w:tcW w:w="380" w:type="dxa"/>
                                </w:tcPr>
                                <w:p>
                                  <w:pPr>
                                    <w:pStyle w:val="10"/>
                                    <w:spacing w:before="40"/>
                                    <w:ind w:right="6"/>
                                    <w:jc w:val="center"/>
                                    <w:rPr>
                                      <w:sz w:val="18"/>
                                    </w:rPr>
                                  </w:pPr>
                                  <w:r>
                                    <w:rPr>
                                      <w:sz w:val="18"/>
                                    </w:rPr>
                                    <w:t>=</w:t>
                                  </w:r>
                                </w:p>
                              </w:tc>
                              <w:tc>
                                <w:tcPr>
                                  <w:tcW w:w="288" w:type="dxa"/>
                                </w:tcPr>
                                <w:p>
                                  <w:pPr>
                                    <w:pStyle w:val="10"/>
                                    <w:spacing w:before="40"/>
                                    <w:ind w:right="48"/>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tcPr>
                                <w:p>
                                  <w:pPr>
                                    <w:pStyle w:val="10"/>
                                    <w:rPr>
                                      <w:rFonts w:ascii="Times New Roman"/>
                                      <w:sz w:val="18"/>
                                    </w:rPr>
                                  </w:pPr>
                                </w:p>
                              </w:tc>
                              <w:tc>
                                <w:tcPr>
                                  <w:tcW w:w="639" w:type="dxa"/>
                                </w:tcPr>
                                <w:p>
                                  <w:pPr>
                                    <w:pStyle w:val="10"/>
                                    <w:spacing w:before="40"/>
                                    <w:ind w:left="136"/>
                                    <w:rPr>
                                      <w:sz w:val="18"/>
                                    </w:rPr>
                                  </w:pPr>
                                  <w:r>
                                    <w:rPr>
                                      <w:sz w:val="18"/>
                                    </w:rPr>
                                    <w:t>数的</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27" w:type="dxa"/>
                                </w:tcPr>
                                <w:p>
                                  <w:pPr>
                                    <w:pStyle w:val="10"/>
                                    <w:rPr>
                                      <w:rFonts w:ascii="Times New Roman"/>
                                      <w:sz w:val="16"/>
                                    </w:rPr>
                                  </w:pPr>
                                </w:p>
                              </w:tc>
                              <w:tc>
                                <w:tcPr>
                                  <w:tcW w:w="639" w:type="dxa"/>
                                </w:tcPr>
                                <w:p>
                                  <w:pPr>
                                    <w:pStyle w:val="10"/>
                                    <w:spacing w:before="40" w:line="185" w:lineRule="exact"/>
                                    <w:ind w:left="136"/>
                                    <w:rPr>
                                      <w:sz w:val="18"/>
                                    </w:rPr>
                                  </w:pPr>
                                  <w:r>
                                    <w:rPr>
                                      <w:sz w:val="18"/>
                                    </w:rPr>
                                    <w:t>比</w:t>
                                  </w:r>
                                </w:p>
                              </w:tc>
                              <w:tc>
                                <w:tcPr>
                                  <w:tcW w:w="380" w:type="dxa"/>
                                </w:tcPr>
                                <w:p>
                                  <w:pPr>
                                    <w:pStyle w:val="10"/>
                                    <w:rPr>
                                      <w:rFonts w:ascii="Times New Roman"/>
                                      <w:sz w:val="16"/>
                                    </w:rPr>
                                  </w:pPr>
                                </w:p>
                              </w:tc>
                              <w:tc>
                                <w:tcPr>
                                  <w:tcW w:w="28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31" o:spid="_x0000_s1026" o:spt="202" type="#_x0000_t202" style="position:absolute;left:0pt;margin-left:204.7pt;margin-top:7.15pt;height:180.6pt;width:101.7pt;mso-position-horizontal-relative:page;z-index:251682816;mso-width-relative:page;mso-height-relative:page;" filled="f" stroked="f" coordsize="21600,21600" o:gfxdata="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KTkLNkAAAAKAQAADwAAAAAAAAABACAAAAAiAAAAZHJzL2Rvd25yZXYueG1s&#10;UEsBAhQAFAAAAAgAh07iQGB2Dru+AQAAdQMAAA4AAAAAAAAAAQAgAAAAKA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7"/>
                        <w:gridCol w:w="639"/>
                        <w:gridCol w:w="380"/>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27" w:type="dxa"/>
                            <w:vMerge w:val="restart"/>
                          </w:tcPr>
                          <w:p>
                            <w:pPr>
                              <w:pStyle w:val="10"/>
                              <w:rPr>
                                <w:rFonts w:ascii="Times New Roman"/>
                                <w:sz w:val="18"/>
                              </w:rPr>
                            </w:pPr>
                          </w:p>
                        </w:tc>
                        <w:tc>
                          <w:tcPr>
                            <w:tcW w:w="639" w:type="dxa"/>
                          </w:tcPr>
                          <w:p>
                            <w:pPr>
                              <w:pStyle w:val="10"/>
                              <w:spacing w:line="205" w:lineRule="exact"/>
                              <w:ind w:left="136"/>
                              <w:rPr>
                                <w:sz w:val="18"/>
                              </w:rPr>
                            </w:pPr>
                            <w:r>
                              <w:rPr>
                                <w:sz w:val="18"/>
                              </w:rPr>
                              <w:t>得到</w:t>
                            </w:r>
                          </w:p>
                        </w:tc>
                        <w:tc>
                          <w:tcPr>
                            <w:tcW w:w="66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广大</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受众</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的充</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分认</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可。</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群众</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vMerge w:val="continue"/>
                            <w:tcBorders>
                              <w:top w:val="nil"/>
                            </w:tcBorders>
                          </w:tcPr>
                          <w:p>
                            <w:pPr>
                              <w:rPr>
                                <w:sz w:val="2"/>
                                <w:szCs w:val="2"/>
                              </w:rPr>
                            </w:pPr>
                          </w:p>
                        </w:tc>
                        <w:tc>
                          <w:tcPr>
                            <w:tcW w:w="639" w:type="dxa"/>
                          </w:tcPr>
                          <w:p>
                            <w:pPr>
                              <w:pStyle w:val="10"/>
                              <w:spacing w:before="40"/>
                              <w:ind w:left="136"/>
                              <w:rPr>
                                <w:sz w:val="18"/>
                              </w:rPr>
                            </w:pPr>
                            <w:r>
                              <w:rPr>
                                <w:sz w:val="18"/>
                              </w:rPr>
                              <w:t>满意</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7" w:type="dxa"/>
                          </w:tcPr>
                          <w:p>
                            <w:pPr>
                              <w:pStyle w:val="10"/>
                              <w:spacing w:before="40"/>
                              <w:ind w:left="50"/>
                              <w:rPr>
                                <w:sz w:val="18"/>
                              </w:rPr>
                            </w:pPr>
                            <w:r>
                              <w:rPr>
                                <w:sz w:val="18"/>
                              </w:rPr>
                              <w:t>群众满</w:t>
                            </w:r>
                          </w:p>
                        </w:tc>
                        <w:tc>
                          <w:tcPr>
                            <w:tcW w:w="639" w:type="dxa"/>
                          </w:tcPr>
                          <w:p>
                            <w:pPr>
                              <w:pStyle w:val="10"/>
                              <w:spacing w:before="40"/>
                              <w:ind w:left="136"/>
                              <w:rPr>
                                <w:sz w:val="18"/>
                              </w:rPr>
                            </w:pPr>
                            <w:r>
                              <w:rPr>
                                <w:sz w:val="18"/>
                              </w:rPr>
                              <w:t>数量</w:t>
                            </w:r>
                          </w:p>
                        </w:tc>
                        <w:tc>
                          <w:tcPr>
                            <w:tcW w:w="380" w:type="dxa"/>
                          </w:tcPr>
                          <w:p>
                            <w:pPr>
                              <w:pStyle w:val="10"/>
                              <w:spacing w:before="40"/>
                              <w:ind w:right="6"/>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27" w:type="dxa"/>
                          </w:tcPr>
                          <w:p>
                            <w:pPr>
                              <w:pStyle w:val="10"/>
                              <w:spacing w:before="40"/>
                              <w:ind w:left="50"/>
                              <w:rPr>
                                <w:sz w:val="18"/>
                              </w:rPr>
                            </w:pPr>
                            <w:r>
                              <w:rPr>
                                <w:sz w:val="18"/>
                              </w:rPr>
                              <w:t>意度</w:t>
                            </w:r>
                          </w:p>
                        </w:tc>
                        <w:tc>
                          <w:tcPr>
                            <w:tcW w:w="639" w:type="dxa"/>
                          </w:tcPr>
                          <w:p>
                            <w:pPr>
                              <w:pStyle w:val="10"/>
                              <w:spacing w:before="40"/>
                              <w:ind w:left="136"/>
                              <w:rPr>
                                <w:sz w:val="18"/>
                              </w:rPr>
                            </w:pPr>
                            <w:r>
                              <w:rPr>
                                <w:sz w:val="18"/>
                              </w:rPr>
                              <w:t>占总</w:t>
                            </w:r>
                          </w:p>
                        </w:tc>
                        <w:tc>
                          <w:tcPr>
                            <w:tcW w:w="380" w:type="dxa"/>
                          </w:tcPr>
                          <w:p>
                            <w:pPr>
                              <w:pStyle w:val="10"/>
                              <w:spacing w:before="40"/>
                              <w:ind w:right="6"/>
                              <w:jc w:val="center"/>
                              <w:rPr>
                                <w:sz w:val="18"/>
                              </w:rPr>
                            </w:pPr>
                            <w:r>
                              <w:rPr>
                                <w:sz w:val="18"/>
                              </w:rPr>
                              <w:t>=</w:t>
                            </w:r>
                          </w:p>
                        </w:tc>
                        <w:tc>
                          <w:tcPr>
                            <w:tcW w:w="288" w:type="dxa"/>
                          </w:tcPr>
                          <w:p>
                            <w:pPr>
                              <w:pStyle w:val="10"/>
                              <w:spacing w:before="40"/>
                              <w:ind w:right="48"/>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27" w:type="dxa"/>
                          </w:tcPr>
                          <w:p>
                            <w:pPr>
                              <w:pStyle w:val="10"/>
                              <w:rPr>
                                <w:rFonts w:ascii="Times New Roman"/>
                                <w:sz w:val="18"/>
                              </w:rPr>
                            </w:pPr>
                          </w:p>
                        </w:tc>
                        <w:tc>
                          <w:tcPr>
                            <w:tcW w:w="639" w:type="dxa"/>
                          </w:tcPr>
                          <w:p>
                            <w:pPr>
                              <w:pStyle w:val="10"/>
                              <w:spacing w:before="40"/>
                              <w:ind w:left="136"/>
                              <w:rPr>
                                <w:sz w:val="18"/>
                              </w:rPr>
                            </w:pPr>
                            <w:r>
                              <w:rPr>
                                <w:sz w:val="18"/>
                              </w:rPr>
                              <w:t>数的</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27" w:type="dxa"/>
                          </w:tcPr>
                          <w:p>
                            <w:pPr>
                              <w:pStyle w:val="10"/>
                              <w:rPr>
                                <w:rFonts w:ascii="Times New Roman"/>
                                <w:sz w:val="16"/>
                              </w:rPr>
                            </w:pPr>
                          </w:p>
                        </w:tc>
                        <w:tc>
                          <w:tcPr>
                            <w:tcW w:w="639" w:type="dxa"/>
                          </w:tcPr>
                          <w:p>
                            <w:pPr>
                              <w:pStyle w:val="10"/>
                              <w:spacing w:before="40" w:line="185" w:lineRule="exact"/>
                              <w:ind w:left="136"/>
                              <w:rPr>
                                <w:sz w:val="18"/>
                              </w:rPr>
                            </w:pPr>
                            <w:r>
                              <w:rPr>
                                <w:sz w:val="18"/>
                              </w:rPr>
                              <w:t>比</w:t>
                            </w:r>
                          </w:p>
                        </w:tc>
                        <w:tc>
                          <w:tcPr>
                            <w:tcW w:w="380" w:type="dxa"/>
                          </w:tcPr>
                          <w:p>
                            <w:pPr>
                              <w:pStyle w:val="10"/>
                              <w:rPr>
                                <w:rFonts w:ascii="Times New Roman"/>
                                <w:sz w:val="16"/>
                              </w:rPr>
                            </w:pPr>
                          </w:p>
                        </w:tc>
                        <w:tc>
                          <w:tcPr>
                            <w:tcW w:w="288" w:type="dxa"/>
                          </w:tcPr>
                          <w:p>
                            <w:pPr>
                              <w:pStyle w:val="10"/>
                              <w:rPr>
                                <w:rFonts w:ascii="Times New Roman"/>
                                <w:sz w:val="16"/>
                              </w:rPr>
                            </w:pPr>
                          </w:p>
                        </w:tc>
                      </w:tr>
                    </w:tbl>
                    <w:p>
                      <w:pPr>
                        <w:pStyle w:val="5"/>
                      </w:pPr>
                    </w:p>
                  </w:txbxContent>
                </v:textbox>
              </v:shape>
            </w:pict>
          </mc:Fallback>
        </mc:AlternateContent>
      </w:r>
      <w:r>
        <w:t>响力</w:t>
      </w:r>
      <w:r>
        <w:tab/>
      </w:r>
      <w:r>
        <w:rPr>
          <w:spacing w:val="-19"/>
        </w:rPr>
        <w:t>=</w:t>
      </w:r>
    </w:p>
    <w:p>
      <w:pPr>
        <w:pStyle w:val="5"/>
      </w:pPr>
      <w:r>
        <w:br w:type="column"/>
      </w:r>
    </w:p>
    <w:p>
      <w:pPr>
        <w:pStyle w:val="5"/>
        <w:spacing w:before="1" w:line="193" w:lineRule="exact"/>
        <w:ind w:left="256"/>
      </w:pPr>
      <w:r>
        <w:t>9</w:t>
      </w:r>
    </w:p>
    <w:p>
      <w:pPr>
        <w:pStyle w:val="5"/>
        <w:tabs>
          <w:tab w:val="left" w:pos="1938"/>
          <w:tab w:val="left" w:pos="2425"/>
        </w:tabs>
        <w:spacing w:line="156" w:lineRule="exact"/>
        <w:ind w:left="558"/>
      </w:pPr>
      <w:r>
        <w:t>%</w:t>
      </w:r>
      <w:r>
        <w:tab/>
      </w:r>
      <w:r>
        <w:t>95%</w:t>
      </w:r>
      <w:r>
        <w:tab/>
      </w:r>
      <w:r>
        <w:rPr>
          <w:spacing w:val="-10"/>
        </w:rPr>
        <w:t>完成</w:t>
      </w:r>
    </w:p>
    <w:p>
      <w:pPr>
        <w:pStyle w:val="5"/>
        <w:spacing w:line="193" w:lineRule="exact"/>
        <w:ind w:left="256"/>
      </w:pPr>
      <w:r>
        <w:t>5</w:t>
      </w:r>
    </w:p>
    <w:p>
      <w:pPr>
        <w:pStyle w:val="5"/>
      </w:pPr>
      <w:r>
        <w:br w:type="column"/>
      </w:r>
    </w:p>
    <w:p>
      <w:pPr>
        <w:pStyle w:val="5"/>
        <w:spacing w:before="1"/>
        <w:jc w:val="right"/>
      </w:pPr>
      <w:r>
        <w:t>100.</w:t>
      </w:r>
    </w:p>
    <w:p>
      <w:pPr>
        <w:pStyle w:val="5"/>
        <w:spacing w:before="81"/>
        <w:jc w:val="right"/>
      </w:pPr>
      <w:r>
        <w:t>00</w:t>
      </w:r>
    </w:p>
    <w:p>
      <w:pPr>
        <w:pStyle w:val="5"/>
        <w:tabs>
          <w:tab w:val="left" w:pos="637"/>
        </w:tabs>
        <w:spacing w:before="75"/>
        <w:ind w:left="208"/>
      </w:pPr>
      <w:r>
        <w:br w:type="column"/>
      </w:r>
      <w:r>
        <w:t>30</w:t>
      </w:r>
      <w:r>
        <w:tab/>
      </w:r>
      <w:r>
        <w:t>30</w:t>
      </w:r>
    </w:p>
    <w:p>
      <w:pPr>
        <w:pStyle w:val="5"/>
        <w:tabs>
          <w:tab w:val="left" w:pos="637"/>
        </w:tabs>
        <w:spacing w:before="82"/>
        <w:ind w:left="208"/>
      </w:pPr>
      <w:r>
        <w:t>.0</w:t>
      </w:r>
      <w:r>
        <w:tab/>
      </w:r>
      <w:r>
        <w:t>.0</w:t>
      </w:r>
    </w:p>
    <w:p>
      <w:pPr>
        <w:pStyle w:val="5"/>
        <w:tabs>
          <w:tab w:val="left" w:pos="726"/>
        </w:tabs>
        <w:spacing w:before="81"/>
        <w:ind w:left="299"/>
      </w:pPr>
      <w:r>
        <w:t>0</w:t>
      </w:r>
      <w:r>
        <w:tab/>
      </w:r>
      <w:r>
        <w:t>0</w:t>
      </w:r>
    </w:p>
    <w:p>
      <w:pPr>
        <w:spacing w:after="0"/>
        <w:sectPr>
          <w:type w:val="continuous"/>
          <w:pgSz w:w="11910" w:h="16840"/>
          <w:pgMar w:top="1580" w:right="0" w:bottom="280" w:left="0" w:header="720" w:footer="720" w:gutter="0"/>
          <w:cols w:equalWidth="0" w:num="5">
            <w:col w:w="3886" w:space="40"/>
            <w:col w:w="1766" w:space="39"/>
            <w:col w:w="2787" w:space="40"/>
            <w:col w:w="960" w:space="39"/>
            <w:col w:w="2353"/>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rPr>
          <w:sz w:val="22"/>
        </w:rPr>
      </w:pPr>
    </w:p>
    <w:p>
      <w:pPr>
        <w:spacing w:after="0"/>
        <w:rPr>
          <w:sz w:val="22"/>
        </w:rPr>
        <w:sectPr>
          <w:type w:val="continuous"/>
          <w:pgSz w:w="11910" w:h="16840"/>
          <w:pgMar w:top="1580" w:right="0" w:bottom="280" w:left="0" w:header="720" w:footer="720" w:gutter="0"/>
          <w:cols w:space="720" w:num="1"/>
        </w:sectPr>
      </w:pPr>
    </w:p>
    <w:p>
      <w:pPr>
        <w:pStyle w:val="4"/>
        <w:spacing w:before="75" w:line="324" w:lineRule="auto"/>
        <w:ind w:left="2469" w:hanging="89"/>
      </w:pPr>
      <w:r>
        <w:t>满意度指标</w:t>
      </w:r>
    </w:p>
    <w:p>
      <w:pPr>
        <w:pStyle w:val="5"/>
        <w:rPr>
          <w:b/>
        </w:rPr>
      </w:pPr>
      <w:r>
        <w:br w:type="column"/>
      </w:r>
    </w:p>
    <w:p>
      <w:pPr>
        <w:pStyle w:val="5"/>
        <w:spacing w:before="5"/>
        <w:rPr>
          <w:b/>
          <w:sz w:val="24"/>
        </w:rPr>
      </w:pPr>
    </w:p>
    <w:p>
      <w:pPr>
        <w:pStyle w:val="5"/>
        <w:spacing w:line="324" w:lineRule="auto"/>
        <w:ind w:left="202"/>
        <w:jc w:val="both"/>
      </w:pPr>
      <w:r>
        <w:t>服务对象满意度指标</w:t>
      </w:r>
    </w:p>
    <w:p>
      <w:pPr>
        <w:pStyle w:val="5"/>
      </w:pPr>
      <w:r>
        <w:br w:type="column"/>
      </w:r>
    </w:p>
    <w:p>
      <w:pPr>
        <w:pStyle w:val="5"/>
      </w:pPr>
    </w:p>
    <w:p>
      <w:pPr>
        <w:pStyle w:val="5"/>
      </w:pPr>
    </w:p>
    <w:p>
      <w:pPr>
        <w:pStyle w:val="5"/>
        <w:spacing w:before="9"/>
        <w:rPr>
          <w:sz w:val="12"/>
        </w:rPr>
      </w:pPr>
    </w:p>
    <w:p>
      <w:pPr>
        <w:pStyle w:val="5"/>
        <w:tabs>
          <w:tab w:val="left" w:pos="3744"/>
          <w:tab w:val="left" w:pos="4231"/>
        </w:tabs>
        <w:spacing w:before="1"/>
        <w:ind w:left="2364"/>
      </w:pPr>
      <w:r>
        <w:t>%</w:t>
      </w:r>
      <w:r>
        <w:tab/>
      </w:r>
      <w:r>
        <w:t>95%</w:t>
      </w:r>
      <w:r>
        <w:tab/>
      </w:r>
      <w:r>
        <w:rPr>
          <w:spacing w:val="-10"/>
        </w:rPr>
        <w:t>完成</w:t>
      </w:r>
    </w:p>
    <w:p>
      <w:pPr>
        <w:pStyle w:val="5"/>
      </w:pPr>
      <w:r>
        <w:br w:type="column"/>
      </w:r>
    </w:p>
    <w:p>
      <w:pPr>
        <w:pStyle w:val="5"/>
      </w:pPr>
    </w:p>
    <w:p>
      <w:pPr>
        <w:pStyle w:val="5"/>
        <w:spacing w:before="7"/>
      </w:pPr>
    </w:p>
    <w:p>
      <w:pPr>
        <w:pStyle w:val="5"/>
        <w:jc w:val="right"/>
      </w:pPr>
      <w:r>
        <w:t>100.</w:t>
      </w:r>
    </w:p>
    <w:p>
      <w:pPr>
        <w:pStyle w:val="5"/>
        <w:spacing w:before="82"/>
        <w:jc w:val="right"/>
      </w:pPr>
      <w:r>
        <w:t>00</w:t>
      </w:r>
    </w:p>
    <w:p>
      <w:pPr>
        <w:pStyle w:val="5"/>
      </w:pPr>
      <w:r>
        <w:br w:type="column"/>
      </w:r>
    </w:p>
    <w:p>
      <w:pPr>
        <w:pStyle w:val="5"/>
        <w:spacing w:before="5"/>
        <w:rPr>
          <w:sz w:val="24"/>
        </w:rPr>
      </w:pPr>
    </w:p>
    <w:p>
      <w:pPr>
        <w:pStyle w:val="5"/>
        <w:tabs>
          <w:tab w:val="left" w:pos="637"/>
        </w:tabs>
        <w:ind w:left="208"/>
      </w:pPr>
      <w:r>
        <w:t>10</w:t>
      </w:r>
      <w:r>
        <w:tab/>
      </w:r>
      <w:r>
        <w:t>10</w:t>
      </w:r>
    </w:p>
    <w:p>
      <w:pPr>
        <w:pStyle w:val="5"/>
        <w:tabs>
          <w:tab w:val="left" w:pos="637"/>
        </w:tabs>
        <w:spacing w:before="81"/>
        <w:ind w:left="208"/>
      </w:pPr>
      <w:r>
        <w:t>.0</w:t>
      </w:r>
      <w:r>
        <w:tab/>
      </w:r>
      <w:r>
        <w:t>.0</w:t>
      </w:r>
    </w:p>
    <w:p>
      <w:pPr>
        <w:pStyle w:val="5"/>
        <w:tabs>
          <w:tab w:val="left" w:pos="726"/>
        </w:tabs>
        <w:spacing w:before="82"/>
        <w:ind w:left="299"/>
      </w:pPr>
      <w:r>
        <w:t>0</w:t>
      </w:r>
      <w:r>
        <w:tab/>
      </w:r>
      <w:r>
        <w:t>0</w:t>
      </w:r>
    </w:p>
    <w:p>
      <w:pPr>
        <w:spacing w:after="0"/>
        <w:sectPr>
          <w:type w:val="continuous"/>
          <w:pgSz w:w="11910" w:h="16840"/>
          <w:pgMar w:top="1580" w:right="0" w:bottom="280" w:left="0" w:header="720" w:footer="720" w:gutter="0"/>
          <w:cols w:equalWidth="0" w:num="5">
            <w:col w:w="2924" w:space="40"/>
            <w:col w:w="923" w:space="39"/>
            <w:col w:w="4592" w:space="39"/>
            <w:col w:w="960" w:space="40"/>
            <w:col w:w="2353"/>
          </w:cols>
        </w:sectPr>
      </w:pPr>
    </w:p>
    <w:p>
      <w:pPr>
        <w:pStyle w:val="5"/>
        <w:rPr>
          <w:sz w:val="20"/>
        </w:rPr>
      </w:pPr>
    </w:p>
    <w:p>
      <w:pPr>
        <w:pStyle w:val="5"/>
        <w:spacing w:before="5"/>
        <w:rPr>
          <w:sz w:val="16"/>
        </w:rPr>
      </w:pPr>
    </w:p>
    <w:p>
      <w:pPr>
        <w:pStyle w:val="5"/>
        <w:spacing w:before="75"/>
        <w:ind w:right="1627"/>
        <w:jc w:val="center"/>
      </w:pPr>
      <w:r>
        <w:t>例。</w:t>
      </w:r>
    </w:p>
    <w:p>
      <w:pPr>
        <w:pStyle w:val="5"/>
        <w:spacing w:before="5"/>
        <w:rPr>
          <w:sz w:val="11"/>
        </w:rPr>
      </w:pPr>
    </w:p>
    <w:p>
      <w:pPr>
        <w:spacing w:after="0"/>
        <w:rPr>
          <w:sz w:val="11"/>
        </w:rPr>
        <w:sectPr>
          <w:pgSz w:w="11910" w:h="16840"/>
          <w:pgMar w:top="1580" w:right="0" w:bottom="280" w:left="0" w:header="720" w:footer="720" w:gutter="0"/>
          <w:cols w:space="720" w:num="1"/>
        </w:sectPr>
      </w:pPr>
    </w:p>
    <w:p>
      <w:pPr>
        <w:pStyle w:val="5"/>
      </w:pPr>
    </w:p>
    <w:p>
      <w:pPr>
        <w:pStyle w:val="4"/>
        <w:spacing w:line="324" w:lineRule="auto"/>
        <w:ind w:left="2469" w:hanging="89"/>
      </w:pPr>
      <w:r>
        <w:rPr>
          <w:spacing w:val="-7"/>
        </w:rPr>
        <w:t>预算执</w:t>
      </w:r>
      <w:r>
        <w:t>行率</w:t>
      </w:r>
    </w:p>
    <w:p>
      <w:pPr>
        <w:spacing w:before="157" w:line="324" w:lineRule="auto"/>
        <w:ind w:left="2560" w:right="0" w:hanging="180"/>
        <w:jc w:val="left"/>
        <w:rPr>
          <w:b/>
          <w:sz w:val="18"/>
        </w:rPr>
      </w:pPr>
      <w:r>
        <w:rPr>
          <w:b/>
          <w:spacing w:val="-7"/>
          <w:sz w:val="18"/>
        </w:rPr>
        <w:t>自评总</w:t>
      </w:r>
      <w:r>
        <w:rPr>
          <w:b/>
          <w:sz w:val="18"/>
        </w:rPr>
        <w:t>分</w:t>
      </w:r>
    </w:p>
    <w:p>
      <w:pPr>
        <w:spacing w:before="157" w:line="193" w:lineRule="exact"/>
        <w:ind w:left="1699" w:right="0" w:firstLine="0"/>
        <w:jc w:val="left"/>
        <w:rPr>
          <w:b/>
          <w:sz w:val="18"/>
        </w:rPr>
      </w:pPr>
      <w:r>
        <w:rPr>
          <w:b/>
          <w:sz w:val="18"/>
        </w:rPr>
        <w:t>填报</w:t>
      </w:r>
    </w:p>
    <w:p>
      <w:pPr>
        <w:pStyle w:val="5"/>
        <w:spacing w:line="156" w:lineRule="exact"/>
        <w:ind w:left="2352"/>
      </w:pPr>
      <w:r>
        <w:t>李燕博</w:t>
      </w:r>
    </w:p>
    <w:p>
      <w:pPr>
        <w:pStyle w:val="4"/>
        <w:spacing w:line="193" w:lineRule="exact"/>
        <w:ind w:left="1699"/>
      </w:pPr>
      <w:r>
        <w:t>人：</w:t>
      </w:r>
    </w:p>
    <w:p>
      <w:pPr>
        <w:pStyle w:val="5"/>
        <w:rPr>
          <w:b/>
        </w:rPr>
      </w:pPr>
      <w:r>
        <w:br w:type="column"/>
      </w:r>
    </w:p>
    <w:p>
      <w:pPr>
        <w:pStyle w:val="5"/>
        <w:spacing w:line="324" w:lineRule="auto"/>
        <w:ind w:left="202"/>
      </w:pPr>
      <w:r>
        <w:t>预算执行率</w:t>
      </w:r>
    </w:p>
    <w:p>
      <w:pPr>
        <w:pStyle w:val="5"/>
      </w:pPr>
      <w:r>
        <w:br w:type="column"/>
      </w:r>
    </w:p>
    <w:p>
      <w:pPr>
        <w:pStyle w:val="5"/>
      </w:pPr>
    </w:p>
    <w:p>
      <w:pPr>
        <w:pStyle w:val="5"/>
      </w:pPr>
    </w:p>
    <w:p>
      <w:pPr>
        <w:pStyle w:val="5"/>
      </w:pPr>
    </w:p>
    <w:p>
      <w:pPr>
        <w:pStyle w:val="5"/>
      </w:pPr>
    </w:p>
    <w:p>
      <w:pPr>
        <w:pStyle w:val="5"/>
      </w:pPr>
    </w:p>
    <w:p>
      <w:pPr>
        <w:pStyle w:val="5"/>
        <w:spacing w:before="7"/>
        <w:rPr>
          <w:sz w:val="19"/>
        </w:rPr>
      </w:pPr>
    </w:p>
    <w:p>
      <w:pPr>
        <w:pStyle w:val="4"/>
        <w:ind w:left="1066"/>
      </w:pPr>
      <w:r>
        <w:t>联系</w:t>
      </w:r>
    </w:p>
    <w:p>
      <w:pPr>
        <w:tabs>
          <w:tab w:val="left" w:pos="1675"/>
        </w:tabs>
        <w:spacing w:before="82"/>
        <w:ind w:left="1155" w:right="0" w:firstLine="0"/>
        <w:jc w:val="left"/>
        <w:rPr>
          <w:sz w:val="18"/>
        </w:rPr>
      </w:pPr>
      <w:r>
        <w:rPr>
          <w:b/>
          <w:sz w:val="18"/>
        </w:rPr>
        <w:t>电</w:t>
      </w:r>
      <w:r>
        <w:rPr>
          <w:b/>
          <w:sz w:val="18"/>
        </w:rPr>
        <w:tab/>
      </w:r>
      <w:r>
        <w:rPr>
          <w:spacing w:val="-4"/>
          <w:sz w:val="18"/>
        </w:rPr>
        <w:t>7785004</w:t>
      </w:r>
    </w:p>
    <w:p>
      <w:pPr>
        <w:pStyle w:val="4"/>
        <w:spacing w:before="81"/>
        <w:ind w:left="1066"/>
      </w:pPr>
      <w:r>
        <w:t>话：</w:t>
      </w:r>
    </w:p>
    <w:p>
      <w:pPr>
        <w:pStyle w:val="5"/>
        <w:rPr>
          <w:b/>
        </w:rPr>
      </w:pPr>
      <w:r>
        <w:br w:type="column"/>
      </w:r>
    </w:p>
    <w:p>
      <w:pPr>
        <w:pStyle w:val="5"/>
        <w:spacing w:line="193" w:lineRule="exact"/>
        <w:ind w:left="2884"/>
        <w:jc w:val="center"/>
      </w:pPr>
      <w:r>
        <w:t>100.</w:t>
      </w:r>
    </w:p>
    <w:p>
      <w:pPr>
        <w:pStyle w:val="5"/>
        <w:spacing w:line="156" w:lineRule="exact"/>
        <w:ind w:left="2"/>
        <w:jc w:val="center"/>
      </w:pPr>
      <w:r>
        <w:t>0</w:t>
      </w:r>
    </w:p>
    <w:p>
      <w:pPr>
        <w:pStyle w:val="5"/>
        <w:spacing w:line="193" w:lineRule="exact"/>
        <w:ind w:left="3064"/>
        <w:jc w:val="center"/>
      </w:pPr>
      <w:r>
        <w:t>00</w:t>
      </w:r>
    </w:p>
    <w:p>
      <w:pPr>
        <w:pStyle w:val="5"/>
        <w:tabs>
          <w:tab w:val="left" w:pos="637"/>
        </w:tabs>
        <w:spacing w:before="74"/>
        <w:ind w:left="208"/>
      </w:pPr>
      <w:r>
        <w:br w:type="column"/>
      </w:r>
      <w:r>
        <w:t>10</w:t>
      </w:r>
      <w:r>
        <w:tab/>
      </w:r>
      <w:r>
        <w:t>10</w:t>
      </w:r>
    </w:p>
    <w:p>
      <w:pPr>
        <w:pStyle w:val="5"/>
        <w:tabs>
          <w:tab w:val="left" w:pos="637"/>
        </w:tabs>
        <w:spacing w:before="82"/>
        <w:ind w:left="208"/>
      </w:pPr>
      <w:r>
        <w:t>.0</w:t>
      </w:r>
      <w:r>
        <w:tab/>
      </w:r>
      <w:r>
        <w:t>.0</w:t>
      </w:r>
    </w:p>
    <w:p>
      <w:pPr>
        <w:pStyle w:val="5"/>
        <w:tabs>
          <w:tab w:val="left" w:pos="726"/>
        </w:tabs>
        <w:spacing w:before="81"/>
        <w:ind w:left="299"/>
      </w:pPr>
      <w:r>
        <w:t>0</w:t>
      </w:r>
      <w:r>
        <w:tab/>
      </w:r>
      <w:r>
        <w:t>0</w:t>
      </w:r>
    </w:p>
    <w:p>
      <w:pPr>
        <w:pStyle w:val="5"/>
        <w:spacing w:before="7"/>
      </w:pPr>
    </w:p>
    <w:p>
      <w:pPr>
        <w:pStyle w:val="5"/>
        <w:ind w:left="546"/>
      </w:pPr>
      <w:r>
        <w:t>100</w:t>
      </w:r>
    </w:p>
    <w:p>
      <w:pPr>
        <w:spacing w:after="0"/>
        <w:sectPr>
          <w:type w:val="continuous"/>
          <w:pgSz w:w="11910" w:h="16840"/>
          <w:pgMar w:top="1580" w:right="0" w:bottom="280" w:left="0" w:header="720" w:footer="720" w:gutter="0"/>
          <w:cols w:equalWidth="0" w:num="5">
            <w:col w:w="2924" w:space="40"/>
            <w:col w:w="923" w:space="39"/>
            <w:col w:w="2306" w:space="39"/>
            <w:col w:w="3246" w:space="40"/>
            <w:col w:w="2353"/>
          </w:cols>
        </w:sectPr>
      </w:pPr>
    </w:p>
    <w:p>
      <w:pPr>
        <w:pStyle w:val="5"/>
        <w:spacing w:before="81"/>
        <w:ind w:left="2352"/>
      </w:pPr>
      <w:r>
        <w:t>说明：1.预算项目自评总分由各单项指标的自评得分合计而成，满分为 100 分。</w:t>
      </w:r>
    </w:p>
    <w:p>
      <w:pPr>
        <w:pStyle w:val="9"/>
        <w:numPr>
          <w:ilvl w:val="0"/>
          <w:numId w:val="10"/>
        </w:numPr>
        <w:tabs>
          <w:tab w:val="left" w:pos="3075"/>
        </w:tabs>
        <w:spacing w:before="82" w:after="0" w:line="324" w:lineRule="auto"/>
        <w:ind w:left="2352"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0"/>
          <w:numId w:val="10"/>
        </w:numPr>
        <w:tabs>
          <w:tab w:val="left" w:pos="3075"/>
        </w:tabs>
        <w:spacing w:before="1" w:after="0" w:line="240" w:lineRule="auto"/>
        <w:ind w:left="3074"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0"/>
        </w:numPr>
        <w:tabs>
          <w:tab w:val="left" w:pos="3075"/>
        </w:tabs>
        <w:spacing w:before="81" w:after="0" w:line="324" w:lineRule="auto"/>
        <w:ind w:left="2352"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9"/>
          <w:sz w:val="18"/>
        </w:rPr>
        <w:t xml:space="preserve"> 分。如某类指标未设定，其分值可合理调至其他指标，预算执行率指标权重占比固定为 </w:t>
      </w:r>
      <w:r>
        <w:rPr>
          <w:spacing w:val="-5"/>
          <w:sz w:val="18"/>
        </w:rPr>
        <w:t xml:space="preserve">10%； </w:t>
      </w:r>
      <w:r>
        <w:rPr>
          <w:spacing w:val="-9"/>
          <w:sz w:val="18"/>
        </w:rPr>
        <w:t>二、三级指标所占权重，应根据指标重要程度、项目实施阶段等因素综合确定。各项指标权重占比之和</w:t>
      </w:r>
      <w:r>
        <w:rPr>
          <w:spacing w:val="-28"/>
          <w:sz w:val="18"/>
        </w:rPr>
        <w:t xml:space="preserve">为 </w:t>
      </w:r>
      <w:r>
        <w:rPr>
          <w:sz w:val="18"/>
        </w:rPr>
        <w:t>100%。</w:t>
      </w:r>
    </w:p>
    <w:p>
      <w:pPr>
        <w:pStyle w:val="3"/>
        <w:numPr>
          <w:ilvl w:val="1"/>
          <w:numId w:val="9"/>
        </w:numPr>
        <w:tabs>
          <w:tab w:val="left" w:pos="2976"/>
        </w:tabs>
        <w:spacing w:before="106" w:after="0" w:line="340" w:lineRule="auto"/>
        <w:ind w:left="1531" w:right="1531" w:firstLine="640"/>
        <w:jc w:val="left"/>
        <w:rPr>
          <w:sz w:val="30"/>
        </w:rPr>
      </w:pPr>
      <w:r>
        <w:t>纪委保障机制经费项目自评综述：根据年初设定的绩</w:t>
      </w:r>
      <w:r>
        <w:rPr>
          <w:spacing w:val="-4"/>
        </w:rPr>
        <w:t xml:space="preserve">效目标，纪委保障机制经费项目绩效自评得分为 </w:t>
      </w:r>
      <w:r>
        <w:t>90</w:t>
      </w:r>
      <w:r>
        <w:rPr>
          <w:spacing w:val="-35"/>
        </w:rPr>
        <w:t xml:space="preserve"> 分</w:t>
      </w:r>
      <w:r>
        <w:t>（绩效自</w:t>
      </w:r>
    </w:p>
    <w:p>
      <w:pPr>
        <w:spacing w:before="0" w:line="338" w:lineRule="auto"/>
        <w:ind w:left="1531" w:right="1370" w:firstLine="0"/>
        <w:jc w:val="left"/>
        <w:rPr>
          <w:rFonts w:hint="eastAsia" w:ascii="仿宋" w:eastAsia="仿宋"/>
          <w:sz w:val="32"/>
        </w:rPr>
      </w:pPr>
      <w:r>
        <w:rPr>
          <w:rFonts w:hint="eastAsia" w:ascii="仿宋" w:eastAsia="仿宋"/>
          <w:sz w:val="32"/>
        </w:rPr>
        <w:t>评表附后</w:t>
      </w:r>
      <w:r>
        <w:rPr>
          <w:rFonts w:hint="eastAsia" w:ascii="仿宋" w:eastAsia="仿宋"/>
          <w:spacing w:val="-29"/>
          <w:sz w:val="32"/>
        </w:rPr>
        <w:t>）</w:t>
      </w:r>
      <w:r>
        <w:rPr>
          <w:rFonts w:hint="eastAsia" w:ascii="仿宋" w:eastAsia="仿宋"/>
          <w:spacing w:val="-16"/>
          <w:sz w:val="32"/>
        </w:rPr>
        <w:t xml:space="preserve">。全年预算数为 </w:t>
      </w:r>
      <w:r>
        <w:rPr>
          <w:rFonts w:hint="eastAsia" w:ascii="仿宋" w:eastAsia="仿宋"/>
          <w:sz w:val="32"/>
        </w:rPr>
        <w:t>2</w:t>
      </w:r>
      <w:r>
        <w:rPr>
          <w:rFonts w:hint="eastAsia" w:ascii="仿宋" w:eastAsia="仿宋"/>
          <w:spacing w:val="-24"/>
          <w:sz w:val="32"/>
        </w:rPr>
        <w:t xml:space="preserve"> 万元，执行数为 </w:t>
      </w:r>
      <w:r>
        <w:rPr>
          <w:rFonts w:hint="eastAsia" w:ascii="仿宋" w:eastAsia="仿宋"/>
          <w:sz w:val="32"/>
        </w:rPr>
        <w:t>0</w:t>
      </w:r>
      <w:r>
        <w:rPr>
          <w:rFonts w:hint="eastAsia" w:ascii="仿宋" w:eastAsia="仿宋"/>
          <w:spacing w:val="-16"/>
          <w:sz w:val="32"/>
        </w:rPr>
        <w:t xml:space="preserve"> 万元，完成预算</w:t>
      </w:r>
      <w:r>
        <w:rPr>
          <w:rFonts w:hint="eastAsia" w:ascii="仿宋" w:eastAsia="仿宋"/>
          <w:spacing w:val="-50"/>
          <w:sz w:val="32"/>
        </w:rPr>
        <w:t xml:space="preserve">的 </w:t>
      </w:r>
      <w:r>
        <w:rPr>
          <w:rFonts w:hint="eastAsia" w:ascii="仿宋" w:eastAsia="仿宋"/>
          <w:spacing w:val="3"/>
          <w:sz w:val="32"/>
        </w:rPr>
        <w:t xml:space="preserve">0%。项目绩效目标完成情况：一是贯彻落实县委有关部署， </w:t>
      </w:r>
      <w:r>
        <w:rPr>
          <w:rFonts w:hint="eastAsia" w:ascii="仿宋" w:eastAsia="仿宋"/>
          <w:spacing w:val="-6"/>
          <w:sz w:val="32"/>
        </w:rPr>
        <w:t>开展常态化全覆盖监督；二是确保各项扶贫政策落实到位，各项</w:t>
      </w:r>
      <w:r>
        <w:rPr>
          <w:rFonts w:hint="eastAsia" w:ascii="仿宋" w:eastAsia="仿宋"/>
          <w:spacing w:val="-14"/>
          <w:sz w:val="32"/>
        </w:rPr>
        <w:t>扶贫资金及时足额发放到位，为实现党的第一个百年目标提交一</w:t>
      </w:r>
      <w:r>
        <w:rPr>
          <w:rFonts w:hint="eastAsia" w:ascii="仿宋" w:eastAsia="仿宋"/>
          <w:spacing w:val="-20"/>
          <w:w w:val="95"/>
          <w:sz w:val="32"/>
        </w:rPr>
        <w:t xml:space="preserve">份满意答卷。发现的主要问题及原因：一是预算精准度不够完善；  </w:t>
      </w:r>
      <w:r>
        <w:rPr>
          <w:rFonts w:hint="eastAsia" w:ascii="仿宋" w:eastAsia="仿宋"/>
          <w:spacing w:val="-24"/>
          <w:w w:val="95"/>
          <w:sz w:val="32"/>
        </w:rPr>
        <w:t xml:space="preserve">二是资金拨付进度较慢。下一步改进措施：一是提高预算准确度； </w:t>
      </w:r>
      <w:r>
        <w:rPr>
          <w:rFonts w:hint="eastAsia" w:ascii="仿宋" w:eastAsia="仿宋"/>
          <w:spacing w:val="-24"/>
          <w:sz w:val="32"/>
        </w:rPr>
        <w:t>二是加快资金支付进度。</w:t>
      </w:r>
    </w:p>
    <w:p>
      <w:pPr>
        <w:pStyle w:val="5"/>
        <w:spacing w:before="2"/>
        <w:rPr>
          <w:rFonts w:ascii="仿宋"/>
          <w:sz w:val="42"/>
        </w:rPr>
      </w:pPr>
    </w:p>
    <w:p>
      <w:pPr>
        <w:spacing w:before="0"/>
        <w:ind w:left="1536" w:right="1445" w:firstLine="0"/>
        <w:jc w:val="center"/>
        <w:rPr>
          <w:sz w:val="40"/>
        </w:rPr>
      </w:pPr>
      <w:r>
        <w:rPr>
          <w:sz w:val="40"/>
        </w:rPr>
        <w:t>2020 年度预算项目绩效自评表</w:t>
      </w:r>
    </w:p>
    <w:p>
      <w:pPr>
        <w:spacing w:after="0"/>
        <w:jc w:val="center"/>
        <w:rPr>
          <w:sz w:val="40"/>
        </w:rPr>
        <w:sectPr>
          <w:type w:val="continuous"/>
          <w:pgSz w:w="11910" w:h="16840"/>
          <w:pgMar w:top="1580" w:right="0" w:bottom="280" w:left="0" w:header="720" w:footer="720" w:gutter="0"/>
          <w:cols w:space="720" w:num="1"/>
        </w:sectPr>
      </w:pPr>
    </w:p>
    <w:p>
      <w:pPr>
        <w:pStyle w:val="4"/>
        <w:tabs>
          <w:tab w:val="left" w:pos="2224"/>
        </w:tabs>
        <w:spacing w:before="137"/>
        <w:ind w:left="1624"/>
      </w:pPr>
      <w:r>
        <w:t>一、</w:t>
      </w:r>
      <w:r>
        <w:tab/>
      </w:r>
      <w:r>
        <w:rPr>
          <w:w w:val="95"/>
        </w:rPr>
        <w:t>项</w:t>
      </w:r>
      <w:r>
        <w:rPr>
          <w:spacing w:val="-20"/>
          <w:w w:val="95"/>
        </w:rPr>
        <w:t>目</w:t>
      </w:r>
    </w:p>
    <w:p>
      <w:pPr>
        <w:tabs>
          <w:tab w:val="left" w:pos="2315"/>
        </w:tabs>
        <w:spacing w:before="82"/>
        <w:ind w:left="1711" w:right="0" w:firstLine="0"/>
        <w:jc w:val="left"/>
        <w:rPr>
          <w:b/>
          <w:sz w:val="18"/>
        </w:rPr>
      </w:pPr>
      <w:r>
        <w:rPr>
          <w:b/>
          <w:sz w:val="18"/>
        </w:rPr>
        <w:t>基</w:t>
      </w:r>
      <w:r>
        <w:rPr>
          <w:b/>
          <w:sz w:val="18"/>
        </w:rPr>
        <w:tab/>
      </w:r>
      <w:r>
        <w:rPr>
          <w:b/>
          <w:sz w:val="18"/>
        </w:rPr>
        <w:t>名</w:t>
      </w:r>
    </w:p>
    <w:p>
      <w:pPr>
        <w:pStyle w:val="5"/>
        <w:spacing w:before="137" w:line="324" w:lineRule="auto"/>
        <w:ind w:left="207"/>
      </w:pPr>
      <w:r>
        <w:br w:type="column"/>
      </w:r>
      <w:r>
        <w:t>纪委保障机制经费</w:t>
      </w:r>
    </w:p>
    <w:p>
      <w:pPr>
        <w:pStyle w:val="5"/>
        <w:spacing w:before="11"/>
        <w:rPr>
          <w:sz w:val="22"/>
        </w:rPr>
      </w:pPr>
      <w:r>
        <w:br w:type="column"/>
      </w:r>
    </w:p>
    <w:p>
      <w:pPr>
        <w:pStyle w:val="4"/>
        <w:tabs>
          <w:tab w:val="left" w:pos="1985"/>
        </w:tabs>
        <w:spacing w:before="1"/>
        <w:ind w:left="319"/>
        <w:rPr>
          <w:b w:val="0"/>
        </w:rPr>
      </w:pPr>
      <w:r>
        <w:t>是否为专项资金：</w:t>
      </w:r>
      <w:r>
        <w:tab/>
      </w:r>
      <w:r>
        <w:rPr>
          <w:b w:val="0"/>
          <w:spacing w:val="-20"/>
        </w:rPr>
        <w:t>否</w:t>
      </w:r>
    </w:p>
    <w:p>
      <w:pPr>
        <w:spacing w:before="137" w:line="324" w:lineRule="auto"/>
        <w:ind w:left="111" w:right="0" w:firstLine="0"/>
        <w:jc w:val="left"/>
        <w:rPr>
          <w:b/>
          <w:sz w:val="18"/>
        </w:rPr>
      </w:pPr>
      <w:r>
        <w:br w:type="column"/>
      </w:r>
      <w:r>
        <w:rPr>
          <w:b/>
          <w:spacing w:val="-3"/>
          <w:sz w:val="18"/>
        </w:rPr>
        <w:t>实施</w:t>
      </w:r>
      <w:r>
        <w:rPr>
          <w:b/>
          <w:sz w:val="18"/>
        </w:rPr>
        <w:t>（</w:t>
      </w:r>
      <w:r>
        <w:rPr>
          <w:b/>
          <w:spacing w:val="-20"/>
          <w:sz w:val="18"/>
        </w:rPr>
        <w:t>主</w:t>
      </w:r>
      <w:r>
        <w:rPr>
          <w:b/>
          <w:sz w:val="18"/>
        </w:rPr>
        <w:t>管</w:t>
      </w:r>
      <w:r>
        <w:rPr>
          <w:b/>
          <w:spacing w:val="-8"/>
          <w:sz w:val="18"/>
        </w:rPr>
        <w:t>）</w:t>
      </w:r>
      <w:r>
        <w:rPr>
          <w:b/>
          <w:spacing w:val="-9"/>
          <w:sz w:val="18"/>
        </w:rPr>
        <w:t>单位</w:t>
      </w:r>
    </w:p>
    <w:p>
      <w:pPr>
        <w:pStyle w:val="5"/>
        <w:tabs>
          <w:tab w:val="left" w:pos="2143"/>
          <w:tab w:val="left" w:pos="2655"/>
        </w:tabs>
        <w:spacing w:before="137" w:line="324" w:lineRule="auto"/>
        <w:ind w:left="175" w:right="1864"/>
      </w:pPr>
      <w:r>
        <w:br w:type="column"/>
      </w:r>
      <w:r>
        <w:t>904002-青龙满族自治</w:t>
      </w:r>
      <w:r>
        <w:tab/>
      </w:r>
      <w:r>
        <w:t>金</w:t>
      </w:r>
      <w:r>
        <w:tab/>
      </w:r>
      <w:r>
        <w:rPr>
          <w:spacing w:val="-17"/>
        </w:rPr>
        <w:t>万</w:t>
      </w:r>
      <w:r>
        <w:t>县隔河头镇人民政府</w:t>
      </w:r>
      <w:r>
        <w:tab/>
      </w:r>
      <w:r>
        <w:t>额</w:t>
      </w:r>
      <w:r>
        <w:tab/>
      </w:r>
      <w:r>
        <w:rPr>
          <w:spacing w:val="-17"/>
        </w:rPr>
        <w:t>元</w:t>
      </w:r>
    </w:p>
    <w:p>
      <w:pPr>
        <w:spacing w:after="0" w:line="324" w:lineRule="auto"/>
        <w:sectPr>
          <w:type w:val="continuous"/>
          <w:pgSz w:w="11910" w:h="16840"/>
          <w:pgMar w:top="1580" w:right="0" w:bottom="280" w:left="0" w:header="720" w:footer="720" w:gutter="0"/>
          <w:cols w:equalWidth="0" w:num="5">
            <w:col w:w="2585" w:space="40"/>
            <w:col w:w="1468" w:space="39"/>
            <w:col w:w="2166" w:space="40"/>
            <w:col w:w="827" w:space="39"/>
            <w:col w:w="4706"/>
          </w:cols>
        </w:sectPr>
      </w:pPr>
    </w:p>
    <w:p>
      <w:pPr>
        <w:pStyle w:val="5"/>
        <w:rPr>
          <w:sz w:val="20"/>
        </w:rPr>
      </w:pPr>
    </w:p>
    <w:p>
      <w:pPr>
        <w:pStyle w:val="5"/>
        <w:spacing w:before="5"/>
        <w:rPr>
          <w:sz w:val="16"/>
        </w:rPr>
      </w:pPr>
    </w:p>
    <w:p>
      <w:pPr>
        <w:pStyle w:val="4"/>
        <w:tabs>
          <w:tab w:val="left" w:pos="2224"/>
          <w:tab w:val="left" w:pos="9347"/>
        </w:tabs>
        <w:spacing w:before="75"/>
        <w:ind w:left="1711"/>
        <w:rPr>
          <w:b w:val="0"/>
        </w:rPr>
      </w:pPr>
      <w:r>
        <w:t>本</w:t>
      </w:r>
      <w:r>
        <w:tab/>
      </w:r>
      <w:r>
        <w:t>称：</w:t>
      </w:r>
      <w:r>
        <w:tab/>
      </w:r>
      <w:r>
        <w:rPr>
          <w:b w:val="0"/>
        </w:rPr>
        <w:t>单</w:t>
      </w:r>
    </w:p>
    <w:p>
      <w:pPr>
        <w:tabs>
          <w:tab w:val="left" w:pos="9347"/>
        </w:tabs>
        <w:spacing w:before="81"/>
        <w:ind w:left="1711" w:right="0" w:firstLine="0"/>
        <w:jc w:val="left"/>
        <w:rPr>
          <w:sz w:val="18"/>
        </w:rPr>
      </w:pPr>
      <w:r>
        <w:rPr>
          <w:b/>
          <w:sz w:val="18"/>
        </w:rPr>
        <w:t>情</w:t>
      </w:r>
      <w:r>
        <w:rPr>
          <w:b/>
          <w:sz w:val="18"/>
        </w:rPr>
        <w:tab/>
      </w:r>
      <w:r>
        <w:rPr>
          <w:sz w:val="18"/>
        </w:rPr>
        <w:t>位：</w:t>
      </w:r>
    </w:p>
    <w:p>
      <w:pPr>
        <w:pStyle w:val="4"/>
        <w:spacing w:before="82"/>
        <w:ind w:left="1711"/>
      </w:pPr>
      <w:r>
        <w:rPr>
          <w:w w:val="99"/>
        </w:rPr>
        <w:t>况</w:t>
      </w:r>
    </w:p>
    <w:p>
      <w:pPr>
        <w:spacing w:after="0"/>
        <w:sectPr>
          <w:pgSz w:w="11910" w:h="16840"/>
          <w:pgMar w:top="1580" w:right="0" w:bottom="280" w:left="0" w:header="720" w:footer="720" w:gutter="0"/>
          <w:cols w:space="720" w:num="1"/>
        </w:sectPr>
      </w:pPr>
    </w:p>
    <w:p>
      <w:pPr>
        <w:spacing w:before="81"/>
        <w:ind w:left="0" w:right="0" w:firstLine="0"/>
        <w:jc w:val="right"/>
        <w:rPr>
          <w:b/>
          <w:sz w:val="18"/>
        </w:rPr>
      </w:pPr>
      <w:r>
        <w:rPr>
          <w:b/>
          <w:w w:val="95"/>
          <w:sz w:val="18"/>
        </w:rPr>
        <w:t>预算安排情况</w:t>
      </w:r>
    </w:p>
    <w:p>
      <w:pPr>
        <w:tabs>
          <w:tab w:val="left" w:pos="2330"/>
        </w:tabs>
        <w:spacing w:before="83" w:line="232" w:lineRule="auto"/>
        <w:ind w:left="1624" w:right="0" w:firstLine="0"/>
        <w:jc w:val="left"/>
        <w:rPr>
          <w:b/>
          <w:sz w:val="18"/>
        </w:rPr>
      </w:pPr>
      <w:r>
        <w:rPr>
          <w:b/>
          <w:position w:val="-10"/>
          <w:sz w:val="18"/>
        </w:rPr>
        <w:t>二、</w:t>
      </w:r>
      <w:r>
        <w:rPr>
          <w:b/>
          <w:position w:val="-10"/>
          <w:sz w:val="18"/>
        </w:rPr>
        <w:tab/>
      </w:r>
      <w:r>
        <w:rPr>
          <w:b/>
          <w:sz w:val="18"/>
        </w:rPr>
        <w:t>（调整后）</w:t>
      </w:r>
    </w:p>
    <w:p>
      <w:pPr>
        <w:pStyle w:val="5"/>
        <w:spacing w:before="6"/>
        <w:rPr>
          <w:b/>
        </w:rPr>
      </w:pPr>
      <w:r>
        <w:br w:type="column"/>
      </w:r>
    </w:p>
    <w:p>
      <w:pPr>
        <w:tabs>
          <w:tab w:val="left" w:pos="3886"/>
        </w:tabs>
        <w:spacing w:before="0"/>
        <w:ind w:left="1004" w:right="0" w:firstLine="0"/>
        <w:jc w:val="left"/>
        <w:rPr>
          <w:b/>
          <w:sz w:val="18"/>
        </w:rPr>
      </w:pPr>
      <w:r>
        <w:rPr>
          <w:b/>
          <w:sz w:val="18"/>
        </w:rPr>
        <w:t>资金到位情况</w:t>
      </w:r>
      <w:r>
        <w:rPr>
          <w:b/>
          <w:sz w:val="18"/>
        </w:rPr>
        <w:tab/>
      </w:r>
      <w:r>
        <w:rPr>
          <w:b/>
          <w:sz w:val="18"/>
        </w:rPr>
        <w:t>资金执行情</w:t>
      </w:r>
      <w:r>
        <w:rPr>
          <w:b/>
          <w:spacing w:val="-20"/>
          <w:sz w:val="18"/>
        </w:rPr>
        <w:t>况</w:t>
      </w:r>
    </w:p>
    <w:p>
      <w:pPr>
        <w:spacing w:before="81" w:line="324" w:lineRule="auto"/>
        <w:ind w:left="1037" w:right="1591"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324" w:space="40"/>
            <w:col w:w="4969" w:space="39"/>
            <w:col w:w="3538"/>
          </w:cols>
        </w:sectPr>
      </w:pPr>
    </w:p>
    <w:p>
      <w:pPr>
        <w:tabs>
          <w:tab w:val="left" w:pos="2195"/>
        </w:tabs>
        <w:spacing w:before="0" w:line="204" w:lineRule="auto"/>
        <w:ind w:left="1711" w:right="0" w:firstLine="0"/>
        <w:jc w:val="left"/>
        <w:rPr>
          <w:b/>
          <w:sz w:val="18"/>
        </w:rPr>
      </w:pPr>
      <w:r>
        <w:rPr>
          <w:b/>
          <w:position w:val="-10"/>
          <w:sz w:val="18"/>
        </w:rPr>
        <w:t>预</w:t>
      </w:r>
      <w:r>
        <w:rPr>
          <w:b/>
          <w:position w:val="-10"/>
          <w:sz w:val="18"/>
        </w:rPr>
        <w:tab/>
      </w:r>
      <w:r>
        <w:rPr>
          <w:b/>
          <w:sz w:val="18"/>
        </w:rPr>
        <w:t>预</w:t>
      </w:r>
      <w:r>
        <w:rPr>
          <w:b/>
          <w:spacing w:val="-19"/>
          <w:sz w:val="18"/>
        </w:rPr>
        <w:t>算</w:t>
      </w:r>
    </w:p>
    <w:p>
      <w:pPr>
        <w:tabs>
          <w:tab w:val="left" w:pos="2195"/>
        </w:tabs>
        <w:spacing w:before="0" w:line="218" w:lineRule="auto"/>
        <w:ind w:left="1711" w:right="0" w:firstLine="0"/>
        <w:jc w:val="left"/>
        <w:rPr>
          <w:b/>
          <w:sz w:val="18"/>
        </w:rPr>
      </w:pPr>
      <w:r>
        <w:rPr>
          <w:b/>
          <w:position w:val="-10"/>
          <w:sz w:val="18"/>
        </w:rPr>
        <w:t>算</w:t>
      </w:r>
      <w:r>
        <w:rPr>
          <w:b/>
          <w:position w:val="-10"/>
          <w:sz w:val="18"/>
        </w:rPr>
        <w:tab/>
      </w:r>
      <w:r>
        <w:rPr>
          <w:b/>
          <w:sz w:val="18"/>
        </w:rPr>
        <w:t>数</w:t>
      </w:r>
    </w:p>
    <w:p>
      <w:pPr>
        <w:tabs>
          <w:tab w:val="left" w:pos="2195"/>
        </w:tabs>
        <w:spacing w:before="0" w:line="220" w:lineRule="auto"/>
        <w:ind w:left="1711" w:right="0" w:firstLine="0"/>
        <w:jc w:val="left"/>
        <w:rPr>
          <w:b/>
          <w:sz w:val="18"/>
        </w:rPr>
      </w:pPr>
      <w:r>
        <w:rPr>
          <w:b/>
          <w:position w:val="-10"/>
          <w:sz w:val="18"/>
        </w:rPr>
        <w:t>执</w:t>
      </w:r>
      <w:r>
        <w:rPr>
          <w:b/>
          <w:position w:val="-10"/>
          <w:sz w:val="18"/>
        </w:rPr>
        <w:tab/>
      </w:r>
      <w:r>
        <w:rPr>
          <w:b/>
          <w:sz w:val="18"/>
        </w:rPr>
        <w:t>其</w:t>
      </w:r>
    </w:p>
    <w:p>
      <w:pPr>
        <w:tabs>
          <w:tab w:val="left" w:pos="984"/>
          <w:tab w:val="left" w:pos="3276"/>
          <w:tab w:val="left" w:pos="3852"/>
          <w:tab w:val="left" w:pos="6175"/>
        </w:tabs>
        <w:spacing w:before="130"/>
        <w:ind w:left="408" w:right="0" w:firstLine="0"/>
        <w:jc w:val="left"/>
        <w:rPr>
          <w:sz w:val="18"/>
        </w:rPr>
      </w:pPr>
      <w:r>
        <w:br w:type="column"/>
      </w:r>
      <w:r>
        <w:rPr>
          <w:sz w:val="18"/>
        </w:rPr>
        <w:t>1.60</w:t>
      </w:r>
      <w:r>
        <w:rPr>
          <w:sz w:val="18"/>
        </w:rPr>
        <w:tab/>
      </w:r>
      <w:r>
        <w:rPr>
          <w:b/>
          <w:sz w:val="18"/>
        </w:rPr>
        <w:t>到位数</w:t>
      </w:r>
      <w:r>
        <w:rPr>
          <w:b/>
          <w:sz w:val="18"/>
        </w:rPr>
        <w:tab/>
      </w:r>
      <w:r>
        <w:rPr>
          <w:sz w:val="18"/>
        </w:rPr>
        <w:t>0.00</w:t>
      </w:r>
      <w:r>
        <w:rPr>
          <w:sz w:val="18"/>
        </w:rPr>
        <w:tab/>
      </w:r>
      <w:r>
        <w:rPr>
          <w:b/>
          <w:sz w:val="18"/>
        </w:rPr>
        <w:t>执行数</w:t>
      </w:r>
      <w:r>
        <w:rPr>
          <w:b/>
          <w:sz w:val="18"/>
        </w:rPr>
        <w:tab/>
      </w:r>
      <w:r>
        <w:rPr>
          <w:sz w:val="18"/>
        </w:rPr>
        <w:t>0.00</w:t>
      </w:r>
    </w:p>
    <w:p>
      <w:pPr>
        <w:spacing w:after="0"/>
        <w:jc w:val="left"/>
        <w:rPr>
          <w:sz w:val="18"/>
        </w:rPr>
        <w:sectPr>
          <w:type w:val="continuous"/>
          <w:pgSz w:w="11910" w:h="16840"/>
          <w:pgMar w:top="1580" w:right="0" w:bottom="280" w:left="0" w:header="720" w:footer="720" w:gutter="0"/>
          <w:cols w:equalWidth="0" w:num="2">
            <w:col w:w="2557" w:space="40"/>
            <w:col w:w="9313"/>
          </w:cols>
        </w:sectPr>
      </w:pPr>
    </w:p>
    <w:p>
      <w:pPr>
        <w:pStyle w:val="4"/>
        <w:tabs>
          <w:tab w:val="left" w:pos="484"/>
        </w:tabs>
        <w:spacing w:line="184" w:lineRule="auto"/>
        <w:jc w:val="right"/>
      </w:pPr>
      <w:r>
        <w:rPr>
          <w:position w:val="-10"/>
        </w:rPr>
        <w:t>行</w:t>
      </w:r>
      <w:r>
        <w:rPr>
          <w:position w:val="-10"/>
        </w:rPr>
        <w:tab/>
      </w:r>
      <w:r>
        <w:rPr>
          <w:w w:val="95"/>
        </w:rPr>
        <w:t>中：</w:t>
      </w:r>
    </w:p>
    <w:p>
      <w:pPr>
        <w:tabs>
          <w:tab w:val="left" w:pos="484"/>
        </w:tabs>
        <w:spacing w:before="0" w:line="218" w:lineRule="auto"/>
        <w:ind w:left="0" w:right="0" w:firstLine="0"/>
        <w:jc w:val="right"/>
        <w:rPr>
          <w:b/>
          <w:sz w:val="18"/>
        </w:rPr>
      </w:pPr>
      <w:r>
        <w:rPr>
          <w:b/>
          <w:position w:val="-10"/>
          <w:sz w:val="18"/>
        </w:rPr>
        <w:t>情</w:t>
      </w:r>
      <w:r>
        <w:rPr>
          <w:b/>
          <w:position w:val="-10"/>
          <w:sz w:val="18"/>
        </w:rPr>
        <w:tab/>
      </w:r>
      <w:r>
        <w:rPr>
          <w:b/>
          <w:w w:val="95"/>
          <w:sz w:val="18"/>
        </w:rPr>
        <w:t>财政</w:t>
      </w:r>
    </w:p>
    <w:p>
      <w:pPr>
        <w:tabs>
          <w:tab w:val="left" w:pos="484"/>
        </w:tabs>
        <w:spacing w:before="0" w:line="220" w:lineRule="auto"/>
        <w:ind w:left="0" w:right="0" w:firstLine="0"/>
        <w:jc w:val="right"/>
        <w:rPr>
          <w:b/>
          <w:sz w:val="18"/>
        </w:rPr>
      </w:pPr>
      <w:r>
        <w:rPr>
          <w:b/>
          <w:position w:val="-10"/>
          <w:sz w:val="18"/>
        </w:rPr>
        <w:t>况</w:t>
      </w:r>
      <w:r>
        <w:rPr>
          <w:b/>
          <w:position w:val="-10"/>
          <w:sz w:val="18"/>
        </w:rPr>
        <w:tab/>
      </w:r>
      <w:r>
        <w:rPr>
          <w:b/>
          <w:w w:val="95"/>
          <w:sz w:val="18"/>
        </w:rPr>
        <w:t>资金</w:t>
      </w:r>
    </w:p>
    <w:p>
      <w:pPr>
        <w:spacing w:before="0" w:line="154" w:lineRule="exact"/>
        <w:ind w:left="984" w:right="0" w:firstLine="0"/>
        <w:jc w:val="left"/>
        <w:rPr>
          <w:b/>
          <w:sz w:val="18"/>
        </w:rPr>
      </w:pPr>
      <w:r>
        <w:br w:type="column"/>
      </w:r>
      <w:r>
        <w:rPr>
          <w:b/>
          <w:spacing w:val="-22"/>
          <w:sz w:val="18"/>
        </w:rPr>
        <w:t>其中：财</w:t>
      </w:r>
    </w:p>
    <w:p>
      <w:pPr>
        <w:pStyle w:val="5"/>
        <w:spacing w:line="156" w:lineRule="exact"/>
        <w:ind w:left="408"/>
      </w:pPr>
      <w:r>
        <w:t>1.60</w:t>
      </w:r>
    </w:p>
    <w:p>
      <w:pPr>
        <w:pStyle w:val="4"/>
        <w:spacing w:line="193" w:lineRule="exact"/>
        <w:ind w:left="984"/>
      </w:pPr>
      <w:r>
        <w:t>政资金</w:t>
      </w:r>
    </w:p>
    <w:p>
      <w:pPr>
        <w:spacing w:before="0" w:line="154" w:lineRule="exact"/>
        <w:ind w:left="2172" w:right="0" w:firstLine="0"/>
        <w:jc w:val="left"/>
        <w:rPr>
          <w:b/>
          <w:sz w:val="18"/>
        </w:rPr>
      </w:pPr>
      <w:r>
        <w:br w:type="column"/>
      </w:r>
      <w:r>
        <w:rPr>
          <w:b/>
          <w:spacing w:val="-7"/>
          <w:sz w:val="18"/>
        </w:rPr>
        <w:t>其中：财</w:t>
      </w:r>
    </w:p>
    <w:p>
      <w:pPr>
        <w:pStyle w:val="5"/>
        <w:spacing w:line="156" w:lineRule="exact"/>
        <w:ind w:left="1596"/>
      </w:pPr>
      <w:r>
        <w:t>0.00</w:t>
      </w:r>
    </w:p>
    <w:p>
      <w:pPr>
        <w:pStyle w:val="4"/>
        <w:spacing w:line="193" w:lineRule="exact"/>
        <w:ind w:left="2172"/>
      </w:pPr>
      <w:r>
        <w:t>政资金</w:t>
      </w:r>
    </w:p>
    <w:p>
      <w:pPr>
        <w:pStyle w:val="5"/>
        <w:spacing w:before="116"/>
        <w:jc w:val="right"/>
      </w:pPr>
      <w:r>
        <w:br w:type="column"/>
      </w:r>
      <w:r>
        <w:t>0.00</w:t>
      </w:r>
    </w:p>
    <w:p>
      <w:pPr>
        <w:pStyle w:val="5"/>
        <w:spacing w:before="66"/>
        <w:ind w:left="842"/>
      </w:pPr>
      <w:r>
        <w:br w:type="column"/>
      </w:r>
      <w:r>
        <w:t>0.00</w:t>
      </w:r>
    </w:p>
    <w:p>
      <w:pPr>
        <w:spacing w:after="0"/>
        <w:sectPr>
          <w:type w:val="continuous"/>
          <w:pgSz w:w="11910" w:h="16840"/>
          <w:pgMar w:top="1580" w:right="0" w:bottom="280" w:left="0" w:header="720" w:footer="720" w:gutter="0"/>
          <w:cols w:equalWidth="0" w:num="5">
            <w:col w:w="2557" w:space="40"/>
            <w:col w:w="1640" w:space="39"/>
            <w:col w:w="2888" w:space="40"/>
            <w:col w:w="1930" w:space="40"/>
            <w:col w:w="2736"/>
          </w:cols>
        </w:sectPr>
      </w:pPr>
    </w:p>
    <w:p>
      <w:pPr>
        <w:tabs>
          <w:tab w:val="left" w:pos="3004"/>
          <w:tab w:val="left" w:pos="3580"/>
          <w:tab w:val="left" w:pos="5872"/>
          <w:tab w:val="left" w:pos="6448"/>
          <w:tab w:val="left" w:pos="8771"/>
        </w:tabs>
        <w:spacing w:before="70"/>
        <w:ind w:left="2196"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spacing w:before="12"/>
        <w:rPr>
          <w:sz w:val="8"/>
        </w:rPr>
      </w:pPr>
    </w:p>
    <w:p>
      <w:pPr>
        <w:spacing w:after="0"/>
        <w:rPr>
          <w:sz w:val="8"/>
        </w:rPr>
        <w:sectPr>
          <w:type w:val="continuous"/>
          <w:pgSz w:w="11910" w:h="16840"/>
          <w:pgMar w:top="1580" w:right="0" w:bottom="280" w:left="0" w:header="720" w:footer="720" w:gutter="0"/>
          <w:cols w:space="720" w:num="1"/>
        </w:sectPr>
      </w:pPr>
    </w:p>
    <w:p>
      <w:pPr>
        <w:pStyle w:val="4"/>
        <w:spacing w:before="75" w:line="193" w:lineRule="exact"/>
        <w:ind w:left="1624"/>
      </w:pPr>
      <w:r>
        <w:t>三、</w:t>
      </w:r>
    </w:p>
    <w:p>
      <w:pPr>
        <w:tabs>
          <w:tab w:val="left" w:pos="6875"/>
        </w:tabs>
        <w:spacing w:before="0" w:line="193" w:lineRule="exact"/>
        <w:ind w:left="3300" w:right="0" w:firstLine="0"/>
        <w:jc w:val="left"/>
        <w:rPr>
          <w:b/>
          <w:sz w:val="18"/>
        </w:rPr>
      </w:pPr>
      <w:r>
        <mc:AlternateContent>
          <mc:Choice Requires="wps">
            <w:drawing>
              <wp:anchor distT="0" distB="0" distL="114300" distR="114300" simplePos="0" relativeHeight="251683840" behindDoc="0" locked="0" layoutInCell="1" allowOverlap="1">
                <wp:simplePos x="0" y="0"/>
                <wp:positionH relativeFrom="page">
                  <wp:posOffset>1054735</wp:posOffset>
                </wp:positionH>
                <wp:positionV relativeFrom="paragraph">
                  <wp:posOffset>90805</wp:posOffset>
                </wp:positionV>
                <wp:extent cx="5566410" cy="1361440"/>
                <wp:effectExtent l="0" t="0" r="0" b="0"/>
                <wp:wrapNone/>
                <wp:docPr id="38" name="文本框 32"/>
                <wp:cNvGraphicFramePr/>
                <a:graphic xmlns:a="http://schemas.openxmlformats.org/drawingml/2006/main">
                  <a:graphicData uri="http://schemas.microsoft.com/office/word/2010/wordprocessingShape">
                    <wps:wsp>
                      <wps:cNvSpPr txBox="1"/>
                      <wps:spPr>
                        <a:xfrm>
                          <a:off x="0" y="0"/>
                          <a:ext cx="5566410" cy="136144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82"/>
                              <w:gridCol w:w="3524"/>
                              <w:gridCol w:w="3742"/>
                              <w:gridCol w:w="1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82" w:type="dxa"/>
                                </w:tcPr>
                                <w:p>
                                  <w:pPr>
                                    <w:pStyle w:val="10"/>
                                    <w:spacing w:line="205" w:lineRule="exact"/>
                                    <w:ind w:left="50"/>
                                    <w:rPr>
                                      <w:b/>
                                      <w:sz w:val="18"/>
                                    </w:rPr>
                                  </w:pPr>
                                  <w:r>
                                    <w:rPr>
                                      <w:b/>
                                      <w:w w:val="99"/>
                                      <w:sz w:val="18"/>
                                    </w:rPr>
                                    <w:t>目</w:t>
                                  </w:r>
                                </w:p>
                              </w:tc>
                              <w:tc>
                                <w:tcPr>
                                  <w:tcW w:w="3524" w:type="dxa"/>
                                </w:tcPr>
                                <w:p>
                                  <w:pPr>
                                    <w:pStyle w:val="10"/>
                                    <w:rPr>
                                      <w:rFonts w:ascii="Times New Roman"/>
                                      <w:sz w:val="16"/>
                                    </w:rPr>
                                  </w:pPr>
                                </w:p>
                              </w:tc>
                              <w:tc>
                                <w:tcPr>
                                  <w:tcW w:w="3742" w:type="dxa"/>
                                </w:tcPr>
                                <w:p>
                                  <w:pPr>
                                    <w:pStyle w:val="10"/>
                                    <w:rPr>
                                      <w:rFonts w:ascii="Times New Roman"/>
                                      <w:sz w:val="16"/>
                                    </w:rPr>
                                  </w:pPr>
                                </w:p>
                              </w:tc>
                              <w:tc>
                                <w:tcPr>
                                  <w:tcW w:w="1115" w:type="dxa"/>
                                </w:tcPr>
                                <w:p>
                                  <w:pPr>
                                    <w:pStyle w:val="10"/>
                                    <w:spacing w:line="205" w:lineRule="exact"/>
                                    <w:ind w:left="396" w:right="405"/>
                                    <w:jc w:val="center"/>
                                    <w:rPr>
                                      <w:b/>
                                      <w:sz w:val="18"/>
                                    </w:rPr>
                                  </w:pPr>
                                  <w:r>
                                    <w:rPr>
                                      <w:b/>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82" w:type="dxa"/>
                                </w:tcPr>
                                <w:p>
                                  <w:pPr>
                                    <w:pStyle w:val="10"/>
                                    <w:spacing w:before="40"/>
                                    <w:ind w:left="50"/>
                                    <w:rPr>
                                      <w:b/>
                                      <w:sz w:val="18"/>
                                    </w:rPr>
                                  </w:pPr>
                                  <w:r>
                                    <w:rPr>
                                      <w:b/>
                                      <w:w w:val="99"/>
                                      <w:sz w:val="18"/>
                                    </w:rPr>
                                    <w:t>标</w:t>
                                  </w:r>
                                </w:p>
                              </w:tc>
                              <w:tc>
                                <w:tcPr>
                                  <w:tcW w:w="3524" w:type="dxa"/>
                                </w:tcPr>
                                <w:p>
                                  <w:pPr>
                                    <w:pStyle w:val="10"/>
                                    <w:spacing w:before="40"/>
                                    <w:ind w:left="152"/>
                                    <w:rPr>
                                      <w:sz w:val="18"/>
                                    </w:rPr>
                                  </w:pPr>
                                  <w:r>
                                    <w:rPr>
                                      <w:sz w:val="18"/>
                                    </w:rPr>
                                    <w:t>贯彻落实县委有关部署，开展常态化全覆</w:t>
                                  </w:r>
                                </w:p>
                              </w:tc>
                              <w:tc>
                                <w:tcPr>
                                  <w:tcW w:w="3742" w:type="dxa"/>
                                </w:tcPr>
                                <w:p>
                                  <w:pPr>
                                    <w:pStyle w:val="10"/>
                                    <w:spacing w:before="40"/>
                                    <w:ind w:left="132"/>
                                    <w:rPr>
                                      <w:sz w:val="18"/>
                                    </w:rPr>
                                  </w:pPr>
                                  <w:r>
                                    <w:rPr>
                                      <w:sz w:val="18"/>
                                    </w:rPr>
                                    <w:t>贯彻落实县委有关部署，开展常态化全覆盖</w:t>
                                  </w:r>
                                </w:p>
                              </w:tc>
                              <w:tc>
                                <w:tcPr>
                                  <w:tcW w:w="1115"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82" w:type="dxa"/>
                                </w:tcPr>
                                <w:p>
                                  <w:pPr>
                                    <w:pStyle w:val="10"/>
                                    <w:spacing w:before="40"/>
                                    <w:ind w:left="50"/>
                                    <w:rPr>
                                      <w:b/>
                                      <w:sz w:val="18"/>
                                    </w:rPr>
                                  </w:pPr>
                                  <w:r>
                                    <w:rPr>
                                      <w:b/>
                                      <w:w w:val="99"/>
                                      <w:sz w:val="18"/>
                                    </w:rPr>
                                    <w:t>完</w:t>
                                  </w:r>
                                </w:p>
                              </w:tc>
                              <w:tc>
                                <w:tcPr>
                                  <w:tcW w:w="3524" w:type="dxa"/>
                                </w:tcPr>
                                <w:p>
                                  <w:pPr>
                                    <w:pStyle w:val="10"/>
                                    <w:spacing w:before="40"/>
                                    <w:ind w:left="152"/>
                                    <w:rPr>
                                      <w:sz w:val="18"/>
                                    </w:rPr>
                                  </w:pPr>
                                  <w:r>
                                    <w:rPr>
                                      <w:sz w:val="18"/>
                                    </w:rPr>
                                    <w:t>盖监督</w:t>
                                  </w:r>
                                </w:p>
                              </w:tc>
                              <w:tc>
                                <w:tcPr>
                                  <w:tcW w:w="3742" w:type="dxa"/>
                                </w:tcPr>
                                <w:p>
                                  <w:pPr>
                                    <w:pStyle w:val="10"/>
                                    <w:spacing w:before="40"/>
                                    <w:ind w:left="132"/>
                                    <w:rPr>
                                      <w:sz w:val="18"/>
                                    </w:rPr>
                                  </w:pPr>
                                  <w:r>
                                    <w:rPr>
                                      <w:sz w:val="18"/>
                                    </w:rPr>
                                    <w:t>监督</w:t>
                                  </w:r>
                                </w:p>
                              </w:tc>
                              <w:tc>
                                <w:tcPr>
                                  <w:tcW w:w="1115"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82" w:type="dxa"/>
                                </w:tcPr>
                                <w:p>
                                  <w:pPr>
                                    <w:pStyle w:val="10"/>
                                    <w:spacing w:before="40"/>
                                    <w:ind w:left="50"/>
                                    <w:rPr>
                                      <w:b/>
                                      <w:sz w:val="18"/>
                                    </w:rPr>
                                  </w:pPr>
                                  <w:r>
                                    <w:rPr>
                                      <w:b/>
                                      <w:w w:val="99"/>
                                      <w:sz w:val="18"/>
                                    </w:rPr>
                                    <w:t>成</w:t>
                                  </w:r>
                                </w:p>
                              </w:tc>
                              <w:tc>
                                <w:tcPr>
                                  <w:tcW w:w="3524" w:type="dxa"/>
                                </w:tcPr>
                                <w:p>
                                  <w:pPr>
                                    <w:pStyle w:val="10"/>
                                    <w:spacing w:before="40"/>
                                    <w:ind w:left="152"/>
                                    <w:rPr>
                                      <w:sz w:val="18"/>
                                    </w:rPr>
                                  </w:pPr>
                                  <w:r>
                                    <w:rPr>
                                      <w:sz w:val="18"/>
                                    </w:rPr>
                                    <w:t>确保各项扶贫政策落实到位，各项扶贫资</w:t>
                                  </w:r>
                                </w:p>
                              </w:tc>
                              <w:tc>
                                <w:tcPr>
                                  <w:tcW w:w="3742" w:type="dxa"/>
                                </w:tcPr>
                                <w:p>
                                  <w:pPr>
                                    <w:pStyle w:val="10"/>
                                    <w:spacing w:before="40"/>
                                    <w:ind w:left="132"/>
                                    <w:rPr>
                                      <w:sz w:val="18"/>
                                    </w:rPr>
                                  </w:pPr>
                                  <w:r>
                                    <w:rPr>
                                      <w:sz w:val="18"/>
                                    </w:rPr>
                                    <w:t>确保各项扶贫政策落实到位，各项扶贫资金</w:t>
                                  </w:r>
                                </w:p>
                              </w:tc>
                              <w:tc>
                                <w:tcPr>
                                  <w:tcW w:w="1115" w:type="dxa"/>
                                </w:tcPr>
                                <w:p>
                                  <w:pPr>
                                    <w:pStyle w:val="10"/>
                                    <w:spacing w:before="40"/>
                                    <w:ind w:left="526"/>
                                    <w:rPr>
                                      <w:sz w:val="18"/>
                                    </w:rPr>
                                  </w:pPr>
                                  <w:r>
                                    <w:rPr>
                                      <w:sz w:val="18"/>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82" w:type="dxa"/>
                                </w:tcPr>
                                <w:p>
                                  <w:pPr>
                                    <w:pStyle w:val="10"/>
                                    <w:spacing w:before="40"/>
                                    <w:ind w:left="50"/>
                                    <w:rPr>
                                      <w:b/>
                                      <w:sz w:val="18"/>
                                    </w:rPr>
                                  </w:pPr>
                                  <w:r>
                                    <w:rPr>
                                      <w:b/>
                                      <w:w w:val="99"/>
                                      <w:sz w:val="18"/>
                                    </w:rPr>
                                    <w:t>情</w:t>
                                  </w:r>
                                </w:p>
                              </w:tc>
                              <w:tc>
                                <w:tcPr>
                                  <w:tcW w:w="3524" w:type="dxa"/>
                                </w:tcPr>
                                <w:p>
                                  <w:pPr>
                                    <w:pStyle w:val="10"/>
                                    <w:spacing w:before="40"/>
                                    <w:ind w:left="152"/>
                                    <w:rPr>
                                      <w:sz w:val="18"/>
                                    </w:rPr>
                                  </w:pPr>
                                  <w:r>
                                    <w:rPr>
                                      <w:sz w:val="18"/>
                                    </w:rPr>
                                    <w:t>金及时足额发放到位，为实现党的第一个</w:t>
                                  </w:r>
                                </w:p>
                              </w:tc>
                              <w:tc>
                                <w:tcPr>
                                  <w:tcW w:w="3742" w:type="dxa"/>
                                </w:tcPr>
                                <w:p>
                                  <w:pPr>
                                    <w:pStyle w:val="10"/>
                                    <w:spacing w:before="40"/>
                                    <w:ind w:left="132"/>
                                    <w:rPr>
                                      <w:sz w:val="18"/>
                                    </w:rPr>
                                  </w:pPr>
                                  <w:r>
                                    <w:rPr>
                                      <w:sz w:val="18"/>
                                    </w:rPr>
                                    <w:t>及时足额发放到位，为实现党的第一个百年</w:t>
                                  </w:r>
                                </w:p>
                              </w:tc>
                              <w:tc>
                                <w:tcPr>
                                  <w:tcW w:w="1115"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9" w:hRule="atLeast"/>
                              </w:trPr>
                              <w:tc>
                                <w:tcPr>
                                  <w:tcW w:w="382" w:type="dxa"/>
                                </w:tcPr>
                                <w:p>
                                  <w:pPr>
                                    <w:pStyle w:val="10"/>
                                    <w:spacing w:before="40"/>
                                    <w:ind w:left="50"/>
                                    <w:rPr>
                                      <w:b/>
                                      <w:sz w:val="18"/>
                                    </w:rPr>
                                  </w:pPr>
                                  <w:r>
                                    <w:rPr>
                                      <w:b/>
                                      <w:w w:val="99"/>
                                      <w:sz w:val="18"/>
                                    </w:rPr>
                                    <w:t>况</w:t>
                                  </w:r>
                                </w:p>
                              </w:tc>
                              <w:tc>
                                <w:tcPr>
                                  <w:tcW w:w="3524" w:type="dxa"/>
                                </w:tcPr>
                                <w:p>
                                  <w:pPr>
                                    <w:pStyle w:val="10"/>
                                    <w:spacing w:before="40"/>
                                    <w:ind w:left="152"/>
                                    <w:rPr>
                                      <w:sz w:val="18"/>
                                    </w:rPr>
                                  </w:pPr>
                                  <w:r>
                                    <w:rPr>
                                      <w:sz w:val="18"/>
                                    </w:rPr>
                                    <w:t>百年目标提交一份满意答卷</w:t>
                                  </w:r>
                                </w:p>
                              </w:tc>
                              <w:tc>
                                <w:tcPr>
                                  <w:tcW w:w="3742" w:type="dxa"/>
                                </w:tcPr>
                                <w:p>
                                  <w:pPr>
                                    <w:pStyle w:val="10"/>
                                    <w:spacing w:before="40"/>
                                    <w:ind w:left="132"/>
                                    <w:rPr>
                                      <w:sz w:val="18"/>
                                    </w:rPr>
                                  </w:pPr>
                                  <w:r>
                                    <w:rPr>
                                      <w:sz w:val="18"/>
                                    </w:rPr>
                                    <w:t>目标提交一份满意答卷</w:t>
                                  </w:r>
                                </w:p>
                                <w:p>
                                  <w:pPr>
                                    <w:pStyle w:val="10"/>
                                    <w:spacing w:before="6"/>
                                    <w:rPr>
                                      <w:sz w:val="13"/>
                                    </w:rPr>
                                  </w:pPr>
                                </w:p>
                                <w:p>
                                  <w:pPr>
                                    <w:pStyle w:val="10"/>
                                    <w:spacing w:line="185" w:lineRule="exact"/>
                                    <w:ind w:left="413"/>
                                    <w:rPr>
                                      <w:b/>
                                      <w:sz w:val="18"/>
                                    </w:rPr>
                                  </w:pPr>
                                  <w:r>
                                    <w:rPr>
                                      <w:b/>
                                      <w:sz w:val="18"/>
                                    </w:rPr>
                                    <w:t>预期指标值</w:t>
                                  </w:r>
                                </w:p>
                              </w:tc>
                              <w:tc>
                                <w:tcPr>
                                  <w:tcW w:w="1115" w:type="dxa"/>
                                </w:tcPr>
                                <w:p>
                                  <w:pPr>
                                    <w:pStyle w:val="10"/>
                                    <w:rPr>
                                      <w:sz w:val="18"/>
                                    </w:rPr>
                                  </w:pPr>
                                </w:p>
                                <w:p>
                                  <w:pPr>
                                    <w:pStyle w:val="10"/>
                                    <w:spacing w:before="8"/>
                                    <w:rPr>
                                      <w:sz w:val="16"/>
                                    </w:rPr>
                                  </w:pPr>
                                </w:p>
                                <w:p>
                                  <w:pPr>
                                    <w:pStyle w:val="10"/>
                                    <w:spacing w:line="185" w:lineRule="exact"/>
                                    <w:ind w:left="192"/>
                                    <w:rPr>
                                      <w:b/>
                                      <w:sz w:val="18"/>
                                    </w:rPr>
                                  </w:pPr>
                                  <w:r>
                                    <w:rPr>
                                      <w:b/>
                                      <w:sz w:val="18"/>
                                    </w:rPr>
                                    <w:t>自评得分</w:t>
                                  </w:r>
                                </w:p>
                              </w:tc>
                            </w:tr>
                          </w:tbl>
                          <w:p>
                            <w:pPr>
                              <w:pStyle w:val="5"/>
                            </w:pPr>
                          </w:p>
                        </w:txbxContent>
                      </wps:txbx>
                      <wps:bodyPr lIns="0" tIns="0" rIns="0" bIns="0" upright="1"/>
                    </wps:wsp>
                  </a:graphicData>
                </a:graphic>
              </wp:anchor>
            </w:drawing>
          </mc:Choice>
          <mc:Fallback>
            <w:pict>
              <v:shape id="文本框 32" o:spid="_x0000_s1026" o:spt="202" type="#_x0000_t202" style="position:absolute;left:0pt;margin-left:83.05pt;margin-top:7.15pt;height:107.2pt;width:438.3pt;mso-position-horizontal-relative:page;z-index:251683840;mso-width-relative:page;mso-height-relative:page;" filled="f" stroked="f" coordsize="21600,21600" o:gfxdata="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Nv6ONkAAAALAQAADwAAAAAAAAABACAAAAAiAAAAZHJzL2Rvd25yZXYueG1s&#10;UEsBAhQAFAAAAAgAh07iQN767sa+AQAAdQMAAA4AAAAAAAAAAQAgAAAAKA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82"/>
                        <w:gridCol w:w="3524"/>
                        <w:gridCol w:w="3742"/>
                        <w:gridCol w:w="1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82" w:type="dxa"/>
                          </w:tcPr>
                          <w:p>
                            <w:pPr>
                              <w:pStyle w:val="10"/>
                              <w:spacing w:line="205" w:lineRule="exact"/>
                              <w:ind w:left="50"/>
                              <w:rPr>
                                <w:b/>
                                <w:sz w:val="18"/>
                              </w:rPr>
                            </w:pPr>
                            <w:r>
                              <w:rPr>
                                <w:b/>
                                <w:w w:val="99"/>
                                <w:sz w:val="18"/>
                              </w:rPr>
                              <w:t>目</w:t>
                            </w:r>
                          </w:p>
                        </w:tc>
                        <w:tc>
                          <w:tcPr>
                            <w:tcW w:w="3524" w:type="dxa"/>
                          </w:tcPr>
                          <w:p>
                            <w:pPr>
                              <w:pStyle w:val="10"/>
                              <w:rPr>
                                <w:rFonts w:ascii="Times New Roman"/>
                                <w:sz w:val="16"/>
                              </w:rPr>
                            </w:pPr>
                          </w:p>
                        </w:tc>
                        <w:tc>
                          <w:tcPr>
                            <w:tcW w:w="3742" w:type="dxa"/>
                          </w:tcPr>
                          <w:p>
                            <w:pPr>
                              <w:pStyle w:val="10"/>
                              <w:rPr>
                                <w:rFonts w:ascii="Times New Roman"/>
                                <w:sz w:val="16"/>
                              </w:rPr>
                            </w:pPr>
                          </w:p>
                        </w:tc>
                        <w:tc>
                          <w:tcPr>
                            <w:tcW w:w="1115" w:type="dxa"/>
                          </w:tcPr>
                          <w:p>
                            <w:pPr>
                              <w:pStyle w:val="10"/>
                              <w:spacing w:line="205" w:lineRule="exact"/>
                              <w:ind w:left="396" w:right="405"/>
                              <w:jc w:val="center"/>
                              <w:rPr>
                                <w:b/>
                                <w:sz w:val="18"/>
                              </w:rPr>
                            </w:pPr>
                            <w:r>
                              <w:rPr>
                                <w:b/>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82" w:type="dxa"/>
                          </w:tcPr>
                          <w:p>
                            <w:pPr>
                              <w:pStyle w:val="10"/>
                              <w:spacing w:before="40"/>
                              <w:ind w:left="50"/>
                              <w:rPr>
                                <w:b/>
                                <w:sz w:val="18"/>
                              </w:rPr>
                            </w:pPr>
                            <w:r>
                              <w:rPr>
                                <w:b/>
                                <w:w w:val="99"/>
                                <w:sz w:val="18"/>
                              </w:rPr>
                              <w:t>标</w:t>
                            </w:r>
                          </w:p>
                        </w:tc>
                        <w:tc>
                          <w:tcPr>
                            <w:tcW w:w="3524" w:type="dxa"/>
                          </w:tcPr>
                          <w:p>
                            <w:pPr>
                              <w:pStyle w:val="10"/>
                              <w:spacing w:before="40"/>
                              <w:ind w:left="152"/>
                              <w:rPr>
                                <w:sz w:val="18"/>
                              </w:rPr>
                            </w:pPr>
                            <w:r>
                              <w:rPr>
                                <w:sz w:val="18"/>
                              </w:rPr>
                              <w:t>贯彻落实县委有关部署，开展常态化全覆</w:t>
                            </w:r>
                          </w:p>
                        </w:tc>
                        <w:tc>
                          <w:tcPr>
                            <w:tcW w:w="3742" w:type="dxa"/>
                          </w:tcPr>
                          <w:p>
                            <w:pPr>
                              <w:pStyle w:val="10"/>
                              <w:spacing w:before="40"/>
                              <w:ind w:left="132"/>
                              <w:rPr>
                                <w:sz w:val="18"/>
                              </w:rPr>
                            </w:pPr>
                            <w:r>
                              <w:rPr>
                                <w:sz w:val="18"/>
                              </w:rPr>
                              <w:t>贯彻落实县委有关部署，开展常态化全覆盖</w:t>
                            </w:r>
                          </w:p>
                        </w:tc>
                        <w:tc>
                          <w:tcPr>
                            <w:tcW w:w="1115"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82" w:type="dxa"/>
                          </w:tcPr>
                          <w:p>
                            <w:pPr>
                              <w:pStyle w:val="10"/>
                              <w:spacing w:before="40"/>
                              <w:ind w:left="50"/>
                              <w:rPr>
                                <w:b/>
                                <w:sz w:val="18"/>
                              </w:rPr>
                            </w:pPr>
                            <w:r>
                              <w:rPr>
                                <w:b/>
                                <w:w w:val="99"/>
                                <w:sz w:val="18"/>
                              </w:rPr>
                              <w:t>完</w:t>
                            </w:r>
                          </w:p>
                        </w:tc>
                        <w:tc>
                          <w:tcPr>
                            <w:tcW w:w="3524" w:type="dxa"/>
                          </w:tcPr>
                          <w:p>
                            <w:pPr>
                              <w:pStyle w:val="10"/>
                              <w:spacing w:before="40"/>
                              <w:ind w:left="152"/>
                              <w:rPr>
                                <w:sz w:val="18"/>
                              </w:rPr>
                            </w:pPr>
                            <w:r>
                              <w:rPr>
                                <w:sz w:val="18"/>
                              </w:rPr>
                              <w:t>盖监督</w:t>
                            </w:r>
                          </w:p>
                        </w:tc>
                        <w:tc>
                          <w:tcPr>
                            <w:tcW w:w="3742" w:type="dxa"/>
                          </w:tcPr>
                          <w:p>
                            <w:pPr>
                              <w:pStyle w:val="10"/>
                              <w:spacing w:before="40"/>
                              <w:ind w:left="132"/>
                              <w:rPr>
                                <w:sz w:val="18"/>
                              </w:rPr>
                            </w:pPr>
                            <w:r>
                              <w:rPr>
                                <w:sz w:val="18"/>
                              </w:rPr>
                              <w:t>监督</w:t>
                            </w:r>
                          </w:p>
                        </w:tc>
                        <w:tc>
                          <w:tcPr>
                            <w:tcW w:w="1115"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82" w:type="dxa"/>
                          </w:tcPr>
                          <w:p>
                            <w:pPr>
                              <w:pStyle w:val="10"/>
                              <w:spacing w:before="40"/>
                              <w:ind w:left="50"/>
                              <w:rPr>
                                <w:b/>
                                <w:sz w:val="18"/>
                              </w:rPr>
                            </w:pPr>
                            <w:r>
                              <w:rPr>
                                <w:b/>
                                <w:w w:val="99"/>
                                <w:sz w:val="18"/>
                              </w:rPr>
                              <w:t>成</w:t>
                            </w:r>
                          </w:p>
                        </w:tc>
                        <w:tc>
                          <w:tcPr>
                            <w:tcW w:w="3524" w:type="dxa"/>
                          </w:tcPr>
                          <w:p>
                            <w:pPr>
                              <w:pStyle w:val="10"/>
                              <w:spacing w:before="40"/>
                              <w:ind w:left="152"/>
                              <w:rPr>
                                <w:sz w:val="18"/>
                              </w:rPr>
                            </w:pPr>
                            <w:r>
                              <w:rPr>
                                <w:sz w:val="18"/>
                              </w:rPr>
                              <w:t>确保各项扶贫政策落实到位，各项扶贫资</w:t>
                            </w:r>
                          </w:p>
                        </w:tc>
                        <w:tc>
                          <w:tcPr>
                            <w:tcW w:w="3742" w:type="dxa"/>
                          </w:tcPr>
                          <w:p>
                            <w:pPr>
                              <w:pStyle w:val="10"/>
                              <w:spacing w:before="40"/>
                              <w:ind w:left="132"/>
                              <w:rPr>
                                <w:sz w:val="18"/>
                              </w:rPr>
                            </w:pPr>
                            <w:r>
                              <w:rPr>
                                <w:sz w:val="18"/>
                              </w:rPr>
                              <w:t>确保各项扶贫政策落实到位，各项扶贫资金</w:t>
                            </w:r>
                          </w:p>
                        </w:tc>
                        <w:tc>
                          <w:tcPr>
                            <w:tcW w:w="1115" w:type="dxa"/>
                          </w:tcPr>
                          <w:p>
                            <w:pPr>
                              <w:pStyle w:val="10"/>
                              <w:spacing w:before="40"/>
                              <w:ind w:left="526"/>
                              <w:rPr>
                                <w:sz w:val="18"/>
                              </w:rPr>
                            </w:pPr>
                            <w:r>
                              <w:rPr>
                                <w:sz w:val="18"/>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82" w:type="dxa"/>
                          </w:tcPr>
                          <w:p>
                            <w:pPr>
                              <w:pStyle w:val="10"/>
                              <w:spacing w:before="40"/>
                              <w:ind w:left="50"/>
                              <w:rPr>
                                <w:b/>
                                <w:sz w:val="18"/>
                              </w:rPr>
                            </w:pPr>
                            <w:r>
                              <w:rPr>
                                <w:b/>
                                <w:w w:val="99"/>
                                <w:sz w:val="18"/>
                              </w:rPr>
                              <w:t>情</w:t>
                            </w:r>
                          </w:p>
                        </w:tc>
                        <w:tc>
                          <w:tcPr>
                            <w:tcW w:w="3524" w:type="dxa"/>
                          </w:tcPr>
                          <w:p>
                            <w:pPr>
                              <w:pStyle w:val="10"/>
                              <w:spacing w:before="40"/>
                              <w:ind w:left="152"/>
                              <w:rPr>
                                <w:sz w:val="18"/>
                              </w:rPr>
                            </w:pPr>
                            <w:r>
                              <w:rPr>
                                <w:sz w:val="18"/>
                              </w:rPr>
                              <w:t>金及时足额发放到位，为实现党的第一个</w:t>
                            </w:r>
                          </w:p>
                        </w:tc>
                        <w:tc>
                          <w:tcPr>
                            <w:tcW w:w="3742" w:type="dxa"/>
                          </w:tcPr>
                          <w:p>
                            <w:pPr>
                              <w:pStyle w:val="10"/>
                              <w:spacing w:before="40"/>
                              <w:ind w:left="132"/>
                              <w:rPr>
                                <w:sz w:val="18"/>
                              </w:rPr>
                            </w:pPr>
                            <w:r>
                              <w:rPr>
                                <w:sz w:val="18"/>
                              </w:rPr>
                              <w:t>及时足额发放到位，为实现党的第一个百年</w:t>
                            </w:r>
                          </w:p>
                        </w:tc>
                        <w:tc>
                          <w:tcPr>
                            <w:tcW w:w="1115"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9" w:hRule="atLeast"/>
                        </w:trPr>
                        <w:tc>
                          <w:tcPr>
                            <w:tcW w:w="382" w:type="dxa"/>
                          </w:tcPr>
                          <w:p>
                            <w:pPr>
                              <w:pStyle w:val="10"/>
                              <w:spacing w:before="40"/>
                              <w:ind w:left="50"/>
                              <w:rPr>
                                <w:b/>
                                <w:sz w:val="18"/>
                              </w:rPr>
                            </w:pPr>
                            <w:r>
                              <w:rPr>
                                <w:b/>
                                <w:w w:val="99"/>
                                <w:sz w:val="18"/>
                              </w:rPr>
                              <w:t>况</w:t>
                            </w:r>
                          </w:p>
                        </w:tc>
                        <w:tc>
                          <w:tcPr>
                            <w:tcW w:w="3524" w:type="dxa"/>
                          </w:tcPr>
                          <w:p>
                            <w:pPr>
                              <w:pStyle w:val="10"/>
                              <w:spacing w:before="40"/>
                              <w:ind w:left="152"/>
                              <w:rPr>
                                <w:sz w:val="18"/>
                              </w:rPr>
                            </w:pPr>
                            <w:r>
                              <w:rPr>
                                <w:sz w:val="18"/>
                              </w:rPr>
                              <w:t>百年目标提交一份满意答卷</w:t>
                            </w:r>
                          </w:p>
                        </w:tc>
                        <w:tc>
                          <w:tcPr>
                            <w:tcW w:w="3742" w:type="dxa"/>
                          </w:tcPr>
                          <w:p>
                            <w:pPr>
                              <w:pStyle w:val="10"/>
                              <w:spacing w:before="40"/>
                              <w:ind w:left="132"/>
                              <w:rPr>
                                <w:sz w:val="18"/>
                              </w:rPr>
                            </w:pPr>
                            <w:r>
                              <w:rPr>
                                <w:sz w:val="18"/>
                              </w:rPr>
                              <w:t>目标提交一份满意答卷</w:t>
                            </w:r>
                          </w:p>
                          <w:p>
                            <w:pPr>
                              <w:pStyle w:val="10"/>
                              <w:spacing w:before="6"/>
                              <w:rPr>
                                <w:sz w:val="13"/>
                              </w:rPr>
                            </w:pPr>
                          </w:p>
                          <w:p>
                            <w:pPr>
                              <w:pStyle w:val="10"/>
                              <w:spacing w:line="185" w:lineRule="exact"/>
                              <w:ind w:left="413"/>
                              <w:rPr>
                                <w:b/>
                                <w:sz w:val="18"/>
                              </w:rPr>
                            </w:pPr>
                            <w:r>
                              <w:rPr>
                                <w:b/>
                                <w:sz w:val="18"/>
                              </w:rPr>
                              <w:t>预期指标值</w:t>
                            </w:r>
                          </w:p>
                        </w:tc>
                        <w:tc>
                          <w:tcPr>
                            <w:tcW w:w="1115" w:type="dxa"/>
                          </w:tcPr>
                          <w:p>
                            <w:pPr>
                              <w:pStyle w:val="10"/>
                              <w:rPr>
                                <w:sz w:val="18"/>
                              </w:rPr>
                            </w:pPr>
                          </w:p>
                          <w:p>
                            <w:pPr>
                              <w:pStyle w:val="10"/>
                              <w:spacing w:before="8"/>
                              <w:rPr>
                                <w:sz w:val="16"/>
                              </w:rPr>
                            </w:pPr>
                          </w:p>
                          <w:p>
                            <w:pPr>
                              <w:pStyle w:val="10"/>
                              <w:spacing w:line="185" w:lineRule="exact"/>
                              <w:ind w:left="192"/>
                              <w:rPr>
                                <w:b/>
                                <w:sz w:val="18"/>
                              </w:rPr>
                            </w:pPr>
                            <w:r>
                              <w:rPr>
                                <w:b/>
                                <w:sz w:val="18"/>
                              </w:rPr>
                              <w:t>自评得分</w:t>
                            </w:r>
                          </w:p>
                        </w:tc>
                      </w:tr>
                    </w:tbl>
                    <w:p>
                      <w:pPr>
                        <w:pStyle w:val="5"/>
                      </w:pPr>
                    </w:p>
                  </w:txbxContent>
                </v:textbox>
              </v:shape>
            </w:pict>
          </mc:Fallback>
        </mc:AlternateContent>
      </w:r>
      <w:r>
        <w:rPr>
          <w:b/>
          <w:sz w:val="18"/>
        </w:rPr>
        <w:t>年度预期目标</w:t>
      </w:r>
      <w:r>
        <w:rPr>
          <w:b/>
          <w:sz w:val="18"/>
        </w:rPr>
        <w:tab/>
      </w:r>
      <w:r>
        <w:rPr>
          <w:b/>
          <w:sz w:val="18"/>
        </w:rPr>
        <w:t>具体完成情</w:t>
      </w:r>
      <w:r>
        <w:rPr>
          <w:b/>
          <w:spacing w:val="-19"/>
          <w:sz w:val="18"/>
        </w:rPr>
        <w:t>况</w:t>
      </w:r>
    </w:p>
    <w:p>
      <w:pPr>
        <w:spacing w:before="75"/>
        <w:ind w:left="1394" w:right="1573" w:firstLine="0"/>
        <w:jc w:val="center"/>
        <w:rPr>
          <w:b/>
          <w:sz w:val="18"/>
        </w:rPr>
      </w:pPr>
      <w:r>
        <w:br w:type="column"/>
      </w:r>
      <w:r>
        <w:rPr>
          <w:b/>
          <w:sz w:val="18"/>
        </w:rPr>
        <w:t>总体完成率</w:t>
      </w:r>
    </w:p>
    <w:p>
      <w:pPr>
        <w:spacing w:after="0"/>
        <w:jc w:val="center"/>
        <w:rPr>
          <w:sz w:val="18"/>
        </w:rPr>
        <w:sectPr>
          <w:type w:val="continuous"/>
          <w:pgSz w:w="11910" w:h="16840"/>
          <w:pgMar w:top="1580" w:right="0" w:bottom="280" w:left="0" w:header="720" w:footer="720" w:gutter="0"/>
          <w:cols w:equalWidth="0" w:num="2">
            <w:col w:w="7959" w:space="40"/>
            <w:col w:w="3911"/>
          </w:cols>
        </w:sect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spacing w:after="0"/>
        <w:rPr>
          <w:sz w:val="20"/>
        </w:rPr>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7"/>
        <w:rPr>
          <w:b/>
        </w:rPr>
      </w:pPr>
    </w:p>
    <w:p>
      <w:pPr>
        <w:tabs>
          <w:tab w:val="left" w:pos="2918"/>
        </w:tabs>
        <w:spacing w:before="1" w:line="193" w:lineRule="exact"/>
        <w:ind w:left="2224" w:right="0" w:firstLine="0"/>
        <w:jc w:val="center"/>
        <w:rPr>
          <w:b/>
          <w:sz w:val="18"/>
        </w:rPr>
      </w:pPr>
      <w:r>
        <w:rPr>
          <w:b/>
          <w:sz w:val="18"/>
        </w:rPr>
        <w:t>一级</w:t>
      </w:r>
      <w:r>
        <w:rPr>
          <w:b/>
          <w:sz w:val="18"/>
        </w:rPr>
        <w:tab/>
      </w:r>
      <w:r>
        <w:rPr>
          <w:b/>
          <w:sz w:val="18"/>
        </w:rPr>
        <w:t>二</w:t>
      </w:r>
      <w:r>
        <w:rPr>
          <w:b/>
          <w:spacing w:val="-20"/>
          <w:sz w:val="18"/>
        </w:rPr>
        <w:t>级</w:t>
      </w:r>
    </w:p>
    <w:p>
      <w:pPr>
        <w:spacing w:before="0" w:line="156" w:lineRule="exact"/>
        <w:ind w:left="331" w:right="0" w:firstLine="0"/>
        <w:jc w:val="center"/>
        <w:rPr>
          <w:b/>
          <w:sz w:val="18"/>
        </w:rPr>
      </w:pPr>
      <w:r>
        <w:rPr>
          <w:b/>
          <w:sz w:val="18"/>
        </w:rPr>
        <w:t>四、</w:t>
      </w:r>
    </w:p>
    <w:p>
      <w:pPr>
        <w:tabs>
          <w:tab w:val="left" w:pos="2918"/>
        </w:tabs>
        <w:spacing w:before="0" w:line="156" w:lineRule="exact"/>
        <w:ind w:left="2224" w:right="0" w:firstLine="0"/>
        <w:jc w:val="center"/>
        <w:rPr>
          <w:b/>
          <w:sz w:val="18"/>
        </w:rPr>
      </w:pPr>
      <w:r>
        <w:rPr>
          <w:b/>
          <w:sz w:val="18"/>
        </w:rPr>
        <w:t>指标</w:t>
      </w:r>
      <w:r>
        <w:rPr>
          <w:b/>
          <w:sz w:val="18"/>
        </w:rPr>
        <w:tab/>
      </w:r>
      <w:r>
        <w:rPr>
          <w:b/>
          <w:sz w:val="18"/>
        </w:rPr>
        <w:t>指</w:t>
      </w:r>
      <w:r>
        <w:rPr>
          <w:b/>
          <w:spacing w:val="-20"/>
          <w:sz w:val="18"/>
        </w:rPr>
        <w:t>标</w:t>
      </w:r>
    </w:p>
    <w:p>
      <w:pPr>
        <w:spacing w:before="0" w:line="193" w:lineRule="exact"/>
        <w:ind w:left="323" w:right="0" w:firstLine="0"/>
        <w:jc w:val="center"/>
        <w:rPr>
          <w:b/>
          <w:sz w:val="18"/>
        </w:rPr>
      </w:pPr>
      <w:r>
        <w:rPr>
          <w:b/>
          <w:w w:val="99"/>
          <w:sz w:val="18"/>
        </w:rPr>
        <w:t>年</w:t>
      </w:r>
    </w:p>
    <w:p>
      <w:pPr>
        <w:pStyle w:val="5"/>
        <w:rPr>
          <w:b/>
        </w:rPr>
      </w:pPr>
      <w:r>
        <w:br w:type="column"/>
      </w:r>
    </w:p>
    <w:p>
      <w:pPr>
        <w:pStyle w:val="5"/>
        <w:rPr>
          <w:b/>
        </w:rPr>
      </w:pPr>
    </w:p>
    <w:p>
      <w:pPr>
        <w:pStyle w:val="5"/>
        <w:rPr>
          <w:b/>
        </w:rPr>
      </w:pPr>
    </w:p>
    <w:p>
      <w:pPr>
        <w:pStyle w:val="5"/>
        <w:spacing w:before="7"/>
        <w:rPr>
          <w:b/>
        </w:rPr>
      </w:pPr>
    </w:p>
    <w:p>
      <w:pPr>
        <w:spacing w:before="1" w:line="324" w:lineRule="auto"/>
        <w:ind w:left="499" w:right="0" w:hanging="180"/>
        <w:jc w:val="left"/>
        <w:rPr>
          <w:b/>
          <w:sz w:val="18"/>
        </w:rPr>
      </w:pPr>
      <w:r>
        <w:rPr>
          <w:b/>
          <w:sz w:val="18"/>
        </w:rPr>
        <w:t>三级指标</w:t>
      </w:r>
    </w:p>
    <w:p>
      <w:pPr>
        <w:pStyle w:val="5"/>
        <w:rPr>
          <w:b/>
        </w:rPr>
      </w:pPr>
      <w:r>
        <w:br w:type="column"/>
      </w:r>
    </w:p>
    <w:p>
      <w:pPr>
        <w:pStyle w:val="5"/>
        <w:rPr>
          <w:b/>
        </w:rPr>
      </w:pPr>
    </w:p>
    <w:p>
      <w:pPr>
        <w:pStyle w:val="5"/>
        <w:rPr>
          <w:b/>
        </w:rPr>
      </w:pPr>
    </w:p>
    <w:p>
      <w:pPr>
        <w:pStyle w:val="5"/>
        <w:rPr>
          <w:b/>
        </w:rPr>
      </w:pPr>
    </w:p>
    <w:p>
      <w:pPr>
        <w:pStyle w:val="5"/>
        <w:spacing w:before="10"/>
        <w:rPr>
          <w:b/>
          <w:sz w:val="12"/>
        </w:rPr>
      </w:pPr>
    </w:p>
    <w:p>
      <w:pPr>
        <w:spacing w:before="0"/>
        <w:ind w:left="387" w:right="0" w:firstLine="0"/>
        <w:jc w:val="left"/>
        <w:rPr>
          <w:b/>
          <w:sz w:val="18"/>
        </w:rPr>
      </w:pPr>
      <w:r>
        <w:rPr>
          <w:b/>
          <w:sz w:val="18"/>
        </w:rPr>
        <w:t>指标分值</w:t>
      </w:r>
    </w:p>
    <w:p>
      <w:pPr>
        <w:pStyle w:val="5"/>
        <w:rPr>
          <w:b/>
        </w:rPr>
      </w:pPr>
      <w:r>
        <w:br w:type="column"/>
      </w:r>
    </w:p>
    <w:p>
      <w:pPr>
        <w:pStyle w:val="5"/>
        <w:rPr>
          <w:b/>
        </w:rPr>
      </w:pPr>
    </w:p>
    <w:p>
      <w:pPr>
        <w:pStyle w:val="5"/>
        <w:rPr>
          <w:b/>
        </w:rPr>
      </w:pPr>
    </w:p>
    <w:p>
      <w:pPr>
        <w:pStyle w:val="5"/>
        <w:rPr>
          <w:b/>
        </w:rPr>
      </w:pPr>
    </w:p>
    <w:p>
      <w:pPr>
        <w:pStyle w:val="5"/>
        <w:spacing w:before="5"/>
        <w:rPr>
          <w:b/>
          <w:sz w:val="24"/>
        </w:rPr>
      </w:pPr>
    </w:p>
    <w:p>
      <w:pPr>
        <w:tabs>
          <w:tab w:val="left" w:pos="1080"/>
        </w:tabs>
        <w:spacing w:before="0" w:line="163" w:lineRule="auto"/>
        <w:ind w:left="747" w:right="7" w:hanging="406"/>
        <w:jc w:val="left"/>
        <w:rPr>
          <w:b/>
          <w:sz w:val="18"/>
        </w:rPr>
      </w:pPr>
      <w:r>
        <w:rPr>
          <w:b/>
          <w:sz w:val="18"/>
        </w:rPr>
        <w:t>符</w:t>
      </w:r>
      <w:r>
        <w:rPr>
          <w:b/>
          <w:sz w:val="18"/>
        </w:rPr>
        <w:tab/>
      </w:r>
      <w:r>
        <w:rPr>
          <w:b/>
          <w:sz w:val="18"/>
        </w:rPr>
        <w:tab/>
      </w:r>
      <w:r>
        <w:rPr>
          <w:b/>
          <w:sz w:val="18"/>
        </w:rPr>
        <w:t>单</w:t>
      </w:r>
      <w:r>
        <w:rPr>
          <w:b/>
          <w:spacing w:val="-8"/>
          <w:sz w:val="18"/>
        </w:rPr>
        <w:t>位</w:t>
      </w:r>
      <w:r>
        <w:rPr>
          <w:b/>
          <w:sz w:val="18"/>
        </w:rPr>
        <w:t>（</w:t>
      </w:r>
      <w:r>
        <w:rPr>
          <w:b/>
          <w:spacing w:val="-16"/>
          <w:sz w:val="18"/>
        </w:rPr>
        <w:t>文</w:t>
      </w:r>
      <w:r>
        <w:rPr>
          <w:b/>
          <w:sz w:val="18"/>
        </w:rPr>
        <w:t>值</w:t>
      </w:r>
    </w:p>
    <w:p>
      <w:pPr>
        <w:tabs>
          <w:tab w:val="left" w:pos="1080"/>
        </w:tabs>
        <w:spacing w:before="0" w:line="122" w:lineRule="exact"/>
        <w:ind w:left="341" w:right="0" w:firstLine="0"/>
        <w:jc w:val="left"/>
        <w:rPr>
          <w:b/>
          <w:sz w:val="18"/>
        </w:rPr>
      </w:pPr>
      <w:r>
        <w:rPr>
          <w:b/>
          <w:sz w:val="18"/>
        </w:rPr>
        <w:t>号</w:t>
      </w:r>
      <w:r>
        <w:rPr>
          <w:b/>
          <w:sz w:val="18"/>
        </w:rPr>
        <w:tab/>
      </w:r>
      <w:r>
        <w:rPr>
          <w:b/>
          <w:sz w:val="18"/>
        </w:rPr>
        <w:t>字描述</w:t>
      </w:r>
      <w:r>
        <w:rPr>
          <w:b/>
          <w:spacing w:val="-19"/>
          <w:sz w:val="18"/>
        </w:rPr>
        <w:t>）</w:t>
      </w:r>
    </w:p>
    <w:p>
      <w:pPr>
        <w:pStyle w:val="5"/>
        <w:rPr>
          <w:b/>
        </w:rPr>
      </w:pPr>
      <w:r>
        <w:br w:type="column"/>
      </w:r>
    </w:p>
    <w:p>
      <w:pPr>
        <w:pStyle w:val="5"/>
        <w:rPr>
          <w:b/>
        </w:rPr>
      </w:pPr>
    </w:p>
    <w:p>
      <w:pPr>
        <w:pStyle w:val="5"/>
        <w:spacing w:before="5"/>
        <w:rPr>
          <w:b/>
          <w:sz w:val="24"/>
        </w:rPr>
      </w:pPr>
    </w:p>
    <w:p>
      <w:pPr>
        <w:spacing w:before="0" w:line="324" w:lineRule="auto"/>
        <w:ind w:left="216" w:right="0" w:firstLine="0"/>
        <w:jc w:val="center"/>
        <w:rPr>
          <w:b/>
          <w:sz w:val="18"/>
        </w:rPr>
      </w:pPr>
      <w:r>
        <w:rPr>
          <w:b/>
          <w:sz w:val="18"/>
        </w:rPr>
        <w:t>单项指标实际完成值</w:t>
      </w:r>
    </w:p>
    <w:p>
      <w:pPr>
        <w:pStyle w:val="5"/>
        <w:spacing w:before="10"/>
        <w:rPr>
          <w:b/>
        </w:rPr>
      </w:pPr>
      <w:r>
        <w:br w:type="column"/>
      </w:r>
    </w:p>
    <w:p>
      <w:pPr>
        <w:spacing w:before="1" w:line="193" w:lineRule="exact"/>
        <w:ind w:left="533" w:right="0" w:firstLine="0"/>
        <w:jc w:val="center"/>
        <w:rPr>
          <w:b/>
          <w:sz w:val="18"/>
        </w:rPr>
      </w:pPr>
      <w:r>
        <w:rPr>
          <w:b/>
          <w:w w:val="99"/>
          <w:sz w:val="18"/>
        </w:rPr>
        <w:t>单</w:t>
      </w:r>
    </w:p>
    <w:p>
      <w:pPr>
        <w:spacing w:before="0" w:line="156" w:lineRule="exact"/>
        <w:ind w:left="0" w:right="198" w:firstLine="0"/>
        <w:jc w:val="center"/>
        <w:rPr>
          <w:b/>
          <w:sz w:val="18"/>
        </w:rPr>
      </w:pPr>
      <w:r>
        <w:rPr>
          <w:b/>
          <w:w w:val="99"/>
          <w:sz w:val="18"/>
        </w:rPr>
        <w:t>权</w:t>
      </w:r>
    </w:p>
    <w:p>
      <w:pPr>
        <w:tabs>
          <w:tab w:val="left" w:pos="820"/>
        </w:tabs>
        <w:spacing w:before="0" w:line="158" w:lineRule="exact"/>
        <w:ind w:left="0" w:right="284" w:firstLine="0"/>
        <w:jc w:val="center"/>
        <w:rPr>
          <w:b/>
          <w:sz w:val="18"/>
        </w:rPr>
      </w:pPr>
      <w:r>
        <w:rPr>
          <w:b/>
          <w:sz w:val="18"/>
        </w:rPr>
        <w:t>单</w:t>
      </w:r>
      <w:r>
        <w:rPr>
          <w:b/>
          <w:sz w:val="18"/>
        </w:rPr>
        <w:tab/>
      </w:r>
      <w:r>
        <w:rPr>
          <w:b/>
          <w:sz w:val="18"/>
        </w:rPr>
        <w:t>项</w:t>
      </w:r>
    </w:p>
    <w:p>
      <w:pPr>
        <w:tabs>
          <w:tab w:val="left" w:pos="1212"/>
          <w:tab w:val="left" w:pos="1666"/>
        </w:tabs>
        <w:spacing w:before="0" w:line="180" w:lineRule="auto"/>
        <w:ind w:left="310" w:right="0" w:firstLine="0"/>
        <w:jc w:val="left"/>
        <w:rPr>
          <w:b/>
          <w:sz w:val="18"/>
        </w:rPr>
      </w:pPr>
      <w:r>
        <w:rPr>
          <w:b/>
          <w:sz w:val="18"/>
        </w:rPr>
        <w:t>单项指</w:t>
      </w:r>
      <w:r>
        <w:rPr>
          <w:b/>
          <w:sz w:val="18"/>
        </w:rPr>
        <w:tab/>
      </w:r>
      <w:r>
        <w:rPr>
          <w:b/>
          <w:position w:val="-8"/>
          <w:sz w:val="18"/>
        </w:rPr>
        <w:t>项</w:t>
      </w:r>
      <w:r>
        <w:rPr>
          <w:b/>
          <w:position w:val="-8"/>
          <w:sz w:val="18"/>
        </w:rPr>
        <w:tab/>
      </w:r>
      <w:r>
        <w:rPr>
          <w:b/>
          <w:position w:val="6"/>
          <w:sz w:val="18"/>
        </w:rPr>
        <w:t xml:space="preserve">重 </w:t>
      </w:r>
      <w:r>
        <w:rPr>
          <w:b/>
          <w:spacing w:val="3"/>
          <w:position w:val="6"/>
          <w:sz w:val="18"/>
        </w:rPr>
        <w:t xml:space="preserve"> </w:t>
      </w:r>
      <w:r>
        <w:rPr>
          <w:b/>
          <w:position w:val="-8"/>
          <w:sz w:val="18"/>
        </w:rPr>
        <w:t>指</w:t>
      </w:r>
    </w:p>
    <w:p>
      <w:pPr>
        <w:tabs>
          <w:tab w:val="left" w:pos="1212"/>
          <w:tab w:val="left" w:pos="1666"/>
        </w:tabs>
        <w:spacing w:before="0" w:line="180" w:lineRule="auto"/>
        <w:ind w:left="310" w:right="0" w:firstLine="0"/>
        <w:jc w:val="left"/>
        <w:rPr>
          <w:b/>
          <w:sz w:val="18"/>
        </w:rPr>
      </w:pPr>
      <w:r>
        <w:rPr>
          <w:b/>
          <w:sz w:val="18"/>
        </w:rPr>
        <w:t>标完成</w:t>
      </w:r>
      <w:r>
        <w:rPr>
          <w:b/>
          <w:sz w:val="18"/>
        </w:rPr>
        <w:tab/>
      </w:r>
      <w:r>
        <w:rPr>
          <w:b/>
          <w:position w:val="-8"/>
          <w:sz w:val="18"/>
        </w:rPr>
        <w:t>指</w:t>
      </w:r>
      <w:r>
        <w:rPr>
          <w:b/>
          <w:position w:val="-8"/>
          <w:sz w:val="18"/>
        </w:rPr>
        <w:tab/>
      </w:r>
      <w:r>
        <w:rPr>
          <w:b/>
          <w:position w:val="6"/>
          <w:sz w:val="18"/>
        </w:rPr>
        <w:t xml:space="preserve">占 </w:t>
      </w:r>
      <w:r>
        <w:rPr>
          <w:b/>
          <w:spacing w:val="3"/>
          <w:position w:val="6"/>
          <w:sz w:val="18"/>
        </w:rPr>
        <w:t xml:space="preserve"> </w:t>
      </w:r>
      <w:r>
        <w:rPr>
          <w:b/>
          <w:position w:val="-8"/>
          <w:sz w:val="18"/>
        </w:rPr>
        <w:t>标</w:t>
      </w:r>
    </w:p>
    <w:p>
      <w:pPr>
        <w:tabs>
          <w:tab w:val="left" w:pos="1212"/>
          <w:tab w:val="left" w:pos="1666"/>
        </w:tabs>
        <w:spacing w:before="0" w:line="156" w:lineRule="auto"/>
        <w:ind w:left="401" w:right="0" w:firstLine="0"/>
        <w:jc w:val="left"/>
        <w:rPr>
          <w:b/>
          <w:sz w:val="18"/>
        </w:rPr>
      </w:pPr>
      <w:r>
        <w:rPr>
          <w:b/>
          <w:sz w:val="18"/>
        </w:rPr>
        <w:t>情况</w:t>
      </w:r>
      <w:r>
        <w:rPr>
          <w:b/>
          <w:sz w:val="18"/>
        </w:rPr>
        <w:tab/>
      </w:r>
      <w:r>
        <w:rPr>
          <w:b/>
          <w:position w:val="-8"/>
          <w:sz w:val="18"/>
        </w:rPr>
        <w:t>标</w:t>
      </w:r>
      <w:r>
        <w:rPr>
          <w:b/>
          <w:position w:val="-8"/>
          <w:sz w:val="18"/>
        </w:rPr>
        <w:tab/>
      </w:r>
      <w:r>
        <w:rPr>
          <w:b/>
          <w:position w:val="6"/>
          <w:sz w:val="18"/>
        </w:rPr>
        <w:t xml:space="preserve">比 </w:t>
      </w:r>
      <w:r>
        <w:rPr>
          <w:b/>
          <w:spacing w:val="3"/>
          <w:position w:val="6"/>
          <w:sz w:val="18"/>
        </w:rPr>
        <w:t xml:space="preserve"> </w:t>
      </w:r>
      <w:r>
        <w:rPr>
          <w:b/>
          <w:position w:val="-8"/>
          <w:sz w:val="18"/>
        </w:rPr>
        <w:t>折</w:t>
      </w:r>
    </w:p>
    <w:p>
      <w:pPr>
        <w:spacing w:after="0" w:line="156" w:lineRule="auto"/>
        <w:jc w:val="left"/>
        <w:rPr>
          <w:sz w:val="18"/>
        </w:rPr>
        <w:sectPr>
          <w:type w:val="continuous"/>
          <w:pgSz w:w="11910" w:h="16840"/>
          <w:pgMar w:top="1580" w:right="0" w:bottom="280" w:left="0" w:header="720" w:footer="720" w:gutter="0"/>
          <w:cols w:equalWidth="0" w:num="6">
            <w:col w:w="3279" w:space="40"/>
            <w:col w:w="863" w:space="39"/>
            <w:col w:w="1110" w:space="39"/>
            <w:col w:w="1804" w:space="40"/>
            <w:col w:w="940" w:space="39"/>
            <w:col w:w="3717"/>
          </w:cols>
        </w:sectPr>
      </w:pPr>
    </w:p>
    <w:p>
      <w:pPr>
        <w:tabs>
          <w:tab w:val="left" w:pos="8239"/>
        </w:tabs>
        <w:spacing w:before="11" w:line="93" w:lineRule="auto"/>
        <w:ind w:left="0" w:right="62" w:firstLine="0"/>
        <w:jc w:val="center"/>
        <w:rPr>
          <w:b/>
          <w:sz w:val="18"/>
        </w:rPr>
      </w:pPr>
      <w:r>
        <w:rPr>
          <w:b/>
          <w:position w:val="-5"/>
          <w:sz w:val="18"/>
        </w:rPr>
        <w:t>度</w:t>
      </w:r>
      <w:r>
        <w:rPr>
          <w:b/>
          <w:position w:val="-5"/>
          <w:sz w:val="18"/>
        </w:rPr>
        <w:tab/>
      </w:r>
      <w:r>
        <w:rPr>
          <w:b/>
          <w:sz w:val="18"/>
        </w:rPr>
        <w:t>（</w:t>
      </w:r>
    </w:p>
    <w:p>
      <w:pPr>
        <w:tabs>
          <w:tab w:val="left" w:pos="820"/>
        </w:tabs>
        <w:spacing w:before="0" w:line="114" w:lineRule="exact"/>
        <w:ind w:left="0" w:right="1497" w:firstLine="0"/>
        <w:jc w:val="right"/>
        <w:rPr>
          <w:b/>
          <w:sz w:val="18"/>
        </w:rPr>
      </w:pPr>
      <w:r>
        <w:rPr>
          <w:b/>
          <w:sz w:val="18"/>
        </w:rPr>
        <w:t>得</w:t>
      </w:r>
      <w:r>
        <w:rPr>
          <w:b/>
          <w:sz w:val="18"/>
        </w:rPr>
        <w:tab/>
      </w:r>
      <w:r>
        <w:rPr>
          <w:b/>
          <w:w w:val="95"/>
          <w:sz w:val="18"/>
        </w:rPr>
        <w:t>算</w:t>
      </w:r>
    </w:p>
    <w:p>
      <w:pPr>
        <w:spacing w:after="0" w:line="114" w:lineRule="exact"/>
        <w:jc w:val="right"/>
        <w:rPr>
          <w:sz w:val="18"/>
        </w:rPr>
        <w:sectPr>
          <w:type w:val="continuous"/>
          <w:pgSz w:w="11910" w:h="16840"/>
          <w:pgMar w:top="1580" w:right="0" w:bottom="280" w:left="0" w:header="720" w:footer="720" w:gutter="0"/>
          <w:cols w:space="720" w:num="1"/>
        </w:sectPr>
      </w:pPr>
    </w:p>
    <w:p>
      <w:pPr>
        <w:spacing w:before="39" w:line="324" w:lineRule="auto"/>
        <w:ind w:left="1711" w:right="1298" w:firstLine="0"/>
        <w:jc w:val="left"/>
        <w:rPr>
          <w:b/>
          <w:sz w:val="18"/>
        </w:rPr>
      </w:pPr>
      <w:r>
        <w:rPr>
          <w:b/>
          <w:sz w:val="18"/>
        </w:rPr>
        <w:t>绩效</w:t>
      </w:r>
    </w:p>
    <w:p>
      <w:pPr>
        <w:tabs>
          <w:tab w:val="left" w:pos="2224"/>
        </w:tabs>
        <w:spacing w:before="3" w:line="316" w:lineRule="exact"/>
        <w:ind w:left="1711" w:right="0" w:firstLine="0"/>
        <w:jc w:val="left"/>
        <w:rPr>
          <w:b/>
          <w:sz w:val="18"/>
        </w:rPr>
      </w:pPr>
      <w:r>
        <w:rPr>
          <w:b/>
          <w:position w:val="9"/>
          <w:sz w:val="18"/>
        </w:rPr>
        <w:t>指</w:t>
      </w:r>
      <w:r>
        <w:rPr>
          <w:b/>
          <w:position w:val="9"/>
          <w:sz w:val="18"/>
        </w:rPr>
        <w:tab/>
      </w:r>
      <w:r>
        <w:rPr>
          <w:b/>
          <w:w w:val="95"/>
          <w:sz w:val="18"/>
        </w:rPr>
        <w:t>产出</w:t>
      </w:r>
    </w:p>
    <w:p>
      <w:pPr>
        <w:tabs>
          <w:tab w:val="left" w:pos="2224"/>
        </w:tabs>
        <w:spacing w:before="0" w:line="279" w:lineRule="exact"/>
        <w:ind w:left="1711" w:right="0" w:firstLine="0"/>
        <w:jc w:val="left"/>
        <w:rPr>
          <w:b/>
          <w:sz w:val="18"/>
        </w:rPr>
      </w:pPr>
      <w:r>
        <w:rPr>
          <w:b/>
          <w:position w:val="9"/>
          <w:sz w:val="18"/>
        </w:rPr>
        <w:t>标</w:t>
      </w:r>
      <w:r>
        <w:rPr>
          <w:b/>
          <w:position w:val="9"/>
          <w:sz w:val="18"/>
        </w:rPr>
        <w:tab/>
      </w:r>
      <w:r>
        <w:rPr>
          <w:b/>
          <w:w w:val="95"/>
          <w:sz w:val="18"/>
        </w:rPr>
        <w:t>指标</w:t>
      </w:r>
    </w:p>
    <w:p>
      <w:pPr>
        <w:tabs>
          <w:tab w:val="left" w:pos="2831"/>
        </w:tabs>
        <w:spacing w:before="0" w:line="189" w:lineRule="auto"/>
        <w:ind w:left="1711" w:right="0" w:firstLine="0"/>
        <w:jc w:val="left"/>
        <w:rPr>
          <w:sz w:val="18"/>
        </w:rPr>
      </w:pPr>
      <w:r>
        <w:rPr>
          <w:b/>
          <w:position w:val="-5"/>
          <w:sz w:val="18"/>
        </w:rPr>
        <w:t>完</w:t>
      </w:r>
      <w:r>
        <w:rPr>
          <w:b/>
          <w:position w:val="-5"/>
          <w:sz w:val="18"/>
        </w:rPr>
        <w:tab/>
      </w:r>
      <w:r>
        <w:rPr>
          <w:sz w:val="18"/>
        </w:rPr>
        <w:t>数</w:t>
      </w:r>
      <w:r>
        <w:rPr>
          <w:spacing w:val="-19"/>
          <w:sz w:val="18"/>
        </w:rPr>
        <w:t>量</w:t>
      </w:r>
    </w:p>
    <w:p>
      <w:pPr>
        <w:tabs>
          <w:tab w:val="left" w:pos="2831"/>
        </w:tabs>
        <w:spacing w:before="32"/>
        <w:ind w:left="1711" w:right="0" w:firstLine="0"/>
        <w:jc w:val="left"/>
        <w:rPr>
          <w:sz w:val="18"/>
        </w:rPr>
      </w:pPr>
      <w:r>
        <w:rPr>
          <w:b/>
          <w:position w:val="-5"/>
          <w:sz w:val="18"/>
        </w:rPr>
        <w:t>成</w:t>
      </w:r>
      <w:r>
        <w:rPr>
          <w:b/>
          <w:position w:val="-5"/>
          <w:sz w:val="18"/>
        </w:rPr>
        <w:tab/>
      </w:r>
      <w:r>
        <w:rPr>
          <w:sz w:val="18"/>
        </w:rPr>
        <w:t>指</w:t>
      </w:r>
      <w:r>
        <w:rPr>
          <w:spacing w:val="-19"/>
          <w:sz w:val="18"/>
        </w:rPr>
        <w:t>标</w:t>
      </w:r>
    </w:p>
    <w:p>
      <w:pPr>
        <w:pStyle w:val="4"/>
        <w:spacing w:before="86" w:line="324" w:lineRule="auto"/>
        <w:ind w:left="1711" w:right="1298"/>
      </w:pPr>
      <w:r>
        <w:t>情况</w:t>
      </w:r>
    </w:p>
    <w:p>
      <w:pPr>
        <w:pStyle w:val="5"/>
        <w:rPr>
          <w:b/>
        </w:rPr>
      </w:pPr>
      <w:r>
        <w:br w:type="column"/>
      </w:r>
    </w:p>
    <w:p>
      <w:pPr>
        <w:pStyle w:val="5"/>
        <w:rPr>
          <w:b/>
        </w:rPr>
      </w:pPr>
    </w:p>
    <w:p>
      <w:pPr>
        <w:pStyle w:val="5"/>
        <w:rPr>
          <w:b/>
        </w:rPr>
      </w:pPr>
    </w:p>
    <w:p>
      <w:pPr>
        <w:pStyle w:val="5"/>
        <w:spacing w:before="1"/>
        <w:rPr>
          <w:b/>
          <w:sz w:val="17"/>
        </w:rPr>
      </w:pPr>
    </w:p>
    <w:p>
      <w:pPr>
        <w:pStyle w:val="5"/>
        <w:spacing w:line="324" w:lineRule="auto"/>
        <w:ind w:left="348"/>
        <w:jc w:val="both"/>
      </w:pPr>
      <w:r>
        <w:t>纪检监察干部业务培训率</w:t>
      </w:r>
    </w:p>
    <w:p>
      <w:pPr>
        <w:pStyle w:val="5"/>
      </w:pPr>
    </w:p>
    <w:p>
      <w:pPr>
        <w:pStyle w:val="5"/>
        <w:spacing w:before="9"/>
      </w:pPr>
    </w:p>
    <w:p>
      <w:pPr>
        <w:pStyle w:val="5"/>
        <w:spacing w:line="181" w:lineRule="exact"/>
        <w:ind w:left="348"/>
      </w:pPr>
      <w:r>
        <w:t>监督检</w:t>
      </w:r>
    </w:p>
    <w:p>
      <w:pPr>
        <w:pStyle w:val="5"/>
      </w:pPr>
      <w:r>
        <w:br w:type="column"/>
      </w:r>
    </w:p>
    <w:p>
      <w:pPr>
        <w:pStyle w:val="5"/>
      </w:pPr>
    </w:p>
    <w:p>
      <w:pPr>
        <w:pStyle w:val="5"/>
      </w:pPr>
    </w:p>
    <w:p>
      <w:pPr>
        <w:pStyle w:val="5"/>
        <w:spacing w:before="1"/>
        <w:rPr>
          <w:sz w:val="17"/>
        </w:rPr>
      </w:pPr>
    </w:p>
    <w:p>
      <w:pPr>
        <w:pStyle w:val="5"/>
        <w:spacing w:line="324" w:lineRule="auto"/>
        <w:ind w:left="291"/>
        <w:jc w:val="both"/>
      </w:pPr>
      <w:r>
        <w:t>反映全年纪检监察干部业务培训次数</w:t>
      </w:r>
    </w:p>
    <w:p>
      <w:pPr>
        <w:pStyle w:val="5"/>
        <w:spacing w:before="79" w:line="310" w:lineRule="atLeast"/>
        <w:ind w:left="291"/>
      </w:pPr>
      <w:r>
        <w:t>实际开展监督检查的对</w:t>
      </w:r>
    </w:p>
    <w:p>
      <w:pPr>
        <w:spacing w:before="0" w:line="168" w:lineRule="exact"/>
        <w:ind w:left="2572" w:right="0" w:firstLine="0"/>
        <w:jc w:val="center"/>
        <w:rPr>
          <w:b/>
          <w:sz w:val="18"/>
        </w:rPr>
      </w:pPr>
      <w:r>
        <w:br w:type="column"/>
      </w:r>
      <w:r>
        <w:rPr>
          <w:b/>
          <w:sz w:val="18"/>
        </w:rPr>
        <w:t>%</w:t>
      </w:r>
    </w:p>
    <w:p>
      <w:pPr>
        <w:pStyle w:val="4"/>
        <w:tabs>
          <w:tab w:val="left" w:pos="3334"/>
        </w:tabs>
        <w:spacing w:line="156" w:lineRule="exact"/>
        <w:ind w:left="2513"/>
        <w:jc w:val="center"/>
      </w:pPr>
      <w:r>
        <w:t>分</w:t>
      </w:r>
      <w:r>
        <w:tab/>
      </w:r>
      <w:r>
        <w:t>得</w:t>
      </w:r>
    </w:p>
    <w:p>
      <w:pPr>
        <w:spacing w:before="0" w:line="156" w:lineRule="exact"/>
        <w:ind w:left="2600" w:right="0" w:firstLine="0"/>
        <w:jc w:val="center"/>
        <w:rPr>
          <w:b/>
          <w:sz w:val="18"/>
        </w:rPr>
      </w:pPr>
      <w:r>
        <w:rPr>
          <w:b/>
          <w:w w:val="99"/>
          <w:sz w:val="18"/>
        </w:rPr>
        <w:t>）</w:t>
      </w:r>
    </w:p>
    <w:p>
      <w:pPr>
        <w:spacing w:before="0" w:line="193" w:lineRule="exact"/>
        <w:ind w:left="0" w:right="1497" w:firstLine="0"/>
        <w:jc w:val="right"/>
        <w:rPr>
          <w:b/>
          <w:sz w:val="18"/>
        </w:rPr>
      </w:pPr>
      <w:r>
        <w:rPr>
          <w:b/>
          <w:w w:val="99"/>
          <w:sz w:val="18"/>
        </w:rPr>
        <w:t>分</w:t>
      </w:r>
    </w:p>
    <w:p>
      <w:pPr>
        <w:pStyle w:val="5"/>
        <w:tabs>
          <w:tab w:val="left" w:pos="364"/>
        </w:tabs>
        <w:spacing w:before="81"/>
        <w:ind w:right="1531"/>
        <w:jc w:val="right"/>
      </w:pPr>
      <w:r>
        <w:t>2</w:t>
      </w:r>
      <w:r>
        <w:tab/>
      </w:r>
      <w:r>
        <w:t>2</w:t>
      </w:r>
    </w:p>
    <w:p>
      <w:pPr>
        <w:pStyle w:val="5"/>
        <w:tabs>
          <w:tab w:val="left" w:pos="364"/>
        </w:tabs>
        <w:spacing w:before="81" w:line="193" w:lineRule="exact"/>
        <w:ind w:right="1531"/>
        <w:jc w:val="right"/>
      </w:pPr>
      <w:r>
        <w:t>5</w:t>
      </w:r>
      <w:r>
        <w:tab/>
      </w:r>
      <w:r>
        <w:t>5</w:t>
      </w:r>
    </w:p>
    <w:p>
      <w:pPr>
        <w:pStyle w:val="5"/>
        <w:spacing w:line="156" w:lineRule="exact"/>
        <w:ind w:left="1720"/>
        <w:jc w:val="center"/>
      </w:pPr>
      <w:r>
        <w:t>100</w:t>
      </w:r>
    </w:p>
    <w:p>
      <w:pPr>
        <w:pStyle w:val="5"/>
        <w:tabs>
          <w:tab w:val="left" w:pos="443"/>
          <w:tab w:val="left" w:pos="748"/>
          <w:tab w:val="left" w:pos="1679"/>
          <w:tab w:val="left" w:pos="2716"/>
          <w:tab w:val="left" w:pos="4219"/>
          <w:tab w:val="left" w:pos="4583"/>
        </w:tabs>
        <w:spacing w:line="156" w:lineRule="exact"/>
        <w:ind w:right="1223"/>
        <w:jc w:val="center"/>
      </w:pPr>
      <w:r>
        <w:t>&gt;=</w:t>
      </w:r>
      <w:r>
        <w:tab/>
      </w:r>
      <w:r>
        <w:t>5</w:t>
      </w:r>
      <w:r>
        <w:tab/>
      </w:r>
      <w:r>
        <w:t>次</w:t>
      </w:r>
      <w:r>
        <w:tab/>
      </w:r>
      <w:r>
        <w:t>5</w:t>
      </w:r>
      <w:r>
        <w:rPr>
          <w:spacing w:val="-46"/>
        </w:rPr>
        <w:t xml:space="preserve"> </w:t>
      </w:r>
      <w:r>
        <w:t>次</w:t>
      </w:r>
      <w:r>
        <w:tab/>
      </w:r>
      <w:r>
        <w:t>完成</w:t>
      </w:r>
      <w:r>
        <w:tab/>
      </w:r>
      <w:r>
        <w:t>.</w:t>
      </w:r>
      <w:r>
        <w:tab/>
      </w:r>
      <w:r>
        <w:t>.</w:t>
      </w:r>
    </w:p>
    <w:p>
      <w:pPr>
        <w:pStyle w:val="5"/>
        <w:spacing w:line="156" w:lineRule="exact"/>
        <w:ind w:left="1720"/>
        <w:jc w:val="center"/>
      </w:pPr>
      <w:r>
        <w:t>.00</w:t>
      </w:r>
    </w:p>
    <w:p>
      <w:pPr>
        <w:pStyle w:val="5"/>
        <w:tabs>
          <w:tab w:val="left" w:pos="364"/>
        </w:tabs>
        <w:spacing w:line="193" w:lineRule="exact"/>
        <w:ind w:right="1531"/>
        <w:jc w:val="right"/>
      </w:pPr>
      <w:r>
        <w:t>0</w:t>
      </w:r>
      <w:r>
        <w:tab/>
      </w:r>
      <w:r>
        <w:t>0</w:t>
      </w:r>
    </w:p>
    <w:p>
      <w:pPr>
        <w:pStyle w:val="5"/>
        <w:tabs>
          <w:tab w:val="left" w:pos="364"/>
        </w:tabs>
        <w:spacing w:before="82"/>
        <w:ind w:right="1531"/>
        <w:jc w:val="right"/>
      </w:pPr>
      <w:r>
        <w:t>0</w:t>
      </w:r>
      <w:r>
        <w:tab/>
      </w:r>
      <w:r>
        <w:t>0</w:t>
      </w:r>
    </w:p>
    <w:p>
      <w:pPr>
        <w:pStyle w:val="5"/>
        <w:tabs>
          <w:tab w:val="left" w:pos="364"/>
        </w:tabs>
        <w:spacing w:before="81"/>
        <w:ind w:right="1531"/>
        <w:jc w:val="right"/>
      </w:pPr>
      <w:r>
        <w:t>2</w:t>
      </w:r>
      <w:r>
        <w:tab/>
      </w:r>
      <w:r>
        <w:t>2</w:t>
      </w:r>
    </w:p>
    <w:p>
      <w:pPr>
        <w:pStyle w:val="5"/>
        <w:tabs>
          <w:tab w:val="left" w:pos="364"/>
        </w:tabs>
        <w:spacing w:before="82" w:line="181" w:lineRule="exact"/>
        <w:ind w:right="1531"/>
        <w:jc w:val="right"/>
      </w:pPr>
      <w:r>
        <w:t>5</w:t>
      </w:r>
      <w:r>
        <w:tab/>
      </w:r>
      <w:r>
        <w:t>5</w:t>
      </w:r>
    </w:p>
    <w:p>
      <w:pPr>
        <w:spacing w:after="0" w:line="181" w:lineRule="exact"/>
        <w:jc w:val="right"/>
        <w:sectPr>
          <w:type w:val="continuous"/>
          <w:pgSz w:w="11910" w:h="16840"/>
          <w:pgMar w:top="1580" w:right="0" w:bottom="280" w:left="0" w:header="720" w:footer="720" w:gutter="0"/>
          <w:cols w:equalWidth="0" w:num="4">
            <w:col w:w="3193" w:space="40"/>
            <w:col w:w="889" w:space="39"/>
            <w:col w:w="1192" w:space="39"/>
            <w:col w:w="6518"/>
          </w:cols>
        </w:sectPr>
      </w:pPr>
    </w:p>
    <w:p>
      <w:pPr>
        <w:pStyle w:val="5"/>
        <w:spacing w:line="121" w:lineRule="exact"/>
        <w:ind w:left="2832"/>
      </w:pPr>
      <w:r>
        <w:t>数量</w:t>
      </w:r>
    </w:p>
    <w:p>
      <w:pPr>
        <w:pStyle w:val="5"/>
        <w:spacing w:line="156" w:lineRule="exact"/>
        <w:ind w:left="3580"/>
      </w:pPr>
      <w:r>
        <w:t>查覆盖</w:t>
      </w:r>
    </w:p>
    <w:p>
      <w:pPr>
        <w:pStyle w:val="5"/>
        <w:spacing w:line="156" w:lineRule="exact"/>
        <w:ind w:left="2832"/>
      </w:pPr>
      <w:r>
        <w:t>指标</w:t>
      </w:r>
    </w:p>
    <w:p>
      <w:pPr>
        <w:pStyle w:val="5"/>
        <w:spacing w:line="193" w:lineRule="exact"/>
        <w:ind w:left="3580"/>
      </w:pPr>
      <w:r>
        <w:t>率</w:t>
      </w:r>
    </w:p>
    <w:p>
      <w:pPr>
        <w:pStyle w:val="5"/>
        <w:spacing w:before="83" w:line="324" w:lineRule="auto"/>
        <w:ind w:left="291"/>
        <w:jc w:val="both"/>
      </w:pPr>
      <w:r>
        <w:br w:type="column"/>
      </w:r>
      <w:r>
        <w:t>象数量占应监管对象总数的比率</w:t>
      </w:r>
    </w:p>
    <w:p>
      <w:pPr>
        <w:spacing w:before="0" w:line="121" w:lineRule="exact"/>
        <w:ind w:left="751" w:right="0" w:firstLine="0"/>
        <w:jc w:val="left"/>
        <w:rPr>
          <w:sz w:val="18"/>
        </w:rPr>
      </w:pPr>
      <w:r>
        <w:br w:type="column"/>
      </w:r>
      <w:r>
        <w:rPr>
          <w:sz w:val="18"/>
        </w:rPr>
        <w:t>7</w:t>
      </w:r>
    </w:p>
    <w:p>
      <w:pPr>
        <w:pStyle w:val="5"/>
        <w:tabs>
          <w:tab w:val="left" w:pos="1056"/>
          <w:tab w:val="left" w:pos="2539"/>
          <w:tab w:val="left" w:pos="3024"/>
        </w:tabs>
        <w:spacing w:before="20" w:line="163" w:lineRule="auto"/>
        <w:ind w:left="751" w:hanging="444"/>
      </w:pPr>
      <w:r>
        <w:t>&gt;=</w:t>
      </w:r>
      <w:r>
        <w:tab/>
      </w:r>
      <w:r>
        <w:tab/>
      </w:r>
      <w:r>
        <w:t>%</w:t>
      </w:r>
      <w:r>
        <w:tab/>
      </w:r>
      <w:r>
        <w:t>70%</w:t>
      </w:r>
      <w:r>
        <w:tab/>
      </w:r>
      <w:r>
        <w:rPr>
          <w:spacing w:val="-10"/>
        </w:rPr>
        <w:t>完成</w:t>
      </w:r>
      <w:r>
        <w:t>0</w:t>
      </w:r>
    </w:p>
    <w:p>
      <w:pPr>
        <w:spacing w:before="0" w:line="121" w:lineRule="exact"/>
        <w:ind w:left="0" w:right="1702" w:firstLine="0"/>
        <w:jc w:val="center"/>
        <w:rPr>
          <w:sz w:val="18"/>
        </w:rPr>
      </w:pPr>
      <w:r>
        <w:br w:type="column"/>
      </w:r>
      <w:r>
        <w:rPr>
          <w:sz w:val="18"/>
        </w:rPr>
        <w:t>100</w:t>
      </w:r>
    </w:p>
    <w:p>
      <w:pPr>
        <w:pStyle w:val="5"/>
        <w:tabs>
          <w:tab w:val="left" w:pos="364"/>
        </w:tabs>
        <w:spacing w:line="156" w:lineRule="exact"/>
        <w:ind w:right="427"/>
        <w:jc w:val="center"/>
      </w:pPr>
      <w:r>
        <w:t>.</w:t>
      </w:r>
      <w:r>
        <w:tab/>
      </w:r>
      <w:r>
        <w:t>.</w:t>
      </w:r>
    </w:p>
    <w:p>
      <w:pPr>
        <w:pStyle w:val="5"/>
        <w:spacing w:line="156" w:lineRule="exact"/>
        <w:ind w:right="1702"/>
        <w:jc w:val="center"/>
      </w:pPr>
      <w:r>
        <w:t>.00</w:t>
      </w:r>
    </w:p>
    <w:p>
      <w:pPr>
        <w:pStyle w:val="5"/>
        <w:tabs>
          <w:tab w:val="left" w:pos="364"/>
        </w:tabs>
        <w:spacing w:line="193" w:lineRule="exact"/>
        <w:ind w:right="427"/>
        <w:jc w:val="center"/>
      </w:pPr>
      <w:r>
        <w:t>0</w:t>
      </w:r>
      <w:r>
        <w:tab/>
      </w:r>
      <w:r>
        <w:t>0</w:t>
      </w:r>
    </w:p>
    <w:p>
      <w:pPr>
        <w:pStyle w:val="5"/>
        <w:tabs>
          <w:tab w:val="left" w:pos="364"/>
        </w:tabs>
        <w:spacing w:before="81"/>
        <w:ind w:right="427"/>
        <w:jc w:val="center"/>
      </w:pPr>
      <w:r>
        <w:t>0</w:t>
      </w:r>
      <w:r>
        <w:tab/>
      </w:r>
      <w:r>
        <w:t>0</w:t>
      </w:r>
    </w:p>
    <w:p>
      <w:pPr>
        <w:spacing w:after="0"/>
        <w:jc w:val="center"/>
        <w:sectPr>
          <w:type w:val="continuous"/>
          <w:pgSz w:w="11910" w:h="16840"/>
          <w:pgMar w:top="1580" w:right="0" w:bottom="280" w:left="0" w:header="720" w:footer="720" w:gutter="0"/>
          <w:cols w:equalWidth="0" w:num="4">
            <w:col w:w="4121" w:space="40"/>
            <w:col w:w="1192" w:space="39"/>
            <w:col w:w="3385" w:space="40"/>
            <w:col w:w="3093"/>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4"/>
        <w:spacing w:before="75"/>
        <w:ind w:right="605"/>
        <w:jc w:val="right"/>
      </w:pPr>
      <w:r>
        <w:rPr>
          <w:w w:val="95"/>
        </w:rPr>
        <w:t>效果</w:t>
      </w:r>
    </w:p>
    <w:p>
      <w:pPr>
        <w:spacing w:before="81" w:line="324" w:lineRule="auto"/>
        <w:ind w:left="2832" w:right="0" w:hanging="608"/>
        <w:jc w:val="both"/>
        <w:rPr>
          <w:sz w:val="18"/>
        </w:rPr>
      </w:pPr>
      <w:r>
        <w:rPr>
          <w:b/>
          <w:spacing w:val="21"/>
          <w:sz w:val="18"/>
        </w:rPr>
        <w:t xml:space="preserve">指标 </w:t>
      </w:r>
      <w:r>
        <w:rPr>
          <w:spacing w:val="-10"/>
          <w:sz w:val="18"/>
        </w:rPr>
        <w:t>社会效益指标</w:t>
      </w:r>
    </w:p>
    <w:p>
      <w:pPr>
        <w:pStyle w:val="5"/>
      </w:pPr>
    </w:p>
    <w:p>
      <w:pPr>
        <w:pStyle w:val="5"/>
      </w:pPr>
    </w:p>
    <w:p>
      <w:pPr>
        <w:pStyle w:val="5"/>
        <w:spacing w:before="11"/>
        <w:rPr>
          <w:sz w:val="12"/>
        </w:rPr>
      </w:pPr>
    </w:p>
    <w:p>
      <w:pPr>
        <w:pStyle w:val="5"/>
        <w:spacing w:line="324" w:lineRule="auto"/>
        <w:ind w:left="2832"/>
        <w:jc w:val="both"/>
      </w:pPr>
      <w:r>
        <w:rPr>
          <w:spacing w:val="-10"/>
        </w:rPr>
        <w:t>社会效益指标</w:t>
      </w:r>
    </w:p>
    <w:p>
      <w:pPr>
        <w:pStyle w:val="5"/>
      </w:pPr>
      <w:r>
        <w:br w:type="column"/>
      </w:r>
    </w:p>
    <w:p>
      <w:pPr>
        <w:pStyle w:val="5"/>
        <w:spacing w:before="156" w:line="324" w:lineRule="auto"/>
        <w:ind w:left="348" w:right="178"/>
        <w:jc w:val="both"/>
      </w:pPr>
      <w:r>
        <w:t>执法行为投诉率</w:t>
      </w:r>
    </w:p>
    <w:p>
      <w:pPr>
        <w:pStyle w:val="5"/>
      </w:pPr>
    </w:p>
    <w:p>
      <w:pPr>
        <w:pStyle w:val="5"/>
      </w:pPr>
    </w:p>
    <w:p>
      <w:pPr>
        <w:pStyle w:val="5"/>
        <w:spacing w:before="11"/>
        <w:rPr>
          <w:sz w:val="12"/>
        </w:rPr>
      </w:pPr>
    </w:p>
    <w:p>
      <w:pPr>
        <w:pStyle w:val="5"/>
        <w:spacing w:line="324" w:lineRule="auto"/>
        <w:ind w:left="348" w:right="178"/>
      </w:pPr>
      <w:r>
        <w:t>挽回经济损失</w:t>
      </w:r>
    </w:p>
    <w:p>
      <w:pPr>
        <w:pStyle w:val="5"/>
        <w:spacing w:before="2"/>
        <w:ind w:left="348"/>
      </w:pPr>
      <w:r>
        <w:t>（万元）</w:t>
      </w:r>
    </w:p>
    <w:p>
      <w:pPr>
        <w:pStyle w:val="5"/>
        <w:spacing w:before="75" w:line="324" w:lineRule="auto"/>
        <w:ind w:left="111"/>
        <w:jc w:val="both"/>
      </w:pPr>
      <w:r>
        <w:br w:type="column"/>
      </w:r>
      <w:r>
        <w:t>被投诉的执法办案行为次数占执法办案总数的比率</w:t>
      </w:r>
    </w:p>
    <w:p>
      <w:pPr>
        <w:pStyle w:val="5"/>
        <w:spacing w:before="7"/>
        <w:rPr>
          <w:sz w:val="24"/>
        </w:rPr>
      </w:pPr>
    </w:p>
    <w:p>
      <w:pPr>
        <w:pStyle w:val="5"/>
        <w:spacing w:before="1" w:line="324" w:lineRule="auto"/>
        <w:ind w:left="111"/>
        <w:jc w:val="both"/>
      </w:pPr>
      <w:r>
        <w:t>查处案件所挽回的经济损失金额</w:t>
      </w:r>
    </w:p>
    <w:p>
      <w:pPr>
        <w:pStyle w:val="5"/>
      </w:pPr>
      <w:r>
        <w:br w:type="column"/>
      </w:r>
    </w:p>
    <w:p>
      <w:pPr>
        <w:pStyle w:val="5"/>
      </w:pPr>
    </w:p>
    <w:p>
      <w:pPr>
        <w:pStyle w:val="5"/>
        <w:spacing w:before="7"/>
      </w:pPr>
    </w:p>
    <w:p>
      <w:pPr>
        <w:pStyle w:val="5"/>
        <w:tabs>
          <w:tab w:val="left" w:pos="751"/>
          <w:tab w:val="left" w:pos="1056"/>
          <w:tab w:val="left" w:pos="2628"/>
          <w:tab w:val="left" w:pos="3024"/>
        </w:tabs>
        <w:ind w:left="307"/>
      </w:pPr>
      <w:r>
        <w:t>&lt;</w:t>
      </w:r>
      <w:r>
        <w:tab/>
      </w:r>
      <w:r>
        <w:t>1</w:t>
      </w:r>
      <w:r>
        <w:tab/>
      </w:r>
      <w:r>
        <w:t>%</w:t>
      </w:r>
      <w:r>
        <w:tab/>
      </w:r>
      <w:r>
        <w:t>1%</w:t>
      </w:r>
      <w:r>
        <w:tab/>
      </w:r>
      <w:r>
        <w:rPr>
          <w:spacing w:val="-10"/>
        </w:rPr>
        <w:t>完成</w:t>
      </w:r>
    </w:p>
    <w:p>
      <w:pPr>
        <w:pStyle w:val="5"/>
      </w:pPr>
    </w:p>
    <w:p>
      <w:pPr>
        <w:pStyle w:val="5"/>
      </w:pPr>
    </w:p>
    <w:p>
      <w:pPr>
        <w:pStyle w:val="5"/>
      </w:pPr>
    </w:p>
    <w:p>
      <w:pPr>
        <w:pStyle w:val="5"/>
      </w:pPr>
    </w:p>
    <w:p>
      <w:pPr>
        <w:pStyle w:val="5"/>
      </w:pPr>
    </w:p>
    <w:p>
      <w:pPr>
        <w:pStyle w:val="5"/>
        <w:spacing w:before="9"/>
        <w:rPr>
          <w:sz w:val="13"/>
        </w:rPr>
      </w:pPr>
    </w:p>
    <w:p>
      <w:pPr>
        <w:pStyle w:val="5"/>
        <w:tabs>
          <w:tab w:val="left" w:pos="751"/>
          <w:tab w:val="left" w:pos="1056"/>
          <w:tab w:val="left" w:pos="1987"/>
          <w:tab w:val="left" w:pos="3024"/>
        </w:tabs>
        <w:spacing w:before="1"/>
        <w:ind w:left="307"/>
      </w:pPr>
      <w:r>
        <w:t>&gt;=</w:t>
      </w:r>
      <w:r>
        <w:tab/>
      </w:r>
      <w:r>
        <w:t>5</w:t>
      </w:r>
      <w:r>
        <w:tab/>
      </w:r>
      <w:r>
        <w:t>万元</w:t>
      </w:r>
      <w:r>
        <w:tab/>
      </w:r>
      <w:r>
        <w:t>6</w:t>
      </w:r>
      <w:r>
        <w:rPr>
          <w:spacing w:val="-46"/>
        </w:rPr>
        <w:t xml:space="preserve"> </w:t>
      </w:r>
      <w:r>
        <w:t>万元</w:t>
      </w:r>
      <w:r>
        <w:tab/>
      </w:r>
      <w:r>
        <w:t>完</w:t>
      </w:r>
      <w:r>
        <w:rPr>
          <w:spacing w:val="-20"/>
        </w:rPr>
        <w:t>成</w:t>
      </w:r>
    </w:p>
    <w:p>
      <w:pPr>
        <w:tabs>
          <w:tab w:val="left" w:pos="364"/>
        </w:tabs>
        <w:spacing w:before="75"/>
        <w:ind w:left="0" w:right="427" w:firstLine="0"/>
        <w:jc w:val="center"/>
        <w:rPr>
          <w:sz w:val="18"/>
        </w:rPr>
      </w:pPr>
      <w:r>
        <w:br w:type="column"/>
      </w:r>
      <w:r>
        <w:rPr>
          <w:sz w:val="18"/>
        </w:rPr>
        <w:t>1</w:t>
      </w:r>
      <w:r>
        <w:rPr>
          <w:sz w:val="18"/>
        </w:rPr>
        <w:tab/>
      </w:r>
      <w:r>
        <w:rPr>
          <w:sz w:val="18"/>
        </w:rPr>
        <w:t>1</w:t>
      </w:r>
    </w:p>
    <w:p>
      <w:pPr>
        <w:pStyle w:val="5"/>
        <w:tabs>
          <w:tab w:val="left" w:pos="364"/>
        </w:tabs>
        <w:spacing w:before="81" w:line="193" w:lineRule="exact"/>
        <w:ind w:right="427"/>
        <w:jc w:val="center"/>
      </w:pPr>
      <w:r>
        <w:t>5</w:t>
      </w:r>
      <w:r>
        <w:tab/>
      </w:r>
      <w:r>
        <w:t>5</w:t>
      </w:r>
    </w:p>
    <w:p>
      <w:pPr>
        <w:pStyle w:val="5"/>
        <w:spacing w:line="156" w:lineRule="exact"/>
        <w:ind w:right="1702"/>
        <w:jc w:val="center"/>
      </w:pPr>
      <w:r>
        <w:t>100</w:t>
      </w:r>
    </w:p>
    <w:p>
      <w:pPr>
        <w:pStyle w:val="5"/>
        <w:tabs>
          <w:tab w:val="left" w:pos="364"/>
        </w:tabs>
        <w:spacing w:line="156" w:lineRule="exact"/>
        <w:ind w:right="427"/>
        <w:jc w:val="center"/>
      </w:pPr>
      <w:r>
        <w:t>.</w:t>
      </w:r>
      <w:r>
        <w:tab/>
      </w:r>
      <w:r>
        <w:t>.</w:t>
      </w:r>
    </w:p>
    <w:p>
      <w:pPr>
        <w:pStyle w:val="5"/>
        <w:spacing w:line="156" w:lineRule="exact"/>
        <w:ind w:right="1702"/>
        <w:jc w:val="center"/>
      </w:pPr>
      <w:r>
        <w:t>.00</w:t>
      </w:r>
    </w:p>
    <w:p>
      <w:pPr>
        <w:pStyle w:val="5"/>
        <w:tabs>
          <w:tab w:val="left" w:pos="364"/>
        </w:tabs>
        <w:spacing w:line="193" w:lineRule="exact"/>
        <w:ind w:right="427"/>
        <w:jc w:val="center"/>
      </w:pPr>
      <w:r>
        <w:t>0</w:t>
      </w:r>
      <w:r>
        <w:tab/>
      </w:r>
      <w:r>
        <w:t>0</w:t>
      </w:r>
    </w:p>
    <w:p>
      <w:pPr>
        <w:pStyle w:val="5"/>
        <w:tabs>
          <w:tab w:val="left" w:pos="364"/>
        </w:tabs>
        <w:spacing w:before="82"/>
        <w:ind w:right="427"/>
        <w:jc w:val="center"/>
      </w:pPr>
      <w:r>
        <w:t>0</w:t>
      </w:r>
      <w:r>
        <w:tab/>
      </w:r>
      <w:r>
        <w:t>0</w:t>
      </w:r>
    </w:p>
    <w:p>
      <w:pPr>
        <w:pStyle w:val="5"/>
        <w:tabs>
          <w:tab w:val="left" w:pos="364"/>
        </w:tabs>
        <w:spacing w:before="81"/>
        <w:ind w:right="427"/>
        <w:jc w:val="center"/>
      </w:pPr>
      <w:r>
        <w:t>1</w:t>
      </w:r>
      <w:r>
        <w:tab/>
      </w:r>
      <w:r>
        <w:t>1</w:t>
      </w:r>
    </w:p>
    <w:p>
      <w:pPr>
        <w:pStyle w:val="5"/>
        <w:tabs>
          <w:tab w:val="left" w:pos="364"/>
        </w:tabs>
        <w:spacing w:before="81" w:line="193" w:lineRule="exact"/>
        <w:ind w:right="427"/>
        <w:jc w:val="center"/>
      </w:pPr>
      <w:r>
        <w:t>5</w:t>
      </w:r>
      <w:r>
        <w:tab/>
      </w:r>
      <w:r>
        <w:t>5</w:t>
      </w:r>
    </w:p>
    <w:p>
      <w:pPr>
        <w:pStyle w:val="5"/>
        <w:spacing w:line="156" w:lineRule="exact"/>
        <w:ind w:right="1702"/>
        <w:jc w:val="center"/>
      </w:pPr>
      <w:r>
        <w:t>100</w:t>
      </w:r>
    </w:p>
    <w:p>
      <w:pPr>
        <w:pStyle w:val="5"/>
        <w:tabs>
          <w:tab w:val="left" w:pos="364"/>
        </w:tabs>
        <w:spacing w:line="156" w:lineRule="exact"/>
        <w:ind w:right="427"/>
        <w:jc w:val="center"/>
      </w:pPr>
      <w:r>
        <w:t>.</w:t>
      </w:r>
      <w:r>
        <w:tab/>
      </w:r>
      <w:r>
        <w:t>.</w:t>
      </w:r>
    </w:p>
    <w:p>
      <w:pPr>
        <w:pStyle w:val="5"/>
        <w:spacing w:line="156" w:lineRule="exact"/>
        <w:ind w:right="1702"/>
        <w:jc w:val="center"/>
      </w:pPr>
      <w:r>
        <w:t>.00</w:t>
      </w:r>
    </w:p>
    <w:p>
      <w:pPr>
        <w:pStyle w:val="5"/>
        <w:tabs>
          <w:tab w:val="left" w:pos="364"/>
        </w:tabs>
        <w:spacing w:line="193" w:lineRule="exact"/>
        <w:ind w:right="427"/>
        <w:jc w:val="center"/>
      </w:pPr>
      <w:r>
        <w:t>0</w:t>
      </w:r>
      <w:r>
        <w:tab/>
      </w:r>
      <w:r>
        <w:t>0</w:t>
      </w:r>
    </w:p>
    <w:p>
      <w:pPr>
        <w:pStyle w:val="5"/>
        <w:tabs>
          <w:tab w:val="left" w:pos="364"/>
        </w:tabs>
        <w:spacing w:before="82"/>
        <w:ind w:right="427"/>
        <w:jc w:val="center"/>
      </w:pPr>
      <w:r>
        <w:t>0</w:t>
      </w:r>
      <w:r>
        <w:tab/>
      </w:r>
      <w:r>
        <w:t>0</w:t>
      </w:r>
    </w:p>
    <w:p>
      <w:pPr>
        <w:spacing w:after="0"/>
        <w:jc w:val="center"/>
        <w:sectPr>
          <w:type w:val="continuous"/>
          <w:pgSz w:w="11910" w:h="16840"/>
          <w:pgMar w:top="1580" w:right="0" w:bottom="280" w:left="0" w:header="720" w:footer="720" w:gutter="0"/>
          <w:cols w:equalWidth="0" w:num="5">
            <w:col w:w="3193" w:space="40"/>
            <w:col w:w="1069" w:space="39"/>
            <w:col w:w="1012" w:space="39"/>
            <w:col w:w="3385" w:space="40"/>
            <w:col w:w="3093"/>
          </w:cols>
        </w:sectPr>
      </w:pPr>
    </w:p>
    <w:p>
      <w:pPr>
        <w:spacing w:before="81"/>
        <w:ind w:left="2224" w:right="0" w:firstLine="0"/>
        <w:jc w:val="both"/>
        <w:rPr>
          <w:sz w:val="18"/>
        </w:rPr>
      </w:pPr>
      <w:r>
        <w:rPr>
          <w:b/>
          <w:spacing w:val="16"/>
          <w:sz w:val="18"/>
        </w:rPr>
        <w:t xml:space="preserve">满意  </w:t>
      </w:r>
      <w:r>
        <w:rPr>
          <w:spacing w:val="-10"/>
          <w:sz w:val="18"/>
        </w:rPr>
        <w:t>服务</w:t>
      </w:r>
    </w:p>
    <w:p>
      <w:pPr>
        <w:spacing w:before="81"/>
        <w:ind w:left="2224" w:right="0" w:firstLine="0"/>
        <w:jc w:val="both"/>
        <w:rPr>
          <w:sz w:val="18"/>
        </w:rPr>
      </w:pPr>
      <w:r>
        <w:rPr>
          <w:b/>
          <w:spacing w:val="16"/>
          <w:sz w:val="18"/>
        </w:rPr>
        <w:t xml:space="preserve">度指  </w:t>
      </w:r>
      <w:r>
        <w:rPr>
          <w:spacing w:val="-10"/>
          <w:sz w:val="18"/>
        </w:rPr>
        <w:t>对象</w:t>
      </w:r>
    </w:p>
    <w:p>
      <w:pPr>
        <w:spacing w:before="82" w:line="324" w:lineRule="auto"/>
        <w:ind w:left="2832" w:right="0" w:hanging="516"/>
        <w:jc w:val="both"/>
        <w:rPr>
          <w:sz w:val="18"/>
        </w:rPr>
      </w:pPr>
      <w:r>
        <w:rPr>
          <w:b/>
          <w:sz w:val="18"/>
        </w:rPr>
        <w:t xml:space="preserve">标 </w:t>
      </w:r>
      <w:r>
        <w:rPr>
          <w:sz w:val="18"/>
        </w:rPr>
        <w:t>满 意度指标</w:t>
      </w:r>
    </w:p>
    <w:p>
      <w:pPr>
        <w:pStyle w:val="5"/>
        <w:spacing w:before="6"/>
        <w:rPr>
          <w:sz w:val="24"/>
        </w:rPr>
      </w:pPr>
    </w:p>
    <w:p>
      <w:pPr>
        <w:tabs>
          <w:tab w:val="left" w:pos="2831"/>
        </w:tabs>
        <w:spacing w:before="0"/>
        <w:ind w:left="2224" w:right="0" w:firstLine="0"/>
        <w:jc w:val="left"/>
        <w:rPr>
          <w:sz w:val="18"/>
        </w:rPr>
      </w:pPr>
      <w:r>
        <w:rPr>
          <w:b/>
          <w:sz w:val="18"/>
        </w:rPr>
        <w:t>预算</w:t>
      </w:r>
      <w:r>
        <w:rPr>
          <w:b/>
          <w:sz w:val="18"/>
        </w:rPr>
        <w:tab/>
      </w:r>
      <w:r>
        <w:rPr>
          <w:sz w:val="18"/>
        </w:rPr>
        <w:t>预</w:t>
      </w:r>
      <w:r>
        <w:rPr>
          <w:spacing w:val="-19"/>
          <w:sz w:val="18"/>
        </w:rPr>
        <w:t>算</w:t>
      </w:r>
    </w:p>
    <w:p>
      <w:pPr>
        <w:tabs>
          <w:tab w:val="left" w:pos="2831"/>
        </w:tabs>
        <w:spacing w:before="82"/>
        <w:ind w:left="2224" w:right="0" w:firstLine="0"/>
        <w:jc w:val="left"/>
        <w:rPr>
          <w:sz w:val="18"/>
        </w:rPr>
      </w:pPr>
      <w:r>
        <w:rPr>
          <w:b/>
          <w:sz w:val="18"/>
        </w:rPr>
        <w:t>执行</w:t>
      </w:r>
      <w:r>
        <w:rPr>
          <w:b/>
          <w:sz w:val="18"/>
        </w:rPr>
        <w:tab/>
      </w:r>
      <w:r>
        <w:rPr>
          <w:sz w:val="18"/>
        </w:rPr>
        <w:t>执</w:t>
      </w:r>
      <w:r>
        <w:rPr>
          <w:spacing w:val="-19"/>
          <w:sz w:val="18"/>
        </w:rPr>
        <w:t>行</w:t>
      </w:r>
    </w:p>
    <w:p>
      <w:pPr>
        <w:tabs>
          <w:tab w:val="left" w:pos="2831"/>
        </w:tabs>
        <w:spacing w:before="81"/>
        <w:ind w:left="2316" w:right="0" w:firstLine="0"/>
        <w:jc w:val="left"/>
        <w:rPr>
          <w:sz w:val="18"/>
        </w:rPr>
      </w:pPr>
      <w:r>
        <w:rPr>
          <w:b/>
          <w:sz w:val="18"/>
        </w:rPr>
        <w:t>率</w:t>
      </w:r>
      <w:r>
        <w:rPr>
          <w:b/>
          <w:sz w:val="18"/>
        </w:rPr>
        <w:tab/>
      </w:r>
      <w:r>
        <w:rPr>
          <w:sz w:val="18"/>
        </w:rPr>
        <w:t>率</w:t>
      </w:r>
    </w:p>
    <w:p>
      <w:pPr>
        <w:pStyle w:val="5"/>
      </w:pPr>
    </w:p>
    <w:p>
      <w:pPr>
        <w:pStyle w:val="5"/>
        <w:spacing w:before="9"/>
        <w:rPr>
          <w:sz w:val="12"/>
        </w:rPr>
      </w:pPr>
    </w:p>
    <w:p>
      <w:pPr>
        <w:pStyle w:val="4"/>
        <w:spacing w:line="324" w:lineRule="auto"/>
        <w:ind w:left="2224" w:right="605"/>
      </w:pPr>
      <w:r>
        <w:t>自评总分</w:t>
      </w:r>
    </w:p>
    <w:p>
      <w:pPr>
        <w:spacing w:before="1"/>
        <w:ind w:left="1711" w:right="0" w:firstLine="0"/>
        <w:jc w:val="left"/>
        <w:rPr>
          <w:b/>
          <w:sz w:val="18"/>
        </w:rPr>
      </w:pPr>
      <w:r>
        <w:rPr>
          <w:b/>
          <w:w w:val="99"/>
          <w:sz w:val="18"/>
        </w:rPr>
        <w:t>填</w:t>
      </w:r>
    </w:p>
    <w:p>
      <w:pPr>
        <w:pStyle w:val="5"/>
        <w:rPr>
          <w:b/>
        </w:rPr>
      </w:pPr>
      <w:r>
        <w:br w:type="column"/>
      </w:r>
    </w:p>
    <w:p>
      <w:pPr>
        <w:pStyle w:val="5"/>
        <w:spacing w:before="11"/>
        <w:rPr>
          <w:b/>
          <w:sz w:val="24"/>
        </w:rPr>
      </w:pPr>
    </w:p>
    <w:p>
      <w:pPr>
        <w:pStyle w:val="5"/>
        <w:spacing w:line="324" w:lineRule="auto"/>
        <w:ind w:left="348"/>
      </w:pPr>
      <w:r>
        <w:t>群众满意度</w:t>
      </w:r>
    </w:p>
    <w:p>
      <w:pPr>
        <w:pStyle w:val="5"/>
      </w:pPr>
      <w:r>
        <w:br w:type="column"/>
      </w:r>
    </w:p>
    <w:p>
      <w:pPr>
        <w:pStyle w:val="5"/>
        <w:spacing w:before="9"/>
        <w:rPr>
          <w:sz w:val="12"/>
        </w:rPr>
      </w:pPr>
    </w:p>
    <w:p>
      <w:pPr>
        <w:pStyle w:val="5"/>
        <w:spacing w:line="324" w:lineRule="auto"/>
        <w:ind w:left="291"/>
        <w:jc w:val="both"/>
      </w:pPr>
      <w:r>
        <w:t>群众满意数量占总数的比例。</w:t>
      </w:r>
    </w:p>
    <w:p>
      <w:pPr>
        <w:pStyle w:val="5"/>
      </w:pPr>
      <w:r>
        <w:br w:type="column"/>
      </w:r>
    </w:p>
    <w:p>
      <w:pPr>
        <w:pStyle w:val="5"/>
        <w:spacing w:before="11"/>
        <w:rPr>
          <w:sz w:val="24"/>
        </w:rPr>
      </w:pPr>
    </w:p>
    <w:p>
      <w:pPr>
        <w:pStyle w:val="5"/>
        <w:spacing w:line="193" w:lineRule="exact"/>
        <w:ind w:left="751"/>
      </w:pPr>
      <w:r>
        <w:t>8</w:t>
      </w:r>
    </w:p>
    <w:p>
      <w:pPr>
        <w:pStyle w:val="5"/>
        <w:tabs>
          <w:tab w:val="left" w:pos="1056"/>
          <w:tab w:val="left" w:pos="2539"/>
          <w:tab w:val="left" w:pos="3024"/>
        </w:tabs>
        <w:spacing w:before="20" w:line="163" w:lineRule="auto"/>
        <w:ind w:left="751" w:hanging="444"/>
      </w:pPr>
      <w:r>
        <w:t>&gt;=</w:t>
      </w:r>
      <w:r>
        <w:tab/>
      </w:r>
      <w:r>
        <w:tab/>
      </w:r>
      <w:r>
        <w:t>%</w:t>
      </w:r>
      <w:r>
        <w:tab/>
      </w:r>
      <w:r>
        <w:t>85%</w:t>
      </w:r>
      <w:r>
        <w:tab/>
      </w:r>
      <w:r>
        <w:rPr>
          <w:spacing w:val="-10"/>
        </w:rPr>
        <w:t>完成</w:t>
      </w:r>
      <w:r>
        <w:t>5</w:t>
      </w:r>
    </w:p>
    <w:p>
      <w:pPr>
        <w:pStyle w:val="5"/>
      </w:pPr>
    </w:p>
    <w:p>
      <w:pPr>
        <w:pStyle w:val="5"/>
      </w:pPr>
    </w:p>
    <w:p>
      <w:pPr>
        <w:pStyle w:val="5"/>
      </w:pPr>
    </w:p>
    <w:p>
      <w:pPr>
        <w:pStyle w:val="5"/>
      </w:pPr>
    </w:p>
    <w:p>
      <w:pPr>
        <w:pStyle w:val="5"/>
        <w:spacing w:before="10"/>
        <w:rPr>
          <w:sz w:val="20"/>
        </w:rPr>
      </w:pPr>
    </w:p>
    <w:p>
      <w:pPr>
        <w:pStyle w:val="5"/>
        <w:ind w:right="572"/>
        <w:jc w:val="right"/>
      </w:pPr>
      <w:r>
        <w:t>0</w:t>
      </w:r>
    </w:p>
    <w:p>
      <w:pPr>
        <w:tabs>
          <w:tab w:val="left" w:pos="1467"/>
        </w:tabs>
        <w:spacing w:before="81"/>
        <w:ind w:left="1102" w:right="0" w:firstLine="0"/>
        <w:jc w:val="left"/>
        <w:rPr>
          <w:sz w:val="18"/>
        </w:rPr>
      </w:pPr>
      <w:r>
        <w:br w:type="column"/>
      </w:r>
      <w:r>
        <w:rPr>
          <w:sz w:val="18"/>
        </w:rPr>
        <w:t>1</w:t>
      </w:r>
      <w:r>
        <w:rPr>
          <w:sz w:val="18"/>
        </w:rPr>
        <w:tab/>
      </w:r>
      <w:r>
        <w:rPr>
          <w:sz w:val="18"/>
        </w:rPr>
        <w:t>1</w:t>
      </w:r>
    </w:p>
    <w:p>
      <w:pPr>
        <w:pStyle w:val="5"/>
        <w:tabs>
          <w:tab w:val="left" w:pos="1467"/>
        </w:tabs>
        <w:spacing w:before="81" w:line="193" w:lineRule="exact"/>
        <w:ind w:left="1102"/>
      </w:pPr>
      <w:r>
        <w:t>0</w:t>
      </w:r>
      <w:r>
        <w:tab/>
      </w:r>
      <w:r>
        <w:t>0</w:t>
      </w:r>
    </w:p>
    <w:p>
      <w:pPr>
        <w:pStyle w:val="5"/>
        <w:spacing w:line="156" w:lineRule="exact"/>
        <w:ind w:left="557"/>
      </w:pPr>
      <w:r>
        <w:t>100</w:t>
      </w:r>
    </w:p>
    <w:p>
      <w:pPr>
        <w:pStyle w:val="5"/>
        <w:tabs>
          <w:tab w:val="left" w:pos="1467"/>
        </w:tabs>
        <w:spacing w:line="156" w:lineRule="exact"/>
        <w:ind w:left="1102"/>
      </w:pPr>
      <w:r>
        <w:t>.</w:t>
      </w:r>
      <w:r>
        <w:tab/>
      </w:r>
      <w:r>
        <w:t>.</w:t>
      </w:r>
    </w:p>
    <w:p>
      <w:pPr>
        <w:pStyle w:val="5"/>
        <w:spacing w:line="156" w:lineRule="exact"/>
        <w:ind w:left="557"/>
      </w:pPr>
      <w:r>
        <w:t>.00</w:t>
      </w:r>
    </w:p>
    <w:p>
      <w:pPr>
        <w:pStyle w:val="5"/>
        <w:tabs>
          <w:tab w:val="left" w:pos="1467"/>
        </w:tabs>
        <w:spacing w:line="193" w:lineRule="exact"/>
        <w:ind w:left="1102"/>
      </w:pPr>
      <w:r>
        <w:t>0</w:t>
      </w:r>
      <w:r>
        <w:tab/>
      </w:r>
      <w:r>
        <w:t>0</w:t>
      </w:r>
    </w:p>
    <w:p>
      <w:pPr>
        <w:pStyle w:val="5"/>
        <w:tabs>
          <w:tab w:val="left" w:pos="1467"/>
        </w:tabs>
        <w:spacing w:before="82"/>
        <w:ind w:left="1102"/>
      </w:pPr>
      <w:r>
        <w:t>0</w:t>
      </w:r>
      <w:r>
        <w:tab/>
      </w:r>
      <w:r>
        <w:t>0</w:t>
      </w:r>
    </w:p>
    <w:p>
      <w:pPr>
        <w:pStyle w:val="5"/>
        <w:spacing w:before="81" w:line="193" w:lineRule="exact"/>
        <w:ind w:left="1102"/>
      </w:pPr>
      <w:r>
        <w:t>1</w:t>
      </w:r>
    </w:p>
    <w:p>
      <w:pPr>
        <w:pStyle w:val="5"/>
        <w:spacing w:line="156" w:lineRule="exact"/>
        <w:ind w:left="1467"/>
      </w:pPr>
      <w:r>
        <w:t>0</w:t>
      </w:r>
    </w:p>
    <w:p>
      <w:pPr>
        <w:pStyle w:val="5"/>
        <w:spacing w:line="156" w:lineRule="exact"/>
        <w:ind w:left="1102"/>
      </w:pPr>
      <w:r>
        <w:t>0</w:t>
      </w:r>
    </w:p>
    <w:p>
      <w:pPr>
        <w:pStyle w:val="5"/>
        <w:tabs>
          <w:tab w:val="left" w:pos="1467"/>
        </w:tabs>
        <w:spacing w:line="156" w:lineRule="exact"/>
        <w:ind w:left="557"/>
      </w:pPr>
      <w:r>
        <w:t>0.0</w:t>
      </w:r>
      <w:r>
        <w:tab/>
      </w:r>
      <w:r>
        <w:t>.</w:t>
      </w:r>
    </w:p>
    <w:p>
      <w:pPr>
        <w:pStyle w:val="5"/>
        <w:spacing w:line="156" w:lineRule="exact"/>
        <w:ind w:right="792"/>
        <w:jc w:val="center"/>
      </w:pPr>
      <w:r>
        <w:t>.</w:t>
      </w:r>
    </w:p>
    <w:p>
      <w:pPr>
        <w:pStyle w:val="5"/>
        <w:tabs>
          <w:tab w:val="left" w:pos="729"/>
        </w:tabs>
        <w:spacing w:line="156" w:lineRule="exact"/>
        <w:ind w:right="792"/>
        <w:jc w:val="center"/>
      </w:pPr>
      <w:r>
        <w:t>0</w:t>
      </w:r>
      <w:r>
        <w:tab/>
      </w:r>
      <w:r>
        <w:t>0</w:t>
      </w:r>
    </w:p>
    <w:p>
      <w:pPr>
        <w:pStyle w:val="5"/>
        <w:spacing w:line="156" w:lineRule="exact"/>
        <w:ind w:right="792"/>
        <w:jc w:val="center"/>
      </w:pPr>
      <w:r>
        <w:t>0</w:t>
      </w:r>
    </w:p>
    <w:p>
      <w:pPr>
        <w:pStyle w:val="5"/>
        <w:spacing w:line="156" w:lineRule="exact"/>
        <w:ind w:right="62"/>
        <w:jc w:val="center"/>
      </w:pPr>
      <w:r>
        <w:t>0</w:t>
      </w:r>
    </w:p>
    <w:p>
      <w:pPr>
        <w:pStyle w:val="5"/>
        <w:spacing w:line="193" w:lineRule="exact"/>
        <w:ind w:right="792"/>
        <w:jc w:val="center"/>
      </w:pPr>
      <w:r>
        <w:t>0</w:t>
      </w:r>
    </w:p>
    <w:p>
      <w:pPr>
        <w:pStyle w:val="5"/>
        <w:spacing w:before="7"/>
      </w:pPr>
    </w:p>
    <w:p>
      <w:pPr>
        <w:pStyle w:val="5"/>
        <w:ind w:right="149"/>
        <w:jc w:val="center"/>
      </w:pPr>
      <w:r>
        <w:t>90</w:t>
      </w:r>
    </w:p>
    <w:p>
      <w:pPr>
        <w:spacing w:after="0"/>
        <w:jc w:val="center"/>
        <w:sectPr>
          <w:type w:val="continuous"/>
          <w:pgSz w:w="11910" w:h="16840"/>
          <w:pgMar w:top="1580" w:right="0" w:bottom="280" w:left="0" w:header="720" w:footer="720" w:gutter="0"/>
          <w:cols w:equalWidth="0" w:num="5">
            <w:col w:w="3193" w:space="40"/>
            <w:col w:w="889" w:space="39"/>
            <w:col w:w="1192" w:space="39"/>
            <w:col w:w="3385" w:space="40"/>
            <w:col w:w="3093"/>
          </w:cols>
        </w:sectPr>
      </w:pPr>
    </w:p>
    <w:p>
      <w:pPr>
        <w:tabs>
          <w:tab w:val="left" w:pos="2195"/>
          <w:tab w:val="left" w:pos="4516"/>
          <w:tab w:val="left" w:pos="5699"/>
        </w:tabs>
        <w:spacing w:before="82" w:line="324" w:lineRule="auto"/>
        <w:ind w:left="1624" w:right="5574" w:firstLine="86"/>
        <w:jc w:val="left"/>
        <w:rPr>
          <w:b/>
          <w:sz w:val="18"/>
        </w:rPr>
      </w:pPr>
      <w:r>
        <w:rPr>
          <w:b/>
          <w:sz w:val="18"/>
        </w:rPr>
        <w:t>报</w:t>
      </w:r>
      <w:r>
        <w:rPr>
          <w:b/>
          <w:sz w:val="18"/>
        </w:rPr>
        <w:tab/>
      </w:r>
      <w:r>
        <w:rPr>
          <w:sz w:val="18"/>
        </w:rPr>
        <w:t>李燕博</w:t>
      </w:r>
      <w:r>
        <w:rPr>
          <w:sz w:val="18"/>
        </w:rPr>
        <w:tab/>
      </w:r>
      <w:r>
        <w:rPr>
          <w:b/>
          <w:sz w:val="18"/>
        </w:rPr>
        <w:t>联系电话：</w:t>
      </w:r>
      <w:r>
        <w:rPr>
          <w:b/>
          <w:sz w:val="18"/>
        </w:rPr>
        <w:tab/>
      </w:r>
      <w:r>
        <w:rPr>
          <w:spacing w:val="-3"/>
          <w:sz w:val="18"/>
        </w:rPr>
        <w:t xml:space="preserve">7785004 </w:t>
      </w:r>
      <w:r>
        <w:rPr>
          <w:b/>
          <w:sz w:val="18"/>
        </w:rPr>
        <w:t>人：</w:t>
      </w:r>
    </w:p>
    <w:p>
      <w:pPr>
        <w:pStyle w:val="5"/>
        <w:spacing w:before="1"/>
        <w:ind w:left="2196"/>
      </w:pPr>
      <w:r>
        <w:t>说明：1.预算项目自评总分由各单项指标的自评得分合计而成，满分为 100 分。</w:t>
      </w:r>
    </w:p>
    <w:p>
      <w:pPr>
        <w:pStyle w:val="9"/>
        <w:numPr>
          <w:ilvl w:val="1"/>
          <w:numId w:val="7"/>
        </w:numPr>
        <w:tabs>
          <w:tab w:val="left" w:pos="2919"/>
        </w:tabs>
        <w:spacing w:before="81" w:after="0" w:line="324" w:lineRule="auto"/>
        <w:ind w:left="2196" w:right="1609" w:firstLine="540"/>
        <w:jc w:val="left"/>
        <w:rPr>
          <w:sz w:val="18"/>
        </w:rPr>
      </w:pPr>
      <w:r>
        <w:rPr>
          <w:spacing w:val="-1"/>
          <w:sz w:val="18"/>
        </w:rPr>
        <w:t>实际完成值，即填写某项指标截止预算年度末的完成情况；单项指标完成情况，根据下拉菜单</w:t>
      </w:r>
      <w:r>
        <w:rPr>
          <w:sz w:val="18"/>
        </w:rPr>
        <w:t>选择“完成”或“未完成”。</w:t>
      </w:r>
    </w:p>
    <w:p>
      <w:pPr>
        <w:pStyle w:val="9"/>
        <w:numPr>
          <w:ilvl w:val="1"/>
          <w:numId w:val="7"/>
        </w:numPr>
        <w:tabs>
          <w:tab w:val="left" w:pos="2919"/>
        </w:tabs>
        <w:spacing w:before="2" w:after="0" w:line="240" w:lineRule="auto"/>
        <w:ind w:left="2918" w:right="0" w:hanging="183"/>
        <w:jc w:val="left"/>
        <w:rPr>
          <w:sz w:val="18"/>
        </w:rPr>
      </w:pPr>
      <w:r>
        <w:rPr>
          <w:spacing w:val="-3"/>
          <w:sz w:val="18"/>
        </w:rPr>
        <w:t xml:space="preserve">结转下年的项目，资金执行数填 </w:t>
      </w:r>
      <w:r>
        <w:rPr>
          <w:sz w:val="18"/>
        </w:rPr>
        <w:t>0</w:t>
      </w:r>
      <w:r>
        <w:rPr>
          <w:spacing w:val="-3"/>
          <w:sz w:val="18"/>
        </w:rPr>
        <w:t xml:space="preserve">；财政收回、调减、细化或重复的项目，预算数填 </w:t>
      </w:r>
      <w:r>
        <w:rPr>
          <w:sz w:val="18"/>
        </w:rPr>
        <w:t>0。</w:t>
      </w:r>
    </w:p>
    <w:p>
      <w:pPr>
        <w:pStyle w:val="9"/>
        <w:numPr>
          <w:ilvl w:val="1"/>
          <w:numId w:val="7"/>
        </w:numPr>
        <w:tabs>
          <w:tab w:val="left" w:pos="2919"/>
        </w:tabs>
        <w:spacing w:before="81" w:after="0" w:line="324" w:lineRule="auto"/>
        <w:ind w:left="2196" w:right="1528" w:firstLine="540"/>
        <w:jc w:val="left"/>
        <w:rPr>
          <w:sz w:val="18"/>
        </w:rPr>
      </w:pPr>
      <w:r>
        <w:rPr>
          <w:spacing w:val="-5"/>
          <w:sz w:val="18"/>
        </w:rPr>
        <w:t xml:space="preserve">原则上，一级指标权重统一设置为：产出指标 </w:t>
      </w:r>
      <w:r>
        <w:rPr>
          <w:sz w:val="18"/>
        </w:rPr>
        <w:t>50</w:t>
      </w:r>
      <w:r>
        <w:rPr>
          <w:spacing w:val="-14"/>
          <w:sz w:val="18"/>
        </w:rPr>
        <w:t xml:space="preserve"> 分、效益指标 </w:t>
      </w:r>
      <w:r>
        <w:rPr>
          <w:sz w:val="18"/>
        </w:rPr>
        <w:t>30</w:t>
      </w:r>
      <w:r>
        <w:rPr>
          <w:spacing w:val="-12"/>
          <w:sz w:val="18"/>
        </w:rPr>
        <w:t xml:space="preserve"> 分、满意度指标 </w:t>
      </w:r>
      <w:r>
        <w:rPr>
          <w:sz w:val="18"/>
        </w:rPr>
        <w:t>10</w:t>
      </w:r>
      <w:r>
        <w:rPr>
          <w:spacing w:val="-13"/>
          <w:sz w:val="18"/>
        </w:rPr>
        <w:t xml:space="preserve"> 分、预算</w:t>
      </w:r>
      <w:r>
        <w:rPr>
          <w:spacing w:val="-12"/>
          <w:sz w:val="18"/>
        </w:rPr>
        <w:t xml:space="preserve">执行率 </w:t>
      </w:r>
      <w:r>
        <w:rPr>
          <w:sz w:val="18"/>
        </w:rPr>
        <w:t>10</w:t>
      </w:r>
      <w:r>
        <w:rPr>
          <w:spacing w:val="-8"/>
          <w:sz w:val="18"/>
        </w:rPr>
        <w:t xml:space="preserve"> 分。如某类指标未设定，其分值可合理调至其他指标，预算执行率指标权重占比固定为 </w:t>
      </w:r>
      <w:r>
        <w:rPr>
          <w:sz w:val="18"/>
        </w:rPr>
        <w:t>10%； 二、三级指标所占权重，应根据指标重要程度、项目实施阶段等因素综合确定。各项指标权重占比之和</w:t>
      </w:r>
      <w:r>
        <w:rPr>
          <w:spacing w:val="-23"/>
          <w:sz w:val="18"/>
        </w:rPr>
        <w:t xml:space="preserve">为 </w:t>
      </w:r>
      <w:r>
        <w:rPr>
          <w:sz w:val="18"/>
        </w:rPr>
        <w:t>100%。</w:t>
      </w:r>
    </w:p>
    <w:p>
      <w:pPr>
        <w:pStyle w:val="3"/>
        <w:numPr>
          <w:ilvl w:val="1"/>
          <w:numId w:val="9"/>
        </w:numPr>
        <w:tabs>
          <w:tab w:val="left" w:pos="3131"/>
        </w:tabs>
        <w:spacing w:before="105" w:after="0" w:line="240" w:lineRule="auto"/>
        <w:ind w:left="3130" w:right="0" w:hanging="959"/>
        <w:jc w:val="left"/>
        <w:rPr>
          <w:sz w:val="30"/>
        </w:rPr>
      </w:pPr>
      <w:r>
        <w:rPr>
          <w:spacing w:val="-4"/>
        </w:rPr>
        <w:t>扶贫工作专项经费项目自评综述：根据年初设定的绩</w:t>
      </w:r>
    </w:p>
    <w:p>
      <w:pPr>
        <w:pStyle w:val="5"/>
        <w:spacing w:before="1"/>
        <w:rPr>
          <w:rFonts w:ascii="仿宋"/>
          <w:sz w:val="9"/>
        </w:rPr>
      </w:pPr>
    </w:p>
    <w:p>
      <w:pPr>
        <w:spacing w:before="55" w:line="338" w:lineRule="auto"/>
        <w:ind w:left="1531" w:right="1529" w:firstLine="0"/>
        <w:jc w:val="both"/>
        <w:rPr>
          <w:rFonts w:hint="eastAsia" w:ascii="仿宋" w:eastAsia="仿宋"/>
          <w:sz w:val="32"/>
        </w:rPr>
      </w:pPr>
      <w:r>
        <w:rPr>
          <w:rFonts w:hint="eastAsia" w:ascii="仿宋" w:eastAsia="仿宋"/>
          <w:spacing w:val="-12"/>
          <w:sz w:val="32"/>
        </w:rPr>
        <w:t xml:space="preserve">效目标，扶贫工作专项经费项目绩效自评得分为 </w:t>
      </w:r>
      <w:r>
        <w:rPr>
          <w:rFonts w:hint="eastAsia" w:ascii="仿宋" w:eastAsia="仿宋"/>
          <w:sz w:val="32"/>
        </w:rPr>
        <w:t>100</w:t>
      </w:r>
      <w:r>
        <w:rPr>
          <w:rFonts w:hint="eastAsia" w:ascii="仿宋" w:eastAsia="仿宋"/>
          <w:spacing w:val="-71"/>
          <w:sz w:val="32"/>
        </w:rPr>
        <w:t xml:space="preserve"> 分</w:t>
      </w:r>
      <w:r>
        <w:rPr>
          <w:rFonts w:hint="eastAsia" w:ascii="仿宋" w:eastAsia="仿宋"/>
          <w:sz w:val="32"/>
        </w:rPr>
        <w:t>（绩效自评表附后）</w:t>
      </w:r>
      <w:r>
        <w:rPr>
          <w:rFonts w:hint="eastAsia" w:ascii="仿宋" w:eastAsia="仿宋"/>
          <w:spacing w:val="-10"/>
          <w:sz w:val="32"/>
        </w:rPr>
        <w:t xml:space="preserve">。全年预算数为 </w:t>
      </w:r>
      <w:r>
        <w:rPr>
          <w:rFonts w:hint="eastAsia" w:ascii="仿宋" w:eastAsia="仿宋"/>
          <w:sz w:val="32"/>
        </w:rPr>
        <w:t>4</w:t>
      </w:r>
      <w:r>
        <w:rPr>
          <w:rFonts w:hint="eastAsia" w:ascii="仿宋" w:eastAsia="仿宋"/>
          <w:spacing w:val="-18"/>
          <w:sz w:val="32"/>
        </w:rPr>
        <w:t xml:space="preserve"> 万元，执行数为 </w:t>
      </w:r>
      <w:r>
        <w:rPr>
          <w:rFonts w:hint="eastAsia" w:ascii="仿宋" w:eastAsia="仿宋"/>
          <w:sz w:val="32"/>
        </w:rPr>
        <w:t>0.65</w:t>
      </w:r>
      <w:r>
        <w:rPr>
          <w:rFonts w:hint="eastAsia" w:ascii="仿宋" w:eastAsia="仿宋"/>
          <w:spacing w:val="-14"/>
          <w:sz w:val="32"/>
        </w:rPr>
        <w:t xml:space="preserve"> 万元，完成</w:t>
      </w:r>
      <w:r>
        <w:rPr>
          <w:rFonts w:hint="eastAsia" w:ascii="仿宋" w:eastAsia="仿宋"/>
          <w:spacing w:val="-21"/>
          <w:sz w:val="32"/>
        </w:rPr>
        <w:t xml:space="preserve">预算的 </w:t>
      </w:r>
      <w:r>
        <w:rPr>
          <w:rFonts w:hint="eastAsia" w:ascii="仿宋" w:eastAsia="仿宋"/>
          <w:sz w:val="32"/>
        </w:rPr>
        <w:t>16.25</w:t>
      </w:r>
      <w:r>
        <w:rPr>
          <w:rFonts w:hint="eastAsia" w:ascii="仿宋" w:eastAsia="仿宋"/>
          <w:spacing w:val="2"/>
          <w:sz w:val="32"/>
        </w:rPr>
        <w:t>%。项目绩效目标完成情况：一是辖区内所有建档</w:t>
      </w:r>
    </w:p>
    <w:p>
      <w:pPr>
        <w:spacing w:after="0" w:line="338" w:lineRule="auto"/>
        <w:jc w:val="both"/>
        <w:rPr>
          <w:rFonts w:hint="eastAsia" w:ascii="仿宋" w:eastAsia="仿宋"/>
          <w:sz w:val="32"/>
        </w:rPr>
        <w:sectPr>
          <w:type w:val="continuous"/>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40" w:lineRule="auto"/>
        <w:ind w:left="1531" w:right="1529" w:firstLine="0"/>
        <w:jc w:val="both"/>
        <w:rPr>
          <w:rFonts w:hint="eastAsia" w:ascii="仿宋" w:eastAsia="仿宋"/>
          <w:sz w:val="32"/>
        </w:rPr>
      </w:pPr>
      <w:r>
        <w:rPr>
          <w:rFonts w:hint="eastAsia" w:ascii="仿宋" w:eastAsia="仿宋"/>
          <w:spacing w:val="-6"/>
          <w:w w:val="95"/>
          <w:sz w:val="32"/>
        </w:rPr>
        <w:t xml:space="preserve">立卡等四类人群现有危房全部纳入危房改造；二是扶贫产业资金 </w:t>
      </w:r>
      <w:r>
        <w:rPr>
          <w:rFonts w:hint="eastAsia" w:ascii="仿宋" w:eastAsia="仿宋"/>
          <w:spacing w:val="-13"/>
          <w:sz w:val="32"/>
        </w:rPr>
        <w:t>及时足额落实到位。产业项目建设圆满完成，提高增效入户类扶</w:t>
      </w:r>
      <w:r>
        <w:rPr>
          <w:rFonts w:hint="eastAsia" w:ascii="仿宋" w:eastAsia="仿宋"/>
          <w:spacing w:val="-16"/>
          <w:sz w:val="32"/>
        </w:rPr>
        <w:t>贫资金全额到户。发现的主要问题及原因：一是预算精准度不够</w:t>
      </w:r>
      <w:r>
        <w:rPr>
          <w:rFonts w:hint="eastAsia" w:ascii="仿宋" w:eastAsia="仿宋"/>
          <w:spacing w:val="-14"/>
          <w:sz w:val="32"/>
        </w:rPr>
        <w:t>完善；二是资金拨付进度较慢。下一步改进措施：一是提高预算准确度；二是加快资金支付进度。</w:t>
      </w:r>
    </w:p>
    <w:p>
      <w:pPr>
        <w:pStyle w:val="5"/>
        <w:rPr>
          <w:rFonts w:ascii="仿宋"/>
          <w:sz w:val="32"/>
        </w:rPr>
      </w:pPr>
    </w:p>
    <w:p>
      <w:pPr>
        <w:pStyle w:val="5"/>
        <w:rPr>
          <w:rFonts w:ascii="仿宋"/>
          <w:sz w:val="32"/>
        </w:rPr>
      </w:pPr>
    </w:p>
    <w:p>
      <w:pPr>
        <w:spacing w:before="281"/>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5"/>
        <w:spacing w:before="1"/>
        <w:rPr>
          <w:sz w:val="23"/>
        </w:rPr>
      </w:pPr>
    </w:p>
    <w:p>
      <w:pPr>
        <w:pStyle w:val="4"/>
        <w:spacing w:line="193" w:lineRule="exact"/>
        <w:ind w:left="1648"/>
      </w:pPr>
      <w:r>
        <w:t>一、</w:t>
      </w:r>
    </w:p>
    <w:p>
      <w:pPr>
        <w:spacing w:before="0" w:line="156" w:lineRule="exact"/>
        <w:ind w:left="2313" w:right="0" w:firstLine="0"/>
        <w:jc w:val="left"/>
        <w:rPr>
          <w:b/>
          <w:sz w:val="18"/>
        </w:rPr>
      </w:pPr>
      <w:r>
        <w:rPr>
          <w:b/>
          <w:sz w:val="18"/>
        </w:rPr>
        <w:t>项目</w:t>
      </w:r>
    </w:p>
    <w:p>
      <w:pPr>
        <w:spacing w:before="0" w:line="156" w:lineRule="exact"/>
        <w:ind w:left="1648" w:right="0" w:firstLine="0"/>
        <w:jc w:val="left"/>
        <w:rPr>
          <w:b/>
          <w:sz w:val="18"/>
        </w:rPr>
      </w:pPr>
      <w:r>
        <w:rPr>
          <w:b/>
          <w:sz w:val="18"/>
        </w:rPr>
        <w:t>基本</w:t>
      </w:r>
    </w:p>
    <w:p>
      <w:pPr>
        <w:spacing w:before="0" w:line="156" w:lineRule="exact"/>
        <w:ind w:left="2253" w:right="0" w:firstLine="0"/>
        <w:jc w:val="left"/>
        <w:rPr>
          <w:b/>
          <w:sz w:val="18"/>
        </w:rPr>
      </w:pPr>
      <w:r>
        <w:rPr>
          <w:b/>
          <w:sz w:val="18"/>
        </w:rPr>
        <w:t>名称：</w:t>
      </w:r>
    </w:p>
    <w:p>
      <w:pPr>
        <w:spacing w:before="0" w:line="193" w:lineRule="exact"/>
        <w:ind w:left="1648" w:right="0" w:firstLine="0"/>
        <w:jc w:val="left"/>
        <w:rPr>
          <w:b/>
          <w:sz w:val="18"/>
        </w:rPr>
      </w:pPr>
      <w:r>
        <w:rPr>
          <w:b/>
          <w:sz w:val="18"/>
        </w:rPr>
        <w:t>情况</w:t>
      </w:r>
    </w:p>
    <w:p>
      <w:pPr>
        <w:pStyle w:val="5"/>
        <w:rPr>
          <w:b/>
        </w:rPr>
      </w:pPr>
      <w:r>
        <w:br w:type="column"/>
      </w:r>
    </w:p>
    <w:p>
      <w:pPr>
        <w:pStyle w:val="5"/>
        <w:rPr>
          <w:b/>
        </w:rPr>
      </w:pPr>
    </w:p>
    <w:p>
      <w:pPr>
        <w:pStyle w:val="5"/>
        <w:spacing w:before="146"/>
        <w:ind w:left="115"/>
      </w:pPr>
      <w:r>
        <w:t>扶贫工作经费</w:t>
      </w:r>
    </w:p>
    <w:p>
      <w:pPr>
        <w:pStyle w:val="5"/>
      </w:pPr>
      <w:r>
        <w:br w:type="column"/>
      </w:r>
    </w:p>
    <w:p>
      <w:pPr>
        <w:pStyle w:val="5"/>
        <w:spacing w:before="3"/>
        <w:rPr>
          <w:sz w:val="17"/>
        </w:rPr>
      </w:pPr>
    </w:p>
    <w:p>
      <w:pPr>
        <w:pStyle w:val="4"/>
        <w:spacing w:line="324" w:lineRule="auto"/>
        <w:ind w:left="761"/>
      </w:pPr>
      <w:r>
        <w:rPr>
          <w:spacing w:val="-4"/>
        </w:rPr>
        <w:t>是否为专项</w:t>
      </w:r>
      <w:r>
        <w:t>资金：</w:t>
      </w:r>
    </w:p>
    <w:p>
      <w:pPr>
        <w:pStyle w:val="5"/>
        <w:rPr>
          <w:b/>
        </w:rPr>
      </w:pPr>
      <w:r>
        <w:br w:type="column"/>
      </w:r>
    </w:p>
    <w:p>
      <w:pPr>
        <w:pStyle w:val="5"/>
        <w:spacing w:before="3"/>
        <w:rPr>
          <w:b/>
          <w:sz w:val="17"/>
        </w:rPr>
      </w:pPr>
    </w:p>
    <w:p>
      <w:pPr>
        <w:spacing w:before="0" w:line="193" w:lineRule="exact"/>
        <w:ind w:left="670" w:right="0" w:firstLine="0"/>
        <w:jc w:val="left"/>
        <w:rPr>
          <w:b/>
          <w:sz w:val="18"/>
        </w:rPr>
      </w:pPr>
      <w:r>
        <w:rPr>
          <w:b/>
          <w:spacing w:val="-18"/>
          <w:w w:val="95"/>
          <w:sz w:val="18"/>
        </w:rPr>
        <w:t>实施</w:t>
      </w:r>
      <w:r>
        <w:rPr>
          <w:b/>
          <w:w w:val="95"/>
          <w:sz w:val="18"/>
        </w:rPr>
        <w:t>（</w:t>
      </w:r>
      <w:r>
        <w:rPr>
          <w:b/>
          <w:spacing w:val="-20"/>
          <w:w w:val="95"/>
          <w:sz w:val="18"/>
        </w:rPr>
        <w:t>主</w:t>
      </w:r>
    </w:p>
    <w:p>
      <w:pPr>
        <w:pStyle w:val="5"/>
        <w:spacing w:line="156" w:lineRule="exact"/>
        <w:ind w:left="312"/>
      </w:pPr>
      <w:r>
        <w:t>否</w:t>
      </w:r>
    </w:p>
    <w:p>
      <w:pPr>
        <w:pStyle w:val="4"/>
        <w:spacing w:line="193" w:lineRule="exact"/>
        <w:ind w:left="670"/>
      </w:pPr>
      <w:r>
        <w:rPr>
          <w:w w:val="95"/>
        </w:rPr>
        <w:t>管</w:t>
      </w:r>
      <w:r>
        <w:rPr>
          <w:spacing w:val="-36"/>
          <w:w w:val="95"/>
        </w:rPr>
        <w:t>）</w:t>
      </w:r>
      <w:r>
        <w:rPr>
          <w:spacing w:val="-10"/>
          <w:w w:val="95"/>
        </w:rPr>
        <w:t>单位</w:t>
      </w:r>
    </w:p>
    <w:p>
      <w:pPr>
        <w:spacing w:before="140" w:line="193" w:lineRule="exact"/>
        <w:ind w:left="160" w:right="545" w:firstLine="0"/>
        <w:jc w:val="center"/>
        <w:rPr>
          <w:sz w:val="18"/>
        </w:rPr>
      </w:pPr>
      <w:r>
        <w:br w:type="column"/>
      </w:r>
      <w:r>
        <w:rPr>
          <w:sz w:val="18"/>
        </w:rPr>
        <w:t>金</w:t>
      </w:r>
    </w:p>
    <w:p>
      <w:pPr>
        <w:pStyle w:val="5"/>
        <w:spacing w:line="156" w:lineRule="exact"/>
        <w:ind w:left="69" w:right="2918"/>
        <w:jc w:val="center"/>
      </w:pPr>
      <w:r>
        <w:t>904002-青龙满族自</w:t>
      </w:r>
    </w:p>
    <w:p>
      <w:pPr>
        <w:pStyle w:val="5"/>
        <w:tabs>
          <w:tab w:val="left" w:pos="730"/>
        </w:tabs>
        <w:spacing w:line="156" w:lineRule="exact"/>
        <w:ind w:left="171"/>
        <w:jc w:val="center"/>
      </w:pPr>
      <w:r>
        <w:t>额</w:t>
      </w:r>
      <w:r>
        <w:tab/>
      </w:r>
      <w:r>
        <w:t>万</w:t>
      </w:r>
    </w:p>
    <w:p>
      <w:pPr>
        <w:pStyle w:val="5"/>
        <w:spacing w:line="156" w:lineRule="exact"/>
        <w:ind w:left="160" w:right="2916"/>
        <w:jc w:val="center"/>
      </w:pPr>
      <w:r>
        <w:t>治县隔河头镇人民政</w:t>
      </w:r>
    </w:p>
    <w:p>
      <w:pPr>
        <w:pStyle w:val="5"/>
        <w:tabs>
          <w:tab w:val="left" w:pos="730"/>
        </w:tabs>
        <w:spacing w:line="156" w:lineRule="exact"/>
        <w:ind w:left="171"/>
        <w:jc w:val="center"/>
      </w:pPr>
      <w:r>
        <w:t>单</w:t>
      </w:r>
      <w:r>
        <w:tab/>
      </w:r>
      <w:r>
        <w:t>元</w:t>
      </w:r>
    </w:p>
    <w:p>
      <w:pPr>
        <w:pStyle w:val="5"/>
        <w:spacing w:line="156" w:lineRule="exact"/>
        <w:ind w:right="4196"/>
        <w:jc w:val="center"/>
      </w:pPr>
      <w:r>
        <w:t>府</w:t>
      </w:r>
    </w:p>
    <w:p>
      <w:pPr>
        <w:pStyle w:val="5"/>
        <w:spacing w:line="193" w:lineRule="exact"/>
        <w:ind w:left="160" w:right="365"/>
        <w:jc w:val="center"/>
      </w:pPr>
      <w:r>
        <w:t>位：</w:t>
      </w:r>
    </w:p>
    <w:p>
      <w:pPr>
        <w:spacing w:after="0" w:line="193" w:lineRule="exact"/>
        <w:jc w:val="center"/>
        <w:sectPr>
          <w:type w:val="continuous"/>
          <w:pgSz w:w="11910" w:h="16840"/>
          <w:pgMar w:top="1580" w:right="0" w:bottom="280" w:left="0" w:header="720" w:footer="720" w:gutter="0"/>
          <w:cols w:equalWidth="0" w:num="5">
            <w:col w:w="2797" w:space="40"/>
            <w:col w:w="1196" w:space="39"/>
            <w:col w:w="1664" w:space="40"/>
            <w:col w:w="1355" w:space="39"/>
            <w:col w:w="4740"/>
          </w:cols>
        </w:sectPr>
      </w:pPr>
    </w:p>
    <w:p>
      <w:pPr>
        <w:pStyle w:val="4"/>
        <w:spacing w:before="81"/>
        <w:jc w:val="right"/>
      </w:pPr>
      <w:r>
        <w:rPr>
          <w:w w:val="95"/>
        </w:rPr>
        <w:t>预算安排情况</w:t>
      </w:r>
    </w:p>
    <w:p>
      <w:pPr>
        <w:spacing w:before="81"/>
        <w:ind w:left="0" w:right="89" w:firstLine="0"/>
        <w:jc w:val="right"/>
        <w:rPr>
          <w:b/>
          <w:sz w:val="18"/>
        </w:rPr>
      </w:pPr>
      <w:r>
        <w:rPr>
          <w:b/>
          <w:w w:val="95"/>
          <w:sz w:val="18"/>
        </w:rPr>
        <w:t>（调整后）</w:t>
      </w:r>
    </w:p>
    <w:p>
      <w:pPr>
        <w:pStyle w:val="5"/>
        <w:spacing w:before="6"/>
        <w:rPr>
          <w:b/>
        </w:rPr>
      </w:pPr>
      <w:r>
        <w:br w:type="column"/>
      </w:r>
    </w:p>
    <w:p>
      <w:pPr>
        <w:tabs>
          <w:tab w:val="left" w:pos="3708"/>
        </w:tabs>
        <w:spacing w:before="0"/>
        <w:ind w:left="975" w:right="0" w:firstLine="0"/>
        <w:jc w:val="left"/>
        <w:rPr>
          <w:b/>
          <w:sz w:val="18"/>
        </w:rPr>
      </w:pPr>
      <w:r>
        <w:rPr>
          <w:b/>
          <w:sz w:val="18"/>
        </w:rPr>
        <w:t>资金到位情况</w:t>
      </w:r>
      <w:r>
        <w:rPr>
          <w:b/>
          <w:sz w:val="18"/>
        </w:rPr>
        <w:tab/>
      </w:r>
      <w:r>
        <w:rPr>
          <w:b/>
          <w:sz w:val="18"/>
        </w:rPr>
        <w:t>资金执行情</w:t>
      </w:r>
      <w:r>
        <w:rPr>
          <w:b/>
          <w:spacing w:val="-19"/>
          <w:sz w:val="18"/>
        </w:rPr>
        <w:t>况</w:t>
      </w:r>
    </w:p>
    <w:p>
      <w:pPr>
        <w:spacing w:before="81" w:line="324" w:lineRule="auto"/>
        <w:ind w:left="948" w:right="1548"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454" w:space="40"/>
            <w:col w:w="4792" w:space="39"/>
            <w:col w:w="3585"/>
          </w:cols>
        </w:sectPr>
      </w:pPr>
    </w:p>
    <w:p>
      <w:pPr>
        <w:tabs>
          <w:tab w:val="left" w:pos="2253"/>
        </w:tabs>
        <w:spacing w:before="8" w:line="213" w:lineRule="auto"/>
        <w:ind w:left="1648" w:right="0" w:firstLine="0"/>
        <w:jc w:val="left"/>
        <w:rPr>
          <w:b/>
          <w:sz w:val="18"/>
        </w:rPr>
      </w:pPr>
      <w:r>
        <w:rPr>
          <w:b/>
          <w:position w:val="-10"/>
          <w:sz w:val="18"/>
        </w:rPr>
        <w:t>二、</w:t>
      </w:r>
      <w:r>
        <w:rPr>
          <w:b/>
          <w:position w:val="-10"/>
          <w:sz w:val="18"/>
        </w:rPr>
        <w:tab/>
      </w:r>
      <w:r>
        <w:rPr>
          <w:b/>
          <w:sz w:val="18"/>
        </w:rPr>
        <w:t>预</w:t>
      </w:r>
      <w:r>
        <w:rPr>
          <w:b/>
          <w:spacing w:val="-20"/>
          <w:sz w:val="18"/>
        </w:rPr>
        <w:t>算</w:t>
      </w:r>
    </w:p>
    <w:p>
      <w:pPr>
        <w:tabs>
          <w:tab w:val="left" w:pos="2253"/>
        </w:tabs>
        <w:spacing w:before="0" w:line="324" w:lineRule="exact"/>
        <w:ind w:left="1648" w:right="0" w:firstLine="0"/>
        <w:jc w:val="left"/>
        <w:rPr>
          <w:b/>
          <w:sz w:val="18"/>
        </w:rPr>
      </w:pPr>
      <w:r>
        <w:rPr>
          <w:b/>
          <w:sz w:val="18"/>
        </w:rPr>
        <w:t>预算</w:t>
      </w:r>
      <w:r>
        <w:rPr>
          <w:b/>
          <w:sz w:val="18"/>
        </w:rPr>
        <w:tab/>
      </w:r>
      <w:r>
        <w:rPr>
          <w:b/>
          <w:position w:val="11"/>
          <w:sz w:val="18"/>
        </w:rPr>
        <w:t>数</w:t>
      </w:r>
    </w:p>
    <w:p>
      <w:pPr>
        <w:tabs>
          <w:tab w:val="left" w:pos="1131"/>
          <w:tab w:val="left" w:pos="3216"/>
          <w:tab w:val="left" w:pos="3792"/>
          <w:tab w:val="right" w:pos="6385"/>
        </w:tabs>
        <w:spacing w:before="157"/>
        <w:ind w:left="555" w:right="0" w:firstLine="0"/>
        <w:jc w:val="left"/>
        <w:rPr>
          <w:sz w:val="18"/>
        </w:rPr>
      </w:pPr>
      <w:r>
        <w:br w:type="column"/>
      </w:r>
      <w:r>
        <w:rPr>
          <w:sz w:val="18"/>
        </w:rPr>
        <w:t>4.00</w:t>
      </w:r>
      <w:r>
        <w:rPr>
          <w:sz w:val="18"/>
        </w:rPr>
        <w:tab/>
      </w:r>
      <w:r>
        <w:rPr>
          <w:b/>
          <w:sz w:val="18"/>
        </w:rPr>
        <w:t>到位数</w:t>
      </w:r>
      <w:r>
        <w:rPr>
          <w:b/>
          <w:sz w:val="18"/>
        </w:rPr>
        <w:tab/>
      </w:r>
      <w:r>
        <w:rPr>
          <w:sz w:val="18"/>
        </w:rPr>
        <w:t>4.00</w:t>
      </w:r>
      <w:r>
        <w:rPr>
          <w:sz w:val="18"/>
        </w:rPr>
        <w:tab/>
      </w:r>
      <w:r>
        <w:rPr>
          <w:b/>
          <w:sz w:val="18"/>
        </w:rPr>
        <w:t>执行数</w:t>
      </w:r>
      <w:r>
        <w:rPr>
          <w:b/>
          <w:sz w:val="18"/>
        </w:rPr>
        <w:tab/>
      </w:r>
      <w:r>
        <w:rPr>
          <w:sz w:val="18"/>
        </w:rPr>
        <w:t>0.65</w:t>
      </w:r>
    </w:p>
    <w:p>
      <w:pPr>
        <w:spacing w:after="0"/>
        <w:jc w:val="left"/>
        <w:rPr>
          <w:sz w:val="18"/>
        </w:rPr>
        <w:sectPr>
          <w:type w:val="continuous"/>
          <w:pgSz w:w="11910" w:h="16840"/>
          <w:pgMar w:top="1580" w:right="0" w:bottom="280" w:left="0" w:header="720" w:footer="720" w:gutter="0"/>
          <w:cols w:equalWidth="0" w:num="2">
            <w:col w:w="2614" w:space="40"/>
            <w:col w:w="9256"/>
          </w:cols>
        </w:sectPr>
      </w:pPr>
    </w:p>
    <w:p>
      <w:pPr>
        <w:pStyle w:val="4"/>
        <w:tabs>
          <w:tab w:val="left" w:pos="2253"/>
        </w:tabs>
        <w:spacing w:line="206" w:lineRule="auto"/>
        <w:ind w:left="1648"/>
      </w:pPr>
      <w:r>
        <w:rPr>
          <w:position w:val="-10"/>
        </w:rPr>
        <w:t>执行</w:t>
      </w:r>
      <w:r>
        <w:rPr>
          <w:position w:val="-10"/>
        </w:rPr>
        <w:tab/>
      </w:r>
      <w:r>
        <w:t>其中</w:t>
      </w:r>
      <w:r>
        <w:rPr>
          <w:spacing w:val="-20"/>
        </w:rPr>
        <w:t>：</w:t>
      </w:r>
    </w:p>
    <w:p>
      <w:pPr>
        <w:tabs>
          <w:tab w:val="left" w:pos="2253"/>
        </w:tabs>
        <w:spacing w:before="0" w:line="220" w:lineRule="auto"/>
        <w:ind w:left="2253" w:right="178" w:hanging="605"/>
        <w:jc w:val="right"/>
        <w:rPr>
          <w:b/>
          <w:sz w:val="18"/>
        </w:rPr>
      </w:pPr>
      <w:r>
        <w:rPr>
          <w:b/>
          <w:position w:val="-10"/>
          <w:sz w:val="18"/>
        </w:rPr>
        <w:t>情况</w:t>
      </w:r>
      <w:r>
        <w:rPr>
          <w:b/>
          <w:position w:val="-10"/>
          <w:sz w:val="18"/>
        </w:rPr>
        <w:tab/>
      </w:r>
      <w:r>
        <w:rPr>
          <w:b/>
          <w:w w:val="95"/>
          <w:sz w:val="18"/>
        </w:rPr>
        <w:t>财</w:t>
      </w:r>
      <w:r>
        <w:rPr>
          <w:b/>
          <w:spacing w:val="-18"/>
          <w:w w:val="95"/>
          <w:sz w:val="18"/>
        </w:rPr>
        <w:t>政</w:t>
      </w:r>
      <w:r>
        <w:rPr>
          <w:b/>
          <w:w w:val="95"/>
          <w:sz w:val="18"/>
        </w:rPr>
        <w:t>资</w:t>
      </w:r>
      <w:r>
        <w:rPr>
          <w:b/>
          <w:spacing w:val="-18"/>
          <w:w w:val="95"/>
          <w:sz w:val="18"/>
        </w:rPr>
        <w:t>金</w:t>
      </w:r>
    </w:p>
    <w:p>
      <w:pPr>
        <w:pStyle w:val="5"/>
        <w:spacing w:before="288"/>
        <w:ind w:left="375"/>
      </w:pPr>
      <w:r>
        <w:br w:type="column"/>
      </w:r>
      <w:r>
        <w:t>4.00</w:t>
      </w:r>
    </w:p>
    <w:p>
      <w:pPr>
        <w:pStyle w:val="4"/>
        <w:spacing w:before="132" w:line="324" w:lineRule="auto"/>
        <w:ind w:left="174"/>
      </w:pPr>
      <w:r>
        <w:rPr>
          <w:b w:val="0"/>
        </w:rPr>
        <w:br w:type="column"/>
      </w:r>
      <w:r>
        <w:rPr>
          <w:spacing w:val="-19"/>
        </w:rPr>
        <w:t>其中：财政</w:t>
      </w:r>
      <w:r>
        <w:t>资金</w:t>
      </w:r>
    </w:p>
    <w:p>
      <w:pPr>
        <w:pStyle w:val="5"/>
        <w:spacing w:before="288"/>
        <w:jc w:val="right"/>
      </w:pPr>
      <w:r>
        <w:br w:type="column"/>
      </w:r>
      <w:r>
        <w:t>4.00</w:t>
      </w:r>
    </w:p>
    <w:p>
      <w:pPr>
        <w:pStyle w:val="4"/>
        <w:spacing w:before="132" w:line="324" w:lineRule="auto"/>
        <w:ind w:left="174"/>
      </w:pPr>
      <w:r>
        <w:rPr>
          <w:b w:val="0"/>
        </w:rPr>
        <w:br w:type="column"/>
      </w:r>
      <w:r>
        <w:rPr>
          <w:spacing w:val="-15"/>
        </w:rPr>
        <w:t>其中：财</w:t>
      </w:r>
      <w:r>
        <w:t>政资金</w:t>
      </w:r>
    </w:p>
    <w:p>
      <w:pPr>
        <w:pStyle w:val="5"/>
        <w:spacing w:before="288"/>
        <w:jc w:val="right"/>
      </w:pPr>
      <w:r>
        <w:br w:type="column"/>
      </w:r>
      <w:r>
        <w:t>0.65</w:t>
      </w:r>
    </w:p>
    <w:p>
      <w:pPr>
        <w:pStyle w:val="5"/>
        <w:spacing w:before="238"/>
        <w:ind w:left="844"/>
      </w:pPr>
      <w:r>
        <w:br w:type="column"/>
      </w:r>
      <w:r>
        <w:t>16.25</w:t>
      </w:r>
    </w:p>
    <w:p>
      <w:pPr>
        <w:spacing w:after="0"/>
        <w:sectPr>
          <w:type w:val="continuous"/>
          <w:pgSz w:w="11910" w:h="16840"/>
          <w:pgMar w:top="1580" w:right="0" w:bottom="280" w:left="0" w:header="720" w:footer="720" w:gutter="0"/>
          <w:cols w:equalWidth="0" w:num="7">
            <w:col w:w="2794" w:space="40"/>
            <w:col w:w="737" w:space="39"/>
            <w:col w:w="1006" w:space="39"/>
            <w:col w:w="1577" w:space="40"/>
            <w:col w:w="859" w:space="39"/>
            <w:col w:w="1870" w:space="40"/>
            <w:col w:w="2830"/>
          </w:cols>
        </w:sectPr>
      </w:pPr>
    </w:p>
    <w:p>
      <w:pPr>
        <w:tabs>
          <w:tab w:val="left" w:pos="3208"/>
          <w:tab w:val="left" w:pos="3784"/>
          <w:tab w:val="left" w:pos="5870"/>
          <w:tab w:val="left" w:pos="6446"/>
          <w:tab w:val="left" w:pos="8678"/>
        </w:tabs>
        <w:spacing w:before="173"/>
        <w:ind w:left="2253"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spacing w:before="9"/>
        <w:rPr>
          <w:sz w:val="8"/>
        </w:rPr>
      </w:pPr>
    </w:p>
    <w:p>
      <w:pPr>
        <w:spacing w:after="0"/>
        <w:rPr>
          <w:sz w:val="8"/>
        </w:rPr>
        <w:sectPr>
          <w:type w:val="continuous"/>
          <w:pgSz w:w="11910" w:h="16840"/>
          <w:pgMar w:top="1580" w:right="0" w:bottom="280" w:left="0" w:header="720" w:footer="720" w:gutter="0"/>
          <w:cols w:space="720" w:num="1"/>
        </w:sectPr>
      </w:pPr>
    </w:p>
    <w:p>
      <w:pPr>
        <w:pStyle w:val="5"/>
      </w:pPr>
    </w:p>
    <w:p>
      <w:pPr>
        <w:pStyle w:val="4"/>
        <w:tabs>
          <w:tab w:val="left" w:pos="6820"/>
        </w:tabs>
        <w:spacing w:before="1"/>
        <w:ind w:left="3321"/>
      </w:pPr>
      <w:r>
        <w:t>年度预期目标</w:t>
      </w:r>
      <w:r>
        <w:tab/>
      </w:r>
      <w:r>
        <w:t>具体完成情</w:t>
      </w:r>
      <w:r>
        <w:rPr>
          <w:spacing w:val="-19"/>
        </w:rPr>
        <w:t>况</w:t>
      </w:r>
    </w:p>
    <w:p>
      <w:pPr>
        <w:spacing w:before="81" w:line="181" w:lineRule="exact"/>
        <w:ind w:left="1648" w:right="0" w:firstLine="0"/>
        <w:jc w:val="left"/>
        <w:rPr>
          <w:b/>
          <w:sz w:val="18"/>
        </w:rPr>
      </w:pPr>
      <w:r>
        <w:rPr>
          <w:b/>
          <w:sz w:val="18"/>
        </w:rPr>
        <w:t>三、</w:t>
      </w:r>
    </w:p>
    <w:p>
      <w:pPr>
        <w:spacing w:before="75" w:line="324" w:lineRule="auto"/>
        <w:ind w:left="1421" w:right="1636" w:firstLine="0"/>
        <w:jc w:val="center"/>
        <w:rPr>
          <w:b/>
          <w:sz w:val="18"/>
        </w:rPr>
      </w:pPr>
      <w:r>
        <w:br w:type="column"/>
      </w:r>
      <w:r>
        <w:rPr>
          <w:b/>
          <w:sz w:val="18"/>
        </w:rPr>
        <w:t>总体完成率(%)</w:t>
      </w:r>
    </w:p>
    <w:p>
      <w:pPr>
        <w:spacing w:after="0" w:line="324" w:lineRule="auto"/>
        <w:jc w:val="center"/>
        <w:rPr>
          <w:sz w:val="18"/>
        </w:rPr>
        <w:sectPr>
          <w:type w:val="continuous"/>
          <w:pgSz w:w="11910" w:h="16840"/>
          <w:pgMar w:top="1580" w:right="0" w:bottom="280" w:left="0" w:header="720" w:footer="720" w:gutter="0"/>
          <w:cols w:equalWidth="0" w:num="2">
            <w:col w:w="7904" w:space="40"/>
            <w:col w:w="3966"/>
          </w:cols>
        </w:sectPr>
      </w:pPr>
    </w:p>
    <w:p>
      <w:pPr>
        <w:pStyle w:val="5"/>
        <w:spacing w:line="168" w:lineRule="exact"/>
        <w:ind w:left="2253"/>
      </w:pPr>
      <w:r>
        <w:t>辖区内所有建档立卡等四类人群现有危</w:t>
      </w:r>
    </w:p>
    <w:p>
      <w:pPr>
        <w:pStyle w:val="4"/>
        <w:spacing w:line="156" w:lineRule="exact"/>
        <w:ind w:left="1648"/>
      </w:pPr>
      <w:r>
        <w:t>目标</w:t>
      </w:r>
    </w:p>
    <w:p>
      <w:pPr>
        <w:pStyle w:val="5"/>
        <w:spacing w:line="156" w:lineRule="exact"/>
        <w:ind w:left="2253"/>
      </w:pPr>
      <w:r>
        <w:t>房全部纳入危房改造</w:t>
      </w:r>
    </w:p>
    <w:p>
      <w:pPr>
        <w:pStyle w:val="4"/>
        <w:spacing w:line="156" w:lineRule="exact"/>
        <w:ind w:left="1648"/>
      </w:pPr>
      <w:r>
        <w:t>完成</w:t>
      </w:r>
    </w:p>
    <w:p>
      <w:pPr>
        <w:pStyle w:val="5"/>
        <w:spacing w:line="156" w:lineRule="exact"/>
        <w:ind w:left="2253"/>
      </w:pPr>
      <w:r>
        <w:rPr>
          <w:spacing w:val="-3"/>
        </w:rPr>
        <w:t>扶贫产业资金及时足额落实到位。产业项</w:t>
      </w:r>
    </w:p>
    <w:p>
      <w:pPr>
        <w:pStyle w:val="4"/>
        <w:spacing w:line="156" w:lineRule="exact"/>
        <w:ind w:left="1648"/>
      </w:pPr>
      <w:r>
        <w:t>情况</w:t>
      </w:r>
    </w:p>
    <w:p>
      <w:pPr>
        <w:pStyle w:val="5"/>
        <w:spacing w:line="193" w:lineRule="exact"/>
        <w:ind w:left="2253"/>
      </w:pPr>
      <w:r>
        <w:rPr>
          <w:spacing w:val="-4"/>
        </w:rPr>
        <w:t>目建设圆满完成，提高增效入户类扶贫资</w:t>
      </w:r>
    </w:p>
    <w:p>
      <w:pPr>
        <w:pStyle w:val="5"/>
        <w:spacing w:before="81"/>
        <w:ind w:left="2253"/>
      </w:pPr>
      <w:r>
        <w:t>金全额到户</w:t>
      </w:r>
    </w:p>
    <w:p>
      <w:pPr>
        <w:pStyle w:val="5"/>
        <w:spacing w:line="206" w:lineRule="exact"/>
        <w:ind w:left="175"/>
      </w:pPr>
      <w:r>
        <w:br w:type="column"/>
      </w:r>
      <w:r>
        <w:t>辖区内所有建档立卡等四类人群现有危房</w:t>
      </w:r>
    </w:p>
    <w:p>
      <w:pPr>
        <w:pStyle w:val="5"/>
        <w:spacing w:before="81"/>
        <w:ind w:left="175"/>
      </w:pPr>
      <w:r>
        <w:t>全部纳入危房改造</w:t>
      </w:r>
    </w:p>
    <w:p>
      <w:pPr>
        <w:pStyle w:val="5"/>
        <w:spacing w:before="81" w:line="324" w:lineRule="auto"/>
        <w:ind w:left="175"/>
        <w:jc w:val="both"/>
      </w:pPr>
      <w:r>
        <w:rPr>
          <w:spacing w:val="-6"/>
        </w:rPr>
        <w:t>扶贫产业资金及时足额落实到位。产业项目</w:t>
      </w:r>
      <w:r>
        <w:rPr>
          <w:spacing w:val="-9"/>
        </w:rPr>
        <w:t>建设圆满完成，提高增效入户类扶贫资金全</w:t>
      </w:r>
      <w:r>
        <w:t>额到户</w:t>
      </w:r>
    </w:p>
    <w:p>
      <w:pPr>
        <w:pStyle w:val="5"/>
      </w:pPr>
      <w:r>
        <w:br w:type="column"/>
      </w:r>
    </w:p>
    <w:p>
      <w:pPr>
        <w:pStyle w:val="5"/>
      </w:pPr>
    </w:p>
    <w:p>
      <w:pPr>
        <w:pStyle w:val="5"/>
        <w:spacing w:before="137"/>
        <w:ind w:left="756"/>
      </w:pPr>
      <w:r>
        <w:t>100.00</w:t>
      </w:r>
    </w:p>
    <w:p>
      <w:pPr>
        <w:spacing w:after="0"/>
        <w:sectPr>
          <w:type w:val="continuous"/>
          <w:pgSz w:w="11910" w:h="16840"/>
          <w:pgMar w:top="1580" w:right="0" w:bottom="280" w:left="0" w:header="720" w:footer="720" w:gutter="0"/>
          <w:cols w:equalWidth="0" w:num="3">
            <w:col w:w="5473" w:space="40"/>
            <w:col w:w="3527" w:space="39"/>
            <w:col w:w="2831"/>
          </w:cols>
        </w:sectPr>
      </w:pPr>
    </w:p>
    <w:p>
      <w:pPr>
        <w:pStyle w:val="4"/>
        <w:tabs>
          <w:tab w:val="left" w:pos="4310"/>
          <w:tab w:val="left" w:pos="7804"/>
        </w:tabs>
        <w:spacing w:before="94"/>
        <w:ind w:right="79"/>
        <w:jc w:val="center"/>
      </w:pPr>
      <w:r>
        <w:t>四、</w:t>
      </w:r>
      <w:r>
        <w:tab/>
      </w:r>
      <w:r>
        <w:t>预期指标值</w:t>
      </w:r>
      <w:r>
        <w:tab/>
      </w:r>
      <w:r>
        <w:t>自评得分</w:t>
      </w:r>
    </w:p>
    <w:p>
      <w:pPr>
        <w:spacing w:after="0"/>
        <w:jc w:val="center"/>
        <w:sectPr>
          <w:type w:val="continuous"/>
          <w:pgSz w:w="11910" w:h="16840"/>
          <w:pgMar w:top="1580" w:right="0" w:bottom="280" w:left="0" w:header="720" w:footer="720" w:gutter="0"/>
          <w:cols w:space="720" w:num="1"/>
        </w:sectPr>
      </w:pPr>
    </w:p>
    <w:p>
      <w:pPr>
        <w:spacing w:before="81" w:line="193" w:lineRule="exact"/>
        <w:ind w:left="1281" w:right="2186" w:firstLine="0"/>
        <w:jc w:val="center"/>
        <w:rPr>
          <w:b/>
          <w:sz w:val="18"/>
        </w:rPr>
      </w:pPr>
      <w:r>
        <w:rPr>
          <w:b/>
          <w:sz w:val="18"/>
        </w:rPr>
        <w:t>年度</w:t>
      </w:r>
    </w:p>
    <w:p>
      <w:pPr>
        <w:tabs>
          <w:tab w:val="left" w:pos="1958"/>
        </w:tabs>
        <w:spacing w:before="0" w:line="156" w:lineRule="exact"/>
        <w:ind w:left="1281" w:right="0" w:firstLine="0"/>
        <w:jc w:val="center"/>
        <w:rPr>
          <w:b/>
          <w:sz w:val="18"/>
        </w:rPr>
      </w:pPr>
      <w:r>
        <w:rPr>
          <w:b/>
          <w:sz w:val="18"/>
        </w:rPr>
        <w:t>一级</w:t>
      </w:r>
      <w:r>
        <w:rPr>
          <w:b/>
          <w:sz w:val="18"/>
        </w:rPr>
        <w:tab/>
      </w:r>
      <w:r>
        <w:rPr>
          <w:b/>
          <w:sz w:val="18"/>
        </w:rPr>
        <w:t>二级指</w:t>
      </w:r>
    </w:p>
    <w:p>
      <w:pPr>
        <w:tabs>
          <w:tab w:val="left" w:pos="3842"/>
        </w:tabs>
        <w:spacing w:before="0" w:line="156" w:lineRule="exact"/>
        <w:ind w:left="1648" w:right="0" w:firstLine="0"/>
        <w:jc w:val="center"/>
        <w:rPr>
          <w:b/>
          <w:sz w:val="18"/>
        </w:rPr>
      </w:pPr>
      <w:r>
        <w:rPr>
          <w:b/>
          <w:sz w:val="18"/>
        </w:rPr>
        <w:t>绩效</w:t>
      </w:r>
      <w:r>
        <w:rPr>
          <w:b/>
          <w:sz w:val="18"/>
        </w:rPr>
        <w:tab/>
      </w:r>
      <w:r>
        <w:rPr>
          <w:b/>
          <w:sz w:val="18"/>
        </w:rPr>
        <w:t>三级指</w:t>
      </w:r>
      <w:r>
        <w:rPr>
          <w:b/>
          <w:spacing w:val="-20"/>
          <w:sz w:val="18"/>
        </w:rPr>
        <w:t>标</w:t>
      </w:r>
    </w:p>
    <w:p>
      <w:pPr>
        <w:tabs>
          <w:tab w:val="left" w:pos="1955"/>
        </w:tabs>
        <w:spacing w:before="0" w:line="156" w:lineRule="exact"/>
        <w:ind w:left="1099" w:right="0" w:firstLine="0"/>
        <w:jc w:val="center"/>
        <w:rPr>
          <w:b/>
          <w:sz w:val="18"/>
        </w:rPr>
      </w:pPr>
      <w:r>
        <w:rPr>
          <w:b/>
          <w:sz w:val="18"/>
        </w:rPr>
        <w:t>指标</w:t>
      </w:r>
      <w:r>
        <w:rPr>
          <w:b/>
          <w:sz w:val="18"/>
        </w:rPr>
        <w:tab/>
      </w:r>
      <w:r>
        <w:rPr>
          <w:b/>
          <w:sz w:val="18"/>
        </w:rPr>
        <w:t>标</w:t>
      </w:r>
    </w:p>
    <w:p>
      <w:pPr>
        <w:spacing w:before="0" w:line="193" w:lineRule="exact"/>
        <w:ind w:left="1281" w:right="2186" w:firstLine="0"/>
        <w:jc w:val="center"/>
        <w:rPr>
          <w:b/>
          <w:sz w:val="18"/>
        </w:rPr>
      </w:pPr>
      <w:r>
        <w:rPr>
          <w:b/>
          <w:w w:val="95"/>
          <w:sz w:val="18"/>
        </w:rPr>
        <w:t>指标</w:t>
      </w:r>
    </w:p>
    <w:p>
      <w:pPr>
        <w:spacing w:before="81"/>
        <w:ind w:left="1281" w:right="2186" w:firstLine="0"/>
        <w:jc w:val="center"/>
        <w:rPr>
          <w:b/>
          <w:sz w:val="18"/>
        </w:rPr>
      </w:pPr>
      <w:r>
        <w:rPr>
          <w:b/>
          <w:w w:val="95"/>
          <w:sz w:val="18"/>
        </w:rPr>
        <w:t>完成</w:t>
      </w:r>
    </w:p>
    <w:p>
      <w:pPr>
        <w:pStyle w:val="5"/>
        <w:spacing w:before="6"/>
        <w:rPr>
          <w:b/>
        </w:rPr>
      </w:pPr>
      <w:r>
        <w:br w:type="column"/>
      </w:r>
    </w:p>
    <w:p>
      <w:pPr>
        <w:spacing w:before="0" w:line="324" w:lineRule="auto"/>
        <w:ind w:left="456" w:right="0" w:hanging="180"/>
        <w:jc w:val="left"/>
        <w:rPr>
          <w:b/>
          <w:sz w:val="18"/>
        </w:rPr>
      </w:pPr>
      <w:r>
        <w:rPr>
          <w:b/>
          <w:sz w:val="18"/>
        </w:rPr>
        <w:t>指标分值</w:t>
      </w:r>
    </w:p>
    <w:p>
      <w:pPr>
        <w:pStyle w:val="5"/>
        <w:rPr>
          <w:b/>
        </w:rPr>
      </w:pPr>
      <w:r>
        <w:br w:type="column"/>
      </w:r>
    </w:p>
    <w:p>
      <w:pPr>
        <w:pStyle w:val="5"/>
        <w:spacing w:before="6"/>
        <w:rPr>
          <w:b/>
          <w:sz w:val="24"/>
        </w:rPr>
      </w:pPr>
    </w:p>
    <w:p>
      <w:pPr>
        <w:tabs>
          <w:tab w:val="left" w:pos="982"/>
        </w:tabs>
        <w:spacing w:before="0" w:line="163" w:lineRule="auto"/>
        <w:ind w:left="624" w:right="34" w:hanging="401"/>
        <w:jc w:val="left"/>
        <w:rPr>
          <w:b/>
          <w:sz w:val="18"/>
        </w:rPr>
      </w:pPr>
      <w:r>
        <w:rPr>
          <w:b/>
          <w:sz w:val="18"/>
        </w:rPr>
        <w:t>符</w:t>
      </w:r>
      <w:r>
        <w:rPr>
          <w:b/>
          <w:sz w:val="18"/>
        </w:rPr>
        <w:tab/>
      </w:r>
      <w:r>
        <w:rPr>
          <w:b/>
          <w:sz w:val="18"/>
        </w:rPr>
        <w:tab/>
      </w:r>
      <w:r>
        <w:rPr>
          <w:b/>
          <w:sz w:val="18"/>
        </w:rPr>
        <w:t>单</w:t>
      </w:r>
      <w:r>
        <w:rPr>
          <w:b/>
          <w:spacing w:val="-34"/>
          <w:sz w:val="18"/>
        </w:rPr>
        <w:t>位</w:t>
      </w:r>
      <w:r>
        <w:rPr>
          <w:b/>
          <w:sz w:val="18"/>
        </w:rPr>
        <w:t>（</w:t>
      </w:r>
      <w:r>
        <w:rPr>
          <w:b/>
          <w:spacing w:val="-18"/>
          <w:sz w:val="18"/>
        </w:rPr>
        <w:t>文</w:t>
      </w:r>
      <w:r>
        <w:rPr>
          <w:b/>
          <w:sz w:val="18"/>
        </w:rPr>
        <w:t>值</w:t>
      </w:r>
    </w:p>
    <w:p>
      <w:pPr>
        <w:tabs>
          <w:tab w:val="left" w:pos="982"/>
        </w:tabs>
        <w:spacing w:before="0" w:line="171" w:lineRule="exact"/>
        <w:ind w:left="224" w:right="0" w:firstLine="0"/>
        <w:jc w:val="left"/>
        <w:rPr>
          <w:b/>
          <w:sz w:val="18"/>
        </w:rPr>
      </w:pPr>
      <w:r>
        <w:rPr>
          <w:b/>
          <w:sz w:val="18"/>
        </w:rPr>
        <w:t>号</w:t>
      </w:r>
      <w:r>
        <w:rPr>
          <w:b/>
          <w:sz w:val="18"/>
        </w:rPr>
        <w:tab/>
      </w:r>
      <w:r>
        <w:rPr>
          <w:b/>
          <w:sz w:val="18"/>
        </w:rPr>
        <w:t>字描述</w:t>
      </w:r>
      <w:r>
        <w:rPr>
          <w:b/>
          <w:spacing w:val="-20"/>
          <w:sz w:val="18"/>
        </w:rPr>
        <w:t>）</w:t>
      </w:r>
    </w:p>
    <w:p>
      <w:pPr>
        <w:spacing w:before="81" w:line="324" w:lineRule="auto"/>
        <w:ind w:left="163" w:right="0" w:firstLine="0"/>
        <w:jc w:val="center"/>
        <w:rPr>
          <w:b/>
          <w:sz w:val="18"/>
        </w:rPr>
      </w:pPr>
      <w:r>
        <w:br w:type="column"/>
      </w:r>
      <w:r>
        <w:rPr>
          <w:b/>
          <w:sz w:val="18"/>
        </w:rPr>
        <w:t>单项指标实际完成值</w:t>
      </w:r>
    </w:p>
    <w:p>
      <w:pPr>
        <w:spacing w:before="81" w:line="324" w:lineRule="auto"/>
        <w:ind w:left="279" w:right="0" w:firstLine="0"/>
        <w:jc w:val="both"/>
        <w:rPr>
          <w:b/>
          <w:sz w:val="18"/>
        </w:rPr>
      </w:pPr>
      <w:r>
        <w:br w:type="column"/>
      </w:r>
      <w:r>
        <w:rPr>
          <w:b/>
          <w:sz w:val="18"/>
        </w:rPr>
        <w:t>单项指标完成情况</w:t>
      </w:r>
    </w:p>
    <w:p>
      <w:pPr>
        <w:pStyle w:val="5"/>
        <w:spacing w:before="8"/>
        <w:rPr>
          <w:b/>
          <w:sz w:val="13"/>
        </w:rPr>
      </w:pPr>
      <w:r>
        <w:br w:type="column"/>
      </w:r>
    </w:p>
    <w:p>
      <w:pPr>
        <w:tabs>
          <w:tab w:val="left" w:pos="816"/>
          <w:tab w:val="left" w:pos="1205"/>
        </w:tabs>
        <w:spacing w:before="0"/>
        <w:ind w:left="339" w:right="0" w:firstLine="0"/>
        <w:jc w:val="left"/>
        <w:rPr>
          <w:b/>
          <w:sz w:val="18"/>
        </w:rPr>
      </w:pPr>
      <w:r>
        <w:rPr>
          <w:b/>
          <w:sz w:val="18"/>
        </w:rPr>
        <w:t>单</w:t>
      </w:r>
      <w:r>
        <w:rPr>
          <w:b/>
          <w:sz w:val="18"/>
        </w:rPr>
        <w:tab/>
      </w:r>
      <w:r>
        <w:rPr>
          <w:b/>
          <w:sz w:val="18"/>
        </w:rPr>
        <w:t>权</w:t>
      </w:r>
      <w:r>
        <w:rPr>
          <w:b/>
          <w:sz w:val="18"/>
        </w:rPr>
        <w:tab/>
      </w:r>
      <w:r>
        <w:rPr>
          <w:b/>
          <w:sz w:val="18"/>
        </w:rPr>
        <w:t>单</w:t>
      </w:r>
    </w:p>
    <w:p>
      <w:pPr>
        <w:tabs>
          <w:tab w:val="left" w:pos="816"/>
          <w:tab w:val="left" w:pos="1205"/>
        </w:tabs>
        <w:spacing w:before="81"/>
        <w:ind w:left="339" w:right="0" w:firstLine="0"/>
        <w:jc w:val="left"/>
        <w:rPr>
          <w:b/>
          <w:sz w:val="18"/>
        </w:rPr>
      </w:pPr>
      <w:r>
        <w:rPr>
          <w:b/>
          <w:sz w:val="18"/>
        </w:rPr>
        <w:t>项</w:t>
      </w:r>
      <w:r>
        <w:rPr>
          <w:b/>
          <w:sz w:val="18"/>
        </w:rPr>
        <w:tab/>
      </w:r>
      <w:r>
        <w:rPr>
          <w:b/>
          <w:sz w:val="18"/>
        </w:rPr>
        <w:t>重</w:t>
      </w:r>
      <w:r>
        <w:rPr>
          <w:b/>
          <w:sz w:val="18"/>
        </w:rPr>
        <w:tab/>
      </w:r>
      <w:r>
        <w:rPr>
          <w:b/>
          <w:sz w:val="18"/>
        </w:rPr>
        <w:t>项</w:t>
      </w:r>
    </w:p>
    <w:p>
      <w:pPr>
        <w:tabs>
          <w:tab w:val="left" w:pos="816"/>
          <w:tab w:val="left" w:pos="1205"/>
        </w:tabs>
        <w:spacing w:before="82"/>
        <w:ind w:left="339" w:right="0" w:firstLine="0"/>
        <w:jc w:val="left"/>
        <w:rPr>
          <w:b/>
          <w:sz w:val="18"/>
        </w:rPr>
      </w:pPr>
      <w:r>
        <w:rPr>
          <w:b/>
          <w:sz w:val="18"/>
        </w:rPr>
        <w:t>指</w:t>
      </w:r>
      <w:r>
        <w:rPr>
          <w:b/>
          <w:sz w:val="18"/>
        </w:rPr>
        <w:tab/>
      </w:r>
      <w:r>
        <w:rPr>
          <w:b/>
          <w:sz w:val="18"/>
        </w:rPr>
        <w:t>占</w:t>
      </w:r>
      <w:r>
        <w:rPr>
          <w:b/>
          <w:sz w:val="18"/>
        </w:rPr>
        <w:tab/>
      </w:r>
      <w:r>
        <w:rPr>
          <w:b/>
          <w:sz w:val="18"/>
        </w:rPr>
        <w:t>指</w:t>
      </w:r>
    </w:p>
    <w:p>
      <w:pPr>
        <w:tabs>
          <w:tab w:val="left" w:pos="816"/>
          <w:tab w:val="left" w:pos="1205"/>
        </w:tabs>
        <w:spacing w:before="81"/>
        <w:ind w:left="339" w:right="0" w:firstLine="0"/>
        <w:jc w:val="left"/>
        <w:rPr>
          <w:b/>
          <w:sz w:val="18"/>
        </w:rPr>
      </w:pPr>
      <w:r>
        <w:rPr>
          <w:b/>
          <w:sz w:val="18"/>
        </w:rPr>
        <w:t>标</w:t>
      </w:r>
      <w:r>
        <w:rPr>
          <w:b/>
          <w:sz w:val="18"/>
        </w:rPr>
        <w:tab/>
      </w:r>
      <w:r>
        <w:rPr>
          <w:b/>
          <w:sz w:val="18"/>
        </w:rPr>
        <w:t>比</w:t>
      </w:r>
      <w:r>
        <w:rPr>
          <w:b/>
          <w:sz w:val="18"/>
        </w:rPr>
        <w:tab/>
      </w:r>
      <w:r>
        <w:rPr>
          <w:b/>
          <w:sz w:val="18"/>
        </w:rPr>
        <w:t>标</w:t>
      </w:r>
    </w:p>
    <w:p>
      <w:pPr>
        <w:spacing w:after="0"/>
        <w:jc w:val="left"/>
        <w:rPr>
          <w:sz w:val="18"/>
        </w:rPr>
        <w:sectPr>
          <w:type w:val="continuous"/>
          <w:pgSz w:w="11910" w:h="16840"/>
          <w:pgMar w:top="1580" w:right="0" w:bottom="280" w:left="0" w:header="720" w:footer="720" w:gutter="0"/>
          <w:cols w:equalWidth="0" w:num="6">
            <w:col w:w="4565" w:space="40"/>
            <w:col w:w="820" w:space="39"/>
            <w:col w:w="1705" w:space="39"/>
            <w:col w:w="887" w:space="40"/>
            <w:col w:w="822" w:space="40"/>
            <w:col w:w="2913"/>
          </w:cols>
        </w:sectPr>
      </w:pPr>
    </w:p>
    <w:p>
      <w:pPr>
        <w:pStyle w:val="5"/>
        <w:rPr>
          <w:b/>
          <w:sz w:val="20"/>
        </w:rPr>
      </w:pPr>
    </w:p>
    <w:p>
      <w:pPr>
        <w:pStyle w:val="5"/>
        <w:spacing w:before="5"/>
        <w:rPr>
          <w:b/>
          <w:sz w:val="16"/>
        </w:rPr>
      </w:pPr>
    </w:p>
    <w:p>
      <w:pPr>
        <w:tabs>
          <w:tab w:val="left" w:pos="7687"/>
          <w:tab w:val="left" w:pos="8255"/>
        </w:tabs>
        <w:spacing w:before="75"/>
        <w:ind w:left="0" w:right="1521" w:firstLine="0"/>
        <w:jc w:val="right"/>
        <w:rPr>
          <w:b/>
          <w:sz w:val="18"/>
        </w:rPr>
      </w:pPr>
      <w:r>
        <w:rPr>
          <w:b/>
          <w:sz w:val="18"/>
        </w:rPr>
        <w:t>情况</w:t>
      </w:r>
      <w:r>
        <w:rPr>
          <w:b/>
          <w:sz w:val="18"/>
        </w:rPr>
        <w:tab/>
      </w:r>
      <w:r>
        <w:rPr>
          <w:b/>
          <w:sz w:val="18"/>
        </w:rPr>
        <w:t>得</w:t>
      </w:r>
      <w:r>
        <w:rPr>
          <w:b/>
          <w:sz w:val="18"/>
        </w:rPr>
        <w:tab/>
      </w:r>
      <w:r>
        <w:rPr>
          <w:b/>
          <w:sz w:val="18"/>
        </w:rPr>
        <w:t>（</w:t>
      </w:r>
      <w:r>
        <w:rPr>
          <w:b/>
          <w:spacing w:val="24"/>
          <w:sz w:val="18"/>
        </w:rPr>
        <w:t xml:space="preserve"> </w:t>
      </w:r>
      <w:r>
        <w:rPr>
          <w:b/>
          <w:sz w:val="18"/>
        </w:rPr>
        <w:t>折</w:t>
      </w:r>
    </w:p>
    <w:p>
      <w:pPr>
        <w:tabs>
          <w:tab w:val="left" w:pos="518"/>
          <w:tab w:val="left" w:pos="866"/>
        </w:tabs>
        <w:spacing w:before="81"/>
        <w:ind w:left="0" w:right="1521" w:firstLine="0"/>
        <w:jc w:val="right"/>
        <w:rPr>
          <w:b/>
          <w:sz w:val="18"/>
        </w:rPr>
      </w:pPr>
      <w:r>
        <w:rPr>
          <w:b/>
          <w:sz w:val="18"/>
        </w:rPr>
        <w:t>分</w:t>
      </w:r>
      <w:r>
        <w:rPr>
          <w:b/>
          <w:sz w:val="18"/>
        </w:rPr>
        <w:tab/>
      </w:r>
      <w:r>
        <w:rPr>
          <w:b/>
          <w:sz w:val="18"/>
        </w:rPr>
        <w:t>%</w:t>
      </w:r>
      <w:r>
        <w:rPr>
          <w:b/>
          <w:sz w:val="18"/>
        </w:rPr>
        <w:tab/>
      </w:r>
      <w:r>
        <w:rPr>
          <w:b/>
          <w:w w:val="95"/>
          <w:sz w:val="18"/>
        </w:rPr>
        <w:t>算</w:t>
      </w:r>
    </w:p>
    <w:p>
      <w:pPr>
        <w:tabs>
          <w:tab w:val="left" w:pos="10202"/>
        </w:tabs>
        <w:spacing w:before="82" w:line="324" w:lineRule="auto"/>
        <w:ind w:left="10202" w:right="1521" w:hanging="389"/>
        <w:jc w:val="right"/>
        <w:rPr>
          <w:b/>
          <w:sz w:val="18"/>
        </w:rPr>
      </w:pPr>
      <w:r>
        <w:rPr>
          <w:b/>
          <w:sz w:val="18"/>
        </w:rPr>
        <w:t>）</w:t>
      </w:r>
      <w:r>
        <w:rPr>
          <w:b/>
          <w:sz w:val="18"/>
        </w:rPr>
        <w:tab/>
      </w:r>
      <w:r>
        <w:rPr>
          <w:b/>
          <w:w w:val="95"/>
          <w:sz w:val="18"/>
        </w:rPr>
        <w:t>得分</w:t>
      </w:r>
    </w:p>
    <w:p>
      <w:pPr>
        <w:spacing w:after="0" w:line="324" w:lineRule="auto"/>
        <w:jc w:val="right"/>
        <w:rPr>
          <w:sz w:val="18"/>
        </w:rPr>
        <w:sectPr>
          <w:pgSz w:w="11910" w:h="16840"/>
          <w:pgMar w:top="1580" w:right="0" w:bottom="280" w:left="0" w:header="720" w:footer="720" w:gutter="0"/>
          <w:cols w:space="720" w:num="1"/>
        </w:sectPr>
      </w:pPr>
    </w:p>
    <w:p>
      <w:pPr>
        <w:spacing w:before="1"/>
        <w:ind w:left="2313" w:right="0" w:firstLine="0"/>
        <w:jc w:val="left"/>
        <w:rPr>
          <w:b/>
          <w:sz w:val="18"/>
        </w:rPr>
      </w:pPr>
      <w:r>
        <w:rPr>
          <w:b/>
          <w:w w:val="95"/>
          <w:sz w:val="18"/>
        </w:rPr>
        <w:t>产出</w:t>
      </w:r>
    </w:p>
    <w:p>
      <w:pPr>
        <w:spacing w:before="81" w:line="193" w:lineRule="exact"/>
        <w:ind w:left="2313" w:right="0" w:firstLine="0"/>
        <w:jc w:val="left"/>
        <w:rPr>
          <w:b/>
          <w:sz w:val="18"/>
        </w:rPr>
      </w:pPr>
      <w:r>
        <w:rPr>
          <w:b/>
          <w:w w:val="95"/>
          <w:sz w:val="18"/>
        </w:rPr>
        <w:t>指标</w:t>
      </w:r>
    </w:p>
    <w:p>
      <w:pPr>
        <w:pStyle w:val="5"/>
        <w:spacing w:line="193" w:lineRule="exact"/>
        <w:ind w:left="2952"/>
      </w:pPr>
      <w:r>
        <w:t>时效指</w:t>
      </w:r>
    </w:p>
    <w:p>
      <w:pPr>
        <w:pStyle w:val="5"/>
        <w:spacing w:before="82"/>
        <w:ind w:left="2952"/>
      </w:pPr>
      <w:r>
        <w:t>标</w:t>
      </w:r>
    </w:p>
    <w:p>
      <w:pPr>
        <w:pStyle w:val="5"/>
      </w:pPr>
    </w:p>
    <w:p>
      <w:pPr>
        <w:pStyle w:val="5"/>
      </w:pPr>
    </w:p>
    <w:p>
      <w:pPr>
        <w:pStyle w:val="5"/>
      </w:pPr>
    </w:p>
    <w:p>
      <w:pPr>
        <w:pStyle w:val="5"/>
      </w:pPr>
    </w:p>
    <w:p>
      <w:pPr>
        <w:pStyle w:val="5"/>
      </w:pPr>
    </w:p>
    <w:p>
      <w:pPr>
        <w:pStyle w:val="5"/>
        <w:spacing w:before="11"/>
        <w:rPr>
          <w:sz w:val="25"/>
        </w:rPr>
      </w:pPr>
    </w:p>
    <w:p>
      <w:pPr>
        <w:pStyle w:val="5"/>
        <w:spacing w:before="1" w:line="324" w:lineRule="auto"/>
        <w:ind w:left="2952"/>
      </w:pPr>
      <w:r>
        <w:t>数量指标</w:t>
      </w:r>
    </w:p>
    <w:p>
      <w:pPr>
        <w:pStyle w:val="5"/>
      </w:pPr>
      <w:r>
        <w:br w:type="column"/>
      </w:r>
    </w:p>
    <w:p>
      <w:pPr>
        <w:pStyle w:val="5"/>
      </w:pPr>
    </w:p>
    <w:p>
      <w:pPr>
        <w:pStyle w:val="5"/>
        <w:spacing w:before="10"/>
        <w:rPr>
          <w:sz w:val="12"/>
        </w:rPr>
      </w:pPr>
    </w:p>
    <w:p>
      <w:pPr>
        <w:pStyle w:val="5"/>
        <w:ind w:left="252"/>
      </w:pPr>
      <w:r>
        <w:t>完成率</w:t>
      </w:r>
    </w:p>
    <w:p>
      <w:pPr>
        <w:pStyle w:val="5"/>
      </w:pPr>
    </w:p>
    <w:p>
      <w:pPr>
        <w:pStyle w:val="5"/>
      </w:pPr>
    </w:p>
    <w:p>
      <w:pPr>
        <w:pStyle w:val="5"/>
      </w:pPr>
    </w:p>
    <w:p>
      <w:pPr>
        <w:pStyle w:val="5"/>
      </w:pPr>
    </w:p>
    <w:p>
      <w:pPr>
        <w:pStyle w:val="5"/>
      </w:pPr>
    </w:p>
    <w:p>
      <w:pPr>
        <w:pStyle w:val="5"/>
        <w:spacing w:before="12"/>
        <w:rPr>
          <w:sz w:val="25"/>
        </w:rPr>
      </w:pPr>
    </w:p>
    <w:p>
      <w:pPr>
        <w:pStyle w:val="5"/>
        <w:spacing w:line="324" w:lineRule="auto"/>
        <w:ind w:left="252"/>
        <w:jc w:val="both"/>
      </w:pPr>
      <w:r>
        <w:t>参加扶贫活动或培训覆盖率</w:t>
      </w:r>
    </w:p>
    <w:p>
      <w:pPr>
        <w:pStyle w:val="5"/>
        <w:spacing w:before="1" w:line="324" w:lineRule="auto"/>
        <w:ind w:left="288"/>
      </w:pPr>
      <w:r>
        <w:br w:type="column"/>
      </w:r>
      <w:r>
        <w:t>当年公益电影放映任务完成情 况 年度内向基层推广医疗适宜技术的</w:t>
      </w:r>
    </w:p>
    <w:p>
      <w:pPr>
        <w:pStyle w:val="5"/>
      </w:pPr>
      <w:r>
        <w:br w:type="column"/>
      </w:r>
    </w:p>
    <w:p>
      <w:pPr>
        <w:pStyle w:val="5"/>
        <w:spacing w:before="7"/>
      </w:pPr>
    </w:p>
    <w:p>
      <w:pPr>
        <w:pStyle w:val="5"/>
        <w:spacing w:before="1" w:line="193" w:lineRule="exact"/>
        <w:ind w:left="725"/>
      </w:pPr>
      <w:r>
        <w:t>9</w:t>
      </w:r>
    </w:p>
    <w:p>
      <w:pPr>
        <w:pStyle w:val="5"/>
        <w:tabs>
          <w:tab w:val="left" w:pos="1032"/>
          <w:tab w:val="left" w:pos="2434"/>
          <w:tab w:val="left" w:pos="2919"/>
        </w:tabs>
        <w:spacing w:before="20" w:line="163" w:lineRule="auto"/>
        <w:ind w:left="725" w:hanging="452"/>
      </w:pPr>
      <w:r>
        <w:t>&gt;=</w:t>
      </w:r>
      <w:r>
        <w:tab/>
      </w:r>
      <w:r>
        <w:tab/>
      </w:r>
      <w:r>
        <w:t>%</w:t>
      </w:r>
      <w:r>
        <w:tab/>
      </w:r>
      <w:r>
        <w:t>95%</w:t>
      </w:r>
      <w:r>
        <w:tab/>
      </w:r>
      <w:r>
        <w:rPr>
          <w:spacing w:val="-10"/>
        </w:rPr>
        <w:t>完成</w:t>
      </w:r>
      <w:r>
        <w:t>5</w:t>
      </w:r>
    </w:p>
    <w:p>
      <w:pPr>
        <w:pStyle w:val="5"/>
      </w:pPr>
    </w:p>
    <w:p>
      <w:pPr>
        <w:pStyle w:val="5"/>
      </w:pPr>
    </w:p>
    <w:p>
      <w:pPr>
        <w:pStyle w:val="5"/>
      </w:pPr>
    </w:p>
    <w:p>
      <w:pPr>
        <w:pStyle w:val="5"/>
      </w:pPr>
    </w:p>
    <w:p>
      <w:pPr>
        <w:pStyle w:val="5"/>
      </w:pPr>
    </w:p>
    <w:p>
      <w:pPr>
        <w:pStyle w:val="5"/>
      </w:pPr>
    </w:p>
    <w:p>
      <w:pPr>
        <w:pStyle w:val="5"/>
        <w:spacing w:before="117" w:line="193" w:lineRule="exact"/>
        <w:ind w:left="725"/>
      </w:pPr>
      <w:r>
        <w:t>9</w:t>
      </w:r>
    </w:p>
    <w:p>
      <w:pPr>
        <w:pStyle w:val="5"/>
        <w:tabs>
          <w:tab w:val="left" w:pos="1032"/>
          <w:tab w:val="left" w:pos="2434"/>
          <w:tab w:val="left" w:pos="2919"/>
        </w:tabs>
        <w:spacing w:before="20" w:line="163" w:lineRule="auto"/>
        <w:ind w:left="725" w:hanging="452"/>
      </w:pPr>
      <w:r>
        <w:t>&gt;=</w:t>
      </w:r>
      <w:r>
        <w:tab/>
      </w:r>
      <w:r>
        <w:tab/>
      </w:r>
      <w:r>
        <w:t>%</w:t>
      </w:r>
      <w:r>
        <w:tab/>
      </w:r>
      <w:r>
        <w:t>92%</w:t>
      </w:r>
      <w:r>
        <w:tab/>
      </w:r>
      <w:r>
        <w:rPr>
          <w:spacing w:val="-10"/>
        </w:rPr>
        <w:t>完成</w:t>
      </w:r>
      <w:r>
        <w:t>2</w:t>
      </w:r>
    </w:p>
    <w:p>
      <w:pPr>
        <w:tabs>
          <w:tab w:val="left" w:pos="386"/>
        </w:tabs>
        <w:spacing w:before="1"/>
        <w:ind w:left="0" w:right="365" w:firstLine="0"/>
        <w:jc w:val="center"/>
        <w:rPr>
          <w:sz w:val="18"/>
        </w:rPr>
      </w:pPr>
      <w:r>
        <w:br w:type="column"/>
      </w:r>
      <w:r>
        <w:rPr>
          <w:sz w:val="18"/>
        </w:rPr>
        <w:t>2</w:t>
      </w:r>
      <w:r>
        <w:rPr>
          <w:sz w:val="18"/>
        </w:rPr>
        <w:tab/>
      </w:r>
      <w:r>
        <w:rPr>
          <w:sz w:val="18"/>
        </w:rPr>
        <w:t>2</w:t>
      </w:r>
    </w:p>
    <w:p>
      <w:pPr>
        <w:pStyle w:val="5"/>
        <w:tabs>
          <w:tab w:val="left" w:pos="386"/>
        </w:tabs>
        <w:spacing w:before="81" w:line="193" w:lineRule="exact"/>
        <w:ind w:right="365"/>
        <w:jc w:val="center"/>
      </w:pPr>
      <w:r>
        <w:t>5</w:t>
      </w:r>
      <w:r>
        <w:tab/>
      </w:r>
      <w:r>
        <w:t>5</w:t>
      </w:r>
    </w:p>
    <w:p>
      <w:pPr>
        <w:pStyle w:val="5"/>
        <w:spacing w:line="156" w:lineRule="exact"/>
        <w:ind w:right="1709"/>
        <w:jc w:val="center"/>
      </w:pPr>
      <w:r>
        <w:t>100</w:t>
      </w:r>
    </w:p>
    <w:p>
      <w:pPr>
        <w:pStyle w:val="5"/>
        <w:tabs>
          <w:tab w:val="left" w:pos="386"/>
        </w:tabs>
        <w:spacing w:line="156" w:lineRule="exact"/>
        <w:ind w:right="365"/>
        <w:jc w:val="center"/>
      </w:pPr>
      <w:r>
        <w:t>.</w:t>
      </w:r>
      <w:r>
        <w:tab/>
      </w:r>
      <w:r>
        <w:t>.</w:t>
      </w:r>
    </w:p>
    <w:p>
      <w:pPr>
        <w:pStyle w:val="5"/>
        <w:spacing w:line="156" w:lineRule="exact"/>
        <w:ind w:right="1709"/>
        <w:jc w:val="center"/>
      </w:pPr>
      <w:r>
        <w:t>.00</w:t>
      </w:r>
    </w:p>
    <w:p>
      <w:pPr>
        <w:pStyle w:val="5"/>
        <w:tabs>
          <w:tab w:val="left" w:pos="386"/>
        </w:tabs>
        <w:spacing w:line="193" w:lineRule="exact"/>
        <w:ind w:right="365"/>
        <w:jc w:val="center"/>
      </w:pPr>
      <w:r>
        <w:t>0</w:t>
      </w:r>
      <w:r>
        <w:tab/>
      </w:r>
      <w:r>
        <w:t>0</w:t>
      </w:r>
    </w:p>
    <w:p>
      <w:pPr>
        <w:pStyle w:val="5"/>
        <w:tabs>
          <w:tab w:val="left" w:pos="386"/>
        </w:tabs>
        <w:spacing w:before="82"/>
        <w:ind w:right="365"/>
        <w:jc w:val="center"/>
      </w:pPr>
      <w:r>
        <w:t>0</w:t>
      </w:r>
      <w:r>
        <w:tab/>
      </w:r>
      <w:r>
        <w:t>0</w:t>
      </w:r>
    </w:p>
    <w:p>
      <w:pPr>
        <w:pStyle w:val="5"/>
      </w:pPr>
    </w:p>
    <w:p>
      <w:pPr>
        <w:pStyle w:val="5"/>
        <w:spacing w:before="11"/>
        <w:rPr>
          <w:sz w:val="24"/>
        </w:rPr>
      </w:pPr>
    </w:p>
    <w:p>
      <w:pPr>
        <w:pStyle w:val="5"/>
        <w:tabs>
          <w:tab w:val="left" w:pos="386"/>
        </w:tabs>
        <w:ind w:right="365"/>
        <w:jc w:val="center"/>
      </w:pPr>
      <w:r>
        <w:t>2</w:t>
      </w:r>
      <w:r>
        <w:tab/>
      </w:r>
      <w:r>
        <w:t>2</w:t>
      </w:r>
    </w:p>
    <w:p>
      <w:pPr>
        <w:pStyle w:val="5"/>
        <w:tabs>
          <w:tab w:val="left" w:pos="386"/>
        </w:tabs>
        <w:spacing w:before="81" w:line="193" w:lineRule="exact"/>
        <w:ind w:right="365"/>
        <w:jc w:val="center"/>
      </w:pPr>
      <w:r>
        <w:t>5</w:t>
      </w:r>
      <w:r>
        <w:tab/>
      </w:r>
      <w:r>
        <w:t>5</w:t>
      </w:r>
    </w:p>
    <w:p>
      <w:pPr>
        <w:pStyle w:val="5"/>
        <w:spacing w:line="156" w:lineRule="exact"/>
        <w:ind w:right="1709"/>
        <w:jc w:val="center"/>
      </w:pPr>
      <w:r>
        <w:t>100</w:t>
      </w:r>
    </w:p>
    <w:p>
      <w:pPr>
        <w:pStyle w:val="5"/>
        <w:tabs>
          <w:tab w:val="left" w:pos="386"/>
        </w:tabs>
        <w:spacing w:line="156" w:lineRule="exact"/>
        <w:ind w:right="365"/>
        <w:jc w:val="center"/>
      </w:pPr>
      <w:r>
        <w:t>.</w:t>
      </w:r>
      <w:r>
        <w:tab/>
      </w:r>
      <w:r>
        <w:t>.</w:t>
      </w:r>
    </w:p>
    <w:p>
      <w:pPr>
        <w:pStyle w:val="5"/>
        <w:spacing w:line="156" w:lineRule="exact"/>
        <w:ind w:right="1709"/>
        <w:jc w:val="center"/>
      </w:pPr>
      <w:r>
        <w:t>.00</w:t>
      </w:r>
    </w:p>
    <w:p>
      <w:pPr>
        <w:pStyle w:val="5"/>
        <w:tabs>
          <w:tab w:val="left" w:pos="386"/>
        </w:tabs>
        <w:spacing w:line="193" w:lineRule="exact"/>
        <w:ind w:right="365"/>
        <w:jc w:val="center"/>
      </w:pPr>
      <w:r>
        <mc:AlternateContent>
          <mc:Choice Requires="wps">
            <w:drawing>
              <wp:anchor distT="0" distB="0" distL="114300" distR="114300" simplePos="0" relativeHeight="251684864" behindDoc="0" locked="0" layoutInCell="1" allowOverlap="1">
                <wp:simplePos x="0" y="0"/>
                <wp:positionH relativeFrom="page">
                  <wp:posOffset>2371090</wp:posOffset>
                </wp:positionH>
                <wp:positionV relativeFrom="paragraph">
                  <wp:posOffset>91440</wp:posOffset>
                </wp:positionV>
                <wp:extent cx="3180080" cy="3086100"/>
                <wp:effectExtent l="0" t="0" r="0" b="0"/>
                <wp:wrapNone/>
                <wp:docPr id="39" name="文本框 33"/>
                <wp:cNvGraphicFramePr/>
                <a:graphic xmlns:a="http://schemas.openxmlformats.org/drawingml/2006/main">
                  <a:graphicData uri="http://schemas.microsoft.com/office/word/2010/wordprocessingShape">
                    <wps:wsp>
                      <wps:cNvSpPr txBox="1"/>
                      <wps:spPr>
                        <a:xfrm>
                          <a:off x="0" y="0"/>
                          <a:ext cx="3180080" cy="308610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34"/>
                              <w:gridCol w:w="951"/>
                              <w:gridCol w:w="337"/>
                              <w:gridCol w:w="378"/>
                              <w:gridCol w:w="808"/>
                              <w:gridCol w:w="1078"/>
                              <w:gridCol w:w="5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34" w:type="dxa"/>
                                  <w:vMerge w:val="restart"/>
                                </w:tcPr>
                                <w:p>
                                  <w:pPr>
                                    <w:pStyle w:val="10"/>
                                    <w:rPr>
                                      <w:rFonts w:ascii="Times New Roman"/>
                                      <w:sz w:val="18"/>
                                    </w:rPr>
                                  </w:pPr>
                                </w:p>
                              </w:tc>
                              <w:tc>
                                <w:tcPr>
                                  <w:tcW w:w="951" w:type="dxa"/>
                                </w:tcPr>
                                <w:p>
                                  <w:pPr>
                                    <w:pStyle w:val="10"/>
                                    <w:spacing w:line="205" w:lineRule="exact"/>
                                    <w:ind w:left="164"/>
                                    <w:rPr>
                                      <w:sz w:val="18"/>
                                    </w:rPr>
                                  </w:pPr>
                                  <w:r>
                                    <w:rPr>
                                      <w:sz w:val="18"/>
                                    </w:rPr>
                                    <w:t>项数占</w:t>
                                  </w:r>
                                </w:p>
                              </w:tc>
                              <w:tc>
                                <w:tcPr>
                                  <w:tcW w:w="337" w:type="dxa"/>
                                </w:tcPr>
                                <w:p>
                                  <w:pPr>
                                    <w:pStyle w:val="10"/>
                                    <w:rPr>
                                      <w:rFonts w:ascii="Times New Roman"/>
                                      <w:sz w:val="16"/>
                                    </w:rPr>
                                  </w:pPr>
                                </w:p>
                              </w:tc>
                              <w:tc>
                                <w:tcPr>
                                  <w:tcW w:w="378" w:type="dxa"/>
                                </w:tcPr>
                                <w:p>
                                  <w:pPr>
                                    <w:pStyle w:val="10"/>
                                    <w:rPr>
                                      <w:rFonts w:ascii="Times New Roman"/>
                                      <w:sz w:val="16"/>
                                    </w:rPr>
                                  </w:pPr>
                                </w:p>
                              </w:tc>
                              <w:tc>
                                <w:tcPr>
                                  <w:tcW w:w="2403"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总项数</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比率</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扶贫产</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业资金</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及时足</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额落实</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到位，产</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spacing w:before="40"/>
                                    <w:ind w:left="50"/>
                                    <w:rPr>
                                      <w:sz w:val="18"/>
                                    </w:rPr>
                                  </w:pPr>
                                  <w:r>
                                    <w:rPr>
                                      <w:sz w:val="18"/>
                                    </w:rPr>
                                    <w:t>结对帮扶</w:t>
                                  </w:r>
                                </w:p>
                              </w:tc>
                              <w:tc>
                                <w:tcPr>
                                  <w:tcW w:w="951" w:type="dxa"/>
                                </w:tcPr>
                                <w:p>
                                  <w:pPr>
                                    <w:pStyle w:val="10"/>
                                    <w:spacing w:before="40"/>
                                    <w:ind w:left="164"/>
                                    <w:rPr>
                                      <w:sz w:val="18"/>
                                    </w:rPr>
                                  </w:pPr>
                                  <w:r>
                                    <w:rPr>
                                      <w:sz w:val="18"/>
                                    </w:rPr>
                                    <w:t>业项目</w:t>
                                  </w:r>
                                </w:p>
                              </w:tc>
                              <w:tc>
                                <w:tcPr>
                                  <w:tcW w:w="337" w:type="dxa"/>
                                </w:tcPr>
                                <w:p>
                                  <w:pPr>
                                    <w:pStyle w:val="10"/>
                                    <w:rPr>
                                      <w:rFonts w:ascii="Times New Roman"/>
                                      <w:sz w:val="18"/>
                                    </w:rPr>
                                  </w:pPr>
                                </w:p>
                              </w:tc>
                              <w:tc>
                                <w:tcPr>
                                  <w:tcW w:w="378" w:type="dxa"/>
                                </w:tcPr>
                                <w:p>
                                  <w:pPr>
                                    <w:pStyle w:val="10"/>
                                    <w:spacing w:before="40"/>
                                    <w:ind w:right="103"/>
                                    <w:jc w:val="right"/>
                                    <w:rPr>
                                      <w:sz w:val="18"/>
                                    </w:rPr>
                                  </w:pPr>
                                  <w:r>
                                    <w:rPr>
                                      <w:sz w:val="18"/>
                                    </w:rPr>
                                    <w:t>1</w:t>
                                  </w: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spacing w:before="40"/>
                                    <w:ind w:left="50"/>
                                    <w:rPr>
                                      <w:sz w:val="18"/>
                                    </w:rPr>
                                  </w:pPr>
                                  <w:r>
                                    <w:rPr>
                                      <w:sz w:val="18"/>
                                    </w:rPr>
                                    <w:t>工作取得</w:t>
                                  </w:r>
                                </w:p>
                              </w:tc>
                              <w:tc>
                                <w:tcPr>
                                  <w:tcW w:w="951" w:type="dxa"/>
                                </w:tcPr>
                                <w:p>
                                  <w:pPr>
                                    <w:pStyle w:val="10"/>
                                    <w:spacing w:before="40"/>
                                    <w:ind w:left="164"/>
                                    <w:rPr>
                                      <w:sz w:val="18"/>
                                    </w:rPr>
                                  </w:pPr>
                                  <w:r>
                                    <w:rPr>
                                      <w:sz w:val="18"/>
                                    </w:rPr>
                                    <w:t>建设圆</w:t>
                                  </w:r>
                                </w:p>
                              </w:tc>
                              <w:tc>
                                <w:tcPr>
                                  <w:tcW w:w="337" w:type="dxa"/>
                                </w:tcPr>
                                <w:p>
                                  <w:pPr>
                                    <w:pStyle w:val="10"/>
                                    <w:spacing w:before="40"/>
                                    <w:ind w:left="68"/>
                                    <w:rPr>
                                      <w:sz w:val="18"/>
                                    </w:rPr>
                                  </w:pPr>
                                  <w:r>
                                    <w:rPr>
                                      <w:sz w:val="18"/>
                                    </w:rPr>
                                    <w:t>=</w:t>
                                  </w:r>
                                </w:p>
                              </w:tc>
                              <w:tc>
                                <w:tcPr>
                                  <w:tcW w:w="378" w:type="dxa"/>
                                </w:tcPr>
                                <w:p>
                                  <w:pPr>
                                    <w:pStyle w:val="10"/>
                                    <w:spacing w:before="40"/>
                                    <w:ind w:right="103"/>
                                    <w:jc w:val="right"/>
                                    <w:rPr>
                                      <w:sz w:val="18"/>
                                    </w:rPr>
                                  </w:pPr>
                                  <w:r>
                                    <w:rPr>
                                      <w:sz w:val="18"/>
                                    </w:rPr>
                                    <w:t>0</w:t>
                                  </w:r>
                                </w:p>
                              </w:tc>
                              <w:tc>
                                <w:tcPr>
                                  <w:tcW w:w="808" w:type="dxa"/>
                                </w:tcPr>
                                <w:p>
                                  <w:pPr>
                                    <w:pStyle w:val="10"/>
                                    <w:spacing w:before="40"/>
                                    <w:ind w:left="111"/>
                                    <w:rPr>
                                      <w:sz w:val="18"/>
                                    </w:rPr>
                                  </w:pPr>
                                  <w:r>
                                    <w:rPr>
                                      <w:sz w:val="18"/>
                                    </w:rPr>
                                    <w:t>%</w:t>
                                  </w:r>
                                </w:p>
                              </w:tc>
                              <w:tc>
                                <w:tcPr>
                                  <w:tcW w:w="1078" w:type="dxa"/>
                                </w:tcPr>
                                <w:p>
                                  <w:pPr>
                                    <w:pStyle w:val="10"/>
                                    <w:spacing w:before="40"/>
                                    <w:ind w:left="613"/>
                                    <w:rPr>
                                      <w:sz w:val="18"/>
                                    </w:rPr>
                                  </w:pPr>
                                  <w:r>
                                    <w:rPr>
                                      <w:sz w:val="18"/>
                                    </w:rPr>
                                    <w:t>100%</w:t>
                                  </w:r>
                                </w:p>
                              </w:tc>
                              <w:tc>
                                <w:tcPr>
                                  <w:tcW w:w="517" w:type="dxa"/>
                                </w:tcPr>
                                <w:p>
                                  <w:pPr>
                                    <w:pStyle w:val="10"/>
                                    <w:spacing w:before="40"/>
                                    <w:ind w:left="112"/>
                                    <w:rPr>
                                      <w:sz w:val="18"/>
                                    </w:rPr>
                                  </w:pP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tcPr>
                                <w:p>
                                  <w:pPr>
                                    <w:pStyle w:val="10"/>
                                    <w:spacing w:before="40"/>
                                    <w:ind w:left="50"/>
                                    <w:rPr>
                                      <w:sz w:val="18"/>
                                    </w:rPr>
                                  </w:pPr>
                                  <w:r>
                                    <w:rPr>
                                      <w:sz w:val="18"/>
                                    </w:rPr>
                                    <w:t>实效</w:t>
                                  </w:r>
                                </w:p>
                              </w:tc>
                              <w:tc>
                                <w:tcPr>
                                  <w:tcW w:w="951" w:type="dxa"/>
                                </w:tcPr>
                                <w:p>
                                  <w:pPr>
                                    <w:pStyle w:val="10"/>
                                    <w:spacing w:before="40"/>
                                    <w:ind w:left="164"/>
                                    <w:rPr>
                                      <w:sz w:val="18"/>
                                    </w:rPr>
                                  </w:pPr>
                                  <w:r>
                                    <w:rPr>
                                      <w:sz w:val="18"/>
                                    </w:rPr>
                                    <w:t>满完成，</w:t>
                                  </w:r>
                                </w:p>
                              </w:tc>
                              <w:tc>
                                <w:tcPr>
                                  <w:tcW w:w="337" w:type="dxa"/>
                                </w:tcPr>
                                <w:p>
                                  <w:pPr>
                                    <w:pStyle w:val="10"/>
                                    <w:rPr>
                                      <w:rFonts w:ascii="Times New Roman"/>
                                      <w:sz w:val="18"/>
                                    </w:rPr>
                                  </w:pPr>
                                </w:p>
                              </w:tc>
                              <w:tc>
                                <w:tcPr>
                                  <w:tcW w:w="378" w:type="dxa"/>
                                </w:tcPr>
                                <w:p>
                                  <w:pPr>
                                    <w:pStyle w:val="10"/>
                                    <w:spacing w:before="40"/>
                                    <w:ind w:right="103"/>
                                    <w:jc w:val="right"/>
                                    <w:rPr>
                                      <w:sz w:val="18"/>
                                    </w:rPr>
                                  </w:pPr>
                                  <w:r>
                                    <w:rPr>
                                      <w:sz w:val="18"/>
                                    </w:rPr>
                                    <w:t>0</w:t>
                                  </w:r>
                                </w:p>
                              </w:tc>
                              <w:tc>
                                <w:tcPr>
                                  <w:tcW w:w="2403"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rPr>
                                      <w:rFonts w:ascii="Times New Roman"/>
                                      <w:sz w:val="18"/>
                                    </w:rPr>
                                  </w:pPr>
                                </w:p>
                              </w:tc>
                              <w:tc>
                                <w:tcPr>
                                  <w:tcW w:w="951" w:type="dxa"/>
                                </w:tcPr>
                                <w:p>
                                  <w:pPr>
                                    <w:pStyle w:val="10"/>
                                    <w:spacing w:before="40"/>
                                    <w:ind w:left="164"/>
                                    <w:rPr>
                                      <w:sz w:val="18"/>
                                    </w:rPr>
                                  </w:pPr>
                                  <w:r>
                                    <w:rPr>
                                      <w:sz w:val="18"/>
                                    </w:rPr>
                                    <w:t>提质增</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tcPr>
                                <w:p>
                                  <w:pPr>
                                    <w:pStyle w:val="10"/>
                                    <w:rPr>
                                      <w:rFonts w:ascii="Times New Roman"/>
                                      <w:sz w:val="18"/>
                                    </w:rPr>
                                  </w:pPr>
                                </w:p>
                              </w:tc>
                              <w:tc>
                                <w:tcPr>
                                  <w:tcW w:w="951" w:type="dxa"/>
                                </w:tcPr>
                                <w:p>
                                  <w:pPr>
                                    <w:pStyle w:val="10"/>
                                    <w:spacing w:before="40"/>
                                    <w:ind w:left="164"/>
                                    <w:rPr>
                                      <w:sz w:val="18"/>
                                    </w:rPr>
                                  </w:pPr>
                                  <w:r>
                                    <w:rPr>
                                      <w:sz w:val="18"/>
                                    </w:rPr>
                                    <w:t>效入户</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rPr>
                                      <w:rFonts w:ascii="Times New Roman"/>
                                      <w:sz w:val="18"/>
                                    </w:rPr>
                                  </w:pPr>
                                </w:p>
                              </w:tc>
                              <w:tc>
                                <w:tcPr>
                                  <w:tcW w:w="951" w:type="dxa"/>
                                </w:tcPr>
                                <w:p>
                                  <w:pPr>
                                    <w:pStyle w:val="10"/>
                                    <w:spacing w:before="40"/>
                                    <w:ind w:left="164"/>
                                    <w:rPr>
                                      <w:sz w:val="18"/>
                                    </w:rPr>
                                  </w:pPr>
                                  <w:r>
                                    <w:rPr>
                                      <w:sz w:val="18"/>
                                    </w:rPr>
                                    <w:t>类扶贫</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rPr>
                                      <w:rFonts w:ascii="Times New Roman"/>
                                      <w:sz w:val="18"/>
                                    </w:rPr>
                                  </w:pPr>
                                </w:p>
                              </w:tc>
                              <w:tc>
                                <w:tcPr>
                                  <w:tcW w:w="951" w:type="dxa"/>
                                </w:tcPr>
                                <w:p>
                                  <w:pPr>
                                    <w:pStyle w:val="10"/>
                                    <w:spacing w:before="40"/>
                                    <w:ind w:left="164"/>
                                    <w:rPr>
                                      <w:sz w:val="18"/>
                                    </w:rPr>
                                  </w:pPr>
                                  <w:r>
                                    <w:rPr>
                                      <w:sz w:val="18"/>
                                    </w:rPr>
                                    <w:t>资金全</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34" w:type="dxa"/>
                                </w:tcPr>
                                <w:p>
                                  <w:pPr>
                                    <w:pStyle w:val="10"/>
                                    <w:rPr>
                                      <w:rFonts w:ascii="Times New Roman"/>
                                      <w:sz w:val="16"/>
                                    </w:rPr>
                                  </w:pPr>
                                </w:p>
                              </w:tc>
                              <w:tc>
                                <w:tcPr>
                                  <w:tcW w:w="951" w:type="dxa"/>
                                </w:tcPr>
                                <w:p>
                                  <w:pPr>
                                    <w:pStyle w:val="10"/>
                                    <w:spacing w:before="40" w:line="185" w:lineRule="exact"/>
                                    <w:ind w:left="164"/>
                                    <w:rPr>
                                      <w:sz w:val="18"/>
                                    </w:rPr>
                                  </w:pPr>
                                  <w:r>
                                    <w:rPr>
                                      <w:sz w:val="18"/>
                                    </w:rPr>
                                    <w:t>额到户。</w:t>
                                  </w:r>
                                </w:p>
                              </w:tc>
                              <w:tc>
                                <w:tcPr>
                                  <w:tcW w:w="337" w:type="dxa"/>
                                </w:tcPr>
                                <w:p>
                                  <w:pPr>
                                    <w:pStyle w:val="10"/>
                                    <w:rPr>
                                      <w:rFonts w:ascii="Times New Roman"/>
                                      <w:sz w:val="16"/>
                                    </w:rPr>
                                  </w:pPr>
                                </w:p>
                              </w:tc>
                              <w:tc>
                                <w:tcPr>
                                  <w:tcW w:w="378" w:type="dxa"/>
                                </w:tcPr>
                                <w:p>
                                  <w:pPr>
                                    <w:pStyle w:val="10"/>
                                    <w:rPr>
                                      <w:rFonts w:ascii="Times New Roman"/>
                                      <w:sz w:val="16"/>
                                    </w:rPr>
                                  </w:pPr>
                                </w:p>
                              </w:tc>
                              <w:tc>
                                <w:tcPr>
                                  <w:tcW w:w="2403" w:type="dxa"/>
                                  <w:gridSpan w:val="3"/>
                                  <w:vMerge w:val="continue"/>
                                  <w:tcBorders>
                                    <w:top w:val="nil"/>
                                  </w:tcBorders>
                                </w:tcPr>
                                <w:p>
                                  <w:pPr>
                                    <w:rPr>
                                      <w:sz w:val="2"/>
                                      <w:szCs w:val="2"/>
                                    </w:rPr>
                                  </w:pPr>
                                </w:p>
                              </w:tc>
                            </w:tr>
                          </w:tbl>
                          <w:p>
                            <w:pPr>
                              <w:pStyle w:val="5"/>
                            </w:pPr>
                          </w:p>
                        </w:txbxContent>
                      </wps:txbx>
                      <wps:bodyPr lIns="0" tIns="0" rIns="0" bIns="0" upright="1"/>
                    </wps:wsp>
                  </a:graphicData>
                </a:graphic>
              </wp:anchor>
            </w:drawing>
          </mc:Choice>
          <mc:Fallback>
            <w:pict>
              <v:shape id="文本框 33" o:spid="_x0000_s1026" o:spt="202" type="#_x0000_t202" style="position:absolute;left:0pt;margin-left:186.7pt;margin-top:7.2pt;height:243pt;width:250.4pt;mso-position-horizontal-relative:page;z-index:251684864;mso-width-relative:page;mso-height-relative:page;" filled="f" stroked="f" coordsize="21600,21600" o:gfxdata="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bqhZ62QAAAAoBAAAPAAAAAAAAAAEAIAAAACIAAABkcnMvZG93bnJldi54bWxQ&#10;SwECFAAUAAAACACHTuJAR5TRML0BAAB1AwAADgAAAAAAAAABACAAAAAo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34"/>
                        <w:gridCol w:w="951"/>
                        <w:gridCol w:w="337"/>
                        <w:gridCol w:w="378"/>
                        <w:gridCol w:w="808"/>
                        <w:gridCol w:w="1078"/>
                        <w:gridCol w:w="5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34" w:type="dxa"/>
                            <w:vMerge w:val="restart"/>
                          </w:tcPr>
                          <w:p>
                            <w:pPr>
                              <w:pStyle w:val="10"/>
                              <w:rPr>
                                <w:rFonts w:ascii="Times New Roman"/>
                                <w:sz w:val="18"/>
                              </w:rPr>
                            </w:pPr>
                          </w:p>
                        </w:tc>
                        <w:tc>
                          <w:tcPr>
                            <w:tcW w:w="951" w:type="dxa"/>
                          </w:tcPr>
                          <w:p>
                            <w:pPr>
                              <w:pStyle w:val="10"/>
                              <w:spacing w:line="205" w:lineRule="exact"/>
                              <w:ind w:left="164"/>
                              <w:rPr>
                                <w:sz w:val="18"/>
                              </w:rPr>
                            </w:pPr>
                            <w:r>
                              <w:rPr>
                                <w:sz w:val="18"/>
                              </w:rPr>
                              <w:t>项数占</w:t>
                            </w:r>
                          </w:p>
                        </w:tc>
                        <w:tc>
                          <w:tcPr>
                            <w:tcW w:w="337" w:type="dxa"/>
                          </w:tcPr>
                          <w:p>
                            <w:pPr>
                              <w:pStyle w:val="10"/>
                              <w:rPr>
                                <w:rFonts w:ascii="Times New Roman"/>
                                <w:sz w:val="16"/>
                              </w:rPr>
                            </w:pPr>
                          </w:p>
                        </w:tc>
                        <w:tc>
                          <w:tcPr>
                            <w:tcW w:w="378" w:type="dxa"/>
                          </w:tcPr>
                          <w:p>
                            <w:pPr>
                              <w:pStyle w:val="10"/>
                              <w:rPr>
                                <w:rFonts w:ascii="Times New Roman"/>
                                <w:sz w:val="16"/>
                              </w:rPr>
                            </w:pPr>
                          </w:p>
                        </w:tc>
                        <w:tc>
                          <w:tcPr>
                            <w:tcW w:w="2403"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总项数</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比率</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扶贫产</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业资金</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及时足</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额落实</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vMerge w:val="continue"/>
                            <w:tcBorders>
                              <w:top w:val="nil"/>
                            </w:tcBorders>
                          </w:tcPr>
                          <w:p>
                            <w:pPr>
                              <w:rPr>
                                <w:sz w:val="2"/>
                                <w:szCs w:val="2"/>
                              </w:rPr>
                            </w:pPr>
                          </w:p>
                        </w:tc>
                        <w:tc>
                          <w:tcPr>
                            <w:tcW w:w="951" w:type="dxa"/>
                          </w:tcPr>
                          <w:p>
                            <w:pPr>
                              <w:pStyle w:val="10"/>
                              <w:spacing w:before="40"/>
                              <w:ind w:left="164"/>
                              <w:rPr>
                                <w:sz w:val="18"/>
                              </w:rPr>
                            </w:pPr>
                            <w:r>
                              <w:rPr>
                                <w:sz w:val="18"/>
                              </w:rPr>
                              <w:t>到位，产</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spacing w:before="40"/>
                              <w:ind w:left="50"/>
                              <w:rPr>
                                <w:sz w:val="18"/>
                              </w:rPr>
                            </w:pPr>
                            <w:r>
                              <w:rPr>
                                <w:sz w:val="18"/>
                              </w:rPr>
                              <w:t>结对帮扶</w:t>
                            </w:r>
                          </w:p>
                        </w:tc>
                        <w:tc>
                          <w:tcPr>
                            <w:tcW w:w="951" w:type="dxa"/>
                          </w:tcPr>
                          <w:p>
                            <w:pPr>
                              <w:pStyle w:val="10"/>
                              <w:spacing w:before="40"/>
                              <w:ind w:left="164"/>
                              <w:rPr>
                                <w:sz w:val="18"/>
                              </w:rPr>
                            </w:pPr>
                            <w:r>
                              <w:rPr>
                                <w:sz w:val="18"/>
                              </w:rPr>
                              <w:t>业项目</w:t>
                            </w:r>
                          </w:p>
                        </w:tc>
                        <w:tc>
                          <w:tcPr>
                            <w:tcW w:w="337" w:type="dxa"/>
                          </w:tcPr>
                          <w:p>
                            <w:pPr>
                              <w:pStyle w:val="10"/>
                              <w:rPr>
                                <w:rFonts w:ascii="Times New Roman"/>
                                <w:sz w:val="18"/>
                              </w:rPr>
                            </w:pPr>
                          </w:p>
                        </w:tc>
                        <w:tc>
                          <w:tcPr>
                            <w:tcW w:w="378" w:type="dxa"/>
                          </w:tcPr>
                          <w:p>
                            <w:pPr>
                              <w:pStyle w:val="10"/>
                              <w:spacing w:before="40"/>
                              <w:ind w:right="103"/>
                              <w:jc w:val="right"/>
                              <w:rPr>
                                <w:sz w:val="18"/>
                              </w:rPr>
                            </w:pPr>
                            <w:r>
                              <w:rPr>
                                <w:sz w:val="18"/>
                              </w:rPr>
                              <w:t>1</w:t>
                            </w: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spacing w:before="40"/>
                              <w:ind w:left="50"/>
                              <w:rPr>
                                <w:sz w:val="18"/>
                              </w:rPr>
                            </w:pPr>
                            <w:r>
                              <w:rPr>
                                <w:sz w:val="18"/>
                              </w:rPr>
                              <w:t>工作取得</w:t>
                            </w:r>
                          </w:p>
                        </w:tc>
                        <w:tc>
                          <w:tcPr>
                            <w:tcW w:w="951" w:type="dxa"/>
                          </w:tcPr>
                          <w:p>
                            <w:pPr>
                              <w:pStyle w:val="10"/>
                              <w:spacing w:before="40"/>
                              <w:ind w:left="164"/>
                              <w:rPr>
                                <w:sz w:val="18"/>
                              </w:rPr>
                            </w:pPr>
                            <w:r>
                              <w:rPr>
                                <w:sz w:val="18"/>
                              </w:rPr>
                              <w:t>建设圆</w:t>
                            </w:r>
                          </w:p>
                        </w:tc>
                        <w:tc>
                          <w:tcPr>
                            <w:tcW w:w="337" w:type="dxa"/>
                          </w:tcPr>
                          <w:p>
                            <w:pPr>
                              <w:pStyle w:val="10"/>
                              <w:spacing w:before="40"/>
                              <w:ind w:left="68"/>
                              <w:rPr>
                                <w:sz w:val="18"/>
                              </w:rPr>
                            </w:pPr>
                            <w:r>
                              <w:rPr>
                                <w:sz w:val="18"/>
                              </w:rPr>
                              <w:t>=</w:t>
                            </w:r>
                          </w:p>
                        </w:tc>
                        <w:tc>
                          <w:tcPr>
                            <w:tcW w:w="378" w:type="dxa"/>
                          </w:tcPr>
                          <w:p>
                            <w:pPr>
                              <w:pStyle w:val="10"/>
                              <w:spacing w:before="40"/>
                              <w:ind w:right="103"/>
                              <w:jc w:val="right"/>
                              <w:rPr>
                                <w:sz w:val="18"/>
                              </w:rPr>
                            </w:pPr>
                            <w:r>
                              <w:rPr>
                                <w:sz w:val="18"/>
                              </w:rPr>
                              <w:t>0</w:t>
                            </w:r>
                          </w:p>
                        </w:tc>
                        <w:tc>
                          <w:tcPr>
                            <w:tcW w:w="808" w:type="dxa"/>
                          </w:tcPr>
                          <w:p>
                            <w:pPr>
                              <w:pStyle w:val="10"/>
                              <w:spacing w:before="40"/>
                              <w:ind w:left="111"/>
                              <w:rPr>
                                <w:sz w:val="18"/>
                              </w:rPr>
                            </w:pPr>
                            <w:r>
                              <w:rPr>
                                <w:sz w:val="18"/>
                              </w:rPr>
                              <w:t>%</w:t>
                            </w:r>
                          </w:p>
                        </w:tc>
                        <w:tc>
                          <w:tcPr>
                            <w:tcW w:w="1078" w:type="dxa"/>
                          </w:tcPr>
                          <w:p>
                            <w:pPr>
                              <w:pStyle w:val="10"/>
                              <w:spacing w:before="40"/>
                              <w:ind w:left="613"/>
                              <w:rPr>
                                <w:sz w:val="18"/>
                              </w:rPr>
                            </w:pPr>
                            <w:r>
                              <w:rPr>
                                <w:sz w:val="18"/>
                              </w:rPr>
                              <w:t>100%</w:t>
                            </w:r>
                          </w:p>
                        </w:tc>
                        <w:tc>
                          <w:tcPr>
                            <w:tcW w:w="517" w:type="dxa"/>
                          </w:tcPr>
                          <w:p>
                            <w:pPr>
                              <w:pStyle w:val="10"/>
                              <w:spacing w:before="40"/>
                              <w:ind w:left="112"/>
                              <w:rPr>
                                <w:sz w:val="18"/>
                              </w:rPr>
                            </w:pP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tcPr>
                          <w:p>
                            <w:pPr>
                              <w:pStyle w:val="10"/>
                              <w:spacing w:before="40"/>
                              <w:ind w:left="50"/>
                              <w:rPr>
                                <w:sz w:val="18"/>
                              </w:rPr>
                            </w:pPr>
                            <w:r>
                              <w:rPr>
                                <w:sz w:val="18"/>
                              </w:rPr>
                              <w:t>实效</w:t>
                            </w:r>
                          </w:p>
                        </w:tc>
                        <w:tc>
                          <w:tcPr>
                            <w:tcW w:w="951" w:type="dxa"/>
                          </w:tcPr>
                          <w:p>
                            <w:pPr>
                              <w:pStyle w:val="10"/>
                              <w:spacing w:before="40"/>
                              <w:ind w:left="164"/>
                              <w:rPr>
                                <w:sz w:val="18"/>
                              </w:rPr>
                            </w:pPr>
                            <w:r>
                              <w:rPr>
                                <w:sz w:val="18"/>
                              </w:rPr>
                              <w:t>满完成，</w:t>
                            </w:r>
                          </w:p>
                        </w:tc>
                        <w:tc>
                          <w:tcPr>
                            <w:tcW w:w="337" w:type="dxa"/>
                          </w:tcPr>
                          <w:p>
                            <w:pPr>
                              <w:pStyle w:val="10"/>
                              <w:rPr>
                                <w:rFonts w:ascii="Times New Roman"/>
                                <w:sz w:val="18"/>
                              </w:rPr>
                            </w:pPr>
                          </w:p>
                        </w:tc>
                        <w:tc>
                          <w:tcPr>
                            <w:tcW w:w="378" w:type="dxa"/>
                          </w:tcPr>
                          <w:p>
                            <w:pPr>
                              <w:pStyle w:val="10"/>
                              <w:spacing w:before="40"/>
                              <w:ind w:right="103"/>
                              <w:jc w:val="right"/>
                              <w:rPr>
                                <w:sz w:val="18"/>
                              </w:rPr>
                            </w:pPr>
                            <w:r>
                              <w:rPr>
                                <w:sz w:val="18"/>
                              </w:rPr>
                              <w:t>0</w:t>
                            </w:r>
                          </w:p>
                        </w:tc>
                        <w:tc>
                          <w:tcPr>
                            <w:tcW w:w="2403"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rPr>
                                <w:rFonts w:ascii="Times New Roman"/>
                                <w:sz w:val="18"/>
                              </w:rPr>
                            </w:pPr>
                          </w:p>
                        </w:tc>
                        <w:tc>
                          <w:tcPr>
                            <w:tcW w:w="951" w:type="dxa"/>
                          </w:tcPr>
                          <w:p>
                            <w:pPr>
                              <w:pStyle w:val="10"/>
                              <w:spacing w:before="40"/>
                              <w:ind w:left="164"/>
                              <w:rPr>
                                <w:sz w:val="18"/>
                              </w:rPr>
                            </w:pPr>
                            <w:r>
                              <w:rPr>
                                <w:sz w:val="18"/>
                              </w:rPr>
                              <w:t>提质增</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934" w:type="dxa"/>
                          </w:tcPr>
                          <w:p>
                            <w:pPr>
                              <w:pStyle w:val="10"/>
                              <w:rPr>
                                <w:rFonts w:ascii="Times New Roman"/>
                                <w:sz w:val="18"/>
                              </w:rPr>
                            </w:pPr>
                          </w:p>
                        </w:tc>
                        <w:tc>
                          <w:tcPr>
                            <w:tcW w:w="951" w:type="dxa"/>
                          </w:tcPr>
                          <w:p>
                            <w:pPr>
                              <w:pStyle w:val="10"/>
                              <w:spacing w:before="40"/>
                              <w:ind w:left="164"/>
                              <w:rPr>
                                <w:sz w:val="18"/>
                              </w:rPr>
                            </w:pPr>
                            <w:r>
                              <w:rPr>
                                <w:sz w:val="18"/>
                              </w:rPr>
                              <w:t>效入户</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rPr>
                                <w:rFonts w:ascii="Times New Roman"/>
                                <w:sz w:val="18"/>
                              </w:rPr>
                            </w:pPr>
                          </w:p>
                        </w:tc>
                        <w:tc>
                          <w:tcPr>
                            <w:tcW w:w="951" w:type="dxa"/>
                          </w:tcPr>
                          <w:p>
                            <w:pPr>
                              <w:pStyle w:val="10"/>
                              <w:spacing w:before="40"/>
                              <w:ind w:left="164"/>
                              <w:rPr>
                                <w:sz w:val="18"/>
                              </w:rPr>
                            </w:pPr>
                            <w:r>
                              <w:rPr>
                                <w:sz w:val="18"/>
                              </w:rPr>
                              <w:t>类扶贫</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34" w:type="dxa"/>
                          </w:tcPr>
                          <w:p>
                            <w:pPr>
                              <w:pStyle w:val="10"/>
                              <w:rPr>
                                <w:rFonts w:ascii="Times New Roman"/>
                                <w:sz w:val="18"/>
                              </w:rPr>
                            </w:pPr>
                          </w:p>
                        </w:tc>
                        <w:tc>
                          <w:tcPr>
                            <w:tcW w:w="951" w:type="dxa"/>
                          </w:tcPr>
                          <w:p>
                            <w:pPr>
                              <w:pStyle w:val="10"/>
                              <w:spacing w:before="40"/>
                              <w:ind w:left="164"/>
                              <w:rPr>
                                <w:sz w:val="18"/>
                              </w:rPr>
                            </w:pPr>
                            <w:r>
                              <w:rPr>
                                <w:sz w:val="18"/>
                              </w:rPr>
                              <w:t>资金全</w:t>
                            </w:r>
                          </w:p>
                        </w:tc>
                        <w:tc>
                          <w:tcPr>
                            <w:tcW w:w="337" w:type="dxa"/>
                          </w:tcPr>
                          <w:p>
                            <w:pPr>
                              <w:pStyle w:val="10"/>
                              <w:rPr>
                                <w:rFonts w:ascii="Times New Roman"/>
                                <w:sz w:val="18"/>
                              </w:rPr>
                            </w:pPr>
                          </w:p>
                        </w:tc>
                        <w:tc>
                          <w:tcPr>
                            <w:tcW w:w="378" w:type="dxa"/>
                          </w:tcPr>
                          <w:p>
                            <w:pPr>
                              <w:pStyle w:val="10"/>
                              <w:rPr>
                                <w:rFonts w:ascii="Times New Roman"/>
                                <w:sz w:val="18"/>
                              </w:rPr>
                            </w:pPr>
                          </w:p>
                        </w:tc>
                        <w:tc>
                          <w:tcPr>
                            <w:tcW w:w="2403"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934" w:type="dxa"/>
                          </w:tcPr>
                          <w:p>
                            <w:pPr>
                              <w:pStyle w:val="10"/>
                              <w:rPr>
                                <w:rFonts w:ascii="Times New Roman"/>
                                <w:sz w:val="16"/>
                              </w:rPr>
                            </w:pPr>
                          </w:p>
                        </w:tc>
                        <w:tc>
                          <w:tcPr>
                            <w:tcW w:w="951" w:type="dxa"/>
                          </w:tcPr>
                          <w:p>
                            <w:pPr>
                              <w:pStyle w:val="10"/>
                              <w:spacing w:before="40" w:line="185" w:lineRule="exact"/>
                              <w:ind w:left="164"/>
                              <w:rPr>
                                <w:sz w:val="18"/>
                              </w:rPr>
                            </w:pPr>
                            <w:r>
                              <w:rPr>
                                <w:sz w:val="18"/>
                              </w:rPr>
                              <w:t>额到户。</w:t>
                            </w:r>
                          </w:p>
                        </w:tc>
                        <w:tc>
                          <w:tcPr>
                            <w:tcW w:w="337" w:type="dxa"/>
                          </w:tcPr>
                          <w:p>
                            <w:pPr>
                              <w:pStyle w:val="10"/>
                              <w:rPr>
                                <w:rFonts w:ascii="Times New Roman"/>
                                <w:sz w:val="16"/>
                              </w:rPr>
                            </w:pPr>
                          </w:p>
                        </w:tc>
                        <w:tc>
                          <w:tcPr>
                            <w:tcW w:w="378" w:type="dxa"/>
                          </w:tcPr>
                          <w:p>
                            <w:pPr>
                              <w:pStyle w:val="10"/>
                              <w:rPr>
                                <w:rFonts w:ascii="Times New Roman"/>
                                <w:sz w:val="16"/>
                              </w:rPr>
                            </w:pPr>
                          </w:p>
                        </w:tc>
                        <w:tc>
                          <w:tcPr>
                            <w:tcW w:w="2403" w:type="dxa"/>
                            <w:gridSpan w:val="3"/>
                            <w:vMerge w:val="continue"/>
                            <w:tcBorders>
                              <w:top w:val="nil"/>
                            </w:tcBorders>
                          </w:tcPr>
                          <w:p>
                            <w:pPr>
                              <w:rPr>
                                <w:sz w:val="2"/>
                                <w:szCs w:val="2"/>
                              </w:rPr>
                            </w:pPr>
                          </w:p>
                        </w:tc>
                      </w:tr>
                    </w:tbl>
                    <w:p>
                      <w:pPr>
                        <w:pStyle w:val="5"/>
                      </w:pPr>
                    </w:p>
                  </w:txbxContent>
                </v:textbox>
              </v:shape>
            </w:pict>
          </mc:Fallback>
        </mc:AlternateContent>
      </w:r>
      <w:r>
        <w:t>0</w:t>
      </w:r>
      <w:r>
        <w:tab/>
      </w:r>
      <w:r>
        <w:t>0</w:t>
      </w:r>
    </w:p>
    <w:p>
      <w:pPr>
        <w:pStyle w:val="5"/>
        <w:tabs>
          <w:tab w:val="left" w:pos="386"/>
        </w:tabs>
        <w:spacing w:before="82"/>
        <w:ind w:right="365"/>
        <w:jc w:val="center"/>
      </w:pPr>
      <w:r>
        <w:t>0</w:t>
      </w:r>
      <w:r>
        <w:tab/>
      </w:r>
      <w:r>
        <w:t>0</w:t>
      </w:r>
    </w:p>
    <w:p>
      <w:pPr>
        <w:spacing w:after="0"/>
        <w:jc w:val="center"/>
        <w:sectPr>
          <w:type w:val="continuous"/>
          <w:pgSz w:w="11910" w:h="16840"/>
          <w:pgMar w:top="1580" w:right="0" w:bottom="280" w:left="0" w:header="720" w:footer="720" w:gutter="0"/>
          <w:cols w:equalWidth="0" w:num="5">
            <w:col w:w="3493" w:space="40"/>
            <w:col w:w="973" w:space="39"/>
            <w:col w:w="829" w:space="39"/>
            <w:col w:w="3280" w:space="40"/>
            <w:col w:w="3177"/>
          </w:cols>
        </w:sectPr>
      </w:pPr>
    </w:p>
    <w:p>
      <w:pPr>
        <w:pStyle w:val="5"/>
        <w:rPr>
          <w:sz w:val="20"/>
        </w:rPr>
      </w:pPr>
    </w:p>
    <w:p>
      <w:pPr>
        <w:pStyle w:val="5"/>
        <w:rPr>
          <w:sz w:val="17"/>
        </w:rPr>
      </w:pPr>
    </w:p>
    <w:p>
      <w:pPr>
        <w:pStyle w:val="4"/>
        <w:spacing w:before="75" w:line="324" w:lineRule="auto"/>
        <w:ind w:left="2313" w:right="9230"/>
      </w:pPr>
      <w:r>
        <w:t>效果指标</w:t>
      </w:r>
    </w:p>
    <w:p>
      <w:pPr>
        <w:pStyle w:val="5"/>
        <w:rPr>
          <w:b/>
          <w:sz w:val="20"/>
        </w:rPr>
      </w:pPr>
    </w:p>
    <w:p>
      <w:pPr>
        <w:pStyle w:val="5"/>
        <w:spacing w:before="12"/>
        <w:rPr>
          <w:b/>
          <w:sz w:val="22"/>
        </w:rPr>
      </w:pPr>
    </w:p>
    <w:p>
      <w:pPr>
        <w:spacing w:after="0"/>
        <w:rPr>
          <w:sz w:val="22"/>
        </w:rPr>
        <w:sectPr>
          <w:type w:val="continuous"/>
          <w:pgSz w:w="11910" w:h="16840"/>
          <w:pgMar w:top="1580" w:right="0" w:bottom="280" w:left="0" w:header="720" w:footer="720" w:gutter="0"/>
          <w:cols w:space="720" w:num="1"/>
        </w:sectPr>
      </w:pPr>
    </w:p>
    <w:p>
      <w:pPr>
        <w:pStyle w:val="5"/>
        <w:rPr>
          <w:b/>
        </w:rPr>
      </w:pPr>
    </w:p>
    <w:p>
      <w:pPr>
        <w:pStyle w:val="5"/>
        <w:spacing w:before="5"/>
        <w:rPr>
          <w:b/>
          <w:sz w:val="24"/>
        </w:rPr>
      </w:pPr>
    </w:p>
    <w:p>
      <w:pPr>
        <w:pStyle w:val="5"/>
        <w:spacing w:line="324" w:lineRule="auto"/>
        <w:ind w:left="2952" w:right="38"/>
        <w:jc w:val="right"/>
      </w:pPr>
      <w:r>
        <w:t>社会效益指标</w:t>
      </w:r>
    </w:p>
    <w:p>
      <w:pPr>
        <w:tabs>
          <w:tab w:val="left" w:pos="2375"/>
        </w:tabs>
        <w:spacing w:before="75"/>
        <w:ind w:left="1988" w:right="0" w:firstLine="0"/>
        <w:jc w:val="center"/>
        <w:rPr>
          <w:sz w:val="18"/>
        </w:rPr>
      </w:pPr>
      <w:r>
        <w:br w:type="column"/>
      </w:r>
      <w:r>
        <w:rPr>
          <w:sz w:val="18"/>
        </w:rPr>
        <w:t>1</w:t>
      </w:r>
      <w:r>
        <w:rPr>
          <w:sz w:val="18"/>
        </w:rPr>
        <w:tab/>
      </w:r>
      <w:r>
        <w:rPr>
          <w:sz w:val="18"/>
        </w:rPr>
        <w:t>1</w:t>
      </w:r>
    </w:p>
    <w:p>
      <w:pPr>
        <w:pStyle w:val="5"/>
        <w:tabs>
          <w:tab w:val="left" w:pos="2375"/>
        </w:tabs>
        <w:spacing w:before="82" w:line="193" w:lineRule="exact"/>
        <w:ind w:left="1988"/>
        <w:jc w:val="center"/>
      </w:pPr>
      <w:r>
        <w:t>5</w:t>
      </w:r>
      <w:r>
        <w:tab/>
      </w:r>
      <w:r>
        <w:t>5</w:t>
      </w:r>
    </w:p>
    <w:p>
      <w:pPr>
        <w:pStyle w:val="5"/>
        <w:spacing w:line="156" w:lineRule="exact"/>
        <w:ind w:left="644"/>
        <w:jc w:val="center"/>
      </w:pPr>
      <w:r>
        <w:t>100</w:t>
      </w:r>
    </w:p>
    <w:p>
      <w:pPr>
        <w:pStyle w:val="5"/>
        <w:tabs>
          <w:tab w:val="left" w:pos="2375"/>
        </w:tabs>
        <w:spacing w:line="156" w:lineRule="exact"/>
        <w:ind w:left="1988"/>
        <w:jc w:val="center"/>
      </w:pPr>
      <w:r>
        <w:t>.</w:t>
      </w:r>
      <w:r>
        <w:tab/>
      </w:r>
      <w:r>
        <w:t>.</w:t>
      </w:r>
    </w:p>
    <w:p>
      <w:pPr>
        <w:pStyle w:val="5"/>
        <w:spacing w:line="156" w:lineRule="exact"/>
        <w:ind w:left="644"/>
        <w:jc w:val="center"/>
      </w:pPr>
      <w:r>
        <w:t>.00</w:t>
      </w:r>
    </w:p>
    <w:p>
      <w:pPr>
        <w:pStyle w:val="5"/>
        <w:tabs>
          <w:tab w:val="left" w:pos="2375"/>
        </w:tabs>
        <w:spacing w:line="193" w:lineRule="exact"/>
        <w:ind w:left="1988"/>
        <w:jc w:val="center"/>
      </w:pPr>
      <w:r>
        <w:t>0</w:t>
      </w:r>
      <w:r>
        <w:tab/>
      </w:r>
      <w:r>
        <w:t>0</w:t>
      </w:r>
    </w:p>
    <w:p>
      <w:pPr>
        <w:pStyle w:val="5"/>
        <w:tabs>
          <w:tab w:val="left" w:pos="2375"/>
        </w:tabs>
        <w:spacing w:before="81"/>
        <w:ind w:left="1988"/>
        <w:jc w:val="center"/>
      </w:pPr>
      <w:r>
        <w:t>0</w:t>
      </w:r>
      <w:r>
        <w:tab/>
      </w:r>
      <w:r>
        <w:t>0</w:t>
      </w:r>
    </w:p>
    <w:p>
      <w:pPr>
        <w:spacing w:after="0"/>
        <w:jc w:val="center"/>
        <w:sectPr>
          <w:type w:val="continuous"/>
          <w:pgSz w:w="11910" w:h="16840"/>
          <w:pgMar w:top="1580" w:right="0" w:bottom="280" w:left="0" w:header="720" w:footer="720" w:gutter="0"/>
          <w:cols w:equalWidth="0" w:num="2">
            <w:col w:w="3533" w:space="2844"/>
            <w:col w:w="5533"/>
          </w:cols>
        </w:sectPr>
      </w:pPr>
    </w:p>
    <w:p>
      <w:pPr>
        <w:pStyle w:val="5"/>
        <w:rPr>
          <w:sz w:val="20"/>
        </w:rPr>
      </w:pPr>
    </w:p>
    <w:p>
      <w:pPr>
        <w:pStyle w:val="5"/>
        <w:rPr>
          <w:sz w:val="20"/>
        </w:rPr>
      </w:pPr>
    </w:p>
    <w:p>
      <w:pPr>
        <w:pStyle w:val="5"/>
        <w:rPr>
          <w:sz w:val="20"/>
        </w:rPr>
      </w:pPr>
    </w:p>
    <w:p>
      <w:pPr>
        <w:pStyle w:val="5"/>
        <w:rPr>
          <w:sz w:val="20"/>
        </w:rPr>
      </w:pPr>
    </w:p>
    <w:p>
      <w:pPr>
        <w:pStyle w:val="5"/>
        <w:spacing w:before="12"/>
        <w:rPr>
          <w:sz w:val="17"/>
        </w:rPr>
      </w:pPr>
    </w:p>
    <w:p>
      <w:pPr>
        <w:spacing w:after="0"/>
        <w:rPr>
          <w:sz w:val="17"/>
        </w:rPr>
        <w:sectPr>
          <w:type w:val="continuous"/>
          <w:pgSz w:w="11910" w:h="16840"/>
          <w:pgMar w:top="1580" w:right="0" w:bottom="280" w:left="0" w:header="720" w:footer="720" w:gutter="0"/>
          <w:cols w:space="720" w:num="1"/>
        </w:sectPr>
      </w:pPr>
    </w:p>
    <w:p>
      <w:pPr>
        <w:pStyle w:val="5"/>
      </w:pPr>
    </w:p>
    <w:p>
      <w:pPr>
        <w:pStyle w:val="5"/>
      </w:pPr>
    </w:p>
    <w:p>
      <w:pPr>
        <w:pStyle w:val="5"/>
      </w:pPr>
    </w:p>
    <w:p>
      <w:pPr>
        <w:pStyle w:val="5"/>
        <w:spacing w:before="11"/>
        <w:rPr>
          <w:sz w:val="24"/>
        </w:rPr>
      </w:pPr>
    </w:p>
    <w:p>
      <w:pPr>
        <w:pStyle w:val="5"/>
        <w:spacing w:line="324" w:lineRule="auto"/>
        <w:ind w:left="2952"/>
        <w:jc w:val="right"/>
      </w:pPr>
      <w:r>
        <w:rPr>
          <w:spacing w:val="-7"/>
        </w:rPr>
        <w:t>社会效益指标</w:t>
      </w:r>
    </w:p>
    <w:p>
      <w:pPr>
        <w:pStyle w:val="5"/>
      </w:pPr>
    </w:p>
    <w:p>
      <w:pPr>
        <w:pStyle w:val="5"/>
      </w:pPr>
    </w:p>
    <w:p>
      <w:pPr>
        <w:pStyle w:val="5"/>
      </w:pPr>
    </w:p>
    <w:p>
      <w:pPr>
        <w:pStyle w:val="5"/>
        <w:spacing w:before="2"/>
        <w:rPr>
          <w:sz w:val="19"/>
        </w:rPr>
      </w:pPr>
    </w:p>
    <w:p>
      <w:pPr>
        <w:tabs>
          <w:tab w:val="left" w:pos="2951"/>
        </w:tabs>
        <w:spacing w:before="0"/>
        <w:ind w:left="2313" w:right="0" w:firstLine="0"/>
        <w:jc w:val="left"/>
        <w:rPr>
          <w:sz w:val="18"/>
        </w:rPr>
      </w:pPr>
      <w:r>
        <w:rPr>
          <w:b/>
          <w:sz w:val="18"/>
        </w:rPr>
        <w:t>满意</w:t>
      </w:r>
      <w:r>
        <w:rPr>
          <w:b/>
          <w:sz w:val="18"/>
        </w:rPr>
        <w:tab/>
      </w:r>
      <w:r>
        <w:rPr>
          <w:sz w:val="18"/>
        </w:rPr>
        <w:t>服务</w:t>
      </w:r>
      <w:r>
        <w:rPr>
          <w:spacing w:val="-19"/>
          <w:sz w:val="18"/>
        </w:rPr>
        <w:t>对</w:t>
      </w:r>
    </w:p>
    <w:p>
      <w:pPr>
        <w:tabs>
          <w:tab w:val="left" w:pos="2951"/>
        </w:tabs>
        <w:spacing w:before="81"/>
        <w:ind w:left="2313" w:right="0" w:firstLine="0"/>
        <w:jc w:val="left"/>
        <w:rPr>
          <w:sz w:val="18"/>
        </w:rPr>
      </w:pPr>
      <w:r>
        <w:rPr>
          <w:b/>
          <w:sz w:val="18"/>
        </w:rPr>
        <w:t>度指</w:t>
      </w:r>
      <w:r>
        <w:rPr>
          <w:b/>
          <w:sz w:val="18"/>
        </w:rPr>
        <w:tab/>
      </w:r>
      <w:r>
        <w:rPr>
          <w:sz w:val="18"/>
        </w:rPr>
        <w:t>象满</w:t>
      </w:r>
      <w:r>
        <w:rPr>
          <w:spacing w:val="-19"/>
          <w:sz w:val="18"/>
        </w:rPr>
        <w:t>意</w:t>
      </w:r>
    </w:p>
    <w:p>
      <w:pPr>
        <w:pStyle w:val="5"/>
      </w:pPr>
      <w:r>
        <w:br w:type="column"/>
      </w:r>
    </w:p>
    <w:p>
      <w:pPr>
        <w:pStyle w:val="5"/>
        <w:spacing w:line="324" w:lineRule="auto"/>
        <w:ind w:left="252"/>
        <w:jc w:val="both"/>
      </w:pPr>
      <w:r>
        <w:t>辖区内所有建档立卡等四类人群现有危房全部纳入危房改造</w:t>
      </w:r>
    </w:p>
    <w:p>
      <w:pPr>
        <w:pStyle w:val="5"/>
        <w:spacing w:before="160" w:line="324" w:lineRule="auto"/>
        <w:ind w:left="252"/>
      </w:pPr>
      <w:r>
        <w:t>群众满意度</w:t>
      </w:r>
    </w:p>
    <w:p>
      <w:pPr>
        <w:pStyle w:val="5"/>
        <w:spacing w:before="5" w:line="312" w:lineRule="exact"/>
        <w:ind w:left="288" w:right="493"/>
        <w:jc w:val="both"/>
      </w:pPr>
      <w:r>
        <w:br w:type="column"/>
      </w:r>
      <w:r>
        <w:t>实际实行网格化管理机制占</w:t>
      </w:r>
    </w:p>
    <w:p>
      <w:pPr>
        <w:pStyle w:val="5"/>
        <w:spacing w:line="107" w:lineRule="exact"/>
        <w:ind w:left="1143"/>
      </w:pPr>
      <w:r>
        <w:t>&gt;=</w:t>
      </w:r>
    </w:p>
    <w:p>
      <w:pPr>
        <w:pStyle w:val="5"/>
        <w:spacing w:line="193" w:lineRule="exact"/>
        <w:ind w:left="288"/>
      </w:pPr>
      <w:r>
        <w:t>应实行</w:t>
      </w:r>
    </w:p>
    <w:p>
      <w:pPr>
        <w:pStyle w:val="5"/>
        <w:spacing w:before="2" w:line="310" w:lineRule="atLeast"/>
        <w:ind w:left="288" w:right="313"/>
      </w:pPr>
      <w:r>
        <w:t xml:space="preserve">网 格 化 管 理 机 </w:t>
      </w:r>
      <w:r>
        <w:rPr>
          <w:spacing w:val="-5"/>
        </w:rPr>
        <w:t>制比率。</w:t>
      </w:r>
      <w:r>
        <w:t>群众满</w:t>
      </w:r>
    </w:p>
    <w:p>
      <w:pPr>
        <w:pStyle w:val="5"/>
        <w:spacing w:line="125" w:lineRule="exact"/>
        <w:ind w:left="1143"/>
      </w:pPr>
      <w:r>
        <w:t>&gt;=</w:t>
      </w:r>
    </w:p>
    <w:p>
      <w:pPr>
        <w:pStyle w:val="5"/>
        <w:spacing w:line="193" w:lineRule="exact"/>
        <w:ind w:left="288"/>
      </w:pPr>
      <w:r>
        <w:t>意数量</w:t>
      </w:r>
    </w:p>
    <w:p>
      <w:pPr>
        <w:pStyle w:val="5"/>
      </w:pPr>
      <w:r>
        <w:br w:type="column"/>
      </w:r>
    </w:p>
    <w:p>
      <w:pPr>
        <w:pStyle w:val="5"/>
      </w:pPr>
    </w:p>
    <w:p>
      <w:pPr>
        <w:pStyle w:val="5"/>
      </w:pPr>
    </w:p>
    <w:p>
      <w:pPr>
        <w:pStyle w:val="5"/>
        <w:spacing w:before="11"/>
        <w:rPr>
          <w:sz w:val="24"/>
        </w:rPr>
      </w:pPr>
    </w:p>
    <w:p>
      <w:pPr>
        <w:pStyle w:val="5"/>
        <w:spacing w:line="193" w:lineRule="exact"/>
        <w:ind w:left="229"/>
      </w:pPr>
      <w:r>
        <w:t>9</w:t>
      </w:r>
    </w:p>
    <w:p>
      <w:pPr>
        <w:pStyle w:val="5"/>
        <w:tabs>
          <w:tab w:val="left" w:pos="1938"/>
          <w:tab w:val="left" w:pos="2423"/>
        </w:tabs>
        <w:spacing w:line="156" w:lineRule="exact"/>
        <w:ind w:left="537"/>
      </w:pPr>
      <w:r>
        <w:t>%</w:t>
      </w:r>
      <w:r>
        <w:tab/>
      </w:r>
      <w:r>
        <w:t>95%</w:t>
      </w:r>
      <w:r>
        <w:tab/>
      </w:r>
      <w:r>
        <w:rPr>
          <w:spacing w:val="-10"/>
        </w:rPr>
        <w:t>完成</w:t>
      </w:r>
    </w:p>
    <w:p>
      <w:pPr>
        <w:pStyle w:val="5"/>
        <w:spacing w:line="193" w:lineRule="exact"/>
        <w:ind w:left="229"/>
      </w:pPr>
      <w:r>
        <w:t>5</w:t>
      </w:r>
    </w:p>
    <w:p>
      <w:pPr>
        <w:pStyle w:val="5"/>
      </w:pPr>
    </w:p>
    <w:p>
      <w:pPr>
        <w:pStyle w:val="5"/>
      </w:pPr>
    </w:p>
    <w:p>
      <w:pPr>
        <w:pStyle w:val="5"/>
      </w:pPr>
    </w:p>
    <w:p>
      <w:pPr>
        <w:pStyle w:val="5"/>
        <w:spacing w:before="5"/>
        <w:rPr>
          <w:sz w:val="25"/>
        </w:rPr>
      </w:pPr>
    </w:p>
    <w:p>
      <w:pPr>
        <w:pStyle w:val="5"/>
        <w:spacing w:line="193" w:lineRule="exact"/>
        <w:ind w:left="229"/>
      </w:pPr>
      <w:r>
        <w:t>8</w:t>
      </w:r>
    </w:p>
    <w:p>
      <w:pPr>
        <w:pStyle w:val="5"/>
        <w:tabs>
          <w:tab w:val="left" w:pos="1938"/>
          <w:tab w:val="left" w:pos="2423"/>
        </w:tabs>
        <w:spacing w:line="156" w:lineRule="exact"/>
        <w:ind w:left="537"/>
      </w:pPr>
      <w:r>
        <w:t>%</w:t>
      </w:r>
      <w:r>
        <w:tab/>
      </w:r>
      <w:r>
        <w:t>85%</w:t>
      </w:r>
      <w:r>
        <w:tab/>
      </w:r>
      <w:r>
        <w:rPr>
          <w:spacing w:val="-10"/>
        </w:rPr>
        <w:t>完成</w:t>
      </w:r>
    </w:p>
    <w:p>
      <w:pPr>
        <w:pStyle w:val="5"/>
        <w:spacing w:line="193" w:lineRule="exact"/>
        <w:ind w:left="229"/>
      </w:pPr>
      <w:r>
        <w:t>5</w:t>
      </w:r>
    </w:p>
    <w:p>
      <w:pPr>
        <w:pStyle w:val="5"/>
      </w:pPr>
      <w:r>
        <w:br w:type="column"/>
      </w:r>
    </w:p>
    <w:p>
      <w:pPr>
        <w:pStyle w:val="5"/>
        <w:spacing w:before="4"/>
        <w:rPr>
          <w:sz w:val="24"/>
        </w:rPr>
      </w:pPr>
    </w:p>
    <w:p>
      <w:pPr>
        <w:pStyle w:val="5"/>
        <w:tabs>
          <w:tab w:val="left" w:pos="386"/>
        </w:tabs>
        <w:ind w:right="365"/>
        <w:jc w:val="center"/>
      </w:pPr>
      <w:r>
        <w:t>1</w:t>
      </w:r>
      <w:r>
        <w:tab/>
      </w:r>
      <w:r>
        <w:t>1</w:t>
      </w:r>
    </w:p>
    <w:p>
      <w:pPr>
        <w:pStyle w:val="5"/>
        <w:tabs>
          <w:tab w:val="left" w:pos="386"/>
        </w:tabs>
        <w:spacing w:before="82" w:line="193" w:lineRule="exact"/>
        <w:ind w:right="365"/>
        <w:jc w:val="center"/>
      </w:pPr>
      <w:r>
        <w:t>5</w:t>
      </w:r>
      <w:r>
        <w:tab/>
      </w:r>
      <w:r>
        <w:t>5</w:t>
      </w:r>
    </w:p>
    <w:p>
      <w:pPr>
        <w:pStyle w:val="5"/>
        <w:spacing w:line="156" w:lineRule="exact"/>
        <w:ind w:right="1709"/>
        <w:jc w:val="center"/>
      </w:pPr>
      <w:r>
        <w:t>100</w:t>
      </w:r>
    </w:p>
    <w:p>
      <w:pPr>
        <w:pStyle w:val="5"/>
        <w:tabs>
          <w:tab w:val="left" w:pos="386"/>
        </w:tabs>
        <w:spacing w:line="156" w:lineRule="exact"/>
        <w:ind w:right="365"/>
        <w:jc w:val="center"/>
      </w:pPr>
      <w:r>
        <w:t>.</w:t>
      </w:r>
      <w:r>
        <w:tab/>
      </w:r>
      <w:r>
        <w:t>.</w:t>
      </w:r>
    </w:p>
    <w:p>
      <w:pPr>
        <w:pStyle w:val="5"/>
        <w:spacing w:line="156" w:lineRule="exact"/>
        <w:ind w:right="1709"/>
        <w:jc w:val="center"/>
      </w:pPr>
      <w:r>
        <w:t>.00</w:t>
      </w:r>
    </w:p>
    <w:p>
      <w:pPr>
        <w:pStyle w:val="5"/>
        <w:tabs>
          <w:tab w:val="left" w:pos="386"/>
        </w:tabs>
        <w:spacing w:line="193" w:lineRule="exact"/>
        <w:ind w:right="365"/>
        <w:jc w:val="center"/>
      </w:pPr>
      <w:r>
        <w:t>0</w:t>
      </w:r>
      <w:r>
        <w:tab/>
      </w:r>
      <w:r>
        <w:t>0</w:t>
      </w:r>
    </w:p>
    <w:p>
      <w:pPr>
        <w:pStyle w:val="5"/>
        <w:tabs>
          <w:tab w:val="left" w:pos="386"/>
        </w:tabs>
        <w:spacing w:before="81"/>
        <w:ind w:right="365"/>
        <w:jc w:val="center"/>
      </w:pPr>
      <w:r>
        <w:t>0</w:t>
      </w:r>
      <w:r>
        <w:tab/>
      </w:r>
      <w:r>
        <w:t>0</w:t>
      </w:r>
    </w:p>
    <w:p>
      <w:pPr>
        <w:pStyle w:val="5"/>
      </w:pPr>
    </w:p>
    <w:p>
      <w:pPr>
        <w:pStyle w:val="5"/>
        <w:spacing w:before="11"/>
        <w:rPr>
          <w:sz w:val="24"/>
        </w:rPr>
      </w:pPr>
    </w:p>
    <w:p>
      <w:pPr>
        <w:pStyle w:val="5"/>
        <w:tabs>
          <w:tab w:val="left" w:pos="1164"/>
          <w:tab w:val="left" w:pos="1551"/>
        </w:tabs>
        <w:ind w:left="595"/>
      </w:pPr>
      <w:r>
        <w:t>100</w:t>
      </w:r>
      <w:r>
        <w:tab/>
      </w:r>
      <w:r>
        <w:t>1</w:t>
      </w:r>
      <w:r>
        <w:tab/>
      </w:r>
      <w:r>
        <w:t>1</w:t>
      </w:r>
    </w:p>
    <w:p>
      <w:pPr>
        <w:pStyle w:val="5"/>
        <w:tabs>
          <w:tab w:val="left" w:pos="1164"/>
          <w:tab w:val="left" w:pos="1551"/>
        </w:tabs>
        <w:spacing w:before="82"/>
        <w:ind w:left="595"/>
      </w:pPr>
      <w:r>
        <w:t>.00</w:t>
      </w:r>
      <w:r>
        <w:tab/>
      </w:r>
      <w:r>
        <w:t>0</w:t>
      </w:r>
      <w:r>
        <w:tab/>
      </w:r>
      <w:r>
        <w:t>0</w:t>
      </w:r>
    </w:p>
    <w:p>
      <w:pPr>
        <w:spacing w:after="0"/>
        <w:sectPr>
          <w:type w:val="continuous"/>
          <w:pgSz w:w="11910" w:h="16840"/>
          <w:pgMar w:top="1580" w:right="0" w:bottom="280" w:left="0" w:header="720" w:footer="720" w:gutter="0"/>
          <w:cols w:equalWidth="0" w:num="5">
            <w:col w:w="3493" w:space="40"/>
            <w:col w:w="973" w:space="39"/>
            <w:col w:w="1325" w:space="39"/>
            <w:col w:w="2784" w:space="40"/>
            <w:col w:w="3177"/>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tabs>
          <w:tab w:val="left" w:pos="2951"/>
          <w:tab w:val="left" w:pos="4833"/>
        </w:tabs>
        <w:spacing w:before="75" w:line="324" w:lineRule="auto"/>
        <w:ind w:left="4833" w:hanging="2429"/>
      </w:pPr>
      <w:r>
        <w:rPr>
          <w:b/>
        </w:rPr>
        <w:t>标</w:t>
      </w:r>
      <w:r>
        <w:rPr>
          <w:b/>
        </w:rPr>
        <w:tab/>
      </w:r>
      <w:r>
        <w:t>度指标</w:t>
      </w:r>
      <w:r>
        <w:tab/>
      </w:r>
      <w:r>
        <w:t>占 总 数 的比例</w:t>
      </w:r>
      <w:r>
        <w:rPr>
          <w:spacing w:val="-20"/>
        </w:rPr>
        <w:t>。</w:t>
      </w:r>
    </w:p>
    <w:p>
      <w:pPr>
        <w:pStyle w:val="5"/>
      </w:pPr>
    </w:p>
    <w:p>
      <w:pPr>
        <w:pStyle w:val="5"/>
      </w:pPr>
    </w:p>
    <w:p>
      <w:pPr>
        <w:pStyle w:val="5"/>
        <w:spacing w:before="10"/>
        <w:rPr>
          <w:sz w:val="12"/>
        </w:rPr>
      </w:pPr>
    </w:p>
    <w:p>
      <w:pPr>
        <w:pStyle w:val="4"/>
        <w:spacing w:line="193" w:lineRule="exact"/>
        <w:ind w:left="1478" w:right="2042"/>
        <w:jc w:val="center"/>
      </w:pPr>
      <w:r>
        <w:t>预算</w:t>
      </w:r>
    </w:p>
    <w:p>
      <w:pPr>
        <w:pStyle w:val="5"/>
        <w:spacing w:line="156" w:lineRule="exact"/>
        <w:ind w:left="1519" w:right="629"/>
        <w:jc w:val="center"/>
      </w:pPr>
      <w:r>
        <w:t>预算执</w:t>
      </w:r>
    </w:p>
    <w:p>
      <w:pPr>
        <w:pStyle w:val="4"/>
        <w:spacing w:line="156" w:lineRule="exact"/>
        <w:ind w:left="1478" w:right="2042"/>
        <w:jc w:val="center"/>
      </w:pPr>
      <w:r>
        <w:t>执行</w:t>
      </w:r>
    </w:p>
    <w:p>
      <w:pPr>
        <w:pStyle w:val="5"/>
        <w:spacing w:line="156" w:lineRule="exact"/>
        <w:ind w:left="1519" w:right="809"/>
        <w:jc w:val="center"/>
      </w:pPr>
      <w:r>
        <w:t>行率</w:t>
      </w:r>
    </w:p>
    <w:p>
      <w:pPr>
        <w:pStyle w:val="4"/>
        <w:spacing w:line="193" w:lineRule="exact"/>
        <w:ind w:right="563"/>
        <w:jc w:val="center"/>
      </w:pPr>
      <w:r>
        <w:rPr>
          <w:w w:val="99"/>
        </w:rPr>
        <w:t>率</w:t>
      </w:r>
    </w:p>
    <w:p>
      <w:pPr>
        <w:pStyle w:val="5"/>
        <w:rPr>
          <w:b/>
        </w:rPr>
      </w:pPr>
    </w:p>
    <w:p>
      <w:pPr>
        <w:pStyle w:val="5"/>
        <w:spacing w:before="9"/>
        <w:rPr>
          <w:b/>
          <w:sz w:val="12"/>
        </w:rPr>
      </w:pPr>
    </w:p>
    <w:p>
      <w:pPr>
        <w:spacing w:before="0" w:line="324" w:lineRule="auto"/>
        <w:ind w:left="2313" w:right="2878" w:firstLine="0"/>
        <w:jc w:val="center"/>
        <w:rPr>
          <w:b/>
          <w:sz w:val="18"/>
        </w:rPr>
      </w:pPr>
      <w:r>
        <w:rPr>
          <w:b/>
          <w:sz w:val="18"/>
        </w:rPr>
        <w:t>自评总分</w:t>
      </w:r>
    </w:p>
    <w:p>
      <w:pPr>
        <w:tabs>
          <w:tab w:val="left" w:pos="4751"/>
        </w:tabs>
        <w:spacing w:before="11" w:line="193" w:lineRule="exact"/>
        <w:ind w:left="1519" w:right="0" w:firstLine="0"/>
        <w:jc w:val="center"/>
        <w:rPr>
          <w:b/>
          <w:sz w:val="18"/>
        </w:rPr>
      </w:pPr>
      <w:r>
        <w:rPr>
          <w:b/>
          <w:sz w:val="18"/>
        </w:rPr>
        <w:t>填报</w:t>
      </w:r>
      <w:r>
        <w:rPr>
          <w:b/>
          <w:sz w:val="18"/>
        </w:rPr>
        <w:tab/>
      </w:r>
      <w:r>
        <w:rPr>
          <w:b/>
          <w:sz w:val="18"/>
        </w:rPr>
        <w:t>联系电</w:t>
      </w:r>
    </w:p>
    <w:p>
      <w:pPr>
        <w:pStyle w:val="5"/>
        <w:spacing w:line="156" w:lineRule="exact"/>
        <w:ind w:left="1519" w:right="2023"/>
        <w:jc w:val="center"/>
      </w:pPr>
      <w:r>
        <w:t>李燕博</w:t>
      </w:r>
    </w:p>
    <w:p>
      <w:pPr>
        <w:pStyle w:val="4"/>
        <w:tabs>
          <w:tab w:val="left" w:pos="4751"/>
        </w:tabs>
        <w:spacing w:line="193" w:lineRule="exact"/>
        <w:ind w:left="1427"/>
        <w:jc w:val="center"/>
      </w:pPr>
      <w:r>
        <w:t>人：</w:t>
      </w:r>
      <w:r>
        <w:tab/>
      </w:r>
      <w:r>
        <w:t>话：</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32"/>
        <w:ind w:left="94"/>
      </w:pPr>
      <w:r>
        <w:t>7785004</w:t>
      </w:r>
    </w:p>
    <w:p>
      <w:pPr>
        <w:tabs>
          <w:tab w:val="left" w:pos="3904"/>
        </w:tabs>
        <w:spacing w:before="75"/>
        <w:ind w:left="3518" w:right="0" w:firstLine="0"/>
        <w:jc w:val="left"/>
        <w:rPr>
          <w:sz w:val="18"/>
        </w:rPr>
      </w:pPr>
      <w:r>
        <w:br w:type="column"/>
      </w:r>
      <w:r>
        <w:rPr>
          <w:sz w:val="18"/>
        </w:rPr>
        <w:t>.</w:t>
      </w:r>
      <w:r>
        <w:rPr>
          <w:sz w:val="18"/>
        </w:rPr>
        <w:tab/>
      </w:r>
      <w:r>
        <w:rPr>
          <w:sz w:val="18"/>
        </w:rPr>
        <w:t>.</w:t>
      </w:r>
    </w:p>
    <w:p>
      <w:pPr>
        <w:pStyle w:val="5"/>
        <w:tabs>
          <w:tab w:val="left" w:pos="3904"/>
        </w:tabs>
        <w:spacing w:before="81"/>
        <w:ind w:left="3518"/>
      </w:pPr>
      <w:r>
        <w:t>0</w:t>
      </w:r>
      <w:r>
        <w:tab/>
      </w:r>
      <w:r>
        <w:t>0</w:t>
      </w:r>
    </w:p>
    <w:p>
      <w:pPr>
        <w:pStyle w:val="5"/>
        <w:tabs>
          <w:tab w:val="left" w:pos="3904"/>
        </w:tabs>
        <w:spacing w:before="82"/>
        <w:ind w:left="3518"/>
      </w:pPr>
      <w:r>
        <w:t>0</w:t>
      </w:r>
      <w:r>
        <w:tab/>
      </w:r>
      <w:r>
        <w:t>0</w:t>
      </w:r>
    </w:p>
    <w:p>
      <w:pPr>
        <w:pStyle w:val="5"/>
        <w:spacing w:before="81" w:line="193" w:lineRule="exact"/>
        <w:ind w:left="3518"/>
      </w:pPr>
      <w:r>
        <w:t>1</w:t>
      </w:r>
    </w:p>
    <w:p>
      <w:pPr>
        <w:pStyle w:val="5"/>
        <w:spacing w:line="156" w:lineRule="exact"/>
        <w:ind w:left="3904"/>
      </w:pPr>
      <w:r>
        <w:t>4</w:t>
      </w:r>
    </w:p>
    <w:p>
      <w:pPr>
        <w:pStyle w:val="5"/>
        <w:spacing w:line="156" w:lineRule="exact"/>
        <w:ind w:left="3518"/>
      </w:pPr>
      <w:r>
        <w:t>0</w:t>
      </w:r>
    </w:p>
    <w:p>
      <w:pPr>
        <w:pStyle w:val="5"/>
        <w:tabs>
          <w:tab w:val="left" w:pos="3904"/>
        </w:tabs>
        <w:spacing w:line="156" w:lineRule="exact"/>
        <w:ind w:left="2949"/>
      </w:pPr>
      <w:r>
        <w:t>40.</w:t>
      </w:r>
      <w:r>
        <w:tab/>
      </w:r>
      <w:r>
        <w:t>.</w:t>
      </w:r>
    </w:p>
    <w:p>
      <w:pPr>
        <w:pStyle w:val="5"/>
        <w:tabs>
          <w:tab w:val="left" w:pos="3518"/>
        </w:tabs>
        <w:spacing w:line="156" w:lineRule="exact"/>
        <w:ind w:left="1648"/>
      </w:pPr>
      <w:r>
        <w:t>0</w:t>
      </w:r>
      <w:r>
        <w:tab/>
      </w:r>
      <w:r>
        <w:t>.</w:t>
      </w:r>
    </w:p>
    <w:p>
      <w:pPr>
        <w:pStyle w:val="5"/>
        <w:tabs>
          <w:tab w:val="left" w:pos="2372"/>
        </w:tabs>
        <w:spacing w:line="156" w:lineRule="exact"/>
        <w:ind w:left="1506"/>
        <w:jc w:val="center"/>
      </w:pPr>
      <w:r>
        <w:t>00</w:t>
      </w:r>
      <w:r>
        <w:tab/>
      </w:r>
      <w:r>
        <w:t>0</w:t>
      </w:r>
    </w:p>
    <w:p>
      <w:pPr>
        <w:pStyle w:val="5"/>
        <w:spacing w:line="156" w:lineRule="exact"/>
        <w:ind w:left="1600"/>
        <w:jc w:val="center"/>
      </w:pPr>
      <w:r>
        <w:t>0</w:t>
      </w:r>
    </w:p>
    <w:p>
      <w:pPr>
        <w:pStyle w:val="5"/>
        <w:spacing w:line="156" w:lineRule="exact"/>
        <w:ind w:left="2372"/>
        <w:jc w:val="center"/>
      </w:pPr>
      <w:r>
        <w:t>0</w:t>
      </w:r>
    </w:p>
    <w:p>
      <w:pPr>
        <w:pStyle w:val="5"/>
        <w:spacing w:line="193" w:lineRule="exact"/>
        <w:ind w:left="1600"/>
        <w:jc w:val="center"/>
      </w:pPr>
      <w:r>
        <w:t>0</w:t>
      </w:r>
    </w:p>
    <w:p>
      <w:pPr>
        <w:pStyle w:val="5"/>
        <w:spacing w:before="7"/>
      </w:pPr>
    </w:p>
    <w:p>
      <w:pPr>
        <w:pStyle w:val="5"/>
        <w:ind w:left="2286"/>
        <w:jc w:val="center"/>
      </w:pPr>
      <w:r>
        <w:t>94</w:t>
      </w:r>
    </w:p>
    <w:p>
      <w:pPr>
        <w:spacing w:after="0"/>
        <w:jc w:val="center"/>
        <w:sectPr>
          <w:type w:val="continuous"/>
          <w:pgSz w:w="11910" w:h="16840"/>
          <w:pgMar w:top="1580" w:right="0" w:bottom="280" w:left="0" w:header="720" w:footer="720" w:gutter="0"/>
          <w:cols w:equalWidth="0" w:num="3">
            <w:col w:w="5554" w:space="40"/>
            <w:col w:w="725" w:space="60"/>
            <w:col w:w="5531"/>
          </w:cols>
        </w:sectPr>
      </w:pPr>
    </w:p>
    <w:p>
      <w:pPr>
        <w:pStyle w:val="5"/>
        <w:spacing w:before="93"/>
        <w:ind w:left="2253"/>
      </w:pPr>
      <w:r>
        <w:t>说明：1.预算项目自评总分由各单项指标的自评得分合计而成，满分为 100 分。</w:t>
      </w:r>
    </w:p>
    <w:p>
      <w:pPr>
        <w:pStyle w:val="9"/>
        <w:numPr>
          <w:ilvl w:val="0"/>
          <w:numId w:val="11"/>
        </w:numPr>
        <w:tabs>
          <w:tab w:val="left" w:pos="2976"/>
        </w:tabs>
        <w:spacing w:before="82" w:after="0" w:line="324" w:lineRule="auto"/>
        <w:ind w:left="2253" w:right="1550" w:firstLine="540"/>
        <w:jc w:val="left"/>
        <w:rPr>
          <w:sz w:val="18"/>
        </w:rPr>
      </w:pPr>
      <w:r>
        <w:rPr>
          <w:spacing w:val="-1"/>
          <w:sz w:val="18"/>
        </w:rPr>
        <w:t>实际完成值，即填写某项指标截止预算年度末的完成情况；单项指标完成情况，根据下拉菜单</w:t>
      </w:r>
      <w:r>
        <w:rPr>
          <w:sz w:val="18"/>
        </w:rPr>
        <w:t>选择“完成”或“未完成”。</w:t>
      </w:r>
    </w:p>
    <w:p>
      <w:pPr>
        <w:pStyle w:val="9"/>
        <w:numPr>
          <w:ilvl w:val="0"/>
          <w:numId w:val="11"/>
        </w:numPr>
        <w:tabs>
          <w:tab w:val="left" w:pos="2976"/>
        </w:tabs>
        <w:spacing w:before="1" w:after="0" w:line="240" w:lineRule="auto"/>
        <w:ind w:left="2975"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1"/>
        </w:numPr>
        <w:tabs>
          <w:tab w:val="left" w:pos="2976"/>
        </w:tabs>
        <w:spacing w:before="82" w:after="0" w:line="324" w:lineRule="auto"/>
        <w:ind w:left="2253" w:right="1507" w:firstLine="540"/>
        <w:jc w:val="both"/>
        <w:rPr>
          <w:sz w:val="18"/>
        </w:rPr>
      </w:pPr>
      <w:r>
        <w:rPr>
          <w:spacing w:val="-7"/>
          <w:sz w:val="18"/>
        </w:rPr>
        <w:t xml:space="preserve">原则上，一级指标权重统一设置为：产出指标 </w:t>
      </w:r>
      <w:r>
        <w:rPr>
          <w:sz w:val="18"/>
        </w:rPr>
        <w:t>50</w:t>
      </w:r>
      <w:r>
        <w:rPr>
          <w:spacing w:val="-15"/>
          <w:sz w:val="18"/>
        </w:rPr>
        <w:t xml:space="preserve"> 分、效益指标 </w:t>
      </w:r>
      <w:r>
        <w:rPr>
          <w:sz w:val="18"/>
        </w:rPr>
        <w:t>30</w:t>
      </w:r>
      <w:r>
        <w:rPr>
          <w:spacing w:val="-13"/>
          <w:sz w:val="18"/>
        </w:rPr>
        <w:t xml:space="preserve"> 分、满意度指标 </w:t>
      </w:r>
      <w:r>
        <w:rPr>
          <w:sz w:val="18"/>
        </w:rPr>
        <w:t>10</w:t>
      </w:r>
      <w:r>
        <w:rPr>
          <w:spacing w:val="-12"/>
          <w:sz w:val="18"/>
        </w:rPr>
        <w:t xml:space="preserve"> 分、预算</w:t>
      </w:r>
      <w:r>
        <w:rPr>
          <w:spacing w:val="-21"/>
          <w:sz w:val="18"/>
        </w:rPr>
        <w:t xml:space="preserve">执行率 </w:t>
      </w:r>
      <w:r>
        <w:rPr>
          <w:sz w:val="18"/>
        </w:rPr>
        <w:t>10</w:t>
      </w:r>
      <w:r>
        <w:rPr>
          <w:spacing w:val="-8"/>
          <w:sz w:val="18"/>
        </w:rPr>
        <w:t xml:space="preserve"> 分。如某类指标未设定，其分值可合理调至其他指标，预算执行率指标权重占比固定为 </w:t>
      </w:r>
      <w:r>
        <w:rPr>
          <w:spacing w:val="-5"/>
          <w:sz w:val="18"/>
        </w:rPr>
        <w:t xml:space="preserve">10%； </w:t>
      </w:r>
      <w:r>
        <w:rPr>
          <w:sz w:val="18"/>
        </w:rPr>
        <w:t>二、三级指标所占权重，应根据指标重要程度、项目实施阶段等因素综合确定。各项指标权重占比之和</w:t>
      </w:r>
      <w:r>
        <w:rPr>
          <w:spacing w:val="-24"/>
          <w:sz w:val="18"/>
        </w:rPr>
        <w:t xml:space="preserve">为 </w:t>
      </w:r>
      <w:r>
        <w:rPr>
          <w:sz w:val="18"/>
        </w:rPr>
        <w:t>100%。</w:t>
      </w:r>
    </w:p>
    <w:p>
      <w:pPr>
        <w:pStyle w:val="3"/>
        <w:numPr>
          <w:ilvl w:val="1"/>
          <w:numId w:val="9"/>
        </w:numPr>
        <w:tabs>
          <w:tab w:val="left" w:pos="3131"/>
        </w:tabs>
        <w:spacing w:before="105" w:after="0" w:line="338" w:lineRule="auto"/>
        <w:ind w:left="1531" w:right="1370" w:firstLine="640"/>
        <w:jc w:val="left"/>
        <w:rPr>
          <w:sz w:val="30"/>
        </w:rPr>
      </w:pPr>
      <w:r>
        <w:rPr>
          <w:spacing w:val="-5"/>
        </w:rPr>
        <w:t>防火防汛工作项目自评综述：根据年初设定的绩效目</w:t>
      </w:r>
      <w:r>
        <w:rPr>
          <w:spacing w:val="-18"/>
        </w:rPr>
        <w:t xml:space="preserve">标，防火防汛工作项目绩效自评得分为 </w:t>
      </w:r>
      <w:r>
        <w:t>90</w:t>
      </w:r>
      <w:r>
        <w:rPr>
          <w:spacing w:val="-111"/>
        </w:rPr>
        <w:t xml:space="preserve"> 分</w:t>
      </w:r>
      <w:r>
        <w:t>（绩效自评表附后</w:t>
      </w:r>
      <w:r>
        <w:rPr>
          <w:spacing w:val="-161"/>
        </w:rPr>
        <w:t>）</w:t>
      </w:r>
      <w:r>
        <w:t>。</w:t>
      </w:r>
      <w:r>
        <w:rPr>
          <w:spacing w:val="-8"/>
        </w:rPr>
        <w:t xml:space="preserve">全年预算数为 </w:t>
      </w:r>
      <w:r>
        <w:t>5</w:t>
      </w:r>
      <w:r>
        <w:rPr>
          <w:spacing w:val="-15"/>
        </w:rPr>
        <w:t xml:space="preserve"> 万元，执行数为 </w:t>
      </w:r>
      <w:r>
        <w:t>0</w:t>
      </w:r>
      <w:r>
        <w:rPr>
          <w:spacing w:val="-14"/>
        </w:rPr>
        <w:t xml:space="preserve"> 万元，完成预算的 </w:t>
      </w:r>
      <w:r>
        <w:rPr>
          <w:spacing w:val="3"/>
        </w:rPr>
        <w:t xml:space="preserve">0%。项目绩效目标完成情况：一是组织护林防火、生态公益林得到管护； </w:t>
      </w:r>
      <w:r>
        <w:rPr>
          <w:spacing w:val="-6"/>
        </w:rPr>
        <w:t>二是组织协调水资源管理、监测、保护、节约和</w:t>
      </w:r>
      <w:r>
        <w:rPr>
          <w:rFonts w:hint="eastAsia"/>
          <w:spacing w:val="-6"/>
          <w:lang w:eastAsia="zh-CN"/>
        </w:rPr>
        <w:t>防汛抗旱</w:t>
      </w:r>
      <w:r>
        <w:rPr>
          <w:spacing w:val="-6"/>
        </w:rPr>
        <w:t>技术服</w:t>
      </w:r>
      <w:r>
        <w:rPr>
          <w:spacing w:val="-12"/>
        </w:rPr>
        <w:t>务工作。发现的主要问题及原因资金拨付进度较慢。下一步改进措施：一是提高预算准确度；二是加快资金支付进度</w:t>
      </w:r>
    </w:p>
    <w:p>
      <w:pPr>
        <w:spacing w:after="0" w:line="338" w:lineRule="auto"/>
        <w:jc w:val="left"/>
        <w:rPr>
          <w:sz w:val="30"/>
        </w:rPr>
        <w:sectPr>
          <w:type w:val="continuous"/>
          <w:pgSz w:w="11910" w:h="16840"/>
          <w:pgMar w:top="1580" w:right="0" w:bottom="280" w:left="0" w:header="720" w:footer="720" w:gutter="0"/>
          <w:cols w:space="720" w:num="1"/>
        </w:sectPr>
      </w:pPr>
    </w:p>
    <w:p>
      <w:pPr>
        <w:pStyle w:val="5"/>
        <w:rPr>
          <w:rFonts w:ascii="仿宋"/>
          <w:sz w:val="20"/>
        </w:rPr>
      </w:pPr>
    </w:p>
    <w:p>
      <w:pPr>
        <w:pStyle w:val="5"/>
        <w:spacing w:before="12"/>
        <w:rPr>
          <w:rFonts w:ascii="仿宋"/>
          <w:sz w:val="22"/>
        </w:rPr>
      </w:pPr>
    </w:p>
    <w:p>
      <w:pPr>
        <w:spacing w:before="45"/>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4"/>
        <w:spacing w:before="139" w:line="324" w:lineRule="auto"/>
        <w:ind w:left="1624"/>
        <w:jc w:val="center"/>
      </w:pPr>
      <w:r>
        <w:rPr>
          <w:spacing w:val="-17"/>
        </w:rPr>
        <w:t>一、基</w:t>
      </w:r>
      <w:r>
        <w:t>本情况</w:t>
      </w:r>
    </w:p>
    <w:p>
      <w:pPr>
        <w:pStyle w:val="5"/>
        <w:rPr>
          <w:b/>
          <w:sz w:val="23"/>
        </w:rPr>
      </w:pPr>
      <w:r>
        <w:br w:type="column"/>
      </w:r>
    </w:p>
    <w:p>
      <w:pPr>
        <w:spacing w:before="0" w:line="324" w:lineRule="auto"/>
        <w:ind w:left="293" w:right="0" w:hanging="89"/>
        <w:jc w:val="left"/>
        <w:rPr>
          <w:b/>
          <w:sz w:val="18"/>
        </w:rPr>
      </w:pPr>
      <w:r>
        <w:rPr>
          <w:b/>
          <w:sz w:val="18"/>
        </w:rPr>
        <w:t>项目名称：</w:t>
      </w:r>
    </w:p>
    <w:p>
      <w:pPr>
        <w:pStyle w:val="5"/>
        <w:rPr>
          <w:b/>
        </w:rPr>
      </w:pPr>
      <w:r>
        <w:br w:type="column"/>
      </w:r>
    </w:p>
    <w:p>
      <w:pPr>
        <w:pStyle w:val="5"/>
        <w:spacing w:before="2"/>
        <w:rPr>
          <w:b/>
          <w:sz w:val="17"/>
        </w:rPr>
      </w:pPr>
    </w:p>
    <w:p>
      <w:pPr>
        <w:pStyle w:val="5"/>
        <w:spacing w:before="1"/>
        <w:ind w:left="202"/>
      </w:pPr>
      <w:r>
        <w:t>防火防汛工作经费</w:t>
      </w:r>
    </w:p>
    <w:p>
      <w:pPr>
        <w:pStyle w:val="5"/>
        <w:rPr>
          <w:sz w:val="23"/>
        </w:rPr>
      </w:pPr>
      <w:r>
        <w:br w:type="column"/>
      </w:r>
    </w:p>
    <w:p>
      <w:pPr>
        <w:pStyle w:val="4"/>
        <w:spacing w:line="324" w:lineRule="auto"/>
        <w:ind w:left="312"/>
      </w:pPr>
      <w:r>
        <w:t>是否为专项资金：</w:t>
      </w:r>
    </w:p>
    <w:p>
      <w:pPr>
        <w:pStyle w:val="5"/>
        <w:rPr>
          <w:b/>
          <w:sz w:val="23"/>
        </w:rPr>
      </w:pPr>
      <w:r>
        <w:br w:type="column"/>
      </w:r>
    </w:p>
    <w:p>
      <w:pPr>
        <w:spacing w:before="0" w:line="193" w:lineRule="exact"/>
        <w:ind w:left="569" w:right="0" w:firstLine="0"/>
        <w:jc w:val="left"/>
        <w:rPr>
          <w:b/>
          <w:sz w:val="18"/>
        </w:rPr>
      </w:pPr>
      <w:r>
        <w:rPr>
          <w:b/>
          <w:spacing w:val="-20"/>
          <w:w w:val="95"/>
          <w:sz w:val="18"/>
        </w:rPr>
        <w:t>实施</w:t>
      </w:r>
      <w:r>
        <w:rPr>
          <w:b/>
          <w:w w:val="95"/>
          <w:sz w:val="18"/>
        </w:rPr>
        <w:t>（</w:t>
      </w:r>
      <w:r>
        <w:rPr>
          <w:b/>
          <w:spacing w:val="-19"/>
          <w:w w:val="95"/>
          <w:sz w:val="18"/>
        </w:rPr>
        <w:t>主</w:t>
      </w:r>
    </w:p>
    <w:p>
      <w:pPr>
        <w:pStyle w:val="5"/>
        <w:spacing w:line="156" w:lineRule="exact"/>
        <w:ind w:left="267"/>
      </w:pPr>
      <w:r>
        <w:t>否</w:t>
      </w:r>
    </w:p>
    <w:p>
      <w:pPr>
        <w:pStyle w:val="4"/>
        <w:spacing w:line="193" w:lineRule="exact"/>
        <w:ind w:left="569"/>
      </w:pPr>
      <w:r>
        <w:rPr>
          <w:w w:val="95"/>
        </w:rPr>
        <w:t>管</w:t>
      </w:r>
      <w:r>
        <w:rPr>
          <w:spacing w:val="-39"/>
          <w:w w:val="95"/>
        </w:rPr>
        <w:t>）</w:t>
      </w:r>
      <w:r>
        <w:rPr>
          <w:spacing w:val="-10"/>
          <w:w w:val="95"/>
        </w:rPr>
        <w:t>单位</w:t>
      </w:r>
    </w:p>
    <w:p>
      <w:pPr>
        <w:pStyle w:val="5"/>
        <w:tabs>
          <w:tab w:val="left" w:pos="1903"/>
        </w:tabs>
        <w:spacing w:before="139" w:line="193" w:lineRule="exact"/>
        <w:ind w:right="2276"/>
        <w:jc w:val="center"/>
      </w:pPr>
      <w:r>
        <w:br w:type="column"/>
      </w:r>
      <w:r>
        <w:t>904002-青龙满族自</w:t>
      </w:r>
      <w:r>
        <w:tab/>
      </w:r>
      <w:r>
        <w:t>金额</w:t>
      </w:r>
    </w:p>
    <w:p>
      <w:pPr>
        <w:pStyle w:val="5"/>
        <w:spacing w:line="156" w:lineRule="exact"/>
        <w:ind w:left="726"/>
        <w:jc w:val="center"/>
      </w:pPr>
      <w:r>
        <w:t>万</w:t>
      </w:r>
    </w:p>
    <w:p>
      <w:pPr>
        <w:pStyle w:val="5"/>
        <w:tabs>
          <w:tab w:val="left" w:pos="1903"/>
        </w:tabs>
        <w:spacing w:line="156" w:lineRule="exact"/>
        <w:ind w:right="2456"/>
        <w:jc w:val="center"/>
      </w:pPr>
      <w:r>
        <w:t>治县隔河头镇人民政</w:t>
      </w:r>
      <w:r>
        <w:tab/>
      </w:r>
      <w:r>
        <w:t>单</w:t>
      </w:r>
    </w:p>
    <w:p>
      <w:pPr>
        <w:pStyle w:val="5"/>
        <w:spacing w:line="156" w:lineRule="exact"/>
        <w:ind w:left="726"/>
        <w:jc w:val="center"/>
      </w:pPr>
      <w:r>
        <w:t>元</w:t>
      </w:r>
    </w:p>
    <w:p>
      <w:pPr>
        <w:pStyle w:val="5"/>
        <w:tabs>
          <w:tab w:val="left" w:pos="1903"/>
        </w:tabs>
        <w:spacing w:line="193" w:lineRule="exact"/>
        <w:ind w:right="2276"/>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7" w:space="40"/>
            <w:col w:w="748" w:space="39"/>
            <w:col w:w="1643" w:space="39"/>
            <w:col w:w="1036" w:space="39"/>
            <w:col w:w="1252" w:space="39"/>
            <w:col w:w="4898"/>
          </w:cols>
        </w:sectPr>
      </w:pPr>
    </w:p>
    <w:p>
      <w:pPr>
        <w:pStyle w:val="4"/>
        <w:spacing w:before="2" w:line="324" w:lineRule="auto"/>
        <w:ind w:left="2961" w:hanging="608"/>
      </w:pPr>
      <w:r>
        <w:rPr>
          <w:spacing w:val="-8"/>
        </w:rPr>
        <w:t>预算安排情况</w:t>
      </w:r>
      <w:r>
        <w:t>（</w:t>
      </w:r>
      <w:r>
        <w:rPr>
          <w:spacing w:val="-9"/>
        </w:rPr>
        <w:t>调整</w:t>
      </w:r>
      <w:r>
        <w:t>后）</w:t>
      </w:r>
    </w:p>
    <w:p>
      <w:pPr>
        <w:tabs>
          <w:tab w:val="left" w:pos="3070"/>
        </w:tabs>
        <w:spacing w:before="158"/>
        <w:ind w:left="598" w:right="0" w:firstLine="0"/>
        <w:jc w:val="left"/>
        <w:rPr>
          <w:b/>
          <w:sz w:val="18"/>
        </w:rPr>
      </w:pPr>
      <w:r>
        <w:br w:type="column"/>
      </w:r>
      <w:r>
        <w:rPr>
          <w:b/>
          <w:sz w:val="18"/>
        </w:rPr>
        <w:t>资金到位情况</w:t>
      </w:r>
      <w:r>
        <w:rPr>
          <w:b/>
          <w:sz w:val="18"/>
        </w:rPr>
        <w:tab/>
      </w:r>
      <w:r>
        <w:rPr>
          <w:b/>
          <w:sz w:val="18"/>
        </w:rPr>
        <w:t>资金执行情</w:t>
      </w:r>
      <w:r>
        <w:rPr>
          <w:b/>
          <w:spacing w:val="-20"/>
          <w:sz w:val="18"/>
        </w:rPr>
        <w:t>况</w:t>
      </w:r>
    </w:p>
    <w:p>
      <w:pPr>
        <w:spacing w:before="2" w:line="324" w:lineRule="auto"/>
        <w:ind w:left="1028" w:right="1629"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932" w:space="40"/>
            <w:col w:w="4153" w:space="39"/>
            <w:col w:w="3746"/>
          </w:cols>
        </w:sectPr>
      </w:pPr>
    </w:p>
    <w:p>
      <w:pPr>
        <w:spacing w:before="59"/>
        <w:ind w:left="0" w:right="0" w:firstLine="0"/>
        <w:jc w:val="right"/>
        <w:rPr>
          <w:b/>
          <w:sz w:val="18"/>
        </w:rPr>
      </w:pPr>
      <w:r>
        <w:rPr>
          <w:b/>
          <w:w w:val="95"/>
          <w:sz w:val="18"/>
        </w:rPr>
        <w:t>二、预</w:t>
      </w:r>
    </w:p>
    <w:p>
      <w:pPr>
        <w:spacing w:before="81" w:line="181" w:lineRule="exact"/>
        <w:ind w:left="0" w:right="74" w:firstLine="0"/>
        <w:jc w:val="right"/>
        <w:rPr>
          <w:b/>
          <w:sz w:val="18"/>
        </w:rPr>
      </w:pPr>
      <w:r>
        <w:rPr>
          <w:b/>
          <w:w w:val="95"/>
          <w:sz w:val="18"/>
        </w:rPr>
        <w:t>算执</w:t>
      </w:r>
    </w:p>
    <w:p>
      <w:pPr>
        <w:tabs>
          <w:tab w:val="left" w:pos="1392"/>
          <w:tab w:val="left" w:pos="1968"/>
          <w:tab w:val="left" w:pos="3538"/>
          <w:tab w:val="left" w:pos="4114"/>
          <w:tab w:val="left" w:pos="6339"/>
        </w:tabs>
        <w:spacing w:before="107"/>
        <w:ind w:left="175" w:right="0" w:firstLine="0"/>
        <w:jc w:val="left"/>
        <w:rPr>
          <w:sz w:val="18"/>
        </w:rPr>
      </w:pPr>
      <w:r>
        <w:br w:type="column"/>
      </w:r>
      <w:r>
        <w:rPr>
          <w:b/>
          <w:sz w:val="18"/>
        </w:rPr>
        <w:t>预算数</w:t>
      </w:r>
      <w:r>
        <w:rPr>
          <w:b/>
          <w:sz w:val="18"/>
        </w:rPr>
        <w:tab/>
      </w:r>
      <w:r>
        <w:rPr>
          <w:sz w:val="18"/>
        </w:rPr>
        <w:t>5.00</w:t>
      </w:r>
      <w:r>
        <w:rPr>
          <w:sz w:val="18"/>
        </w:rPr>
        <w:tab/>
      </w:r>
      <w:r>
        <w:rPr>
          <w:b/>
          <w:sz w:val="18"/>
        </w:rPr>
        <w:t>到位数</w:t>
      </w:r>
      <w:r>
        <w:rPr>
          <w:b/>
          <w:sz w:val="18"/>
        </w:rPr>
        <w:tab/>
      </w:r>
      <w:r>
        <w:rPr>
          <w:sz w:val="18"/>
        </w:rPr>
        <w:t>5.00</w:t>
      </w:r>
      <w:r>
        <w:rPr>
          <w:sz w:val="18"/>
        </w:rPr>
        <w:tab/>
      </w:r>
      <w:r>
        <w:rPr>
          <w:b/>
          <w:sz w:val="18"/>
        </w:rPr>
        <w:t>执行数</w:t>
      </w:r>
      <w:r>
        <w:rPr>
          <w:b/>
          <w:sz w:val="18"/>
        </w:rPr>
        <w:tab/>
      </w:r>
      <w:r>
        <w:rPr>
          <w:sz w:val="18"/>
        </w:rPr>
        <w:t>0.00</w:t>
      </w:r>
    </w:p>
    <w:p>
      <w:pPr>
        <w:spacing w:after="0"/>
        <w:jc w:val="left"/>
        <w:rPr>
          <w:sz w:val="18"/>
        </w:rPr>
        <w:sectPr>
          <w:type w:val="continuous"/>
          <w:pgSz w:w="11910" w:h="16840"/>
          <w:pgMar w:top="1580" w:right="0" w:bottom="280" w:left="0" w:header="720" w:footer="720" w:gutter="0"/>
          <w:cols w:equalWidth="0" w:num="2">
            <w:col w:w="2137" w:space="40"/>
            <w:col w:w="9733"/>
          </w:cols>
        </w:sectPr>
      </w:pPr>
    </w:p>
    <w:p>
      <w:pPr>
        <w:pStyle w:val="4"/>
        <w:spacing w:line="169" w:lineRule="exact"/>
        <w:ind w:left="2352"/>
      </w:pPr>
      <w:r>
        <w:t>其中：</w:t>
      </w:r>
    </w:p>
    <w:p>
      <w:pPr>
        <w:spacing w:before="0" w:line="156" w:lineRule="exact"/>
        <w:ind w:left="1699" w:right="0" w:firstLine="0"/>
        <w:jc w:val="left"/>
        <w:rPr>
          <w:b/>
          <w:sz w:val="18"/>
        </w:rPr>
      </w:pPr>
      <w:r>
        <w:rPr>
          <w:b/>
          <w:sz w:val="18"/>
        </w:rPr>
        <w:t>行情</w:t>
      </w:r>
    </w:p>
    <w:p>
      <w:pPr>
        <w:spacing w:before="0" w:line="156" w:lineRule="exact"/>
        <w:ind w:left="2352" w:right="0" w:firstLine="0"/>
        <w:jc w:val="left"/>
        <w:rPr>
          <w:b/>
          <w:sz w:val="18"/>
        </w:rPr>
      </w:pPr>
      <w:r>
        <w:rPr>
          <w:b/>
          <w:sz w:val="18"/>
        </w:rPr>
        <w:t>财政资</w:t>
      </w:r>
    </w:p>
    <w:p>
      <w:pPr>
        <w:spacing w:before="0" w:line="156" w:lineRule="exact"/>
        <w:ind w:left="1790" w:right="0" w:firstLine="0"/>
        <w:jc w:val="left"/>
        <w:rPr>
          <w:b/>
          <w:sz w:val="18"/>
        </w:rPr>
      </w:pPr>
      <w:r>
        <w:rPr>
          <w:b/>
          <w:w w:val="99"/>
          <w:sz w:val="18"/>
        </w:rPr>
        <w:t>况</w:t>
      </w:r>
    </w:p>
    <w:p>
      <w:pPr>
        <w:spacing w:before="0" w:line="193" w:lineRule="exact"/>
        <w:ind w:left="2352" w:right="0" w:firstLine="0"/>
        <w:jc w:val="left"/>
        <w:rPr>
          <w:b/>
          <w:sz w:val="18"/>
        </w:rPr>
      </w:pPr>
      <w:r>
        <w:rPr>
          <w:b/>
          <w:w w:val="99"/>
          <w:sz w:val="18"/>
        </w:rPr>
        <w:t>金</w:t>
      </w:r>
    </w:p>
    <w:p>
      <w:pPr>
        <w:pStyle w:val="5"/>
        <w:spacing w:before="5"/>
        <w:rPr>
          <w:b/>
          <w:sz w:val="22"/>
        </w:rPr>
      </w:pPr>
      <w:r>
        <w:br w:type="column"/>
      </w:r>
    </w:p>
    <w:p>
      <w:pPr>
        <w:pStyle w:val="5"/>
        <w:ind w:left="634"/>
      </w:pPr>
      <w:r>
        <w:t>5.00</w:t>
      </w:r>
    </w:p>
    <w:p>
      <w:pPr>
        <w:spacing w:before="0" w:line="206" w:lineRule="exact"/>
        <w:ind w:left="174" w:right="0" w:firstLine="0"/>
        <w:jc w:val="left"/>
        <w:rPr>
          <w:b/>
          <w:sz w:val="18"/>
        </w:rPr>
      </w:pPr>
      <w:r>
        <w:br w:type="column"/>
      </w:r>
      <w:r>
        <w:rPr>
          <w:b/>
          <w:sz w:val="18"/>
        </w:rPr>
        <w:t>其中：</w:t>
      </w:r>
    </w:p>
    <w:p>
      <w:pPr>
        <w:pStyle w:val="4"/>
        <w:spacing w:before="81" w:line="324" w:lineRule="auto"/>
        <w:ind w:left="174"/>
      </w:pPr>
      <w:r>
        <w:t>财政资金</w:t>
      </w:r>
    </w:p>
    <w:p>
      <w:pPr>
        <w:pStyle w:val="5"/>
        <w:spacing w:before="5"/>
        <w:rPr>
          <w:b/>
          <w:sz w:val="22"/>
        </w:rPr>
      </w:pPr>
      <w:r>
        <w:br w:type="column"/>
      </w:r>
    </w:p>
    <w:p>
      <w:pPr>
        <w:pStyle w:val="5"/>
        <w:jc w:val="right"/>
      </w:pPr>
      <w:r>
        <w:t>5.00</w:t>
      </w:r>
    </w:p>
    <w:p>
      <w:pPr>
        <w:pStyle w:val="4"/>
        <w:spacing w:before="131" w:line="324" w:lineRule="auto"/>
        <w:ind w:left="174"/>
      </w:pPr>
      <w:r>
        <w:rPr>
          <w:b w:val="0"/>
        </w:rPr>
        <w:br w:type="column"/>
      </w:r>
      <w:r>
        <w:rPr>
          <w:spacing w:val="-15"/>
        </w:rPr>
        <w:t>其中：财</w:t>
      </w:r>
      <w:r>
        <w:t>政资金</w:t>
      </w:r>
    </w:p>
    <w:p>
      <w:pPr>
        <w:pStyle w:val="5"/>
        <w:spacing w:before="5"/>
        <w:rPr>
          <w:b/>
          <w:sz w:val="22"/>
        </w:rPr>
      </w:pPr>
      <w:r>
        <w:br w:type="column"/>
      </w:r>
    </w:p>
    <w:p>
      <w:pPr>
        <w:pStyle w:val="5"/>
        <w:jc w:val="right"/>
      </w:pPr>
      <w:r>
        <w:t>0.00</w:t>
      </w:r>
    </w:p>
    <w:p>
      <w:pPr>
        <w:pStyle w:val="5"/>
        <w:spacing w:before="5"/>
        <w:rPr>
          <w:sz w:val="22"/>
        </w:rPr>
      </w:pPr>
      <w:r>
        <w:br w:type="column"/>
      </w:r>
    </w:p>
    <w:p>
      <w:pPr>
        <w:pStyle w:val="5"/>
        <w:ind w:left="1082" w:right="1510"/>
        <w:jc w:val="center"/>
      </w:pPr>
      <w:r>
        <w:t>0.00</w:t>
      </w:r>
    </w:p>
    <w:p>
      <w:pPr>
        <w:spacing w:after="0"/>
        <w:jc w:val="center"/>
        <w:sectPr>
          <w:type w:val="continuous"/>
          <w:pgSz w:w="11910" w:h="16840"/>
          <w:pgMar w:top="1580" w:right="0" w:bottom="280" w:left="0" w:header="720" w:footer="720" w:gutter="0"/>
          <w:cols w:equalWidth="0" w:num="7">
            <w:col w:w="2895" w:space="40"/>
            <w:col w:w="996" w:space="39"/>
            <w:col w:w="718" w:space="39"/>
            <w:col w:w="1349" w:space="40"/>
            <w:col w:w="857" w:space="39"/>
            <w:col w:w="1865" w:space="40"/>
            <w:col w:w="2993"/>
          </w:cols>
        </w:sectPr>
      </w:pPr>
    </w:p>
    <w:p>
      <w:pPr>
        <w:tabs>
          <w:tab w:val="left" w:pos="3568"/>
          <w:tab w:val="left" w:pos="4144"/>
          <w:tab w:val="left" w:pos="5714"/>
          <w:tab w:val="left" w:pos="6290"/>
          <w:tab w:val="left" w:pos="8515"/>
        </w:tabs>
        <w:spacing w:before="107"/>
        <w:ind w:left="2352"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4"/>
        <w:spacing w:before="139" w:line="310" w:lineRule="atLeast"/>
        <w:ind w:left="1699" w:hanging="75"/>
      </w:pPr>
      <w:r>
        <w:rPr>
          <w:spacing w:val="-17"/>
        </w:rPr>
        <w:t>三、目</w:t>
      </w:r>
      <w:r>
        <w:t>标完成情</w:t>
      </w:r>
    </w:p>
    <w:p>
      <w:pPr>
        <w:tabs>
          <w:tab w:val="left" w:pos="4522"/>
          <w:tab w:val="left" w:pos="6972"/>
        </w:tabs>
        <w:spacing w:before="75"/>
        <w:ind w:left="1152"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pStyle w:val="5"/>
        <w:rPr>
          <w:b/>
        </w:rPr>
      </w:pPr>
    </w:p>
    <w:p>
      <w:pPr>
        <w:pStyle w:val="5"/>
        <w:tabs>
          <w:tab w:val="left" w:pos="3425"/>
        </w:tabs>
        <w:spacing w:before="138"/>
        <w:ind w:left="175"/>
      </w:pPr>
      <w:r>
        <w:t>组织护林防火、生态公益林得到管护</w:t>
      </w:r>
      <w:r>
        <w:tab/>
      </w:r>
      <w:r>
        <w:t>组织护林防火、生态公益林得到管护</w:t>
      </w:r>
    </w:p>
    <w:p>
      <w:pPr>
        <w:spacing w:after="0"/>
        <w:sectPr>
          <w:type w:val="continuous"/>
          <w:pgSz w:w="11910" w:h="16840"/>
          <w:pgMar w:top="1580" w:right="0" w:bottom="280" w:left="0" w:header="720" w:footer="720" w:gutter="0"/>
          <w:cols w:equalWidth="0" w:num="2">
            <w:col w:w="2137" w:space="40"/>
            <w:col w:w="9733"/>
          </w:cols>
        </w:sectPr>
      </w:pPr>
    </w:p>
    <w:p>
      <w:pPr>
        <w:pStyle w:val="5"/>
        <w:tabs>
          <w:tab w:val="left" w:pos="2351"/>
        </w:tabs>
        <w:spacing w:before="62" w:line="304" w:lineRule="auto"/>
        <w:ind w:left="2352" w:hanging="562"/>
      </w:pPr>
      <w:r>
        <w:rPr>
          <w:b/>
          <w:position w:val="-1"/>
        </w:rPr>
        <w:t>况</w:t>
      </w:r>
      <w:r>
        <w:rPr>
          <w:b/>
          <w:position w:val="-1"/>
        </w:rPr>
        <w:tab/>
      </w:r>
      <w:r>
        <w:t>组织协调水资源管理</w:t>
      </w:r>
      <w:r>
        <w:rPr>
          <w:spacing w:val="-10"/>
        </w:rPr>
        <w:t>、</w:t>
      </w:r>
      <w:r>
        <w:t>监测</w:t>
      </w:r>
      <w:r>
        <w:rPr>
          <w:spacing w:val="-10"/>
        </w:rPr>
        <w:t>、</w:t>
      </w:r>
      <w:r>
        <w:t>保护</w:t>
      </w:r>
      <w:r>
        <w:rPr>
          <w:spacing w:val="-8"/>
        </w:rPr>
        <w:t>、</w:t>
      </w:r>
      <w:r>
        <w:rPr>
          <w:spacing w:val="-18"/>
        </w:rPr>
        <w:t>节</w:t>
      </w:r>
      <w:r>
        <w:t>约和</w:t>
      </w:r>
      <w:r>
        <w:rPr>
          <w:rFonts w:hint="eastAsia"/>
          <w:lang w:eastAsia="zh-CN"/>
        </w:rPr>
        <w:t>防汛抗旱</w:t>
      </w:r>
      <w:r>
        <w:t>技术服务工作</w:t>
      </w:r>
    </w:p>
    <w:p>
      <w:pPr>
        <w:pStyle w:val="5"/>
        <w:spacing w:before="62" w:line="324" w:lineRule="auto"/>
        <w:ind w:left="175"/>
      </w:pPr>
      <w:r>
        <w:br w:type="column"/>
      </w:r>
      <w:r>
        <w:t>组织协调水资源管理、监测、保护、节约和</w:t>
      </w:r>
      <w:r>
        <w:rPr>
          <w:rFonts w:hint="eastAsia"/>
          <w:lang w:eastAsia="zh-CN"/>
        </w:rPr>
        <w:t>防汛抗旱</w:t>
      </w:r>
      <w:r>
        <w:t>技术服务工作</w:t>
      </w:r>
    </w:p>
    <w:p>
      <w:pPr>
        <w:pStyle w:val="5"/>
        <w:spacing w:line="149" w:lineRule="exact"/>
        <w:ind w:left="953"/>
      </w:pPr>
      <w:r>
        <w:br w:type="column"/>
      </w:r>
      <w:r>
        <w:t>100.00</w:t>
      </w:r>
    </w:p>
    <w:p>
      <w:pPr>
        <w:spacing w:after="0" w:line="149" w:lineRule="exact"/>
        <w:sectPr>
          <w:type w:val="continuous"/>
          <w:pgSz w:w="11910" w:h="16840"/>
          <w:pgMar w:top="1580" w:right="0" w:bottom="280" w:left="0" w:header="720" w:footer="720" w:gutter="0"/>
          <w:cols w:equalWidth="0" w:num="3">
            <w:col w:w="5386" w:space="40"/>
            <w:col w:w="3416" w:space="39"/>
            <w:col w:w="3029"/>
          </w:cols>
        </w:sectPr>
      </w:pPr>
    </w:p>
    <w:p>
      <w:pPr>
        <w:pStyle w:val="4"/>
        <w:tabs>
          <w:tab w:val="left" w:pos="9371"/>
        </w:tabs>
        <w:spacing w:before="92"/>
        <w:ind w:left="5836"/>
      </w:pPr>
      <w:r>
        <w:t>预期指标值</w:t>
      </w:r>
      <w:r>
        <w:tab/>
      </w:r>
      <w:r>
        <w:t>自评得分</w:t>
      </w:r>
    </w:p>
    <w:p>
      <w:pPr>
        <w:pStyle w:val="5"/>
        <w:spacing w:before="11"/>
        <w:rPr>
          <w:b/>
          <w:sz w:val="7"/>
        </w:rPr>
      </w:pPr>
    </w:p>
    <w:p>
      <w:pPr>
        <w:spacing w:after="0"/>
        <w:rPr>
          <w:sz w:val="7"/>
        </w:rPr>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8"/>
        <w:rPr>
          <w:b/>
        </w:rPr>
      </w:pPr>
    </w:p>
    <w:p>
      <w:pPr>
        <w:spacing w:before="0" w:line="324" w:lineRule="auto"/>
        <w:ind w:left="1624" w:right="0" w:firstLine="0"/>
        <w:jc w:val="center"/>
        <w:rPr>
          <w:b/>
          <w:sz w:val="18"/>
        </w:rPr>
      </w:pPr>
      <w:r>
        <w:rPr>
          <w:b/>
          <w:spacing w:val="-17"/>
          <w:sz w:val="18"/>
        </w:rPr>
        <w:t>四、年</w:t>
      </w:r>
      <w:r>
        <w:rPr>
          <w:b/>
          <w:sz w:val="18"/>
        </w:rPr>
        <w:t>度绩效指标完成情况</w:t>
      </w:r>
    </w:p>
    <w:p>
      <w:pPr>
        <w:pStyle w:val="5"/>
        <w:rPr>
          <w:b/>
        </w:rPr>
      </w:pPr>
      <w:r>
        <w:br w:type="column"/>
      </w:r>
    </w:p>
    <w:p>
      <w:pPr>
        <w:pStyle w:val="5"/>
        <w:rPr>
          <w:b/>
        </w:rPr>
      </w:pPr>
    </w:p>
    <w:p>
      <w:pPr>
        <w:pStyle w:val="5"/>
        <w:spacing w:before="5"/>
        <w:rPr>
          <w:b/>
          <w:sz w:val="23"/>
        </w:rPr>
      </w:pPr>
    </w:p>
    <w:p>
      <w:pPr>
        <w:spacing w:before="0" w:line="324" w:lineRule="auto"/>
        <w:ind w:left="384" w:right="0" w:hanging="180"/>
        <w:jc w:val="left"/>
        <w:rPr>
          <w:b/>
          <w:sz w:val="18"/>
        </w:rPr>
      </w:pPr>
      <w:r>
        <w:rPr>
          <w:b/>
          <w:spacing w:val="-7"/>
          <w:sz w:val="18"/>
        </w:rPr>
        <w:t>一级指</w:t>
      </w:r>
      <w:r>
        <w:rPr>
          <w:b/>
          <w:sz w:val="18"/>
        </w:rPr>
        <w:t>标</w:t>
      </w:r>
    </w:p>
    <w:p>
      <w:pPr>
        <w:pStyle w:val="5"/>
        <w:rPr>
          <w:b/>
        </w:rPr>
      </w:pPr>
    </w:p>
    <w:p>
      <w:pPr>
        <w:pStyle w:val="5"/>
        <w:rPr>
          <w:b/>
        </w:rPr>
      </w:pPr>
    </w:p>
    <w:p>
      <w:pPr>
        <w:pStyle w:val="5"/>
        <w:rPr>
          <w:b/>
        </w:rPr>
      </w:pPr>
    </w:p>
    <w:p>
      <w:pPr>
        <w:pStyle w:val="5"/>
        <w:rPr>
          <w:b/>
        </w:rPr>
      </w:pPr>
    </w:p>
    <w:p>
      <w:pPr>
        <w:pStyle w:val="5"/>
        <w:spacing w:before="8"/>
        <w:rPr>
          <w:b/>
          <w:sz w:val="20"/>
        </w:rPr>
      </w:pPr>
    </w:p>
    <w:p>
      <w:pPr>
        <w:spacing w:before="0" w:line="324" w:lineRule="auto"/>
        <w:ind w:left="384" w:right="0" w:hanging="180"/>
        <w:jc w:val="left"/>
        <w:rPr>
          <w:b/>
          <w:sz w:val="18"/>
        </w:rPr>
      </w:pPr>
      <w:r>
        <w:rPr>
          <w:b/>
          <w:spacing w:val="-7"/>
          <w:sz w:val="18"/>
        </w:rPr>
        <w:t>产出指</w:t>
      </w:r>
      <w:r>
        <w:rPr>
          <w:b/>
          <w:sz w:val="18"/>
        </w:rPr>
        <w:t>标</w:t>
      </w:r>
    </w:p>
    <w:p>
      <w:pPr>
        <w:pStyle w:val="5"/>
        <w:rPr>
          <w:b/>
        </w:rPr>
      </w:pPr>
      <w:r>
        <w:br w:type="column"/>
      </w:r>
    </w:p>
    <w:p>
      <w:pPr>
        <w:pStyle w:val="5"/>
        <w:rPr>
          <w:b/>
        </w:rPr>
      </w:pPr>
    </w:p>
    <w:p>
      <w:pPr>
        <w:pStyle w:val="5"/>
        <w:rPr>
          <w:b/>
        </w:rPr>
      </w:pPr>
    </w:p>
    <w:p>
      <w:pPr>
        <w:pStyle w:val="5"/>
        <w:spacing w:before="7"/>
        <w:rPr>
          <w:b/>
          <w:sz w:val="17"/>
        </w:rPr>
      </w:pPr>
    </w:p>
    <w:p>
      <w:pPr>
        <w:spacing w:before="0"/>
        <w:ind w:left="223" w:right="0" w:firstLine="0"/>
        <w:jc w:val="left"/>
        <w:rPr>
          <w:b/>
          <w:sz w:val="18"/>
        </w:rPr>
      </w:pPr>
      <w:r>
        <w:rPr>
          <w:b/>
          <w:sz w:val="18"/>
        </w:rPr>
        <w:t>二级指标</w:t>
      </w:r>
    </w:p>
    <w:p>
      <w:pPr>
        <w:pStyle w:val="5"/>
        <w:rPr>
          <w:b/>
        </w:rPr>
      </w:pPr>
      <w:r>
        <w:br w:type="column"/>
      </w:r>
    </w:p>
    <w:p>
      <w:pPr>
        <w:pStyle w:val="5"/>
        <w:rPr>
          <w:b/>
        </w:rPr>
      </w:pPr>
    </w:p>
    <w:p>
      <w:pPr>
        <w:pStyle w:val="5"/>
        <w:spacing w:before="5"/>
        <w:rPr>
          <w:b/>
          <w:sz w:val="23"/>
        </w:rPr>
      </w:pPr>
    </w:p>
    <w:p>
      <w:pPr>
        <w:tabs>
          <w:tab w:val="left" w:pos="818"/>
        </w:tabs>
        <w:spacing w:before="0"/>
        <w:ind w:left="0" w:right="0" w:firstLine="0"/>
        <w:jc w:val="right"/>
        <w:rPr>
          <w:b/>
          <w:sz w:val="18"/>
        </w:rPr>
      </w:pPr>
      <w:r>
        <w:rPr>
          <w:b/>
          <w:sz w:val="18"/>
        </w:rPr>
        <w:t>三级指</w:t>
      </w:r>
      <w:r>
        <w:rPr>
          <w:b/>
          <w:sz w:val="18"/>
        </w:rPr>
        <w:tab/>
      </w:r>
      <w:r>
        <w:rPr>
          <w:b/>
          <w:w w:val="95"/>
          <w:sz w:val="18"/>
        </w:rPr>
        <w:t>指标</w:t>
      </w:r>
    </w:p>
    <w:p>
      <w:pPr>
        <w:tabs>
          <w:tab w:val="left" w:pos="638"/>
        </w:tabs>
        <w:spacing w:before="81"/>
        <w:ind w:left="0" w:right="0" w:firstLine="0"/>
        <w:jc w:val="right"/>
        <w:rPr>
          <w:b/>
          <w:sz w:val="18"/>
        </w:rPr>
      </w:pPr>
      <w:r>
        <w:rPr>
          <w:b/>
          <w:sz w:val="18"/>
        </w:rPr>
        <w:t>标</w:t>
      </w:r>
      <w:r>
        <w:rPr>
          <w:b/>
          <w:sz w:val="18"/>
        </w:rPr>
        <w:tab/>
      </w:r>
      <w:r>
        <w:rPr>
          <w:b/>
          <w:w w:val="95"/>
          <w:sz w:val="18"/>
        </w:rPr>
        <w:t>分值</w:t>
      </w:r>
    </w:p>
    <w:p>
      <w:pPr>
        <w:pStyle w:val="5"/>
        <w:rPr>
          <w:b/>
        </w:rPr>
      </w:pPr>
    </w:p>
    <w:p>
      <w:pPr>
        <w:pStyle w:val="5"/>
        <w:rPr>
          <w:b/>
        </w:rPr>
      </w:pPr>
    </w:p>
    <w:p>
      <w:pPr>
        <w:pStyle w:val="5"/>
        <w:rPr>
          <w:b/>
        </w:rPr>
      </w:pPr>
    </w:p>
    <w:p>
      <w:pPr>
        <w:pStyle w:val="5"/>
        <w:rPr>
          <w:b/>
        </w:rPr>
      </w:pPr>
    </w:p>
    <w:p>
      <w:pPr>
        <w:pStyle w:val="5"/>
        <w:spacing w:before="12"/>
        <w:rPr>
          <w:b/>
          <w:sz w:val="26"/>
        </w:rPr>
      </w:pPr>
    </w:p>
    <w:p>
      <w:pPr>
        <w:pStyle w:val="5"/>
        <w:spacing w:line="324" w:lineRule="auto"/>
        <w:ind w:left="1008" w:right="31"/>
        <w:jc w:val="both"/>
      </w:pPr>
      <w:r>
        <w:t>按照要求和计划完成研</w:t>
      </w:r>
    </w:p>
    <w:p>
      <w:pPr>
        <w:pStyle w:val="5"/>
      </w:pPr>
      <w:r>
        <w:br w:type="column"/>
      </w:r>
    </w:p>
    <w:p>
      <w:pPr>
        <w:pStyle w:val="5"/>
      </w:pPr>
    </w:p>
    <w:p>
      <w:pPr>
        <w:pStyle w:val="5"/>
      </w:pPr>
    </w:p>
    <w:p>
      <w:pPr>
        <w:pStyle w:val="5"/>
      </w:pPr>
    </w:p>
    <w:p>
      <w:pPr>
        <w:pStyle w:val="4"/>
        <w:tabs>
          <w:tab w:val="left" w:pos="898"/>
        </w:tabs>
        <w:spacing w:before="146" w:line="163" w:lineRule="auto"/>
        <w:ind w:left="595" w:right="38" w:hanging="387"/>
      </w:pPr>
      <w:r>
        <w:t>符</w:t>
      </w:r>
      <w:r>
        <w:tab/>
      </w:r>
      <w:r>
        <w:tab/>
      </w:r>
      <w:r>
        <w:t>单</w:t>
      </w:r>
      <w:r>
        <w:rPr>
          <w:spacing w:val="-39"/>
        </w:rPr>
        <w:t>位</w:t>
      </w:r>
      <w:r>
        <w:t>（</w:t>
      </w:r>
      <w:r>
        <w:rPr>
          <w:spacing w:val="-17"/>
        </w:rPr>
        <w:t>文</w:t>
      </w:r>
      <w:r>
        <w:t>值</w:t>
      </w:r>
    </w:p>
    <w:p>
      <w:pPr>
        <w:tabs>
          <w:tab w:val="left" w:pos="898"/>
        </w:tabs>
        <w:spacing w:before="0" w:line="171" w:lineRule="exact"/>
        <w:ind w:left="209" w:right="0" w:firstLine="0"/>
        <w:jc w:val="left"/>
        <w:rPr>
          <w:b/>
          <w:sz w:val="18"/>
        </w:rPr>
      </w:pPr>
      <w:r>
        <w:rPr>
          <w:b/>
          <w:sz w:val="18"/>
        </w:rPr>
        <w:t>号</w:t>
      </w:r>
      <w:r>
        <w:rPr>
          <w:b/>
          <w:sz w:val="18"/>
        </w:rPr>
        <w:tab/>
      </w:r>
      <w:r>
        <w:rPr>
          <w:b/>
          <w:sz w:val="18"/>
        </w:rPr>
        <w:t>字描述</w:t>
      </w:r>
      <w:r>
        <w:rPr>
          <w:b/>
          <w:spacing w:val="-20"/>
          <w:sz w:val="18"/>
        </w:rPr>
        <w:t>）</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2"/>
        <w:rPr>
          <w:b/>
          <w:sz w:val="26"/>
        </w:rPr>
      </w:pPr>
    </w:p>
    <w:p>
      <w:pPr>
        <w:pStyle w:val="5"/>
        <w:tabs>
          <w:tab w:val="left" w:pos="595"/>
        </w:tabs>
        <w:spacing w:line="181" w:lineRule="exact"/>
        <w:ind w:left="209"/>
      </w:pPr>
      <w:r>
        <w:t>&gt;</w:t>
      </w:r>
      <w:r>
        <w:tab/>
      </w:r>
      <w:r>
        <w:t>9</w:t>
      </w:r>
    </w:p>
    <w:p>
      <w:pPr>
        <w:pStyle w:val="5"/>
      </w:pPr>
      <w:r>
        <w:br w:type="column"/>
      </w:r>
    </w:p>
    <w:p>
      <w:pPr>
        <w:pStyle w:val="5"/>
      </w:pPr>
    </w:p>
    <w:p>
      <w:pPr>
        <w:pStyle w:val="4"/>
        <w:spacing w:before="144" w:line="324" w:lineRule="auto"/>
        <w:ind w:left="163"/>
        <w:jc w:val="center"/>
      </w:pPr>
      <w:r>
        <w:t>单项指标实际完成值</w:t>
      </w:r>
    </w:p>
    <w:p>
      <w:pPr>
        <w:pStyle w:val="5"/>
        <w:rPr>
          <w:b/>
        </w:rPr>
      </w:pPr>
      <w:r>
        <w:br w:type="column"/>
      </w:r>
    </w:p>
    <w:p>
      <w:pPr>
        <w:pStyle w:val="5"/>
        <w:rPr>
          <w:b/>
        </w:rPr>
      </w:pPr>
    </w:p>
    <w:p>
      <w:pPr>
        <w:spacing w:before="144" w:line="324" w:lineRule="auto"/>
        <w:ind w:left="276" w:right="0" w:firstLine="0"/>
        <w:jc w:val="both"/>
        <w:rPr>
          <w:b/>
          <w:sz w:val="18"/>
        </w:rPr>
      </w:pPr>
      <w:r>
        <w:rPr>
          <w:b/>
          <w:sz w:val="18"/>
        </w:rPr>
        <w:t>单项指标完成情况</w:t>
      </w:r>
    </w:p>
    <w:p>
      <w:pPr>
        <w:pStyle w:val="5"/>
        <w:rPr>
          <w:b/>
        </w:rPr>
      </w:pPr>
      <w:r>
        <w:br w:type="column"/>
      </w:r>
    </w:p>
    <w:p>
      <w:pPr>
        <w:pStyle w:val="5"/>
        <w:rPr>
          <w:b/>
        </w:rPr>
      </w:pPr>
    </w:p>
    <w:p>
      <w:pPr>
        <w:pStyle w:val="5"/>
        <w:rPr>
          <w:b/>
        </w:rPr>
      </w:pPr>
    </w:p>
    <w:p>
      <w:pPr>
        <w:pStyle w:val="5"/>
        <w:spacing w:before="9"/>
        <w:rPr>
          <w:b/>
          <w:sz w:val="12"/>
        </w:rPr>
      </w:pPr>
    </w:p>
    <w:p>
      <w:pPr>
        <w:spacing w:before="0" w:line="324" w:lineRule="auto"/>
        <w:ind w:left="284" w:right="32" w:firstLine="0"/>
        <w:jc w:val="both"/>
        <w:rPr>
          <w:b/>
          <w:sz w:val="18"/>
        </w:rPr>
      </w:pPr>
      <w:r>
        <w:rPr>
          <w:b/>
          <w:spacing w:val="-9"/>
          <w:sz w:val="18"/>
        </w:rPr>
        <w:t>单项指标</w:t>
      </w:r>
      <w:r>
        <w:rPr>
          <w:b/>
          <w:spacing w:val="-9"/>
          <w:w w:val="95"/>
          <w:sz w:val="18"/>
        </w:rPr>
        <w:t>得分</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8"/>
        <w:rPr>
          <w:b/>
          <w:sz w:val="26"/>
        </w:rPr>
      </w:pPr>
    </w:p>
    <w:p>
      <w:pPr>
        <w:pStyle w:val="5"/>
        <w:spacing w:line="181" w:lineRule="exact"/>
        <w:ind w:left="317"/>
      </w:pPr>
      <w:r>
        <w:t>100.</w:t>
      </w:r>
    </w:p>
    <w:p>
      <w:pPr>
        <w:spacing w:before="75"/>
        <w:ind w:left="0" w:right="1545" w:firstLine="0"/>
        <w:jc w:val="right"/>
        <w:rPr>
          <w:b/>
          <w:sz w:val="18"/>
        </w:rPr>
      </w:pPr>
      <w:r>
        <w:br w:type="column"/>
      </w:r>
      <w:r>
        <w:rPr>
          <w:b/>
          <w:spacing w:val="-1"/>
          <w:sz w:val="18"/>
        </w:rPr>
        <w:t>单</w:t>
      </w:r>
    </w:p>
    <w:p>
      <w:pPr>
        <w:pStyle w:val="4"/>
        <w:tabs>
          <w:tab w:val="left" w:pos="429"/>
        </w:tabs>
        <w:spacing w:before="81"/>
        <w:ind w:right="1545"/>
        <w:jc w:val="right"/>
      </w:pPr>
      <w:r>
        <w:t>权</w:t>
      </w:r>
      <w:r>
        <w:tab/>
      </w:r>
      <w:r>
        <w:rPr>
          <w:w w:val="95"/>
        </w:rPr>
        <w:t>项</w:t>
      </w:r>
    </w:p>
    <w:p>
      <w:pPr>
        <w:tabs>
          <w:tab w:val="left" w:pos="429"/>
        </w:tabs>
        <w:spacing w:before="81"/>
        <w:ind w:left="0" w:right="1545" w:firstLine="0"/>
        <w:jc w:val="right"/>
        <w:rPr>
          <w:b/>
          <w:sz w:val="18"/>
        </w:rPr>
      </w:pPr>
      <w:r>
        <w:rPr>
          <w:b/>
          <w:sz w:val="18"/>
        </w:rPr>
        <w:t>重</w:t>
      </w:r>
      <w:r>
        <w:rPr>
          <w:b/>
          <w:sz w:val="18"/>
        </w:rPr>
        <w:tab/>
      </w:r>
      <w:r>
        <w:rPr>
          <w:b/>
          <w:w w:val="95"/>
          <w:sz w:val="18"/>
        </w:rPr>
        <w:t>指</w:t>
      </w:r>
    </w:p>
    <w:p>
      <w:pPr>
        <w:tabs>
          <w:tab w:val="left" w:pos="429"/>
        </w:tabs>
        <w:spacing w:before="82"/>
        <w:ind w:left="0" w:right="1545" w:firstLine="0"/>
        <w:jc w:val="right"/>
        <w:rPr>
          <w:b/>
          <w:sz w:val="18"/>
        </w:rPr>
      </w:pPr>
      <w:r>
        <w:rPr>
          <w:b/>
          <w:sz w:val="18"/>
        </w:rPr>
        <w:t>占</w:t>
      </w:r>
      <w:r>
        <w:rPr>
          <w:b/>
          <w:sz w:val="18"/>
        </w:rPr>
        <w:tab/>
      </w:r>
      <w:r>
        <w:rPr>
          <w:b/>
          <w:w w:val="95"/>
          <w:sz w:val="18"/>
        </w:rPr>
        <w:t>标</w:t>
      </w:r>
    </w:p>
    <w:p>
      <w:pPr>
        <w:tabs>
          <w:tab w:val="left" w:pos="429"/>
        </w:tabs>
        <w:spacing w:before="81"/>
        <w:ind w:left="0" w:right="1545" w:firstLine="0"/>
        <w:jc w:val="right"/>
        <w:rPr>
          <w:b/>
          <w:sz w:val="18"/>
        </w:rPr>
      </w:pPr>
      <w:r>
        <w:rPr>
          <w:b/>
          <w:sz w:val="18"/>
        </w:rPr>
        <w:t>比</w:t>
      </w:r>
      <w:r>
        <w:rPr>
          <w:b/>
          <w:sz w:val="18"/>
        </w:rPr>
        <w:tab/>
      </w:r>
      <w:r>
        <w:rPr>
          <w:b/>
          <w:w w:val="95"/>
          <w:sz w:val="18"/>
        </w:rPr>
        <w:t>折</w:t>
      </w:r>
    </w:p>
    <w:p>
      <w:pPr>
        <w:spacing w:before="81"/>
        <w:ind w:left="0" w:right="1545" w:firstLine="0"/>
        <w:jc w:val="right"/>
        <w:rPr>
          <w:b/>
          <w:sz w:val="18"/>
        </w:rPr>
      </w:pPr>
      <w:r>
        <w:rPr>
          <w:b/>
          <w:sz w:val="18"/>
        </w:rPr>
        <w:t>（</w:t>
      </w:r>
      <w:r>
        <w:rPr>
          <w:b/>
          <w:spacing w:val="42"/>
          <w:sz w:val="18"/>
        </w:rPr>
        <w:t xml:space="preserve"> 算</w:t>
      </w:r>
    </w:p>
    <w:p>
      <w:pPr>
        <w:spacing w:before="82" w:line="324" w:lineRule="auto"/>
        <w:ind w:left="621" w:right="1545" w:hanging="447"/>
        <w:jc w:val="right"/>
        <w:rPr>
          <w:b/>
          <w:sz w:val="18"/>
        </w:rPr>
      </w:pPr>
      <w:r>
        <w:rPr>
          <w:b/>
          <w:sz w:val="18"/>
        </w:rPr>
        <w:t>%）</w:t>
      </w:r>
      <w:r>
        <w:rPr>
          <w:b/>
          <w:spacing w:val="41"/>
          <w:sz w:val="18"/>
        </w:rPr>
        <w:t xml:space="preserve"> 得</w:t>
      </w:r>
      <w:r>
        <w:rPr>
          <w:b/>
          <w:spacing w:val="41"/>
          <w:w w:val="95"/>
          <w:sz w:val="18"/>
        </w:rPr>
        <w:t>分</w:t>
      </w:r>
    </w:p>
    <w:p>
      <w:pPr>
        <w:pStyle w:val="5"/>
        <w:rPr>
          <w:b/>
        </w:rPr>
      </w:pPr>
    </w:p>
    <w:p>
      <w:pPr>
        <w:pStyle w:val="5"/>
        <w:rPr>
          <w:b/>
        </w:rPr>
      </w:pPr>
    </w:p>
    <w:p>
      <w:pPr>
        <w:pStyle w:val="5"/>
        <w:rPr>
          <w:b/>
        </w:rPr>
      </w:pPr>
    </w:p>
    <w:p>
      <w:pPr>
        <w:pStyle w:val="5"/>
        <w:rPr>
          <w:b/>
        </w:rPr>
      </w:pPr>
    </w:p>
    <w:p>
      <w:pPr>
        <w:pStyle w:val="5"/>
        <w:spacing w:before="6"/>
        <w:rPr>
          <w:b/>
          <w:sz w:val="25"/>
        </w:rPr>
      </w:pPr>
    </w:p>
    <w:p>
      <w:pPr>
        <w:pStyle w:val="5"/>
        <w:tabs>
          <w:tab w:val="left" w:pos="429"/>
        </w:tabs>
        <w:ind w:right="1527"/>
        <w:jc w:val="right"/>
      </w:pPr>
      <w:r>
        <w:t>25</w:t>
      </w:r>
      <w:r>
        <w:tab/>
      </w:r>
      <w:r>
        <w:t>25</w:t>
      </w:r>
    </w:p>
    <w:p>
      <w:pPr>
        <w:spacing w:after="0"/>
        <w:jc w:val="right"/>
        <w:sectPr>
          <w:type w:val="continuous"/>
          <w:pgSz w:w="11910" w:h="16840"/>
          <w:pgMar w:top="1580" w:right="0" w:bottom="280" w:left="0" w:header="720" w:footer="720" w:gutter="0"/>
          <w:cols w:equalWidth="0" w:num="9">
            <w:col w:w="2137" w:space="40"/>
            <w:col w:w="748" w:space="39"/>
            <w:col w:w="947" w:space="39"/>
            <w:col w:w="1403" w:space="39"/>
            <w:col w:w="1621" w:space="40"/>
            <w:col w:w="887" w:space="39"/>
            <w:col w:w="820" w:space="40"/>
            <w:col w:w="679" w:space="39"/>
            <w:col w:w="2353"/>
          </w:cols>
        </w:sectPr>
      </w:pPr>
    </w:p>
    <w:p>
      <w:pPr>
        <w:pStyle w:val="5"/>
        <w:tabs>
          <w:tab w:val="left" w:pos="4144"/>
          <w:tab w:val="left" w:pos="4958"/>
        </w:tabs>
        <w:spacing w:line="168" w:lineRule="exact"/>
        <w:ind w:left="3165"/>
      </w:pPr>
      <w:r>
        <w:t>时效指标</w:t>
      </w:r>
      <w:r>
        <w:tab/>
      </w:r>
      <w:r>
        <w:t>完成率</w:t>
      </w:r>
      <w:r>
        <w:tab/>
      </w:r>
      <w:r>
        <w:t>究任</w:t>
      </w:r>
    </w:p>
    <w:p>
      <w:pPr>
        <w:pStyle w:val="5"/>
        <w:spacing w:line="156" w:lineRule="exact"/>
        <w:ind w:left="5601"/>
      </w:pPr>
      <w:r>
        <w:t>=</w:t>
      </w:r>
    </w:p>
    <w:p>
      <w:pPr>
        <w:pStyle w:val="5"/>
        <w:spacing w:line="193" w:lineRule="exact"/>
        <w:ind w:left="4958"/>
      </w:pPr>
      <w:r>
        <w:t>务的</w:t>
      </w:r>
    </w:p>
    <w:p>
      <w:pPr>
        <w:pStyle w:val="5"/>
        <w:spacing w:before="81" w:line="324" w:lineRule="auto"/>
        <w:ind w:left="4958" w:right="371"/>
        <w:jc w:val="both"/>
      </w:pPr>
      <w:r>
        <w:rPr>
          <w:spacing w:val="-9"/>
        </w:rPr>
        <w:t>项目在所有立项项</w:t>
      </w:r>
    </w:p>
    <w:p>
      <w:pPr>
        <w:pStyle w:val="5"/>
        <w:tabs>
          <w:tab w:val="left" w:pos="1962"/>
          <w:tab w:val="left" w:pos="2447"/>
        </w:tabs>
        <w:spacing w:line="168" w:lineRule="exact"/>
        <w:ind w:left="558"/>
      </w:pPr>
      <w:r>
        <w:br w:type="column"/>
      </w:r>
      <w:r>
        <w:t>百分比</w:t>
      </w:r>
      <w:r>
        <w:tab/>
      </w:r>
      <w:r>
        <w:t>95%</w:t>
      </w:r>
      <w:r>
        <w:tab/>
      </w:r>
      <w:r>
        <w:t>完</w:t>
      </w:r>
      <w:r>
        <w:rPr>
          <w:spacing w:val="-20"/>
        </w:rPr>
        <w:t>成</w:t>
      </w:r>
    </w:p>
    <w:p>
      <w:pPr>
        <w:pStyle w:val="5"/>
        <w:spacing w:line="193" w:lineRule="exact"/>
        <w:ind w:left="256"/>
      </w:pPr>
      <w:r>
        <w:t>5</w:t>
      </w:r>
    </w:p>
    <w:p>
      <w:pPr>
        <w:pStyle w:val="5"/>
        <w:tabs>
          <w:tab w:val="left" w:pos="429"/>
        </w:tabs>
        <w:spacing w:line="168" w:lineRule="exact"/>
        <w:ind w:right="341"/>
        <w:jc w:val="center"/>
      </w:pPr>
      <w:r>
        <w:br w:type="column"/>
      </w:r>
      <w:r>
        <w:t>.0</w:t>
      </w:r>
      <w:r>
        <w:tab/>
      </w:r>
      <w:r>
        <w:t>.0</w:t>
      </w:r>
    </w:p>
    <w:p>
      <w:pPr>
        <w:pStyle w:val="5"/>
        <w:spacing w:line="156" w:lineRule="exact"/>
        <w:ind w:right="1631"/>
        <w:jc w:val="center"/>
      </w:pPr>
      <w:r>
        <w:t>00</w:t>
      </w:r>
    </w:p>
    <w:p>
      <w:pPr>
        <w:pStyle w:val="5"/>
        <w:tabs>
          <w:tab w:val="left" w:pos="427"/>
        </w:tabs>
        <w:spacing w:line="193" w:lineRule="exact"/>
        <w:ind w:right="252"/>
        <w:jc w:val="center"/>
      </w:pPr>
      <w:r>
        <w:t>0</w:t>
      </w:r>
      <w:r>
        <w:tab/>
      </w:r>
      <w:r>
        <w:t>0</w:t>
      </w:r>
    </w:p>
    <w:p>
      <w:pPr>
        <w:spacing w:after="0" w:line="193" w:lineRule="exact"/>
        <w:jc w:val="center"/>
        <w:sectPr>
          <w:type w:val="continuous"/>
          <w:pgSz w:w="11910" w:h="16840"/>
          <w:pgMar w:top="1580" w:right="0" w:bottom="280" w:left="0" w:header="720" w:footer="720" w:gutter="0"/>
          <w:cols w:equalWidth="0" w:num="3">
            <w:col w:w="5692" w:space="40"/>
            <w:col w:w="2808" w:space="39"/>
            <w:col w:w="3331"/>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9"/>
        <w:rPr>
          <w:sz w:val="21"/>
        </w:rPr>
      </w:pPr>
    </w:p>
    <w:p>
      <w:pPr>
        <w:pStyle w:val="5"/>
        <w:jc w:val="right"/>
      </w:pPr>
      <w:r>
        <w:t>质量指标</w:t>
      </w:r>
    </w:p>
    <w:p>
      <w:pPr>
        <w:pStyle w:val="5"/>
        <w:spacing w:before="75" w:line="324" w:lineRule="auto"/>
        <w:ind w:left="1032" w:right="371"/>
        <w:jc w:val="both"/>
      </w:pPr>
      <w:r>
        <w:br w:type="column"/>
      </w:r>
      <w:r>
        <w:t>目中的比例</w:t>
      </w:r>
    </w:p>
    <w:p>
      <w:pPr>
        <w:pStyle w:val="5"/>
        <w:spacing w:before="2" w:line="324" w:lineRule="auto"/>
        <w:ind w:left="1032" w:right="371"/>
      </w:pPr>
      <w:r>
        <w:t>（</w:t>
      </w:r>
      <w:r>
        <w:rPr>
          <w:spacing w:val="-17"/>
        </w:rPr>
        <w:t>百</w:t>
      </w:r>
      <w:r>
        <w:t>分 比</w:t>
      </w:r>
      <w:r>
        <w:rPr>
          <w:spacing w:val="-17"/>
        </w:rPr>
        <w:t xml:space="preserve">） </w:t>
      </w:r>
      <w:r>
        <w:rPr>
          <w:spacing w:val="-9"/>
        </w:rPr>
        <w:t>出现燎地边、</w:t>
      </w:r>
    </w:p>
    <w:p>
      <w:pPr>
        <w:pStyle w:val="5"/>
        <w:spacing w:before="4" w:line="193" w:lineRule="exact"/>
        <w:ind w:left="1032"/>
      </w:pPr>
      <w:r>
        <w:t>烧粘</w:t>
      </w:r>
    </w:p>
    <w:p>
      <w:pPr>
        <w:pStyle w:val="5"/>
        <w:spacing w:line="156" w:lineRule="exact"/>
        <w:ind w:left="219"/>
      </w:pPr>
      <w:r>
        <w:t>出现燎</w:t>
      </w:r>
    </w:p>
    <w:p>
      <w:pPr>
        <w:pStyle w:val="5"/>
        <w:spacing w:line="156" w:lineRule="exact"/>
        <w:ind w:left="1032"/>
      </w:pPr>
      <w:r>
        <w:t>秆引</w:t>
      </w:r>
    </w:p>
    <w:p>
      <w:pPr>
        <w:pStyle w:val="5"/>
        <w:tabs>
          <w:tab w:val="left" w:pos="1675"/>
        </w:tabs>
        <w:spacing w:line="156" w:lineRule="exact"/>
        <w:ind w:left="219"/>
      </w:pPr>
      <w:r>
        <w:t>地边、</w:t>
      </w:r>
      <w:r>
        <w:tab/>
      </w:r>
      <w:r>
        <w:rPr>
          <w:spacing w:val="-19"/>
        </w:rPr>
        <w:t>&lt;</w:t>
      </w:r>
    </w:p>
    <w:p>
      <w:pPr>
        <w:pStyle w:val="5"/>
        <w:spacing w:line="156" w:lineRule="exact"/>
        <w:ind w:left="1032"/>
      </w:pPr>
      <w:r>
        <w:t>起火</w:t>
      </w:r>
    </w:p>
    <w:p>
      <w:pPr>
        <w:pStyle w:val="5"/>
        <w:tabs>
          <w:tab w:val="left" w:pos="1675"/>
        </w:tabs>
        <w:spacing w:line="156" w:lineRule="exact"/>
        <w:ind w:left="219"/>
      </w:pPr>
      <w:r>
        <w:t>烧秸秆</w:t>
      </w:r>
      <w:r>
        <w:tab/>
      </w:r>
      <w:r>
        <w:rPr>
          <w:spacing w:val="-19"/>
        </w:rPr>
        <w:t>=</w:t>
      </w:r>
    </w:p>
    <w:p>
      <w:pPr>
        <w:pStyle w:val="5"/>
        <w:spacing w:line="156" w:lineRule="exact"/>
        <w:ind w:left="1032"/>
      </w:pPr>
      <w:r>
        <w:t>情次</w:t>
      </w:r>
    </w:p>
    <w:p>
      <w:pPr>
        <w:pStyle w:val="5"/>
        <w:spacing w:line="193" w:lineRule="exact"/>
        <w:ind w:left="219"/>
      </w:pPr>
      <w:r>
        <mc:AlternateContent>
          <mc:Choice Requires="wps">
            <w:drawing>
              <wp:anchor distT="0" distB="0" distL="114300" distR="114300" simplePos="0" relativeHeight="251685888" behindDoc="0" locked="0" layoutInCell="1" allowOverlap="1">
                <wp:simplePos x="0" y="0"/>
                <wp:positionH relativeFrom="page">
                  <wp:posOffset>1479550</wp:posOffset>
                </wp:positionH>
                <wp:positionV relativeFrom="paragraph">
                  <wp:posOffset>91440</wp:posOffset>
                </wp:positionV>
                <wp:extent cx="2411730" cy="2293620"/>
                <wp:effectExtent l="0" t="0" r="0" b="0"/>
                <wp:wrapNone/>
                <wp:docPr id="40" name="文本框 34"/>
                <wp:cNvGraphicFramePr/>
                <a:graphic xmlns:a="http://schemas.openxmlformats.org/drawingml/2006/main">
                  <a:graphicData uri="http://schemas.microsoft.com/office/word/2010/wordprocessingShape">
                    <wps:wsp>
                      <wps:cNvSpPr txBox="1"/>
                      <wps:spPr>
                        <a:xfrm>
                          <a:off x="0" y="0"/>
                          <a:ext cx="2411730" cy="22936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971"/>
                              <w:gridCol w:w="807"/>
                              <w:gridCol w:w="639"/>
                              <w:gridCol w:w="380"/>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6" w:hRule="atLeast"/>
                              </w:trPr>
                              <w:tc>
                                <w:tcPr>
                                  <w:tcW w:w="2492" w:type="dxa"/>
                                  <w:gridSpan w:val="3"/>
                                  <w:vMerge w:val="restart"/>
                                </w:tcPr>
                                <w:p>
                                  <w:pPr>
                                    <w:pStyle w:val="10"/>
                                    <w:rPr>
                                      <w:rFonts w:ascii="Times New Roman"/>
                                      <w:sz w:val="18"/>
                                    </w:rPr>
                                  </w:pPr>
                                </w:p>
                              </w:tc>
                              <w:tc>
                                <w:tcPr>
                                  <w:tcW w:w="639" w:type="dxa"/>
                                </w:tcPr>
                                <w:p>
                                  <w:pPr>
                                    <w:pStyle w:val="10"/>
                                    <w:spacing w:line="205" w:lineRule="exact"/>
                                    <w:ind w:left="135"/>
                                    <w:rPr>
                                      <w:sz w:val="18"/>
                                    </w:rPr>
                                  </w:pPr>
                                  <w:r>
                                    <w:rPr>
                                      <w:sz w:val="18"/>
                                    </w:rPr>
                                    <w:t>数，</w:t>
                                  </w:r>
                                </w:p>
                              </w:tc>
                              <w:tc>
                                <w:tcPr>
                                  <w:tcW w:w="66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2" w:type="dxa"/>
                                  <w:gridSpan w:val="3"/>
                                  <w:vMerge w:val="continue"/>
                                  <w:tcBorders>
                                    <w:top w:val="nil"/>
                                  </w:tcBorders>
                                </w:tcPr>
                                <w:p>
                                  <w:pPr>
                                    <w:rPr>
                                      <w:sz w:val="2"/>
                                      <w:szCs w:val="2"/>
                                    </w:rPr>
                                  </w:pPr>
                                </w:p>
                              </w:tc>
                              <w:tc>
                                <w:tcPr>
                                  <w:tcW w:w="639" w:type="dxa"/>
                                </w:tcPr>
                                <w:p>
                                  <w:pPr>
                                    <w:pStyle w:val="10"/>
                                    <w:spacing w:before="40"/>
                                    <w:ind w:left="135"/>
                                    <w:rPr>
                                      <w:sz w:val="18"/>
                                    </w:rPr>
                                  </w:pPr>
                                  <w:r>
                                    <w:rPr>
                                      <w:sz w:val="18"/>
                                    </w:rPr>
                                    <w:t>加强</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2" w:type="dxa"/>
                                  <w:gridSpan w:val="3"/>
                                  <w:vMerge w:val="continue"/>
                                  <w:tcBorders>
                                    <w:top w:val="nil"/>
                                  </w:tcBorders>
                                </w:tcPr>
                                <w:p>
                                  <w:pPr>
                                    <w:rPr>
                                      <w:sz w:val="2"/>
                                      <w:szCs w:val="2"/>
                                    </w:rPr>
                                  </w:pPr>
                                </w:p>
                              </w:tc>
                              <w:tc>
                                <w:tcPr>
                                  <w:tcW w:w="639" w:type="dxa"/>
                                </w:tcPr>
                                <w:p>
                                  <w:pPr>
                                    <w:pStyle w:val="10"/>
                                    <w:spacing w:before="40"/>
                                    <w:ind w:left="135"/>
                                    <w:rPr>
                                      <w:sz w:val="18"/>
                                    </w:rPr>
                                  </w:pPr>
                                  <w:r>
                                    <w:rPr>
                                      <w:sz w:val="18"/>
                                    </w:rPr>
                                    <w:t>环境</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2" w:type="dxa"/>
                                  <w:gridSpan w:val="3"/>
                                  <w:vMerge w:val="continue"/>
                                  <w:tcBorders>
                                    <w:top w:val="nil"/>
                                  </w:tcBorders>
                                </w:tcPr>
                                <w:p>
                                  <w:pPr>
                                    <w:rPr>
                                      <w:sz w:val="2"/>
                                      <w:szCs w:val="2"/>
                                    </w:rPr>
                                  </w:pPr>
                                </w:p>
                              </w:tc>
                              <w:tc>
                                <w:tcPr>
                                  <w:tcW w:w="639" w:type="dxa"/>
                                </w:tcPr>
                                <w:p>
                                  <w:pPr>
                                    <w:pStyle w:val="10"/>
                                    <w:spacing w:before="40"/>
                                    <w:ind w:left="135"/>
                                    <w:rPr>
                                      <w:sz w:val="18"/>
                                    </w:rPr>
                                  </w:pPr>
                                  <w:r>
                                    <w:rPr>
                                      <w:sz w:val="18"/>
                                    </w:rPr>
                                    <w:t>保护</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left="31" w:right="100"/>
                                    <w:jc w:val="center"/>
                                    <w:rPr>
                                      <w:b/>
                                      <w:sz w:val="18"/>
                                    </w:rPr>
                                  </w:pPr>
                                  <w:r>
                                    <w:rPr>
                                      <w:b/>
                                      <w:sz w:val="18"/>
                                    </w:rPr>
                                    <w:t>效果指</w:t>
                                  </w:r>
                                </w:p>
                              </w:tc>
                              <w:tc>
                                <w:tcPr>
                                  <w:tcW w:w="971" w:type="dxa"/>
                                </w:tcPr>
                                <w:p>
                                  <w:pPr>
                                    <w:pStyle w:val="10"/>
                                    <w:rPr>
                                      <w:rFonts w:ascii="Times New Roman"/>
                                      <w:sz w:val="18"/>
                                    </w:rPr>
                                  </w:pPr>
                                </w:p>
                              </w:tc>
                              <w:tc>
                                <w:tcPr>
                                  <w:tcW w:w="807" w:type="dxa"/>
                                </w:tcPr>
                                <w:p>
                                  <w:pPr>
                                    <w:pStyle w:val="10"/>
                                    <w:rPr>
                                      <w:rFonts w:ascii="Times New Roman"/>
                                      <w:sz w:val="18"/>
                                    </w:rPr>
                                  </w:pPr>
                                </w:p>
                              </w:tc>
                              <w:tc>
                                <w:tcPr>
                                  <w:tcW w:w="639" w:type="dxa"/>
                                </w:tcPr>
                                <w:p>
                                  <w:pPr>
                                    <w:pStyle w:val="10"/>
                                    <w:spacing w:before="40"/>
                                    <w:ind w:left="135"/>
                                    <w:rPr>
                                      <w:sz w:val="18"/>
                                    </w:rPr>
                                  </w:pPr>
                                  <w:r>
                                    <w:rPr>
                                      <w:sz w:val="18"/>
                                    </w:rPr>
                                    <w:t>受益</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right="73"/>
                                    <w:jc w:val="center"/>
                                    <w:rPr>
                                      <w:b/>
                                      <w:sz w:val="18"/>
                                    </w:rPr>
                                  </w:pPr>
                                  <w:r>
                                    <w:rPr>
                                      <w:b/>
                                      <w:w w:val="99"/>
                                      <w:sz w:val="18"/>
                                    </w:rPr>
                                    <w:t>标</w:t>
                                  </w:r>
                                </w:p>
                              </w:tc>
                              <w:tc>
                                <w:tcPr>
                                  <w:tcW w:w="971" w:type="dxa"/>
                                </w:tcPr>
                                <w:p>
                                  <w:pPr>
                                    <w:pStyle w:val="10"/>
                                    <w:rPr>
                                      <w:rFonts w:ascii="Times New Roman"/>
                                      <w:sz w:val="18"/>
                                    </w:rPr>
                                  </w:pPr>
                                </w:p>
                              </w:tc>
                              <w:tc>
                                <w:tcPr>
                                  <w:tcW w:w="807" w:type="dxa"/>
                                </w:tcPr>
                                <w:p>
                                  <w:pPr>
                                    <w:pStyle w:val="10"/>
                                    <w:spacing w:before="40"/>
                                    <w:ind w:left="128"/>
                                    <w:rPr>
                                      <w:sz w:val="18"/>
                                    </w:rPr>
                                  </w:pPr>
                                  <w:r>
                                    <w:rPr>
                                      <w:sz w:val="18"/>
                                    </w:rPr>
                                    <w:t>受益人</w:t>
                                  </w:r>
                                </w:p>
                              </w:tc>
                              <w:tc>
                                <w:tcPr>
                                  <w:tcW w:w="639" w:type="dxa"/>
                                </w:tcPr>
                                <w:p>
                                  <w:pPr>
                                    <w:pStyle w:val="10"/>
                                    <w:spacing w:before="40"/>
                                    <w:ind w:left="135"/>
                                    <w:rPr>
                                      <w:sz w:val="18"/>
                                    </w:rPr>
                                  </w:pPr>
                                  <w:r>
                                    <w:rPr>
                                      <w:sz w:val="18"/>
                                    </w:rPr>
                                    <w:t>人次</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spacing w:before="40"/>
                                    <w:ind w:left="120"/>
                                    <w:rPr>
                                      <w:sz w:val="18"/>
                                    </w:rPr>
                                  </w:pPr>
                                  <w:r>
                                    <w:rPr>
                                      <w:sz w:val="18"/>
                                    </w:rPr>
                                    <w:t>社会效益</w:t>
                                  </w:r>
                                </w:p>
                              </w:tc>
                              <w:tc>
                                <w:tcPr>
                                  <w:tcW w:w="807" w:type="dxa"/>
                                </w:tcPr>
                                <w:p>
                                  <w:pPr>
                                    <w:pStyle w:val="10"/>
                                    <w:spacing w:before="40"/>
                                    <w:ind w:left="128"/>
                                    <w:rPr>
                                      <w:sz w:val="18"/>
                                    </w:rPr>
                                  </w:pPr>
                                  <w:r>
                                    <w:rPr>
                                      <w:sz w:val="18"/>
                                    </w:rPr>
                                    <w:t>次占应</w:t>
                                  </w:r>
                                </w:p>
                              </w:tc>
                              <w:tc>
                                <w:tcPr>
                                  <w:tcW w:w="639" w:type="dxa"/>
                                </w:tcPr>
                                <w:p>
                                  <w:pPr>
                                    <w:pStyle w:val="10"/>
                                    <w:spacing w:before="40"/>
                                    <w:ind w:left="135"/>
                                    <w:rPr>
                                      <w:sz w:val="18"/>
                                    </w:rPr>
                                  </w:pPr>
                                  <w:r>
                                    <w:rPr>
                                      <w:sz w:val="18"/>
                                    </w:rPr>
                                    <w:t>占应</w:t>
                                  </w:r>
                                </w:p>
                              </w:tc>
                              <w:tc>
                                <w:tcPr>
                                  <w:tcW w:w="380" w:type="dxa"/>
                                </w:tcPr>
                                <w:p>
                                  <w:pPr>
                                    <w:pStyle w:val="10"/>
                                    <w:spacing w:before="40"/>
                                    <w:ind w:right="8"/>
                                    <w:jc w:val="center"/>
                                    <w:rPr>
                                      <w:sz w:val="18"/>
                                    </w:rPr>
                                  </w:pPr>
                                  <w:r>
                                    <w:rPr>
                                      <w:sz w:val="18"/>
                                    </w:rPr>
                                    <w:t>&gt;</w:t>
                                  </w:r>
                                </w:p>
                              </w:tc>
                              <w:tc>
                                <w:tcPr>
                                  <w:tcW w:w="288" w:type="dxa"/>
                                </w:tcPr>
                                <w:p>
                                  <w:pPr>
                                    <w:pStyle w:val="10"/>
                                    <w:spacing w:before="40"/>
                                    <w:ind w:right="49"/>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spacing w:before="40"/>
                                    <w:ind w:left="120"/>
                                    <w:rPr>
                                      <w:sz w:val="18"/>
                                    </w:rPr>
                                  </w:pPr>
                                  <w:r>
                                    <w:rPr>
                                      <w:sz w:val="18"/>
                                    </w:rPr>
                                    <w:t>指标</w:t>
                                  </w:r>
                                </w:p>
                              </w:tc>
                              <w:tc>
                                <w:tcPr>
                                  <w:tcW w:w="807" w:type="dxa"/>
                                </w:tcPr>
                                <w:p>
                                  <w:pPr>
                                    <w:pStyle w:val="10"/>
                                    <w:spacing w:before="40"/>
                                    <w:ind w:left="128"/>
                                    <w:rPr>
                                      <w:sz w:val="18"/>
                                    </w:rPr>
                                  </w:pPr>
                                  <w:r>
                                    <w:rPr>
                                      <w:sz w:val="18"/>
                                    </w:rPr>
                                    <w:t>总人口</w:t>
                                  </w:r>
                                </w:p>
                              </w:tc>
                              <w:tc>
                                <w:tcPr>
                                  <w:tcW w:w="639" w:type="dxa"/>
                                </w:tcPr>
                                <w:p>
                                  <w:pPr>
                                    <w:pStyle w:val="10"/>
                                    <w:spacing w:before="40"/>
                                    <w:ind w:left="135"/>
                                    <w:rPr>
                                      <w:sz w:val="18"/>
                                    </w:rPr>
                                  </w:pPr>
                                  <w:r>
                                    <w:rPr>
                                      <w:sz w:val="18"/>
                                    </w:rPr>
                                    <w:t>总人</w:t>
                                  </w:r>
                                </w:p>
                              </w:tc>
                              <w:tc>
                                <w:tcPr>
                                  <w:tcW w:w="380" w:type="dxa"/>
                                </w:tcPr>
                                <w:p>
                                  <w:pPr>
                                    <w:pStyle w:val="10"/>
                                    <w:spacing w:before="40"/>
                                    <w:ind w:right="8"/>
                                    <w:jc w:val="center"/>
                                    <w:rPr>
                                      <w:sz w:val="18"/>
                                    </w:rPr>
                                  </w:pPr>
                                  <w:r>
                                    <w:rPr>
                                      <w:sz w:val="18"/>
                                    </w:rPr>
                                    <w:t>=</w:t>
                                  </w:r>
                                </w:p>
                              </w:tc>
                              <w:tc>
                                <w:tcPr>
                                  <w:tcW w:w="288" w:type="dxa"/>
                                </w:tcPr>
                                <w:p>
                                  <w:pPr>
                                    <w:pStyle w:val="10"/>
                                    <w:spacing w:before="40"/>
                                    <w:ind w:right="49"/>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28"/>
                                    <w:rPr>
                                      <w:sz w:val="18"/>
                                    </w:rPr>
                                  </w:pPr>
                                  <w:r>
                                    <w:rPr>
                                      <w:sz w:val="18"/>
                                    </w:rPr>
                                    <w:t>比率</w:t>
                                  </w:r>
                                </w:p>
                              </w:tc>
                              <w:tc>
                                <w:tcPr>
                                  <w:tcW w:w="639" w:type="dxa"/>
                                </w:tcPr>
                                <w:p>
                                  <w:pPr>
                                    <w:pStyle w:val="10"/>
                                    <w:spacing w:before="40"/>
                                    <w:ind w:left="135"/>
                                    <w:rPr>
                                      <w:sz w:val="18"/>
                                    </w:rPr>
                                  </w:pPr>
                                  <w:r>
                                    <w:rPr>
                                      <w:sz w:val="18"/>
                                    </w:rPr>
                                    <w:t>口比</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rPr>
                                      <w:rFonts w:ascii="Times New Roman"/>
                                      <w:sz w:val="18"/>
                                    </w:rPr>
                                  </w:pPr>
                                </w:p>
                              </w:tc>
                              <w:tc>
                                <w:tcPr>
                                  <w:tcW w:w="639" w:type="dxa"/>
                                </w:tcPr>
                                <w:p>
                                  <w:pPr>
                                    <w:pStyle w:val="10"/>
                                    <w:spacing w:before="40"/>
                                    <w:ind w:left="135"/>
                                    <w:rPr>
                                      <w:sz w:val="18"/>
                                    </w:rPr>
                                  </w:pPr>
                                  <w:r>
                                    <w:rPr>
                                      <w:sz w:val="18"/>
                                    </w:rPr>
                                    <w:t>率</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left="31" w:right="100"/>
                                    <w:jc w:val="center"/>
                                    <w:rPr>
                                      <w:b/>
                                      <w:sz w:val="18"/>
                                    </w:rPr>
                                  </w:pPr>
                                  <w:r>
                                    <w:rPr>
                                      <w:b/>
                                      <w:sz w:val="18"/>
                                    </w:rPr>
                                    <w:t>满意度</w:t>
                                  </w:r>
                                </w:p>
                              </w:tc>
                              <w:tc>
                                <w:tcPr>
                                  <w:tcW w:w="971" w:type="dxa"/>
                                </w:tcPr>
                                <w:p>
                                  <w:pPr>
                                    <w:pStyle w:val="10"/>
                                    <w:rPr>
                                      <w:rFonts w:ascii="Times New Roman"/>
                                      <w:sz w:val="18"/>
                                    </w:rPr>
                                  </w:pPr>
                                </w:p>
                              </w:tc>
                              <w:tc>
                                <w:tcPr>
                                  <w:tcW w:w="807" w:type="dxa"/>
                                </w:tcPr>
                                <w:p>
                                  <w:pPr>
                                    <w:pStyle w:val="10"/>
                                    <w:rPr>
                                      <w:rFonts w:ascii="Times New Roman"/>
                                      <w:sz w:val="18"/>
                                    </w:rPr>
                                  </w:pPr>
                                </w:p>
                              </w:tc>
                              <w:tc>
                                <w:tcPr>
                                  <w:tcW w:w="639" w:type="dxa"/>
                                </w:tcPr>
                                <w:p>
                                  <w:pPr>
                                    <w:pStyle w:val="10"/>
                                    <w:spacing w:before="40"/>
                                    <w:ind w:left="135"/>
                                    <w:rPr>
                                      <w:sz w:val="18"/>
                                    </w:rPr>
                                  </w:pPr>
                                  <w:r>
                                    <w:rPr>
                                      <w:sz w:val="18"/>
                                    </w:rPr>
                                    <w:t>群众</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5" w:hRule="atLeast"/>
                              </w:trPr>
                              <w:tc>
                                <w:tcPr>
                                  <w:tcW w:w="714" w:type="dxa"/>
                                </w:tcPr>
                                <w:p>
                                  <w:pPr>
                                    <w:pStyle w:val="10"/>
                                    <w:spacing w:before="40" w:line="185" w:lineRule="exact"/>
                                    <w:ind w:left="26" w:right="100"/>
                                    <w:jc w:val="center"/>
                                    <w:rPr>
                                      <w:b/>
                                      <w:sz w:val="18"/>
                                    </w:rPr>
                                  </w:pPr>
                                  <w:r>
                                    <w:rPr>
                                      <w:b/>
                                      <w:sz w:val="18"/>
                                    </w:rPr>
                                    <w:t>指标</w:t>
                                  </w:r>
                                </w:p>
                              </w:tc>
                              <w:tc>
                                <w:tcPr>
                                  <w:tcW w:w="971" w:type="dxa"/>
                                </w:tcPr>
                                <w:p>
                                  <w:pPr>
                                    <w:pStyle w:val="10"/>
                                    <w:rPr>
                                      <w:rFonts w:ascii="Times New Roman"/>
                                      <w:sz w:val="16"/>
                                    </w:rPr>
                                  </w:pPr>
                                </w:p>
                              </w:tc>
                              <w:tc>
                                <w:tcPr>
                                  <w:tcW w:w="807" w:type="dxa"/>
                                </w:tcPr>
                                <w:p>
                                  <w:pPr>
                                    <w:pStyle w:val="10"/>
                                    <w:rPr>
                                      <w:rFonts w:ascii="Times New Roman"/>
                                      <w:sz w:val="16"/>
                                    </w:rPr>
                                  </w:pPr>
                                </w:p>
                              </w:tc>
                              <w:tc>
                                <w:tcPr>
                                  <w:tcW w:w="639" w:type="dxa"/>
                                </w:tcPr>
                                <w:p>
                                  <w:pPr>
                                    <w:pStyle w:val="10"/>
                                    <w:spacing w:before="40" w:line="185" w:lineRule="exact"/>
                                    <w:ind w:left="135"/>
                                    <w:rPr>
                                      <w:sz w:val="18"/>
                                    </w:rPr>
                                  </w:pPr>
                                  <w:r>
                                    <w:rPr>
                                      <w:sz w:val="18"/>
                                    </w:rPr>
                                    <w:t>满意</w:t>
                                  </w:r>
                                </w:p>
                              </w:tc>
                              <w:tc>
                                <w:tcPr>
                                  <w:tcW w:w="380" w:type="dxa"/>
                                </w:tcPr>
                                <w:p>
                                  <w:pPr>
                                    <w:pStyle w:val="10"/>
                                    <w:rPr>
                                      <w:rFonts w:ascii="Times New Roman"/>
                                      <w:sz w:val="16"/>
                                    </w:rPr>
                                  </w:pPr>
                                </w:p>
                              </w:tc>
                              <w:tc>
                                <w:tcPr>
                                  <w:tcW w:w="28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34" o:spid="_x0000_s1026" o:spt="202" type="#_x0000_t202" style="position:absolute;left:0pt;margin-left:116.5pt;margin-top:7.2pt;height:180.6pt;width:189.9pt;mso-position-horizontal-relative:page;z-index:251685888;mso-width-relative:page;mso-height-relative:page;" filled="f" stroked="f" coordsize="21600,21600" o:gfxdata="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nBZ2dkAAAAKAQAADwAAAAAAAAABACAAAAAiAAAAZHJzL2Rvd25yZXYueG1s&#10;UEsBAhQAFAAAAAgAh07iQIimFMy+AQAAdQMAAA4AAAAAAAAAAQAgAAAAKA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971"/>
                        <w:gridCol w:w="807"/>
                        <w:gridCol w:w="639"/>
                        <w:gridCol w:w="380"/>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492" w:type="dxa"/>
                            <w:gridSpan w:val="3"/>
                            <w:vMerge w:val="restart"/>
                          </w:tcPr>
                          <w:p>
                            <w:pPr>
                              <w:pStyle w:val="10"/>
                              <w:rPr>
                                <w:rFonts w:ascii="Times New Roman"/>
                                <w:sz w:val="18"/>
                              </w:rPr>
                            </w:pPr>
                          </w:p>
                        </w:tc>
                        <w:tc>
                          <w:tcPr>
                            <w:tcW w:w="639" w:type="dxa"/>
                          </w:tcPr>
                          <w:p>
                            <w:pPr>
                              <w:pStyle w:val="10"/>
                              <w:spacing w:line="205" w:lineRule="exact"/>
                              <w:ind w:left="135"/>
                              <w:rPr>
                                <w:sz w:val="18"/>
                              </w:rPr>
                            </w:pPr>
                            <w:r>
                              <w:rPr>
                                <w:sz w:val="18"/>
                              </w:rPr>
                              <w:t>数，</w:t>
                            </w:r>
                          </w:p>
                        </w:tc>
                        <w:tc>
                          <w:tcPr>
                            <w:tcW w:w="66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2" w:type="dxa"/>
                            <w:gridSpan w:val="3"/>
                            <w:vMerge w:val="continue"/>
                            <w:tcBorders>
                              <w:top w:val="nil"/>
                            </w:tcBorders>
                          </w:tcPr>
                          <w:p>
                            <w:pPr>
                              <w:rPr>
                                <w:sz w:val="2"/>
                                <w:szCs w:val="2"/>
                              </w:rPr>
                            </w:pPr>
                          </w:p>
                        </w:tc>
                        <w:tc>
                          <w:tcPr>
                            <w:tcW w:w="639" w:type="dxa"/>
                          </w:tcPr>
                          <w:p>
                            <w:pPr>
                              <w:pStyle w:val="10"/>
                              <w:spacing w:before="40"/>
                              <w:ind w:left="135"/>
                              <w:rPr>
                                <w:sz w:val="18"/>
                              </w:rPr>
                            </w:pPr>
                            <w:r>
                              <w:rPr>
                                <w:sz w:val="18"/>
                              </w:rPr>
                              <w:t>加强</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2" w:type="dxa"/>
                            <w:gridSpan w:val="3"/>
                            <w:vMerge w:val="continue"/>
                            <w:tcBorders>
                              <w:top w:val="nil"/>
                            </w:tcBorders>
                          </w:tcPr>
                          <w:p>
                            <w:pPr>
                              <w:rPr>
                                <w:sz w:val="2"/>
                                <w:szCs w:val="2"/>
                              </w:rPr>
                            </w:pPr>
                          </w:p>
                        </w:tc>
                        <w:tc>
                          <w:tcPr>
                            <w:tcW w:w="639" w:type="dxa"/>
                          </w:tcPr>
                          <w:p>
                            <w:pPr>
                              <w:pStyle w:val="10"/>
                              <w:spacing w:before="40"/>
                              <w:ind w:left="135"/>
                              <w:rPr>
                                <w:sz w:val="18"/>
                              </w:rPr>
                            </w:pPr>
                            <w:r>
                              <w:rPr>
                                <w:sz w:val="18"/>
                              </w:rPr>
                              <w:t>环境</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492" w:type="dxa"/>
                            <w:gridSpan w:val="3"/>
                            <w:vMerge w:val="continue"/>
                            <w:tcBorders>
                              <w:top w:val="nil"/>
                            </w:tcBorders>
                          </w:tcPr>
                          <w:p>
                            <w:pPr>
                              <w:rPr>
                                <w:sz w:val="2"/>
                                <w:szCs w:val="2"/>
                              </w:rPr>
                            </w:pPr>
                          </w:p>
                        </w:tc>
                        <w:tc>
                          <w:tcPr>
                            <w:tcW w:w="639" w:type="dxa"/>
                          </w:tcPr>
                          <w:p>
                            <w:pPr>
                              <w:pStyle w:val="10"/>
                              <w:spacing w:before="40"/>
                              <w:ind w:left="135"/>
                              <w:rPr>
                                <w:sz w:val="18"/>
                              </w:rPr>
                            </w:pPr>
                            <w:r>
                              <w:rPr>
                                <w:sz w:val="18"/>
                              </w:rPr>
                              <w:t>保护</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left="31" w:right="100"/>
                              <w:jc w:val="center"/>
                              <w:rPr>
                                <w:b/>
                                <w:sz w:val="18"/>
                              </w:rPr>
                            </w:pPr>
                            <w:r>
                              <w:rPr>
                                <w:b/>
                                <w:sz w:val="18"/>
                              </w:rPr>
                              <w:t>效果指</w:t>
                            </w:r>
                          </w:p>
                        </w:tc>
                        <w:tc>
                          <w:tcPr>
                            <w:tcW w:w="971" w:type="dxa"/>
                          </w:tcPr>
                          <w:p>
                            <w:pPr>
                              <w:pStyle w:val="10"/>
                              <w:rPr>
                                <w:rFonts w:ascii="Times New Roman"/>
                                <w:sz w:val="18"/>
                              </w:rPr>
                            </w:pPr>
                          </w:p>
                        </w:tc>
                        <w:tc>
                          <w:tcPr>
                            <w:tcW w:w="807" w:type="dxa"/>
                          </w:tcPr>
                          <w:p>
                            <w:pPr>
                              <w:pStyle w:val="10"/>
                              <w:rPr>
                                <w:rFonts w:ascii="Times New Roman"/>
                                <w:sz w:val="18"/>
                              </w:rPr>
                            </w:pPr>
                          </w:p>
                        </w:tc>
                        <w:tc>
                          <w:tcPr>
                            <w:tcW w:w="639" w:type="dxa"/>
                          </w:tcPr>
                          <w:p>
                            <w:pPr>
                              <w:pStyle w:val="10"/>
                              <w:spacing w:before="40"/>
                              <w:ind w:left="135"/>
                              <w:rPr>
                                <w:sz w:val="18"/>
                              </w:rPr>
                            </w:pPr>
                            <w:r>
                              <w:rPr>
                                <w:sz w:val="18"/>
                              </w:rPr>
                              <w:t>受益</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right="73"/>
                              <w:jc w:val="center"/>
                              <w:rPr>
                                <w:b/>
                                <w:sz w:val="18"/>
                              </w:rPr>
                            </w:pPr>
                            <w:r>
                              <w:rPr>
                                <w:b/>
                                <w:w w:val="99"/>
                                <w:sz w:val="18"/>
                              </w:rPr>
                              <w:t>标</w:t>
                            </w:r>
                          </w:p>
                        </w:tc>
                        <w:tc>
                          <w:tcPr>
                            <w:tcW w:w="971" w:type="dxa"/>
                          </w:tcPr>
                          <w:p>
                            <w:pPr>
                              <w:pStyle w:val="10"/>
                              <w:rPr>
                                <w:rFonts w:ascii="Times New Roman"/>
                                <w:sz w:val="18"/>
                              </w:rPr>
                            </w:pPr>
                          </w:p>
                        </w:tc>
                        <w:tc>
                          <w:tcPr>
                            <w:tcW w:w="807" w:type="dxa"/>
                          </w:tcPr>
                          <w:p>
                            <w:pPr>
                              <w:pStyle w:val="10"/>
                              <w:spacing w:before="40"/>
                              <w:ind w:left="128"/>
                              <w:rPr>
                                <w:sz w:val="18"/>
                              </w:rPr>
                            </w:pPr>
                            <w:r>
                              <w:rPr>
                                <w:sz w:val="18"/>
                              </w:rPr>
                              <w:t>受益人</w:t>
                            </w:r>
                          </w:p>
                        </w:tc>
                        <w:tc>
                          <w:tcPr>
                            <w:tcW w:w="639" w:type="dxa"/>
                          </w:tcPr>
                          <w:p>
                            <w:pPr>
                              <w:pStyle w:val="10"/>
                              <w:spacing w:before="40"/>
                              <w:ind w:left="135"/>
                              <w:rPr>
                                <w:sz w:val="18"/>
                              </w:rPr>
                            </w:pPr>
                            <w:r>
                              <w:rPr>
                                <w:sz w:val="18"/>
                              </w:rPr>
                              <w:t>人次</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spacing w:before="40"/>
                              <w:ind w:left="120"/>
                              <w:rPr>
                                <w:sz w:val="18"/>
                              </w:rPr>
                            </w:pPr>
                            <w:r>
                              <w:rPr>
                                <w:sz w:val="18"/>
                              </w:rPr>
                              <w:t>社会效益</w:t>
                            </w:r>
                          </w:p>
                        </w:tc>
                        <w:tc>
                          <w:tcPr>
                            <w:tcW w:w="807" w:type="dxa"/>
                          </w:tcPr>
                          <w:p>
                            <w:pPr>
                              <w:pStyle w:val="10"/>
                              <w:spacing w:before="40"/>
                              <w:ind w:left="128"/>
                              <w:rPr>
                                <w:sz w:val="18"/>
                              </w:rPr>
                            </w:pPr>
                            <w:r>
                              <w:rPr>
                                <w:sz w:val="18"/>
                              </w:rPr>
                              <w:t>次占应</w:t>
                            </w:r>
                          </w:p>
                        </w:tc>
                        <w:tc>
                          <w:tcPr>
                            <w:tcW w:w="639" w:type="dxa"/>
                          </w:tcPr>
                          <w:p>
                            <w:pPr>
                              <w:pStyle w:val="10"/>
                              <w:spacing w:before="40"/>
                              <w:ind w:left="135"/>
                              <w:rPr>
                                <w:sz w:val="18"/>
                              </w:rPr>
                            </w:pPr>
                            <w:r>
                              <w:rPr>
                                <w:sz w:val="18"/>
                              </w:rPr>
                              <w:t>占应</w:t>
                            </w:r>
                          </w:p>
                        </w:tc>
                        <w:tc>
                          <w:tcPr>
                            <w:tcW w:w="380" w:type="dxa"/>
                          </w:tcPr>
                          <w:p>
                            <w:pPr>
                              <w:pStyle w:val="10"/>
                              <w:spacing w:before="40"/>
                              <w:ind w:right="8"/>
                              <w:jc w:val="center"/>
                              <w:rPr>
                                <w:sz w:val="18"/>
                              </w:rPr>
                            </w:pPr>
                            <w:r>
                              <w:rPr>
                                <w:sz w:val="18"/>
                              </w:rPr>
                              <w:t>&gt;</w:t>
                            </w:r>
                          </w:p>
                        </w:tc>
                        <w:tc>
                          <w:tcPr>
                            <w:tcW w:w="288" w:type="dxa"/>
                          </w:tcPr>
                          <w:p>
                            <w:pPr>
                              <w:pStyle w:val="10"/>
                              <w:spacing w:before="40"/>
                              <w:ind w:right="49"/>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spacing w:before="40"/>
                              <w:ind w:left="120"/>
                              <w:rPr>
                                <w:sz w:val="18"/>
                              </w:rPr>
                            </w:pPr>
                            <w:r>
                              <w:rPr>
                                <w:sz w:val="18"/>
                              </w:rPr>
                              <w:t>指标</w:t>
                            </w:r>
                          </w:p>
                        </w:tc>
                        <w:tc>
                          <w:tcPr>
                            <w:tcW w:w="807" w:type="dxa"/>
                          </w:tcPr>
                          <w:p>
                            <w:pPr>
                              <w:pStyle w:val="10"/>
                              <w:spacing w:before="40"/>
                              <w:ind w:left="128"/>
                              <w:rPr>
                                <w:sz w:val="18"/>
                              </w:rPr>
                            </w:pPr>
                            <w:r>
                              <w:rPr>
                                <w:sz w:val="18"/>
                              </w:rPr>
                              <w:t>总人口</w:t>
                            </w:r>
                          </w:p>
                        </w:tc>
                        <w:tc>
                          <w:tcPr>
                            <w:tcW w:w="639" w:type="dxa"/>
                          </w:tcPr>
                          <w:p>
                            <w:pPr>
                              <w:pStyle w:val="10"/>
                              <w:spacing w:before="40"/>
                              <w:ind w:left="135"/>
                              <w:rPr>
                                <w:sz w:val="18"/>
                              </w:rPr>
                            </w:pPr>
                            <w:r>
                              <w:rPr>
                                <w:sz w:val="18"/>
                              </w:rPr>
                              <w:t>总人</w:t>
                            </w:r>
                          </w:p>
                        </w:tc>
                        <w:tc>
                          <w:tcPr>
                            <w:tcW w:w="380" w:type="dxa"/>
                          </w:tcPr>
                          <w:p>
                            <w:pPr>
                              <w:pStyle w:val="10"/>
                              <w:spacing w:before="40"/>
                              <w:ind w:right="8"/>
                              <w:jc w:val="center"/>
                              <w:rPr>
                                <w:sz w:val="18"/>
                              </w:rPr>
                            </w:pPr>
                            <w:r>
                              <w:rPr>
                                <w:sz w:val="18"/>
                              </w:rPr>
                              <w:t>=</w:t>
                            </w:r>
                          </w:p>
                        </w:tc>
                        <w:tc>
                          <w:tcPr>
                            <w:tcW w:w="288" w:type="dxa"/>
                          </w:tcPr>
                          <w:p>
                            <w:pPr>
                              <w:pStyle w:val="10"/>
                              <w:spacing w:before="40"/>
                              <w:ind w:right="49"/>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28"/>
                              <w:rPr>
                                <w:sz w:val="18"/>
                              </w:rPr>
                            </w:pPr>
                            <w:r>
                              <w:rPr>
                                <w:sz w:val="18"/>
                              </w:rPr>
                              <w:t>比率</w:t>
                            </w:r>
                          </w:p>
                        </w:tc>
                        <w:tc>
                          <w:tcPr>
                            <w:tcW w:w="639" w:type="dxa"/>
                          </w:tcPr>
                          <w:p>
                            <w:pPr>
                              <w:pStyle w:val="10"/>
                              <w:spacing w:before="40"/>
                              <w:ind w:left="135"/>
                              <w:rPr>
                                <w:sz w:val="18"/>
                              </w:rPr>
                            </w:pPr>
                            <w:r>
                              <w:rPr>
                                <w:sz w:val="18"/>
                              </w:rPr>
                              <w:t>口比</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rPr>
                                <w:rFonts w:ascii="Times New Roman"/>
                                <w:sz w:val="18"/>
                              </w:rPr>
                            </w:pPr>
                          </w:p>
                        </w:tc>
                        <w:tc>
                          <w:tcPr>
                            <w:tcW w:w="639" w:type="dxa"/>
                          </w:tcPr>
                          <w:p>
                            <w:pPr>
                              <w:pStyle w:val="10"/>
                              <w:spacing w:before="40"/>
                              <w:ind w:left="135"/>
                              <w:rPr>
                                <w:sz w:val="18"/>
                              </w:rPr>
                            </w:pPr>
                            <w:r>
                              <w:rPr>
                                <w:sz w:val="18"/>
                              </w:rPr>
                              <w:t>率</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left="31" w:right="100"/>
                              <w:jc w:val="center"/>
                              <w:rPr>
                                <w:b/>
                                <w:sz w:val="18"/>
                              </w:rPr>
                            </w:pPr>
                            <w:r>
                              <w:rPr>
                                <w:b/>
                                <w:sz w:val="18"/>
                              </w:rPr>
                              <w:t>满意度</w:t>
                            </w:r>
                          </w:p>
                        </w:tc>
                        <w:tc>
                          <w:tcPr>
                            <w:tcW w:w="971" w:type="dxa"/>
                          </w:tcPr>
                          <w:p>
                            <w:pPr>
                              <w:pStyle w:val="10"/>
                              <w:rPr>
                                <w:rFonts w:ascii="Times New Roman"/>
                                <w:sz w:val="18"/>
                              </w:rPr>
                            </w:pPr>
                          </w:p>
                        </w:tc>
                        <w:tc>
                          <w:tcPr>
                            <w:tcW w:w="807" w:type="dxa"/>
                          </w:tcPr>
                          <w:p>
                            <w:pPr>
                              <w:pStyle w:val="10"/>
                              <w:rPr>
                                <w:rFonts w:ascii="Times New Roman"/>
                                <w:sz w:val="18"/>
                              </w:rPr>
                            </w:pPr>
                          </w:p>
                        </w:tc>
                        <w:tc>
                          <w:tcPr>
                            <w:tcW w:w="639" w:type="dxa"/>
                          </w:tcPr>
                          <w:p>
                            <w:pPr>
                              <w:pStyle w:val="10"/>
                              <w:spacing w:before="40"/>
                              <w:ind w:left="135"/>
                              <w:rPr>
                                <w:sz w:val="18"/>
                              </w:rPr>
                            </w:pPr>
                            <w:r>
                              <w:rPr>
                                <w:sz w:val="18"/>
                              </w:rPr>
                              <w:t>群众</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5" w:hRule="atLeast"/>
                        </w:trPr>
                        <w:tc>
                          <w:tcPr>
                            <w:tcW w:w="714" w:type="dxa"/>
                          </w:tcPr>
                          <w:p>
                            <w:pPr>
                              <w:pStyle w:val="10"/>
                              <w:spacing w:before="40" w:line="185" w:lineRule="exact"/>
                              <w:ind w:left="26" w:right="100"/>
                              <w:jc w:val="center"/>
                              <w:rPr>
                                <w:b/>
                                <w:sz w:val="18"/>
                              </w:rPr>
                            </w:pPr>
                            <w:r>
                              <w:rPr>
                                <w:b/>
                                <w:sz w:val="18"/>
                              </w:rPr>
                              <w:t>指标</w:t>
                            </w:r>
                          </w:p>
                        </w:tc>
                        <w:tc>
                          <w:tcPr>
                            <w:tcW w:w="971" w:type="dxa"/>
                          </w:tcPr>
                          <w:p>
                            <w:pPr>
                              <w:pStyle w:val="10"/>
                              <w:rPr>
                                <w:rFonts w:ascii="Times New Roman"/>
                                <w:sz w:val="16"/>
                              </w:rPr>
                            </w:pPr>
                          </w:p>
                        </w:tc>
                        <w:tc>
                          <w:tcPr>
                            <w:tcW w:w="807" w:type="dxa"/>
                          </w:tcPr>
                          <w:p>
                            <w:pPr>
                              <w:pStyle w:val="10"/>
                              <w:rPr>
                                <w:rFonts w:ascii="Times New Roman"/>
                                <w:sz w:val="16"/>
                              </w:rPr>
                            </w:pPr>
                          </w:p>
                        </w:tc>
                        <w:tc>
                          <w:tcPr>
                            <w:tcW w:w="639" w:type="dxa"/>
                          </w:tcPr>
                          <w:p>
                            <w:pPr>
                              <w:pStyle w:val="10"/>
                              <w:spacing w:before="40" w:line="185" w:lineRule="exact"/>
                              <w:ind w:left="135"/>
                              <w:rPr>
                                <w:sz w:val="18"/>
                              </w:rPr>
                            </w:pPr>
                            <w:r>
                              <w:rPr>
                                <w:sz w:val="18"/>
                              </w:rPr>
                              <w:t>满意</w:t>
                            </w:r>
                          </w:p>
                        </w:tc>
                        <w:tc>
                          <w:tcPr>
                            <w:tcW w:w="380" w:type="dxa"/>
                          </w:tcPr>
                          <w:p>
                            <w:pPr>
                              <w:pStyle w:val="10"/>
                              <w:rPr>
                                <w:rFonts w:ascii="Times New Roman"/>
                                <w:sz w:val="16"/>
                              </w:rPr>
                            </w:pPr>
                          </w:p>
                        </w:tc>
                        <w:tc>
                          <w:tcPr>
                            <w:tcW w:w="288" w:type="dxa"/>
                          </w:tcPr>
                          <w:p>
                            <w:pPr>
                              <w:pStyle w:val="10"/>
                              <w:rPr>
                                <w:rFonts w:ascii="Times New Roman"/>
                                <w:sz w:val="16"/>
                              </w:rPr>
                            </w:pPr>
                          </w:p>
                        </w:tc>
                      </w:tr>
                    </w:tbl>
                    <w:p>
                      <w:pPr>
                        <w:pStyle w:val="5"/>
                      </w:pPr>
                    </w:p>
                  </w:txbxContent>
                </v:textbox>
              </v:shape>
            </w:pict>
          </mc:Fallback>
        </mc:AlternateContent>
      </w:r>
      <w:r>
        <w:t>引起火</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2" w:line="193" w:lineRule="exact"/>
        <w:ind w:left="256"/>
      </w:pPr>
      <w:r>
        <w:t>1</w:t>
      </w:r>
    </w:p>
    <w:p>
      <w:pPr>
        <w:pStyle w:val="5"/>
        <w:tabs>
          <w:tab w:val="left" w:pos="1456"/>
          <w:tab w:val="left" w:pos="2447"/>
        </w:tabs>
        <w:spacing w:line="156" w:lineRule="exact"/>
        <w:ind w:left="558"/>
      </w:pPr>
      <w:r>
        <w:t>次</w:t>
      </w:r>
      <w:r>
        <w:tab/>
      </w:r>
      <w:r>
        <w:t>10</w:t>
      </w:r>
      <w:r>
        <w:rPr>
          <w:spacing w:val="-46"/>
        </w:rPr>
        <w:t xml:space="preserve"> </w:t>
      </w:r>
      <w:r>
        <w:t>次</w:t>
      </w:r>
      <w:r>
        <w:tab/>
      </w:r>
      <w:r>
        <w:t>完</w:t>
      </w:r>
      <w:r>
        <w:rPr>
          <w:spacing w:val="-20"/>
        </w:rPr>
        <w:t>成</w:t>
      </w:r>
    </w:p>
    <w:p>
      <w:pPr>
        <w:pStyle w:val="5"/>
        <w:spacing w:line="193" w:lineRule="exact"/>
        <w:ind w:left="256"/>
      </w:pPr>
      <w:r>
        <w:t>0</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2"/>
        <w:jc w:val="right"/>
      </w:pPr>
      <w:r>
        <w:t>100.</w:t>
      </w:r>
    </w:p>
    <w:p>
      <w:pPr>
        <w:pStyle w:val="5"/>
        <w:spacing w:before="81"/>
        <w:jc w:val="right"/>
      </w:pPr>
      <w:r>
        <w:t>00</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4"/>
        <w:rPr>
          <w:sz w:val="15"/>
        </w:rPr>
      </w:pPr>
    </w:p>
    <w:p>
      <w:pPr>
        <w:pStyle w:val="5"/>
        <w:tabs>
          <w:tab w:val="left" w:pos="637"/>
        </w:tabs>
        <w:spacing w:before="1"/>
        <w:ind w:left="208"/>
      </w:pPr>
      <w:r>
        <w:t>25</w:t>
      </w:r>
      <w:r>
        <w:tab/>
      </w:r>
      <w:r>
        <w:t>25</w:t>
      </w:r>
    </w:p>
    <w:p>
      <w:pPr>
        <w:pStyle w:val="5"/>
        <w:tabs>
          <w:tab w:val="left" w:pos="637"/>
        </w:tabs>
        <w:spacing w:before="81"/>
        <w:ind w:left="208"/>
      </w:pPr>
      <w:r>
        <w:t>.0</w:t>
      </w:r>
      <w:r>
        <w:tab/>
      </w:r>
      <w:r>
        <w:t>.0</w:t>
      </w:r>
    </w:p>
    <w:p>
      <w:pPr>
        <w:pStyle w:val="5"/>
        <w:tabs>
          <w:tab w:val="left" w:pos="726"/>
        </w:tabs>
        <w:spacing w:before="81"/>
        <w:ind w:left="299"/>
      </w:pPr>
      <w:r>
        <w:t>0</w:t>
      </w:r>
      <w:r>
        <w:tab/>
      </w:r>
      <w:r>
        <w:t>0</w:t>
      </w:r>
    </w:p>
    <w:p>
      <w:pPr>
        <w:spacing w:after="0"/>
        <w:sectPr>
          <w:type w:val="continuous"/>
          <w:pgSz w:w="11910" w:h="16840"/>
          <w:pgMar w:top="1580" w:right="0" w:bottom="280" w:left="0" w:header="720" w:footer="720" w:gutter="0"/>
          <w:cols w:equalWidth="0" w:num="5">
            <w:col w:w="3886" w:space="40"/>
            <w:col w:w="1766" w:space="39"/>
            <w:col w:w="2808" w:space="40"/>
            <w:col w:w="939" w:space="40"/>
            <w:col w:w="2352"/>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rPr>
          <w:sz w:val="22"/>
        </w:rPr>
      </w:pPr>
    </w:p>
    <w:p>
      <w:pPr>
        <w:spacing w:after="0"/>
        <w:rPr>
          <w:sz w:val="22"/>
        </w:rPr>
        <w:sectPr>
          <w:type w:val="continuous"/>
          <w:pgSz w:w="11910" w:h="16840"/>
          <w:pgMar w:top="1580" w:right="0" w:bottom="280" w:left="0" w:header="720" w:footer="720" w:gutter="0"/>
          <w:cols w:space="720" w:num="1"/>
        </w:sectPr>
      </w:pPr>
    </w:p>
    <w:p>
      <w:pPr>
        <w:pStyle w:val="5"/>
      </w:pPr>
    </w:p>
    <w:p>
      <w:pPr>
        <w:pStyle w:val="5"/>
        <w:tabs>
          <w:tab w:val="left" w:pos="1403"/>
          <w:tab w:val="left" w:pos="1888"/>
        </w:tabs>
        <w:spacing w:before="156"/>
        <w:jc w:val="right"/>
      </w:pPr>
      <w:r>
        <w:t>百分比</w:t>
      </w:r>
      <w:r>
        <w:tab/>
      </w:r>
      <w:r>
        <w:t>95%</w:t>
      </w:r>
      <w:r>
        <w:tab/>
      </w:r>
      <w:r>
        <w:t>完成</w:t>
      </w:r>
    </w:p>
    <w:p>
      <w:pPr>
        <w:pStyle w:val="5"/>
      </w:pPr>
      <w:r>
        <w:br w:type="column"/>
      </w:r>
    </w:p>
    <w:p>
      <w:pPr>
        <w:pStyle w:val="5"/>
        <w:jc w:val="right"/>
      </w:pPr>
      <w:r>
        <w:t>100.</w:t>
      </w:r>
    </w:p>
    <w:p>
      <w:pPr>
        <w:pStyle w:val="5"/>
        <w:spacing w:before="82"/>
        <w:jc w:val="right"/>
      </w:pPr>
      <w:r>
        <w:t>00</w:t>
      </w:r>
    </w:p>
    <w:p>
      <w:pPr>
        <w:pStyle w:val="5"/>
        <w:tabs>
          <w:tab w:val="left" w:pos="637"/>
        </w:tabs>
        <w:spacing w:before="75"/>
        <w:ind w:left="208"/>
      </w:pPr>
      <w:r>
        <w:br w:type="column"/>
      </w:r>
      <w:r>
        <w:t>30</w:t>
      </w:r>
      <w:r>
        <w:tab/>
      </w:r>
      <w:r>
        <w:t>30</w:t>
      </w:r>
    </w:p>
    <w:p>
      <w:pPr>
        <w:pStyle w:val="5"/>
        <w:tabs>
          <w:tab w:val="left" w:pos="637"/>
        </w:tabs>
        <w:spacing w:before="81"/>
        <w:ind w:left="208"/>
      </w:pPr>
      <w:r>
        <w:t>.0</w:t>
      </w:r>
      <w:r>
        <w:tab/>
      </w:r>
      <w:r>
        <w:t>.0</w:t>
      </w:r>
    </w:p>
    <w:p>
      <w:pPr>
        <w:pStyle w:val="5"/>
        <w:tabs>
          <w:tab w:val="left" w:pos="726"/>
        </w:tabs>
        <w:spacing w:before="82"/>
        <w:ind w:left="299"/>
      </w:pPr>
      <w:r>
        <w:t>0</w:t>
      </w:r>
      <w:r>
        <w:tab/>
      </w:r>
      <w:r>
        <w:t>0</w:t>
      </w:r>
    </w:p>
    <w:p>
      <w:pPr>
        <w:spacing w:after="0"/>
        <w:sectPr>
          <w:type w:val="continuous"/>
          <w:pgSz w:w="11910" w:h="16840"/>
          <w:pgMar w:top="1580" w:right="0" w:bottom="280" w:left="0" w:header="720" w:footer="720" w:gutter="0"/>
          <w:cols w:equalWidth="0" w:num="3">
            <w:col w:w="8540" w:space="40"/>
            <w:col w:w="939" w:space="39"/>
            <w:col w:w="2352"/>
          </w:cols>
        </w:sectPr>
      </w:pPr>
    </w:p>
    <w:p>
      <w:pPr>
        <w:pStyle w:val="5"/>
        <w:rPr>
          <w:sz w:val="20"/>
        </w:rPr>
      </w:pPr>
    </w:p>
    <w:p>
      <w:pPr>
        <w:pStyle w:val="5"/>
        <w:rPr>
          <w:sz w:val="20"/>
        </w:rPr>
      </w:pPr>
    </w:p>
    <w:p>
      <w:pPr>
        <w:pStyle w:val="5"/>
        <w:rPr>
          <w:sz w:val="20"/>
        </w:rPr>
      </w:pPr>
    </w:p>
    <w:p>
      <w:pPr>
        <w:pStyle w:val="5"/>
        <w:spacing w:before="9"/>
        <w:rPr>
          <w:sz w:val="25"/>
        </w:rPr>
      </w:pPr>
    </w:p>
    <w:p>
      <w:pPr>
        <w:spacing w:after="0"/>
        <w:rPr>
          <w:sz w:val="25"/>
        </w:rPr>
        <w:sectPr>
          <w:type w:val="continuous"/>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spacing w:before="10"/>
        <w:rPr>
          <w:sz w:val="13"/>
        </w:rPr>
      </w:pPr>
    </w:p>
    <w:p>
      <w:pPr>
        <w:pStyle w:val="4"/>
        <w:spacing w:line="181" w:lineRule="exact"/>
        <w:jc w:val="right"/>
      </w:pPr>
      <w:r>
        <w:rPr>
          <w:w w:val="95"/>
        </w:rPr>
        <w:t>预算执</w:t>
      </w:r>
    </w:p>
    <w:p>
      <w:pPr>
        <w:pStyle w:val="5"/>
        <w:spacing w:before="75" w:line="324" w:lineRule="auto"/>
        <w:ind w:left="202"/>
        <w:jc w:val="both"/>
      </w:pPr>
      <w:r>
        <w:br w:type="column"/>
      </w:r>
      <w:r>
        <w:t>服务对象满意度指标</w:t>
      </w:r>
    </w:p>
    <w:p>
      <w:pPr>
        <w:pStyle w:val="5"/>
      </w:pPr>
    </w:p>
    <w:p>
      <w:pPr>
        <w:pStyle w:val="5"/>
      </w:pPr>
    </w:p>
    <w:p>
      <w:pPr>
        <w:pStyle w:val="5"/>
        <w:rPr>
          <w:sz w:val="25"/>
        </w:rPr>
      </w:pPr>
    </w:p>
    <w:p>
      <w:pPr>
        <w:pStyle w:val="5"/>
        <w:spacing w:line="181" w:lineRule="exact"/>
        <w:ind w:left="202"/>
      </w:pPr>
      <w:r>
        <w:t>预算执行</w:t>
      </w:r>
    </w:p>
    <w:p>
      <w:pPr>
        <w:spacing w:before="75" w:line="193" w:lineRule="exact"/>
        <w:ind w:left="1032" w:right="0" w:firstLine="0"/>
        <w:jc w:val="left"/>
        <w:rPr>
          <w:sz w:val="18"/>
        </w:rPr>
      </w:pPr>
      <w:r>
        <w:br w:type="column"/>
      </w:r>
      <w:r>
        <w:rPr>
          <w:sz w:val="18"/>
        </w:rPr>
        <w:t>数量</w:t>
      </w:r>
    </w:p>
    <w:p>
      <w:pPr>
        <w:pStyle w:val="5"/>
        <w:tabs>
          <w:tab w:val="left" w:pos="1675"/>
        </w:tabs>
        <w:spacing w:line="156" w:lineRule="exact"/>
        <w:ind w:left="219"/>
      </w:pPr>
      <w:r>
        <w:t>群众满</w:t>
      </w:r>
      <w:r>
        <w:tab/>
      </w:r>
      <w:r>
        <w:rPr>
          <w:spacing w:val="-19"/>
        </w:rPr>
        <w:t>&gt;</w:t>
      </w:r>
    </w:p>
    <w:p>
      <w:pPr>
        <w:pStyle w:val="5"/>
        <w:spacing w:line="156" w:lineRule="exact"/>
        <w:ind w:left="1032"/>
      </w:pPr>
      <w:r>
        <w:t>占总</w:t>
      </w:r>
    </w:p>
    <w:p>
      <w:pPr>
        <w:pStyle w:val="5"/>
        <w:tabs>
          <w:tab w:val="left" w:pos="1675"/>
        </w:tabs>
        <w:spacing w:line="156" w:lineRule="exact"/>
        <w:ind w:left="219"/>
      </w:pPr>
      <w:r>
        <w:t>意度</w:t>
      </w:r>
      <w:r>
        <w:tab/>
      </w:r>
      <w:r>
        <w:rPr>
          <w:spacing w:val="-19"/>
        </w:rPr>
        <w:t>=</w:t>
      </w:r>
    </w:p>
    <w:p>
      <w:pPr>
        <w:pStyle w:val="5"/>
        <w:spacing w:line="193" w:lineRule="exact"/>
        <w:ind w:left="1032"/>
      </w:pPr>
      <w:r>
        <w:t>数的</w:t>
      </w:r>
    </w:p>
    <w:p>
      <w:pPr>
        <w:pStyle w:val="5"/>
        <w:spacing w:before="81" w:line="324" w:lineRule="auto"/>
        <w:ind w:left="1032" w:right="371"/>
      </w:pPr>
      <w:r>
        <w:t xml:space="preserve">比 </w:t>
      </w:r>
      <w:r>
        <w:rPr>
          <w:spacing w:val="-9"/>
        </w:rPr>
        <w:t>例。</w:t>
      </w:r>
    </w:p>
    <w:p>
      <w:pPr>
        <w:pStyle w:val="5"/>
      </w:pPr>
      <w:r>
        <w:br w:type="column"/>
      </w:r>
    </w:p>
    <w:p>
      <w:pPr>
        <w:pStyle w:val="5"/>
        <w:spacing w:line="193" w:lineRule="exact"/>
        <w:ind w:left="256"/>
      </w:pPr>
      <w:r>
        <w:t>8</w:t>
      </w:r>
    </w:p>
    <w:p>
      <w:pPr>
        <w:pStyle w:val="5"/>
        <w:tabs>
          <w:tab w:val="left" w:pos="1962"/>
          <w:tab w:val="left" w:pos="2447"/>
        </w:tabs>
        <w:spacing w:line="156" w:lineRule="exact"/>
        <w:ind w:left="558"/>
      </w:pPr>
      <w:r>
        <w:t>百分比</w:t>
      </w:r>
      <w:r>
        <w:tab/>
      </w:r>
      <w:r>
        <w:t>85%</w:t>
      </w:r>
      <w:r>
        <w:tab/>
      </w:r>
      <w:r>
        <w:t>完</w:t>
      </w:r>
      <w:r>
        <w:rPr>
          <w:spacing w:val="-20"/>
        </w:rPr>
        <w:t>成</w:t>
      </w:r>
    </w:p>
    <w:p>
      <w:pPr>
        <w:pStyle w:val="5"/>
        <w:spacing w:line="193" w:lineRule="exact"/>
        <w:ind w:left="256"/>
      </w:pPr>
      <w:r>
        <w:t>5</w:t>
      </w:r>
    </w:p>
    <w:p>
      <w:pPr>
        <w:pStyle w:val="5"/>
      </w:pPr>
      <w:r>
        <w:br w:type="column"/>
      </w:r>
    </w:p>
    <w:p>
      <w:pPr>
        <w:pStyle w:val="5"/>
        <w:jc w:val="right"/>
      </w:pPr>
      <w:r>
        <w:t>100.</w:t>
      </w:r>
    </w:p>
    <w:p>
      <w:pPr>
        <w:pStyle w:val="5"/>
        <w:spacing w:before="82"/>
        <w:jc w:val="right"/>
      </w:pPr>
      <w:r>
        <w:t>00</w:t>
      </w:r>
    </w:p>
    <w:p>
      <w:pPr>
        <w:pStyle w:val="5"/>
        <w:tabs>
          <w:tab w:val="left" w:pos="637"/>
        </w:tabs>
        <w:spacing w:before="75"/>
        <w:ind w:left="208"/>
      </w:pPr>
      <w:r>
        <w:br w:type="column"/>
      </w:r>
      <w:r>
        <w:t>10</w:t>
      </w:r>
      <w:r>
        <w:tab/>
      </w:r>
      <w:r>
        <w:t>10</w:t>
      </w:r>
    </w:p>
    <w:p>
      <w:pPr>
        <w:pStyle w:val="5"/>
        <w:tabs>
          <w:tab w:val="left" w:pos="637"/>
        </w:tabs>
        <w:spacing w:before="81"/>
        <w:ind w:left="208"/>
      </w:pPr>
      <w:r>
        <w:t>.0</w:t>
      </w:r>
      <w:r>
        <w:tab/>
      </w:r>
      <w:r>
        <w:t>.0</w:t>
      </w:r>
    </w:p>
    <w:p>
      <w:pPr>
        <w:pStyle w:val="5"/>
        <w:tabs>
          <w:tab w:val="left" w:pos="726"/>
        </w:tabs>
        <w:spacing w:before="82"/>
        <w:ind w:left="299"/>
      </w:pPr>
      <w:r>
        <w:t>0</w:t>
      </w:r>
      <w:r>
        <w:tab/>
      </w:r>
      <w:r>
        <w:t>0</w:t>
      </w:r>
    </w:p>
    <w:p>
      <w:pPr>
        <w:pStyle w:val="5"/>
      </w:pPr>
    </w:p>
    <w:p>
      <w:pPr>
        <w:pStyle w:val="5"/>
      </w:pPr>
    </w:p>
    <w:p>
      <w:pPr>
        <w:pStyle w:val="5"/>
        <w:rPr>
          <w:sz w:val="19"/>
        </w:rPr>
      </w:pPr>
    </w:p>
    <w:p>
      <w:pPr>
        <w:pStyle w:val="5"/>
        <w:spacing w:line="193" w:lineRule="exact"/>
        <w:ind w:left="208"/>
      </w:pPr>
      <w:r>
        <w:t>10</w:t>
      </w:r>
    </w:p>
    <w:p>
      <w:pPr>
        <w:pStyle w:val="5"/>
        <w:spacing w:line="144" w:lineRule="exact"/>
        <w:ind w:left="637"/>
      </w:pPr>
      <w:r>
        <w:t>0.</w:t>
      </w:r>
    </w:p>
    <w:p>
      <w:pPr>
        <w:spacing w:after="0" w:line="144" w:lineRule="exact"/>
        <w:sectPr>
          <w:type w:val="continuous"/>
          <w:pgSz w:w="11910" w:h="16840"/>
          <w:pgMar w:top="1580" w:right="0" w:bottom="280" w:left="0" w:header="720" w:footer="720" w:gutter="0"/>
          <w:cols w:equalWidth="0" w:num="6">
            <w:col w:w="2924" w:space="40"/>
            <w:col w:w="923" w:space="39"/>
            <w:col w:w="1766" w:space="39"/>
            <w:col w:w="2808" w:space="40"/>
            <w:col w:w="939" w:space="40"/>
            <w:col w:w="2352"/>
          </w:cols>
        </w:sectPr>
      </w:pPr>
    </w:p>
    <w:p>
      <w:pPr>
        <w:tabs>
          <w:tab w:val="left" w:pos="3165"/>
        </w:tabs>
        <w:spacing w:before="131"/>
        <w:ind w:left="2469" w:right="0" w:firstLine="0"/>
        <w:jc w:val="left"/>
        <w:rPr>
          <w:sz w:val="18"/>
        </w:rPr>
      </w:pPr>
      <w:r>
        <w:rPr>
          <w:b/>
          <w:sz w:val="18"/>
        </w:rPr>
        <w:t>行率</w:t>
      </w:r>
      <w:r>
        <w:rPr>
          <w:b/>
          <w:sz w:val="18"/>
        </w:rPr>
        <w:tab/>
      </w:r>
      <w:r>
        <w:rPr>
          <w:spacing w:val="-20"/>
          <w:sz w:val="18"/>
        </w:rPr>
        <w:t>率</w:t>
      </w:r>
    </w:p>
    <w:p>
      <w:pPr>
        <w:pStyle w:val="5"/>
        <w:spacing w:before="6"/>
      </w:pPr>
    </w:p>
    <w:p>
      <w:pPr>
        <w:pStyle w:val="4"/>
        <w:spacing w:before="1" w:line="324" w:lineRule="auto"/>
        <w:ind w:left="2560" w:right="420" w:hanging="180"/>
      </w:pPr>
      <w:r>
        <w:t>自评总分</w:t>
      </w:r>
    </w:p>
    <w:p>
      <w:pPr>
        <w:spacing w:before="157" w:line="193" w:lineRule="exact"/>
        <w:ind w:left="846" w:right="434" w:firstLine="0"/>
        <w:jc w:val="center"/>
        <w:rPr>
          <w:b/>
          <w:sz w:val="18"/>
        </w:rPr>
      </w:pPr>
      <w:r>
        <w:rPr>
          <w:b/>
          <w:sz w:val="18"/>
        </w:rPr>
        <w:t>填报</w:t>
      </w:r>
    </w:p>
    <w:p>
      <w:pPr>
        <w:pStyle w:val="5"/>
        <w:spacing w:line="156" w:lineRule="exact"/>
        <w:ind w:left="2332" w:right="434"/>
        <w:jc w:val="center"/>
      </w:pPr>
      <w:r>
        <w:t>李燕博</w:t>
      </w:r>
    </w:p>
    <w:p>
      <w:pPr>
        <w:pStyle w:val="4"/>
        <w:spacing w:line="193" w:lineRule="exact"/>
        <w:ind w:left="846" w:right="434"/>
        <w:jc w:val="center"/>
      </w:pPr>
      <w:r>
        <w:t>人：</w:t>
      </w:r>
    </w:p>
    <w:p>
      <w:pPr>
        <w:pStyle w:val="5"/>
        <w:rPr>
          <w:b/>
        </w:rPr>
      </w:pPr>
      <w:r>
        <w:br w:type="column"/>
      </w:r>
    </w:p>
    <w:p>
      <w:pPr>
        <w:pStyle w:val="5"/>
        <w:rPr>
          <w:b/>
        </w:rPr>
      </w:pPr>
    </w:p>
    <w:p>
      <w:pPr>
        <w:pStyle w:val="5"/>
        <w:rPr>
          <w:b/>
        </w:rPr>
      </w:pPr>
    </w:p>
    <w:p>
      <w:pPr>
        <w:pStyle w:val="5"/>
        <w:rPr>
          <w:b/>
        </w:rPr>
      </w:pPr>
    </w:p>
    <w:p>
      <w:pPr>
        <w:pStyle w:val="5"/>
        <w:spacing w:before="5"/>
        <w:rPr>
          <w:b/>
          <w:sz w:val="23"/>
        </w:rPr>
      </w:pPr>
    </w:p>
    <w:p>
      <w:pPr>
        <w:spacing w:before="1"/>
        <w:ind w:left="1606" w:right="0" w:firstLine="0"/>
        <w:jc w:val="left"/>
        <w:rPr>
          <w:b/>
          <w:sz w:val="18"/>
        </w:rPr>
      </w:pPr>
      <w:r>
        <w:rPr>
          <w:b/>
          <w:sz w:val="18"/>
        </w:rPr>
        <w:t>联系</w:t>
      </w:r>
    </w:p>
    <w:p>
      <w:pPr>
        <w:tabs>
          <w:tab w:val="left" w:pos="2215"/>
        </w:tabs>
        <w:spacing w:before="81"/>
        <w:ind w:left="1695" w:right="0" w:firstLine="0"/>
        <w:jc w:val="left"/>
        <w:rPr>
          <w:sz w:val="18"/>
        </w:rPr>
      </w:pPr>
      <w:r>
        <w:rPr>
          <w:b/>
          <w:sz w:val="18"/>
        </w:rPr>
        <w:t>电</w:t>
      </w:r>
      <w:r>
        <w:rPr>
          <w:b/>
          <w:sz w:val="18"/>
        </w:rPr>
        <w:tab/>
      </w:r>
      <w:r>
        <w:rPr>
          <w:spacing w:val="-4"/>
          <w:sz w:val="18"/>
        </w:rPr>
        <w:t>7785004</w:t>
      </w:r>
    </w:p>
    <w:p>
      <w:pPr>
        <w:pStyle w:val="4"/>
        <w:spacing w:before="81"/>
        <w:ind w:left="1606"/>
      </w:pPr>
      <w:r>
        <w:t>话：</w:t>
      </w:r>
    </w:p>
    <w:p>
      <w:pPr>
        <w:pStyle w:val="5"/>
        <w:tabs>
          <w:tab w:val="left" w:pos="2884"/>
          <w:tab w:val="left" w:pos="3493"/>
        </w:tabs>
        <w:spacing w:line="168" w:lineRule="exact"/>
        <w:ind w:left="1602"/>
      </w:pPr>
      <w:r>
        <w:br w:type="column"/>
      </w:r>
      <w:r>
        <w:t>0</w:t>
      </w:r>
      <w:r>
        <w:tab/>
      </w:r>
      <w:r>
        <w:t>0.00</w:t>
      </w:r>
      <w:r>
        <w:tab/>
      </w:r>
      <w:r>
        <w:t>.0</w:t>
      </w:r>
    </w:p>
    <w:p>
      <w:pPr>
        <w:pStyle w:val="5"/>
        <w:spacing w:line="156" w:lineRule="exact"/>
        <w:ind w:left="3923"/>
      </w:pPr>
      <w:r>
        <w:t>00</w:t>
      </w:r>
    </w:p>
    <w:p>
      <w:pPr>
        <w:pStyle w:val="5"/>
        <w:spacing w:line="193" w:lineRule="exact"/>
        <w:ind w:left="3585"/>
      </w:pPr>
      <w:r>
        <w:t>0</w:t>
      </w:r>
    </w:p>
    <w:p>
      <w:pPr>
        <w:pStyle w:val="5"/>
        <w:spacing w:before="6"/>
      </w:pPr>
    </w:p>
    <w:p>
      <w:pPr>
        <w:pStyle w:val="5"/>
        <w:ind w:left="3923"/>
      </w:pPr>
      <w:r>
        <w:t>90</w:t>
      </w:r>
    </w:p>
    <w:p>
      <w:pPr>
        <w:spacing w:after="0"/>
        <w:sectPr>
          <w:type w:val="continuous"/>
          <w:pgSz w:w="11910" w:h="16840"/>
          <w:pgMar w:top="1580" w:right="0" w:bottom="280" w:left="0" w:header="720" w:footer="720" w:gutter="0"/>
          <w:cols w:equalWidth="0" w:num="3">
            <w:col w:w="3346" w:space="40"/>
            <w:col w:w="2846" w:space="39"/>
            <w:col w:w="5639"/>
          </w:cols>
        </w:sectPr>
      </w:pPr>
    </w:p>
    <w:p>
      <w:pPr>
        <w:pStyle w:val="5"/>
        <w:rPr>
          <w:sz w:val="20"/>
        </w:rPr>
      </w:pPr>
    </w:p>
    <w:p>
      <w:pPr>
        <w:pStyle w:val="5"/>
        <w:spacing w:before="5"/>
        <w:rPr>
          <w:sz w:val="16"/>
        </w:rPr>
      </w:pPr>
    </w:p>
    <w:p>
      <w:pPr>
        <w:pStyle w:val="5"/>
        <w:spacing w:before="75"/>
        <w:ind w:left="2352"/>
      </w:pPr>
      <w:r>
        <w:t>说明：1.预算项目自评总分由各单项指标的自评得分合计而成，满分为 100 分。</w:t>
      </w:r>
    </w:p>
    <w:p>
      <w:pPr>
        <w:pStyle w:val="9"/>
        <w:numPr>
          <w:ilvl w:val="1"/>
          <w:numId w:val="11"/>
        </w:numPr>
        <w:tabs>
          <w:tab w:val="left" w:pos="3075"/>
        </w:tabs>
        <w:spacing w:before="81" w:after="0" w:line="324" w:lineRule="auto"/>
        <w:ind w:left="2352"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1"/>
          <w:numId w:val="11"/>
        </w:numPr>
        <w:tabs>
          <w:tab w:val="left" w:pos="3075"/>
        </w:tabs>
        <w:spacing w:before="2" w:after="0" w:line="240" w:lineRule="auto"/>
        <w:ind w:left="3074"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1"/>
          <w:numId w:val="11"/>
        </w:numPr>
        <w:tabs>
          <w:tab w:val="left" w:pos="3075"/>
        </w:tabs>
        <w:spacing w:before="81" w:after="0" w:line="324" w:lineRule="auto"/>
        <w:ind w:left="2352"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9"/>
          <w:sz w:val="18"/>
        </w:rPr>
        <w:t xml:space="preserve"> 分。如某类指标未设定，其分值可合理调至其他指标，预算执行率指标权重占比固定为 </w:t>
      </w:r>
      <w:r>
        <w:rPr>
          <w:spacing w:val="-5"/>
          <w:sz w:val="18"/>
        </w:rPr>
        <w:t xml:space="preserve">10%； </w:t>
      </w:r>
      <w:r>
        <w:rPr>
          <w:spacing w:val="-9"/>
          <w:sz w:val="18"/>
        </w:rPr>
        <w:t>二、三级指标所占权重，应根据指标重要程度、项目实施阶段等因素综合确定。各项指标权重占比之和</w:t>
      </w:r>
      <w:r>
        <w:rPr>
          <w:spacing w:val="-28"/>
          <w:sz w:val="18"/>
        </w:rPr>
        <w:t xml:space="preserve">为 </w:t>
      </w:r>
      <w:r>
        <w:rPr>
          <w:sz w:val="18"/>
        </w:rPr>
        <w:t>100%。</w:t>
      </w:r>
    </w:p>
    <w:p>
      <w:pPr>
        <w:pStyle w:val="3"/>
        <w:numPr>
          <w:ilvl w:val="1"/>
          <w:numId w:val="9"/>
        </w:numPr>
        <w:tabs>
          <w:tab w:val="left" w:pos="3131"/>
        </w:tabs>
        <w:spacing w:before="105" w:after="0" w:line="340" w:lineRule="auto"/>
        <w:ind w:left="1531" w:right="1530" w:firstLine="640"/>
        <w:jc w:val="left"/>
        <w:rPr>
          <w:sz w:val="30"/>
        </w:rPr>
      </w:pPr>
      <w:r>
        <w:rPr>
          <w:spacing w:val="-4"/>
        </w:rPr>
        <w:t>人大代表之家工作经费项目自评综述：根据年初设</w:t>
      </w:r>
      <w:r>
        <w:rPr>
          <w:spacing w:val="-7"/>
        </w:rPr>
        <w:t xml:space="preserve">定的绩效目标，人大代表之家工作经费项目绩效自评得分为 </w:t>
      </w:r>
      <w:r>
        <w:t>90 分</w:t>
      </w:r>
    </w:p>
    <w:p>
      <w:pPr>
        <w:spacing w:before="0" w:line="338" w:lineRule="auto"/>
        <w:ind w:left="1531" w:right="1413" w:firstLine="0"/>
        <w:jc w:val="left"/>
        <w:rPr>
          <w:rFonts w:hint="eastAsia" w:ascii="仿宋" w:eastAsia="仿宋"/>
          <w:sz w:val="32"/>
        </w:rPr>
      </w:pPr>
      <w:r>
        <w:rPr>
          <w:rFonts w:hint="eastAsia" w:ascii="仿宋" w:eastAsia="仿宋"/>
          <w:sz w:val="32"/>
        </w:rPr>
        <w:t>（绩效自评表附后）</w:t>
      </w:r>
      <w:r>
        <w:rPr>
          <w:rFonts w:hint="eastAsia" w:ascii="仿宋" w:eastAsia="仿宋"/>
          <w:spacing w:val="-11"/>
          <w:sz w:val="32"/>
        </w:rPr>
        <w:t xml:space="preserve">。全年预算数为 </w:t>
      </w:r>
      <w:r>
        <w:rPr>
          <w:rFonts w:hint="eastAsia" w:ascii="仿宋" w:eastAsia="仿宋"/>
          <w:sz w:val="32"/>
        </w:rPr>
        <w:t>1</w:t>
      </w:r>
      <w:r>
        <w:rPr>
          <w:rFonts w:hint="eastAsia" w:ascii="仿宋" w:eastAsia="仿宋"/>
          <w:spacing w:val="-20"/>
          <w:sz w:val="32"/>
        </w:rPr>
        <w:t xml:space="preserve"> 万元，执行数为 </w:t>
      </w:r>
      <w:r>
        <w:rPr>
          <w:rFonts w:hint="eastAsia" w:ascii="仿宋" w:eastAsia="仿宋"/>
          <w:sz w:val="32"/>
        </w:rPr>
        <w:t>0</w:t>
      </w:r>
      <w:r>
        <w:rPr>
          <w:rFonts w:hint="eastAsia" w:ascii="仿宋" w:eastAsia="仿宋"/>
          <w:spacing w:val="-21"/>
          <w:sz w:val="32"/>
        </w:rPr>
        <w:t xml:space="preserve"> 万元， </w:t>
      </w:r>
      <w:r>
        <w:rPr>
          <w:rFonts w:hint="eastAsia" w:ascii="仿宋" w:eastAsia="仿宋"/>
          <w:spacing w:val="-12"/>
          <w:sz w:val="32"/>
        </w:rPr>
        <w:t xml:space="preserve">完成预算的 </w:t>
      </w:r>
      <w:r>
        <w:rPr>
          <w:rFonts w:hint="eastAsia" w:ascii="仿宋" w:eastAsia="仿宋"/>
          <w:spacing w:val="3"/>
          <w:sz w:val="32"/>
        </w:rPr>
        <w:t>0</w:t>
      </w:r>
      <w:r>
        <w:rPr>
          <w:rFonts w:hint="eastAsia" w:ascii="仿宋" w:eastAsia="仿宋"/>
          <w:spacing w:val="4"/>
          <w:sz w:val="32"/>
        </w:rPr>
        <w:t>%。项目绩效目标完成情况：一是民主法治建设的</w:t>
      </w:r>
      <w:r>
        <w:rPr>
          <w:rFonts w:hint="eastAsia" w:ascii="仿宋" w:eastAsia="仿宋"/>
          <w:spacing w:val="-8"/>
          <w:sz w:val="32"/>
        </w:rPr>
        <w:t>阵地根深蒂固；二是联系服务群众的桥梁四通八达，宣传人大工</w:t>
      </w:r>
      <w:r>
        <w:rPr>
          <w:rFonts w:hint="eastAsia" w:ascii="仿宋" w:eastAsia="仿宋"/>
          <w:spacing w:val="-14"/>
          <w:sz w:val="32"/>
        </w:rPr>
        <w:t>作的平台阳光及时。发现的主要问题及原因工作开展广泛性有待提高，下一步改进措施是加强基层人大工作建设善。</w:t>
      </w:r>
    </w:p>
    <w:p>
      <w:pPr>
        <w:spacing w:before="0" w:line="472" w:lineRule="exact"/>
        <w:ind w:left="1536" w:right="1445" w:firstLine="0"/>
        <w:jc w:val="center"/>
        <w:rPr>
          <w:sz w:val="40"/>
        </w:rPr>
      </w:pPr>
      <w:r>
        <w:rPr>
          <w:sz w:val="40"/>
        </w:rPr>
        <w:t>2020 年度预算项目绩效自评表</w:t>
      </w:r>
    </w:p>
    <w:p>
      <w:pPr>
        <w:spacing w:after="0" w:line="472" w:lineRule="exact"/>
        <w:jc w:val="center"/>
        <w:rPr>
          <w:sz w:val="40"/>
        </w:rPr>
        <w:sectPr>
          <w:pgSz w:w="11910" w:h="16840"/>
          <w:pgMar w:top="1580" w:right="0" w:bottom="280" w:left="0" w:header="720" w:footer="720" w:gutter="0"/>
          <w:cols w:space="720" w:num="1"/>
        </w:sectPr>
      </w:pPr>
    </w:p>
    <w:p>
      <w:pPr>
        <w:pStyle w:val="4"/>
        <w:spacing w:before="137" w:line="324" w:lineRule="auto"/>
        <w:ind w:left="1624"/>
        <w:jc w:val="center"/>
      </w:pPr>
      <w:r>
        <w:rPr>
          <w:spacing w:val="-17"/>
        </w:rPr>
        <w:t>一、基</w:t>
      </w:r>
      <w:r>
        <w:t>本情况</w:t>
      </w:r>
    </w:p>
    <w:p>
      <w:pPr>
        <w:pStyle w:val="5"/>
        <w:spacing w:before="11"/>
        <w:rPr>
          <w:b/>
          <w:sz w:val="22"/>
        </w:rPr>
      </w:pPr>
      <w:r>
        <w:br w:type="column"/>
      </w:r>
    </w:p>
    <w:p>
      <w:pPr>
        <w:spacing w:before="0" w:line="324" w:lineRule="auto"/>
        <w:ind w:left="293" w:right="0" w:hanging="89"/>
        <w:jc w:val="left"/>
        <w:rPr>
          <w:b/>
          <w:sz w:val="18"/>
        </w:rPr>
      </w:pPr>
      <w:r>
        <w:rPr>
          <w:b/>
          <w:sz w:val="18"/>
        </w:rPr>
        <w:t>项目名称：</w:t>
      </w:r>
    </w:p>
    <w:p>
      <w:pPr>
        <w:pStyle w:val="5"/>
        <w:spacing w:before="11"/>
        <w:rPr>
          <w:b/>
          <w:sz w:val="22"/>
        </w:rPr>
      </w:pPr>
      <w:r>
        <w:br w:type="column"/>
      </w:r>
    </w:p>
    <w:p>
      <w:pPr>
        <w:pStyle w:val="5"/>
        <w:spacing w:line="324" w:lineRule="auto"/>
        <w:ind w:left="202"/>
      </w:pPr>
      <w:r>
        <w:t>人大代表之家工作经费</w:t>
      </w:r>
    </w:p>
    <w:p>
      <w:pPr>
        <w:pStyle w:val="5"/>
        <w:spacing w:before="11"/>
        <w:rPr>
          <w:sz w:val="22"/>
        </w:rPr>
      </w:pPr>
      <w:r>
        <w:br w:type="column"/>
      </w:r>
    </w:p>
    <w:p>
      <w:pPr>
        <w:pStyle w:val="4"/>
        <w:spacing w:line="324" w:lineRule="auto"/>
        <w:ind w:left="312"/>
      </w:pPr>
      <w:r>
        <w:t>是否为专项资金：</w:t>
      </w:r>
    </w:p>
    <w:p>
      <w:pPr>
        <w:pStyle w:val="5"/>
        <w:spacing w:before="11"/>
        <w:rPr>
          <w:b/>
          <w:sz w:val="22"/>
        </w:rPr>
      </w:pPr>
      <w:r>
        <w:br w:type="column"/>
      </w:r>
    </w:p>
    <w:p>
      <w:pPr>
        <w:spacing w:before="0" w:line="193" w:lineRule="exact"/>
        <w:ind w:left="569" w:right="0" w:firstLine="0"/>
        <w:jc w:val="left"/>
        <w:rPr>
          <w:b/>
          <w:sz w:val="18"/>
        </w:rPr>
      </w:pPr>
      <w:r>
        <w:rPr>
          <w:b/>
          <w:spacing w:val="-20"/>
          <w:w w:val="95"/>
          <w:sz w:val="18"/>
        </w:rPr>
        <w:t>实施</w:t>
      </w:r>
      <w:r>
        <w:rPr>
          <w:b/>
          <w:w w:val="95"/>
          <w:sz w:val="18"/>
        </w:rPr>
        <w:t>（</w:t>
      </w:r>
      <w:r>
        <w:rPr>
          <w:b/>
          <w:spacing w:val="-19"/>
          <w:w w:val="95"/>
          <w:sz w:val="18"/>
        </w:rPr>
        <w:t>主</w:t>
      </w:r>
    </w:p>
    <w:p>
      <w:pPr>
        <w:pStyle w:val="5"/>
        <w:spacing w:line="156" w:lineRule="exact"/>
        <w:ind w:left="267"/>
      </w:pPr>
      <w:r>
        <w:t>否</w:t>
      </w:r>
    </w:p>
    <w:p>
      <w:pPr>
        <w:pStyle w:val="4"/>
        <w:spacing w:line="193" w:lineRule="exact"/>
        <w:ind w:left="569"/>
      </w:pPr>
      <w:r>
        <w:rPr>
          <w:w w:val="95"/>
        </w:rPr>
        <w:t>管</w:t>
      </w:r>
      <w:r>
        <w:rPr>
          <w:spacing w:val="-39"/>
          <w:w w:val="95"/>
        </w:rPr>
        <w:t>）</w:t>
      </w:r>
      <w:r>
        <w:rPr>
          <w:spacing w:val="-10"/>
          <w:w w:val="95"/>
        </w:rPr>
        <w:t>单位</w:t>
      </w:r>
    </w:p>
    <w:p>
      <w:pPr>
        <w:pStyle w:val="5"/>
        <w:tabs>
          <w:tab w:val="left" w:pos="1903"/>
        </w:tabs>
        <w:spacing w:before="137" w:line="193" w:lineRule="exact"/>
        <w:ind w:right="2276"/>
        <w:jc w:val="center"/>
      </w:pPr>
      <w:r>
        <w:br w:type="column"/>
      </w:r>
      <w:r>
        <w:t>904002-青龙满族自</w:t>
      </w:r>
      <w:r>
        <w:tab/>
      </w:r>
      <w:r>
        <w:t>金额</w:t>
      </w:r>
    </w:p>
    <w:p>
      <w:pPr>
        <w:pStyle w:val="5"/>
        <w:spacing w:line="156" w:lineRule="exact"/>
        <w:ind w:left="726"/>
        <w:jc w:val="center"/>
      </w:pPr>
      <w:r>
        <w:t>万</w:t>
      </w:r>
    </w:p>
    <w:p>
      <w:pPr>
        <w:pStyle w:val="5"/>
        <w:tabs>
          <w:tab w:val="left" w:pos="1903"/>
        </w:tabs>
        <w:spacing w:line="156" w:lineRule="exact"/>
        <w:ind w:right="2456"/>
        <w:jc w:val="center"/>
      </w:pPr>
      <w:r>
        <w:t>治县隔河头镇人民政</w:t>
      </w:r>
      <w:r>
        <w:tab/>
      </w:r>
      <w:r>
        <w:t>单</w:t>
      </w:r>
    </w:p>
    <w:p>
      <w:pPr>
        <w:pStyle w:val="5"/>
        <w:spacing w:line="156" w:lineRule="exact"/>
        <w:ind w:left="726"/>
        <w:jc w:val="center"/>
      </w:pPr>
      <w:r>
        <w:t>元</w:t>
      </w:r>
    </w:p>
    <w:p>
      <w:pPr>
        <w:pStyle w:val="5"/>
        <w:tabs>
          <w:tab w:val="left" w:pos="1903"/>
        </w:tabs>
        <w:spacing w:line="193" w:lineRule="exact"/>
        <w:ind w:right="2276"/>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7" w:space="40"/>
            <w:col w:w="748" w:space="39"/>
            <w:col w:w="1643" w:space="39"/>
            <w:col w:w="1036" w:space="39"/>
            <w:col w:w="1252" w:space="39"/>
            <w:col w:w="4898"/>
          </w:cols>
        </w:sectPr>
      </w:pPr>
    </w:p>
    <w:p>
      <w:pPr>
        <w:pStyle w:val="4"/>
        <w:spacing w:before="2" w:line="324" w:lineRule="auto"/>
        <w:ind w:left="2961" w:hanging="608"/>
      </w:pPr>
      <w:r>
        <w:rPr>
          <w:spacing w:val="-8"/>
        </w:rPr>
        <w:t>预算安排情况</w:t>
      </w:r>
      <w:r>
        <w:t>（</w:t>
      </w:r>
      <w:r>
        <w:rPr>
          <w:spacing w:val="-9"/>
        </w:rPr>
        <w:t>调整</w:t>
      </w:r>
      <w:r>
        <w:t>后）</w:t>
      </w:r>
    </w:p>
    <w:p>
      <w:pPr>
        <w:tabs>
          <w:tab w:val="left" w:pos="3072"/>
        </w:tabs>
        <w:spacing w:before="158"/>
        <w:ind w:left="598" w:right="0" w:firstLine="0"/>
        <w:jc w:val="left"/>
        <w:rPr>
          <w:b/>
          <w:sz w:val="18"/>
        </w:rPr>
      </w:pPr>
      <w:r>
        <w:br w:type="column"/>
      </w:r>
      <w:r>
        <w:rPr>
          <w:b/>
          <w:sz w:val="18"/>
        </w:rPr>
        <w:t>资金到位情况</w:t>
      </w:r>
      <w:r>
        <w:rPr>
          <w:b/>
          <w:sz w:val="18"/>
        </w:rPr>
        <w:tab/>
      </w:r>
      <w:r>
        <w:rPr>
          <w:b/>
          <w:sz w:val="18"/>
        </w:rPr>
        <w:t>资金执行情</w:t>
      </w:r>
      <w:r>
        <w:rPr>
          <w:b/>
          <w:spacing w:val="-19"/>
          <w:sz w:val="18"/>
        </w:rPr>
        <w:t>况</w:t>
      </w:r>
    </w:p>
    <w:p>
      <w:pPr>
        <w:spacing w:before="2" w:line="324" w:lineRule="auto"/>
        <w:ind w:left="1025" w:right="1629"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932" w:space="40"/>
            <w:col w:w="4156" w:space="39"/>
            <w:col w:w="3743"/>
          </w:cols>
        </w:sectPr>
      </w:pPr>
    </w:p>
    <w:p>
      <w:pPr>
        <w:spacing w:before="56"/>
        <w:ind w:left="0" w:right="0" w:firstLine="0"/>
        <w:jc w:val="right"/>
        <w:rPr>
          <w:b/>
          <w:sz w:val="18"/>
        </w:rPr>
      </w:pPr>
      <w:r>
        <w:rPr>
          <w:b/>
          <w:w w:val="95"/>
          <w:sz w:val="18"/>
        </w:rPr>
        <w:t>二、预</w:t>
      </w:r>
    </w:p>
    <w:p>
      <w:pPr>
        <w:spacing w:before="81" w:line="181" w:lineRule="exact"/>
        <w:ind w:left="0" w:right="74" w:firstLine="0"/>
        <w:jc w:val="right"/>
        <w:rPr>
          <w:b/>
          <w:sz w:val="18"/>
        </w:rPr>
      </w:pPr>
      <w:r>
        <w:rPr>
          <w:b/>
          <w:w w:val="95"/>
          <w:sz w:val="18"/>
        </w:rPr>
        <w:t>算执</w:t>
      </w:r>
    </w:p>
    <w:p>
      <w:pPr>
        <w:tabs>
          <w:tab w:val="left" w:pos="1392"/>
          <w:tab w:val="left" w:pos="1968"/>
          <w:tab w:val="left" w:pos="3538"/>
          <w:tab w:val="left" w:pos="4114"/>
          <w:tab w:val="left" w:pos="6339"/>
        </w:tabs>
        <w:spacing w:before="107"/>
        <w:ind w:left="175" w:right="0" w:firstLine="0"/>
        <w:jc w:val="left"/>
        <w:rPr>
          <w:sz w:val="18"/>
        </w:rPr>
      </w:pPr>
      <w:r>
        <w:br w:type="column"/>
      </w:r>
      <w:r>
        <w:rPr>
          <w:b/>
          <w:sz w:val="18"/>
        </w:rPr>
        <w:t>预算数</w:t>
      </w:r>
      <w:r>
        <w:rPr>
          <w:b/>
          <w:sz w:val="18"/>
        </w:rPr>
        <w:tab/>
      </w:r>
      <w:r>
        <w:rPr>
          <w:sz w:val="18"/>
        </w:rPr>
        <w:t>1.00</w:t>
      </w:r>
      <w:r>
        <w:rPr>
          <w:sz w:val="18"/>
        </w:rPr>
        <w:tab/>
      </w:r>
      <w:r>
        <w:rPr>
          <w:b/>
          <w:sz w:val="18"/>
        </w:rPr>
        <w:t>到位数</w:t>
      </w:r>
      <w:r>
        <w:rPr>
          <w:b/>
          <w:sz w:val="18"/>
        </w:rPr>
        <w:tab/>
      </w:r>
      <w:r>
        <w:rPr>
          <w:sz w:val="18"/>
        </w:rPr>
        <w:t>1.00</w:t>
      </w:r>
      <w:r>
        <w:rPr>
          <w:sz w:val="18"/>
        </w:rPr>
        <w:tab/>
      </w:r>
      <w:r>
        <w:rPr>
          <w:b/>
          <w:sz w:val="18"/>
        </w:rPr>
        <w:t>执行数</w:t>
      </w:r>
      <w:r>
        <w:rPr>
          <w:b/>
          <w:sz w:val="18"/>
        </w:rPr>
        <w:tab/>
      </w:r>
      <w:r>
        <w:rPr>
          <w:sz w:val="18"/>
        </w:rPr>
        <w:t>0.00</w:t>
      </w:r>
    </w:p>
    <w:p>
      <w:pPr>
        <w:spacing w:after="0"/>
        <w:jc w:val="left"/>
        <w:rPr>
          <w:sz w:val="18"/>
        </w:rPr>
        <w:sectPr>
          <w:type w:val="continuous"/>
          <w:pgSz w:w="11910" w:h="16840"/>
          <w:pgMar w:top="1580" w:right="0" w:bottom="280" w:left="0" w:header="720" w:footer="720" w:gutter="0"/>
          <w:cols w:equalWidth="0" w:num="2">
            <w:col w:w="2137" w:space="40"/>
            <w:col w:w="9733"/>
          </w:cols>
        </w:sectPr>
      </w:pPr>
    </w:p>
    <w:p>
      <w:pPr>
        <w:pStyle w:val="4"/>
        <w:spacing w:line="169" w:lineRule="exact"/>
        <w:ind w:left="2352"/>
      </w:pPr>
      <w:r>
        <w:t>其中：</w:t>
      </w:r>
    </w:p>
    <w:p>
      <w:pPr>
        <w:spacing w:before="0" w:line="156" w:lineRule="exact"/>
        <w:ind w:left="1699" w:right="0" w:firstLine="0"/>
        <w:jc w:val="left"/>
        <w:rPr>
          <w:b/>
          <w:sz w:val="18"/>
        </w:rPr>
      </w:pPr>
      <w:r>
        <w:rPr>
          <w:b/>
          <w:sz w:val="18"/>
        </w:rPr>
        <w:t>行情</w:t>
      </w:r>
    </w:p>
    <w:p>
      <w:pPr>
        <w:spacing w:before="0" w:line="156" w:lineRule="exact"/>
        <w:ind w:left="2352" w:right="0" w:firstLine="0"/>
        <w:jc w:val="left"/>
        <w:rPr>
          <w:b/>
          <w:sz w:val="18"/>
        </w:rPr>
      </w:pPr>
      <w:r>
        <w:rPr>
          <w:b/>
          <w:sz w:val="18"/>
        </w:rPr>
        <w:t>财政资</w:t>
      </w:r>
    </w:p>
    <w:p>
      <w:pPr>
        <w:spacing w:before="0" w:line="156" w:lineRule="exact"/>
        <w:ind w:left="1790" w:right="0" w:firstLine="0"/>
        <w:jc w:val="left"/>
        <w:rPr>
          <w:b/>
          <w:sz w:val="18"/>
        </w:rPr>
      </w:pPr>
      <w:r>
        <w:rPr>
          <w:b/>
          <w:w w:val="99"/>
          <w:sz w:val="18"/>
        </w:rPr>
        <w:t>况</w:t>
      </w:r>
    </w:p>
    <w:p>
      <w:pPr>
        <w:spacing w:before="0" w:line="193" w:lineRule="exact"/>
        <w:ind w:left="2352" w:right="0" w:firstLine="0"/>
        <w:jc w:val="left"/>
        <w:rPr>
          <w:b/>
          <w:sz w:val="18"/>
        </w:rPr>
      </w:pPr>
      <w:r>
        <w:rPr>
          <w:b/>
          <w:w w:val="99"/>
          <w:sz w:val="18"/>
        </w:rPr>
        <w:t>金</w:t>
      </w:r>
    </w:p>
    <w:p>
      <w:pPr>
        <w:pStyle w:val="5"/>
        <w:spacing w:before="5"/>
        <w:rPr>
          <w:b/>
          <w:sz w:val="22"/>
        </w:rPr>
      </w:pPr>
      <w:r>
        <w:br w:type="column"/>
      </w:r>
    </w:p>
    <w:p>
      <w:pPr>
        <w:pStyle w:val="5"/>
        <w:ind w:left="634"/>
      </w:pPr>
      <w:r>
        <w:t>1.00</w:t>
      </w:r>
    </w:p>
    <w:p>
      <w:pPr>
        <w:spacing w:before="0" w:line="206" w:lineRule="exact"/>
        <w:ind w:left="174" w:right="0" w:firstLine="0"/>
        <w:jc w:val="left"/>
        <w:rPr>
          <w:b/>
          <w:sz w:val="18"/>
        </w:rPr>
      </w:pPr>
      <w:r>
        <w:br w:type="column"/>
      </w:r>
      <w:r>
        <w:rPr>
          <w:b/>
          <w:sz w:val="18"/>
        </w:rPr>
        <w:t>其中：</w:t>
      </w:r>
    </w:p>
    <w:p>
      <w:pPr>
        <w:pStyle w:val="4"/>
        <w:spacing w:before="81" w:line="324" w:lineRule="auto"/>
        <w:ind w:left="174"/>
      </w:pPr>
      <w:r>
        <w:t>财政资金</w:t>
      </w:r>
    </w:p>
    <w:p>
      <w:pPr>
        <w:pStyle w:val="5"/>
        <w:spacing w:before="5"/>
        <w:rPr>
          <w:b/>
          <w:sz w:val="22"/>
        </w:rPr>
      </w:pPr>
      <w:r>
        <w:br w:type="column"/>
      </w:r>
    </w:p>
    <w:p>
      <w:pPr>
        <w:pStyle w:val="5"/>
        <w:jc w:val="right"/>
      </w:pPr>
      <w:r>
        <w:t>1.00</w:t>
      </w:r>
    </w:p>
    <w:p>
      <w:pPr>
        <w:pStyle w:val="4"/>
        <w:spacing w:before="131" w:line="324" w:lineRule="auto"/>
        <w:ind w:left="174"/>
      </w:pPr>
      <w:r>
        <w:rPr>
          <w:b w:val="0"/>
        </w:rPr>
        <w:br w:type="column"/>
      </w:r>
      <w:r>
        <w:rPr>
          <w:spacing w:val="-15"/>
        </w:rPr>
        <w:t>其中：财</w:t>
      </w:r>
      <w:r>
        <w:t>政资金</w:t>
      </w:r>
    </w:p>
    <w:p>
      <w:pPr>
        <w:pStyle w:val="5"/>
        <w:spacing w:before="5"/>
        <w:rPr>
          <w:b/>
          <w:sz w:val="22"/>
        </w:rPr>
      </w:pPr>
      <w:r>
        <w:br w:type="column"/>
      </w:r>
    </w:p>
    <w:p>
      <w:pPr>
        <w:pStyle w:val="5"/>
        <w:jc w:val="right"/>
      </w:pPr>
      <w:r>
        <w:t>0.00</w:t>
      </w:r>
    </w:p>
    <w:p>
      <w:pPr>
        <w:pStyle w:val="5"/>
        <w:spacing w:before="5"/>
        <w:rPr>
          <w:sz w:val="22"/>
        </w:rPr>
      </w:pPr>
      <w:r>
        <w:br w:type="column"/>
      </w:r>
    </w:p>
    <w:p>
      <w:pPr>
        <w:pStyle w:val="5"/>
        <w:ind w:left="1082" w:right="1510"/>
        <w:jc w:val="center"/>
      </w:pPr>
      <w:r>
        <w:t>0.00</w:t>
      </w:r>
    </w:p>
    <w:p>
      <w:pPr>
        <w:spacing w:after="0"/>
        <w:jc w:val="center"/>
        <w:sectPr>
          <w:type w:val="continuous"/>
          <w:pgSz w:w="11910" w:h="16840"/>
          <w:pgMar w:top="1580" w:right="0" w:bottom="280" w:left="0" w:header="720" w:footer="720" w:gutter="0"/>
          <w:cols w:equalWidth="0" w:num="7">
            <w:col w:w="2895" w:space="40"/>
            <w:col w:w="996" w:space="39"/>
            <w:col w:w="718" w:space="39"/>
            <w:col w:w="1349" w:space="40"/>
            <w:col w:w="857" w:space="39"/>
            <w:col w:w="1865" w:space="40"/>
            <w:col w:w="2993"/>
          </w:cols>
        </w:sectPr>
      </w:pPr>
    </w:p>
    <w:p>
      <w:pPr>
        <w:tabs>
          <w:tab w:val="left" w:pos="3568"/>
          <w:tab w:val="left" w:pos="4144"/>
          <w:tab w:val="left" w:pos="5714"/>
          <w:tab w:val="left" w:pos="6290"/>
          <w:tab w:val="left" w:pos="8515"/>
        </w:tabs>
        <w:spacing w:before="109"/>
        <w:ind w:left="2352"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4"/>
        <w:spacing w:before="140" w:line="310" w:lineRule="atLeast"/>
        <w:ind w:left="1699" w:hanging="75"/>
      </w:pPr>
      <w:r>
        <w:rPr>
          <w:spacing w:val="-17"/>
        </w:rPr>
        <w:t>三、目</w:t>
      </w:r>
      <w:r>
        <w:t>标完成情</w:t>
      </w:r>
    </w:p>
    <w:p>
      <w:pPr>
        <w:tabs>
          <w:tab w:val="left" w:pos="4522"/>
          <w:tab w:val="left" w:pos="6972"/>
        </w:tabs>
        <w:spacing w:before="75"/>
        <w:ind w:left="1152"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pStyle w:val="5"/>
        <w:rPr>
          <w:b/>
        </w:rPr>
      </w:pPr>
    </w:p>
    <w:p>
      <w:pPr>
        <w:pStyle w:val="5"/>
        <w:tabs>
          <w:tab w:val="left" w:pos="3425"/>
        </w:tabs>
        <w:spacing w:before="139"/>
        <w:ind w:left="175"/>
      </w:pPr>
      <w:r>
        <w:t>民主法治建设的阵地根深蒂固</w:t>
      </w:r>
      <w:r>
        <w:tab/>
      </w:r>
      <w:r>
        <w:t>民主法治建设的阵地根深蒂固</w:t>
      </w:r>
    </w:p>
    <w:p>
      <w:pPr>
        <w:spacing w:after="0"/>
        <w:sectPr>
          <w:type w:val="continuous"/>
          <w:pgSz w:w="11910" w:h="16840"/>
          <w:pgMar w:top="1580" w:right="0" w:bottom="280" w:left="0" w:header="720" w:footer="720" w:gutter="0"/>
          <w:cols w:equalWidth="0" w:num="2">
            <w:col w:w="2137" w:space="40"/>
            <w:col w:w="9733"/>
          </w:cols>
        </w:sectPr>
      </w:pPr>
    </w:p>
    <w:p>
      <w:pPr>
        <w:pStyle w:val="5"/>
        <w:tabs>
          <w:tab w:val="left" w:pos="2351"/>
        </w:tabs>
        <w:spacing w:before="61" w:line="304" w:lineRule="auto"/>
        <w:ind w:left="2352" w:hanging="562"/>
      </w:pPr>
      <w:r>
        <w:rPr>
          <w:b/>
          <w:position w:val="-1"/>
        </w:rPr>
        <w:t>况</w:t>
      </w:r>
      <w:r>
        <w:rPr>
          <w:b/>
          <w:position w:val="-1"/>
        </w:rPr>
        <w:tab/>
      </w:r>
      <w:r>
        <w:t>联系服务群众的桥梁四通八达</w:t>
      </w:r>
      <w:r>
        <w:rPr>
          <w:spacing w:val="-27"/>
        </w:rPr>
        <w:t>，</w:t>
      </w:r>
      <w:r>
        <w:t>宣传</w:t>
      </w:r>
      <w:r>
        <w:rPr>
          <w:spacing w:val="-19"/>
        </w:rPr>
        <w:t>人</w:t>
      </w:r>
      <w:r>
        <w:t>大工作的平台阳光及时</w:t>
      </w:r>
    </w:p>
    <w:p>
      <w:pPr>
        <w:pStyle w:val="5"/>
        <w:spacing w:before="61" w:line="324" w:lineRule="auto"/>
        <w:ind w:left="175"/>
      </w:pPr>
      <w:r>
        <w:br w:type="column"/>
      </w:r>
      <w:r>
        <w:t>联系服务群众的桥梁四通八达，宣传人大工作的平台阳光及时</w:t>
      </w:r>
    </w:p>
    <w:p>
      <w:pPr>
        <w:pStyle w:val="5"/>
        <w:spacing w:line="148" w:lineRule="exact"/>
        <w:ind w:left="953"/>
      </w:pPr>
      <w:r>
        <w:br w:type="column"/>
      </w:r>
      <w:r>
        <w:t>100.00</w:t>
      </w:r>
    </w:p>
    <w:p>
      <w:pPr>
        <w:spacing w:after="0" w:line="148" w:lineRule="exact"/>
        <w:sectPr>
          <w:type w:val="continuous"/>
          <w:pgSz w:w="11910" w:h="16840"/>
          <w:pgMar w:top="1580" w:right="0" w:bottom="280" w:left="0" w:header="720" w:footer="720" w:gutter="0"/>
          <w:cols w:equalWidth="0" w:num="3">
            <w:col w:w="5386" w:space="40"/>
            <w:col w:w="3416" w:space="39"/>
            <w:col w:w="3029"/>
          </w:cols>
        </w:sectPr>
      </w:pPr>
    </w:p>
    <w:p>
      <w:pPr>
        <w:pStyle w:val="5"/>
        <w:rPr>
          <w:sz w:val="20"/>
        </w:rPr>
      </w:pPr>
    </w:p>
    <w:p>
      <w:pPr>
        <w:pStyle w:val="5"/>
        <w:spacing w:before="6"/>
        <w:rPr>
          <w:sz w:val="23"/>
        </w:rPr>
      </w:pPr>
    </w:p>
    <w:p>
      <w:pPr>
        <w:pStyle w:val="4"/>
        <w:tabs>
          <w:tab w:val="left" w:pos="9371"/>
        </w:tabs>
        <w:spacing w:before="75"/>
        <w:ind w:left="5836"/>
      </w:pPr>
      <w:r>
        <w:t>预期指标值</w:t>
      </w:r>
      <w:r>
        <w:tab/>
      </w:r>
      <w:r>
        <w:t>自评得分</w:t>
      </w:r>
    </w:p>
    <w:p>
      <w:pPr>
        <w:spacing w:after="0"/>
        <w:sectPr>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3"/>
        <w:rPr>
          <w:b/>
          <w:sz w:val="13"/>
        </w:rPr>
      </w:pPr>
    </w:p>
    <w:p>
      <w:pPr>
        <w:spacing w:before="0" w:line="324" w:lineRule="auto"/>
        <w:ind w:left="2560" w:right="0" w:hanging="180"/>
        <w:jc w:val="left"/>
        <w:rPr>
          <w:b/>
          <w:sz w:val="18"/>
        </w:rPr>
      </w:pPr>
      <w:r>
        <w:rPr>
          <w:b/>
          <w:spacing w:val="-7"/>
          <w:sz w:val="18"/>
        </w:rPr>
        <w:t>一级指</w:t>
      </w:r>
      <w:r>
        <w:rPr>
          <w:b/>
          <w:sz w:val="18"/>
        </w:rPr>
        <w:t>标</w:t>
      </w:r>
    </w:p>
    <w:p>
      <w:pPr>
        <w:pStyle w:val="5"/>
        <w:rPr>
          <w:b/>
        </w:rPr>
      </w:pPr>
    </w:p>
    <w:p>
      <w:pPr>
        <w:pStyle w:val="5"/>
        <w:rPr>
          <w:b/>
        </w:rPr>
      </w:pPr>
    </w:p>
    <w:p>
      <w:pPr>
        <w:pStyle w:val="5"/>
        <w:rPr>
          <w:b/>
        </w:rPr>
      </w:pPr>
    </w:p>
    <w:p>
      <w:pPr>
        <w:pStyle w:val="5"/>
        <w:rPr>
          <w:b/>
        </w:rPr>
      </w:pPr>
    </w:p>
    <w:p>
      <w:pPr>
        <w:pStyle w:val="5"/>
        <w:spacing w:before="6"/>
        <w:rPr>
          <w:b/>
          <w:sz w:val="20"/>
        </w:rPr>
      </w:pPr>
    </w:p>
    <w:p>
      <w:pPr>
        <w:spacing w:before="0" w:line="324" w:lineRule="auto"/>
        <w:ind w:left="2560" w:right="0" w:hanging="180"/>
        <w:jc w:val="left"/>
        <w:rPr>
          <w:b/>
          <w:sz w:val="18"/>
        </w:rPr>
      </w:pPr>
      <w:r>
        <w:rPr>
          <w:b/>
          <w:spacing w:val="-7"/>
          <w:sz w:val="18"/>
        </w:rPr>
        <w:t>产出指</w:t>
      </w:r>
      <w:r>
        <w:rPr>
          <w:b/>
          <w:sz w:val="18"/>
        </w:rPr>
        <w:t>标</w:t>
      </w:r>
    </w:p>
    <w:p>
      <w:pPr>
        <w:pStyle w:val="5"/>
        <w:rPr>
          <w:b/>
        </w:rPr>
      </w:pPr>
      <w:r>
        <w:br w:type="column"/>
      </w:r>
    </w:p>
    <w:p>
      <w:pPr>
        <w:pStyle w:val="5"/>
        <w:rPr>
          <w:b/>
        </w:rPr>
      </w:pPr>
    </w:p>
    <w:p>
      <w:pPr>
        <w:pStyle w:val="5"/>
        <w:rPr>
          <w:b/>
        </w:rPr>
      </w:pPr>
    </w:p>
    <w:p>
      <w:pPr>
        <w:pStyle w:val="5"/>
        <w:spacing w:before="5"/>
        <w:rPr>
          <w:b/>
          <w:sz w:val="25"/>
        </w:rPr>
      </w:pPr>
    </w:p>
    <w:p>
      <w:pPr>
        <w:spacing w:before="1"/>
        <w:ind w:left="223" w:right="0" w:firstLine="0"/>
        <w:jc w:val="left"/>
        <w:rPr>
          <w:b/>
          <w:sz w:val="18"/>
        </w:rPr>
      </w:pPr>
      <w:r>
        <w:rPr>
          <w:b/>
          <w:sz w:val="18"/>
        </w:rPr>
        <w:t>二级指标</w:t>
      </w:r>
    </w:p>
    <w:p>
      <w:pPr>
        <w:pStyle w:val="5"/>
        <w:rPr>
          <w:b/>
        </w:rPr>
      </w:pPr>
      <w:r>
        <w:br w:type="column"/>
      </w:r>
    </w:p>
    <w:p>
      <w:pPr>
        <w:pStyle w:val="5"/>
        <w:rPr>
          <w:b/>
        </w:rPr>
      </w:pPr>
    </w:p>
    <w:p>
      <w:pPr>
        <w:pStyle w:val="5"/>
        <w:rPr>
          <w:b/>
        </w:rPr>
      </w:pPr>
    </w:p>
    <w:p>
      <w:pPr>
        <w:pStyle w:val="5"/>
        <w:spacing w:before="3"/>
        <w:rPr>
          <w:b/>
          <w:sz w:val="13"/>
        </w:rPr>
      </w:pPr>
    </w:p>
    <w:p>
      <w:pPr>
        <w:tabs>
          <w:tab w:val="left" w:pos="818"/>
        </w:tabs>
        <w:spacing w:before="0"/>
        <w:ind w:left="0" w:right="0" w:firstLine="0"/>
        <w:jc w:val="right"/>
        <w:rPr>
          <w:b/>
          <w:sz w:val="18"/>
        </w:rPr>
      </w:pPr>
      <w:r>
        <w:rPr>
          <w:b/>
          <w:sz w:val="18"/>
        </w:rPr>
        <w:t>三级指</w:t>
      </w:r>
      <w:r>
        <w:rPr>
          <w:b/>
          <w:sz w:val="18"/>
        </w:rPr>
        <w:tab/>
      </w:r>
      <w:r>
        <w:rPr>
          <w:b/>
          <w:w w:val="95"/>
          <w:sz w:val="18"/>
        </w:rPr>
        <w:t>指标</w:t>
      </w:r>
    </w:p>
    <w:p>
      <w:pPr>
        <w:tabs>
          <w:tab w:val="left" w:pos="638"/>
        </w:tabs>
        <w:spacing w:before="82"/>
        <w:ind w:left="0" w:right="0" w:firstLine="0"/>
        <w:jc w:val="right"/>
        <w:rPr>
          <w:b/>
          <w:sz w:val="18"/>
        </w:rPr>
      </w:pPr>
      <w:r>
        <w:rPr>
          <w:b/>
          <w:sz w:val="18"/>
        </w:rPr>
        <w:t>标</w:t>
      </w:r>
      <w:r>
        <w:rPr>
          <w:b/>
          <w:sz w:val="18"/>
        </w:rPr>
        <w:tab/>
      </w:r>
      <w:r>
        <w:rPr>
          <w:b/>
          <w:w w:val="95"/>
          <w:sz w:val="18"/>
        </w:rPr>
        <w:t>分值</w:t>
      </w:r>
    </w:p>
    <w:p>
      <w:pPr>
        <w:pStyle w:val="5"/>
        <w:rPr>
          <w:b/>
        </w:rPr>
      </w:pPr>
    </w:p>
    <w:p>
      <w:pPr>
        <w:pStyle w:val="5"/>
        <w:rPr>
          <w:b/>
        </w:rPr>
      </w:pPr>
    </w:p>
    <w:p>
      <w:pPr>
        <w:pStyle w:val="5"/>
        <w:rPr>
          <w:b/>
        </w:rPr>
      </w:pPr>
    </w:p>
    <w:p>
      <w:pPr>
        <w:pStyle w:val="5"/>
        <w:rPr>
          <w:b/>
        </w:rPr>
      </w:pPr>
    </w:p>
    <w:p>
      <w:pPr>
        <w:pStyle w:val="5"/>
        <w:spacing w:before="6"/>
        <w:rPr>
          <w:b/>
          <w:sz w:val="20"/>
        </w:rPr>
      </w:pPr>
    </w:p>
    <w:p>
      <w:pPr>
        <w:pStyle w:val="5"/>
        <w:spacing w:line="310" w:lineRule="atLeast"/>
        <w:ind w:left="1008" w:right="31"/>
      </w:pPr>
      <w:r>
        <w:t>当年完成</w:t>
      </w:r>
    </w:p>
    <w:p>
      <w:pPr>
        <w:pStyle w:val="5"/>
        <w:spacing w:line="121" w:lineRule="exact"/>
        <w:ind w:left="195"/>
      </w:pPr>
      <w:r>
        <w:t>完成调</w:t>
      </w:r>
    </w:p>
    <w:p>
      <w:pPr>
        <w:pStyle w:val="5"/>
        <w:spacing w:line="144" w:lineRule="exact"/>
        <w:ind w:left="1008"/>
      </w:pPr>
      <w:r>
        <w:t>调研</w:t>
      </w:r>
    </w:p>
    <w:p>
      <w:pPr>
        <w:pStyle w:val="5"/>
      </w:pPr>
      <w:r>
        <w:br w:type="column"/>
      </w:r>
    </w:p>
    <w:p>
      <w:pPr>
        <w:pStyle w:val="5"/>
      </w:pPr>
    </w:p>
    <w:p>
      <w:pPr>
        <w:pStyle w:val="5"/>
      </w:pPr>
    </w:p>
    <w:p>
      <w:pPr>
        <w:pStyle w:val="5"/>
      </w:pPr>
    </w:p>
    <w:p>
      <w:pPr>
        <w:pStyle w:val="5"/>
        <w:rPr>
          <w:sz w:val="19"/>
        </w:rPr>
      </w:pPr>
    </w:p>
    <w:p>
      <w:pPr>
        <w:pStyle w:val="4"/>
        <w:tabs>
          <w:tab w:val="left" w:pos="898"/>
        </w:tabs>
        <w:spacing w:before="1" w:line="163" w:lineRule="auto"/>
        <w:ind w:left="595" w:right="38" w:hanging="387"/>
      </w:pPr>
      <w:r>
        <w:t>符</w:t>
      </w:r>
      <w:r>
        <w:tab/>
      </w:r>
      <w:r>
        <w:tab/>
      </w:r>
      <w:r>
        <w:t>单</w:t>
      </w:r>
      <w:r>
        <w:rPr>
          <w:spacing w:val="-39"/>
        </w:rPr>
        <w:t>位</w:t>
      </w:r>
      <w:r>
        <w:t>（</w:t>
      </w:r>
      <w:r>
        <w:rPr>
          <w:spacing w:val="-17"/>
        </w:rPr>
        <w:t>文</w:t>
      </w:r>
      <w:r>
        <w:t>值</w:t>
      </w:r>
    </w:p>
    <w:p>
      <w:pPr>
        <w:tabs>
          <w:tab w:val="left" w:pos="898"/>
        </w:tabs>
        <w:spacing w:before="0" w:line="171" w:lineRule="exact"/>
        <w:ind w:left="209" w:right="0" w:firstLine="0"/>
        <w:jc w:val="left"/>
        <w:rPr>
          <w:b/>
          <w:sz w:val="18"/>
        </w:rPr>
      </w:pPr>
      <w:r>
        <w:rPr>
          <w:b/>
          <w:sz w:val="18"/>
        </w:rPr>
        <w:t>号</w:t>
      </w:r>
      <w:r>
        <w:rPr>
          <w:b/>
          <w:sz w:val="18"/>
        </w:rPr>
        <w:tab/>
      </w:r>
      <w:r>
        <w:rPr>
          <w:b/>
          <w:sz w:val="18"/>
        </w:rPr>
        <w:t>字描述</w:t>
      </w:r>
      <w:r>
        <w:rPr>
          <w:b/>
          <w:spacing w:val="-20"/>
          <w:sz w:val="18"/>
        </w:rPr>
        <w:t>）</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
        <w:rPr>
          <w:b/>
          <w:sz w:val="20"/>
        </w:rPr>
      </w:pPr>
    </w:p>
    <w:p>
      <w:pPr>
        <w:pStyle w:val="5"/>
        <w:spacing w:line="181" w:lineRule="exact"/>
        <w:ind w:left="209"/>
      </w:pPr>
      <w:r>
        <w:t>&gt;</w:t>
      </w:r>
    </w:p>
    <w:p>
      <w:pPr>
        <w:pStyle w:val="5"/>
      </w:pPr>
      <w:r>
        <w:br w:type="column"/>
      </w:r>
    </w:p>
    <w:p>
      <w:pPr>
        <w:pStyle w:val="5"/>
      </w:pPr>
    </w:p>
    <w:p>
      <w:pPr>
        <w:pStyle w:val="5"/>
        <w:spacing w:before="1"/>
        <w:rPr>
          <w:sz w:val="19"/>
        </w:rPr>
      </w:pPr>
    </w:p>
    <w:p>
      <w:pPr>
        <w:pStyle w:val="4"/>
        <w:spacing w:line="324" w:lineRule="auto"/>
        <w:ind w:left="156"/>
        <w:jc w:val="center"/>
      </w:pPr>
      <w:r>
        <w:t>单项指标实际完成值</w:t>
      </w:r>
    </w:p>
    <w:p>
      <w:pPr>
        <w:pStyle w:val="5"/>
        <w:rPr>
          <w:b/>
        </w:rPr>
      </w:pPr>
      <w:r>
        <w:br w:type="column"/>
      </w:r>
    </w:p>
    <w:p>
      <w:pPr>
        <w:pStyle w:val="5"/>
        <w:rPr>
          <w:b/>
        </w:rPr>
      </w:pPr>
    </w:p>
    <w:p>
      <w:pPr>
        <w:pStyle w:val="5"/>
        <w:spacing w:before="1"/>
        <w:rPr>
          <w:b/>
          <w:sz w:val="19"/>
        </w:rPr>
      </w:pPr>
    </w:p>
    <w:p>
      <w:pPr>
        <w:spacing w:before="0" w:line="324" w:lineRule="auto"/>
        <w:ind w:left="276" w:right="0" w:firstLine="0"/>
        <w:jc w:val="both"/>
        <w:rPr>
          <w:b/>
          <w:sz w:val="18"/>
        </w:rPr>
      </w:pPr>
      <w:r>
        <w:rPr>
          <w:b/>
          <w:sz w:val="18"/>
        </w:rPr>
        <w:t>单项指标完成情况</w:t>
      </w:r>
    </w:p>
    <w:p>
      <w:pPr>
        <w:pStyle w:val="5"/>
        <w:rPr>
          <w:b/>
        </w:rPr>
      </w:pPr>
      <w:r>
        <w:br w:type="column"/>
      </w:r>
    </w:p>
    <w:p>
      <w:pPr>
        <w:pStyle w:val="5"/>
        <w:rPr>
          <w:b/>
        </w:rPr>
      </w:pPr>
    </w:p>
    <w:p>
      <w:pPr>
        <w:pStyle w:val="5"/>
        <w:rPr>
          <w:b/>
        </w:rPr>
      </w:pPr>
    </w:p>
    <w:p>
      <w:pPr>
        <w:pStyle w:val="5"/>
        <w:spacing w:before="5"/>
        <w:rPr>
          <w:b/>
          <w:sz w:val="20"/>
        </w:rPr>
      </w:pPr>
    </w:p>
    <w:p>
      <w:pPr>
        <w:spacing w:before="0" w:line="324" w:lineRule="auto"/>
        <w:ind w:left="293" w:right="30" w:firstLine="0"/>
        <w:jc w:val="both"/>
        <w:rPr>
          <w:b/>
          <w:sz w:val="18"/>
        </w:rPr>
      </w:pPr>
      <w:r>
        <w:rPr>
          <w:b/>
          <w:spacing w:val="-9"/>
          <w:sz w:val="18"/>
        </w:rPr>
        <w:t>单项指标</w:t>
      </w:r>
      <w:r>
        <w:rPr>
          <w:b/>
          <w:spacing w:val="-9"/>
          <w:w w:val="95"/>
          <w:sz w:val="18"/>
        </w:rPr>
        <w:t>得分</w:t>
      </w:r>
    </w:p>
    <w:p>
      <w:pPr>
        <w:pStyle w:val="5"/>
        <w:rPr>
          <w:b/>
        </w:rPr>
      </w:pPr>
    </w:p>
    <w:p>
      <w:pPr>
        <w:pStyle w:val="5"/>
        <w:rPr>
          <w:b/>
        </w:rPr>
      </w:pPr>
    </w:p>
    <w:p>
      <w:pPr>
        <w:pStyle w:val="5"/>
        <w:rPr>
          <w:b/>
        </w:rPr>
      </w:pPr>
    </w:p>
    <w:p>
      <w:pPr>
        <w:pStyle w:val="5"/>
        <w:rPr>
          <w:b/>
        </w:rPr>
      </w:pPr>
    </w:p>
    <w:p>
      <w:pPr>
        <w:pStyle w:val="5"/>
        <w:rPr>
          <w:b/>
        </w:rPr>
      </w:pPr>
    </w:p>
    <w:p>
      <w:pPr>
        <w:pStyle w:val="5"/>
        <w:spacing w:before="9"/>
        <w:rPr>
          <w:b/>
          <w:sz w:val="19"/>
        </w:rPr>
      </w:pPr>
    </w:p>
    <w:p>
      <w:pPr>
        <w:pStyle w:val="5"/>
        <w:spacing w:line="181" w:lineRule="exact"/>
        <w:ind w:left="324"/>
      </w:pPr>
      <w:r>
        <w:t>100.</w:t>
      </w:r>
    </w:p>
    <w:p>
      <w:pPr>
        <w:pStyle w:val="5"/>
        <w:spacing w:before="6"/>
        <w:rPr>
          <w:sz w:val="13"/>
        </w:rPr>
      </w:pPr>
      <w:r>
        <w:br w:type="column"/>
      </w:r>
    </w:p>
    <w:p>
      <w:pPr>
        <w:pStyle w:val="4"/>
        <w:ind w:right="1545"/>
        <w:jc w:val="right"/>
      </w:pPr>
      <w:r>
        <w:rPr>
          <w:w w:val="99"/>
        </w:rPr>
        <w:t>单</w:t>
      </w:r>
    </w:p>
    <w:p>
      <w:pPr>
        <w:tabs>
          <w:tab w:val="left" w:pos="429"/>
        </w:tabs>
        <w:spacing w:before="82"/>
        <w:ind w:left="0" w:right="1545" w:firstLine="0"/>
        <w:jc w:val="right"/>
        <w:rPr>
          <w:b/>
          <w:sz w:val="18"/>
        </w:rPr>
      </w:pPr>
      <w:r>
        <w:rPr>
          <w:b/>
          <w:sz w:val="18"/>
        </w:rPr>
        <w:t>权</w:t>
      </w:r>
      <w:r>
        <w:rPr>
          <w:b/>
          <w:sz w:val="18"/>
        </w:rPr>
        <w:tab/>
      </w:r>
      <w:r>
        <w:rPr>
          <w:b/>
          <w:w w:val="95"/>
          <w:sz w:val="18"/>
        </w:rPr>
        <w:t>项</w:t>
      </w:r>
    </w:p>
    <w:p>
      <w:pPr>
        <w:tabs>
          <w:tab w:val="left" w:pos="429"/>
        </w:tabs>
        <w:spacing w:before="81"/>
        <w:ind w:left="0" w:right="1545" w:firstLine="0"/>
        <w:jc w:val="right"/>
        <w:rPr>
          <w:b/>
          <w:sz w:val="18"/>
        </w:rPr>
      </w:pPr>
      <w:r>
        <w:rPr>
          <w:b/>
          <w:sz w:val="18"/>
        </w:rPr>
        <w:t>重</w:t>
      </w:r>
      <w:r>
        <w:rPr>
          <w:b/>
          <w:sz w:val="18"/>
        </w:rPr>
        <w:tab/>
      </w:r>
      <w:r>
        <w:rPr>
          <w:b/>
          <w:w w:val="95"/>
          <w:sz w:val="18"/>
        </w:rPr>
        <w:t>指</w:t>
      </w:r>
    </w:p>
    <w:p>
      <w:pPr>
        <w:tabs>
          <w:tab w:val="left" w:pos="429"/>
        </w:tabs>
        <w:spacing w:before="82"/>
        <w:ind w:left="0" w:right="1545" w:firstLine="0"/>
        <w:jc w:val="right"/>
        <w:rPr>
          <w:b/>
          <w:sz w:val="18"/>
        </w:rPr>
      </w:pPr>
      <w:r>
        <w:rPr>
          <w:b/>
          <w:sz w:val="18"/>
        </w:rPr>
        <w:t>占</w:t>
      </w:r>
      <w:r>
        <w:rPr>
          <w:b/>
          <w:sz w:val="18"/>
        </w:rPr>
        <w:tab/>
      </w:r>
      <w:r>
        <w:rPr>
          <w:b/>
          <w:w w:val="95"/>
          <w:sz w:val="18"/>
        </w:rPr>
        <w:t>标</w:t>
      </w:r>
    </w:p>
    <w:p>
      <w:pPr>
        <w:tabs>
          <w:tab w:val="left" w:pos="429"/>
        </w:tabs>
        <w:spacing w:before="81"/>
        <w:ind w:left="0" w:right="1545" w:firstLine="0"/>
        <w:jc w:val="right"/>
        <w:rPr>
          <w:b/>
          <w:sz w:val="18"/>
        </w:rPr>
      </w:pPr>
      <w:r>
        <w:rPr>
          <w:b/>
          <w:sz w:val="18"/>
        </w:rPr>
        <w:t>比</w:t>
      </w:r>
      <w:r>
        <w:rPr>
          <w:b/>
          <w:sz w:val="18"/>
        </w:rPr>
        <w:tab/>
      </w:r>
      <w:r>
        <w:rPr>
          <w:b/>
          <w:w w:val="95"/>
          <w:sz w:val="18"/>
        </w:rPr>
        <w:t>折</w:t>
      </w:r>
    </w:p>
    <w:p>
      <w:pPr>
        <w:spacing w:before="81"/>
        <w:ind w:left="0" w:right="1545" w:firstLine="0"/>
        <w:jc w:val="right"/>
        <w:rPr>
          <w:b/>
          <w:sz w:val="18"/>
        </w:rPr>
      </w:pPr>
      <w:r>
        <w:rPr>
          <w:b/>
          <w:sz w:val="18"/>
        </w:rPr>
        <w:t>（</w:t>
      </w:r>
      <w:r>
        <w:rPr>
          <w:b/>
          <w:spacing w:val="41"/>
          <w:sz w:val="18"/>
        </w:rPr>
        <w:t xml:space="preserve"> 算</w:t>
      </w:r>
    </w:p>
    <w:p>
      <w:pPr>
        <w:spacing w:before="82" w:line="324" w:lineRule="auto"/>
        <w:ind w:left="621" w:right="1545" w:hanging="447"/>
        <w:jc w:val="right"/>
        <w:rPr>
          <w:b/>
          <w:sz w:val="18"/>
        </w:rPr>
      </w:pPr>
      <w:r>
        <w:rPr>
          <w:b/>
          <w:sz w:val="18"/>
        </w:rPr>
        <w:t>%）</w:t>
      </w:r>
      <w:r>
        <w:rPr>
          <w:b/>
          <w:spacing w:val="41"/>
          <w:sz w:val="18"/>
        </w:rPr>
        <w:t xml:space="preserve"> 得</w:t>
      </w:r>
      <w:r>
        <w:rPr>
          <w:b/>
          <w:spacing w:val="41"/>
          <w:w w:val="95"/>
          <w:sz w:val="18"/>
        </w:rPr>
        <w:t>分</w:t>
      </w:r>
    </w:p>
    <w:p>
      <w:pPr>
        <w:pStyle w:val="5"/>
        <w:rPr>
          <w:b/>
        </w:rPr>
      </w:pPr>
    </w:p>
    <w:p>
      <w:pPr>
        <w:pStyle w:val="5"/>
        <w:spacing w:before="7"/>
        <w:rPr>
          <w:b/>
        </w:rPr>
      </w:pPr>
    </w:p>
    <w:p>
      <w:pPr>
        <w:pStyle w:val="5"/>
        <w:tabs>
          <w:tab w:val="left" w:pos="427"/>
        </w:tabs>
        <w:spacing w:before="1"/>
        <w:ind w:right="1527"/>
        <w:jc w:val="right"/>
      </w:pPr>
      <w:r>
        <w:t>25</w:t>
      </w:r>
      <w:r>
        <w:tab/>
      </w:r>
      <w:r>
        <w:t>25</w:t>
      </w:r>
    </w:p>
    <w:p>
      <w:pPr>
        <w:spacing w:after="0"/>
        <w:jc w:val="right"/>
        <w:sectPr>
          <w:type w:val="continuous"/>
          <w:pgSz w:w="11910" w:h="16840"/>
          <w:pgMar w:top="1580" w:right="0" w:bottom="280" w:left="0" w:header="720" w:footer="720" w:gutter="0"/>
          <w:cols w:equalWidth="0" w:num="8">
            <w:col w:w="2924" w:space="40"/>
            <w:col w:w="947" w:space="39"/>
            <w:col w:w="1403" w:space="39"/>
            <w:col w:w="1621" w:space="40"/>
            <w:col w:w="880" w:space="39"/>
            <w:col w:w="820" w:space="39"/>
            <w:col w:w="686" w:space="40"/>
            <w:col w:w="2353"/>
          </w:cols>
        </w:sectPr>
      </w:pPr>
    </w:p>
    <w:p>
      <w:pPr>
        <w:pStyle w:val="5"/>
      </w:pPr>
    </w:p>
    <w:p>
      <w:pPr>
        <w:pStyle w:val="5"/>
      </w:pPr>
    </w:p>
    <w:p>
      <w:pPr>
        <w:pStyle w:val="5"/>
      </w:pPr>
    </w:p>
    <w:p>
      <w:pPr>
        <w:pStyle w:val="5"/>
      </w:pPr>
    </w:p>
    <w:p>
      <w:pPr>
        <w:pStyle w:val="5"/>
      </w:pPr>
    </w:p>
    <w:p>
      <w:pPr>
        <w:pStyle w:val="5"/>
      </w:pPr>
    </w:p>
    <w:p>
      <w:pPr>
        <w:pStyle w:val="5"/>
        <w:spacing w:before="11"/>
        <w:rPr>
          <w:sz w:val="16"/>
        </w:rPr>
      </w:pPr>
    </w:p>
    <w:p>
      <w:pPr>
        <w:pStyle w:val="4"/>
        <w:spacing w:line="324" w:lineRule="auto"/>
        <w:ind w:left="1624"/>
        <w:jc w:val="center"/>
      </w:pPr>
      <w:r>
        <w:rPr>
          <w:spacing w:val="-17"/>
        </w:rPr>
        <w:t>四、年</w:t>
      </w:r>
      <w:r>
        <w:t>度绩效指标完成情况</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spacing w:before="130" w:line="324" w:lineRule="auto"/>
        <w:ind w:left="384" w:right="0" w:hanging="180"/>
        <w:jc w:val="left"/>
        <w:rPr>
          <w:b/>
          <w:sz w:val="18"/>
        </w:rPr>
      </w:pPr>
      <w:r>
        <w:rPr>
          <w:b/>
          <w:sz w:val="18"/>
        </w:rPr>
        <w:t>效果指标</w:t>
      </w:r>
    </w:p>
    <w:p>
      <w:pPr>
        <w:pStyle w:val="5"/>
        <w:spacing w:line="206" w:lineRule="exact"/>
        <w:ind w:left="202"/>
      </w:pPr>
      <w:r>
        <w:br w:type="column"/>
      </w:r>
      <w:r>
        <w:rPr>
          <w:spacing w:val="-5"/>
        </w:rPr>
        <w:t>数量指标</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2"/>
        <w:ind w:left="202"/>
      </w:pPr>
      <w:r>
        <w:rPr>
          <w:spacing w:val="-5"/>
        </w:rPr>
        <w:t>时效指标</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rPr>
          <w:sz w:val="22"/>
        </w:rPr>
      </w:pPr>
    </w:p>
    <w:p>
      <w:pPr>
        <w:pStyle w:val="5"/>
        <w:spacing w:line="324" w:lineRule="auto"/>
        <w:ind w:left="202"/>
      </w:pPr>
      <w:r>
        <w:t>可持续影响指标</w:t>
      </w:r>
    </w:p>
    <w:p>
      <w:pPr>
        <w:spacing w:before="0" w:line="168" w:lineRule="exact"/>
        <w:ind w:left="219" w:right="0" w:firstLine="0"/>
        <w:jc w:val="left"/>
        <w:rPr>
          <w:sz w:val="18"/>
        </w:rPr>
      </w:pPr>
      <w:r>
        <w:br w:type="column"/>
      </w:r>
      <w:r>
        <w:rPr>
          <w:sz w:val="18"/>
        </w:rPr>
        <w:t>研报告</w:t>
      </w:r>
    </w:p>
    <w:p>
      <w:pPr>
        <w:pStyle w:val="5"/>
        <w:tabs>
          <w:tab w:val="left" w:pos="1675"/>
        </w:tabs>
        <w:spacing w:line="156" w:lineRule="exact"/>
        <w:ind w:left="1032"/>
      </w:pPr>
      <w:r>
        <w:t>报告</w:t>
      </w:r>
      <w:r>
        <w:tab/>
      </w:r>
      <w:r>
        <w:rPr>
          <w:spacing w:val="-19"/>
        </w:rPr>
        <w:t>=</w:t>
      </w:r>
    </w:p>
    <w:p>
      <w:pPr>
        <w:pStyle w:val="5"/>
        <w:spacing w:line="156" w:lineRule="exact"/>
        <w:ind w:left="219"/>
      </w:pPr>
      <w:r>
        <w:t>数量</w:t>
      </w:r>
    </w:p>
    <w:p>
      <w:pPr>
        <w:pStyle w:val="5"/>
        <w:spacing w:line="193" w:lineRule="exact"/>
        <w:ind w:left="1032"/>
      </w:pPr>
      <w:r>
        <w:t>的数</w:t>
      </w:r>
    </w:p>
    <w:p>
      <w:pPr>
        <w:pStyle w:val="5"/>
        <w:spacing w:before="81" w:line="324" w:lineRule="auto"/>
        <w:ind w:left="1032" w:right="371"/>
      </w:pPr>
      <w:r>
        <w:t xml:space="preserve">量 </w:t>
      </w:r>
      <w:r>
        <w:rPr>
          <w:spacing w:val="-9"/>
        </w:rPr>
        <w:t>反映参加扶贫活动或培</w:t>
      </w:r>
    </w:p>
    <w:p>
      <w:pPr>
        <w:pStyle w:val="5"/>
        <w:spacing w:before="4"/>
        <w:ind w:left="219"/>
        <w:jc w:val="both"/>
      </w:pPr>
      <w:r>
        <w:t>负责辖   训人</w:t>
      </w:r>
    </w:p>
    <w:p>
      <w:pPr>
        <w:pStyle w:val="5"/>
        <w:spacing w:before="81" w:line="324" w:lineRule="auto"/>
        <w:ind w:left="219"/>
        <w:jc w:val="both"/>
      </w:pPr>
      <w:r>
        <w:rPr>
          <w:spacing w:val="-1"/>
        </w:rPr>
        <w:t xml:space="preserve">区内人  数占  &gt; 大常委  应参  = </w:t>
      </w:r>
      <w:r>
        <w:t>会与群 加活</w:t>
      </w:r>
    </w:p>
    <w:p>
      <w:pPr>
        <w:pStyle w:val="5"/>
        <w:spacing w:before="2" w:line="324" w:lineRule="auto"/>
        <w:ind w:left="1032" w:right="371"/>
      </w:pPr>
      <w:r>
        <w:rPr>
          <w:spacing w:val="-9"/>
        </w:rPr>
        <w:t>动或培训的比例情</w:t>
      </w:r>
      <w:r>
        <w:t xml:space="preserve">况 </w:t>
      </w:r>
      <w:r>
        <w:rPr>
          <w:spacing w:val="-9"/>
        </w:rPr>
        <w:t>实际完成的政治任</w:t>
      </w:r>
    </w:p>
    <w:p>
      <w:pPr>
        <w:pStyle w:val="5"/>
        <w:tabs>
          <w:tab w:val="left" w:pos="1032"/>
        </w:tabs>
        <w:spacing w:before="6" w:line="193" w:lineRule="exact"/>
        <w:ind w:left="219"/>
      </w:pPr>
      <w:r>
        <w:t>政治任</w:t>
      </w:r>
      <w:r>
        <w:tab/>
      </w:r>
      <w:r>
        <w:t>务占</w:t>
      </w:r>
    </w:p>
    <w:p>
      <w:pPr>
        <w:pStyle w:val="5"/>
        <w:spacing w:line="156" w:lineRule="exact"/>
        <w:ind w:left="1675"/>
      </w:pPr>
      <w:r>
        <w:t>&gt;</w:t>
      </w:r>
    </w:p>
    <w:p>
      <w:pPr>
        <w:pStyle w:val="5"/>
        <w:tabs>
          <w:tab w:val="left" w:pos="1032"/>
        </w:tabs>
        <w:spacing w:line="156" w:lineRule="exact"/>
        <w:ind w:left="219"/>
      </w:pPr>
      <w:r>
        <w:t>务实现</w:t>
      </w:r>
      <w:r>
        <w:tab/>
      </w:r>
      <w:r>
        <w:t>计划</w:t>
      </w:r>
    </w:p>
    <w:p>
      <w:pPr>
        <w:pStyle w:val="5"/>
        <w:spacing w:line="156" w:lineRule="exact"/>
        <w:ind w:left="1675"/>
      </w:pPr>
      <w:r>
        <w:t>=</w:t>
      </w:r>
    </w:p>
    <w:p>
      <w:pPr>
        <w:pStyle w:val="5"/>
        <w:spacing w:line="193" w:lineRule="exact"/>
        <w:ind w:left="219"/>
        <w:jc w:val="both"/>
      </w:pPr>
      <w:r>
        <w:t>率      实 现</w:t>
      </w:r>
    </w:p>
    <w:p>
      <w:pPr>
        <w:pStyle w:val="5"/>
        <w:spacing w:before="82" w:line="324" w:lineRule="auto"/>
        <w:ind w:left="1032" w:right="371"/>
        <w:jc w:val="both"/>
      </w:pPr>
      <w:r>
        <w:rPr>
          <w:spacing w:val="-9"/>
        </w:rPr>
        <w:t>的政治任务的比例</w:t>
      </w:r>
    </w:p>
    <w:p>
      <w:pPr>
        <w:pStyle w:val="5"/>
        <w:tabs>
          <w:tab w:val="left" w:pos="558"/>
          <w:tab w:val="left" w:pos="1456"/>
          <w:tab w:val="left" w:pos="2433"/>
        </w:tabs>
        <w:spacing w:line="206" w:lineRule="exact"/>
        <w:ind w:left="256"/>
      </w:pPr>
      <w:r>
        <w:br w:type="column"/>
      </w:r>
      <w:r>
        <w:t>5</w:t>
      </w:r>
      <w:r>
        <w:tab/>
      </w:r>
      <w:r>
        <w:t>篇</w:t>
      </w:r>
      <w:r>
        <w:tab/>
      </w:r>
      <w:r>
        <w:t>5</w:t>
      </w:r>
      <w:r>
        <w:rPr>
          <w:spacing w:val="-44"/>
        </w:rPr>
        <w:t xml:space="preserve"> </w:t>
      </w:r>
      <w:r>
        <w:t>篇</w:t>
      </w:r>
      <w:r>
        <w:tab/>
      </w:r>
      <w:r>
        <w:t>完</w:t>
      </w:r>
      <w:r>
        <w:rPr>
          <w:spacing w:val="-20"/>
        </w:rPr>
        <w:t>成</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4"/>
        <w:rPr>
          <w:sz w:val="15"/>
        </w:rPr>
      </w:pPr>
    </w:p>
    <w:p>
      <w:pPr>
        <w:pStyle w:val="5"/>
        <w:spacing w:line="193" w:lineRule="exact"/>
        <w:ind w:left="256"/>
      </w:pPr>
      <w:r>
        <w:t>8</w:t>
      </w:r>
    </w:p>
    <w:p>
      <w:pPr>
        <w:pStyle w:val="5"/>
        <w:tabs>
          <w:tab w:val="left" w:pos="1948"/>
          <w:tab w:val="left" w:pos="2433"/>
        </w:tabs>
        <w:spacing w:line="156" w:lineRule="exact"/>
        <w:ind w:left="558"/>
      </w:pPr>
      <w:r>
        <w:t>%</w:t>
      </w:r>
      <w:r>
        <w:tab/>
      </w:r>
      <w:r>
        <w:t>85%</w:t>
      </w:r>
      <w:r>
        <w:tab/>
      </w:r>
      <w:r>
        <w:rPr>
          <w:spacing w:val="-10"/>
        </w:rPr>
        <w:t>完成</w:t>
      </w:r>
    </w:p>
    <w:p>
      <w:pPr>
        <w:pStyle w:val="5"/>
        <w:spacing w:line="193" w:lineRule="exact"/>
        <w:ind w:left="256"/>
      </w:pPr>
      <w:r>
        <w:t>5</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9" w:line="193" w:lineRule="exact"/>
        <w:ind w:left="256"/>
      </w:pPr>
      <w:r>
        <w:t>9</w:t>
      </w:r>
    </w:p>
    <w:p>
      <w:pPr>
        <w:pStyle w:val="5"/>
        <w:tabs>
          <w:tab w:val="left" w:pos="1948"/>
          <w:tab w:val="left" w:pos="2433"/>
        </w:tabs>
        <w:spacing w:line="156" w:lineRule="exact"/>
        <w:ind w:left="558"/>
      </w:pPr>
      <w:r>
        <w:t>%</w:t>
      </w:r>
      <w:r>
        <w:tab/>
      </w:r>
      <w:r>
        <w:t>95%</w:t>
      </w:r>
      <w:r>
        <w:tab/>
      </w:r>
      <w:r>
        <w:rPr>
          <w:spacing w:val="-10"/>
        </w:rPr>
        <w:t>完成</w:t>
      </w:r>
    </w:p>
    <w:p>
      <w:pPr>
        <w:pStyle w:val="5"/>
        <w:spacing w:line="193" w:lineRule="exact"/>
        <w:ind w:left="256"/>
      </w:pPr>
      <w:r>
        <w:t>5</w:t>
      </w:r>
    </w:p>
    <w:p>
      <w:pPr>
        <w:spacing w:before="131"/>
        <w:ind w:left="0" w:right="0" w:firstLine="0"/>
        <w:jc w:val="right"/>
        <w:rPr>
          <w:sz w:val="18"/>
        </w:rPr>
      </w:pPr>
      <w:r>
        <w:br w:type="column"/>
      </w:r>
      <w:r>
        <w:rPr>
          <w:sz w:val="18"/>
        </w:rP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rPr>
          <w:sz w:val="21"/>
        </w:rPr>
      </w:pPr>
    </w:p>
    <w:p>
      <w:pPr>
        <w:pStyle w:val="5"/>
        <w:jc w:val="right"/>
      </w:pPr>
      <w:r>
        <w:t>100.</w:t>
      </w:r>
    </w:p>
    <w:p>
      <w:pPr>
        <w:pStyle w:val="5"/>
        <w:spacing w:before="81"/>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9"/>
        <w:jc w:val="right"/>
      </w:pPr>
      <w:r>
        <w:t>100.</w:t>
      </w:r>
    </w:p>
    <w:p>
      <w:pPr>
        <w:pStyle w:val="5"/>
        <w:spacing w:before="81"/>
        <w:jc w:val="right"/>
      </w:pPr>
      <w:r>
        <w:t>00</w:t>
      </w:r>
    </w:p>
    <w:p>
      <w:pPr>
        <w:pStyle w:val="5"/>
        <w:tabs>
          <w:tab w:val="left" w:pos="637"/>
        </w:tabs>
        <w:spacing w:line="206" w:lineRule="exact"/>
        <w:ind w:left="210"/>
      </w:pPr>
      <w:r>
        <w:br w:type="column"/>
      </w:r>
      <w:r>
        <w:t>.0</w:t>
      </w:r>
      <w:r>
        <w:tab/>
      </w:r>
      <w:r>
        <w:t>.0</w:t>
      </w:r>
    </w:p>
    <w:p>
      <w:pPr>
        <w:pStyle w:val="5"/>
        <w:tabs>
          <w:tab w:val="left" w:pos="726"/>
        </w:tabs>
        <w:spacing w:before="81"/>
        <w:ind w:left="299"/>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0"/>
        <w:rPr>
          <w:sz w:val="14"/>
        </w:rPr>
      </w:pPr>
    </w:p>
    <w:p>
      <w:pPr>
        <w:pStyle w:val="5"/>
        <w:tabs>
          <w:tab w:val="left" w:pos="637"/>
        </w:tabs>
        <w:ind w:left="210"/>
      </w:pPr>
      <w:r>
        <w:t>25</w:t>
      </w:r>
      <w:r>
        <w:tab/>
      </w:r>
      <w:r>
        <w:t>25</w:t>
      </w:r>
    </w:p>
    <w:p>
      <w:pPr>
        <w:pStyle w:val="5"/>
        <w:tabs>
          <w:tab w:val="left" w:pos="637"/>
        </w:tabs>
        <w:spacing w:before="82"/>
        <w:ind w:left="210"/>
      </w:pPr>
      <w:r>
        <w:t>.0</w:t>
      </w:r>
      <w:r>
        <w:tab/>
      </w:r>
      <w:r>
        <w:t>.0</w:t>
      </w:r>
    </w:p>
    <w:p>
      <w:pPr>
        <w:pStyle w:val="5"/>
        <w:tabs>
          <w:tab w:val="left" w:pos="726"/>
        </w:tabs>
        <w:spacing w:before="81"/>
        <w:ind w:left="299"/>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9"/>
        <w:rPr>
          <w:sz w:val="21"/>
        </w:rPr>
      </w:pPr>
    </w:p>
    <w:p>
      <w:pPr>
        <w:pStyle w:val="5"/>
        <w:tabs>
          <w:tab w:val="left" w:pos="637"/>
        </w:tabs>
        <w:ind w:left="210"/>
      </w:pPr>
      <w:r>
        <w:t>15</w:t>
      </w:r>
      <w:r>
        <w:tab/>
      </w:r>
      <w:r>
        <w:t>15</w:t>
      </w:r>
    </w:p>
    <w:p>
      <w:pPr>
        <w:pStyle w:val="5"/>
        <w:tabs>
          <w:tab w:val="left" w:pos="637"/>
        </w:tabs>
        <w:spacing w:before="81"/>
        <w:ind w:left="210"/>
      </w:pPr>
      <w:r>
        <w:t>.0</w:t>
      </w:r>
      <w:r>
        <w:tab/>
      </w:r>
      <w:r>
        <w:t>.0</w:t>
      </w:r>
    </w:p>
    <w:p>
      <w:pPr>
        <w:pStyle w:val="5"/>
        <w:tabs>
          <w:tab w:val="left" w:pos="726"/>
        </w:tabs>
        <w:spacing w:before="82"/>
        <w:ind w:left="299"/>
      </w:pPr>
      <w:r>
        <w:t>0</w:t>
      </w:r>
      <w:r>
        <w:tab/>
      </w:r>
      <w:r>
        <w:t>0</w:t>
      </w:r>
    </w:p>
    <w:p>
      <w:pPr>
        <w:spacing w:after="0"/>
        <w:sectPr>
          <w:type w:val="continuous"/>
          <w:pgSz w:w="11910" w:h="16840"/>
          <w:pgMar w:top="1580" w:right="0" w:bottom="280" w:left="0" w:header="720" w:footer="720" w:gutter="0"/>
          <w:cols w:equalWidth="0" w:num="7">
            <w:col w:w="2137" w:space="40"/>
            <w:col w:w="748" w:space="39"/>
            <w:col w:w="923" w:space="39"/>
            <w:col w:w="1766" w:space="39"/>
            <w:col w:w="2794" w:space="40"/>
            <w:col w:w="953" w:space="39"/>
            <w:col w:w="2353"/>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spacing w:before="5"/>
        <w:rPr>
          <w:sz w:val="24"/>
        </w:rPr>
      </w:pPr>
    </w:p>
    <w:p>
      <w:pPr>
        <w:pStyle w:val="5"/>
        <w:spacing w:line="324" w:lineRule="auto"/>
        <w:ind w:left="3165"/>
      </w:pPr>
      <w:r>
        <w:t>经济效益指标</w:t>
      </w:r>
    </w:p>
    <w:p>
      <w:pPr>
        <w:spacing w:before="75" w:line="193" w:lineRule="exact"/>
        <w:ind w:left="1032" w:right="0" w:firstLine="0"/>
        <w:jc w:val="left"/>
        <w:rPr>
          <w:sz w:val="18"/>
        </w:rPr>
      </w:pPr>
      <w:r>
        <w:br w:type="column"/>
      </w:r>
      <w:r>
        <w:rPr>
          <w:sz w:val="18"/>
        </w:rPr>
        <w:t>反映</w:t>
      </w:r>
    </w:p>
    <w:p>
      <w:pPr>
        <w:pStyle w:val="5"/>
        <w:spacing w:line="156" w:lineRule="exact"/>
        <w:ind w:left="219"/>
      </w:pPr>
      <w:r>
        <w:t>会议筹</w:t>
      </w:r>
    </w:p>
    <w:p>
      <w:pPr>
        <w:pStyle w:val="5"/>
        <w:spacing w:line="156" w:lineRule="exact"/>
        <w:ind w:left="1032"/>
      </w:pPr>
      <w:r>
        <w:t>外宣</w:t>
      </w:r>
    </w:p>
    <w:p>
      <w:pPr>
        <w:pStyle w:val="5"/>
        <w:tabs>
          <w:tab w:val="left" w:pos="1675"/>
        </w:tabs>
        <w:spacing w:line="156" w:lineRule="exact"/>
        <w:ind w:left="219"/>
      </w:pPr>
      <w:r>
        <w:t>备及会</w:t>
      </w:r>
      <w:r>
        <w:tab/>
      </w:r>
      <w:r>
        <w:rPr>
          <w:spacing w:val="-19"/>
        </w:rPr>
        <w:t>&gt;</w:t>
      </w:r>
    </w:p>
    <w:p>
      <w:pPr>
        <w:pStyle w:val="5"/>
        <w:spacing w:line="156" w:lineRule="exact"/>
        <w:ind w:left="1032"/>
      </w:pPr>
      <w:r>
        <w:t>品的</w:t>
      </w:r>
    </w:p>
    <w:p>
      <w:pPr>
        <w:pStyle w:val="5"/>
        <w:tabs>
          <w:tab w:val="left" w:pos="1675"/>
        </w:tabs>
        <w:spacing w:line="193" w:lineRule="exact"/>
        <w:ind w:left="219"/>
      </w:pPr>
      <w:r>
        <mc:AlternateContent>
          <mc:Choice Requires="wps">
            <w:drawing>
              <wp:anchor distT="0" distB="0" distL="114300" distR="114300" simplePos="0" relativeHeight="251686912" behindDoc="0" locked="0" layoutInCell="1" allowOverlap="1">
                <wp:simplePos x="0" y="0"/>
                <wp:positionH relativeFrom="page">
                  <wp:posOffset>3116580</wp:posOffset>
                </wp:positionH>
                <wp:positionV relativeFrom="paragraph">
                  <wp:posOffset>90805</wp:posOffset>
                </wp:positionV>
                <wp:extent cx="774700" cy="3086100"/>
                <wp:effectExtent l="0" t="0" r="0" b="0"/>
                <wp:wrapNone/>
                <wp:docPr id="41" name="文本框 35"/>
                <wp:cNvGraphicFramePr/>
                <a:graphic xmlns:a="http://schemas.openxmlformats.org/drawingml/2006/main">
                  <a:graphicData uri="http://schemas.microsoft.com/office/word/2010/wordprocessingShape">
                    <wps:wsp>
                      <wps:cNvSpPr txBox="1"/>
                      <wps:spPr>
                        <a:xfrm>
                          <a:off x="0" y="0"/>
                          <a:ext cx="774700" cy="308610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2"/>
                              <w:gridCol w:w="380"/>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2" w:type="dxa"/>
                                </w:tcPr>
                                <w:p>
                                  <w:pPr>
                                    <w:pStyle w:val="10"/>
                                    <w:spacing w:line="205" w:lineRule="exact"/>
                                    <w:ind w:left="50"/>
                                    <w:rPr>
                                      <w:sz w:val="18"/>
                                    </w:rPr>
                                  </w:pPr>
                                  <w:r>
                                    <w:rPr>
                                      <w:sz w:val="18"/>
                                    </w:rPr>
                                    <w:t>使用</w:t>
                                  </w:r>
                                </w:p>
                              </w:tc>
                              <w:tc>
                                <w:tcPr>
                                  <w:tcW w:w="66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程度</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为民</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服务</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水平</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群众</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满意</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度调</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查中</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满意</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群众</w:t>
                                  </w:r>
                                </w:p>
                              </w:tc>
                              <w:tc>
                                <w:tcPr>
                                  <w:tcW w:w="66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古调</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查息</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人数</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的比</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2" w:type="dxa"/>
                                </w:tcPr>
                                <w:p>
                                  <w:pPr>
                                    <w:pStyle w:val="10"/>
                                    <w:spacing w:before="40" w:line="185" w:lineRule="exact"/>
                                    <w:ind w:left="50"/>
                                    <w:rPr>
                                      <w:sz w:val="18"/>
                                    </w:rPr>
                                  </w:pPr>
                                  <w:r>
                                    <w:rPr>
                                      <w:sz w:val="18"/>
                                    </w:rPr>
                                    <w:t>率</w:t>
                                  </w:r>
                                </w:p>
                              </w:tc>
                              <w:tc>
                                <w:tcPr>
                                  <w:tcW w:w="668" w:type="dxa"/>
                                  <w:gridSpan w:val="2"/>
                                  <w:vMerge w:val="continue"/>
                                  <w:tcBorders>
                                    <w:top w:val="nil"/>
                                  </w:tcBorders>
                                </w:tcPr>
                                <w:p>
                                  <w:pPr>
                                    <w:rPr>
                                      <w:sz w:val="2"/>
                                      <w:szCs w:val="2"/>
                                    </w:rPr>
                                  </w:pPr>
                                </w:p>
                              </w:tc>
                            </w:tr>
                          </w:tbl>
                          <w:p>
                            <w:pPr>
                              <w:pStyle w:val="5"/>
                            </w:pPr>
                          </w:p>
                        </w:txbxContent>
                      </wps:txbx>
                      <wps:bodyPr lIns="0" tIns="0" rIns="0" bIns="0" upright="1"/>
                    </wps:wsp>
                  </a:graphicData>
                </a:graphic>
              </wp:anchor>
            </w:drawing>
          </mc:Choice>
          <mc:Fallback>
            <w:pict>
              <v:shape id="文本框 35" o:spid="_x0000_s1026" o:spt="202" type="#_x0000_t202" style="position:absolute;left:0pt;margin-left:245.4pt;margin-top:7.15pt;height:243pt;width:61pt;mso-position-horizontal-relative:page;z-index:251686912;mso-width-relative:page;mso-height-relative:page;" filled="f" stroked="f" coordsize="21600,21600" o:gfxdata="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pOvd3ZAAAACgEAAA8AAAAAAAAAAQAgAAAAIgAAAGRycy9kb3ducmV2LnhtbFBL&#10;AQIUABQAAAAIAIdO4kA/SyW3vAEAAHQDAAAOAAAAAAAAAAEAIAAAACgBAABkcnMvZTJvRG9jLnht&#10;bFBLBQYAAAAABgAGAFkBAABW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2"/>
                        <w:gridCol w:w="380"/>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2" w:type="dxa"/>
                          </w:tcPr>
                          <w:p>
                            <w:pPr>
                              <w:pStyle w:val="10"/>
                              <w:spacing w:line="205" w:lineRule="exact"/>
                              <w:ind w:left="50"/>
                              <w:rPr>
                                <w:sz w:val="18"/>
                              </w:rPr>
                            </w:pPr>
                            <w:r>
                              <w:rPr>
                                <w:sz w:val="18"/>
                              </w:rPr>
                              <w:t>使用</w:t>
                            </w:r>
                          </w:p>
                        </w:tc>
                        <w:tc>
                          <w:tcPr>
                            <w:tcW w:w="66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程度</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为民</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服务</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水平</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群众</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满意</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度调</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查中</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满意</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群众</w:t>
                            </w:r>
                          </w:p>
                        </w:tc>
                        <w:tc>
                          <w:tcPr>
                            <w:tcW w:w="668"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古调</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查息</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人数</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的比</w:t>
                            </w:r>
                          </w:p>
                        </w:tc>
                        <w:tc>
                          <w:tcPr>
                            <w:tcW w:w="668"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2" w:type="dxa"/>
                          </w:tcPr>
                          <w:p>
                            <w:pPr>
                              <w:pStyle w:val="10"/>
                              <w:spacing w:before="40" w:line="185" w:lineRule="exact"/>
                              <w:ind w:left="50"/>
                              <w:rPr>
                                <w:sz w:val="18"/>
                              </w:rPr>
                            </w:pPr>
                            <w:r>
                              <w:rPr>
                                <w:sz w:val="18"/>
                              </w:rPr>
                              <w:t>率</w:t>
                            </w:r>
                          </w:p>
                        </w:tc>
                        <w:tc>
                          <w:tcPr>
                            <w:tcW w:w="668" w:type="dxa"/>
                            <w:gridSpan w:val="2"/>
                            <w:vMerge w:val="continue"/>
                            <w:tcBorders>
                              <w:top w:val="nil"/>
                            </w:tcBorders>
                          </w:tcPr>
                          <w:p>
                            <w:pPr>
                              <w:rPr>
                                <w:sz w:val="2"/>
                                <w:szCs w:val="2"/>
                              </w:rPr>
                            </w:pPr>
                          </w:p>
                        </w:tc>
                      </w:tr>
                    </w:tbl>
                    <w:p>
                      <w:pPr>
                        <w:pStyle w:val="5"/>
                      </w:pPr>
                    </w:p>
                  </w:txbxContent>
                </v:textbox>
              </v:shape>
            </w:pict>
          </mc:Fallback>
        </mc:AlternateContent>
      </w:r>
      <w:r>
        <w:t>务工作</w:t>
      </w:r>
      <w:r>
        <w:tab/>
      </w:r>
      <w:r>
        <w:rPr>
          <w:spacing w:val="-19"/>
        </w:rPr>
        <w:t>=</w:t>
      </w:r>
    </w:p>
    <w:p>
      <w:pPr>
        <w:pStyle w:val="5"/>
        <w:spacing w:before="81"/>
        <w:ind w:left="219"/>
      </w:pPr>
      <w:r>
        <w:t>的完成</w:t>
      </w:r>
    </w:p>
    <w:p>
      <w:pPr>
        <w:pStyle w:val="5"/>
      </w:pPr>
      <w:r>
        <w:br w:type="column"/>
      </w:r>
    </w:p>
    <w:p>
      <w:pPr>
        <w:pStyle w:val="5"/>
        <w:spacing w:before="5"/>
        <w:rPr>
          <w:sz w:val="24"/>
        </w:rPr>
      </w:pPr>
    </w:p>
    <w:p>
      <w:pPr>
        <w:pStyle w:val="5"/>
        <w:spacing w:line="193" w:lineRule="exact"/>
        <w:ind w:left="256"/>
      </w:pPr>
      <w:r>
        <w:t>9</w:t>
      </w:r>
    </w:p>
    <w:p>
      <w:pPr>
        <w:pStyle w:val="5"/>
        <w:tabs>
          <w:tab w:val="left" w:pos="1948"/>
          <w:tab w:val="left" w:pos="2433"/>
        </w:tabs>
        <w:spacing w:line="156" w:lineRule="exact"/>
        <w:ind w:left="558"/>
      </w:pPr>
      <w:r>
        <w:t>%</w:t>
      </w:r>
      <w:r>
        <w:tab/>
      </w:r>
      <w:r>
        <w:t>90%</w:t>
      </w:r>
      <w:r>
        <w:tab/>
      </w:r>
      <w:r>
        <w:rPr>
          <w:spacing w:val="-10"/>
        </w:rPr>
        <w:t>完成</w:t>
      </w:r>
    </w:p>
    <w:p>
      <w:pPr>
        <w:pStyle w:val="5"/>
        <w:spacing w:line="193" w:lineRule="exact"/>
        <w:ind w:left="256"/>
      </w:pPr>
      <w:r>
        <w:t>0</w:t>
      </w:r>
    </w:p>
    <w:p>
      <w:pPr>
        <w:pStyle w:val="5"/>
      </w:pPr>
      <w:r>
        <w:br w:type="column"/>
      </w:r>
    </w:p>
    <w:p>
      <w:pPr>
        <w:pStyle w:val="5"/>
        <w:spacing w:before="5"/>
        <w:rPr>
          <w:sz w:val="24"/>
        </w:rPr>
      </w:pPr>
    </w:p>
    <w:p>
      <w:pPr>
        <w:pStyle w:val="5"/>
        <w:jc w:val="right"/>
      </w:pPr>
      <w:r>
        <w:t>100.</w:t>
      </w:r>
    </w:p>
    <w:p>
      <w:pPr>
        <w:pStyle w:val="5"/>
        <w:spacing w:before="81"/>
        <w:jc w:val="right"/>
      </w:pPr>
      <w:r>
        <w:t>00</w:t>
      </w:r>
    </w:p>
    <w:p>
      <w:pPr>
        <w:pStyle w:val="5"/>
      </w:pPr>
      <w:r>
        <w:br w:type="column"/>
      </w:r>
    </w:p>
    <w:p>
      <w:pPr>
        <w:pStyle w:val="5"/>
        <w:tabs>
          <w:tab w:val="left" w:pos="637"/>
        </w:tabs>
        <w:spacing w:before="156"/>
        <w:ind w:left="210"/>
      </w:pPr>
      <w:r>
        <w:t>15</w:t>
      </w:r>
      <w:r>
        <w:tab/>
      </w:r>
      <w:r>
        <w:t>15</w:t>
      </w:r>
    </w:p>
    <w:p>
      <w:pPr>
        <w:pStyle w:val="5"/>
        <w:tabs>
          <w:tab w:val="left" w:pos="637"/>
        </w:tabs>
        <w:spacing w:before="82"/>
        <w:ind w:left="210"/>
      </w:pPr>
      <w:r>
        <w:t>.0</w:t>
      </w:r>
      <w:r>
        <w:tab/>
      </w:r>
      <w:r>
        <w:t>.0</w:t>
      </w:r>
    </w:p>
    <w:p>
      <w:pPr>
        <w:pStyle w:val="5"/>
        <w:tabs>
          <w:tab w:val="left" w:pos="726"/>
        </w:tabs>
        <w:spacing w:before="81"/>
        <w:ind w:left="299"/>
      </w:pPr>
      <w:r>
        <w:t>0</w:t>
      </w:r>
      <w:r>
        <w:tab/>
      </w:r>
      <w:r>
        <w:t>0</w:t>
      </w:r>
    </w:p>
    <w:p>
      <w:pPr>
        <w:spacing w:after="0"/>
        <w:sectPr>
          <w:type w:val="continuous"/>
          <w:pgSz w:w="11910" w:h="16840"/>
          <w:pgMar w:top="1580" w:right="0" w:bottom="280" w:left="0" w:header="720" w:footer="720" w:gutter="0"/>
          <w:cols w:equalWidth="0" w:num="5">
            <w:col w:w="3886" w:space="40"/>
            <w:col w:w="1766" w:space="39"/>
            <w:col w:w="2794" w:space="40"/>
            <w:col w:w="953" w:space="39"/>
            <w:col w:w="2353"/>
          </w:cols>
        </w:sectPr>
      </w:pPr>
    </w:p>
    <w:p>
      <w:pPr>
        <w:pStyle w:val="5"/>
        <w:spacing w:before="9"/>
        <w:rPr>
          <w:sz w:val="12"/>
        </w:rPr>
      </w:pPr>
    </w:p>
    <w:p>
      <w:pPr>
        <w:pStyle w:val="4"/>
        <w:spacing w:before="75" w:line="324" w:lineRule="auto"/>
        <w:ind w:left="2469" w:right="8980" w:hanging="89"/>
      </w:pPr>
      <w:r>
        <w:t>满意度指标</w:t>
      </w:r>
    </w:p>
    <w:p>
      <w:pPr>
        <w:pStyle w:val="5"/>
        <w:rPr>
          <w:b/>
          <w:sz w:val="20"/>
        </w:rPr>
      </w:pPr>
    </w:p>
    <w:p>
      <w:pPr>
        <w:pStyle w:val="5"/>
        <w:rPr>
          <w:b/>
          <w:sz w:val="20"/>
        </w:rPr>
      </w:pPr>
    </w:p>
    <w:p>
      <w:pPr>
        <w:pStyle w:val="5"/>
        <w:rPr>
          <w:b/>
          <w:sz w:val="20"/>
        </w:rPr>
      </w:pPr>
    </w:p>
    <w:p>
      <w:pPr>
        <w:pStyle w:val="5"/>
        <w:spacing w:before="6"/>
        <w:rPr>
          <w:b/>
          <w:sz w:val="19"/>
        </w:rPr>
      </w:pPr>
    </w:p>
    <w:p>
      <w:pPr>
        <w:spacing w:after="0"/>
        <w:rPr>
          <w:sz w:val="19"/>
        </w:rPr>
        <w:sectPr>
          <w:type w:val="continuous"/>
          <w:pgSz w:w="11910" w:h="16840"/>
          <w:pgMar w:top="1580" w:right="0" w:bottom="280" w:left="0" w:header="720" w:footer="720" w:gutter="0"/>
          <w:cols w:space="720" w:num="1"/>
        </w:sectPr>
      </w:pPr>
    </w:p>
    <w:p>
      <w:pPr>
        <w:pStyle w:val="5"/>
        <w:spacing w:before="75" w:line="324" w:lineRule="auto"/>
        <w:ind w:left="3165"/>
        <w:jc w:val="both"/>
      </w:pPr>
      <w:r>
        <w:t>服务对象满意度指标</w:t>
      </w:r>
    </w:p>
    <w:p>
      <w:pPr>
        <w:pStyle w:val="5"/>
      </w:pPr>
      <w:r>
        <w:br w:type="column"/>
      </w:r>
    </w:p>
    <w:p>
      <w:pPr>
        <w:pStyle w:val="5"/>
        <w:spacing w:line="324" w:lineRule="auto"/>
        <w:ind w:left="219"/>
      </w:pPr>
      <w:r>
        <w:t>群众满意度</w:t>
      </w:r>
    </w:p>
    <w:p>
      <w:pPr>
        <w:pStyle w:val="5"/>
      </w:pPr>
      <w:r>
        <w:br w:type="column"/>
      </w:r>
    </w:p>
    <w:p>
      <w:pPr>
        <w:pStyle w:val="5"/>
        <w:tabs>
          <w:tab w:val="left" w:pos="2955"/>
          <w:tab w:val="left" w:pos="3439"/>
        </w:tabs>
        <w:spacing w:before="156"/>
        <w:ind w:left="1565"/>
      </w:pPr>
      <w:r>
        <w:t>%</w:t>
      </w:r>
      <w:r>
        <w:tab/>
      </w:r>
      <w:r>
        <w:t>95%</w:t>
      </w:r>
      <w:r>
        <w:tab/>
      </w:r>
      <w:r>
        <w:rPr>
          <w:spacing w:val="-10"/>
        </w:rPr>
        <w:t>完成</w:t>
      </w:r>
    </w:p>
    <w:p>
      <w:pPr>
        <w:pStyle w:val="5"/>
      </w:pPr>
      <w:r>
        <w:br w:type="column"/>
      </w:r>
    </w:p>
    <w:p>
      <w:pPr>
        <w:pStyle w:val="5"/>
        <w:jc w:val="right"/>
      </w:pPr>
      <w:r>
        <w:t>100.</w:t>
      </w:r>
    </w:p>
    <w:p>
      <w:pPr>
        <w:pStyle w:val="5"/>
        <w:spacing w:before="82"/>
        <w:jc w:val="right"/>
      </w:pPr>
      <w:r>
        <w:t>00</w:t>
      </w:r>
    </w:p>
    <w:p>
      <w:pPr>
        <w:pStyle w:val="5"/>
        <w:tabs>
          <w:tab w:val="left" w:pos="637"/>
        </w:tabs>
        <w:spacing w:before="75"/>
        <w:ind w:left="210"/>
      </w:pPr>
      <w:r>
        <w:br w:type="column"/>
      </w:r>
      <w:r>
        <w:t>10</w:t>
      </w:r>
      <w:r>
        <w:tab/>
      </w:r>
      <w:r>
        <w:t>10</w:t>
      </w:r>
    </w:p>
    <w:p>
      <w:pPr>
        <w:pStyle w:val="5"/>
        <w:tabs>
          <w:tab w:val="left" w:pos="637"/>
        </w:tabs>
        <w:spacing w:before="81"/>
        <w:ind w:left="210"/>
      </w:pPr>
      <w:r>
        <w:t>.0</w:t>
      </w:r>
      <w:r>
        <w:tab/>
      </w:r>
      <w:r>
        <w:t>.0</w:t>
      </w:r>
    </w:p>
    <w:p>
      <w:pPr>
        <w:pStyle w:val="5"/>
        <w:tabs>
          <w:tab w:val="left" w:pos="726"/>
        </w:tabs>
        <w:spacing w:before="82"/>
        <w:ind w:left="299"/>
      </w:pPr>
      <w:r>
        <w:t>0</w:t>
      </w:r>
      <w:r>
        <w:tab/>
      </w:r>
      <w:r>
        <w:t>0</w:t>
      </w:r>
    </w:p>
    <w:p>
      <w:pPr>
        <w:spacing w:after="0"/>
        <w:sectPr>
          <w:type w:val="continuous"/>
          <w:pgSz w:w="11910" w:h="16840"/>
          <w:pgMar w:top="1580" w:right="0" w:bottom="280" w:left="0" w:header="720" w:footer="720" w:gutter="0"/>
          <w:cols w:equalWidth="0" w:num="5">
            <w:col w:w="3886" w:space="40"/>
            <w:col w:w="760" w:space="39"/>
            <w:col w:w="3800" w:space="39"/>
            <w:col w:w="953" w:space="40"/>
            <w:col w:w="2353"/>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rPr>
          <w:sz w:val="28"/>
        </w:rPr>
      </w:pPr>
    </w:p>
    <w:p>
      <w:pPr>
        <w:spacing w:after="0"/>
        <w:rPr>
          <w:sz w:val="28"/>
        </w:rPr>
        <w:sectPr>
          <w:type w:val="continuous"/>
          <w:pgSz w:w="11910" w:h="16840"/>
          <w:pgMar w:top="1580" w:right="0" w:bottom="280" w:left="0" w:header="720" w:footer="720" w:gutter="0"/>
          <w:cols w:space="720" w:num="1"/>
        </w:sectPr>
      </w:pPr>
    </w:p>
    <w:p>
      <w:pPr>
        <w:pStyle w:val="5"/>
      </w:pPr>
    </w:p>
    <w:p>
      <w:pPr>
        <w:pStyle w:val="4"/>
        <w:spacing w:line="324" w:lineRule="auto"/>
        <w:ind w:left="2469" w:hanging="89"/>
      </w:pPr>
      <w:r>
        <w:rPr>
          <w:spacing w:val="-7"/>
        </w:rPr>
        <w:t>预算执</w:t>
      </w:r>
      <w:r>
        <w:t>行率</w:t>
      </w:r>
    </w:p>
    <w:p>
      <w:pPr>
        <w:spacing w:before="158" w:line="324" w:lineRule="auto"/>
        <w:ind w:left="2560" w:right="0" w:hanging="180"/>
        <w:jc w:val="left"/>
        <w:rPr>
          <w:b/>
          <w:sz w:val="18"/>
        </w:rPr>
      </w:pPr>
      <w:r>
        <w:rPr>
          <w:b/>
          <w:spacing w:val="-7"/>
          <w:sz w:val="18"/>
        </w:rPr>
        <w:t>自评总</w:t>
      </w:r>
      <w:r>
        <w:rPr>
          <w:b/>
          <w:sz w:val="18"/>
        </w:rPr>
        <w:t>分</w:t>
      </w:r>
    </w:p>
    <w:p>
      <w:pPr>
        <w:spacing w:before="157" w:line="193" w:lineRule="exact"/>
        <w:ind w:left="1699" w:right="0" w:firstLine="0"/>
        <w:jc w:val="left"/>
        <w:rPr>
          <w:b/>
          <w:sz w:val="18"/>
        </w:rPr>
      </w:pPr>
      <w:r>
        <w:rPr>
          <w:b/>
          <w:sz w:val="18"/>
        </w:rPr>
        <w:t>填报</w:t>
      </w:r>
    </w:p>
    <w:p>
      <w:pPr>
        <w:pStyle w:val="5"/>
        <w:spacing w:line="156" w:lineRule="exact"/>
        <w:ind w:left="2352"/>
      </w:pPr>
      <w:r>
        <w:t>李燕博</w:t>
      </w:r>
    </w:p>
    <w:p>
      <w:pPr>
        <w:pStyle w:val="4"/>
        <w:spacing w:line="193" w:lineRule="exact"/>
        <w:ind w:left="1699"/>
      </w:pPr>
      <w:r>
        <w:t>人：</w:t>
      </w:r>
    </w:p>
    <w:p>
      <w:pPr>
        <w:pStyle w:val="5"/>
        <w:rPr>
          <w:b/>
        </w:rPr>
      </w:pPr>
      <w:r>
        <w:br w:type="column"/>
      </w:r>
    </w:p>
    <w:p>
      <w:pPr>
        <w:pStyle w:val="5"/>
        <w:spacing w:line="324" w:lineRule="auto"/>
        <w:ind w:left="202"/>
      </w:pPr>
      <w:r>
        <w:t>预算执行率</w:t>
      </w:r>
    </w:p>
    <w:p>
      <w:pPr>
        <w:pStyle w:val="5"/>
      </w:pPr>
      <w:r>
        <w:br w:type="column"/>
      </w:r>
    </w:p>
    <w:p>
      <w:pPr>
        <w:pStyle w:val="5"/>
      </w:pPr>
    </w:p>
    <w:p>
      <w:pPr>
        <w:pStyle w:val="5"/>
      </w:pPr>
    </w:p>
    <w:p>
      <w:pPr>
        <w:pStyle w:val="5"/>
      </w:pPr>
    </w:p>
    <w:p>
      <w:pPr>
        <w:pStyle w:val="5"/>
      </w:pPr>
    </w:p>
    <w:p>
      <w:pPr>
        <w:pStyle w:val="5"/>
      </w:pPr>
    </w:p>
    <w:p>
      <w:pPr>
        <w:pStyle w:val="5"/>
        <w:spacing w:before="8"/>
        <w:rPr>
          <w:sz w:val="19"/>
        </w:rPr>
      </w:pPr>
    </w:p>
    <w:p>
      <w:pPr>
        <w:pStyle w:val="4"/>
        <w:ind w:left="1066"/>
      </w:pPr>
      <w:r>
        <w:t>联系</w:t>
      </w:r>
    </w:p>
    <w:p>
      <w:pPr>
        <w:tabs>
          <w:tab w:val="left" w:pos="1675"/>
        </w:tabs>
        <w:spacing w:before="81"/>
        <w:ind w:left="1155" w:right="0" w:firstLine="0"/>
        <w:jc w:val="left"/>
        <w:rPr>
          <w:sz w:val="18"/>
        </w:rPr>
      </w:pPr>
      <w:r>
        <w:rPr>
          <w:b/>
          <w:sz w:val="18"/>
        </w:rPr>
        <w:t>电</w:t>
      </w:r>
      <w:r>
        <w:rPr>
          <w:b/>
          <w:sz w:val="18"/>
        </w:rPr>
        <w:tab/>
      </w:r>
      <w:r>
        <w:rPr>
          <w:spacing w:val="-4"/>
          <w:sz w:val="18"/>
        </w:rPr>
        <w:t>7785004</w:t>
      </w:r>
    </w:p>
    <w:p>
      <w:pPr>
        <w:pStyle w:val="4"/>
        <w:spacing w:before="81"/>
        <w:ind w:left="1066"/>
      </w:pPr>
      <w:r>
        <w:t>话：</w:t>
      </w:r>
    </w:p>
    <w:p>
      <w:pPr>
        <w:spacing w:before="75" w:line="193" w:lineRule="exact"/>
        <w:ind w:left="1905" w:right="366" w:firstLine="0"/>
        <w:jc w:val="center"/>
        <w:rPr>
          <w:sz w:val="18"/>
        </w:rPr>
      </w:pPr>
      <w:r>
        <w:br w:type="column"/>
      </w:r>
      <w:r>
        <w:rPr>
          <w:sz w:val="18"/>
        </w:rPr>
        <w:t>10</w:t>
      </w:r>
    </w:p>
    <w:p>
      <w:pPr>
        <w:pStyle w:val="5"/>
        <w:spacing w:line="156" w:lineRule="exact"/>
        <w:ind w:left="2759" w:right="366"/>
        <w:jc w:val="center"/>
      </w:pPr>
      <w:r>
        <w:t>0.</w:t>
      </w:r>
    </w:p>
    <w:p>
      <w:pPr>
        <w:pStyle w:val="5"/>
        <w:tabs>
          <w:tab w:val="left" w:pos="1295"/>
          <w:tab w:val="left" w:pos="1907"/>
        </w:tabs>
        <w:spacing w:line="156" w:lineRule="exact"/>
        <w:ind w:right="366"/>
        <w:jc w:val="center"/>
      </w:pPr>
      <w:r>
        <w:t>0</w:t>
      </w:r>
      <w:r>
        <w:tab/>
      </w:r>
      <w:r>
        <w:t>0.00</w:t>
      </w:r>
      <w:r>
        <w:tab/>
      </w:r>
      <w:r>
        <w:t>.0</w:t>
      </w:r>
    </w:p>
    <w:p>
      <w:pPr>
        <w:pStyle w:val="5"/>
        <w:spacing w:line="156" w:lineRule="exact"/>
        <w:ind w:left="2759" w:right="366"/>
        <w:jc w:val="center"/>
      </w:pPr>
      <w:r>
        <w:t>00</w:t>
      </w:r>
    </w:p>
    <w:p>
      <w:pPr>
        <w:pStyle w:val="5"/>
        <w:spacing w:line="193" w:lineRule="exact"/>
        <w:ind w:left="1626"/>
        <w:jc w:val="center"/>
      </w:pPr>
      <w:r>
        <w:t>0</w:t>
      </w:r>
    </w:p>
    <w:p>
      <w:pPr>
        <w:pStyle w:val="5"/>
        <w:spacing w:before="7"/>
      </w:pPr>
    </w:p>
    <w:p>
      <w:pPr>
        <w:pStyle w:val="5"/>
        <w:ind w:left="2759" w:right="366"/>
        <w:jc w:val="center"/>
      </w:pPr>
      <w:r>
        <w:t>90</w:t>
      </w:r>
    </w:p>
    <w:p>
      <w:pPr>
        <w:spacing w:after="0"/>
        <w:jc w:val="center"/>
        <w:sectPr>
          <w:type w:val="continuous"/>
          <w:pgSz w:w="11910" w:h="16840"/>
          <w:pgMar w:top="1580" w:right="0" w:bottom="280" w:left="0" w:header="720" w:footer="720" w:gutter="0"/>
          <w:cols w:equalWidth="0" w:num="4">
            <w:col w:w="2924" w:space="40"/>
            <w:col w:w="923" w:space="39"/>
            <w:col w:w="2306" w:space="39"/>
            <w:col w:w="5639"/>
          </w:cols>
        </w:sectPr>
      </w:pPr>
    </w:p>
    <w:p>
      <w:pPr>
        <w:pStyle w:val="5"/>
        <w:spacing w:before="82"/>
        <w:ind w:left="2352"/>
      </w:pPr>
      <w:r>
        <w:t>说明：1.预算项目自评总分由各单项指标的自评得分合计而成，满分为 100 分。</w:t>
      </w:r>
    </w:p>
    <w:p>
      <w:pPr>
        <w:pStyle w:val="9"/>
        <w:numPr>
          <w:ilvl w:val="0"/>
          <w:numId w:val="12"/>
        </w:numPr>
        <w:tabs>
          <w:tab w:val="left" w:pos="3075"/>
        </w:tabs>
        <w:spacing w:before="81" w:after="0" w:line="324" w:lineRule="auto"/>
        <w:ind w:left="2352"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0"/>
          <w:numId w:val="12"/>
        </w:numPr>
        <w:tabs>
          <w:tab w:val="left" w:pos="3075"/>
        </w:tabs>
        <w:spacing w:before="2" w:after="0" w:line="240" w:lineRule="auto"/>
        <w:ind w:left="3074"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2"/>
        </w:numPr>
        <w:tabs>
          <w:tab w:val="left" w:pos="3075"/>
        </w:tabs>
        <w:spacing w:before="81" w:after="0" w:line="324" w:lineRule="auto"/>
        <w:ind w:left="2352"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9"/>
          <w:sz w:val="18"/>
        </w:rPr>
        <w:t xml:space="preserve"> 分。如某类指标未设定，其分值可合理调至其他指标，预算执行率指标权重占比固定为 </w:t>
      </w:r>
      <w:r>
        <w:rPr>
          <w:spacing w:val="-5"/>
          <w:sz w:val="18"/>
        </w:rPr>
        <w:t xml:space="preserve">10%； </w:t>
      </w:r>
      <w:r>
        <w:rPr>
          <w:spacing w:val="-9"/>
          <w:sz w:val="18"/>
        </w:rPr>
        <w:t>二、三级指标所占权重，应根据指标重要程度、项目实施阶段等因素综合确定。各项指标权重占比之和</w:t>
      </w:r>
      <w:r>
        <w:rPr>
          <w:spacing w:val="-28"/>
          <w:sz w:val="18"/>
        </w:rPr>
        <w:t xml:space="preserve">为 </w:t>
      </w:r>
      <w:r>
        <w:rPr>
          <w:sz w:val="18"/>
        </w:rPr>
        <w:t>100%。</w:t>
      </w:r>
    </w:p>
    <w:p>
      <w:pPr>
        <w:spacing w:after="0" w:line="324" w:lineRule="auto"/>
        <w:jc w:val="left"/>
        <w:rPr>
          <w:sz w:val="18"/>
        </w:rPr>
        <w:sectPr>
          <w:type w:val="continuous"/>
          <w:pgSz w:w="11910" w:h="16840"/>
          <w:pgMar w:top="1580" w:right="0" w:bottom="280" w:left="0" w:header="720" w:footer="720" w:gutter="0"/>
          <w:cols w:space="720" w:num="1"/>
        </w:sectPr>
      </w:pPr>
    </w:p>
    <w:p>
      <w:pPr>
        <w:pStyle w:val="5"/>
        <w:rPr>
          <w:sz w:val="20"/>
        </w:rPr>
      </w:pPr>
    </w:p>
    <w:p>
      <w:pPr>
        <w:pStyle w:val="5"/>
        <w:rPr>
          <w:sz w:val="26"/>
        </w:rPr>
      </w:pPr>
    </w:p>
    <w:p>
      <w:pPr>
        <w:pStyle w:val="3"/>
        <w:numPr>
          <w:ilvl w:val="1"/>
          <w:numId w:val="9"/>
        </w:numPr>
        <w:tabs>
          <w:tab w:val="left" w:pos="3132"/>
        </w:tabs>
        <w:spacing w:before="54" w:after="0" w:line="340" w:lineRule="auto"/>
        <w:ind w:left="1531" w:right="1209" w:firstLine="640"/>
        <w:jc w:val="left"/>
        <w:rPr>
          <w:sz w:val="30"/>
        </w:rPr>
      </w:pPr>
      <w:r>
        <w:rPr>
          <w:spacing w:val="-9"/>
        </w:rPr>
        <w:t xml:space="preserve">团委工作经费项目自评综述：根据年初设定的绩效目 </w:t>
      </w:r>
      <w:r>
        <w:rPr>
          <w:spacing w:val="-17"/>
        </w:rPr>
        <w:t xml:space="preserve">标，团委工作经费项目绩效自评得分为 </w:t>
      </w:r>
      <w:r>
        <w:t>90</w:t>
      </w:r>
      <w:r>
        <w:rPr>
          <w:spacing w:val="-110"/>
        </w:rPr>
        <w:t xml:space="preserve"> 分</w:t>
      </w:r>
      <w:r>
        <w:t>（绩效自评表附后</w:t>
      </w:r>
      <w:r>
        <w:rPr>
          <w:spacing w:val="-161"/>
        </w:rPr>
        <w:t>）</w:t>
      </w:r>
      <w:r>
        <w:t>。</w:t>
      </w:r>
      <w:r>
        <w:rPr>
          <w:spacing w:val="-8"/>
        </w:rPr>
        <w:t xml:space="preserve">全年预算数为 </w:t>
      </w:r>
      <w:r>
        <w:t>2</w:t>
      </w:r>
      <w:r>
        <w:rPr>
          <w:spacing w:val="-15"/>
        </w:rPr>
        <w:t xml:space="preserve"> 万元，执行数为 </w:t>
      </w:r>
      <w:r>
        <w:t>0</w:t>
      </w:r>
      <w:r>
        <w:rPr>
          <w:spacing w:val="-13"/>
        </w:rPr>
        <w:t xml:space="preserve"> 万元，完成预算的 </w:t>
      </w:r>
      <w:r>
        <w:rPr>
          <w:spacing w:val="3"/>
        </w:rPr>
        <w:t xml:space="preserve">0%。项目 </w:t>
      </w:r>
      <w:r>
        <w:rPr>
          <w:spacing w:val="-10"/>
          <w:w w:val="95"/>
        </w:rPr>
        <w:t xml:space="preserve">绩效目标完成情况：一是保障团委日常办公及相关团委活动经费； </w:t>
      </w:r>
      <w:r>
        <w:rPr>
          <w:spacing w:val="-10"/>
        </w:rPr>
        <w:t>二是确保团委日常工作正常有序开展。</w:t>
      </w:r>
    </w:p>
    <w:p>
      <w:pPr>
        <w:pStyle w:val="5"/>
        <w:spacing w:before="8"/>
        <w:rPr>
          <w:rFonts w:ascii="仿宋"/>
          <w:sz w:val="40"/>
        </w:rPr>
      </w:pPr>
    </w:p>
    <w:p>
      <w:pPr>
        <w:spacing w:before="0"/>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4"/>
        <w:spacing w:before="139" w:line="324" w:lineRule="auto"/>
        <w:ind w:left="1624"/>
        <w:jc w:val="center"/>
      </w:pPr>
      <w:r>
        <w:rPr>
          <w:spacing w:val="-17"/>
        </w:rPr>
        <w:t>一、基</w:t>
      </w:r>
      <w:r>
        <w:t>本情况</w:t>
      </w:r>
    </w:p>
    <w:p>
      <w:pPr>
        <w:pStyle w:val="5"/>
        <w:rPr>
          <w:b/>
          <w:sz w:val="23"/>
        </w:rPr>
      </w:pPr>
      <w:r>
        <w:br w:type="column"/>
      </w:r>
    </w:p>
    <w:p>
      <w:pPr>
        <w:spacing w:before="1" w:line="324" w:lineRule="auto"/>
        <w:ind w:left="293" w:right="0" w:hanging="89"/>
        <w:jc w:val="left"/>
        <w:rPr>
          <w:b/>
          <w:sz w:val="18"/>
        </w:rPr>
      </w:pPr>
      <w:r>
        <w:rPr>
          <w:b/>
          <w:sz w:val="18"/>
        </w:rPr>
        <w:t>项目名称：</w:t>
      </w:r>
    </w:p>
    <w:p>
      <w:pPr>
        <w:pStyle w:val="5"/>
        <w:rPr>
          <w:b/>
        </w:rPr>
      </w:pPr>
      <w:r>
        <w:br w:type="column"/>
      </w:r>
    </w:p>
    <w:p>
      <w:pPr>
        <w:pStyle w:val="5"/>
        <w:spacing w:before="3"/>
        <w:rPr>
          <w:b/>
          <w:sz w:val="17"/>
        </w:rPr>
      </w:pPr>
    </w:p>
    <w:p>
      <w:pPr>
        <w:pStyle w:val="5"/>
        <w:ind w:left="202"/>
      </w:pPr>
      <w:r>
        <w:t>团委工作经费</w:t>
      </w:r>
    </w:p>
    <w:p>
      <w:pPr>
        <w:pStyle w:val="5"/>
        <w:rPr>
          <w:sz w:val="23"/>
        </w:rPr>
      </w:pPr>
      <w:r>
        <w:br w:type="column"/>
      </w:r>
    </w:p>
    <w:p>
      <w:pPr>
        <w:pStyle w:val="4"/>
        <w:spacing w:before="1" w:line="324" w:lineRule="auto"/>
        <w:ind w:left="672"/>
      </w:pPr>
      <w:r>
        <w:t>是否为专项资金：</w:t>
      </w:r>
    </w:p>
    <w:p>
      <w:pPr>
        <w:pStyle w:val="5"/>
        <w:rPr>
          <w:b/>
          <w:sz w:val="23"/>
        </w:rPr>
      </w:pPr>
      <w:r>
        <w:br w:type="column"/>
      </w:r>
    </w:p>
    <w:p>
      <w:pPr>
        <w:spacing w:before="1" w:line="193" w:lineRule="exact"/>
        <w:ind w:left="569" w:right="0" w:firstLine="0"/>
        <w:jc w:val="left"/>
        <w:rPr>
          <w:b/>
          <w:sz w:val="18"/>
        </w:rPr>
      </w:pPr>
      <w:r>
        <w:rPr>
          <w:b/>
          <w:spacing w:val="-20"/>
          <w:w w:val="95"/>
          <w:sz w:val="18"/>
        </w:rPr>
        <w:t>实施</w:t>
      </w:r>
      <w:r>
        <w:rPr>
          <w:b/>
          <w:w w:val="95"/>
          <w:sz w:val="18"/>
        </w:rPr>
        <w:t>（</w:t>
      </w:r>
      <w:r>
        <w:rPr>
          <w:b/>
          <w:spacing w:val="-19"/>
          <w:w w:val="95"/>
          <w:sz w:val="18"/>
        </w:rPr>
        <w:t>主</w:t>
      </w:r>
    </w:p>
    <w:p>
      <w:pPr>
        <w:pStyle w:val="5"/>
        <w:spacing w:line="156" w:lineRule="exact"/>
        <w:ind w:left="267"/>
      </w:pPr>
      <w:r>
        <w:t>否</w:t>
      </w:r>
    </w:p>
    <w:p>
      <w:pPr>
        <w:pStyle w:val="4"/>
        <w:spacing w:line="193" w:lineRule="exact"/>
        <w:ind w:left="569"/>
      </w:pPr>
      <w:r>
        <w:rPr>
          <w:w w:val="95"/>
        </w:rPr>
        <w:t>管</w:t>
      </w:r>
      <w:r>
        <w:rPr>
          <w:spacing w:val="-39"/>
          <w:w w:val="95"/>
        </w:rPr>
        <w:t>）</w:t>
      </w:r>
      <w:r>
        <w:rPr>
          <w:spacing w:val="-10"/>
          <w:w w:val="95"/>
        </w:rPr>
        <w:t>单位</w:t>
      </w:r>
    </w:p>
    <w:p>
      <w:pPr>
        <w:pStyle w:val="5"/>
        <w:tabs>
          <w:tab w:val="left" w:pos="1903"/>
        </w:tabs>
        <w:spacing w:before="139" w:line="193" w:lineRule="exact"/>
        <w:ind w:right="2276"/>
        <w:jc w:val="center"/>
      </w:pPr>
      <w:r>
        <w:br w:type="column"/>
      </w:r>
      <w:r>
        <w:t>904002-青龙满族自</w:t>
      </w:r>
      <w:r>
        <w:tab/>
      </w:r>
      <w:r>
        <w:t>金额</w:t>
      </w:r>
    </w:p>
    <w:p>
      <w:pPr>
        <w:pStyle w:val="5"/>
        <w:spacing w:line="156" w:lineRule="exact"/>
        <w:ind w:left="726"/>
        <w:jc w:val="center"/>
      </w:pPr>
      <w:r>
        <w:t>万</w:t>
      </w:r>
    </w:p>
    <w:p>
      <w:pPr>
        <w:pStyle w:val="5"/>
        <w:tabs>
          <w:tab w:val="left" w:pos="1903"/>
        </w:tabs>
        <w:spacing w:line="156" w:lineRule="exact"/>
        <w:ind w:right="2456"/>
        <w:jc w:val="center"/>
      </w:pPr>
      <w:r>
        <w:t>治县隔河头镇人民政</w:t>
      </w:r>
      <w:r>
        <w:tab/>
      </w:r>
      <w:r>
        <w:t>单</w:t>
      </w:r>
    </w:p>
    <w:p>
      <w:pPr>
        <w:pStyle w:val="5"/>
        <w:spacing w:line="156" w:lineRule="exact"/>
        <w:ind w:left="726"/>
        <w:jc w:val="center"/>
      </w:pPr>
      <w:r>
        <w:t>元</w:t>
      </w:r>
    </w:p>
    <w:p>
      <w:pPr>
        <w:pStyle w:val="5"/>
        <w:tabs>
          <w:tab w:val="left" w:pos="1903"/>
        </w:tabs>
        <w:spacing w:line="193" w:lineRule="exact"/>
        <w:ind w:right="2276"/>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7" w:space="40"/>
            <w:col w:w="748" w:space="39"/>
            <w:col w:w="1283" w:space="39"/>
            <w:col w:w="1396" w:space="39"/>
            <w:col w:w="1252" w:space="39"/>
            <w:col w:w="4898"/>
          </w:cols>
        </w:sectPr>
      </w:pPr>
    </w:p>
    <w:p>
      <w:pPr>
        <w:pStyle w:val="4"/>
        <w:spacing w:before="2" w:line="324" w:lineRule="auto"/>
        <w:ind w:left="2961" w:hanging="608"/>
      </w:pPr>
      <w:r>
        <w:rPr>
          <w:spacing w:val="-8"/>
        </w:rPr>
        <w:t>预算安排情况</w:t>
      </w:r>
      <w:r>
        <w:t>（</w:t>
      </w:r>
      <w:r>
        <w:rPr>
          <w:spacing w:val="-9"/>
        </w:rPr>
        <w:t>调整</w:t>
      </w:r>
      <w:r>
        <w:t>后）</w:t>
      </w:r>
    </w:p>
    <w:p>
      <w:pPr>
        <w:tabs>
          <w:tab w:val="left" w:pos="3070"/>
        </w:tabs>
        <w:spacing w:before="158"/>
        <w:ind w:left="598" w:right="0" w:firstLine="0"/>
        <w:jc w:val="left"/>
        <w:rPr>
          <w:b/>
          <w:sz w:val="18"/>
        </w:rPr>
      </w:pPr>
      <w:r>
        <w:br w:type="column"/>
      </w:r>
      <w:r>
        <w:rPr>
          <w:b/>
          <w:sz w:val="18"/>
        </w:rPr>
        <w:t>资金到位情况</w:t>
      </w:r>
      <w:r>
        <w:rPr>
          <w:b/>
          <w:sz w:val="18"/>
        </w:rPr>
        <w:tab/>
      </w:r>
      <w:r>
        <w:rPr>
          <w:b/>
          <w:sz w:val="18"/>
        </w:rPr>
        <w:t>资金执行情</w:t>
      </w:r>
      <w:r>
        <w:rPr>
          <w:b/>
          <w:spacing w:val="-20"/>
          <w:sz w:val="18"/>
        </w:rPr>
        <w:t>况</w:t>
      </w:r>
    </w:p>
    <w:p>
      <w:pPr>
        <w:spacing w:before="2" w:line="324" w:lineRule="auto"/>
        <w:ind w:left="1028" w:right="1629"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932" w:space="40"/>
            <w:col w:w="4153" w:space="39"/>
            <w:col w:w="3746"/>
          </w:cols>
        </w:sectPr>
      </w:pPr>
    </w:p>
    <w:p>
      <w:pPr>
        <w:spacing w:before="59"/>
        <w:ind w:left="0" w:right="0" w:firstLine="0"/>
        <w:jc w:val="right"/>
        <w:rPr>
          <w:b/>
          <w:sz w:val="18"/>
        </w:rPr>
      </w:pPr>
      <w:r>
        <w:rPr>
          <w:b/>
          <w:w w:val="95"/>
          <w:sz w:val="18"/>
        </w:rPr>
        <w:t>二、预</w:t>
      </w:r>
    </w:p>
    <w:p>
      <w:pPr>
        <w:spacing w:before="82" w:line="181" w:lineRule="exact"/>
        <w:ind w:left="0" w:right="74" w:firstLine="0"/>
        <w:jc w:val="right"/>
        <w:rPr>
          <w:b/>
          <w:sz w:val="18"/>
        </w:rPr>
      </w:pPr>
      <w:r>
        <w:rPr>
          <w:b/>
          <w:w w:val="95"/>
          <w:sz w:val="18"/>
        </w:rPr>
        <w:t>算执</w:t>
      </w:r>
    </w:p>
    <w:p>
      <w:pPr>
        <w:tabs>
          <w:tab w:val="left" w:pos="1392"/>
          <w:tab w:val="left" w:pos="1968"/>
          <w:tab w:val="left" w:pos="3538"/>
          <w:tab w:val="left" w:pos="4114"/>
          <w:tab w:val="left" w:pos="6339"/>
        </w:tabs>
        <w:spacing w:before="107"/>
        <w:ind w:left="175" w:right="0" w:firstLine="0"/>
        <w:jc w:val="left"/>
        <w:rPr>
          <w:sz w:val="18"/>
        </w:rPr>
      </w:pPr>
      <w:r>
        <w:br w:type="column"/>
      </w:r>
      <w:r>
        <w:rPr>
          <w:b/>
          <w:sz w:val="18"/>
        </w:rPr>
        <w:t>预算数</w:t>
      </w:r>
      <w:r>
        <w:rPr>
          <w:b/>
          <w:sz w:val="18"/>
        </w:rPr>
        <w:tab/>
      </w:r>
      <w:r>
        <w:rPr>
          <w:sz w:val="18"/>
        </w:rPr>
        <w:t>2.00</w:t>
      </w:r>
      <w:r>
        <w:rPr>
          <w:sz w:val="18"/>
        </w:rPr>
        <w:tab/>
      </w:r>
      <w:r>
        <w:rPr>
          <w:b/>
          <w:sz w:val="18"/>
        </w:rPr>
        <w:t>到位数</w:t>
      </w:r>
      <w:r>
        <w:rPr>
          <w:b/>
          <w:sz w:val="18"/>
        </w:rPr>
        <w:tab/>
      </w:r>
      <w:r>
        <w:rPr>
          <w:sz w:val="18"/>
        </w:rPr>
        <w:t>2.00</w:t>
      </w:r>
      <w:r>
        <w:rPr>
          <w:sz w:val="18"/>
        </w:rPr>
        <w:tab/>
      </w:r>
      <w:r>
        <w:rPr>
          <w:b/>
          <w:sz w:val="18"/>
        </w:rPr>
        <w:t>执行数</w:t>
      </w:r>
      <w:r>
        <w:rPr>
          <w:b/>
          <w:sz w:val="18"/>
        </w:rPr>
        <w:tab/>
      </w:r>
      <w:r>
        <w:rPr>
          <w:sz w:val="18"/>
        </w:rPr>
        <w:t>0.00</w:t>
      </w:r>
    </w:p>
    <w:p>
      <w:pPr>
        <w:spacing w:after="0"/>
        <w:jc w:val="left"/>
        <w:rPr>
          <w:sz w:val="18"/>
        </w:rPr>
        <w:sectPr>
          <w:type w:val="continuous"/>
          <w:pgSz w:w="11910" w:h="16840"/>
          <w:pgMar w:top="1580" w:right="0" w:bottom="280" w:left="0" w:header="720" w:footer="720" w:gutter="0"/>
          <w:cols w:equalWidth="0" w:num="2">
            <w:col w:w="2137" w:space="40"/>
            <w:col w:w="9733"/>
          </w:cols>
        </w:sectPr>
      </w:pPr>
    </w:p>
    <w:p>
      <w:pPr>
        <w:pStyle w:val="4"/>
        <w:spacing w:line="168" w:lineRule="exact"/>
        <w:ind w:left="2352"/>
      </w:pPr>
      <w:r>
        <w:t>其中：</w:t>
      </w:r>
    </w:p>
    <w:p>
      <w:pPr>
        <w:spacing w:before="0" w:line="156" w:lineRule="exact"/>
        <w:ind w:left="1699" w:right="0" w:firstLine="0"/>
        <w:jc w:val="left"/>
        <w:rPr>
          <w:b/>
          <w:sz w:val="18"/>
        </w:rPr>
      </w:pPr>
      <w:r>
        <w:rPr>
          <w:b/>
          <w:sz w:val="18"/>
        </w:rPr>
        <w:t>行情</w:t>
      </w:r>
    </w:p>
    <w:p>
      <w:pPr>
        <w:spacing w:before="0" w:line="156" w:lineRule="exact"/>
        <w:ind w:left="2352" w:right="0" w:firstLine="0"/>
        <w:jc w:val="left"/>
        <w:rPr>
          <w:b/>
          <w:sz w:val="18"/>
        </w:rPr>
      </w:pPr>
      <w:r>
        <w:rPr>
          <w:b/>
          <w:sz w:val="18"/>
        </w:rPr>
        <w:t>财政资</w:t>
      </w:r>
    </w:p>
    <w:p>
      <w:pPr>
        <w:spacing w:before="0" w:line="156" w:lineRule="exact"/>
        <w:ind w:left="1790" w:right="0" w:firstLine="0"/>
        <w:jc w:val="left"/>
        <w:rPr>
          <w:b/>
          <w:sz w:val="18"/>
        </w:rPr>
      </w:pPr>
      <w:r>
        <w:rPr>
          <w:b/>
          <w:w w:val="99"/>
          <w:sz w:val="18"/>
        </w:rPr>
        <w:t>况</w:t>
      </w:r>
    </w:p>
    <w:p>
      <w:pPr>
        <w:spacing w:before="0" w:line="193" w:lineRule="exact"/>
        <w:ind w:left="2352" w:right="0" w:firstLine="0"/>
        <w:jc w:val="left"/>
        <w:rPr>
          <w:b/>
          <w:sz w:val="18"/>
        </w:rPr>
      </w:pPr>
      <w:r>
        <w:rPr>
          <w:b/>
          <w:w w:val="99"/>
          <w:sz w:val="18"/>
        </w:rPr>
        <w:t>金</w:t>
      </w:r>
    </w:p>
    <w:p>
      <w:pPr>
        <w:pStyle w:val="5"/>
        <w:spacing w:before="4"/>
        <w:rPr>
          <w:b/>
          <w:sz w:val="22"/>
        </w:rPr>
      </w:pPr>
      <w:r>
        <w:br w:type="column"/>
      </w:r>
    </w:p>
    <w:p>
      <w:pPr>
        <w:pStyle w:val="5"/>
        <w:ind w:left="634"/>
      </w:pPr>
      <w:r>
        <w:t>2.00</w:t>
      </w:r>
    </w:p>
    <w:p>
      <w:pPr>
        <w:spacing w:before="0" w:line="205" w:lineRule="exact"/>
        <w:ind w:left="174" w:right="0" w:firstLine="0"/>
        <w:jc w:val="left"/>
        <w:rPr>
          <w:b/>
          <w:sz w:val="18"/>
        </w:rPr>
      </w:pPr>
      <w:r>
        <w:br w:type="column"/>
      </w:r>
      <w:r>
        <w:rPr>
          <w:b/>
          <w:sz w:val="18"/>
        </w:rPr>
        <w:t>其中：</w:t>
      </w:r>
    </w:p>
    <w:p>
      <w:pPr>
        <w:pStyle w:val="4"/>
        <w:spacing w:before="81" w:line="324" w:lineRule="auto"/>
        <w:ind w:left="174"/>
      </w:pPr>
      <w:r>
        <w:t>财政资金</w:t>
      </w:r>
    </w:p>
    <w:p>
      <w:pPr>
        <w:pStyle w:val="5"/>
        <w:spacing w:before="4"/>
        <w:rPr>
          <w:b/>
          <w:sz w:val="22"/>
        </w:rPr>
      </w:pPr>
      <w:r>
        <w:br w:type="column"/>
      </w:r>
    </w:p>
    <w:p>
      <w:pPr>
        <w:pStyle w:val="5"/>
        <w:jc w:val="right"/>
      </w:pPr>
      <w:r>
        <w:t>2.00</w:t>
      </w:r>
    </w:p>
    <w:p>
      <w:pPr>
        <w:pStyle w:val="4"/>
        <w:spacing w:before="130" w:line="324" w:lineRule="auto"/>
        <w:ind w:left="174"/>
      </w:pPr>
      <w:r>
        <w:rPr>
          <w:b w:val="0"/>
        </w:rPr>
        <w:br w:type="column"/>
      </w:r>
      <w:r>
        <w:rPr>
          <w:spacing w:val="-15"/>
        </w:rPr>
        <w:t>其中：财</w:t>
      </w:r>
      <w:r>
        <w:t>政资金</w:t>
      </w:r>
    </w:p>
    <w:p>
      <w:pPr>
        <w:pStyle w:val="5"/>
        <w:spacing w:before="4"/>
        <w:rPr>
          <w:b/>
          <w:sz w:val="22"/>
        </w:rPr>
      </w:pPr>
      <w:r>
        <w:br w:type="column"/>
      </w:r>
    </w:p>
    <w:p>
      <w:pPr>
        <w:pStyle w:val="5"/>
        <w:jc w:val="right"/>
      </w:pPr>
      <w:r>
        <w:t>0.00</w:t>
      </w:r>
    </w:p>
    <w:p>
      <w:pPr>
        <w:pStyle w:val="5"/>
        <w:spacing w:before="4"/>
        <w:rPr>
          <w:sz w:val="22"/>
        </w:rPr>
      </w:pPr>
      <w:r>
        <w:br w:type="column"/>
      </w:r>
    </w:p>
    <w:p>
      <w:pPr>
        <w:pStyle w:val="5"/>
        <w:ind w:left="1082" w:right="1510"/>
        <w:jc w:val="center"/>
      </w:pPr>
      <w:r>
        <w:t>0.00</w:t>
      </w:r>
    </w:p>
    <w:p>
      <w:pPr>
        <w:spacing w:after="0"/>
        <w:jc w:val="center"/>
        <w:sectPr>
          <w:type w:val="continuous"/>
          <w:pgSz w:w="11910" w:h="16840"/>
          <w:pgMar w:top="1580" w:right="0" w:bottom="280" w:left="0" w:header="720" w:footer="720" w:gutter="0"/>
          <w:cols w:equalWidth="0" w:num="7">
            <w:col w:w="2895" w:space="40"/>
            <w:col w:w="996" w:space="39"/>
            <w:col w:w="718" w:space="39"/>
            <w:col w:w="1349" w:space="40"/>
            <w:col w:w="857" w:space="39"/>
            <w:col w:w="1865" w:space="40"/>
            <w:col w:w="2993"/>
          </w:cols>
        </w:sectPr>
      </w:pPr>
    </w:p>
    <w:p>
      <w:pPr>
        <w:tabs>
          <w:tab w:val="left" w:pos="3568"/>
          <w:tab w:val="left" w:pos="4144"/>
          <w:tab w:val="left" w:pos="5714"/>
          <w:tab w:val="left" w:pos="6290"/>
          <w:tab w:val="left" w:pos="8515"/>
        </w:tabs>
        <w:spacing w:before="107"/>
        <w:ind w:left="2352"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4"/>
        <w:spacing w:before="5" w:line="312" w:lineRule="exact"/>
        <w:ind w:left="1699" w:hanging="75"/>
      </w:pPr>
      <w:r>
        <w:rPr>
          <w:spacing w:val="-17"/>
        </w:rPr>
        <w:t>三、目</w:t>
      </w:r>
      <w:r>
        <w:t>标完成情</w:t>
      </w:r>
    </w:p>
    <w:p>
      <w:pPr>
        <w:tabs>
          <w:tab w:val="left" w:pos="4522"/>
          <w:tab w:val="left" w:pos="6972"/>
        </w:tabs>
        <w:spacing w:before="75"/>
        <w:ind w:left="1152"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pStyle w:val="5"/>
        <w:spacing w:before="7"/>
        <w:rPr>
          <w:b/>
          <w:sz w:val="17"/>
        </w:rPr>
      </w:pPr>
    </w:p>
    <w:p>
      <w:pPr>
        <w:pStyle w:val="5"/>
        <w:spacing w:line="193" w:lineRule="exact"/>
        <w:ind w:left="175"/>
      </w:pPr>
      <w:r>
        <w:t>保障团委日常办公及相关团委活动经</w:t>
      </w:r>
    </w:p>
    <w:p>
      <w:pPr>
        <w:pStyle w:val="5"/>
        <w:spacing w:line="144" w:lineRule="exact"/>
        <w:ind w:left="3425"/>
      </w:pPr>
      <w:r>
        <w:t>保障团委日常办公及相关团委活动经费。</w:t>
      </w:r>
    </w:p>
    <w:p>
      <w:pPr>
        <w:spacing w:after="0" w:line="144" w:lineRule="exact"/>
        <w:sectPr>
          <w:type w:val="continuous"/>
          <w:pgSz w:w="11910" w:h="16840"/>
          <w:pgMar w:top="1580" w:right="0" w:bottom="280" w:left="0" w:header="720" w:footer="720" w:gutter="0"/>
          <w:cols w:equalWidth="0" w:num="2">
            <w:col w:w="2137" w:space="40"/>
            <w:col w:w="9733"/>
          </w:cols>
        </w:sectPr>
      </w:pPr>
    </w:p>
    <w:p>
      <w:pPr>
        <w:pStyle w:val="5"/>
        <w:spacing w:line="101" w:lineRule="exact"/>
        <w:ind w:left="2352"/>
      </w:pPr>
      <w:r>
        <w:t>费。</w:t>
      </w:r>
    </w:p>
    <w:p>
      <w:pPr>
        <w:pStyle w:val="4"/>
        <w:spacing w:line="156" w:lineRule="exact"/>
        <w:ind w:left="1790"/>
      </w:pPr>
      <w:r>
        <w:rPr>
          <w:w w:val="99"/>
        </w:rPr>
        <w:t>况</w:t>
      </w:r>
    </w:p>
    <w:p>
      <w:pPr>
        <w:pStyle w:val="5"/>
        <w:tabs>
          <w:tab w:val="left" w:pos="5601"/>
        </w:tabs>
        <w:spacing w:line="187" w:lineRule="exact"/>
        <w:ind w:left="2352"/>
      </w:pPr>
      <w:r>
        <w:t>确保团委日常工作正常有序开展。</w:t>
      </w:r>
      <w:r>
        <w:tab/>
      </w:r>
      <w:r>
        <w:t>确保团委日常工作正常有序开展</w:t>
      </w:r>
      <w:r>
        <w:rPr>
          <w:spacing w:val="-20"/>
        </w:rPr>
        <w:t>。</w:t>
      </w:r>
    </w:p>
    <w:p>
      <w:pPr>
        <w:pStyle w:val="5"/>
        <w:spacing w:line="133" w:lineRule="exact"/>
        <w:ind w:left="1477" w:right="1511"/>
        <w:jc w:val="center"/>
      </w:pPr>
      <w:r>
        <w:br w:type="column"/>
      </w:r>
      <w:r>
        <w:t>100.00</w:t>
      </w:r>
    </w:p>
    <w:p>
      <w:pPr>
        <w:spacing w:after="0" w:line="133" w:lineRule="exact"/>
        <w:jc w:val="center"/>
        <w:sectPr>
          <w:type w:val="continuous"/>
          <w:pgSz w:w="11910" w:h="16840"/>
          <w:pgMar w:top="1580" w:right="0" w:bottom="280" w:left="0" w:header="720" w:footer="720" w:gutter="0"/>
          <w:cols w:equalWidth="0" w:num="2">
            <w:col w:w="8302" w:space="40"/>
            <w:col w:w="3568"/>
          </w:cols>
        </w:sectPr>
      </w:pPr>
    </w:p>
    <w:p>
      <w:pPr>
        <w:pStyle w:val="5"/>
      </w:pPr>
    </w:p>
    <w:p>
      <w:pPr>
        <w:pStyle w:val="5"/>
        <w:spacing w:before="10"/>
        <w:rPr>
          <w:sz w:val="25"/>
        </w:rPr>
      </w:pPr>
    </w:p>
    <w:p>
      <w:pPr>
        <w:pStyle w:val="4"/>
        <w:spacing w:line="310" w:lineRule="atLeast"/>
        <w:ind w:left="1699" w:hanging="75"/>
      </w:pPr>
      <w:r>
        <w:rPr>
          <w:spacing w:val="-17"/>
        </w:rPr>
        <w:t>四、年</w:t>
      </w:r>
      <w:r>
        <w:t>度绩效指</w:t>
      </w:r>
    </w:p>
    <w:p>
      <w:pPr>
        <w:pStyle w:val="5"/>
        <w:rPr>
          <w:b/>
        </w:rPr>
      </w:pPr>
      <w:r>
        <w:br w:type="column"/>
      </w:r>
    </w:p>
    <w:p>
      <w:pPr>
        <w:pStyle w:val="5"/>
        <w:rPr>
          <w:b/>
        </w:rPr>
      </w:pPr>
    </w:p>
    <w:p>
      <w:pPr>
        <w:pStyle w:val="5"/>
        <w:rPr>
          <w:b/>
        </w:rPr>
      </w:pPr>
    </w:p>
    <w:p>
      <w:pPr>
        <w:pStyle w:val="5"/>
        <w:rPr>
          <w:b/>
        </w:rPr>
      </w:pPr>
    </w:p>
    <w:p>
      <w:pPr>
        <w:pStyle w:val="5"/>
        <w:spacing w:before="8"/>
        <w:rPr>
          <w:b/>
          <w:sz w:val="26"/>
        </w:rPr>
      </w:pPr>
    </w:p>
    <w:p>
      <w:pPr>
        <w:spacing w:before="1" w:line="119" w:lineRule="exact"/>
        <w:ind w:left="204" w:right="0" w:firstLine="0"/>
        <w:jc w:val="left"/>
        <w:rPr>
          <w:b/>
          <w:sz w:val="18"/>
        </w:rPr>
      </w:pPr>
      <w:r>
        <w:rPr>
          <w:b/>
          <w:sz w:val="18"/>
        </w:rPr>
        <w:t>一级指</w:t>
      </w:r>
    </w:p>
    <w:p>
      <w:pPr>
        <w:pStyle w:val="5"/>
        <w:rPr>
          <w:b/>
        </w:rPr>
      </w:pPr>
      <w:r>
        <w:br w:type="column"/>
      </w:r>
    </w:p>
    <w:p>
      <w:pPr>
        <w:pStyle w:val="5"/>
        <w:rPr>
          <w:b/>
        </w:rPr>
      </w:pPr>
    </w:p>
    <w:p>
      <w:pPr>
        <w:pStyle w:val="5"/>
        <w:rPr>
          <w:b/>
        </w:rPr>
      </w:pPr>
    </w:p>
    <w:p>
      <w:pPr>
        <w:pStyle w:val="5"/>
        <w:rPr>
          <w:b/>
        </w:rPr>
      </w:pPr>
    </w:p>
    <w:p>
      <w:pPr>
        <w:pStyle w:val="5"/>
        <w:spacing w:before="8"/>
        <w:rPr>
          <w:b/>
          <w:sz w:val="26"/>
        </w:rPr>
      </w:pPr>
    </w:p>
    <w:p>
      <w:pPr>
        <w:tabs>
          <w:tab w:val="left" w:pos="2028"/>
        </w:tabs>
        <w:spacing w:before="1" w:line="119" w:lineRule="exact"/>
        <w:ind w:left="1210" w:right="0" w:firstLine="0"/>
        <w:jc w:val="left"/>
        <w:rPr>
          <w:b/>
          <w:sz w:val="18"/>
        </w:rPr>
      </w:pPr>
      <w:r>
        <w:rPr>
          <w:b/>
          <w:sz w:val="18"/>
        </w:rPr>
        <w:t>三级指</w:t>
      </w:r>
      <w:r>
        <w:rPr>
          <w:b/>
          <w:sz w:val="18"/>
        </w:rPr>
        <w:tab/>
      </w:r>
      <w:r>
        <w:rPr>
          <w:b/>
          <w:sz w:val="18"/>
        </w:rPr>
        <w:t>指</w:t>
      </w:r>
      <w:r>
        <w:rPr>
          <w:b/>
          <w:spacing w:val="-20"/>
          <w:sz w:val="18"/>
        </w:rPr>
        <w:t>标</w:t>
      </w:r>
    </w:p>
    <w:p>
      <w:pPr>
        <w:pStyle w:val="5"/>
        <w:spacing w:before="6"/>
        <w:rPr>
          <w:b/>
          <w:sz w:val="13"/>
        </w:rPr>
      </w:pPr>
      <w:r>
        <w:br w:type="column"/>
      </w:r>
    </w:p>
    <w:p>
      <w:pPr>
        <w:spacing w:before="0"/>
        <w:ind w:left="444" w:right="0" w:firstLine="0"/>
        <w:jc w:val="left"/>
        <w:rPr>
          <w:b/>
          <w:sz w:val="18"/>
        </w:rPr>
      </w:pPr>
      <w:r>
        <w:rPr>
          <w:b/>
          <w:sz w:val="18"/>
        </w:rPr>
        <w:t>预期指标值</w:t>
      </w:r>
    </w:p>
    <w:p>
      <w:pPr>
        <w:pStyle w:val="5"/>
        <w:rPr>
          <w:b/>
        </w:rPr>
      </w:pPr>
      <w:r>
        <w:br w:type="column"/>
      </w:r>
    </w:p>
    <w:p>
      <w:pPr>
        <w:pStyle w:val="5"/>
        <w:rPr>
          <w:b/>
        </w:rPr>
      </w:pPr>
    </w:p>
    <w:p>
      <w:pPr>
        <w:pStyle w:val="5"/>
        <w:rPr>
          <w:b/>
        </w:rPr>
      </w:pPr>
    </w:p>
    <w:p>
      <w:pPr>
        <w:pStyle w:val="5"/>
        <w:rPr>
          <w:b/>
        </w:rPr>
      </w:pPr>
    </w:p>
    <w:p>
      <w:pPr>
        <w:pStyle w:val="5"/>
        <w:spacing w:before="6"/>
        <w:rPr>
          <w:b/>
          <w:sz w:val="14"/>
        </w:rPr>
      </w:pPr>
    </w:p>
    <w:p>
      <w:pPr>
        <w:spacing w:before="0"/>
        <w:ind w:left="425" w:right="0" w:firstLine="0"/>
        <w:jc w:val="left"/>
        <w:rPr>
          <w:b/>
          <w:sz w:val="18"/>
        </w:rPr>
      </w:pPr>
      <w:r>
        <w:rPr>
          <w:b/>
          <w:sz w:val="18"/>
        </w:rPr>
        <w:t>单项指标</w:t>
      </w:r>
    </w:p>
    <w:p>
      <w:pPr>
        <w:pStyle w:val="5"/>
        <w:rPr>
          <w:b/>
        </w:rPr>
      </w:pPr>
      <w:r>
        <w:br w:type="column"/>
      </w:r>
    </w:p>
    <w:p>
      <w:pPr>
        <w:pStyle w:val="5"/>
        <w:rPr>
          <w:b/>
        </w:rPr>
      </w:pPr>
    </w:p>
    <w:p>
      <w:pPr>
        <w:pStyle w:val="5"/>
        <w:rPr>
          <w:b/>
        </w:rPr>
      </w:pPr>
    </w:p>
    <w:p>
      <w:pPr>
        <w:pStyle w:val="5"/>
        <w:rPr>
          <w:b/>
        </w:rPr>
      </w:pPr>
    </w:p>
    <w:p>
      <w:pPr>
        <w:pStyle w:val="5"/>
        <w:spacing w:before="6"/>
        <w:rPr>
          <w:b/>
          <w:sz w:val="14"/>
        </w:rPr>
      </w:pPr>
    </w:p>
    <w:p>
      <w:pPr>
        <w:spacing w:before="0"/>
        <w:ind w:left="279" w:right="0" w:firstLine="0"/>
        <w:jc w:val="left"/>
        <w:rPr>
          <w:b/>
          <w:sz w:val="18"/>
        </w:rPr>
      </w:pPr>
      <w:r>
        <w:rPr>
          <w:b/>
          <w:sz w:val="18"/>
        </w:rPr>
        <w:t>单项指</w:t>
      </w:r>
    </w:p>
    <w:p>
      <w:pPr>
        <w:pStyle w:val="5"/>
        <w:spacing w:before="6"/>
        <w:rPr>
          <w:b/>
          <w:sz w:val="13"/>
        </w:rPr>
      </w:pPr>
      <w:r>
        <w:br w:type="column"/>
      </w:r>
    </w:p>
    <w:p>
      <w:pPr>
        <w:spacing w:before="0"/>
        <w:ind w:left="543" w:right="0" w:firstLine="0"/>
        <w:jc w:val="left"/>
        <w:rPr>
          <w:b/>
          <w:sz w:val="18"/>
        </w:rPr>
      </w:pPr>
      <w:r>
        <w:rPr>
          <w:b/>
          <w:sz w:val="18"/>
        </w:rPr>
        <w:t>自评得分</w:t>
      </w:r>
    </w:p>
    <w:p>
      <w:pPr>
        <w:pStyle w:val="5"/>
        <w:spacing w:before="8"/>
        <w:rPr>
          <w:b/>
          <w:sz w:val="13"/>
        </w:rPr>
      </w:pPr>
    </w:p>
    <w:p>
      <w:pPr>
        <w:spacing w:before="0"/>
        <w:ind w:left="0" w:right="1545" w:firstLine="0"/>
        <w:jc w:val="right"/>
        <w:rPr>
          <w:b/>
          <w:sz w:val="18"/>
        </w:rPr>
      </w:pPr>
      <w:r>
        <w:rPr>
          <w:b/>
          <w:w w:val="99"/>
          <w:sz w:val="18"/>
        </w:rPr>
        <w:t>单</w:t>
      </w:r>
    </w:p>
    <w:p>
      <w:pPr>
        <w:tabs>
          <w:tab w:val="left" w:pos="429"/>
        </w:tabs>
        <w:spacing w:before="81"/>
        <w:ind w:left="0" w:right="1545" w:firstLine="0"/>
        <w:jc w:val="right"/>
        <w:rPr>
          <w:b/>
          <w:sz w:val="18"/>
        </w:rPr>
      </w:pPr>
      <w:r>
        <w:rPr>
          <w:b/>
          <w:sz w:val="18"/>
        </w:rPr>
        <w:t>权</w:t>
      </w:r>
      <w:r>
        <w:rPr>
          <w:b/>
          <w:sz w:val="18"/>
        </w:rPr>
        <w:tab/>
      </w:r>
      <w:r>
        <w:rPr>
          <w:b/>
          <w:spacing w:val="-1"/>
          <w:sz w:val="18"/>
        </w:rPr>
        <w:t>项</w:t>
      </w:r>
    </w:p>
    <w:p>
      <w:pPr>
        <w:tabs>
          <w:tab w:val="left" w:pos="429"/>
        </w:tabs>
        <w:spacing w:before="82" w:line="181" w:lineRule="exact"/>
        <w:ind w:left="0" w:right="1545" w:firstLine="0"/>
        <w:jc w:val="right"/>
        <w:rPr>
          <w:b/>
          <w:sz w:val="18"/>
        </w:rPr>
      </w:pPr>
      <w:r>
        <w:rPr>
          <w:b/>
          <w:sz w:val="18"/>
        </w:rPr>
        <w:t>重</w:t>
      </w:r>
      <w:r>
        <w:rPr>
          <w:b/>
          <w:sz w:val="18"/>
        </w:rPr>
        <w:tab/>
      </w:r>
      <w:r>
        <w:rPr>
          <w:b/>
          <w:spacing w:val="-1"/>
          <w:sz w:val="18"/>
        </w:rPr>
        <w:t>指</w:t>
      </w:r>
    </w:p>
    <w:p>
      <w:pPr>
        <w:spacing w:after="0" w:line="181" w:lineRule="exact"/>
        <w:jc w:val="right"/>
        <w:rPr>
          <w:sz w:val="18"/>
        </w:rPr>
        <w:sectPr>
          <w:type w:val="continuous"/>
          <w:pgSz w:w="11910" w:h="16840"/>
          <w:pgMar w:top="1580" w:right="0" w:bottom="280" w:left="0" w:header="720" w:footer="720" w:gutter="0"/>
          <w:cols w:equalWidth="0" w:num="7">
            <w:col w:w="2137" w:space="40"/>
            <w:col w:w="748" w:space="39"/>
            <w:col w:w="2389" w:space="39"/>
            <w:col w:w="1348" w:space="40"/>
            <w:col w:w="1149" w:space="39"/>
            <w:col w:w="822" w:space="39"/>
            <w:col w:w="3081"/>
          </w:cols>
        </w:sectPr>
      </w:pPr>
    </w:p>
    <w:p>
      <w:pPr>
        <w:tabs>
          <w:tab w:val="left" w:pos="2560"/>
        </w:tabs>
        <w:spacing w:before="85" w:line="324" w:lineRule="auto"/>
        <w:ind w:left="1699" w:right="0" w:firstLine="0"/>
        <w:jc w:val="left"/>
        <w:rPr>
          <w:b/>
          <w:sz w:val="18"/>
        </w:rPr>
      </w:pPr>
      <w:r>
        <w:rPr>
          <w:b/>
          <w:sz w:val="18"/>
        </w:rPr>
        <w:t>标完</w:t>
      </w:r>
      <w:r>
        <w:rPr>
          <w:b/>
          <w:sz w:val="18"/>
        </w:rPr>
        <w:tab/>
      </w:r>
      <w:r>
        <w:rPr>
          <w:b/>
          <w:spacing w:val="-20"/>
          <w:sz w:val="18"/>
        </w:rPr>
        <w:t>标</w:t>
      </w:r>
      <w:r>
        <w:rPr>
          <w:b/>
          <w:sz w:val="18"/>
        </w:rPr>
        <w:t>成情</w:t>
      </w:r>
    </w:p>
    <w:p>
      <w:pPr>
        <w:spacing w:before="2"/>
        <w:ind w:left="1790" w:right="0" w:firstLine="0"/>
        <w:jc w:val="left"/>
        <w:rPr>
          <w:b/>
          <w:sz w:val="18"/>
        </w:rPr>
      </w:pPr>
      <w:r>
        <w:rPr>
          <w:b/>
          <w:w w:val="99"/>
          <w:sz w:val="18"/>
        </w:rPr>
        <w:t>况</w:t>
      </w:r>
    </w:p>
    <w:p>
      <w:pPr>
        <w:spacing w:before="0" w:line="123" w:lineRule="exact"/>
        <w:ind w:left="406" w:right="0" w:firstLine="0"/>
        <w:jc w:val="left"/>
        <w:rPr>
          <w:b/>
          <w:sz w:val="18"/>
        </w:rPr>
      </w:pPr>
      <w:r>
        <w:br w:type="column"/>
      </w:r>
      <w:r>
        <w:rPr>
          <w:b/>
          <w:sz w:val="18"/>
        </w:rPr>
        <w:t>二级指标</w:t>
      </w:r>
    </w:p>
    <w:p>
      <w:pPr>
        <w:spacing w:before="0" w:line="193" w:lineRule="exact"/>
        <w:ind w:left="1572" w:right="0" w:firstLine="0"/>
        <w:jc w:val="left"/>
        <w:rPr>
          <w:b/>
          <w:sz w:val="18"/>
        </w:rPr>
      </w:pPr>
      <w:r>
        <w:rPr>
          <w:b/>
          <w:w w:val="99"/>
          <w:sz w:val="18"/>
        </w:rPr>
        <w:t>标</w:t>
      </w:r>
    </w:p>
    <w:p>
      <w:pPr>
        <w:tabs>
          <w:tab w:val="left" w:pos="1027"/>
        </w:tabs>
        <w:spacing w:before="25" w:line="259" w:lineRule="auto"/>
        <w:ind w:left="1027" w:right="0" w:hanging="610"/>
        <w:jc w:val="right"/>
        <w:rPr>
          <w:b/>
          <w:sz w:val="18"/>
        </w:rPr>
      </w:pPr>
      <w:r>
        <w:br w:type="column"/>
      </w:r>
      <w:r>
        <w:rPr>
          <w:b/>
          <w:sz w:val="18"/>
        </w:rPr>
        <w:t>分值</w:t>
      </w:r>
      <w:r>
        <w:rPr>
          <w:b/>
          <w:sz w:val="18"/>
        </w:rPr>
        <w:tab/>
      </w:r>
      <w:r>
        <w:rPr>
          <w:b/>
          <w:w w:val="95"/>
          <w:position w:val="6"/>
          <w:sz w:val="18"/>
        </w:rPr>
        <w:t>符</w:t>
      </w:r>
      <w:r>
        <w:rPr>
          <w:b/>
          <w:w w:val="95"/>
          <w:sz w:val="18"/>
        </w:rPr>
        <w:t>号</w:t>
      </w:r>
    </w:p>
    <w:p>
      <w:pPr>
        <w:spacing w:before="23" w:line="193" w:lineRule="exact"/>
        <w:ind w:left="468" w:right="0" w:firstLine="0"/>
        <w:jc w:val="left"/>
        <w:rPr>
          <w:b/>
          <w:sz w:val="18"/>
        </w:rPr>
      </w:pPr>
      <w:r>
        <w:br w:type="column"/>
      </w:r>
      <w:r>
        <w:rPr>
          <w:b/>
          <w:spacing w:val="-20"/>
          <w:w w:val="95"/>
          <w:sz w:val="18"/>
        </w:rPr>
        <w:t>单位</w:t>
      </w:r>
      <w:r>
        <w:rPr>
          <w:b/>
          <w:w w:val="95"/>
          <w:sz w:val="18"/>
        </w:rPr>
        <w:t>（文</w:t>
      </w:r>
    </w:p>
    <w:p>
      <w:pPr>
        <w:spacing w:before="0" w:line="156" w:lineRule="exact"/>
        <w:ind w:left="166" w:right="0" w:firstLine="0"/>
        <w:jc w:val="left"/>
        <w:rPr>
          <w:b/>
          <w:sz w:val="18"/>
        </w:rPr>
      </w:pPr>
      <w:r>
        <w:rPr>
          <w:b/>
          <w:w w:val="99"/>
          <w:sz w:val="18"/>
        </w:rPr>
        <w:t>值</w:t>
      </w:r>
    </w:p>
    <w:p>
      <w:pPr>
        <w:spacing w:before="0" w:line="193" w:lineRule="exact"/>
        <w:ind w:left="468" w:right="0" w:firstLine="0"/>
        <w:jc w:val="left"/>
        <w:rPr>
          <w:b/>
          <w:sz w:val="18"/>
        </w:rPr>
      </w:pPr>
      <w:r>
        <w:rPr>
          <w:b/>
          <w:w w:val="95"/>
          <w:sz w:val="18"/>
        </w:rPr>
        <w:t>字描述</w:t>
      </w:r>
      <w:r>
        <w:rPr>
          <w:b/>
          <w:spacing w:val="-19"/>
          <w:w w:val="95"/>
          <w:sz w:val="18"/>
        </w:rPr>
        <w:t>）</w:t>
      </w:r>
    </w:p>
    <w:p>
      <w:pPr>
        <w:spacing w:before="0" w:line="160" w:lineRule="exact"/>
        <w:ind w:left="151" w:right="0" w:firstLine="0"/>
        <w:jc w:val="center"/>
        <w:rPr>
          <w:b/>
          <w:sz w:val="18"/>
        </w:rPr>
      </w:pPr>
      <w:r>
        <w:br w:type="column"/>
      </w:r>
      <w:r>
        <w:rPr>
          <w:b/>
          <w:sz w:val="18"/>
        </w:rPr>
        <w:t>实际完成</w:t>
      </w:r>
    </w:p>
    <w:p>
      <w:pPr>
        <w:spacing w:before="81"/>
        <w:ind w:left="152" w:right="0" w:firstLine="0"/>
        <w:jc w:val="center"/>
        <w:rPr>
          <w:b/>
          <w:sz w:val="18"/>
        </w:rPr>
      </w:pPr>
      <w:r>
        <w:rPr>
          <w:b/>
          <w:w w:val="99"/>
          <w:sz w:val="18"/>
        </w:rPr>
        <w:t>值</w:t>
      </w:r>
    </w:p>
    <w:p>
      <w:pPr>
        <w:spacing w:before="0" w:line="160" w:lineRule="exact"/>
        <w:ind w:left="279" w:right="0" w:firstLine="0"/>
        <w:jc w:val="left"/>
        <w:rPr>
          <w:b/>
          <w:sz w:val="18"/>
        </w:rPr>
      </w:pPr>
      <w:r>
        <w:br w:type="column"/>
      </w:r>
      <w:r>
        <w:rPr>
          <w:b/>
          <w:spacing w:val="-7"/>
          <w:sz w:val="18"/>
        </w:rPr>
        <w:t>标完成</w:t>
      </w:r>
    </w:p>
    <w:p>
      <w:pPr>
        <w:pStyle w:val="4"/>
        <w:spacing w:before="81"/>
        <w:ind w:left="367"/>
      </w:pPr>
      <w:r>
        <w:rPr>
          <w:w w:val="95"/>
        </w:rPr>
        <w:t>情况</w:t>
      </w:r>
    </w:p>
    <w:p>
      <w:pPr>
        <w:spacing w:before="0" w:line="61" w:lineRule="exact"/>
        <w:ind w:left="293" w:right="0" w:firstLine="0"/>
        <w:jc w:val="left"/>
        <w:rPr>
          <w:b/>
          <w:sz w:val="18"/>
        </w:rPr>
      </w:pPr>
      <w:r>
        <w:br w:type="column"/>
      </w:r>
      <w:r>
        <w:rPr>
          <w:b/>
          <w:sz w:val="18"/>
        </w:rPr>
        <w:t>单项</w:t>
      </w:r>
    </w:p>
    <w:p>
      <w:pPr>
        <w:pStyle w:val="4"/>
        <w:tabs>
          <w:tab w:val="left" w:pos="1349"/>
        </w:tabs>
        <w:spacing w:line="156" w:lineRule="exact"/>
        <w:ind w:left="920"/>
      </w:pPr>
      <w:r>
        <w:t>占</w:t>
      </w:r>
      <w:r>
        <w:tab/>
      </w:r>
      <w:r>
        <w:t>标</w:t>
      </w:r>
    </w:p>
    <w:p>
      <w:pPr>
        <w:spacing w:before="0" w:line="156" w:lineRule="exact"/>
        <w:ind w:left="293" w:right="0" w:firstLine="0"/>
        <w:jc w:val="left"/>
        <w:rPr>
          <w:b/>
          <w:sz w:val="18"/>
        </w:rPr>
      </w:pPr>
      <w:r>
        <w:rPr>
          <w:b/>
          <w:sz w:val="18"/>
        </w:rPr>
        <w:t>指标</w:t>
      </w:r>
    </w:p>
    <w:p>
      <w:pPr>
        <w:tabs>
          <w:tab w:val="left" w:pos="1349"/>
        </w:tabs>
        <w:spacing w:before="0" w:line="156" w:lineRule="exact"/>
        <w:ind w:left="920" w:right="0" w:firstLine="0"/>
        <w:jc w:val="left"/>
        <w:rPr>
          <w:b/>
          <w:sz w:val="18"/>
        </w:rPr>
      </w:pPr>
      <w:r>
        <w:rPr>
          <w:b/>
          <w:sz w:val="18"/>
        </w:rPr>
        <w:t>比</w:t>
      </w:r>
      <w:r>
        <w:rPr>
          <w:b/>
          <w:sz w:val="18"/>
        </w:rPr>
        <w:tab/>
      </w:r>
      <w:r>
        <w:rPr>
          <w:b/>
          <w:sz w:val="18"/>
        </w:rPr>
        <w:t>折</w:t>
      </w:r>
    </w:p>
    <w:p>
      <w:pPr>
        <w:spacing w:before="0" w:line="156" w:lineRule="exact"/>
        <w:ind w:left="293" w:right="0" w:firstLine="0"/>
        <w:jc w:val="left"/>
        <w:rPr>
          <w:b/>
          <w:sz w:val="18"/>
        </w:rPr>
      </w:pPr>
      <w:r>
        <w:rPr>
          <w:b/>
          <w:sz w:val="18"/>
        </w:rPr>
        <w:t>得分</w:t>
      </w:r>
    </w:p>
    <w:p>
      <w:pPr>
        <w:spacing w:before="0" w:line="193" w:lineRule="exact"/>
        <w:ind w:left="992" w:right="0" w:firstLine="0"/>
        <w:jc w:val="left"/>
        <w:rPr>
          <w:b/>
          <w:sz w:val="18"/>
        </w:rPr>
      </w:pPr>
      <w:r>
        <w:rPr>
          <w:b/>
          <w:sz w:val="18"/>
        </w:rPr>
        <w:t>（</w:t>
      </w:r>
      <w:r>
        <w:rPr>
          <w:b/>
          <w:spacing w:val="42"/>
          <w:sz w:val="18"/>
        </w:rPr>
        <w:t xml:space="preserve"> 算</w:t>
      </w:r>
    </w:p>
    <w:p>
      <w:pPr>
        <w:spacing w:before="81" w:line="324" w:lineRule="auto"/>
        <w:ind w:left="1349" w:right="1545" w:hanging="447"/>
        <w:jc w:val="left"/>
        <w:rPr>
          <w:b/>
          <w:sz w:val="18"/>
        </w:rPr>
      </w:pPr>
      <w:r>
        <w:rPr>
          <w:b/>
          <w:sz w:val="18"/>
        </w:rPr>
        <w:t>%）</w:t>
      </w:r>
      <w:r>
        <w:rPr>
          <w:b/>
          <w:spacing w:val="41"/>
          <w:sz w:val="18"/>
        </w:rPr>
        <w:t xml:space="preserve"> 得分</w:t>
      </w:r>
    </w:p>
    <w:p>
      <w:pPr>
        <w:spacing w:after="0" w:line="324" w:lineRule="auto"/>
        <w:jc w:val="left"/>
        <w:rPr>
          <w:sz w:val="18"/>
        </w:rPr>
        <w:sectPr>
          <w:type w:val="continuous"/>
          <w:pgSz w:w="11910" w:h="16840"/>
          <w:pgMar w:top="1580" w:right="0" w:bottom="280" w:left="0" w:header="720" w:footer="720" w:gutter="0"/>
          <w:cols w:equalWidth="0" w:num="7">
            <w:col w:w="2741" w:space="40"/>
            <w:col w:w="1753" w:space="39"/>
            <w:col w:w="1208" w:space="40"/>
            <w:col w:w="1192" w:space="40"/>
            <w:col w:w="875" w:space="39"/>
            <w:col w:w="822" w:space="40"/>
            <w:col w:w="3081"/>
          </w:cols>
        </w:sectPr>
      </w:pPr>
    </w:p>
    <w:p>
      <w:pPr>
        <w:pStyle w:val="5"/>
        <w:rPr>
          <w:b/>
          <w:sz w:val="20"/>
        </w:rPr>
      </w:pPr>
    </w:p>
    <w:p>
      <w:pPr>
        <w:pStyle w:val="5"/>
        <w:spacing w:before="5"/>
        <w:rPr>
          <w:b/>
          <w:sz w:val="16"/>
        </w:rPr>
      </w:pPr>
    </w:p>
    <w:p>
      <w:pPr>
        <w:spacing w:before="75" w:line="324" w:lineRule="auto"/>
        <w:ind w:left="2560" w:right="8980" w:hanging="180"/>
        <w:jc w:val="left"/>
        <w:rPr>
          <w:b/>
          <w:sz w:val="18"/>
        </w:rPr>
      </w:pPr>
      <w:r>
        <mc:AlternateContent>
          <mc:Choice Requires="wps">
            <w:drawing>
              <wp:anchor distT="0" distB="0" distL="114300" distR="114300" simplePos="0" relativeHeight="251687936" behindDoc="0" locked="0" layoutInCell="1" allowOverlap="1">
                <wp:simplePos x="0" y="0"/>
                <wp:positionH relativeFrom="page">
                  <wp:posOffset>3116580</wp:posOffset>
                </wp:positionH>
                <wp:positionV relativeFrom="paragraph">
                  <wp:posOffset>63500</wp:posOffset>
                </wp:positionV>
                <wp:extent cx="774700" cy="7840980"/>
                <wp:effectExtent l="0" t="0" r="0" b="0"/>
                <wp:wrapNone/>
                <wp:docPr id="42" name="文本框 36"/>
                <wp:cNvGraphicFramePr/>
                <a:graphic xmlns:a="http://schemas.openxmlformats.org/drawingml/2006/main">
                  <a:graphicData uri="http://schemas.microsoft.com/office/word/2010/wordprocessingShape">
                    <wps:wsp>
                      <wps:cNvSpPr txBox="1"/>
                      <wps:spPr>
                        <a:xfrm>
                          <a:off x="0" y="0"/>
                          <a:ext cx="774700" cy="784098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2"/>
                              <w:gridCol w:w="380"/>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0" w:hRule="atLeast"/>
                              </w:trPr>
                              <w:tc>
                                <w:tcPr>
                                  <w:tcW w:w="552" w:type="dxa"/>
                                </w:tcPr>
                                <w:p>
                                  <w:pPr>
                                    <w:pStyle w:val="10"/>
                                    <w:spacing w:line="205" w:lineRule="exact"/>
                                    <w:ind w:left="50"/>
                                    <w:rPr>
                                      <w:sz w:val="18"/>
                                    </w:rPr>
                                  </w:pPr>
                                  <w:r>
                                    <w:rPr>
                                      <w:sz w:val="18"/>
                                    </w:rPr>
                                    <w:t>乡、</w:t>
                                  </w:r>
                                </w:p>
                                <w:p>
                                  <w:pPr>
                                    <w:pStyle w:val="10"/>
                                    <w:spacing w:before="2" w:line="310" w:lineRule="atLeast"/>
                                    <w:ind w:left="50" w:right="141"/>
                                    <w:rPr>
                                      <w:sz w:val="18"/>
                                    </w:rPr>
                                  </w:pPr>
                                  <w:r>
                                    <w:rPr>
                                      <w:spacing w:val="-10"/>
                                      <w:sz w:val="18"/>
                                    </w:rPr>
                                    <w:t>村两级团</w:t>
                                  </w:r>
                                </w:p>
                              </w:tc>
                              <w:tc>
                                <w:tcPr>
                                  <w:tcW w:w="668" w:type="dxa"/>
                                  <w:gridSpan w:val="2"/>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组织</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规范</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化建</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设完</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成率</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反映</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青少</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年预</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防违</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法犯</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罪及</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自护</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教育</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活动</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或培</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训情</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况占</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应培</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训情</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况的</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比例</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反映</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全乡</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未成</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年人</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思想</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道德</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建设</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宣传</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覆盖</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率</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相关</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人员</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调查</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中，</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满意</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2" w:type="dxa"/>
                                </w:tcPr>
                                <w:p>
                                  <w:pPr>
                                    <w:pStyle w:val="10"/>
                                    <w:spacing w:before="40" w:line="185" w:lineRule="exact"/>
                                    <w:ind w:left="50"/>
                                    <w:rPr>
                                      <w:sz w:val="18"/>
                                    </w:rPr>
                                  </w:pPr>
                                  <w:r>
                                    <w:rPr>
                                      <w:sz w:val="18"/>
                                    </w:rPr>
                                    <w:t>和较</w:t>
                                  </w:r>
                                </w:p>
                              </w:tc>
                              <w:tc>
                                <w:tcPr>
                                  <w:tcW w:w="380" w:type="dxa"/>
                                </w:tcPr>
                                <w:p>
                                  <w:pPr>
                                    <w:pStyle w:val="10"/>
                                    <w:rPr>
                                      <w:rFonts w:ascii="Times New Roman"/>
                                      <w:sz w:val="16"/>
                                    </w:rPr>
                                  </w:pPr>
                                </w:p>
                              </w:tc>
                              <w:tc>
                                <w:tcPr>
                                  <w:tcW w:w="28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36" o:spid="_x0000_s1026" o:spt="202" type="#_x0000_t202" style="position:absolute;left:0pt;margin-left:245.4pt;margin-top:5pt;height:617.4pt;width:61pt;mso-position-horizontal-relative:page;z-index:251687936;mso-width-relative:page;mso-height-relative:page;" filled="f" stroked="f" coordsize="21600,21600" o:gfxdata="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pJTZ3YAAAACwEAAA8AAAAAAAAAAQAgAAAAIgAAAGRycy9kb3ducmV2LnhtbFBL&#10;AQIUABQAAAAIAIdO4kBFEI8zvQEAAHQDAAAOAAAAAAAAAAEAIAAAACcBAABkcnMvZTJvRG9jLnht&#10;bFBLBQYAAAAABgAGAFkBAABW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2"/>
                        <w:gridCol w:w="380"/>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0" w:hRule="atLeast"/>
                        </w:trPr>
                        <w:tc>
                          <w:tcPr>
                            <w:tcW w:w="552" w:type="dxa"/>
                          </w:tcPr>
                          <w:p>
                            <w:pPr>
                              <w:pStyle w:val="10"/>
                              <w:spacing w:line="205" w:lineRule="exact"/>
                              <w:ind w:left="50"/>
                              <w:rPr>
                                <w:sz w:val="18"/>
                              </w:rPr>
                            </w:pPr>
                            <w:r>
                              <w:rPr>
                                <w:sz w:val="18"/>
                              </w:rPr>
                              <w:t>乡、</w:t>
                            </w:r>
                          </w:p>
                          <w:p>
                            <w:pPr>
                              <w:pStyle w:val="10"/>
                              <w:spacing w:before="2" w:line="310" w:lineRule="atLeast"/>
                              <w:ind w:left="50" w:right="141"/>
                              <w:rPr>
                                <w:sz w:val="18"/>
                              </w:rPr>
                            </w:pPr>
                            <w:r>
                              <w:rPr>
                                <w:spacing w:val="-10"/>
                                <w:sz w:val="18"/>
                              </w:rPr>
                              <w:t>村两级团</w:t>
                            </w:r>
                          </w:p>
                        </w:tc>
                        <w:tc>
                          <w:tcPr>
                            <w:tcW w:w="668" w:type="dxa"/>
                            <w:gridSpan w:val="2"/>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组织</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规范</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化建</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设完</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成率</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反映</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青少</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年预</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防违</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法犯</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罪及</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自护</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教育</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活动</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或培</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训情</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况占</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应培</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训情</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况的</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比例</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反映</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全乡</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未成</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年人</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思想</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道德</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建设</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宣传</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覆盖</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率</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相关</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人员</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2" w:type="dxa"/>
                          </w:tcPr>
                          <w:p>
                            <w:pPr>
                              <w:pStyle w:val="10"/>
                              <w:spacing w:before="40"/>
                              <w:ind w:left="50"/>
                              <w:rPr>
                                <w:sz w:val="18"/>
                              </w:rPr>
                            </w:pPr>
                            <w:r>
                              <w:rPr>
                                <w:sz w:val="18"/>
                              </w:rPr>
                              <w:t>调查</w:t>
                            </w:r>
                          </w:p>
                        </w:tc>
                        <w:tc>
                          <w:tcPr>
                            <w:tcW w:w="380" w:type="dxa"/>
                          </w:tcPr>
                          <w:p>
                            <w:pPr>
                              <w:pStyle w:val="10"/>
                              <w:spacing w:before="40"/>
                              <w:ind w:right="5"/>
                              <w:jc w:val="center"/>
                              <w:rPr>
                                <w:sz w:val="18"/>
                              </w:rPr>
                            </w:pPr>
                            <w:r>
                              <w:rPr>
                                <w:sz w:val="18"/>
                              </w:rPr>
                              <w:t>&gt;</w:t>
                            </w:r>
                          </w:p>
                        </w:tc>
                        <w:tc>
                          <w:tcPr>
                            <w:tcW w:w="288" w:type="dxa"/>
                          </w:tcPr>
                          <w:p>
                            <w:pPr>
                              <w:pStyle w:val="10"/>
                              <w:spacing w:before="40"/>
                              <w:ind w:right="48"/>
                              <w:jc w:val="right"/>
                              <w:rPr>
                                <w:sz w:val="18"/>
                              </w:rPr>
                            </w:pPr>
                            <w:r>
                              <w:rPr>
                                <w:sz w:val="18"/>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中，</w:t>
                            </w:r>
                          </w:p>
                        </w:tc>
                        <w:tc>
                          <w:tcPr>
                            <w:tcW w:w="380" w:type="dxa"/>
                          </w:tcPr>
                          <w:p>
                            <w:pPr>
                              <w:pStyle w:val="10"/>
                              <w:spacing w:before="40"/>
                              <w:ind w:right="5"/>
                              <w:jc w:val="center"/>
                              <w:rPr>
                                <w:sz w:val="18"/>
                              </w:rPr>
                            </w:pPr>
                            <w:r>
                              <w:rPr>
                                <w:sz w:val="18"/>
                              </w:rPr>
                              <w:t>=</w:t>
                            </w:r>
                          </w:p>
                        </w:tc>
                        <w:tc>
                          <w:tcPr>
                            <w:tcW w:w="288" w:type="dxa"/>
                          </w:tcPr>
                          <w:p>
                            <w:pPr>
                              <w:pStyle w:val="10"/>
                              <w:spacing w:before="40"/>
                              <w:ind w:right="48"/>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2" w:type="dxa"/>
                          </w:tcPr>
                          <w:p>
                            <w:pPr>
                              <w:pStyle w:val="10"/>
                              <w:spacing w:before="40"/>
                              <w:ind w:left="50"/>
                              <w:rPr>
                                <w:sz w:val="18"/>
                              </w:rPr>
                            </w:pPr>
                            <w:r>
                              <w:rPr>
                                <w:sz w:val="18"/>
                              </w:rPr>
                              <w:t>满意</w:t>
                            </w:r>
                          </w:p>
                        </w:tc>
                        <w:tc>
                          <w:tcPr>
                            <w:tcW w:w="380"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2" w:type="dxa"/>
                          </w:tcPr>
                          <w:p>
                            <w:pPr>
                              <w:pStyle w:val="10"/>
                              <w:spacing w:before="40" w:line="185" w:lineRule="exact"/>
                              <w:ind w:left="50"/>
                              <w:rPr>
                                <w:sz w:val="18"/>
                              </w:rPr>
                            </w:pPr>
                            <w:r>
                              <w:rPr>
                                <w:sz w:val="18"/>
                              </w:rPr>
                              <w:t>和较</w:t>
                            </w:r>
                          </w:p>
                        </w:tc>
                        <w:tc>
                          <w:tcPr>
                            <w:tcW w:w="380" w:type="dxa"/>
                          </w:tcPr>
                          <w:p>
                            <w:pPr>
                              <w:pStyle w:val="10"/>
                              <w:rPr>
                                <w:rFonts w:ascii="Times New Roman"/>
                                <w:sz w:val="16"/>
                              </w:rPr>
                            </w:pPr>
                          </w:p>
                        </w:tc>
                        <w:tc>
                          <w:tcPr>
                            <w:tcW w:w="288" w:type="dxa"/>
                          </w:tcPr>
                          <w:p>
                            <w:pPr>
                              <w:pStyle w:val="10"/>
                              <w:rPr>
                                <w:rFonts w:ascii="Times New Roman"/>
                                <w:sz w:val="16"/>
                              </w:rPr>
                            </w:pPr>
                          </w:p>
                        </w:tc>
                      </w:tr>
                    </w:tbl>
                    <w:p>
                      <w:pPr>
                        <w:pStyle w:val="5"/>
                      </w:pPr>
                    </w:p>
                  </w:txbxContent>
                </v:textbox>
              </v:shape>
            </w:pict>
          </mc:Fallback>
        </mc:AlternateContent>
      </w:r>
      <w:r>
        <w:rPr>
          <w:b/>
          <w:sz w:val="18"/>
        </w:rPr>
        <w:t>产出指标</w:t>
      </w:r>
    </w:p>
    <w:p>
      <w:pPr>
        <w:spacing w:after="0" w:line="324" w:lineRule="auto"/>
        <w:jc w:val="left"/>
        <w:rPr>
          <w:sz w:val="18"/>
        </w:rPr>
        <w:sectPr>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0"/>
        <w:rPr>
          <w:b/>
          <w:sz w:val="13"/>
        </w:rPr>
      </w:pPr>
    </w:p>
    <w:p>
      <w:pPr>
        <w:spacing w:before="0" w:line="324" w:lineRule="auto"/>
        <w:ind w:left="2560" w:right="0" w:hanging="180"/>
        <w:jc w:val="left"/>
        <w:rPr>
          <w:b/>
          <w:sz w:val="18"/>
        </w:rPr>
      </w:pPr>
      <w:r>
        <w:rPr>
          <w:b/>
          <w:spacing w:val="-7"/>
          <w:sz w:val="18"/>
        </w:rPr>
        <w:t>效果指</w:t>
      </w:r>
      <w:r>
        <w:rPr>
          <w:b/>
          <w:sz w:val="18"/>
        </w:rPr>
        <w:t>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2"/>
        <w:rPr>
          <w:b/>
          <w:sz w:val="14"/>
        </w:rPr>
      </w:pPr>
    </w:p>
    <w:p>
      <w:pPr>
        <w:spacing w:before="0" w:line="324" w:lineRule="auto"/>
        <w:ind w:left="2469" w:right="0" w:hanging="89"/>
        <w:jc w:val="left"/>
        <w:rPr>
          <w:b/>
          <w:sz w:val="18"/>
        </w:rPr>
      </w:pPr>
      <w:r>
        <w:rPr>
          <w:b/>
          <w:spacing w:val="-7"/>
          <w:sz w:val="18"/>
        </w:rPr>
        <w:t>满意度</w:t>
      </w:r>
      <w:r>
        <w:rPr>
          <w:b/>
          <w:sz w:val="18"/>
        </w:rPr>
        <w:t>指标</w:t>
      </w:r>
    </w:p>
    <w:p>
      <w:pPr>
        <w:pStyle w:val="5"/>
        <w:rPr>
          <w:b/>
        </w:rPr>
      </w:pPr>
      <w:r>
        <w:br w:type="column"/>
      </w:r>
    </w:p>
    <w:p>
      <w:pPr>
        <w:pStyle w:val="5"/>
        <w:spacing w:before="8"/>
        <w:rPr>
          <w:b/>
        </w:rPr>
      </w:pPr>
    </w:p>
    <w:p>
      <w:pPr>
        <w:pStyle w:val="5"/>
        <w:ind w:left="202"/>
      </w:pPr>
      <w:r>
        <w:rPr>
          <w:spacing w:val="-5"/>
        </w:rPr>
        <w:t>数量指标</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rPr>
          <w:sz w:val="22"/>
        </w:rPr>
      </w:pPr>
    </w:p>
    <w:p>
      <w:pPr>
        <w:pStyle w:val="5"/>
        <w:spacing w:before="1"/>
        <w:ind w:left="202"/>
      </w:pPr>
      <w:r>
        <w:rPr>
          <w:spacing w:val="-5"/>
        </w:rPr>
        <w:t>质量指标</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4"/>
        <w:rPr>
          <w:sz w:val="16"/>
        </w:rPr>
      </w:pPr>
    </w:p>
    <w:p>
      <w:pPr>
        <w:pStyle w:val="5"/>
        <w:spacing w:before="1" w:line="324" w:lineRule="auto"/>
        <w:ind w:left="202"/>
      </w:pPr>
      <w:r>
        <w:t>社会效益指标</w:t>
      </w:r>
    </w:p>
    <w:p>
      <w:pPr>
        <w:pStyle w:val="5"/>
      </w:pPr>
    </w:p>
    <w:p>
      <w:pPr>
        <w:pStyle w:val="5"/>
      </w:pPr>
    </w:p>
    <w:p>
      <w:pPr>
        <w:pStyle w:val="5"/>
      </w:pPr>
    </w:p>
    <w:p>
      <w:pPr>
        <w:pStyle w:val="5"/>
      </w:pPr>
    </w:p>
    <w:p>
      <w:pPr>
        <w:pStyle w:val="5"/>
      </w:pPr>
    </w:p>
    <w:p>
      <w:pPr>
        <w:pStyle w:val="5"/>
      </w:pPr>
    </w:p>
    <w:p>
      <w:pPr>
        <w:pStyle w:val="5"/>
        <w:rPr>
          <w:sz w:val="26"/>
        </w:rPr>
      </w:pPr>
    </w:p>
    <w:p>
      <w:pPr>
        <w:pStyle w:val="5"/>
        <w:spacing w:line="324" w:lineRule="auto"/>
        <w:ind w:left="202"/>
        <w:jc w:val="both"/>
      </w:pPr>
      <w:r>
        <w:t>服务对象满意度指标</w:t>
      </w:r>
    </w:p>
    <w:p>
      <w:pPr>
        <w:pStyle w:val="5"/>
        <w:spacing w:before="157" w:line="324" w:lineRule="auto"/>
        <w:ind w:left="219"/>
        <w:jc w:val="both"/>
      </w:pPr>
      <w:r>
        <w:br w:type="column"/>
      </w:r>
      <w:r>
        <w:rPr>
          <w:spacing w:val="-7"/>
        </w:rPr>
        <w:t>团组织发展情</w:t>
      </w:r>
      <w:r>
        <w:t>况</w:t>
      </w: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6"/>
        <w:rPr>
          <w:sz w:val="14"/>
        </w:rPr>
      </w:pPr>
    </w:p>
    <w:p>
      <w:pPr>
        <w:pStyle w:val="5"/>
        <w:spacing w:line="324" w:lineRule="auto"/>
        <w:ind w:left="219"/>
        <w:jc w:val="both"/>
      </w:pPr>
      <w:r>
        <w:rPr>
          <w:spacing w:val="-7"/>
        </w:rPr>
        <w:t>青少年预防违法犯罪及自护教育活动或培训覆盖</w:t>
      </w:r>
      <w:r>
        <w:t>率</w:t>
      </w: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8"/>
        <w:rPr>
          <w:sz w:val="14"/>
        </w:rPr>
      </w:pPr>
    </w:p>
    <w:p>
      <w:pPr>
        <w:pStyle w:val="5"/>
        <w:spacing w:before="1" w:line="324" w:lineRule="auto"/>
        <w:ind w:left="219"/>
        <w:jc w:val="both"/>
      </w:pPr>
      <w:r>
        <w:rPr>
          <w:spacing w:val="-7"/>
        </w:rPr>
        <w:t>未成年思想道德建设宣传情</w:t>
      </w:r>
      <w:r>
        <w:t>况</w:t>
      </w:r>
    </w:p>
    <w:p>
      <w:pPr>
        <w:pStyle w:val="5"/>
      </w:pPr>
    </w:p>
    <w:p>
      <w:pPr>
        <w:pStyle w:val="5"/>
      </w:pPr>
    </w:p>
    <w:p>
      <w:pPr>
        <w:pStyle w:val="5"/>
      </w:pPr>
    </w:p>
    <w:p>
      <w:pPr>
        <w:pStyle w:val="5"/>
      </w:pPr>
    </w:p>
    <w:p>
      <w:pPr>
        <w:pStyle w:val="5"/>
      </w:pPr>
    </w:p>
    <w:p>
      <w:pPr>
        <w:pStyle w:val="5"/>
        <w:spacing w:before="10"/>
        <w:rPr>
          <w:sz w:val="19"/>
        </w:rPr>
      </w:pPr>
    </w:p>
    <w:p>
      <w:pPr>
        <w:pStyle w:val="5"/>
        <w:spacing w:line="324" w:lineRule="auto"/>
        <w:ind w:left="219"/>
      </w:pPr>
      <w:r>
        <w:t>群众满意度</w:t>
      </w:r>
    </w:p>
    <w:p>
      <w:pPr>
        <w:pStyle w:val="5"/>
      </w:pPr>
      <w:r>
        <w:br w:type="column"/>
      </w:r>
    </w:p>
    <w:p>
      <w:pPr>
        <w:pStyle w:val="5"/>
        <w:spacing w:before="8"/>
      </w:pPr>
    </w:p>
    <w:p>
      <w:pPr>
        <w:pStyle w:val="5"/>
        <w:tabs>
          <w:tab w:val="left" w:pos="2945"/>
          <w:tab w:val="left" w:pos="3432"/>
        </w:tabs>
        <w:ind w:left="1565"/>
      </w:pPr>
      <w:r>
        <w:t>%百分比</w:t>
      </w:r>
      <w:r>
        <w:tab/>
      </w:r>
      <w:r>
        <w:t>90%</w:t>
      </w:r>
      <w:r>
        <w:tab/>
      </w:r>
      <w:r>
        <w:t>完</w:t>
      </w:r>
      <w:r>
        <w:rPr>
          <w:spacing w:val="-20"/>
        </w:rPr>
        <w:t>成</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rPr>
          <w:sz w:val="22"/>
        </w:rPr>
      </w:pPr>
    </w:p>
    <w:p>
      <w:pPr>
        <w:pStyle w:val="5"/>
        <w:tabs>
          <w:tab w:val="left" w:pos="2945"/>
          <w:tab w:val="left" w:pos="3432"/>
        </w:tabs>
        <w:spacing w:before="1"/>
        <w:ind w:left="1565"/>
      </w:pPr>
      <w:r>
        <w:t>%百分比</w:t>
      </w:r>
      <w:r>
        <w:tab/>
      </w:r>
      <w:r>
        <w:t>92%</w:t>
      </w:r>
      <w:r>
        <w:tab/>
      </w:r>
      <w:r>
        <w:t>完</w:t>
      </w:r>
      <w:r>
        <w:rPr>
          <w:spacing w:val="-20"/>
        </w:rPr>
        <w:t>成</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2945"/>
          <w:tab w:val="left" w:pos="3432"/>
        </w:tabs>
        <w:spacing w:before="135"/>
        <w:ind w:left="1565"/>
      </w:pPr>
      <w:r>
        <w:t>%百分比</w:t>
      </w:r>
      <w:r>
        <w:tab/>
      </w:r>
      <w:r>
        <w:t>90%</w:t>
      </w:r>
      <w:r>
        <w:tab/>
      </w:r>
      <w:r>
        <w:t>完</w:t>
      </w:r>
      <w:r>
        <w:rPr>
          <w:spacing w:val="-20"/>
        </w:rPr>
        <w:t>成</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0"/>
        <w:rPr>
          <w:sz w:val="14"/>
        </w:rPr>
      </w:pPr>
    </w:p>
    <w:p>
      <w:pPr>
        <w:pStyle w:val="5"/>
        <w:tabs>
          <w:tab w:val="left" w:pos="2945"/>
          <w:tab w:val="left" w:pos="3432"/>
        </w:tabs>
        <w:ind w:left="1565"/>
      </w:pPr>
      <w:r>
        <w:t>%百分比</w:t>
      </w:r>
      <w:r>
        <w:tab/>
      </w:r>
      <w:r>
        <w:t>85%</w:t>
      </w:r>
      <w:r>
        <w:tab/>
      </w:r>
      <w:r>
        <w:t>完</w:t>
      </w:r>
      <w:r>
        <w:rPr>
          <w:spacing w:val="-20"/>
        </w:rPr>
        <w:t>成</w:t>
      </w:r>
    </w:p>
    <w:p>
      <w:pPr>
        <w:pStyle w:val="5"/>
        <w:spacing w:before="5"/>
        <w:rPr>
          <w:sz w:val="24"/>
        </w:rPr>
      </w:pPr>
      <w:r>
        <w:br w:type="column"/>
      </w:r>
    </w:p>
    <w:p>
      <w:pPr>
        <w:pStyle w:val="5"/>
        <w:spacing w:before="1"/>
        <w:jc w:val="right"/>
      </w:pPr>
      <w:r>
        <w:t>100.</w:t>
      </w:r>
    </w:p>
    <w:p>
      <w:pPr>
        <w:pStyle w:val="5"/>
        <w:spacing w:before="81"/>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
        <w:rPr>
          <w:sz w:val="15"/>
        </w:rPr>
      </w:pPr>
    </w:p>
    <w:p>
      <w:pPr>
        <w:pStyle w:val="5"/>
        <w:jc w:val="right"/>
      </w:pPr>
      <w:r>
        <w:t>100.</w:t>
      </w:r>
    </w:p>
    <w:p>
      <w:pPr>
        <w:pStyle w:val="5"/>
        <w:spacing w:before="81"/>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3"/>
        <w:rPr>
          <w:sz w:val="22"/>
        </w:rPr>
      </w:pPr>
    </w:p>
    <w:p>
      <w:pPr>
        <w:pStyle w:val="5"/>
        <w:jc w:val="right"/>
      </w:pPr>
      <w:r>
        <w:t>100.</w:t>
      </w:r>
    </w:p>
    <w:p>
      <w:pPr>
        <w:pStyle w:val="5"/>
        <w:spacing w:before="82"/>
        <w:jc w:val="right"/>
      </w:pPr>
      <w:r>
        <w:t>00</w:t>
      </w:r>
    </w:p>
    <w:p>
      <w:pPr>
        <w:pStyle w:val="5"/>
      </w:pPr>
    </w:p>
    <w:p>
      <w:pPr>
        <w:pStyle w:val="5"/>
      </w:pPr>
    </w:p>
    <w:p>
      <w:pPr>
        <w:pStyle w:val="5"/>
      </w:pPr>
    </w:p>
    <w:p>
      <w:pPr>
        <w:pStyle w:val="5"/>
      </w:pPr>
    </w:p>
    <w:p>
      <w:pPr>
        <w:pStyle w:val="5"/>
      </w:pPr>
    </w:p>
    <w:p>
      <w:pPr>
        <w:pStyle w:val="5"/>
      </w:pPr>
    </w:p>
    <w:p>
      <w:pPr>
        <w:pStyle w:val="5"/>
      </w:pPr>
    </w:p>
    <w:p>
      <w:pPr>
        <w:pStyle w:val="5"/>
        <w:spacing w:before="5"/>
        <w:rPr>
          <w:sz w:val="26"/>
        </w:rPr>
      </w:pPr>
    </w:p>
    <w:p>
      <w:pPr>
        <w:pStyle w:val="5"/>
        <w:jc w:val="right"/>
      </w:pPr>
      <w:r>
        <w:t>100.</w:t>
      </w:r>
    </w:p>
    <w:p>
      <w:pPr>
        <w:pStyle w:val="5"/>
        <w:spacing w:before="82"/>
        <w:jc w:val="right"/>
      </w:pPr>
      <w:r>
        <w:t>00</w:t>
      </w:r>
    </w:p>
    <w:p>
      <w:pPr>
        <w:pStyle w:val="5"/>
        <w:tabs>
          <w:tab w:val="left" w:pos="637"/>
        </w:tabs>
        <w:spacing w:before="157"/>
        <w:ind w:left="208"/>
      </w:pPr>
      <w:r>
        <w:br w:type="column"/>
      </w:r>
      <w:r>
        <w:t>25</w:t>
      </w:r>
      <w:r>
        <w:tab/>
      </w:r>
      <w:r>
        <w:t>25</w:t>
      </w:r>
    </w:p>
    <w:p>
      <w:pPr>
        <w:pStyle w:val="5"/>
        <w:tabs>
          <w:tab w:val="left" w:pos="637"/>
        </w:tabs>
        <w:spacing w:before="82"/>
        <w:ind w:left="208"/>
      </w:pPr>
      <w:r>
        <w:t>.0</w:t>
      </w:r>
      <w:r>
        <w:tab/>
      </w:r>
      <w:r>
        <w:t>.0</w:t>
      </w:r>
    </w:p>
    <w:p>
      <w:pPr>
        <w:pStyle w:val="5"/>
        <w:tabs>
          <w:tab w:val="left" w:pos="726"/>
        </w:tabs>
        <w:spacing w:before="81"/>
        <w:ind w:left="299"/>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637"/>
        </w:tabs>
        <w:spacing w:before="122"/>
        <w:ind w:left="208"/>
      </w:pPr>
      <w:r>
        <w:t>25</w:t>
      </w:r>
      <w:r>
        <w:tab/>
      </w:r>
      <w:r>
        <w:t>25</w:t>
      </w:r>
    </w:p>
    <w:p>
      <w:pPr>
        <w:pStyle w:val="5"/>
        <w:tabs>
          <w:tab w:val="left" w:pos="637"/>
        </w:tabs>
        <w:spacing w:before="81"/>
        <w:ind w:left="208"/>
      </w:pPr>
      <w:r>
        <w:t>.0</w:t>
      </w:r>
      <w:r>
        <w:tab/>
      </w:r>
      <w:r>
        <w:t>.0</w:t>
      </w:r>
    </w:p>
    <w:p>
      <w:pPr>
        <w:pStyle w:val="5"/>
        <w:tabs>
          <w:tab w:val="left" w:pos="726"/>
        </w:tabs>
        <w:spacing w:before="82"/>
        <w:ind w:left="299"/>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0"/>
        <w:rPr>
          <w:sz w:val="15"/>
        </w:rPr>
      </w:pPr>
    </w:p>
    <w:p>
      <w:pPr>
        <w:pStyle w:val="5"/>
        <w:tabs>
          <w:tab w:val="left" w:pos="637"/>
        </w:tabs>
        <w:spacing w:before="1"/>
        <w:ind w:left="208"/>
      </w:pPr>
      <w:r>
        <w:t>30</w:t>
      </w:r>
      <w:r>
        <w:tab/>
      </w:r>
      <w:r>
        <w:t>30</w:t>
      </w:r>
    </w:p>
    <w:p>
      <w:pPr>
        <w:pStyle w:val="5"/>
        <w:tabs>
          <w:tab w:val="left" w:pos="637"/>
        </w:tabs>
        <w:spacing w:before="81"/>
        <w:ind w:left="208"/>
      </w:pPr>
      <w:r>
        <w:t>.0</w:t>
      </w:r>
      <w:r>
        <w:tab/>
      </w:r>
      <w:r>
        <w:t>.0</w:t>
      </w:r>
    </w:p>
    <w:p>
      <w:pPr>
        <w:pStyle w:val="5"/>
        <w:tabs>
          <w:tab w:val="left" w:pos="726"/>
        </w:tabs>
        <w:spacing w:before="81"/>
        <w:ind w:left="299"/>
      </w:pPr>
      <w:r>
        <w:t>0</w:t>
      </w:r>
      <w:r>
        <w:tab/>
      </w:r>
      <w:r>
        <w:t>0</w:t>
      </w:r>
    </w:p>
    <w:p>
      <w:pPr>
        <w:pStyle w:val="5"/>
      </w:pPr>
    </w:p>
    <w:p>
      <w:pPr>
        <w:pStyle w:val="5"/>
      </w:pPr>
    </w:p>
    <w:p>
      <w:pPr>
        <w:pStyle w:val="5"/>
      </w:pPr>
    </w:p>
    <w:p>
      <w:pPr>
        <w:pStyle w:val="5"/>
      </w:pPr>
    </w:p>
    <w:p>
      <w:pPr>
        <w:pStyle w:val="5"/>
      </w:pPr>
    </w:p>
    <w:p>
      <w:pPr>
        <w:pStyle w:val="5"/>
      </w:pPr>
    </w:p>
    <w:p>
      <w:pPr>
        <w:pStyle w:val="5"/>
        <w:spacing w:before="2"/>
        <w:rPr>
          <w:sz w:val="20"/>
        </w:rPr>
      </w:pPr>
    </w:p>
    <w:p>
      <w:pPr>
        <w:pStyle w:val="5"/>
        <w:tabs>
          <w:tab w:val="left" w:pos="637"/>
        </w:tabs>
        <w:ind w:left="208"/>
      </w:pPr>
      <w:r>
        <w:t>10</w:t>
      </w:r>
      <w:r>
        <w:tab/>
      </w:r>
      <w:r>
        <w:t>10</w:t>
      </w:r>
    </w:p>
    <w:p>
      <w:pPr>
        <w:pStyle w:val="5"/>
        <w:tabs>
          <w:tab w:val="left" w:pos="637"/>
        </w:tabs>
        <w:spacing w:before="81"/>
        <w:ind w:left="208"/>
      </w:pPr>
      <w:r>
        <w:t>.0</w:t>
      </w:r>
      <w:r>
        <w:tab/>
      </w:r>
      <w:r>
        <w:t>.0</w:t>
      </w:r>
    </w:p>
    <w:p>
      <w:pPr>
        <w:pStyle w:val="5"/>
        <w:tabs>
          <w:tab w:val="left" w:pos="726"/>
        </w:tabs>
        <w:spacing w:before="81"/>
        <w:ind w:left="299"/>
      </w:pPr>
      <w:r>
        <w:t>0</w:t>
      </w:r>
      <w:r>
        <w:tab/>
      </w:r>
      <w:r>
        <w:t>0</w:t>
      </w:r>
    </w:p>
    <w:p>
      <w:pPr>
        <w:spacing w:after="0"/>
        <w:sectPr>
          <w:type w:val="continuous"/>
          <w:pgSz w:w="11910" w:h="16840"/>
          <w:pgMar w:top="1580" w:right="0" w:bottom="280" w:left="0" w:header="720" w:footer="720" w:gutter="0"/>
          <w:cols w:equalWidth="0" w:num="6">
            <w:col w:w="2924" w:space="40"/>
            <w:col w:w="923" w:space="39"/>
            <w:col w:w="760" w:space="39"/>
            <w:col w:w="3793" w:space="39"/>
            <w:col w:w="960" w:space="40"/>
            <w:col w:w="2353"/>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0"/>
        <w:rPr>
          <w:sz w:val="14"/>
        </w:rPr>
      </w:pPr>
    </w:p>
    <w:p>
      <w:pPr>
        <w:pStyle w:val="4"/>
        <w:spacing w:before="1" w:line="324" w:lineRule="auto"/>
        <w:ind w:left="2469" w:hanging="89"/>
      </w:pPr>
      <w:r>
        <w:rPr>
          <w:spacing w:val="-7"/>
        </w:rPr>
        <w:t>预算执</w:t>
      </w:r>
      <w:r>
        <w:t>行率</w:t>
      </w:r>
    </w:p>
    <w:p>
      <w:pPr>
        <w:spacing w:before="157" w:line="324" w:lineRule="auto"/>
        <w:ind w:left="2560" w:right="0" w:hanging="180"/>
        <w:jc w:val="left"/>
        <w:rPr>
          <w:b/>
          <w:sz w:val="18"/>
        </w:rPr>
      </w:pPr>
      <w:r>
        <w:rPr>
          <w:b/>
          <w:spacing w:val="-7"/>
          <w:sz w:val="18"/>
        </w:rPr>
        <w:t>自评总</w:t>
      </w:r>
      <w:r>
        <w:rPr>
          <w:b/>
          <w:sz w:val="18"/>
        </w:rPr>
        <w:t>分</w:t>
      </w:r>
    </w:p>
    <w:p>
      <w:pPr>
        <w:spacing w:before="157" w:line="193" w:lineRule="exact"/>
        <w:ind w:left="1699" w:right="0" w:firstLine="0"/>
        <w:jc w:val="left"/>
        <w:rPr>
          <w:b/>
          <w:sz w:val="18"/>
        </w:rPr>
      </w:pPr>
      <w:r>
        <w:rPr>
          <w:b/>
          <w:sz w:val="18"/>
        </w:rPr>
        <w:t>填报</w:t>
      </w:r>
    </w:p>
    <w:p>
      <w:pPr>
        <w:pStyle w:val="5"/>
        <w:spacing w:line="156" w:lineRule="exact"/>
        <w:ind w:left="2352"/>
      </w:pPr>
      <w:r>
        <w:t>李燕博</w:t>
      </w:r>
    </w:p>
    <w:p>
      <w:pPr>
        <w:pStyle w:val="4"/>
        <w:spacing w:line="193" w:lineRule="exact"/>
        <w:ind w:left="1699"/>
      </w:pPr>
      <w:r>
        <w:t>人：</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0"/>
        <w:rPr>
          <w:b/>
          <w:sz w:val="14"/>
        </w:rPr>
      </w:pPr>
    </w:p>
    <w:p>
      <w:pPr>
        <w:pStyle w:val="5"/>
        <w:spacing w:before="1" w:line="324" w:lineRule="auto"/>
        <w:ind w:left="202"/>
      </w:pPr>
      <w:r>
        <w:t>预算执行率</w:t>
      </w:r>
    </w:p>
    <w:p>
      <w:pPr>
        <w:pStyle w:val="5"/>
        <w:spacing w:before="75" w:line="324" w:lineRule="auto"/>
        <w:ind w:left="1032" w:right="911"/>
        <w:jc w:val="both"/>
      </w:pPr>
      <w:r>
        <w:br w:type="column"/>
      </w:r>
      <w:r>
        <w:t>满意的人数占全部调查人数的比率</w:t>
      </w:r>
    </w:p>
    <w:p>
      <w:pPr>
        <w:pStyle w:val="5"/>
      </w:pPr>
    </w:p>
    <w:p>
      <w:pPr>
        <w:pStyle w:val="5"/>
      </w:pPr>
    </w:p>
    <w:p>
      <w:pPr>
        <w:pStyle w:val="5"/>
      </w:pPr>
    </w:p>
    <w:p>
      <w:pPr>
        <w:pStyle w:val="5"/>
      </w:pPr>
    </w:p>
    <w:p>
      <w:pPr>
        <w:pStyle w:val="5"/>
      </w:pPr>
    </w:p>
    <w:p>
      <w:pPr>
        <w:pStyle w:val="5"/>
      </w:pPr>
    </w:p>
    <w:p>
      <w:pPr>
        <w:pStyle w:val="5"/>
        <w:spacing w:before="2"/>
        <w:rPr>
          <w:sz w:val="14"/>
        </w:rPr>
      </w:pPr>
    </w:p>
    <w:p>
      <w:pPr>
        <w:pStyle w:val="4"/>
        <w:ind w:left="1066"/>
      </w:pPr>
      <w:r>
        <w:t>联系</w:t>
      </w:r>
    </w:p>
    <w:p>
      <w:pPr>
        <w:tabs>
          <w:tab w:val="left" w:pos="1675"/>
        </w:tabs>
        <w:spacing w:before="81"/>
        <w:ind w:left="1155" w:right="0" w:firstLine="0"/>
        <w:jc w:val="left"/>
        <w:rPr>
          <w:sz w:val="18"/>
        </w:rPr>
      </w:pPr>
      <w:r>
        <w:rPr>
          <w:b/>
          <w:sz w:val="18"/>
        </w:rPr>
        <w:t>电</w:t>
      </w:r>
      <w:r>
        <w:rPr>
          <w:b/>
          <w:sz w:val="18"/>
        </w:rPr>
        <w:tab/>
      </w:r>
      <w:r>
        <w:rPr>
          <w:spacing w:val="-4"/>
          <w:sz w:val="18"/>
        </w:rPr>
        <w:t>7785004</w:t>
      </w:r>
    </w:p>
    <w:p>
      <w:pPr>
        <w:pStyle w:val="4"/>
        <w:spacing w:before="82"/>
        <w:ind w:left="1066"/>
      </w:pPr>
      <w:r>
        <w:t>话：</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8"/>
        <w:rPr>
          <w:b/>
          <w:sz w:val="20"/>
        </w:rPr>
      </w:pPr>
    </w:p>
    <w:p>
      <w:pPr>
        <w:pStyle w:val="5"/>
        <w:spacing w:line="193" w:lineRule="exact"/>
        <w:ind w:left="1900" w:right="366"/>
        <w:jc w:val="center"/>
      </w:pPr>
      <w:r>
        <w:t>10</w:t>
      </w:r>
    </w:p>
    <w:p>
      <w:pPr>
        <w:pStyle w:val="5"/>
        <w:spacing w:line="156" w:lineRule="exact"/>
        <w:ind w:left="2759" w:right="366"/>
        <w:jc w:val="center"/>
      </w:pPr>
      <w:r>
        <w:t>0.</w:t>
      </w:r>
    </w:p>
    <w:p>
      <w:pPr>
        <w:pStyle w:val="5"/>
        <w:tabs>
          <w:tab w:val="left" w:pos="1305"/>
          <w:tab w:val="left" w:pos="1915"/>
        </w:tabs>
        <w:spacing w:line="156" w:lineRule="exact"/>
        <w:ind w:right="378"/>
        <w:jc w:val="center"/>
      </w:pPr>
      <w:r>
        <w:t>0</w:t>
      </w:r>
      <w:r>
        <w:tab/>
      </w:r>
      <w:r>
        <w:t>0.00</w:t>
      </w:r>
      <w:r>
        <w:tab/>
      </w:r>
      <w:r>
        <w:t>.0</w:t>
      </w:r>
    </w:p>
    <w:p>
      <w:pPr>
        <w:pStyle w:val="5"/>
        <w:spacing w:line="156" w:lineRule="exact"/>
        <w:ind w:left="2759" w:right="366"/>
        <w:jc w:val="center"/>
      </w:pPr>
      <w:r>
        <w:t>00</w:t>
      </w:r>
    </w:p>
    <w:p>
      <w:pPr>
        <w:pStyle w:val="5"/>
        <w:spacing w:line="193" w:lineRule="exact"/>
        <w:ind w:left="1626"/>
        <w:jc w:val="center"/>
      </w:pPr>
      <w:r>
        <w:t>0</w:t>
      </w:r>
    </w:p>
    <w:p>
      <w:pPr>
        <w:pStyle w:val="5"/>
        <w:spacing w:before="7"/>
      </w:pPr>
    </w:p>
    <w:p>
      <w:pPr>
        <w:pStyle w:val="5"/>
        <w:ind w:left="2759" w:right="366"/>
        <w:jc w:val="center"/>
      </w:pPr>
      <w:r>
        <w:t>90</w:t>
      </w:r>
    </w:p>
    <w:p>
      <w:pPr>
        <w:spacing w:after="0"/>
        <w:jc w:val="center"/>
        <w:sectPr>
          <w:type w:val="continuous"/>
          <w:pgSz w:w="11910" w:h="16840"/>
          <w:pgMar w:top="1580" w:right="0" w:bottom="280" w:left="0" w:header="720" w:footer="720" w:gutter="0"/>
          <w:cols w:equalWidth="0" w:num="4">
            <w:col w:w="2924" w:space="40"/>
            <w:col w:w="923" w:space="39"/>
            <w:col w:w="2306" w:space="39"/>
            <w:col w:w="5639"/>
          </w:cols>
        </w:sectPr>
      </w:pPr>
    </w:p>
    <w:p>
      <w:pPr>
        <w:pStyle w:val="5"/>
        <w:spacing w:before="81"/>
        <w:ind w:left="2352"/>
      </w:pPr>
      <w:r>
        <w:t>说明：1.预算项目自评总分由各单项指标的自评得分合计而成，满分为 100 分。</w:t>
      </w:r>
    </w:p>
    <w:p>
      <w:pPr>
        <w:pStyle w:val="9"/>
        <w:numPr>
          <w:ilvl w:val="0"/>
          <w:numId w:val="13"/>
        </w:numPr>
        <w:tabs>
          <w:tab w:val="left" w:pos="3075"/>
        </w:tabs>
        <w:spacing w:before="81" w:after="0" w:line="324" w:lineRule="auto"/>
        <w:ind w:left="2352"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0"/>
          <w:numId w:val="13"/>
        </w:numPr>
        <w:tabs>
          <w:tab w:val="left" w:pos="3075"/>
        </w:tabs>
        <w:spacing w:before="2" w:after="0" w:line="240" w:lineRule="auto"/>
        <w:ind w:left="3074"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3"/>
        </w:numPr>
        <w:tabs>
          <w:tab w:val="left" w:pos="3075"/>
        </w:tabs>
        <w:spacing w:before="81" w:after="0" w:line="324" w:lineRule="auto"/>
        <w:ind w:left="2352"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9"/>
          <w:sz w:val="18"/>
        </w:rPr>
        <w:t xml:space="preserve"> 分。如某类指标未设定，其分值可合理调至其他指标，预算执行率指标权重占比固定为 </w:t>
      </w:r>
      <w:r>
        <w:rPr>
          <w:spacing w:val="-5"/>
          <w:sz w:val="18"/>
        </w:rPr>
        <w:t xml:space="preserve">10%； </w:t>
      </w:r>
      <w:r>
        <w:rPr>
          <w:spacing w:val="-9"/>
          <w:sz w:val="18"/>
        </w:rPr>
        <w:t>二、三级指标所占权重，应根据指标重要程度、项目实施阶段等因素综合确定。各项指标权重占比之和</w:t>
      </w:r>
      <w:r>
        <w:rPr>
          <w:spacing w:val="-28"/>
          <w:sz w:val="18"/>
        </w:rPr>
        <w:t xml:space="preserve">为 </w:t>
      </w:r>
      <w:r>
        <w:rPr>
          <w:sz w:val="18"/>
        </w:rPr>
        <w:t>100%。</w:t>
      </w:r>
    </w:p>
    <w:p>
      <w:pPr>
        <w:pStyle w:val="3"/>
        <w:numPr>
          <w:ilvl w:val="1"/>
          <w:numId w:val="9"/>
        </w:numPr>
        <w:tabs>
          <w:tab w:val="left" w:pos="3132"/>
        </w:tabs>
        <w:spacing w:before="105" w:after="0" w:line="340" w:lineRule="auto"/>
        <w:ind w:left="1531" w:right="1529" w:firstLine="640"/>
        <w:jc w:val="left"/>
        <w:rPr>
          <w:sz w:val="30"/>
        </w:rPr>
      </w:pPr>
      <w:r>
        <w:rPr>
          <w:spacing w:val="-9"/>
          <w:w w:val="95"/>
        </w:rPr>
        <w:t xml:space="preserve">综治工作经费项目自评综述：根据年初设定的绩效目 </w:t>
      </w:r>
      <w:r>
        <w:rPr>
          <w:spacing w:val="-12"/>
        </w:rPr>
        <w:t xml:space="preserve">标，综治工作经费险项目绩效自评得分为 </w:t>
      </w:r>
      <w:r>
        <w:t>90</w:t>
      </w:r>
      <w:r>
        <w:rPr>
          <w:spacing w:val="-36"/>
        </w:rPr>
        <w:t xml:space="preserve"> 分</w:t>
      </w:r>
      <w:r>
        <w:t>（绩效自评表附</w:t>
      </w:r>
    </w:p>
    <w:p>
      <w:pPr>
        <w:spacing w:before="0" w:line="338" w:lineRule="auto"/>
        <w:ind w:left="1531" w:right="1370" w:firstLine="0"/>
        <w:jc w:val="left"/>
        <w:rPr>
          <w:rFonts w:hint="eastAsia" w:ascii="仿宋" w:eastAsia="仿宋"/>
          <w:sz w:val="32"/>
        </w:rPr>
      </w:pPr>
      <w:r>
        <w:rPr>
          <w:rFonts w:hint="eastAsia" w:ascii="仿宋" w:eastAsia="仿宋"/>
          <w:sz w:val="32"/>
        </w:rPr>
        <w:t>后</w:t>
      </w:r>
      <w:r>
        <w:rPr>
          <w:rFonts w:hint="eastAsia" w:ascii="仿宋" w:eastAsia="仿宋"/>
          <w:spacing w:val="-7"/>
          <w:sz w:val="32"/>
        </w:rPr>
        <w:t>）</w:t>
      </w:r>
      <w:r>
        <w:rPr>
          <w:rFonts w:hint="eastAsia" w:ascii="仿宋" w:eastAsia="仿宋"/>
          <w:spacing w:val="-13"/>
          <w:sz w:val="32"/>
        </w:rPr>
        <w:t xml:space="preserve">。全年预算数为 </w:t>
      </w:r>
      <w:r>
        <w:rPr>
          <w:rFonts w:hint="eastAsia" w:ascii="仿宋" w:eastAsia="仿宋"/>
          <w:sz w:val="32"/>
        </w:rPr>
        <w:t>4</w:t>
      </w:r>
      <w:r>
        <w:rPr>
          <w:rFonts w:hint="eastAsia" w:ascii="仿宋" w:eastAsia="仿宋"/>
          <w:spacing w:val="-21"/>
          <w:sz w:val="32"/>
        </w:rPr>
        <w:t xml:space="preserve"> 万元，执行数为 </w:t>
      </w:r>
      <w:r>
        <w:rPr>
          <w:rFonts w:hint="eastAsia" w:ascii="仿宋" w:eastAsia="仿宋"/>
          <w:sz w:val="32"/>
        </w:rPr>
        <w:t>0</w:t>
      </w:r>
      <w:r>
        <w:rPr>
          <w:rFonts w:hint="eastAsia" w:ascii="仿宋" w:eastAsia="仿宋"/>
          <w:spacing w:val="-20"/>
          <w:sz w:val="32"/>
        </w:rPr>
        <w:t xml:space="preserve"> 万元，完成预算的 </w:t>
      </w:r>
      <w:r>
        <w:rPr>
          <w:rFonts w:hint="eastAsia" w:ascii="仿宋" w:eastAsia="仿宋"/>
          <w:sz w:val="32"/>
        </w:rPr>
        <w:t>0%。</w:t>
      </w:r>
      <w:r>
        <w:rPr>
          <w:rFonts w:hint="eastAsia" w:ascii="仿宋" w:eastAsia="仿宋"/>
          <w:spacing w:val="-9"/>
          <w:sz w:val="32"/>
        </w:rPr>
        <w:t>项目绩效目标完成情况：一是加强社会治安综合治理，维护社会</w:t>
      </w:r>
      <w:r>
        <w:rPr>
          <w:rFonts w:hint="eastAsia" w:ascii="仿宋" w:eastAsia="仿宋"/>
          <w:spacing w:val="-11"/>
          <w:sz w:val="32"/>
        </w:rPr>
        <w:t>稳定，搞好农村矛盾纠纷隐患排查调处；二是排查矛盾隐患，化解群众纠纷，做好稳控工作。</w:t>
      </w:r>
    </w:p>
    <w:p>
      <w:pPr>
        <w:spacing w:after="0" w:line="338" w:lineRule="auto"/>
        <w:jc w:val="left"/>
        <w:rPr>
          <w:rFonts w:hint="eastAsia" w:ascii="仿宋" w:eastAsia="仿宋"/>
          <w:sz w:val="32"/>
        </w:rPr>
        <w:sectPr>
          <w:type w:val="continuous"/>
          <w:pgSz w:w="11910" w:h="16840"/>
          <w:pgMar w:top="1580" w:right="0" w:bottom="280" w:left="0" w:header="720" w:footer="720" w:gutter="0"/>
          <w:cols w:space="720" w:num="1"/>
        </w:sectPr>
      </w:pPr>
    </w:p>
    <w:p>
      <w:pPr>
        <w:pStyle w:val="5"/>
        <w:rPr>
          <w:rFonts w:ascii="仿宋"/>
          <w:sz w:val="20"/>
        </w:rPr>
      </w:pPr>
    </w:p>
    <w:p>
      <w:pPr>
        <w:pStyle w:val="5"/>
        <w:spacing w:before="12"/>
        <w:rPr>
          <w:rFonts w:ascii="仿宋"/>
          <w:sz w:val="22"/>
        </w:rPr>
      </w:pPr>
    </w:p>
    <w:p>
      <w:pPr>
        <w:spacing w:before="45"/>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4"/>
        <w:spacing w:before="139" w:line="324" w:lineRule="auto"/>
        <w:ind w:left="1624"/>
        <w:jc w:val="center"/>
      </w:pPr>
      <w:r>
        <w:rPr>
          <w:spacing w:val="-17"/>
        </w:rPr>
        <w:t>一、基</w:t>
      </w:r>
      <w:r>
        <w:t>本情况</w:t>
      </w:r>
    </w:p>
    <w:p>
      <w:pPr>
        <w:pStyle w:val="5"/>
        <w:rPr>
          <w:b/>
          <w:sz w:val="23"/>
        </w:rPr>
      </w:pPr>
      <w:r>
        <w:br w:type="column"/>
      </w:r>
    </w:p>
    <w:p>
      <w:pPr>
        <w:spacing w:before="0" w:line="324" w:lineRule="auto"/>
        <w:ind w:left="291" w:right="0" w:hanging="89"/>
        <w:jc w:val="left"/>
        <w:rPr>
          <w:b/>
          <w:sz w:val="18"/>
        </w:rPr>
      </w:pPr>
      <w:r>
        <w:rPr>
          <w:b/>
          <w:sz w:val="18"/>
        </w:rPr>
        <w:t>项目名称：</w:t>
      </w:r>
    </w:p>
    <w:p>
      <w:pPr>
        <w:pStyle w:val="5"/>
        <w:rPr>
          <w:b/>
        </w:rPr>
      </w:pPr>
      <w:r>
        <w:br w:type="column"/>
      </w:r>
    </w:p>
    <w:p>
      <w:pPr>
        <w:pStyle w:val="5"/>
        <w:spacing w:before="2"/>
        <w:rPr>
          <w:b/>
          <w:sz w:val="17"/>
        </w:rPr>
      </w:pPr>
    </w:p>
    <w:p>
      <w:pPr>
        <w:pStyle w:val="5"/>
        <w:spacing w:before="1"/>
        <w:ind w:left="202"/>
      </w:pPr>
      <w:r>
        <w:t>综治工作经费</w:t>
      </w:r>
    </w:p>
    <w:p>
      <w:pPr>
        <w:pStyle w:val="5"/>
        <w:rPr>
          <w:sz w:val="23"/>
        </w:rPr>
      </w:pPr>
      <w:r>
        <w:br w:type="column"/>
      </w:r>
    </w:p>
    <w:p>
      <w:pPr>
        <w:pStyle w:val="4"/>
        <w:spacing w:line="324" w:lineRule="auto"/>
        <w:ind w:left="679"/>
      </w:pPr>
      <w:r>
        <w:t>是否为专项资金：</w:t>
      </w:r>
    </w:p>
    <w:p>
      <w:pPr>
        <w:pStyle w:val="5"/>
        <w:rPr>
          <w:b/>
          <w:sz w:val="23"/>
        </w:rPr>
      </w:pPr>
      <w:r>
        <w:br w:type="column"/>
      </w:r>
    </w:p>
    <w:p>
      <w:pPr>
        <w:spacing w:before="0" w:line="193" w:lineRule="exact"/>
        <w:ind w:left="579" w:right="0" w:firstLine="0"/>
        <w:jc w:val="left"/>
        <w:rPr>
          <w:b/>
          <w:sz w:val="18"/>
        </w:rPr>
      </w:pPr>
      <w:r>
        <w:rPr>
          <w:b/>
          <w:spacing w:val="-21"/>
          <w:w w:val="95"/>
          <w:sz w:val="18"/>
        </w:rPr>
        <w:t>实施</w:t>
      </w:r>
      <w:r>
        <w:rPr>
          <w:b/>
          <w:w w:val="95"/>
          <w:sz w:val="18"/>
        </w:rPr>
        <w:t>（</w:t>
      </w:r>
      <w:r>
        <w:rPr>
          <w:b/>
          <w:spacing w:val="-20"/>
          <w:w w:val="95"/>
          <w:sz w:val="18"/>
        </w:rPr>
        <w:t>主</w:t>
      </w:r>
    </w:p>
    <w:p>
      <w:pPr>
        <w:pStyle w:val="5"/>
        <w:spacing w:line="156" w:lineRule="exact"/>
        <w:ind w:left="279"/>
      </w:pPr>
      <w:r>
        <w:t>否</w:t>
      </w:r>
    </w:p>
    <w:p>
      <w:pPr>
        <w:pStyle w:val="4"/>
        <w:spacing w:line="193" w:lineRule="exact"/>
        <w:ind w:left="579"/>
      </w:pPr>
      <w:r>
        <w:rPr>
          <w:w w:val="95"/>
        </w:rPr>
        <w:t>管</w:t>
      </w:r>
      <w:r>
        <w:rPr>
          <w:spacing w:val="-41"/>
          <w:w w:val="95"/>
        </w:rPr>
        <w:t>）</w:t>
      </w:r>
      <w:r>
        <w:rPr>
          <w:spacing w:val="-10"/>
          <w:w w:val="95"/>
        </w:rPr>
        <w:t>单位</w:t>
      </w:r>
    </w:p>
    <w:p>
      <w:pPr>
        <w:pStyle w:val="5"/>
        <w:tabs>
          <w:tab w:val="left" w:pos="1895"/>
        </w:tabs>
        <w:spacing w:before="139" w:line="193" w:lineRule="exact"/>
        <w:ind w:right="2269"/>
        <w:jc w:val="center"/>
      </w:pPr>
      <w:r>
        <w:br w:type="column"/>
      </w:r>
      <w:r>
        <w:t>904002-青龙满族自</w:t>
      </w:r>
      <w:r>
        <w:tab/>
      </w:r>
      <w:r>
        <w:t>金额</w:t>
      </w:r>
    </w:p>
    <w:p>
      <w:pPr>
        <w:pStyle w:val="5"/>
        <w:spacing w:line="156" w:lineRule="exact"/>
        <w:ind w:left="721"/>
        <w:jc w:val="center"/>
      </w:pPr>
      <w:r>
        <w:t>万</w:t>
      </w:r>
    </w:p>
    <w:p>
      <w:pPr>
        <w:pStyle w:val="5"/>
        <w:tabs>
          <w:tab w:val="left" w:pos="1895"/>
        </w:tabs>
        <w:spacing w:line="156" w:lineRule="exact"/>
        <w:ind w:right="2449"/>
        <w:jc w:val="center"/>
      </w:pPr>
      <w:r>
        <w:t>治县隔河头镇人民政</w:t>
      </w:r>
      <w:r>
        <w:tab/>
      </w:r>
      <w:r>
        <w:t>单</w:t>
      </w:r>
    </w:p>
    <w:p>
      <w:pPr>
        <w:pStyle w:val="5"/>
        <w:spacing w:line="156" w:lineRule="exact"/>
        <w:ind w:left="721"/>
        <w:jc w:val="center"/>
      </w:pPr>
      <w:r>
        <w:t>元</w:t>
      </w:r>
    </w:p>
    <w:p>
      <w:pPr>
        <w:pStyle w:val="5"/>
        <w:tabs>
          <w:tab w:val="left" w:pos="1895"/>
        </w:tabs>
        <w:spacing w:line="193" w:lineRule="exact"/>
        <w:ind w:right="2269"/>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4" w:space="40"/>
            <w:col w:w="745" w:space="39"/>
            <w:col w:w="1283" w:space="40"/>
            <w:col w:w="1403" w:space="39"/>
            <w:col w:w="1259" w:space="40"/>
            <w:col w:w="4888"/>
          </w:cols>
        </w:sectPr>
      </w:pPr>
    </w:p>
    <w:p>
      <w:pPr>
        <w:pStyle w:val="5"/>
      </w:pPr>
    </w:p>
    <w:p>
      <w:pPr>
        <w:pStyle w:val="5"/>
      </w:pPr>
    </w:p>
    <w:p>
      <w:pPr>
        <w:pStyle w:val="4"/>
        <w:spacing w:before="143" w:line="310" w:lineRule="atLeast"/>
        <w:ind w:left="1696" w:hanging="72"/>
      </w:pPr>
      <w:r>
        <w:rPr>
          <w:spacing w:val="-17"/>
        </w:rPr>
        <w:t>二、预</w:t>
      </w:r>
      <w:r>
        <w:t>算执行情</w:t>
      </w:r>
    </w:p>
    <w:p>
      <w:pPr>
        <w:spacing w:before="2" w:line="324" w:lineRule="auto"/>
        <w:ind w:left="780" w:right="0" w:hanging="603"/>
        <w:jc w:val="left"/>
        <w:rPr>
          <w:b/>
          <w:sz w:val="18"/>
        </w:rPr>
      </w:pPr>
      <w:r>
        <w:br w:type="column"/>
      </w:r>
      <w:r>
        <w:rPr>
          <w:b/>
          <w:spacing w:val="-9"/>
          <w:sz w:val="18"/>
        </w:rPr>
        <w:t>预算安排情况</w:t>
      </w:r>
      <w:r>
        <w:rPr>
          <w:b/>
          <w:sz w:val="18"/>
        </w:rPr>
        <w:t>（</w:t>
      </w:r>
      <w:r>
        <w:rPr>
          <w:b/>
          <w:spacing w:val="-9"/>
          <w:sz w:val="18"/>
        </w:rPr>
        <w:t>调整</w:t>
      </w:r>
      <w:r>
        <w:rPr>
          <w:b/>
          <w:sz w:val="18"/>
        </w:rPr>
        <w:t>后）</w:t>
      </w:r>
    </w:p>
    <w:p>
      <w:pPr>
        <w:tabs>
          <w:tab w:val="left" w:pos="3089"/>
        </w:tabs>
        <w:spacing w:before="158"/>
        <w:ind w:left="610" w:right="0" w:firstLine="0"/>
        <w:jc w:val="left"/>
        <w:rPr>
          <w:b/>
          <w:sz w:val="18"/>
        </w:rPr>
      </w:pPr>
      <w:r>
        <w:br w:type="column"/>
      </w:r>
      <w:r>
        <w:rPr>
          <w:b/>
          <w:sz w:val="18"/>
        </w:rPr>
        <w:t>资金到位情况</w:t>
      </w:r>
      <w:r>
        <w:rPr>
          <w:b/>
          <w:sz w:val="18"/>
        </w:rPr>
        <w:tab/>
      </w:r>
      <w:r>
        <w:rPr>
          <w:b/>
          <w:sz w:val="18"/>
        </w:rPr>
        <w:t>资金执行情况</w:t>
      </w:r>
    </w:p>
    <w:p>
      <w:pPr>
        <w:pStyle w:val="5"/>
        <w:spacing w:before="10"/>
        <w:rPr>
          <w:b/>
          <w:sz w:val="26"/>
        </w:rPr>
      </w:pPr>
    </w:p>
    <w:p>
      <w:pPr>
        <w:tabs>
          <w:tab w:val="left" w:pos="4558"/>
        </w:tabs>
        <w:spacing w:before="0"/>
        <w:ind w:left="2340" w:right="0" w:firstLine="0"/>
        <w:jc w:val="left"/>
        <w:rPr>
          <w:sz w:val="18"/>
        </w:rPr>
      </w:pPr>
      <w:r>
        <mc:AlternateContent>
          <mc:Choice Requires="wps">
            <w:drawing>
              <wp:anchor distT="0" distB="0" distL="114300" distR="114300" simplePos="0" relativeHeight="251688960" behindDoc="0" locked="0" layoutInCell="1" allowOverlap="1">
                <wp:simplePos x="0" y="0"/>
                <wp:positionH relativeFrom="page">
                  <wp:posOffset>1459865</wp:posOffset>
                </wp:positionH>
                <wp:positionV relativeFrom="paragraph">
                  <wp:posOffset>15875</wp:posOffset>
                </wp:positionV>
                <wp:extent cx="2437130" cy="1042670"/>
                <wp:effectExtent l="0" t="0" r="0" b="0"/>
                <wp:wrapNone/>
                <wp:docPr id="43" name="文本框 37"/>
                <wp:cNvGraphicFramePr/>
                <a:graphic xmlns:a="http://schemas.openxmlformats.org/drawingml/2006/main">
                  <a:graphicData uri="http://schemas.microsoft.com/office/word/2010/wordprocessingShape">
                    <wps:wsp>
                      <wps:cNvSpPr txBox="1"/>
                      <wps:spPr>
                        <a:xfrm>
                          <a:off x="0" y="0"/>
                          <a:ext cx="2437130" cy="104267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7"/>
                              <w:gridCol w:w="803"/>
                              <w:gridCol w:w="1173"/>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6" w:hRule="atLeast"/>
                              </w:trPr>
                              <w:tc>
                                <w:tcPr>
                                  <w:tcW w:w="927" w:type="dxa"/>
                                </w:tcPr>
                                <w:p>
                                  <w:pPr>
                                    <w:pStyle w:val="10"/>
                                    <w:spacing w:line="205" w:lineRule="exact"/>
                                    <w:ind w:left="50"/>
                                    <w:rPr>
                                      <w:b/>
                                      <w:sz w:val="18"/>
                                    </w:rPr>
                                  </w:pPr>
                                  <w:r>
                                    <w:rPr>
                                      <w:b/>
                                      <w:w w:val="95"/>
                                      <w:sz w:val="18"/>
                                    </w:rPr>
                                    <w:t>预算数</w:t>
                                  </w:r>
                                </w:p>
                                <w:p>
                                  <w:pPr>
                                    <w:pStyle w:val="10"/>
                                    <w:spacing w:before="10"/>
                                    <w:rPr>
                                      <w:sz w:val="14"/>
                                    </w:rPr>
                                  </w:pPr>
                                </w:p>
                                <w:p>
                                  <w:pPr>
                                    <w:pStyle w:val="10"/>
                                    <w:ind w:left="50"/>
                                    <w:rPr>
                                      <w:b/>
                                      <w:sz w:val="18"/>
                                    </w:rPr>
                                  </w:pPr>
                                  <w:r>
                                    <w:rPr>
                                      <w:b/>
                                      <w:w w:val="95"/>
                                      <w:sz w:val="18"/>
                                    </w:rPr>
                                    <w:t>其中：</w:t>
                                  </w:r>
                                </w:p>
                              </w:tc>
                              <w:tc>
                                <w:tcPr>
                                  <w:tcW w:w="803" w:type="dxa"/>
                                </w:tcPr>
                                <w:p>
                                  <w:pPr>
                                    <w:pStyle w:val="10"/>
                                    <w:spacing w:line="205" w:lineRule="exact"/>
                                    <w:ind w:right="104"/>
                                    <w:jc w:val="right"/>
                                    <w:rPr>
                                      <w:sz w:val="18"/>
                                    </w:rPr>
                                  </w:pPr>
                                  <w:r>
                                    <w:rPr>
                                      <w:sz w:val="18"/>
                                    </w:rPr>
                                    <w:t>4.00</w:t>
                                  </w:r>
                                </w:p>
                              </w:tc>
                              <w:tc>
                                <w:tcPr>
                                  <w:tcW w:w="1173" w:type="dxa"/>
                                </w:tcPr>
                                <w:p>
                                  <w:pPr>
                                    <w:pStyle w:val="10"/>
                                    <w:spacing w:line="205" w:lineRule="exact"/>
                                    <w:ind w:left="107"/>
                                    <w:rPr>
                                      <w:b/>
                                      <w:sz w:val="18"/>
                                    </w:rPr>
                                  </w:pPr>
                                  <w:r>
                                    <w:rPr>
                                      <w:b/>
                                      <w:w w:val="95"/>
                                      <w:sz w:val="18"/>
                                    </w:rPr>
                                    <w:t>到位数</w:t>
                                  </w:r>
                                </w:p>
                                <w:p>
                                  <w:pPr>
                                    <w:pStyle w:val="10"/>
                                    <w:spacing w:before="10"/>
                                    <w:rPr>
                                      <w:sz w:val="14"/>
                                    </w:rPr>
                                  </w:pPr>
                                </w:p>
                                <w:p>
                                  <w:pPr>
                                    <w:pStyle w:val="10"/>
                                    <w:ind w:left="107"/>
                                    <w:rPr>
                                      <w:b/>
                                      <w:sz w:val="18"/>
                                    </w:rPr>
                                  </w:pPr>
                                  <w:r>
                                    <w:rPr>
                                      <w:b/>
                                      <w:w w:val="95"/>
                                      <w:sz w:val="18"/>
                                    </w:rPr>
                                    <w:t>其中：</w:t>
                                  </w:r>
                                </w:p>
                              </w:tc>
                              <w:tc>
                                <w:tcPr>
                                  <w:tcW w:w="934" w:type="dxa"/>
                                </w:tcPr>
                                <w:p>
                                  <w:pPr>
                                    <w:pStyle w:val="10"/>
                                    <w:spacing w:line="205" w:lineRule="exact"/>
                                    <w:ind w:right="47"/>
                                    <w:jc w:val="right"/>
                                    <w:rPr>
                                      <w:sz w:val="18"/>
                                    </w:rPr>
                                  </w:pPr>
                                  <w:r>
                                    <w:rPr>
                                      <w:sz w:val="18"/>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7" w:type="dxa"/>
                                </w:tcPr>
                                <w:p>
                                  <w:pPr>
                                    <w:pStyle w:val="10"/>
                                    <w:spacing w:before="40"/>
                                    <w:ind w:left="50"/>
                                    <w:rPr>
                                      <w:b/>
                                      <w:sz w:val="18"/>
                                    </w:rPr>
                                  </w:pPr>
                                  <w:r>
                                    <w:rPr>
                                      <w:b/>
                                      <w:sz w:val="18"/>
                                    </w:rPr>
                                    <w:t>财政资</w:t>
                                  </w:r>
                                </w:p>
                                <w:p>
                                  <w:pPr>
                                    <w:pStyle w:val="10"/>
                                    <w:spacing w:before="82"/>
                                    <w:ind w:left="50"/>
                                    <w:rPr>
                                      <w:b/>
                                      <w:sz w:val="18"/>
                                    </w:rPr>
                                  </w:pPr>
                                  <w:r>
                                    <w:rPr>
                                      <w:b/>
                                      <w:w w:val="99"/>
                                      <w:sz w:val="18"/>
                                    </w:rPr>
                                    <w:t>金</w:t>
                                  </w:r>
                                </w:p>
                              </w:tc>
                              <w:tc>
                                <w:tcPr>
                                  <w:tcW w:w="803" w:type="dxa"/>
                                </w:tcPr>
                                <w:p>
                                  <w:pPr>
                                    <w:pStyle w:val="10"/>
                                    <w:spacing w:before="40"/>
                                    <w:ind w:right="104"/>
                                    <w:jc w:val="right"/>
                                    <w:rPr>
                                      <w:sz w:val="18"/>
                                    </w:rPr>
                                  </w:pPr>
                                  <w:r>
                                    <w:rPr>
                                      <w:sz w:val="18"/>
                                    </w:rPr>
                                    <w:t>4.00</w:t>
                                  </w:r>
                                </w:p>
                              </w:tc>
                              <w:tc>
                                <w:tcPr>
                                  <w:tcW w:w="1173" w:type="dxa"/>
                                </w:tcPr>
                                <w:p>
                                  <w:pPr>
                                    <w:pStyle w:val="10"/>
                                    <w:spacing w:before="40"/>
                                    <w:ind w:left="107"/>
                                    <w:rPr>
                                      <w:b/>
                                      <w:sz w:val="18"/>
                                    </w:rPr>
                                  </w:pPr>
                                  <w:r>
                                    <w:rPr>
                                      <w:b/>
                                      <w:sz w:val="18"/>
                                    </w:rPr>
                                    <w:t>财政资</w:t>
                                  </w:r>
                                </w:p>
                                <w:p>
                                  <w:pPr>
                                    <w:pStyle w:val="10"/>
                                    <w:spacing w:before="82"/>
                                    <w:ind w:left="107"/>
                                    <w:rPr>
                                      <w:b/>
                                      <w:sz w:val="18"/>
                                    </w:rPr>
                                  </w:pPr>
                                  <w:r>
                                    <w:rPr>
                                      <w:b/>
                                      <w:w w:val="99"/>
                                      <w:sz w:val="18"/>
                                    </w:rPr>
                                    <w:t>金</w:t>
                                  </w:r>
                                </w:p>
                              </w:tc>
                              <w:tc>
                                <w:tcPr>
                                  <w:tcW w:w="934" w:type="dxa"/>
                                </w:tcPr>
                                <w:p>
                                  <w:pPr>
                                    <w:pStyle w:val="10"/>
                                    <w:spacing w:before="40"/>
                                    <w:ind w:right="47"/>
                                    <w:jc w:val="right"/>
                                    <w:rPr>
                                      <w:sz w:val="18"/>
                                    </w:rPr>
                                  </w:pPr>
                                  <w:r>
                                    <w:rPr>
                                      <w:sz w:val="18"/>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927" w:type="dxa"/>
                                </w:tcPr>
                                <w:p>
                                  <w:pPr>
                                    <w:pStyle w:val="10"/>
                                    <w:spacing w:before="93" w:line="185" w:lineRule="exact"/>
                                    <w:ind w:left="50"/>
                                    <w:rPr>
                                      <w:b/>
                                      <w:sz w:val="18"/>
                                    </w:rPr>
                                  </w:pPr>
                                  <w:r>
                                    <w:rPr>
                                      <w:b/>
                                      <w:sz w:val="18"/>
                                    </w:rPr>
                                    <w:t>其他</w:t>
                                  </w:r>
                                </w:p>
                              </w:tc>
                              <w:tc>
                                <w:tcPr>
                                  <w:tcW w:w="803" w:type="dxa"/>
                                </w:tcPr>
                                <w:p>
                                  <w:pPr>
                                    <w:pStyle w:val="10"/>
                                    <w:spacing w:before="93" w:line="185" w:lineRule="exact"/>
                                    <w:ind w:right="104"/>
                                    <w:jc w:val="right"/>
                                    <w:rPr>
                                      <w:sz w:val="18"/>
                                    </w:rPr>
                                  </w:pPr>
                                  <w:r>
                                    <w:rPr>
                                      <w:sz w:val="18"/>
                                    </w:rPr>
                                    <w:t>0.00</w:t>
                                  </w:r>
                                </w:p>
                              </w:tc>
                              <w:tc>
                                <w:tcPr>
                                  <w:tcW w:w="1173" w:type="dxa"/>
                                </w:tcPr>
                                <w:p>
                                  <w:pPr>
                                    <w:pStyle w:val="10"/>
                                    <w:spacing w:before="93" w:line="185" w:lineRule="exact"/>
                                    <w:ind w:left="107"/>
                                    <w:rPr>
                                      <w:b/>
                                      <w:sz w:val="18"/>
                                    </w:rPr>
                                  </w:pPr>
                                  <w:r>
                                    <w:rPr>
                                      <w:b/>
                                      <w:sz w:val="18"/>
                                    </w:rPr>
                                    <w:t>其他</w:t>
                                  </w:r>
                                </w:p>
                              </w:tc>
                              <w:tc>
                                <w:tcPr>
                                  <w:tcW w:w="934" w:type="dxa"/>
                                </w:tcPr>
                                <w:p>
                                  <w:pPr>
                                    <w:pStyle w:val="10"/>
                                    <w:spacing w:before="93" w:line="185" w:lineRule="exact"/>
                                    <w:ind w:right="47"/>
                                    <w:jc w:val="right"/>
                                    <w:rPr>
                                      <w:sz w:val="18"/>
                                    </w:rPr>
                                  </w:pPr>
                                  <w:r>
                                    <w:rPr>
                                      <w:sz w:val="18"/>
                                    </w:rPr>
                                    <w:t>0.00</w:t>
                                  </w:r>
                                </w:p>
                              </w:tc>
                            </w:tr>
                          </w:tbl>
                          <w:p>
                            <w:pPr>
                              <w:pStyle w:val="5"/>
                            </w:pPr>
                          </w:p>
                        </w:txbxContent>
                      </wps:txbx>
                      <wps:bodyPr lIns="0" tIns="0" rIns="0" bIns="0" upright="1"/>
                    </wps:wsp>
                  </a:graphicData>
                </a:graphic>
              </wp:anchor>
            </w:drawing>
          </mc:Choice>
          <mc:Fallback>
            <w:pict>
              <v:shape id="文本框 37" o:spid="_x0000_s1026" o:spt="202" type="#_x0000_t202" style="position:absolute;left:0pt;margin-left:114.95pt;margin-top:1.25pt;height:82.1pt;width:191.9pt;mso-position-horizontal-relative:page;z-index:251688960;mso-width-relative:page;mso-height-relative:page;" filled="f" stroked="f" coordsize="21600,21600" o:gfxdata="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tvcJ2AAAAAkBAAAPAAAAAAAAAAEAIAAAACIAAABkcnMvZG93bnJldi54bWxQ&#10;SwECFAAUAAAACACHTuJAhpXH1b4BAAB1AwAADgAAAAAAAAABACAAAAAn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7"/>
                        <w:gridCol w:w="803"/>
                        <w:gridCol w:w="1173"/>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6" w:hRule="atLeast"/>
                        </w:trPr>
                        <w:tc>
                          <w:tcPr>
                            <w:tcW w:w="927" w:type="dxa"/>
                          </w:tcPr>
                          <w:p>
                            <w:pPr>
                              <w:pStyle w:val="10"/>
                              <w:spacing w:line="205" w:lineRule="exact"/>
                              <w:ind w:left="50"/>
                              <w:rPr>
                                <w:b/>
                                <w:sz w:val="18"/>
                              </w:rPr>
                            </w:pPr>
                            <w:r>
                              <w:rPr>
                                <w:b/>
                                <w:w w:val="95"/>
                                <w:sz w:val="18"/>
                              </w:rPr>
                              <w:t>预算数</w:t>
                            </w:r>
                          </w:p>
                          <w:p>
                            <w:pPr>
                              <w:pStyle w:val="10"/>
                              <w:spacing w:before="10"/>
                              <w:rPr>
                                <w:sz w:val="14"/>
                              </w:rPr>
                            </w:pPr>
                          </w:p>
                          <w:p>
                            <w:pPr>
                              <w:pStyle w:val="10"/>
                              <w:ind w:left="50"/>
                              <w:rPr>
                                <w:b/>
                                <w:sz w:val="18"/>
                              </w:rPr>
                            </w:pPr>
                            <w:r>
                              <w:rPr>
                                <w:b/>
                                <w:w w:val="95"/>
                                <w:sz w:val="18"/>
                              </w:rPr>
                              <w:t>其中：</w:t>
                            </w:r>
                          </w:p>
                        </w:tc>
                        <w:tc>
                          <w:tcPr>
                            <w:tcW w:w="803" w:type="dxa"/>
                          </w:tcPr>
                          <w:p>
                            <w:pPr>
                              <w:pStyle w:val="10"/>
                              <w:spacing w:line="205" w:lineRule="exact"/>
                              <w:ind w:right="104"/>
                              <w:jc w:val="right"/>
                              <w:rPr>
                                <w:sz w:val="18"/>
                              </w:rPr>
                            </w:pPr>
                            <w:r>
                              <w:rPr>
                                <w:sz w:val="18"/>
                              </w:rPr>
                              <w:t>4.00</w:t>
                            </w:r>
                          </w:p>
                        </w:tc>
                        <w:tc>
                          <w:tcPr>
                            <w:tcW w:w="1173" w:type="dxa"/>
                          </w:tcPr>
                          <w:p>
                            <w:pPr>
                              <w:pStyle w:val="10"/>
                              <w:spacing w:line="205" w:lineRule="exact"/>
                              <w:ind w:left="107"/>
                              <w:rPr>
                                <w:b/>
                                <w:sz w:val="18"/>
                              </w:rPr>
                            </w:pPr>
                            <w:r>
                              <w:rPr>
                                <w:b/>
                                <w:w w:val="95"/>
                                <w:sz w:val="18"/>
                              </w:rPr>
                              <w:t>到位数</w:t>
                            </w:r>
                          </w:p>
                          <w:p>
                            <w:pPr>
                              <w:pStyle w:val="10"/>
                              <w:spacing w:before="10"/>
                              <w:rPr>
                                <w:sz w:val="14"/>
                              </w:rPr>
                            </w:pPr>
                          </w:p>
                          <w:p>
                            <w:pPr>
                              <w:pStyle w:val="10"/>
                              <w:ind w:left="107"/>
                              <w:rPr>
                                <w:b/>
                                <w:sz w:val="18"/>
                              </w:rPr>
                            </w:pPr>
                            <w:r>
                              <w:rPr>
                                <w:b/>
                                <w:w w:val="95"/>
                                <w:sz w:val="18"/>
                              </w:rPr>
                              <w:t>其中：</w:t>
                            </w:r>
                          </w:p>
                        </w:tc>
                        <w:tc>
                          <w:tcPr>
                            <w:tcW w:w="934" w:type="dxa"/>
                          </w:tcPr>
                          <w:p>
                            <w:pPr>
                              <w:pStyle w:val="10"/>
                              <w:spacing w:line="205" w:lineRule="exact"/>
                              <w:ind w:right="47"/>
                              <w:jc w:val="right"/>
                              <w:rPr>
                                <w:sz w:val="18"/>
                              </w:rPr>
                            </w:pPr>
                            <w:r>
                              <w:rPr>
                                <w:sz w:val="18"/>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7" w:type="dxa"/>
                          </w:tcPr>
                          <w:p>
                            <w:pPr>
                              <w:pStyle w:val="10"/>
                              <w:spacing w:before="40"/>
                              <w:ind w:left="50"/>
                              <w:rPr>
                                <w:b/>
                                <w:sz w:val="18"/>
                              </w:rPr>
                            </w:pPr>
                            <w:r>
                              <w:rPr>
                                <w:b/>
                                <w:sz w:val="18"/>
                              </w:rPr>
                              <w:t>财政资</w:t>
                            </w:r>
                          </w:p>
                          <w:p>
                            <w:pPr>
                              <w:pStyle w:val="10"/>
                              <w:spacing w:before="82"/>
                              <w:ind w:left="50"/>
                              <w:rPr>
                                <w:b/>
                                <w:sz w:val="18"/>
                              </w:rPr>
                            </w:pPr>
                            <w:r>
                              <w:rPr>
                                <w:b/>
                                <w:w w:val="99"/>
                                <w:sz w:val="18"/>
                              </w:rPr>
                              <w:t>金</w:t>
                            </w:r>
                          </w:p>
                        </w:tc>
                        <w:tc>
                          <w:tcPr>
                            <w:tcW w:w="803" w:type="dxa"/>
                          </w:tcPr>
                          <w:p>
                            <w:pPr>
                              <w:pStyle w:val="10"/>
                              <w:spacing w:before="40"/>
                              <w:ind w:right="104"/>
                              <w:jc w:val="right"/>
                              <w:rPr>
                                <w:sz w:val="18"/>
                              </w:rPr>
                            </w:pPr>
                            <w:r>
                              <w:rPr>
                                <w:sz w:val="18"/>
                              </w:rPr>
                              <w:t>4.00</w:t>
                            </w:r>
                          </w:p>
                        </w:tc>
                        <w:tc>
                          <w:tcPr>
                            <w:tcW w:w="1173" w:type="dxa"/>
                          </w:tcPr>
                          <w:p>
                            <w:pPr>
                              <w:pStyle w:val="10"/>
                              <w:spacing w:before="40"/>
                              <w:ind w:left="107"/>
                              <w:rPr>
                                <w:b/>
                                <w:sz w:val="18"/>
                              </w:rPr>
                            </w:pPr>
                            <w:r>
                              <w:rPr>
                                <w:b/>
                                <w:sz w:val="18"/>
                              </w:rPr>
                              <w:t>财政资</w:t>
                            </w:r>
                          </w:p>
                          <w:p>
                            <w:pPr>
                              <w:pStyle w:val="10"/>
                              <w:spacing w:before="82"/>
                              <w:ind w:left="107"/>
                              <w:rPr>
                                <w:b/>
                                <w:sz w:val="18"/>
                              </w:rPr>
                            </w:pPr>
                            <w:r>
                              <w:rPr>
                                <w:b/>
                                <w:w w:val="99"/>
                                <w:sz w:val="18"/>
                              </w:rPr>
                              <w:t>金</w:t>
                            </w:r>
                          </w:p>
                        </w:tc>
                        <w:tc>
                          <w:tcPr>
                            <w:tcW w:w="934" w:type="dxa"/>
                          </w:tcPr>
                          <w:p>
                            <w:pPr>
                              <w:pStyle w:val="10"/>
                              <w:spacing w:before="40"/>
                              <w:ind w:right="47"/>
                              <w:jc w:val="right"/>
                              <w:rPr>
                                <w:sz w:val="18"/>
                              </w:rPr>
                            </w:pPr>
                            <w:r>
                              <w:rPr>
                                <w:sz w:val="18"/>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927" w:type="dxa"/>
                          </w:tcPr>
                          <w:p>
                            <w:pPr>
                              <w:pStyle w:val="10"/>
                              <w:spacing w:before="93" w:line="185" w:lineRule="exact"/>
                              <w:ind w:left="50"/>
                              <w:rPr>
                                <w:b/>
                                <w:sz w:val="18"/>
                              </w:rPr>
                            </w:pPr>
                            <w:r>
                              <w:rPr>
                                <w:b/>
                                <w:sz w:val="18"/>
                              </w:rPr>
                              <w:t>其他</w:t>
                            </w:r>
                          </w:p>
                        </w:tc>
                        <w:tc>
                          <w:tcPr>
                            <w:tcW w:w="803" w:type="dxa"/>
                          </w:tcPr>
                          <w:p>
                            <w:pPr>
                              <w:pStyle w:val="10"/>
                              <w:spacing w:before="93" w:line="185" w:lineRule="exact"/>
                              <w:ind w:right="104"/>
                              <w:jc w:val="right"/>
                              <w:rPr>
                                <w:sz w:val="18"/>
                              </w:rPr>
                            </w:pPr>
                            <w:r>
                              <w:rPr>
                                <w:sz w:val="18"/>
                              </w:rPr>
                              <w:t>0.00</w:t>
                            </w:r>
                          </w:p>
                        </w:tc>
                        <w:tc>
                          <w:tcPr>
                            <w:tcW w:w="1173" w:type="dxa"/>
                          </w:tcPr>
                          <w:p>
                            <w:pPr>
                              <w:pStyle w:val="10"/>
                              <w:spacing w:before="93" w:line="185" w:lineRule="exact"/>
                              <w:ind w:left="107"/>
                              <w:rPr>
                                <w:b/>
                                <w:sz w:val="18"/>
                              </w:rPr>
                            </w:pPr>
                            <w:r>
                              <w:rPr>
                                <w:b/>
                                <w:sz w:val="18"/>
                              </w:rPr>
                              <w:t>其他</w:t>
                            </w:r>
                          </w:p>
                        </w:tc>
                        <w:tc>
                          <w:tcPr>
                            <w:tcW w:w="934" w:type="dxa"/>
                          </w:tcPr>
                          <w:p>
                            <w:pPr>
                              <w:pStyle w:val="10"/>
                              <w:spacing w:before="93" w:line="185" w:lineRule="exact"/>
                              <w:ind w:right="47"/>
                              <w:jc w:val="right"/>
                              <w:rPr>
                                <w:sz w:val="18"/>
                              </w:rPr>
                            </w:pPr>
                            <w:r>
                              <w:rPr>
                                <w:sz w:val="18"/>
                              </w:rPr>
                              <w:t>0.00</w:t>
                            </w:r>
                          </w:p>
                        </w:tc>
                      </w:tr>
                    </w:tbl>
                    <w:p>
                      <w:pPr>
                        <w:pStyle w:val="5"/>
                      </w:pPr>
                    </w:p>
                  </w:txbxContent>
                </v:textbox>
              </v:shape>
            </w:pict>
          </mc:Fallback>
        </mc:AlternateContent>
      </w:r>
      <w:r>
        <w:rPr>
          <w:b/>
          <w:sz w:val="18"/>
        </w:rPr>
        <w:t>执行数</w:t>
      </w:r>
      <w:r>
        <w:rPr>
          <w:b/>
          <w:sz w:val="18"/>
        </w:rPr>
        <w:tab/>
      </w:r>
      <w:r>
        <w:rPr>
          <w:spacing w:val="-5"/>
          <w:sz w:val="18"/>
        </w:rPr>
        <w:t>0.00</w:t>
      </w:r>
    </w:p>
    <w:p>
      <w:pPr>
        <w:pStyle w:val="5"/>
        <w:spacing w:before="12"/>
        <w:rPr>
          <w:sz w:val="26"/>
        </w:rPr>
      </w:pPr>
    </w:p>
    <w:p>
      <w:pPr>
        <w:pStyle w:val="4"/>
        <w:spacing w:line="181" w:lineRule="exact"/>
        <w:ind w:left="2340"/>
      </w:pPr>
      <w:r>
        <w:t>其中：财</w:t>
      </w:r>
    </w:p>
    <w:p>
      <w:pPr>
        <w:spacing w:before="2" w:line="324" w:lineRule="auto"/>
        <w:ind w:left="678" w:right="1627" w:hanging="406"/>
        <w:jc w:val="left"/>
        <w:rPr>
          <w:b/>
          <w:sz w:val="18"/>
        </w:rPr>
      </w:pPr>
      <w:r>
        <w:br w:type="column"/>
      </w:r>
      <w:r>
        <w:rPr>
          <w:b/>
          <w:sz w:val="18"/>
        </w:rPr>
        <w:t>预算执行进度(%)</w:t>
      </w:r>
    </w:p>
    <w:p>
      <w:pPr>
        <w:spacing w:after="0" w:line="324" w:lineRule="auto"/>
        <w:jc w:val="left"/>
        <w:rPr>
          <w:sz w:val="18"/>
        </w:rPr>
        <w:sectPr>
          <w:type w:val="continuous"/>
          <w:pgSz w:w="11910" w:h="16840"/>
          <w:pgMar w:top="1580" w:right="0" w:bottom="280" w:left="0" w:header="720" w:footer="720" w:gutter="0"/>
          <w:cols w:equalWidth="0" w:num="4">
            <w:col w:w="2134" w:space="40"/>
            <w:col w:w="1748" w:space="39"/>
            <w:col w:w="4920" w:space="40"/>
            <w:col w:w="2989"/>
          </w:cols>
        </w:sectPr>
      </w:pPr>
    </w:p>
    <w:p>
      <w:pPr>
        <w:tabs>
          <w:tab w:val="left" w:pos="6302"/>
        </w:tabs>
        <w:spacing w:before="85"/>
        <w:ind w:left="1788" w:right="0" w:firstLine="0"/>
        <w:jc w:val="left"/>
        <w:rPr>
          <w:b/>
          <w:sz w:val="18"/>
        </w:rPr>
      </w:pPr>
      <w:r>
        <w:rPr>
          <w:b/>
          <w:sz w:val="18"/>
        </w:rPr>
        <w:t>况</w:t>
      </w:r>
      <w:r>
        <w:rPr>
          <w:b/>
          <w:sz w:val="18"/>
        </w:rPr>
        <w:tab/>
      </w:r>
      <w:r>
        <w:rPr>
          <w:b/>
          <w:sz w:val="18"/>
        </w:rPr>
        <w:t>政资</w:t>
      </w:r>
      <w:r>
        <w:rPr>
          <w:b/>
          <w:spacing w:val="-20"/>
          <w:sz w:val="18"/>
        </w:rPr>
        <w:t>金</w:t>
      </w:r>
    </w:p>
    <w:p>
      <w:pPr>
        <w:pStyle w:val="5"/>
        <w:spacing w:line="160" w:lineRule="exact"/>
        <w:jc w:val="right"/>
      </w:pPr>
      <w:r>
        <w:br w:type="column"/>
      </w:r>
      <w:r>
        <w:t>0.00</w:t>
      </w:r>
    </w:p>
    <w:p>
      <w:pPr>
        <w:pStyle w:val="5"/>
        <w:spacing w:line="160" w:lineRule="exact"/>
        <w:ind w:left="1078" w:right="1511"/>
        <w:jc w:val="center"/>
      </w:pPr>
      <w:r>
        <w:br w:type="column"/>
      </w:r>
      <w:r>
        <w:t>0.00</w:t>
      </w:r>
    </w:p>
    <w:p>
      <w:pPr>
        <w:spacing w:after="0" w:line="160" w:lineRule="exact"/>
        <w:jc w:val="center"/>
        <w:sectPr>
          <w:type w:val="continuous"/>
          <w:pgSz w:w="11910" w:h="16840"/>
          <w:pgMar w:top="1580" w:right="0" w:bottom="280" w:left="0" w:header="720" w:footer="720" w:gutter="0"/>
          <w:cols w:equalWidth="0" w:num="3">
            <w:col w:w="6845" w:space="40"/>
            <w:col w:w="1997" w:space="39"/>
            <w:col w:w="2989"/>
          </w:cols>
        </w:sectPr>
      </w:pPr>
    </w:p>
    <w:p>
      <w:pPr>
        <w:pStyle w:val="5"/>
        <w:spacing w:before="12"/>
        <w:rPr>
          <w:sz w:val="20"/>
        </w:rPr>
      </w:pPr>
    </w:p>
    <w:p>
      <w:pPr>
        <w:tabs>
          <w:tab w:val="left" w:pos="8519"/>
        </w:tabs>
        <w:spacing w:before="75"/>
        <w:ind w:left="6302" w:right="0" w:firstLine="0"/>
        <w:jc w:val="left"/>
        <w:rPr>
          <w:sz w:val="18"/>
        </w:rPr>
      </w:pPr>
      <w:r>
        <w:rPr>
          <w:b/>
          <w:sz w:val="18"/>
        </w:rPr>
        <w:t>其他</w:t>
      </w:r>
      <w:r>
        <w:rPr>
          <w:b/>
          <w:sz w:val="18"/>
        </w:rPr>
        <w:tab/>
      </w:r>
      <w:r>
        <w:rPr>
          <w:sz w:val="18"/>
        </w:rPr>
        <w:t>0.00</w:t>
      </w: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5"/>
      </w:pPr>
    </w:p>
    <w:p>
      <w:pPr>
        <w:pStyle w:val="4"/>
        <w:jc w:val="right"/>
      </w:pPr>
      <w:r>
        <w:rPr>
          <w:w w:val="95"/>
        </w:rPr>
        <w:t>三、目</w:t>
      </w:r>
    </w:p>
    <w:p>
      <w:pPr>
        <w:tabs>
          <w:tab w:val="left" w:pos="4534"/>
          <w:tab w:val="left" w:pos="6975"/>
        </w:tabs>
        <w:spacing w:before="75"/>
        <w:ind w:left="1159"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spacing w:after="0"/>
        <w:jc w:val="left"/>
        <w:rPr>
          <w:sz w:val="18"/>
        </w:rPr>
        <w:sectPr>
          <w:type w:val="continuous"/>
          <w:pgSz w:w="11910" w:h="16840"/>
          <w:pgMar w:top="1580" w:right="0" w:bottom="280" w:left="0" w:header="720" w:footer="720" w:gutter="0"/>
          <w:cols w:equalWidth="0" w:num="2">
            <w:col w:w="2134" w:space="40"/>
            <w:col w:w="9736"/>
          </w:cols>
        </w:sectPr>
      </w:pPr>
    </w:p>
    <w:p>
      <w:pPr>
        <w:pStyle w:val="5"/>
        <w:tabs>
          <w:tab w:val="left" w:pos="2258"/>
          <w:tab w:val="left" w:pos="2349"/>
        </w:tabs>
        <w:spacing w:before="72" w:line="314" w:lineRule="auto"/>
        <w:ind w:left="1696"/>
      </w:pPr>
      <w:r>
        <w:rPr>
          <w:b/>
        </w:rPr>
        <w:t>标完</w:t>
      </w:r>
      <w:r>
        <w:rPr>
          <w:b/>
        </w:rPr>
        <w:tab/>
      </w:r>
      <w:r>
        <w:rPr>
          <w:b/>
        </w:rPr>
        <w:tab/>
      </w:r>
      <w:r>
        <w:rPr>
          <w:position w:val="1"/>
        </w:rPr>
        <w:t>加强社会治安综合治理，维护社会稳</w:t>
      </w:r>
      <w:r>
        <w:rPr>
          <w:b/>
        </w:rPr>
        <w:t>成情</w:t>
      </w:r>
      <w:r>
        <w:rPr>
          <w:b/>
        </w:rPr>
        <w:tab/>
      </w:r>
      <w:r>
        <w:rPr>
          <w:b/>
        </w:rPr>
        <w:tab/>
      </w:r>
      <w:r>
        <w:rPr>
          <w:position w:val="1"/>
        </w:rPr>
        <w:t>定，搞好农村矛盾纠纷隐患排查调处</w:t>
      </w:r>
      <w:r>
        <w:rPr>
          <w:b/>
        </w:rPr>
        <w:t>况</w:t>
      </w:r>
      <w:r>
        <w:rPr>
          <w:b/>
        </w:rPr>
        <w:tab/>
      </w:r>
      <w:r>
        <w:rPr>
          <w:position w:val="1"/>
        </w:rPr>
        <w:t>排查矛盾隐患</w:t>
      </w:r>
      <w:r>
        <w:rPr>
          <w:spacing w:val="-5"/>
          <w:position w:val="1"/>
        </w:rPr>
        <w:t>，</w:t>
      </w:r>
      <w:r>
        <w:rPr>
          <w:position w:val="1"/>
        </w:rPr>
        <w:t>化解群众纠纷</w:t>
      </w:r>
      <w:r>
        <w:rPr>
          <w:spacing w:val="-5"/>
          <w:position w:val="1"/>
        </w:rPr>
        <w:t>，</w:t>
      </w:r>
      <w:r>
        <w:rPr>
          <w:position w:val="1"/>
        </w:rPr>
        <w:t>做好稳</w:t>
      </w:r>
    </w:p>
    <w:p>
      <w:pPr>
        <w:pStyle w:val="5"/>
        <w:spacing w:line="228" w:lineRule="exact"/>
        <w:ind w:left="2349"/>
      </w:pPr>
      <w:r>
        <w:t>控工作</w:t>
      </w:r>
    </w:p>
    <w:p>
      <w:pPr>
        <w:pStyle w:val="5"/>
        <w:spacing w:before="70" w:line="324" w:lineRule="auto"/>
        <w:ind w:left="175"/>
      </w:pPr>
      <w:r>
        <w:br w:type="column"/>
      </w:r>
      <w:r>
        <w:t>加强社会治安综合治理，维护社会稳定， 搞好农村矛盾纠纷隐患排查调处</w:t>
      </w:r>
    </w:p>
    <w:p>
      <w:pPr>
        <w:pStyle w:val="5"/>
        <w:spacing w:before="1" w:line="324" w:lineRule="auto"/>
        <w:ind w:left="175"/>
      </w:pPr>
      <w:r>
        <w:t>排查矛盾隐患，化解群众纠纷，做好稳控工作</w:t>
      </w:r>
    </w:p>
    <w:p>
      <w:pPr>
        <w:pStyle w:val="5"/>
      </w:pPr>
      <w:r>
        <w:br w:type="column"/>
      </w:r>
    </w:p>
    <w:p>
      <w:pPr>
        <w:pStyle w:val="5"/>
        <w:spacing w:before="12"/>
        <w:rPr>
          <w:sz w:val="23"/>
        </w:rPr>
      </w:pPr>
    </w:p>
    <w:p>
      <w:pPr>
        <w:pStyle w:val="5"/>
        <w:ind w:left="939"/>
      </w:pPr>
      <w:r>
        <w:t>100.00</w:t>
      </w:r>
    </w:p>
    <w:p>
      <w:pPr>
        <w:spacing w:after="0"/>
        <w:sectPr>
          <w:type w:val="continuous"/>
          <w:pgSz w:w="11910" w:h="16840"/>
          <w:pgMar w:top="1580" w:right="0" w:bottom="280" w:left="0" w:header="720" w:footer="720" w:gutter="0"/>
          <w:cols w:equalWidth="0" w:num="3">
            <w:col w:w="5401" w:space="40"/>
            <w:col w:w="3416" w:space="39"/>
            <w:col w:w="3014"/>
          </w:cols>
        </w:sectPr>
      </w:pPr>
    </w:p>
    <w:p>
      <w:pPr>
        <w:pStyle w:val="4"/>
        <w:tabs>
          <w:tab w:val="left" w:pos="9374"/>
        </w:tabs>
        <w:spacing w:before="92"/>
        <w:ind w:left="5848"/>
      </w:pPr>
      <w:r>
        <w:t>预期指标值</w:t>
      </w:r>
      <w:r>
        <w:tab/>
      </w:r>
      <w:r>
        <w:t>自评得分</w:t>
      </w:r>
    </w:p>
    <w:p>
      <w:pPr>
        <w:pStyle w:val="5"/>
        <w:spacing w:before="11"/>
        <w:rPr>
          <w:b/>
          <w:sz w:val="7"/>
        </w:rPr>
      </w:pPr>
    </w:p>
    <w:p>
      <w:pPr>
        <w:spacing w:after="0"/>
        <w:rPr>
          <w:sz w:val="7"/>
        </w:rPr>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8"/>
        <w:rPr>
          <w:b/>
        </w:rPr>
      </w:pPr>
    </w:p>
    <w:p>
      <w:pPr>
        <w:spacing w:before="0" w:line="324" w:lineRule="auto"/>
        <w:ind w:left="1696" w:right="0" w:hanging="72"/>
        <w:jc w:val="left"/>
        <w:rPr>
          <w:b/>
          <w:sz w:val="18"/>
        </w:rPr>
      </w:pPr>
      <w:r>
        <w:rPr>
          <w:b/>
          <w:spacing w:val="-17"/>
          <w:sz w:val="18"/>
        </w:rPr>
        <w:t>四、年</w:t>
      </w:r>
      <w:r>
        <w:rPr>
          <w:b/>
          <w:sz w:val="18"/>
        </w:rPr>
        <w:t>度绩效指标完成情</w:t>
      </w:r>
    </w:p>
    <w:p>
      <w:pPr>
        <w:pStyle w:val="5"/>
        <w:rPr>
          <w:b/>
        </w:rPr>
      </w:pPr>
      <w:r>
        <w:br w:type="column"/>
      </w:r>
    </w:p>
    <w:p>
      <w:pPr>
        <w:pStyle w:val="5"/>
        <w:rPr>
          <w:b/>
        </w:rPr>
      </w:pPr>
    </w:p>
    <w:p>
      <w:pPr>
        <w:pStyle w:val="5"/>
        <w:spacing w:before="5"/>
        <w:rPr>
          <w:b/>
          <w:sz w:val="23"/>
        </w:rPr>
      </w:pPr>
    </w:p>
    <w:p>
      <w:pPr>
        <w:spacing w:before="0"/>
        <w:ind w:left="202" w:right="0" w:firstLine="0"/>
        <w:jc w:val="left"/>
        <w:rPr>
          <w:b/>
          <w:sz w:val="18"/>
        </w:rPr>
      </w:pPr>
      <w:r>
        <w:rPr>
          <w:b/>
          <w:sz w:val="18"/>
        </w:rPr>
        <w:t>一级指</w:t>
      </w:r>
    </w:p>
    <w:p>
      <w:pPr>
        <w:pStyle w:val="5"/>
        <w:rPr>
          <w:b/>
        </w:rPr>
      </w:pPr>
      <w:r>
        <w:br w:type="column"/>
      </w:r>
    </w:p>
    <w:p>
      <w:pPr>
        <w:pStyle w:val="5"/>
        <w:rPr>
          <w:b/>
        </w:rPr>
      </w:pPr>
    </w:p>
    <w:p>
      <w:pPr>
        <w:pStyle w:val="5"/>
        <w:rPr>
          <w:b/>
        </w:rPr>
      </w:pPr>
    </w:p>
    <w:p>
      <w:pPr>
        <w:pStyle w:val="5"/>
        <w:spacing w:before="7"/>
        <w:rPr>
          <w:b/>
          <w:sz w:val="17"/>
        </w:rPr>
      </w:pPr>
    </w:p>
    <w:p>
      <w:pPr>
        <w:spacing w:before="0"/>
        <w:ind w:left="221" w:right="0" w:firstLine="0"/>
        <w:jc w:val="left"/>
        <w:rPr>
          <w:b/>
          <w:sz w:val="18"/>
        </w:rPr>
      </w:pPr>
      <w:r>
        <w:rPr>
          <w:b/>
          <w:sz w:val="18"/>
        </w:rPr>
        <w:t>二级指标</w:t>
      </w:r>
    </w:p>
    <w:p>
      <w:pPr>
        <w:pStyle w:val="5"/>
        <w:rPr>
          <w:b/>
        </w:rPr>
      </w:pPr>
      <w:r>
        <w:br w:type="column"/>
      </w:r>
    </w:p>
    <w:p>
      <w:pPr>
        <w:pStyle w:val="5"/>
        <w:rPr>
          <w:b/>
        </w:rPr>
      </w:pPr>
    </w:p>
    <w:p>
      <w:pPr>
        <w:pStyle w:val="5"/>
        <w:spacing w:before="5"/>
        <w:rPr>
          <w:b/>
          <w:sz w:val="23"/>
        </w:rPr>
      </w:pPr>
    </w:p>
    <w:p>
      <w:pPr>
        <w:spacing w:before="0"/>
        <w:ind w:left="228" w:right="0" w:firstLine="0"/>
        <w:jc w:val="left"/>
        <w:rPr>
          <w:b/>
          <w:sz w:val="18"/>
        </w:rPr>
      </w:pPr>
      <w:r>
        <w:rPr>
          <w:b/>
          <w:sz w:val="18"/>
        </w:rPr>
        <w:t>三级指</w:t>
      </w:r>
    </w:p>
    <w:p>
      <w:pPr>
        <w:pStyle w:val="5"/>
        <w:rPr>
          <w:b/>
        </w:rPr>
      </w:pPr>
      <w:r>
        <w:br w:type="column"/>
      </w:r>
    </w:p>
    <w:p>
      <w:pPr>
        <w:pStyle w:val="5"/>
        <w:rPr>
          <w:b/>
        </w:rPr>
      </w:pPr>
    </w:p>
    <w:p>
      <w:pPr>
        <w:pStyle w:val="5"/>
        <w:spacing w:before="5"/>
        <w:rPr>
          <w:b/>
          <w:sz w:val="23"/>
        </w:rPr>
      </w:pPr>
    </w:p>
    <w:p>
      <w:pPr>
        <w:spacing w:before="0"/>
        <w:ind w:left="245" w:right="0" w:firstLine="0"/>
        <w:jc w:val="left"/>
        <w:rPr>
          <w:b/>
          <w:sz w:val="18"/>
        </w:rPr>
      </w:pPr>
      <w:r>
        <w:rPr>
          <w:b/>
          <w:sz w:val="18"/>
        </w:rPr>
        <w:t>指标</w:t>
      </w:r>
    </w:p>
    <w:p>
      <w:pPr>
        <w:tabs>
          <w:tab w:val="left" w:pos="1551"/>
        </w:tabs>
        <w:spacing w:before="77" w:line="163" w:lineRule="auto"/>
        <w:ind w:left="1248" w:right="38" w:hanging="387"/>
        <w:jc w:val="left"/>
        <w:rPr>
          <w:b/>
          <w:sz w:val="18"/>
        </w:rPr>
      </w:pPr>
      <w:r>
        <mc:AlternateContent>
          <mc:Choice Requires="wps">
            <w:drawing>
              <wp:anchor distT="0" distB="0" distL="114300" distR="114300" simplePos="0" relativeHeight="251689984" behindDoc="0" locked="0" layoutInCell="1" allowOverlap="1">
                <wp:simplePos x="0" y="0"/>
                <wp:positionH relativeFrom="page">
                  <wp:posOffset>1477010</wp:posOffset>
                </wp:positionH>
                <wp:positionV relativeFrom="paragraph">
                  <wp:posOffset>67945</wp:posOffset>
                </wp:positionV>
                <wp:extent cx="1958340" cy="2947670"/>
                <wp:effectExtent l="0" t="0" r="0" b="0"/>
                <wp:wrapNone/>
                <wp:docPr id="44" name="文本框 38"/>
                <wp:cNvGraphicFramePr/>
                <a:graphic xmlns:a="http://schemas.openxmlformats.org/drawingml/2006/main">
                  <a:graphicData uri="http://schemas.microsoft.com/office/word/2010/wordprocessingShape">
                    <wps:wsp>
                      <wps:cNvSpPr txBox="1"/>
                      <wps:spPr>
                        <a:xfrm>
                          <a:off x="0" y="0"/>
                          <a:ext cx="1958340" cy="294767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970"/>
                              <w:gridCol w:w="719"/>
                              <w:gridCol w:w="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3" w:hRule="atLeast"/>
                              </w:trPr>
                              <w:tc>
                                <w:tcPr>
                                  <w:tcW w:w="714" w:type="dxa"/>
                                </w:tcPr>
                                <w:p>
                                  <w:pPr>
                                    <w:pStyle w:val="10"/>
                                    <w:spacing w:line="205" w:lineRule="exact"/>
                                    <w:ind w:right="73"/>
                                    <w:jc w:val="center"/>
                                    <w:rPr>
                                      <w:b/>
                                      <w:sz w:val="18"/>
                                    </w:rPr>
                                  </w:pPr>
                                  <w:r>
                                    <w:rPr>
                                      <w:b/>
                                      <w:w w:val="99"/>
                                      <w:sz w:val="18"/>
                                    </w:rPr>
                                    <w:t>标</w:t>
                                  </w:r>
                                </w:p>
                                <w:p>
                                  <w:pPr>
                                    <w:pStyle w:val="10"/>
                                    <w:rPr>
                                      <w:sz w:val="18"/>
                                    </w:rPr>
                                  </w:pPr>
                                </w:p>
                                <w:p>
                                  <w:pPr>
                                    <w:pStyle w:val="10"/>
                                    <w:rPr>
                                      <w:sz w:val="18"/>
                                    </w:rPr>
                                  </w:pPr>
                                </w:p>
                                <w:p>
                                  <w:pPr>
                                    <w:pStyle w:val="10"/>
                                    <w:rPr>
                                      <w:sz w:val="18"/>
                                    </w:rPr>
                                  </w:pPr>
                                </w:p>
                                <w:p>
                                  <w:pPr>
                                    <w:pStyle w:val="10"/>
                                    <w:rPr>
                                      <w:sz w:val="18"/>
                                    </w:rPr>
                                  </w:pPr>
                                </w:p>
                                <w:p>
                                  <w:pPr>
                                    <w:pStyle w:val="10"/>
                                    <w:spacing w:before="11"/>
                                    <w:rPr>
                                      <w:sz w:val="26"/>
                                    </w:rPr>
                                  </w:pPr>
                                </w:p>
                                <w:p>
                                  <w:pPr>
                                    <w:pStyle w:val="10"/>
                                    <w:ind w:left="31" w:right="100"/>
                                    <w:jc w:val="center"/>
                                    <w:rPr>
                                      <w:b/>
                                      <w:sz w:val="18"/>
                                    </w:rPr>
                                  </w:pPr>
                                  <w:r>
                                    <w:rPr>
                                      <w:b/>
                                      <w:sz w:val="18"/>
                                    </w:rPr>
                                    <w:t>产出指</w:t>
                                  </w:r>
                                </w:p>
                              </w:tc>
                              <w:tc>
                                <w:tcPr>
                                  <w:tcW w:w="970" w:type="dxa"/>
                                </w:tcPr>
                                <w:p>
                                  <w:pPr>
                                    <w:pStyle w:val="10"/>
                                    <w:rPr>
                                      <w:rFonts w:ascii="Times New Roman"/>
                                      <w:sz w:val="18"/>
                                    </w:rPr>
                                  </w:pPr>
                                </w:p>
                              </w:tc>
                              <w:tc>
                                <w:tcPr>
                                  <w:tcW w:w="719" w:type="dxa"/>
                                </w:tcPr>
                                <w:p>
                                  <w:pPr>
                                    <w:pStyle w:val="10"/>
                                    <w:spacing w:line="205" w:lineRule="exact"/>
                                    <w:ind w:left="143"/>
                                    <w:jc w:val="center"/>
                                    <w:rPr>
                                      <w:b/>
                                      <w:sz w:val="18"/>
                                    </w:rPr>
                                  </w:pPr>
                                  <w:r>
                                    <w:rPr>
                                      <w:b/>
                                      <w:w w:val="99"/>
                                      <w:sz w:val="18"/>
                                    </w:rPr>
                                    <w:t>标</w:t>
                                  </w:r>
                                </w:p>
                              </w:tc>
                              <w:tc>
                                <w:tcPr>
                                  <w:tcW w:w="682" w:type="dxa"/>
                                </w:tcPr>
                                <w:p>
                                  <w:pPr>
                                    <w:pStyle w:val="10"/>
                                    <w:spacing w:line="205" w:lineRule="exact"/>
                                    <w:ind w:left="270"/>
                                    <w:rPr>
                                      <w:b/>
                                      <w:sz w:val="18"/>
                                    </w:rPr>
                                  </w:pPr>
                                  <w:r>
                                    <w:rPr>
                                      <w:b/>
                                      <w:w w:val="95"/>
                                      <w:sz w:val="18"/>
                                    </w:rPr>
                                    <w:t>分值</w:t>
                                  </w:r>
                                </w:p>
                                <w:p>
                                  <w:pPr>
                                    <w:pStyle w:val="10"/>
                                    <w:rPr>
                                      <w:sz w:val="18"/>
                                    </w:rPr>
                                  </w:pPr>
                                </w:p>
                                <w:p>
                                  <w:pPr>
                                    <w:pStyle w:val="10"/>
                                    <w:rPr>
                                      <w:sz w:val="18"/>
                                    </w:rPr>
                                  </w:pPr>
                                </w:p>
                                <w:p>
                                  <w:pPr>
                                    <w:pStyle w:val="10"/>
                                    <w:rPr>
                                      <w:sz w:val="18"/>
                                    </w:rPr>
                                  </w:pPr>
                                </w:p>
                                <w:p>
                                  <w:pPr>
                                    <w:pStyle w:val="10"/>
                                    <w:rPr>
                                      <w:sz w:val="18"/>
                                    </w:rPr>
                                  </w:pPr>
                                </w:p>
                                <w:p>
                                  <w:pPr>
                                    <w:pStyle w:val="10"/>
                                    <w:spacing w:before="11"/>
                                    <w:rPr>
                                      <w:sz w:val="26"/>
                                    </w:rPr>
                                  </w:pPr>
                                </w:p>
                                <w:p>
                                  <w:pPr>
                                    <w:pStyle w:val="10"/>
                                    <w:ind w:left="231"/>
                                    <w:rPr>
                                      <w:sz w:val="18"/>
                                    </w:rPr>
                                  </w:pPr>
                                  <w:r>
                                    <w:rPr>
                                      <w:sz w:val="18"/>
                                    </w:rPr>
                                    <w:t>化解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714" w:type="dxa"/>
                                </w:tcPr>
                                <w:p>
                                  <w:pPr>
                                    <w:pStyle w:val="10"/>
                                    <w:spacing w:before="40"/>
                                    <w:ind w:left="230"/>
                                    <w:rPr>
                                      <w:b/>
                                      <w:sz w:val="18"/>
                                    </w:rPr>
                                  </w:pPr>
                                  <w:r>
                                    <w:rPr>
                                      <w:b/>
                                      <w:w w:val="99"/>
                                      <w:sz w:val="18"/>
                                    </w:rPr>
                                    <w:t>标</w:t>
                                  </w:r>
                                </w:p>
                              </w:tc>
                              <w:tc>
                                <w:tcPr>
                                  <w:tcW w:w="970" w:type="dxa"/>
                                </w:tcPr>
                                <w:p>
                                  <w:pPr>
                                    <w:pStyle w:val="10"/>
                                    <w:rPr>
                                      <w:rFonts w:ascii="Times New Roman"/>
                                      <w:sz w:val="18"/>
                                    </w:rPr>
                                  </w:pPr>
                                </w:p>
                              </w:tc>
                              <w:tc>
                                <w:tcPr>
                                  <w:tcW w:w="719" w:type="dxa"/>
                                </w:tcPr>
                                <w:p>
                                  <w:pPr>
                                    <w:pStyle w:val="10"/>
                                    <w:rPr>
                                      <w:sz w:val="18"/>
                                    </w:rPr>
                                  </w:pPr>
                                </w:p>
                                <w:p>
                                  <w:pPr>
                                    <w:pStyle w:val="10"/>
                                    <w:spacing w:before="122"/>
                                    <w:ind w:left="107" w:right="31"/>
                                    <w:jc w:val="center"/>
                                    <w:rPr>
                                      <w:sz w:val="18"/>
                                    </w:rPr>
                                  </w:pPr>
                                  <w:r>
                                    <w:rPr>
                                      <w:sz w:val="18"/>
                                    </w:rPr>
                                    <w:t>矛盾纠</w:t>
                                  </w:r>
                                </w:p>
                              </w:tc>
                              <w:tc>
                                <w:tcPr>
                                  <w:tcW w:w="682" w:type="dxa"/>
                                </w:tcPr>
                                <w:p>
                                  <w:pPr>
                                    <w:pStyle w:val="10"/>
                                    <w:spacing w:before="40"/>
                                    <w:ind w:left="231"/>
                                    <w:rPr>
                                      <w:sz w:val="18"/>
                                    </w:rPr>
                                  </w:pPr>
                                  <w:r>
                                    <w:rPr>
                                      <w:sz w:val="18"/>
                                    </w:rPr>
                                    <w:t>的纠</w:t>
                                  </w:r>
                                </w:p>
                                <w:p>
                                  <w:pPr>
                                    <w:pStyle w:val="10"/>
                                    <w:spacing w:before="82"/>
                                    <w:ind w:left="231"/>
                                    <w:rPr>
                                      <w:sz w:val="18"/>
                                    </w:rPr>
                                  </w:pPr>
                                  <w:r>
                                    <w:rPr>
                                      <w:sz w:val="18"/>
                                    </w:rPr>
                                    <w:t>纷数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0" w:type="dxa"/>
                                </w:tcPr>
                                <w:p>
                                  <w:pPr>
                                    <w:pStyle w:val="10"/>
                                    <w:spacing w:before="40"/>
                                    <w:ind w:right="127"/>
                                    <w:jc w:val="right"/>
                                    <w:rPr>
                                      <w:sz w:val="18"/>
                                    </w:rPr>
                                  </w:pPr>
                                  <w:r>
                                    <w:rPr>
                                      <w:sz w:val="18"/>
                                    </w:rPr>
                                    <w:t>数量指标</w:t>
                                  </w:r>
                                </w:p>
                              </w:tc>
                              <w:tc>
                                <w:tcPr>
                                  <w:tcW w:w="719" w:type="dxa"/>
                                </w:tcPr>
                                <w:p>
                                  <w:pPr>
                                    <w:pStyle w:val="10"/>
                                    <w:spacing w:before="40"/>
                                    <w:ind w:left="107" w:right="31"/>
                                    <w:jc w:val="center"/>
                                    <w:rPr>
                                      <w:sz w:val="18"/>
                                    </w:rPr>
                                  </w:pPr>
                                  <w:r>
                                    <w:rPr>
                                      <w:sz w:val="18"/>
                                    </w:rPr>
                                    <w:t>纷化解</w:t>
                                  </w:r>
                                </w:p>
                              </w:tc>
                              <w:tc>
                                <w:tcPr>
                                  <w:tcW w:w="682" w:type="dxa"/>
                                </w:tcPr>
                                <w:p>
                                  <w:pPr>
                                    <w:pStyle w:val="10"/>
                                    <w:spacing w:before="40"/>
                                    <w:ind w:left="231"/>
                                    <w:rPr>
                                      <w:sz w:val="18"/>
                                    </w:rPr>
                                  </w:pPr>
                                  <w:r>
                                    <w:rPr>
                                      <w:sz w:val="18"/>
                                    </w:rPr>
                                    <w:t>占需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1" w:hRule="atLeast"/>
                              </w:trPr>
                              <w:tc>
                                <w:tcPr>
                                  <w:tcW w:w="714" w:type="dxa"/>
                                </w:tcPr>
                                <w:p>
                                  <w:pPr>
                                    <w:pStyle w:val="10"/>
                                    <w:rPr>
                                      <w:rFonts w:ascii="Times New Roman"/>
                                      <w:sz w:val="18"/>
                                    </w:rPr>
                                  </w:pPr>
                                </w:p>
                              </w:tc>
                              <w:tc>
                                <w:tcPr>
                                  <w:tcW w:w="970" w:type="dxa"/>
                                </w:tcPr>
                                <w:p>
                                  <w:pPr>
                                    <w:pStyle w:val="10"/>
                                    <w:rPr>
                                      <w:rFonts w:ascii="Times New Roman"/>
                                      <w:sz w:val="18"/>
                                    </w:rPr>
                                  </w:pPr>
                                </w:p>
                              </w:tc>
                              <w:tc>
                                <w:tcPr>
                                  <w:tcW w:w="1401" w:type="dxa"/>
                                  <w:gridSpan w:val="2"/>
                                </w:tcPr>
                                <w:p>
                                  <w:pPr>
                                    <w:pStyle w:val="10"/>
                                    <w:tabs>
                                      <w:tab w:val="left" w:pos="950"/>
                                    </w:tabs>
                                    <w:spacing w:before="40" w:line="324" w:lineRule="auto"/>
                                    <w:ind w:left="950" w:right="88" w:hanging="824"/>
                                    <w:jc w:val="right"/>
                                    <w:rPr>
                                      <w:sz w:val="18"/>
                                    </w:rPr>
                                  </w:pPr>
                                  <w:r>
                                    <w:rPr>
                                      <w:sz w:val="18"/>
                                    </w:rPr>
                                    <w:t>率。</w:t>
                                  </w:r>
                                  <w:r>
                                    <w:rPr>
                                      <w:sz w:val="18"/>
                                    </w:rPr>
                                    <w:tab/>
                                  </w:r>
                                  <w:r>
                                    <w:rPr>
                                      <w:sz w:val="18"/>
                                    </w:rPr>
                                    <w:t>调</w:t>
                                  </w:r>
                                  <w:r>
                                    <w:rPr>
                                      <w:spacing w:val="-17"/>
                                      <w:sz w:val="18"/>
                                    </w:rPr>
                                    <w:t>节</w:t>
                                  </w:r>
                                  <w:r>
                                    <w:rPr>
                                      <w:sz w:val="18"/>
                                    </w:rPr>
                                    <w:t>的</w:t>
                                  </w:r>
                                  <w:r>
                                    <w:rPr>
                                      <w:spacing w:val="-17"/>
                                      <w:sz w:val="18"/>
                                    </w:rPr>
                                    <w:t>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0" w:hRule="atLeast"/>
                              </w:trPr>
                              <w:tc>
                                <w:tcPr>
                                  <w:tcW w:w="714" w:type="dxa"/>
                                </w:tcPr>
                                <w:p>
                                  <w:pPr>
                                    <w:pStyle w:val="10"/>
                                    <w:rPr>
                                      <w:rFonts w:ascii="Times New Roman"/>
                                      <w:sz w:val="18"/>
                                    </w:rPr>
                                  </w:pPr>
                                </w:p>
                              </w:tc>
                              <w:tc>
                                <w:tcPr>
                                  <w:tcW w:w="970" w:type="dxa"/>
                                </w:tcPr>
                                <w:p>
                                  <w:pPr>
                                    <w:pStyle w:val="10"/>
                                    <w:rPr>
                                      <w:sz w:val="18"/>
                                    </w:rPr>
                                  </w:pPr>
                                </w:p>
                                <w:p>
                                  <w:pPr>
                                    <w:pStyle w:val="10"/>
                                    <w:rPr>
                                      <w:sz w:val="18"/>
                                    </w:rPr>
                                  </w:pPr>
                                </w:p>
                                <w:p>
                                  <w:pPr>
                                    <w:pStyle w:val="10"/>
                                    <w:spacing w:before="12"/>
                                    <w:rPr>
                                      <w:sz w:val="21"/>
                                    </w:rPr>
                                  </w:pPr>
                                </w:p>
                                <w:p>
                                  <w:pPr>
                                    <w:pStyle w:val="10"/>
                                    <w:ind w:right="127"/>
                                    <w:jc w:val="right"/>
                                    <w:rPr>
                                      <w:sz w:val="18"/>
                                    </w:rPr>
                                  </w:pPr>
                                  <w:r>
                                    <w:rPr>
                                      <w:sz w:val="18"/>
                                    </w:rPr>
                                    <w:t>时效指标</w:t>
                                  </w:r>
                                </w:p>
                              </w:tc>
                              <w:tc>
                                <w:tcPr>
                                  <w:tcW w:w="1401" w:type="dxa"/>
                                  <w:gridSpan w:val="2"/>
                                </w:tcPr>
                                <w:p>
                                  <w:pPr>
                                    <w:pStyle w:val="10"/>
                                    <w:spacing w:line="193" w:lineRule="exact"/>
                                    <w:ind w:left="950"/>
                                    <w:rPr>
                                      <w:sz w:val="18"/>
                                    </w:rPr>
                                  </w:pPr>
                                  <w:r>
                                    <w:rPr>
                                      <w:sz w:val="18"/>
                                    </w:rPr>
                                    <w:t>率。</w:t>
                                  </w:r>
                                </w:p>
                                <w:p>
                                  <w:pPr>
                                    <w:pStyle w:val="10"/>
                                    <w:spacing w:before="81" w:line="193" w:lineRule="exact"/>
                                    <w:ind w:left="950"/>
                                    <w:rPr>
                                      <w:sz w:val="18"/>
                                    </w:rPr>
                                  </w:pPr>
                                  <w:r>
                                    <w:rPr>
                                      <w:sz w:val="18"/>
                                    </w:rPr>
                                    <w:t>对接</w:t>
                                  </w:r>
                                </w:p>
                                <w:p>
                                  <w:pPr>
                                    <w:pStyle w:val="10"/>
                                    <w:spacing w:line="156" w:lineRule="exact"/>
                                    <w:ind w:left="127"/>
                                    <w:rPr>
                                      <w:sz w:val="18"/>
                                    </w:rPr>
                                  </w:pPr>
                                  <w:r>
                                    <w:rPr>
                                      <w:sz w:val="18"/>
                                    </w:rPr>
                                    <w:t>接访处</w:t>
                                  </w:r>
                                </w:p>
                                <w:p>
                                  <w:pPr>
                                    <w:pStyle w:val="10"/>
                                    <w:spacing w:line="156" w:lineRule="exact"/>
                                    <w:ind w:left="950"/>
                                    <w:rPr>
                                      <w:sz w:val="18"/>
                                    </w:rPr>
                                  </w:pPr>
                                  <w:r>
                                    <w:rPr>
                                      <w:sz w:val="18"/>
                                    </w:rPr>
                                    <w:t>访反</w:t>
                                  </w:r>
                                </w:p>
                                <w:p>
                                  <w:pPr>
                                    <w:pStyle w:val="10"/>
                                    <w:spacing w:line="156" w:lineRule="exact"/>
                                    <w:ind w:left="127"/>
                                    <w:rPr>
                                      <w:sz w:val="18"/>
                                    </w:rPr>
                                  </w:pPr>
                                  <w:r>
                                    <w:rPr>
                                      <w:sz w:val="18"/>
                                    </w:rPr>
                                    <w:t>理及时</w:t>
                                  </w:r>
                                </w:p>
                                <w:p>
                                  <w:pPr>
                                    <w:pStyle w:val="10"/>
                                    <w:spacing w:line="156" w:lineRule="exact"/>
                                    <w:ind w:left="950"/>
                                    <w:rPr>
                                      <w:sz w:val="18"/>
                                    </w:rPr>
                                  </w:pPr>
                                  <w:r>
                                    <w:rPr>
                                      <w:sz w:val="18"/>
                                    </w:rPr>
                                    <w:t>映问</w:t>
                                  </w:r>
                                </w:p>
                                <w:p>
                                  <w:pPr>
                                    <w:pStyle w:val="10"/>
                                    <w:spacing w:line="148" w:lineRule="exact"/>
                                    <w:ind w:left="127"/>
                                    <w:rPr>
                                      <w:sz w:val="18"/>
                                    </w:rPr>
                                  </w:pPr>
                                  <w:r>
                                    <w:rPr>
                                      <w:sz w:val="18"/>
                                    </w:rPr>
                                    <w:t>性。</w:t>
                                  </w:r>
                                </w:p>
                              </w:tc>
                            </w:tr>
                          </w:tbl>
                          <w:p>
                            <w:pPr>
                              <w:pStyle w:val="5"/>
                            </w:pPr>
                          </w:p>
                        </w:txbxContent>
                      </wps:txbx>
                      <wps:bodyPr lIns="0" tIns="0" rIns="0" bIns="0" upright="1"/>
                    </wps:wsp>
                  </a:graphicData>
                </a:graphic>
              </wp:anchor>
            </w:drawing>
          </mc:Choice>
          <mc:Fallback>
            <w:pict>
              <v:shape id="文本框 38" o:spid="_x0000_s1026" o:spt="202" type="#_x0000_t202" style="position:absolute;left:0pt;margin-left:116.3pt;margin-top:5.35pt;height:232.1pt;width:154.2pt;mso-position-horizontal-relative:page;z-index:251689984;mso-width-relative:page;mso-height-relative:page;" filled="f" stroked="f" coordsize="21600,21600" o:gfxdata="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5Ka7dkAAAAKAQAADwAAAAAAAAABACAAAAAiAAAAZHJzL2Rvd25yZXYueG1s&#10;UEsBAhQAFAAAAAgAh07iQJzxdGe+AQAAdQMAAA4AAAAAAAAAAQAgAAAAKA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970"/>
                        <w:gridCol w:w="719"/>
                        <w:gridCol w:w="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3" w:hRule="atLeast"/>
                        </w:trPr>
                        <w:tc>
                          <w:tcPr>
                            <w:tcW w:w="714" w:type="dxa"/>
                          </w:tcPr>
                          <w:p>
                            <w:pPr>
                              <w:pStyle w:val="10"/>
                              <w:spacing w:line="205" w:lineRule="exact"/>
                              <w:ind w:right="73"/>
                              <w:jc w:val="center"/>
                              <w:rPr>
                                <w:b/>
                                <w:sz w:val="18"/>
                              </w:rPr>
                            </w:pPr>
                            <w:r>
                              <w:rPr>
                                <w:b/>
                                <w:w w:val="99"/>
                                <w:sz w:val="18"/>
                              </w:rPr>
                              <w:t>标</w:t>
                            </w:r>
                          </w:p>
                          <w:p>
                            <w:pPr>
                              <w:pStyle w:val="10"/>
                              <w:rPr>
                                <w:sz w:val="18"/>
                              </w:rPr>
                            </w:pPr>
                          </w:p>
                          <w:p>
                            <w:pPr>
                              <w:pStyle w:val="10"/>
                              <w:rPr>
                                <w:sz w:val="18"/>
                              </w:rPr>
                            </w:pPr>
                          </w:p>
                          <w:p>
                            <w:pPr>
                              <w:pStyle w:val="10"/>
                              <w:rPr>
                                <w:sz w:val="18"/>
                              </w:rPr>
                            </w:pPr>
                          </w:p>
                          <w:p>
                            <w:pPr>
                              <w:pStyle w:val="10"/>
                              <w:rPr>
                                <w:sz w:val="18"/>
                              </w:rPr>
                            </w:pPr>
                          </w:p>
                          <w:p>
                            <w:pPr>
                              <w:pStyle w:val="10"/>
                              <w:spacing w:before="11"/>
                              <w:rPr>
                                <w:sz w:val="26"/>
                              </w:rPr>
                            </w:pPr>
                          </w:p>
                          <w:p>
                            <w:pPr>
                              <w:pStyle w:val="10"/>
                              <w:ind w:left="31" w:right="100"/>
                              <w:jc w:val="center"/>
                              <w:rPr>
                                <w:b/>
                                <w:sz w:val="18"/>
                              </w:rPr>
                            </w:pPr>
                            <w:r>
                              <w:rPr>
                                <w:b/>
                                <w:sz w:val="18"/>
                              </w:rPr>
                              <w:t>产出指</w:t>
                            </w:r>
                          </w:p>
                        </w:tc>
                        <w:tc>
                          <w:tcPr>
                            <w:tcW w:w="970" w:type="dxa"/>
                          </w:tcPr>
                          <w:p>
                            <w:pPr>
                              <w:pStyle w:val="10"/>
                              <w:rPr>
                                <w:rFonts w:ascii="Times New Roman"/>
                                <w:sz w:val="18"/>
                              </w:rPr>
                            </w:pPr>
                          </w:p>
                        </w:tc>
                        <w:tc>
                          <w:tcPr>
                            <w:tcW w:w="719" w:type="dxa"/>
                          </w:tcPr>
                          <w:p>
                            <w:pPr>
                              <w:pStyle w:val="10"/>
                              <w:spacing w:line="205" w:lineRule="exact"/>
                              <w:ind w:left="143"/>
                              <w:jc w:val="center"/>
                              <w:rPr>
                                <w:b/>
                                <w:sz w:val="18"/>
                              </w:rPr>
                            </w:pPr>
                            <w:r>
                              <w:rPr>
                                <w:b/>
                                <w:w w:val="99"/>
                                <w:sz w:val="18"/>
                              </w:rPr>
                              <w:t>标</w:t>
                            </w:r>
                          </w:p>
                        </w:tc>
                        <w:tc>
                          <w:tcPr>
                            <w:tcW w:w="682" w:type="dxa"/>
                          </w:tcPr>
                          <w:p>
                            <w:pPr>
                              <w:pStyle w:val="10"/>
                              <w:spacing w:line="205" w:lineRule="exact"/>
                              <w:ind w:left="270"/>
                              <w:rPr>
                                <w:b/>
                                <w:sz w:val="18"/>
                              </w:rPr>
                            </w:pPr>
                            <w:r>
                              <w:rPr>
                                <w:b/>
                                <w:w w:val="95"/>
                                <w:sz w:val="18"/>
                              </w:rPr>
                              <w:t>分值</w:t>
                            </w:r>
                          </w:p>
                          <w:p>
                            <w:pPr>
                              <w:pStyle w:val="10"/>
                              <w:rPr>
                                <w:sz w:val="18"/>
                              </w:rPr>
                            </w:pPr>
                          </w:p>
                          <w:p>
                            <w:pPr>
                              <w:pStyle w:val="10"/>
                              <w:rPr>
                                <w:sz w:val="18"/>
                              </w:rPr>
                            </w:pPr>
                          </w:p>
                          <w:p>
                            <w:pPr>
                              <w:pStyle w:val="10"/>
                              <w:rPr>
                                <w:sz w:val="18"/>
                              </w:rPr>
                            </w:pPr>
                          </w:p>
                          <w:p>
                            <w:pPr>
                              <w:pStyle w:val="10"/>
                              <w:rPr>
                                <w:sz w:val="18"/>
                              </w:rPr>
                            </w:pPr>
                          </w:p>
                          <w:p>
                            <w:pPr>
                              <w:pStyle w:val="10"/>
                              <w:spacing w:before="11"/>
                              <w:rPr>
                                <w:sz w:val="26"/>
                              </w:rPr>
                            </w:pPr>
                          </w:p>
                          <w:p>
                            <w:pPr>
                              <w:pStyle w:val="10"/>
                              <w:ind w:left="231"/>
                              <w:rPr>
                                <w:sz w:val="18"/>
                              </w:rPr>
                            </w:pPr>
                            <w:r>
                              <w:rPr>
                                <w:sz w:val="18"/>
                              </w:rPr>
                              <w:t>化解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714" w:type="dxa"/>
                          </w:tcPr>
                          <w:p>
                            <w:pPr>
                              <w:pStyle w:val="10"/>
                              <w:spacing w:before="40"/>
                              <w:ind w:left="230"/>
                              <w:rPr>
                                <w:b/>
                                <w:sz w:val="18"/>
                              </w:rPr>
                            </w:pPr>
                            <w:r>
                              <w:rPr>
                                <w:b/>
                                <w:w w:val="99"/>
                                <w:sz w:val="18"/>
                              </w:rPr>
                              <w:t>标</w:t>
                            </w:r>
                          </w:p>
                        </w:tc>
                        <w:tc>
                          <w:tcPr>
                            <w:tcW w:w="970" w:type="dxa"/>
                          </w:tcPr>
                          <w:p>
                            <w:pPr>
                              <w:pStyle w:val="10"/>
                              <w:rPr>
                                <w:rFonts w:ascii="Times New Roman"/>
                                <w:sz w:val="18"/>
                              </w:rPr>
                            </w:pPr>
                          </w:p>
                        </w:tc>
                        <w:tc>
                          <w:tcPr>
                            <w:tcW w:w="719" w:type="dxa"/>
                          </w:tcPr>
                          <w:p>
                            <w:pPr>
                              <w:pStyle w:val="10"/>
                              <w:rPr>
                                <w:sz w:val="18"/>
                              </w:rPr>
                            </w:pPr>
                          </w:p>
                          <w:p>
                            <w:pPr>
                              <w:pStyle w:val="10"/>
                              <w:spacing w:before="122"/>
                              <w:ind w:left="107" w:right="31"/>
                              <w:jc w:val="center"/>
                              <w:rPr>
                                <w:sz w:val="18"/>
                              </w:rPr>
                            </w:pPr>
                            <w:r>
                              <w:rPr>
                                <w:sz w:val="18"/>
                              </w:rPr>
                              <w:t>矛盾纠</w:t>
                            </w:r>
                          </w:p>
                        </w:tc>
                        <w:tc>
                          <w:tcPr>
                            <w:tcW w:w="682" w:type="dxa"/>
                          </w:tcPr>
                          <w:p>
                            <w:pPr>
                              <w:pStyle w:val="10"/>
                              <w:spacing w:before="40"/>
                              <w:ind w:left="231"/>
                              <w:rPr>
                                <w:sz w:val="18"/>
                              </w:rPr>
                            </w:pPr>
                            <w:r>
                              <w:rPr>
                                <w:sz w:val="18"/>
                              </w:rPr>
                              <w:t>的纠</w:t>
                            </w:r>
                          </w:p>
                          <w:p>
                            <w:pPr>
                              <w:pStyle w:val="10"/>
                              <w:spacing w:before="82"/>
                              <w:ind w:left="231"/>
                              <w:rPr>
                                <w:sz w:val="18"/>
                              </w:rPr>
                            </w:pPr>
                            <w:r>
                              <w:rPr>
                                <w:sz w:val="18"/>
                              </w:rPr>
                              <w:t>纷数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0" w:type="dxa"/>
                          </w:tcPr>
                          <w:p>
                            <w:pPr>
                              <w:pStyle w:val="10"/>
                              <w:spacing w:before="40"/>
                              <w:ind w:right="127"/>
                              <w:jc w:val="right"/>
                              <w:rPr>
                                <w:sz w:val="18"/>
                              </w:rPr>
                            </w:pPr>
                            <w:r>
                              <w:rPr>
                                <w:sz w:val="18"/>
                              </w:rPr>
                              <w:t>数量指标</w:t>
                            </w:r>
                          </w:p>
                        </w:tc>
                        <w:tc>
                          <w:tcPr>
                            <w:tcW w:w="719" w:type="dxa"/>
                          </w:tcPr>
                          <w:p>
                            <w:pPr>
                              <w:pStyle w:val="10"/>
                              <w:spacing w:before="40"/>
                              <w:ind w:left="107" w:right="31"/>
                              <w:jc w:val="center"/>
                              <w:rPr>
                                <w:sz w:val="18"/>
                              </w:rPr>
                            </w:pPr>
                            <w:r>
                              <w:rPr>
                                <w:sz w:val="18"/>
                              </w:rPr>
                              <w:t>纷化解</w:t>
                            </w:r>
                          </w:p>
                        </w:tc>
                        <w:tc>
                          <w:tcPr>
                            <w:tcW w:w="682" w:type="dxa"/>
                          </w:tcPr>
                          <w:p>
                            <w:pPr>
                              <w:pStyle w:val="10"/>
                              <w:spacing w:before="40"/>
                              <w:ind w:left="231"/>
                              <w:rPr>
                                <w:sz w:val="18"/>
                              </w:rPr>
                            </w:pPr>
                            <w:r>
                              <w:rPr>
                                <w:sz w:val="18"/>
                              </w:rPr>
                              <w:t>占需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1" w:hRule="atLeast"/>
                        </w:trPr>
                        <w:tc>
                          <w:tcPr>
                            <w:tcW w:w="714" w:type="dxa"/>
                          </w:tcPr>
                          <w:p>
                            <w:pPr>
                              <w:pStyle w:val="10"/>
                              <w:rPr>
                                <w:rFonts w:ascii="Times New Roman"/>
                                <w:sz w:val="18"/>
                              </w:rPr>
                            </w:pPr>
                          </w:p>
                        </w:tc>
                        <w:tc>
                          <w:tcPr>
                            <w:tcW w:w="970" w:type="dxa"/>
                          </w:tcPr>
                          <w:p>
                            <w:pPr>
                              <w:pStyle w:val="10"/>
                              <w:rPr>
                                <w:rFonts w:ascii="Times New Roman"/>
                                <w:sz w:val="18"/>
                              </w:rPr>
                            </w:pPr>
                          </w:p>
                        </w:tc>
                        <w:tc>
                          <w:tcPr>
                            <w:tcW w:w="1401" w:type="dxa"/>
                            <w:gridSpan w:val="2"/>
                          </w:tcPr>
                          <w:p>
                            <w:pPr>
                              <w:pStyle w:val="10"/>
                              <w:tabs>
                                <w:tab w:val="left" w:pos="950"/>
                              </w:tabs>
                              <w:spacing w:before="40" w:line="324" w:lineRule="auto"/>
                              <w:ind w:left="950" w:right="88" w:hanging="824"/>
                              <w:jc w:val="right"/>
                              <w:rPr>
                                <w:sz w:val="18"/>
                              </w:rPr>
                            </w:pPr>
                            <w:r>
                              <w:rPr>
                                <w:sz w:val="18"/>
                              </w:rPr>
                              <w:t>率。</w:t>
                            </w:r>
                            <w:r>
                              <w:rPr>
                                <w:sz w:val="18"/>
                              </w:rPr>
                              <w:tab/>
                            </w:r>
                            <w:r>
                              <w:rPr>
                                <w:sz w:val="18"/>
                              </w:rPr>
                              <w:t>调</w:t>
                            </w:r>
                            <w:r>
                              <w:rPr>
                                <w:spacing w:val="-17"/>
                                <w:sz w:val="18"/>
                              </w:rPr>
                              <w:t>节</w:t>
                            </w:r>
                            <w:r>
                              <w:rPr>
                                <w:sz w:val="18"/>
                              </w:rPr>
                              <w:t>的</w:t>
                            </w:r>
                            <w:r>
                              <w:rPr>
                                <w:spacing w:val="-17"/>
                                <w:sz w:val="18"/>
                              </w:rPr>
                              <w:t>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0" w:hRule="atLeast"/>
                        </w:trPr>
                        <w:tc>
                          <w:tcPr>
                            <w:tcW w:w="714" w:type="dxa"/>
                          </w:tcPr>
                          <w:p>
                            <w:pPr>
                              <w:pStyle w:val="10"/>
                              <w:rPr>
                                <w:rFonts w:ascii="Times New Roman"/>
                                <w:sz w:val="18"/>
                              </w:rPr>
                            </w:pPr>
                          </w:p>
                        </w:tc>
                        <w:tc>
                          <w:tcPr>
                            <w:tcW w:w="970" w:type="dxa"/>
                          </w:tcPr>
                          <w:p>
                            <w:pPr>
                              <w:pStyle w:val="10"/>
                              <w:rPr>
                                <w:sz w:val="18"/>
                              </w:rPr>
                            </w:pPr>
                          </w:p>
                          <w:p>
                            <w:pPr>
                              <w:pStyle w:val="10"/>
                              <w:rPr>
                                <w:sz w:val="18"/>
                              </w:rPr>
                            </w:pPr>
                          </w:p>
                          <w:p>
                            <w:pPr>
                              <w:pStyle w:val="10"/>
                              <w:spacing w:before="12"/>
                              <w:rPr>
                                <w:sz w:val="21"/>
                              </w:rPr>
                            </w:pPr>
                          </w:p>
                          <w:p>
                            <w:pPr>
                              <w:pStyle w:val="10"/>
                              <w:ind w:right="127"/>
                              <w:jc w:val="right"/>
                              <w:rPr>
                                <w:sz w:val="18"/>
                              </w:rPr>
                            </w:pPr>
                            <w:r>
                              <w:rPr>
                                <w:sz w:val="18"/>
                              </w:rPr>
                              <w:t>时效指标</w:t>
                            </w:r>
                          </w:p>
                        </w:tc>
                        <w:tc>
                          <w:tcPr>
                            <w:tcW w:w="1401" w:type="dxa"/>
                            <w:gridSpan w:val="2"/>
                          </w:tcPr>
                          <w:p>
                            <w:pPr>
                              <w:pStyle w:val="10"/>
                              <w:spacing w:line="193" w:lineRule="exact"/>
                              <w:ind w:left="950"/>
                              <w:rPr>
                                <w:sz w:val="18"/>
                              </w:rPr>
                            </w:pPr>
                            <w:r>
                              <w:rPr>
                                <w:sz w:val="18"/>
                              </w:rPr>
                              <w:t>率。</w:t>
                            </w:r>
                          </w:p>
                          <w:p>
                            <w:pPr>
                              <w:pStyle w:val="10"/>
                              <w:spacing w:before="81" w:line="193" w:lineRule="exact"/>
                              <w:ind w:left="950"/>
                              <w:rPr>
                                <w:sz w:val="18"/>
                              </w:rPr>
                            </w:pPr>
                            <w:r>
                              <w:rPr>
                                <w:sz w:val="18"/>
                              </w:rPr>
                              <w:t>对接</w:t>
                            </w:r>
                          </w:p>
                          <w:p>
                            <w:pPr>
                              <w:pStyle w:val="10"/>
                              <w:spacing w:line="156" w:lineRule="exact"/>
                              <w:ind w:left="127"/>
                              <w:rPr>
                                <w:sz w:val="18"/>
                              </w:rPr>
                            </w:pPr>
                            <w:r>
                              <w:rPr>
                                <w:sz w:val="18"/>
                              </w:rPr>
                              <w:t>接访处</w:t>
                            </w:r>
                          </w:p>
                          <w:p>
                            <w:pPr>
                              <w:pStyle w:val="10"/>
                              <w:spacing w:line="156" w:lineRule="exact"/>
                              <w:ind w:left="950"/>
                              <w:rPr>
                                <w:sz w:val="18"/>
                              </w:rPr>
                            </w:pPr>
                            <w:r>
                              <w:rPr>
                                <w:sz w:val="18"/>
                              </w:rPr>
                              <w:t>访反</w:t>
                            </w:r>
                          </w:p>
                          <w:p>
                            <w:pPr>
                              <w:pStyle w:val="10"/>
                              <w:spacing w:line="156" w:lineRule="exact"/>
                              <w:ind w:left="127"/>
                              <w:rPr>
                                <w:sz w:val="18"/>
                              </w:rPr>
                            </w:pPr>
                            <w:r>
                              <w:rPr>
                                <w:sz w:val="18"/>
                              </w:rPr>
                              <w:t>理及时</w:t>
                            </w:r>
                          </w:p>
                          <w:p>
                            <w:pPr>
                              <w:pStyle w:val="10"/>
                              <w:spacing w:line="156" w:lineRule="exact"/>
                              <w:ind w:left="950"/>
                              <w:rPr>
                                <w:sz w:val="18"/>
                              </w:rPr>
                            </w:pPr>
                            <w:r>
                              <w:rPr>
                                <w:sz w:val="18"/>
                              </w:rPr>
                              <w:t>映问</w:t>
                            </w:r>
                          </w:p>
                          <w:p>
                            <w:pPr>
                              <w:pStyle w:val="10"/>
                              <w:spacing w:line="148" w:lineRule="exact"/>
                              <w:ind w:left="127"/>
                              <w:rPr>
                                <w:sz w:val="18"/>
                              </w:rPr>
                            </w:pPr>
                            <w:r>
                              <w:rPr>
                                <w:sz w:val="18"/>
                              </w:rPr>
                              <w:t>性。</w:t>
                            </w:r>
                          </w:p>
                        </w:tc>
                      </w:tr>
                    </w:tbl>
                    <w:p>
                      <w:pPr>
                        <w:pStyle w:val="5"/>
                      </w:pPr>
                    </w:p>
                  </w:txbxContent>
                </v:textbox>
              </v:shape>
            </w:pict>
          </mc:Fallback>
        </mc:AlternateContent>
      </w:r>
      <w:r>
        <w:rPr>
          <w:b/>
          <w:sz w:val="18"/>
        </w:rPr>
        <w:t>符</w:t>
      </w:r>
      <w:r>
        <w:rPr>
          <w:b/>
          <w:sz w:val="18"/>
        </w:rPr>
        <w:tab/>
      </w:r>
      <w:r>
        <w:rPr>
          <w:b/>
          <w:sz w:val="18"/>
        </w:rPr>
        <w:tab/>
      </w:r>
      <w:r>
        <w:rPr>
          <w:b/>
          <w:sz w:val="18"/>
        </w:rPr>
        <w:t>单</w:t>
      </w:r>
      <w:r>
        <w:rPr>
          <w:b/>
          <w:spacing w:val="-41"/>
          <w:sz w:val="18"/>
        </w:rPr>
        <w:t>位</w:t>
      </w:r>
      <w:r>
        <w:rPr>
          <w:b/>
          <w:sz w:val="18"/>
        </w:rPr>
        <w:t>（</w:t>
      </w:r>
      <w:r>
        <w:rPr>
          <w:b/>
          <w:spacing w:val="-17"/>
          <w:sz w:val="18"/>
        </w:rPr>
        <w:t>文</w:t>
      </w:r>
      <w:r>
        <w:rPr>
          <w:b/>
          <w:sz w:val="18"/>
        </w:rPr>
        <w:t>值</w:t>
      </w:r>
    </w:p>
    <w:p>
      <w:pPr>
        <w:tabs>
          <w:tab w:val="left" w:pos="1551"/>
        </w:tabs>
        <w:spacing w:before="0" w:line="171" w:lineRule="exact"/>
        <w:ind w:left="862" w:right="0" w:firstLine="0"/>
        <w:jc w:val="left"/>
        <w:rPr>
          <w:b/>
          <w:sz w:val="18"/>
        </w:rPr>
      </w:pPr>
      <w:r>
        <w:rPr>
          <w:b/>
          <w:sz w:val="18"/>
        </w:rPr>
        <w:t>号</w:t>
      </w:r>
      <w:r>
        <w:rPr>
          <w:b/>
          <w:sz w:val="18"/>
        </w:rPr>
        <w:tab/>
      </w:r>
      <w:r>
        <w:rPr>
          <w:b/>
          <w:sz w:val="18"/>
        </w:rPr>
        <w:t>字描</w:t>
      </w:r>
      <w:r>
        <w:rPr>
          <w:b/>
          <w:spacing w:val="-3"/>
          <w:sz w:val="18"/>
        </w:rPr>
        <w:t>述</w:t>
      </w:r>
      <w:r>
        <w:rPr>
          <w:b/>
          <w:spacing w:val="-19"/>
          <w:sz w:val="18"/>
        </w:rPr>
        <w:t>）</w:t>
      </w:r>
    </w:p>
    <w:p>
      <w:pPr>
        <w:pStyle w:val="5"/>
        <w:rPr>
          <w:b/>
        </w:rPr>
      </w:pPr>
      <w:r>
        <w:br w:type="column"/>
      </w:r>
    </w:p>
    <w:p>
      <w:pPr>
        <w:pStyle w:val="5"/>
        <w:rPr>
          <w:b/>
        </w:rPr>
      </w:pPr>
    </w:p>
    <w:p>
      <w:pPr>
        <w:spacing w:before="144" w:line="324" w:lineRule="auto"/>
        <w:ind w:left="173" w:right="0" w:firstLine="0"/>
        <w:jc w:val="center"/>
        <w:rPr>
          <w:b/>
          <w:sz w:val="18"/>
        </w:rPr>
      </w:pPr>
      <w:r>
        <w:rPr>
          <w:b/>
          <w:sz w:val="18"/>
        </w:rPr>
        <w:t>单项指标实际完成值</w:t>
      </w:r>
    </w:p>
    <w:p>
      <w:pPr>
        <w:pStyle w:val="5"/>
        <w:rPr>
          <w:b/>
        </w:rPr>
      </w:pPr>
      <w:r>
        <w:br w:type="column"/>
      </w:r>
    </w:p>
    <w:p>
      <w:pPr>
        <w:pStyle w:val="5"/>
        <w:rPr>
          <w:b/>
        </w:rPr>
      </w:pPr>
    </w:p>
    <w:p>
      <w:pPr>
        <w:spacing w:before="144" w:line="324" w:lineRule="auto"/>
        <w:ind w:left="276" w:right="0" w:firstLine="0"/>
        <w:jc w:val="both"/>
        <w:rPr>
          <w:b/>
          <w:sz w:val="18"/>
        </w:rPr>
      </w:pPr>
      <w:r>
        <w:rPr>
          <w:b/>
          <w:sz w:val="18"/>
        </w:rPr>
        <w:t>单项指标完成情况</w:t>
      </w:r>
    </w:p>
    <w:p>
      <w:pPr>
        <w:spacing w:before="75"/>
        <w:ind w:left="0" w:right="1545" w:firstLine="0"/>
        <w:jc w:val="right"/>
        <w:rPr>
          <w:b/>
          <w:sz w:val="18"/>
        </w:rPr>
      </w:pPr>
      <w:r>
        <w:br w:type="column"/>
      </w:r>
      <w:r>
        <w:rPr>
          <w:b/>
          <w:spacing w:val="-1"/>
          <w:sz w:val="18"/>
        </w:rPr>
        <w:t>单</w:t>
      </w:r>
    </w:p>
    <w:p>
      <w:pPr>
        <w:pStyle w:val="4"/>
        <w:tabs>
          <w:tab w:val="left" w:pos="429"/>
        </w:tabs>
        <w:spacing w:before="81"/>
        <w:ind w:right="1545"/>
        <w:jc w:val="right"/>
      </w:pPr>
      <w:r>
        <w:t>权</w:t>
      </w:r>
      <w:r>
        <w:tab/>
      </w:r>
      <w:r>
        <w:rPr>
          <w:spacing w:val="-1"/>
        </w:rPr>
        <w:t>项</w:t>
      </w:r>
    </w:p>
    <w:p>
      <w:pPr>
        <w:tabs>
          <w:tab w:val="left" w:pos="429"/>
        </w:tabs>
        <w:spacing w:before="81" w:line="193" w:lineRule="exact"/>
        <w:ind w:left="0" w:right="1545" w:firstLine="0"/>
        <w:jc w:val="right"/>
        <w:rPr>
          <w:b/>
          <w:sz w:val="18"/>
        </w:rPr>
      </w:pPr>
      <w:r>
        <w:rPr>
          <w:b/>
          <w:sz w:val="18"/>
        </w:rPr>
        <w:t>重</w:t>
      </w:r>
      <w:r>
        <w:rPr>
          <w:b/>
          <w:sz w:val="18"/>
        </w:rPr>
        <w:tab/>
      </w:r>
      <w:r>
        <w:rPr>
          <w:b/>
          <w:spacing w:val="-1"/>
          <w:sz w:val="18"/>
        </w:rPr>
        <w:t>指</w:t>
      </w:r>
    </w:p>
    <w:p>
      <w:pPr>
        <w:spacing w:before="0" w:line="156" w:lineRule="exact"/>
        <w:ind w:left="264" w:right="0" w:firstLine="0"/>
        <w:jc w:val="left"/>
        <w:rPr>
          <w:b/>
          <w:sz w:val="18"/>
        </w:rPr>
      </w:pPr>
      <w:r>
        <w:rPr>
          <w:b/>
          <w:sz w:val="18"/>
        </w:rPr>
        <w:t>单项</w:t>
      </w:r>
    </w:p>
    <w:p>
      <w:pPr>
        <w:tabs>
          <w:tab w:val="left" w:pos="1318"/>
        </w:tabs>
        <w:spacing w:before="0" w:line="156" w:lineRule="exact"/>
        <w:ind w:left="888" w:right="0" w:firstLine="0"/>
        <w:jc w:val="left"/>
        <w:rPr>
          <w:b/>
          <w:sz w:val="18"/>
        </w:rPr>
      </w:pPr>
      <w:r>
        <w:rPr>
          <w:b/>
          <w:sz w:val="18"/>
        </w:rPr>
        <w:t>占</w:t>
      </w:r>
      <w:r>
        <w:rPr>
          <w:b/>
          <w:sz w:val="18"/>
        </w:rPr>
        <w:tab/>
      </w:r>
      <w:r>
        <w:rPr>
          <w:b/>
          <w:sz w:val="18"/>
        </w:rPr>
        <w:t>标</w:t>
      </w:r>
    </w:p>
    <w:p>
      <w:pPr>
        <w:spacing w:before="0" w:line="156" w:lineRule="exact"/>
        <w:ind w:left="264" w:right="0" w:firstLine="0"/>
        <w:jc w:val="left"/>
        <w:rPr>
          <w:b/>
          <w:sz w:val="18"/>
        </w:rPr>
      </w:pPr>
      <w:r>
        <w:rPr>
          <w:b/>
          <w:sz w:val="18"/>
        </w:rPr>
        <w:t>指标</w:t>
      </w:r>
    </w:p>
    <w:p>
      <w:pPr>
        <w:tabs>
          <w:tab w:val="left" w:pos="1318"/>
        </w:tabs>
        <w:spacing w:before="0" w:line="156" w:lineRule="exact"/>
        <w:ind w:left="888" w:right="0" w:firstLine="0"/>
        <w:jc w:val="left"/>
        <w:rPr>
          <w:b/>
          <w:sz w:val="18"/>
        </w:rPr>
      </w:pPr>
      <w:r>
        <w:rPr>
          <w:b/>
          <w:sz w:val="18"/>
        </w:rPr>
        <w:t>比</w:t>
      </w:r>
      <w:r>
        <w:rPr>
          <w:b/>
          <w:sz w:val="18"/>
        </w:rPr>
        <w:tab/>
      </w:r>
      <w:r>
        <w:rPr>
          <w:b/>
          <w:sz w:val="18"/>
        </w:rPr>
        <w:t>折</w:t>
      </w:r>
    </w:p>
    <w:p>
      <w:pPr>
        <w:spacing w:before="0" w:line="156" w:lineRule="exact"/>
        <w:ind w:left="264" w:right="0" w:firstLine="0"/>
        <w:jc w:val="left"/>
        <w:rPr>
          <w:b/>
          <w:sz w:val="18"/>
        </w:rPr>
      </w:pPr>
      <w:r>
        <w:rPr>
          <w:b/>
          <w:sz w:val="18"/>
        </w:rPr>
        <w:t>得分</w:t>
      </w:r>
    </w:p>
    <w:p>
      <w:pPr>
        <w:spacing w:before="0" w:line="193" w:lineRule="exact"/>
        <w:ind w:left="963" w:right="0" w:firstLine="0"/>
        <w:jc w:val="left"/>
        <w:rPr>
          <w:b/>
          <w:sz w:val="18"/>
        </w:rPr>
      </w:pPr>
      <w:r>
        <w:rPr>
          <w:b/>
          <w:sz w:val="18"/>
        </w:rPr>
        <w:t>（</w:t>
      </w:r>
      <w:r>
        <w:rPr>
          <w:b/>
          <w:spacing w:val="41"/>
          <w:sz w:val="18"/>
        </w:rPr>
        <w:t xml:space="preserve"> 算</w:t>
      </w:r>
    </w:p>
    <w:p>
      <w:pPr>
        <w:spacing w:before="82" w:line="324" w:lineRule="auto"/>
        <w:ind w:left="1318" w:right="1545" w:hanging="444"/>
        <w:jc w:val="left"/>
        <w:rPr>
          <w:b/>
          <w:sz w:val="18"/>
        </w:rPr>
      </w:pPr>
      <w:r>
        <w:rPr>
          <w:b/>
          <w:sz w:val="18"/>
        </w:rPr>
        <w:t>%）</w:t>
      </w:r>
      <w:r>
        <w:rPr>
          <w:b/>
          <w:spacing w:val="39"/>
          <w:sz w:val="18"/>
        </w:rPr>
        <w:t xml:space="preserve"> 得分</w:t>
      </w:r>
    </w:p>
    <w:p>
      <w:pPr>
        <w:pStyle w:val="5"/>
        <w:rPr>
          <w:b/>
        </w:rPr>
      </w:pPr>
    </w:p>
    <w:p>
      <w:pPr>
        <w:pStyle w:val="5"/>
        <w:rPr>
          <w:b/>
        </w:rPr>
      </w:pPr>
    </w:p>
    <w:p>
      <w:pPr>
        <w:pStyle w:val="5"/>
        <w:spacing w:before="10"/>
        <w:rPr>
          <w:b/>
          <w:sz w:val="12"/>
        </w:rPr>
      </w:pPr>
    </w:p>
    <w:p>
      <w:pPr>
        <w:pStyle w:val="5"/>
        <w:tabs>
          <w:tab w:val="left" w:pos="1335"/>
        </w:tabs>
        <w:spacing w:line="181" w:lineRule="exact"/>
        <w:ind w:left="908"/>
      </w:pPr>
      <w:r>
        <w:t>25</w:t>
      </w:r>
      <w:r>
        <w:tab/>
      </w:r>
      <w:r>
        <w:t>25</w:t>
      </w:r>
    </w:p>
    <w:p>
      <w:pPr>
        <w:spacing w:after="0" w:line="181" w:lineRule="exact"/>
        <w:sectPr>
          <w:type w:val="continuous"/>
          <w:pgSz w:w="11910" w:h="16840"/>
          <w:pgMar w:top="1580" w:right="0" w:bottom="280" w:left="0" w:header="720" w:footer="720" w:gutter="0"/>
          <w:cols w:equalWidth="0" w:num="8">
            <w:col w:w="2134" w:space="40"/>
            <w:col w:w="745" w:space="39"/>
            <w:col w:w="945" w:space="40"/>
            <w:col w:w="772" w:space="39"/>
            <w:col w:w="2272" w:space="39"/>
            <w:col w:w="896" w:space="39"/>
            <w:col w:w="820" w:space="40"/>
            <w:col w:w="3050"/>
          </w:cols>
        </w:sectPr>
      </w:pPr>
    </w:p>
    <w:p>
      <w:pPr>
        <w:tabs>
          <w:tab w:val="left" w:pos="5615"/>
          <w:tab w:val="left" w:pos="6002"/>
        </w:tabs>
        <w:spacing w:before="0" w:line="160" w:lineRule="auto"/>
        <w:ind w:left="1788" w:right="0" w:firstLine="0"/>
        <w:jc w:val="left"/>
        <w:rPr>
          <w:sz w:val="18"/>
        </w:rPr>
      </w:pPr>
      <w:r>
        <w:rPr>
          <w:b/>
          <w:position w:val="-5"/>
          <w:sz w:val="18"/>
        </w:rPr>
        <w:t>况</w:t>
      </w:r>
      <w:r>
        <w:rPr>
          <w:b/>
          <w:position w:val="-5"/>
          <w:sz w:val="18"/>
        </w:rPr>
        <w:tab/>
      </w:r>
      <w:r>
        <w:rPr>
          <w:sz w:val="18"/>
        </w:rPr>
        <w:t>&gt;</w:t>
      </w:r>
      <w:r>
        <w:rPr>
          <w:sz w:val="18"/>
        </w:rPr>
        <w:tab/>
      </w:r>
      <w:r>
        <w:rPr>
          <w:spacing w:val="-20"/>
          <w:sz w:val="18"/>
        </w:rPr>
        <w:t>9</w:t>
      </w:r>
    </w:p>
    <w:p>
      <w:pPr>
        <w:pStyle w:val="5"/>
        <w:tabs>
          <w:tab w:val="left" w:pos="386"/>
        </w:tabs>
        <w:spacing w:before="38"/>
        <w:jc w:val="right"/>
      </w:pPr>
      <w:r>
        <mc:AlternateContent>
          <mc:Choice Requires="wps">
            <w:drawing>
              <wp:anchor distT="0" distB="0" distL="114300" distR="114300" simplePos="0" relativeHeight="251691008" behindDoc="0" locked="0" layoutInCell="1" allowOverlap="1">
                <wp:simplePos x="0" y="0"/>
                <wp:positionH relativeFrom="page">
                  <wp:posOffset>3117850</wp:posOffset>
                </wp:positionH>
                <wp:positionV relativeFrom="paragraph">
                  <wp:posOffset>139065</wp:posOffset>
                </wp:positionV>
                <wp:extent cx="782320" cy="1303020"/>
                <wp:effectExtent l="0" t="0" r="0" b="0"/>
                <wp:wrapNone/>
                <wp:docPr id="45" name="文本框 39"/>
                <wp:cNvGraphicFramePr/>
                <a:graphic xmlns:a="http://schemas.openxmlformats.org/drawingml/2006/main">
                  <a:graphicData uri="http://schemas.microsoft.com/office/word/2010/wordprocessingShape">
                    <wps:wsp>
                      <wps:cNvSpPr txBox="1"/>
                      <wps:spPr>
                        <a:xfrm>
                          <a:off x="0" y="0"/>
                          <a:ext cx="782320" cy="13030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8"/>
                              <w:gridCol w:w="386"/>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8" w:type="dxa"/>
                                  <w:vMerge w:val="restart"/>
                                </w:tcPr>
                                <w:p>
                                  <w:pPr>
                                    <w:pStyle w:val="10"/>
                                    <w:rPr>
                                      <w:rFonts w:ascii="Times New Roman"/>
                                      <w:sz w:val="18"/>
                                    </w:rPr>
                                  </w:pPr>
                                </w:p>
                              </w:tc>
                              <w:tc>
                                <w:tcPr>
                                  <w:tcW w:w="386" w:type="dxa"/>
                                </w:tcPr>
                                <w:p>
                                  <w:pPr>
                                    <w:pStyle w:val="10"/>
                                    <w:rPr>
                                      <w:rFonts w:ascii="Times New Roman"/>
                                      <w:sz w:val="16"/>
                                    </w:rPr>
                                  </w:pPr>
                                </w:p>
                              </w:tc>
                              <w:tc>
                                <w:tcPr>
                                  <w:tcW w:w="288" w:type="dxa"/>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vMerge w:val="continue"/>
                                  <w:tcBorders>
                                    <w:top w:val="nil"/>
                                  </w:tcBorders>
                                </w:tcPr>
                                <w:p>
                                  <w:pPr>
                                    <w:rPr>
                                      <w:sz w:val="2"/>
                                      <w:szCs w:val="2"/>
                                    </w:rPr>
                                  </w:pPr>
                                </w:p>
                              </w:tc>
                              <w:tc>
                                <w:tcPr>
                                  <w:tcW w:w="386" w:type="dxa"/>
                                </w:tcPr>
                                <w:p>
                                  <w:pPr>
                                    <w:pStyle w:val="10"/>
                                    <w:rPr>
                                      <w:rFonts w:ascii="Times New Roman"/>
                                      <w:sz w:val="18"/>
                                    </w:rPr>
                                  </w:pPr>
                                </w:p>
                              </w:tc>
                              <w:tc>
                                <w:tcPr>
                                  <w:tcW w:w="288"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vMerge w:val="continue"/>
                                  <w:tcBorders>
                                    <w:top w:val="nil"/>
                                  </w:tcBorders>
                                </w:tcPr>
                                <w:p>
                                  <w:pPr>
                                    <w:rPr>
                                      <w:sz w:val="2"/>
                                      <w:szCs w:val="2"/>
                                    </w:rPr>
                                  </w:pPr>
                                </w:p>
                              </w:tc>
                              <w:tc>
                                <w:tcPr>
                                  <w:tcW w:w="386" w:type="dxa"/>
                                </w:tcPr>
                                <w:p>
                                  <w:pPr>
                                    <w:pStyle w:val="10"/>
                                    <w:rPr>
                                      <w:rFonts w:ascii="Times New Roman"/>
                                      <w:sz w:val="18"/>
                                    </w:rPr>
                                  </w:pPr>
                                </w:p>
                              </w:tc>
                              <w:tc>
                                <w:tcPr>
                                  <w:tcW w:w="288"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vMerge w:val="continue"/>
                                  <w:tcBorders>
                                    <w:top w:val="nil"/>
                                  </w:tcBorders>
                                </w:tcPr>
                                <w:p>
                                  <w:pPr>
                                    <w:rPr>
                                      <w:sz w:val="2"/>
                                      <w:szCs w:val="2"/>
                                    </w:rPr>
                                  </w:pPr>
                                </w:p>
                              </w:tc>
                              <w:tc>
                                <w:tcPr>
                                  <w:tcW w:w="386" w:type="dxa"/>
                                </w:tcPr>
                                <w:p>
                                  <w:pPr>
                                    <w:pStyle w:val="10"/>
                                    <w:rPr>
                                      <w:rFonts w:ascii="Times New Roman"/>
                                      <w:sz w:val="18"/>
                                    </w:rPr>
                                  </w:pPr>
                                </w:p>
                              </w:tc>
                              <w:tc>
                                <w:tcPr>
                                  <w:tcW w:w="288"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vMerge w:val="continue"/>
                                  <w:tcBorders>
                                    <w:top w:val="nil"/>
                                  </w:tcBorders>
                                </w:tcPr>
                                <w:p>
                                  <w:pPr>
                                    <w:rPr>
                                      <w:sz w:val="2"/>
                                      <w:szCs w:val="2"/>
                                    </w:rPr>
                                  </w:pPr>
                                </w:p>
                              </w:tc>
                              <w:tc>
                                <w:tcPr>
                                  <w:tcW w:w="386" w:type="dxa"/>
                                </w:tcPr>
                                <w:p>
                                  <w:pPr>
                                    <w:pStyle w:val="10"/>
                                    <w:spacing w:before="40"/>
                                    <w:ind w:right="1"/>
                                    <w:jc w:val="center"/>
                                    <w:rPr>
                                      <w:sz w:val="18"/>
                                    </w:rPr>
                                  </w:pPr>
                                  <w:r>
                                    <w:rPr>
                                      <w:sz w:val="18"/>
                                    </w:rPr>
                                    <w:t>&lt;</w:t>
                                  </w:r>
                                </w:p>
                              </w:tc>
                              <w:tc>
                                <w:tcPr>
                                  <w:tcW w:w="288" w:type="dxa"/>
                                </w:tcPr>
                                <w:p>
                                  <w:pPr>
                                    <w:pStyle w:val="10"/>
                                    <w:spacing w:before="40"/>
                                    <w:ind w:right="48"/>
                                    <w:jc w:val="right"/>
                                    <w:rPr>
                                      <w:sz w:val="18"/>
                                    </w:rPr>
                                  </w:pPr>
                                  <w:r>
                                    <w:rPr>
                                      <w:sz w:val="1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vMerge w:val="continue"/>
                                  <w:tcBorders>
                                    <w:top w:val="nil"/>
                                  </w:tcBorders>
                                </w:tcPr>
                                <w:p>
                                  <w:pPr>
                                    <w:rPr>
                                      <w:sz w:val="2"/>
                                      <w:szCs w:val="2"/>
                                    </w:rPr>
                                  </w:pPr>
                                </w:p>
                              </w:tc>
                              <w:tc>
                                <w:tcPr>
                                  <w:tcW w:w="386" w:type="dxa"/>
                                </w:tcPr>
                                <w:p>
                                  <w:pPr>
                                    <w:pStyle w:val="10"/>
                                    <w:spacing w:before="40"/>
                                    <w:ind w:right="1"/>
                                    <w:jc w:val="center"/>
                                    <w:rPr>
                                      <w:sz w:val="18"/>
                                    </w:rPr>
                                  </w:pPr>
                                  <w:r>
                                    <w:rPr>
                                      <w:sz w:val="18"/>
                                    </w:rPr>
                                    <w:t>=</w:t>
                                  </w:r>
                                </w:p>
                              </w:tc>
                              <w:tc>
                                <w:tcPr>
                                  <w:tcW w:w="288" w:type="dxa"/>
                                </w:tcPr>
                                <w:p>
                                  <w:pPr>
                                    <w:pStyle w:val="10"/>
                                    <w:spacing w:before="40"/>
                                    <w:ind w:right="48"/>
                                    <w:jc w:val="right"/>
                                    <w:rPr>
                                      <w:sz w:val="18"/>
                                    </w:rPr>
                                  </w:pPr>
                                  <w:r>
                                    <w:rPr>
                                      <w:sz w:val="18"/>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8" w:type="dxa"/>
                                </w:tcPr>
                                <w:p>
                                  <w:pPr>
                                    <w:pStyle w:val="10"/>
                                    <w:spacing w:before="40" w:line="185" w:lineRule="exact"/>
                                    <w:ind w:left="50"/>
                                    <w:rPr>
                                      <w:sz w:val="18"/>
                                    </w:rPr>
                                  </w:pPr>
                                  <w:r>
                                    <w:rPr>
                                      <w:sz w:val="18"/>
                                    </w:rPr>
                                    <w:t>题的</w:t>
                                  </w:r>
                                </w:p>
                              </w:tc>
                              <w:tc>
                                <w:tcPr>
                                  <w:tcW w:w="386" w:type="dxa"/>
                                </w:tcPr>
                                <w:p>
                                  <w:pPr>
                                    <w:pStyle w:val="10"/>
                                    <w:rPr>
                                      <w:rFonts w:ascii="Times New Roman"/>
                                      <w:sz w:val="16"/>
                                    </w:rPr>
                                  </w:pPr>
                                </w:p>
                              </w:tc>
                              <w:tc>
                                <w:tcPr>
                                  <w:tcW w:w="28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39" o:spid="_x0000_s1026" o:spt="202" type="#_x0000_t202" style="position:absolute;left:0pt;margin-left:245.5pt;margin-top:10.95pt;height:102.6pt;width:61.6pt;mso-position-horizontal-relative:page;z-index:251691008;mso-width-relative:page;mso-height-relative:page;" filled="f" stroked="f" coordsize="21600,21600" o:gfxdata="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UBONtkAAAAKAQAADwAAAAAAAAABACAAAAAiAAAAZHJzL2Rvd25yZXYueG1sUEsB&#10;AhQAFAAAAAgAh07iQLMAeKC7AQAAdAMAAA4AAAAAAAAAAQAgAAAAKAEAAGRycy9lMm9Eb2MueG1s&#10;UEsFBgAAAAAGAAYAWQEAAFU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8"/>
                        <w:gridCol w:w="386"/>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8" w:type="dxa"/>
                            <w:vMerge w:val="restart"/>
                          </w:tcPr>
                          <w:p>
                            <w:pPr>
                              <w:pStyle w:val="10"/>
                              <w:rPr>
                                <w:rFonts w:ascii="Times New Roman"/>
                                <w:sz w:val="18"/>
                              </w:rPr>
                            </w:pPr>
                          </w:p>
                        </w:tc>
                        <w:tc>
                          <w:tcPr>
                            <w:tcW w:w="386" w:type="dxa"/>
                          </w:tcPr>
                          <w:p>
                            <w:pPr>
                              <w:pStyle w:val="10"/>
                              <w:rPr>
                                <w:rFonts w:ascii="Times New Roman"/>
                                <w:sz w:val="16"/>
                              </w:rPr>
                            </w:pPr>
                          </w:p>
                        </w:tc>
                        <w:tc>
                          <w:tcPr>
                            <w:tcW w:w="288" w:type="dxa"/>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vMerge w:val="continue"/>
                            <w:tcBorders>
                              <w:top w:val="nil"/>
                            </w:tcBorders>
                          </w:tcPr>
                          <w:p>
                            <w:pPr>
                              <w:rPr>
                                <w:sz w:val="2"/>
                                <w:szCs w:val="2"/>
                              </w:rPr>
                            </w:pPr>
                          </w:p>
                        </w:tc>
                        <w:tc>
                          <w:tcPr>
                            <w:tcW w:w="386" w:type="dxa"/>
                          </w:tcPr>
                          <w:p>
                            <w:pPr>
                              <w:pStyle w:val="10"/>
                              <w:rPr>
                                <w:rFonts w:ascii="Times New Roman"/>
                                <w:sz w:val="18"/>
                              </w:rPr>
                            </w:pPr>
                          </w:p>
                        </w:tc>
                        <w:tc>
                          <w:tcPr>
                            <w:tcW w:w="288"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vMerge w:val="continue"/>
                            <w:tcBorders>
                              <w:top w:val="nil"/>
                            </w:tcBorders>
                          </w:tcPr>
                          <w:p>
                            <w:pPr>
                              <w:rPr>
                                <w:sz w:val="2"/>
                                <w:szCs w:val="2"/>
                              </w:rPr>
                            </w:pPr>
                          </w:p>
                        </w:tc>
                        <w:tc>
                          <w:tcPr>
                            <w:tcW w:w="386" w:type="dxa"/>
                          </w:tcPr>
                          <w:p>
                            <w:pPr>
                              <w:pStyle w:val="10"/>
                              <w:rPr>
                                <w:rFonts w:ascii="Times New Roman"/>
                                <w:sz w:val="18"/>
                              </w:rPr>
                            </w:pPr>
                          </w:p>
                        </w:tc>
                        <w:tc>
                          <w:tcPr>
                            <w:tcW w:w="288"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vMerge w:val="continue"/>
                            <w:tcBorders>
                              <w:top w:val="nil"/>
                            </w:tcBorders>
                          </w:tcPr>
                          <w:p>
                            <w:pPr>
                              <w:rPr>
                                <w:sz w:val="2"/>
                                <w:szCs w:val="2"/>
                              </w:rPr>
                            </w:pPr>
                          </w:p>
                        </w:tc>
                        <w:tc>
                          <w:tcPr>
                            <w:tcW w:w="386" w:type="dxa"/>
                          </w:tcPr>
                          <w:p>
                            <w:pPr>
                              <w:pStyle w:val="10"/>
                              <w:rPr>
                                <w:rFonts w:ascii="Times New Roman"/>
                                <w:sz w:val="18"/>
                              </w:rPr>
                            </w:pPr>
                          </w:p>
                        </w:tc>
                        <w:tc>
                          <w:tcPr>
                            <w:tcW w:w="288"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vMerge w:val="continue"/>
                            <w:tcBorders>
                              <w:top w:val="nil"/>
                            </w:tcBorders>
                          </w:tcPr>
                          <w:p>
                            <w:pPr>
                              <w:rPr>
                                <w:sz w:val="2"/>
                                <w:szCs w:val="2"/>
                              </w:rPr>
                            </w:pPr>
                          </w:p>
                        </w:tc>
                        <w:tc>
                          <w:tcPr>
                            <w:tcW w:w="386" w:type="dxa"/>
                          </w:tcPr>
                          <w:p>
                            <w:pPr>
                              <w:pStyle w:val="10"/>
                              <w:spacing w:before="40"/>
                              <w:ind w:right="1"/>
                              <w:jc w:val="center"/>
                              <w:rPr>
                                <w:sz w:val="18"/>
                              </w:rPr>
                            </w:pPr>
                            <w:r>
                              <w:rPr>
                                <w:sz w:val="18"/>
                              </w:rPr>
                              <w:t>&lt;</w:t>
                            </w:r>
                          </w:p>
                        </w:tc>
                        <w:tc>
                          <w:tcPr>
                            <w:tcW w:w="288" w:type="dxa"/>
                          </w:tcPr>
                          <w:p>
                            <w:pPr>
                              <w:pStyle w:val="10"/>
                              <w:spacing w:before="40"/>
                              <w:ind w:right="48"/>
                              <w:jc w:val="right"/>
                              <w:rPr>
                                <w:sz w:val="18"/>
                              </w:rPr>
                            </w:pPr>
                            <w:r>
                              <w:rPr>
                                <w:sz w:val="1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vMerge w:val="continue"/>
                            <w:tcBorders>
                              <w:top w:val="nil"/>
                            </w:tcBorders>
                          </w:tcPr>
                          <w:p>
                            <w:pPr>
                              <w:rPr>
                                <w:sz w:val="2"/>
                                <w:szCs w:val="2"/>
                              </w:rPr>
                            </w:pPr>
                          </w:p>
                        </w:tc>
                        <w:tc>
                          <w:tcPr>
                            <w:tcW w:w="386" w:type="dxa"/>
                          </w:tcPr>
                          <w:p>
                            <w:pPr>
                              <w:pStyle w:val="10"/>
                              <w:spacing w:before="40"/>
                              <w:ind w:right="1"/>
                              <w:jc w:val="center"/>
                              <w:rPr>
                                <w:sz w:val="18"/>
                              </w:rPr>
                            </w:pPr>
                            <w:r>
                              <w:rPr>
                                <w:sz w:val="18"/>
                              </w:rPr>
                              <w:t>=</w:t>
                            </w:r>
                          </w:p>
                        </w:tc>
                        <w:tc>
                          <w:tcPr>
                            <w:tcW w:w="288" w:type="dxa"/>
                          </w:tcPr>
                          <w:p>
                            <w:pPr>
                              <w:pStyle w:val="10"/>
                              <w:spacing w:before="40"/>
                              <w:ind w:right="48"/>
                              <w:jc w:val="right"/>
                              <w:rPr>
                                <w:sz w:val="18"/>
                              </w:rPr>
                            </w:pPr>
                            <w:r>
                              <w:rPr>
                                <w:sz w:val="18"/>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8" w:type="dxa"/>
                          </w:tcPr>
                          <w:p>
                            <w:pPr>
                              <w:pStyle w:val="10"/>
                              <w:spacing w:before="40" w:line="185" w:lineRule="exact"/>
                              <w:ind w:left="50"/>
                              <w:rPr>
                                <w:sz w:val="18"/>
                              </w:rPr>
                            </w:pPr>
                            <w:r>
                              <w:rPr>
                                <w:sz w:val="18"/>
                              </w:rPr>
                              <w:t>题的</w:t>
                            </w:r>
                          </w:p>
                        </w:tc>
                        <w:tc>
                          <w:tcPr>
                            <w:tcW w:w="386" w:type="dxa"/>
                          </w:tcPr>
                          <w:p>
                            <w:pPr>
                              <w:pStyle w:val="10"/>
                              <w:rPr>
                                <w:rFonts w:ascii="Times New Roman"/>
                                <w:sz w:val="16"/>
                              </w:rPr>
                            </w:pPr>
                          </w:p>
                        </w:tc>
                        <w:tc>
                          <w:tcPr>
                            <w:tcW w:w="288" w:type="dxa"/>
                          </w:tcPr>
                          <w:p>
                            <w:pPr>
                              <w:pStyle w:val="10"/>
                              <w:rPr>
                                <w:rFonts w:ascii="Times New Roman"/>
                                <w:sz w:val="16"/>
                              </w:rPr>
                            </w:pPr>
                          </w:p>
                        </w:tc>
                      </w:tr>
                    </w:tbl>
                    <w:p>
                      <w:pPr>
                        <w:pStyle w:val="5"/>
                      </w:pPr>
                    </w:p>
                  </w:txbxContent>
                </v:textbox>
              </v:shape>
            </w:pict>
          </mc:Fallback>
        </mc:AlternateContent>
      </w:r>
      <w:r>
        <w:t>=</w:t>
      </w:r>
      <w:r>
        <w:tab/>
      </w:r>
      <w:r>
        <w:t>0</w:t>
      </w:r>
    </w:p>
    <w:p>
      <w:pPr>
        <w:pStyle w:val="5"/>
        <w:spacing w:line="135" w:lineRule="exact"/>
        <w:ind w:left="3025"/>
      </w:pPr>
      <w:r>
        <w:br w:type="column"/>
      </w:r>
      <w:r>
        <w:t>100.</w:t>
      </w:r>
    </w:p>
    <w:p>
      <w:pPr>
        <w:pStyle w:val="5"/>
        <w:tabs>
          <w:tab w:val="left" w:pos="1597"/>
          <w:tab w:val="left" w:pos="2082"/>
        </w:tabs>
        <w:spacing w:line="156" w:lineRule="exact"/>
        <w:ind w:left="169"/>
      </w:pPr>
      <w:r>
        <w:t>%</w:t>
      </w:r>
      <w:r>
        <w:tab/>
      </w:r>
      <w:r>
        <w:t>90%</w:t>
      </w:r>
      <w:r>
        <w:tab/>
      </w:r>
      <w:r>
        <w:t>完成</w:t>
      </w:r>
    </w:p>
    <w:p>
      <w:pPr>
        <w:pStyle w:val="5"/>
        <w:spacing w:line="193" w:lineRule="exact"/>
        <w:ind w:left="3205"/>
      </w:pPr>
      <w:r>
        <w:t>00</w:t>
      </w:r>
    </w:p>
    <w:p>
      <w:pPr>
        <w:pStyle w:val="5"/>
        <w:tabs>
          <w:tab w:val="left" w:pos="635"/>
        </w:tabs>
        <w:spacing w:before="97"/>
        <w:ind w:left="208"/>
      </w:pPr>
      <w:r>
        <w:br w:type="column"/>
      </w:r>
      <w:r>
        <w:t>.0</w:t>
      </w:r>
      <w:r>
        <w:tab/>
      </w:r>
      <w:r>
        <w:t>.0</w:t>
      </w:r>
    </w:p>
    <w:p>
      <w:pPr>
        <w:pStyle w:val="5"/>
        <w:tabs>
          <w:tab w:val="left" w:pos="724"/>
        </w:tabs>
        <w:spacing w:before="81"/>
        <w:ind w:left="297"/>
      </w:pPr>
      <w:r>
        <w:t>0</w:t>
      </w:r>
      <w:r>
        <w:tab/>
      </w:r>
      <w:r>
        <w:t>0</w:t>
      </w:r>
    </w:p>
    <w:p>
      <w:pPr>
        <w:spacing w:after="0"/>
        <w:sectPr>
          <w:type w:val="continuous"/>
          <w:pgSz w:w="11910" w:h="16840"/>
          <w:pgMar w:top="1580" w:right="0" w:bottom="280" w:left="0" w:header="720" w:footer="720" w:gutter="0"/>
          <w:cols w:equalWidth="0" w:num="3">
            <w:col w:w="6093" w:space="40"/>
            <w:col w:w="3388" w:space="39"/>
            <w:col w:w="2350"/>
          </w:cols>
        </w:sectPr>
      </w:pPr>
    </w:p>
    <w:p>
      <w:pPr>
        <w:pStyle w:val="5"/>
        <w:rPr>
          <w:sz w:val="20"/>
        </w:rPr>
      </w:pPr>
    </w:p>
    <w:p>
      <w:pPr>
        <w:pStyle w:val="5"/>
        <w:rPr>
          <w:sz w:val="20"/>
        </w:rPr>
      </w:pPr>
    </w:p>
    <w:p>
      <w:pPr>
        <w:pStyle w:val="5"/>
        <w:spacing w:before="5"/>
        <w:rPr>
          <w:sz w:val="21"/>
        </w:rPr>
      </w:pPr>
    </w:p>
    <w:p>
      <w:pPr>
        <w:spacing w:after="0"/>
        <w:rPr>
          <w:sz w:val="21"/>
        </w:rPr>
        <w:sectPr>
          <w:type w:val="continuous"/>
          <w:pgSz w:w="11910" w:h="16840"/>
          <w:pgMar w:top="1580" w:right="0" w:bottom="280" w:left="0" w:header="720" w:footer="720" w:gutter="0"/>
          <w:cols w:space="720" w:num="1"/>
        </w:sectPr>
      </w:pPr>
    </w:p>
    <w:p>
      <w:pPr>
        <w:pStyle w:val="5"/>
      </w:pPr>
    </w:p>
    <w:p>
      <w:pPr>
        <w:pStyle w:val="5"/>
        <w:tabs>
          <w:tab w:val="left" w:pos="897"/>
          <w:tab w:val="left" w:pos="1912"/>
        </w:tabs>
        <w:spacing w:before="157"/>
        <w:jc w:val="right"/>
      </w:pPr>
      <w:r>
        <w:t>小时</w:t>
      </w:r>
      <w:r>
        <w:tab/>
      </w:r>
      <w:r>
        <w:t>20</w:t>
      </w:r>
      <w:r>
        <w:rPr>
          <w:spacing w:val="-48"/>
        </w:rPr>
        <w:t xml:space="preserve"> </w:t>
      </w:r>
      <w:r>
        <w:t>小时</w:t>
      </w:r>
      <w:r>
        <w:tab/>
      </w:r>
      <w:r>
        <w:t>完成</w:t>
      </w:r>
    </w:p>
    <w:p>
      <w:pPr>
        <w:pStyle w:val="5"/>
      </w:pPr>
      <w:r>
        <w:br w:type="column"/>
      </w:r>
    </w:p>
    <w:p>
      <w:pPr>
        <w:pStyle w:val="5"/>
        <w:spacing w:before="1"/>
        <w:jc w:val="right"/>
      </w:pPr>
      <w:r>
        <w:t>100.</w:t>
      </w:r>
    </w:p>
    <w:p>
      <w:pPr>
        <w:pStyle w:val="5"/>
        <w:spacing w:before="81"/>
        <w:jc w:val="right"/>
      </w:pPr>
      <w:r>
        <w:t>00</w:t>
      </w:r>
    </w:p>
    <w:p>
      <w:pPr>
        <w:pStyle w:val="5"/>
        <w:tabs>
          <w:tab w:val="left" w:pos="635"/>
        </w:tabs>
        <w:spacing w:before="75"/>
        <w:ind w:left="208"/>
      </w:pPr>
      <w:r>
        <w:br w:type="column"/>
      </w:r>
      <w:r>
        <w:t>25</w:t>
      </w:r>
      <w:r>
        <w:tab/>
      </w:r>
      <w:r>
        <w:t>25</w:t>
      </w:r>
    </w:p>
    <w:p>
      <w:pPr>
        <w:pStyle w:val="5"/>
        <w:tabs>
          <w:tab w:val="left" w:pos="635"/>
        </w:tabs>
        <w:spacing w:before="82"/>
        <w:ind w:left="208"/>
      </w:pPr>
      <w:r>
        <w:t>.0</w:t>
      </w:r>
      <w:r>
        <w:tab/>
      </w:r>
      <w:r>
        <w:t>.0</w:t>
      </w:r>
    </w:p>
    <w:p>
      <w:pPr>
        <w:pStyle w:val="5"/>
        <w:tabs>
          <w:tab w:val="left" w:pos="724"/>
        </w:tabs>
        <w:spacing w:before="81"/>
        <w:ind w:left="297"/>
      </w:pPr>
      <w:r>
        <w:t>0</w:t>
      </w:r>
      <w:r>
        <w:tab/>
      </w:r>
      <w:r>
        <w:t>0</w:t>
      </w:r>
    </w:p>
    <w:p>
      <w:pPr>
        <w:spacing w:after="0"/>
        <w:sectPr>
          <w:type w:val="continuous"/>
          <w:pgSz w:w="11910" w:h="16840"/>
          <w:pgMar w:top="1580" w:right="0" w:bottom="280" w:left="0" w:header="720" w:footer="720" w:gutter="0"/>
          <w:cols w:equalWidth="0" w:num="3">
            <w:col w:w="8576" w:space="40"/>
            <w:col w:w="905" w:space="39"/>
            <w:col w:w="2350"/>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pPr>
    </w:p>
    <w:p>
      <w:pPr>
        <w:pStyle w:val="5"/>
        <w:spacing w:before="11"/>
        <w:rPr>
          <w:sz w:val="24"/>
        </w:rPr>
      </w:pPr>
    </w:p>
    <w:p>
      <w:pPr>
        <w:pStyle w:val="4"/>
        <w:spacing w:line="324" w:lineRule="auto"/>
        <w:ind w:left="2556" w:hanging="180"/>
      </w:pPr>
      <w:r>
        <w:t>效果指标</w:t>
      </w:r>
    </w:p>
    <w:p>
      <w:pPr>
        <w:pStyle w:val="5"/>
        <w:rPr>
          <w:b/>
        </w:rPr>
      </w:pPr>
      <w:r>
        <w:br w:type="column"/>
      </w:r>
    </w:p>
    <w:p>
      <w:pPr>
        <w:pStyle w:val="5"/>
        <w:rPr>
          <w:b/>
        </w:rPr>
      </w:pPr>
    </w:p>
    <w:p>
      <w:pPr>
        <w:pStyle w:val="5"/>
        <w:rPr>
          <w:b/>
        </w:rPr>
      </w:pPr>
    </w:p>
    <w:p>
      <w:pPr>
        <w:pStyle w:val="5"/>
        <w:rPr>
          <w:b/>
        </w:rPr>
      </w:pPr>
    </w:p>
    <w:p>
      <w:pPr>
        <w:pStyle w:val="5"/>
        <w:rPr>
          <w:b/>
        </w:rPr>
      </w:pPr>
    </w:p>
    <w:p>
      <w:pPr>
        <w:pStyle w:val="5"/>
        <w:spacing w:before="5"/>
        <w:rPr>
          <w:b/>
          <w:sz w:val="25"/>
        </w:rPr>
      </w:pPr>
    </w:p>
    <w:p>
      <w:pPr>
        <w:pStyle w:val="5"/>
        <w:spacing w:line="324" w:lineRule="auto"/>
        <w:ind w:left="202"/>
      </w:pPr>
      <w:r>
        <w:t>社会效益指标</w:t>
      </w:r>
    </w:p>
    <w:p>
      <w:pPr>
        <w:pStyle w:val="5"/>
        <w:spacing w:before="5" w:line="312" w:lineRule="exact"/>
        <w:ind w:left="1039" w:right="383"/>
      </w:pPr>
      <w:r>
        <w:br w:type="column"/>
      </w:r>
      <w:r>
        <w:rPr>
          <w:spacing w:val="-9"/>
        </w:rPr>
        <w:t>处理</w:t>
      </w:r>
      <w:r>
        <w:t xml:space="preserve">时 </w:t>
      </w:r>
      <w:r>
        <w:rPr>
          <w:spacing w:val="-9"/>
        </w:rPr>
        <w:t>限。全年发生</w:t>
      </w:r>
    </w:p>
    <w:p>
      <w:pPr>
        <w:pStyle w:val="5"/>
        <w:tabs>
          <w:tab w:val="left" w:pos="1695"/>
        </w:tabs>
        <w:spacing w:line="107" w:lineRule="exact"/>
        <w:ind w:left="216"/>
      </w:pPr>
      <w:r>
        <w:t>发生非</w:t>
      </w:r>
      <w:r>
        <w:tab/>
      </w:r>
      <w:r>
        <w:rPr>
          <w:spacing w:val="-20"/>
        </w:rPr>
        <w:t>&lt;</w:t>
      </w:r>
    </w:p>
    <w:p>
      <w:pPr>
        <w:pStyle w:val="5"/>
        <w:spacing w:line="156" w:lineRule="exact"/>
        <w:ind w:left="1039"/>
      </w:pPr>
      <w:r>
        <w:t>非访</w:t>
      </w:r>
    </w:p>
    <w:p>
      <w:pPr>
        <w:pStyle w:val="5"/>
        <w:tabs>
          <w:tab w:val="left" w:pos="1695"/>
        </w:tabs>
        <w:spacing w:line="193" w:lineRule="exact"/>
        <w:ind w:left="216"/>
      </w:pPr>
      <w:r>
        <mc:AlternateContent>
          <mc:Choice Requires="wps">
            <w:drawing>
              <wp:anchor distT="0" distB="0" distL="114300" distR="114300" simplePos="0" relativeHeight="251692032" behindDoc="0" locked="0" layoutInCell="1" allowOverlap="1">
                <wp:simplePos x="0" y="0"/>
                <wp:positionH relativeFrom="page">
                  <wp:posOffset>3117850</wp:posOffset>
                </wp:positionH>
                <wp:positionV relativeFrom="paragraph">
                  <wp:posOffset>90805</wp:posOffset>
                </wp:positionV>
                <wp:extent cx="782320" cy="3086100"/>
                <wp:effectExtent l="0" t="0" r="0" b="0"/>
                <wp:wrapNone/>
                <wp:docPr id="46" name="文本框 40"/>
                <wp:cNvGraphicFramePr/>
                <a:graphic xmlns:a="http://schemas.openxmlformats.org/drawingml/2006/main">
                  <a:graphicData uri="http://schemas.microsoft.com/office/word/2010/wordprocessingShape">
                    <wps:wsp>
                      <wps:cNvSpPr txBox="1"/>
                      <wps:spPr>
                        <a:xfrm>
                          <a:off x="0" y="0"/>
                          <a:ext cx="782320" cy="308610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8"/>
                              <w:gridCol w:w="386"/>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8" w:type="dxa"/>
                                </w:tcPr>
                                <w:p>
                                  <w:pPr>
                                    <w:pStyle w:val="10"/>
                                    <w:spacing w:line="205" w:lineRule="exact"/>
                                    <w:ind w:left="50"/>
                                    <w:rPr>
                                      <w:sz w:val="18"/>
                                    </w:rPr>
                                  </w:pPr>
                                  <w:r>
                                    <w:rPr>
                                      <w:sz w:val="18"/>
                                    </w:rPr>
                                    <w:t>的次</w:t>
                                  </w:r>
                                </w:p>
                              </w:tc>
                              <w:tc>
                                <w:tcPr>
                                  <w:tcW w:w="386" w:type="dxa"/>
                                </w:tcPr>
                                <w:p>
                                  <w:pPr>
                                    <w:pStyle w:val="10"/>
                                    <w:rPr>
                                      <w:rFonts w:ascii="Times New Roman"/>
                                      <w:sz w:val="16"/>
                                    </w:rPr>
                                  </w:pPr>
                                </w:p>
                              </w:tc>
                              <w:tc>
                                <w:tcPr>
                                  <w:tcW w:w="288"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数</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实际</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实行</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网格</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化管</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理机</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制占</w:t>
                                  </w:r>
                                </w:p>
                              </w:tc>
                              <w:tc>
                                <w:tcPr>
                                  <w:tcW w:w="386" w:type="dxa"/>
                                </w:tcPr>
                                <w:p>
                                  <w:pPr>
                                    <w:pStyle w:val="10"/>
                                    <w:spacing w:before="40"/>
                                    <w:ind w:right="1"/>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应实</w:t>
                                  </w:r>
                                </w:p>
                              </w:tc>
                              <w:tc>
                                <w:tcPr>
                                  <w:tcW w:w="386" w:type="dxa"/>
                                </w:tcPr>
                                <w:p>
                                  <w:pPr>
                                    <w:pStyle w:val="10"/>
                                    <w:spacing w:before="40"/>
                                    <w:ind w:right="1"/>
                                    <w:jc w:val="center"/>
                                    <w:rPr>
                                      <w:sz w:val="18"/>
                                    </w:rPr>
                                  </w:pPr>
                                  <w:r>
                                    <w:rPr>
                                      <w:sz w:val="18"/>
                                    </w:rPr>
                                    <w:t>=</w:t>
                                  </w:r>
                                </w:p>
                              </w:tc>
                              <w:tc>
                                <w:tcPr>
                                  <w:tcW w:w="288" w:type="dxa"/>
                                </w:tcPr>
                                <w:p>
                                  <w:pPr>
                                    <w:pStyle w:val="10"/>
                                    <w:spacing w:before="40"/>
                                    <w:ind w:right="48"/>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行网</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格化</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管理</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机制</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比率</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群众</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8" w:type="dxa"/>
                                </w:tcPr>
                                <w:p>
                                  <w:pPr>
                                    <w:pStyle w:val="10"/>
                                    <w:spacing w:before="40" w:line="185" w:lineRule="exact"/>
                                    <w:ind w:left="50"/>
                                    <w:rPr>
                                      <w:sz w:val="18"/>
                                    </w:rPr>
                                  </w:pPr>
                                  <w:r>
                                    <w:rPr>
                                      <w:sz w:val="18"/>
                                    </w:rPr>
                                    <w:t>满意</w:t>
                                  </w:r>
                                </w:p>
                              </w:tc>
                              <w:tc>
                                <w:tcPr>
                                  <w:tcW w:w="386" w:type="dxa"/>
                                </w:tcPr>
                                <w:p>
                                  <w:pPr>
                                    <w:pStyle w:val="10"/>
                                    <w:rPr>
                                      <w:rFonts w:ascii="Times New Roman"/>
                                      <w:sz w:val="16"/>
                                    </w:rPr>
                                  </w:pPr>
                                </w:p>
                              </w:tc>
                              <w:tc>
                                <w:tcPr>
                                  <w:tcW w:w="28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40" o:spid="_x0000_s1026" o:spt="202" type="#_x0000_t202" style="position:absolute;left:0pt;margin-left:245.5pt;margin-top:7.15pt;height:243pt;width:61.6pt;mso-position-horizontal-relative:page;z-index:251692032;mso-width-relative:page;mso-height-relative:page;" filled="f" stroked="f" coordsize="21600,21600" o:gfxdata="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UY3IdkAAAAKAQAADwAAAAAAAAABACAAAAAiAAAAZHJzL2Rvd25yZXYueG1sUEsB&#10;AhQAFAAAAAgAh07iQAKsi+i7AQAAdAMAAA4AAAAAAAAAAQAgAAAAKAEAAGRycy9lMm9Eb2MueG1s&#10;UEsFBgAAAAAGAAYAWQEAAFU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8"/>
                        <w:gridCol w:w="386"/>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8" w:type="dxa"/>
                          </w:tcPr>
                          <w:p>
                            <w:pPr>
                              <w:pStyle w:val="10"/>
                              <w:spacing w:line="205" w:lineRule="exact"/>
                              <w:ind w:left="50"/>
                              <w:rPr>
                                <w:sz w:val="18"/>
                              </w:rPr>
                            </w:pPr>
                            <w:r>
                              <w:rPr>
                                <w:sz w:val="18"/>
                              </w:rPr>
                              <w:t>的次</w:t>
                            </w:r>
                          </w:p>
                        </w:tc>
                        <w:tc>
                          <w:tcPr>
                            <w:tcW w:w="386" w:type="dxa"/>
                          </w:tcPr>
                          <w:p>
                            <w:pPr>
                              <w:pStyle w:val="10"/>
                              <w:rPr>
                                <w:rFonts w:ascii="Times New Roman"/>
                                <w:sz w:val="16"/>
                              </w:rPr>
                            </w:pPr>
                          </w:p>
                        </w:tc>
                        <w:tc>
                          <w:tcPr>
                            <w:tcW w:w="288"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数</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实际</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实行</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网格</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化管</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理机</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制占</w:t>
                            </w:r>
                          </w:p>
                        </w:tc>
                        <w:tc>
                          <w:tcPr>
                            <w:tcW w:w="386" w:type="dxa"/>
                          </w:tcPr>
                          <w:p>
                            <w:pPr>
                              <w:pStyle w:val="10"/>
                              <w:spacing w:before="40"/>
                              <w:ind w:right="1"/>
                              <w:jc w:val="center"/>
                              <w:rPr>
                                <w:sz w:val="18"/>
                              </w:rPr>
                            </w:pPr>
                            <w:r>
                              <w:rPr>
                                <w:sz w:val="18"/>
                              </w:rPr>
                              <w:t>&gt;</w:t>
                            </w:r>
                          </w:p>
                        </w:tc>
                        <w:tc>
                          <w:tcPr>
                            <w:tcW w:w="288" w:type="dxa"/>
                          </w:tcPr>
                          <w:p>
                            <w:pPr>
                              <w:pStyle w:val="10"/>
                              <w:spacing w:before="40"/>
                              <w:ind w:right="48"/>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应实</w:t>
                            </w:r>
                          </w:p>
                        </w:tc>
                        <w:tc>
                          <w:tcPr>
                            <w:tcW w:w="386" w:type="dxa"/>
                          </w:tcPr>
                          <w:p>
                            <w:pPr>
                              <w:pStyle w:val="10"/>
                              <w:spacing w:before="40"/>
                              <w:ind w:right="1"/>
                              <w:jc w:val="center"/>
                              <w:rPr>
                                <w:sz w:val="18"/>
                              </w:rPr>
                            </w:pPr>
                            <w:r>
                              <w:rPr>
                                <w:sz w:val="18"/>
                              </w:rPr>
                              <w:t>=</w:t>
                            </w:r>
                          </w:p>
                        </w:tc>
                        <w:tc>
                          <w:tcPr>
                            <w:tcW w:w="288" w:type="dxa"/>
                          </w:tcPr>
                          <w:p>
                            <w:pPr>
                              <w:pStyle w:val="10"/>
                              <w:spacing w:before="40"/>
                              <w:ind w:right="48"/>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行网</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格化</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管理</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8" w:type="dxa"/>
                          </w:tcPr>
                          <w:p>
                            <w:pPr>
                              <w:pStyle w:val="10"/>
                              <w:spacing w:before="40"/>
                              <w:ind w:left="50"/>
                              <w:rPr>
                                <w:sz w:val="18"/>
                              </w:rPr>
                            </w:pPr>
                            <w:r>
                              <w:rPr>
                                <w:sz w:val="18"/>
                              </w:rPr>
                              <w:t>机制</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比率</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8" w:type="dxa"/>
                          </w:tcPr>
                          <w:p>
                            <w:pPr>
                              <w:pStyle w:val="10"/>
                              <w:spacing w:before="40"/>
                              <w:ind w:left="50"/>
                              <w:rPr>
                                <w:sz w:val="18"/>
                              </w:rPr>
                            </w:pPr>
                            <w:r>
                              <w:rPr>
                                <w:sz w:val="18"/>
                              </w:rPr>
                              <w:t>群众</w:t>
                            </w:r>
                          </w:p>
                        </w:tc>
                        <w:tc>
                          <w:tcPr>
                            <w:tcW w:w="386"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8" w:type="dxa"/>
                          </w:tcPr>
                          <w:p>
                            <w:pPr>
                              <w:pStyle w:val="10"/>
                              <w:spacing w:before="40" w:line="185" w:lineRule="exact"/>
                              <w:ind w:left="50"/>
                              <w:rPr>
                                <w:sz w:val="18"/>
                              </w:rPr>
                            </w:pPr>
                            <w:r>
                              <w:rPr>
                                <w:sz w:val="18"/>
                              </w:rPr>
                              <w:t>满意</w:t>
                            </w:r>
                          </w:p>
                        </w:tc>
                        <w:tc>
                          <w:tcPr>
                            <w:tcW w:w="386" w:type="dxa"/>
                          </w:tcPr>
                          <w:p>
                            <w:pPr>
                              <w:pStyle w:val="10"/>
                              <w:rPr>
                                <w:rFonts w:ascii="Times New Roman"/>
                                <w:sz w:val="16"/>
                              </w:rPr>
                            </w:pPr>
                          </w:p>
                        </w:tc>
                        <w:tc>
                          <w:tcPr>
                            <w:tcW w:w="288" w:type="dxa"/>
                          </w:tcPr>
                          <w:p>
                            <w:pPr>
                              <w:pStyle w:val="10"/>
                              <w:rPr>
                                <w:rFonts w:ascii="Times New Roman"/>
                                <w:sz w:val="16"/>
                              </w:rPr>
                            </w:pPr>
                          </w:p>
                        </w:tc>
                      </w:tr>
                    </w:tbl>
                    <w:p>
                      <w:pPr>
                        <w:pStyle w:val="5"/>
                      </w:pPr>
                    </w:p>
                  </w:txbxContent>
                </v:textbox>
              </v:shape>
            </w:pict>
          </mc:Fallback>
        </mc:AlternateContent>
      </w:r>
      <w:r>
        <w:t>访情况</w:t>
      </w:r>
      <w:r>
        <w:tab/>
      </w:r>
      <w:r>
        <w:rPr>
          <w:spacing w:val="-20"/>
        </w:rPr>
        <w:t>=</w:t>
      </w:r>
    </w:p>
    <w:p>
      <w:pPr>
        <w:pStyle w:val="5"/>
      </w:pPr>
      <w:r>
        <w:br w:type="column"/>
      </w:r>
    </w:p>
    <w:p>
      <w:pPr>
        <w:pStyle w:val="5"/>
      </w:pPr>
    </w:p>
    <w:p>
      <w:pPr>
        <w:pStyle w:val="5"/>
      </w:pPr>
    </w:p>
    <w:p>
      <w:pPr>
        <w:pStyle w:val="5"/>
      </w:pPr>
    </w:p>
    <w:p>
      <w:pPr>
        <w:pStyle w:val="5"/>
      </w:pPr>
    </w:p>
    <w:p>
      <w:pPr>
        <w:pStyle w:val="5"/>
      </w:pPr>
    </w:p>
    <w:p>
      <w:pPr>
        <w:pStyle w:val="5"/>
        <w:spacing w:before="7"/>
        <w:rPr>
          <w:sz w:val="19"/>
        </w:rPr>
      </w:pPr>
    </w:p>
    <w:p>
      <w:pPr>
        <w:pStyle w:val="5"/>
        <w:tabs>
          <w:tab w:val="left" w:pos="556"/>
          <w:tab w:val="left" w:pos="1453"/>
          <w:tab w:val="left" w:pos="2469"/>
        </w:tabs>
        <w:spacing w:before="1"/>
        <w:ind w:left="256"/>
      </w:pPr>
      <w:r>
        <w:t>1</w:t>
      </w:r>
      <w:r>
        <w:tab/>
      </w:r>
      <w:r>
        <w:t>次</w:t>
      </w:r>
      <w:r>
        <w:tab/>
      </w:r>
      <w:r>
        <w:t>1</w:t>
      </w:r>
      <w:r>
        <w:rPr>
          <w:spacing w:val="-46"/>
        </w:rPr>
        <w:t xml:space="preserve"> </w:t>
      </w:r>
      <w:r>
        <w:t>次</w:t>
      </w:r>
      <w:r>
        <w:tab/>
      </w:r>
      <w:r>
        <w:t>完</w:t>
      </w:r>
      <w:r>
        <w:rPr>
          <w:spacing w:val="-20"/>
        </w:rPr>
        <w:t>成</w:t>
      </w:r>
    </w:p>
    <w:p>
      <w:pPr>
        <w:pStyle w:val="5"/>
      </w:pPr>
      <w:r>
        <w:br w:type="column"/>
      </w:r>
    </w:p>
    <w:p>
      <w:pPr>
        <w:pStyle w:val="5"/>
      </w:pPr>
    </w:p>
    <w:p>
      <w:pPr>
        <w:pStyle w:val="5"/>
      </w:pPr>
    </w:p>
    <w:p>
      <w:pPr>
        <w:pStyle w:val="5"/>
      </w:pPr>
    </w:p>
    <w:p>
      <w:pPr>
        <w:pStyle w:val="5"/>
      </w:pPr>
    </w:p>
    <w:p>
      <w:pPr>
        <w:pStyle w:val="5"/>
        <w:spacing w:before="5"/>
        <w:rPr>
          <w:sz w:val="25"/>
        </w:rPr>
      </w:pPr>
    </w:p>
    <w:p>
      <w:pPr>
        <w:pStyle w:val="5"/>
        <w:jc w:val="right"/>
      </w:pPr>
      <w:r>
        <w:t>100.</w:t>
      </w:r>
    </w:p>
    <w:p>
      <w:pPr>
        <w:pStyle w:val="5"/>
        <w:spacing w:before="82"/>
        <w:jc w:val="right"/>
      </w:pPr>
      <w:r>
        <w:t>00</w:t>
      </w:r>
    </w:p>
    <w:p>
      <w:pPr>
        <w:pStyle w:val="5"/>
      </w:pPr>
      <w:r>
        <w:br w:type="column"/>
      </w:r>
    </w:p>
    <w:p>
      <w:pPr>
        <w:pStyle w:val="5"/>
      </w:pPr>
    </w:p>
    <w:p>
      <w:pPr>
        <w:pStyle w:val="5"/>
      </w:pPr>
    </w:p>
    <w:p>
      <w:pPr>
        <w:pStyle w:val="5"/>
      </w:pPr>
    </w:p>
    <w:p>
      <w:pPr>
        <w:pStyle w:val="5"/>
      </w:pPr>
    </w:p>
    <w:p>
      <w:pPr>
        <w:pStyle w:val="5"/>
        <w:spacing w:before="3"/>
        <w:rPr>
          <w:sz w:val="13"/>
        </w:rPr>
      </w:pPr>
    </w:p>
    <w:p>
      <w:pPr>
        <w:pStyle w:val="5"/>
        <w:tabs>
          <w:tab w:val="left" w:pos="635"/>
        </w:tabs>
        <w:ind w:left="208"/>
      </w:pPr>
      <w:r>
        <w:t>15</w:t>
      </w:r>
      <w:r>
        <w:tab/>
      </w:r>
      <w:r>
        <w:t>15</w:t>
      </w:r>
    </w:p>
    <w:p>
      <w:pPr>
        <w:pStyle w:val="5"/>
        <w:tabs>
          <w:tab w:val="left" w:pos="635"/>
        </w:tabs>
        <w:spacing w:before="82"/>
        <w:ind w:left="208"/>
      </w:pPr>
      <w:r>
        <w:t>.0</w:t>
      </w:r>
      <w:r>
        <w:tab/>
      </w:r>
      <w:r>
        <w:t>.0</w:t>
      </w:r>
    </w:p>
    <w:p>
      <w:pPr>
        <w:pStyle w:val="5"/>
        <w:tabs>
          <w:tab w:val="left" w:pos="724"/>
        </w:tabs>
        <w:spacing w:before="81"/>
        <w:ind w:left="297"/>
      </w:pPr>
      <w:r>
        <w:t>0</w:t>
      </w:r>
      <w:r>
        <w:tab/>
      </w:r>
      <w:r>
        <w:t>0</w:t>
      </w:r>
    </w:p>
    <w:p>
      <w:pPr>
        <w:spacing w:after="0"/>
        <w:sectPr>
          <w:type w:val="continuous"/>
          <w:pgSz w:w="11910" w:h="16840"/>
          <w:pgMar w:top="1580" w:right="0" w:bottom="280" w:left="0" w:header="720" w:footer="720" w:gutter="0"/>
          <w:cols w:equalWidth="0" w:num="6">
            <w:col w:w="2919" w:space="40"/>
            <w:col w:w="923" w:space="39"/>
            <w:col w:w="1786" w:space="39"/>
            <w:col w:w="2830" w:space="40"/>
            <w:col w:w="905" w:space="39"/>
            <w:col w:w="2350"/>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rPr>
          <w:sz w:val="14"/>
        </w:rPr>
      </w:pPr>
    </w:p>
    <w:p>
      <w:pPr>
        <w:spacing w:after="0"/>
        <w:rPr>
          <w:sz w:val="14"/>
        </w:rPr>
        <w:sectPr>
          <w:type w:val="continuous"/>
          <w:pgSz w:w="11910" w:h="16840"/>
          <w:pgMar w:top="1580" w:right="0" w:bottom="280" w:left="0" w:header="720" w:footer="720" w:gutter="0"/>
          <w:cols w:space="720" w:num="1"/>
        </w:sectPr>
      </w:pPr>
    </w:p>
    <w:p>
      <w:pPr>
        <w:pStyle w:val="5"/>
      </w:pPr>
    </w:p>
    <w:p>
      <w:pPr>
        <w:pStyle w:val="5"/>
        <w:spacing w:line="324" w:lineRule="auto"/>
        <w:ind w:left="3160"/>
      </w:pPr>
      <w:r>
        <w:t>社会效益指标</w:t>
      </w:r>
    </w:p>
    <w:p>
      <w:pPr>
        <w:pStyle w:val="5"/>
        <w:spacing w:before="74" w:line="324" w:lineRule="auto"/>
        <w:ind w:left="216"/>
        <w:jc w:val="both"/>
      </w:pPr>
      <w:r>
        <w:br w:type="column"/>
      </w:r>
      <w:r>
        <w:t>网格化落实比率</w:t>
      </w:r>
    </w:p>
    <w:p>
      <w:pPr>
        <w:pStyle w:val="5"/>
      </w:pPr>
      <w:r>
        <w:br w:type="column"/>
      </w:r>
    </w:p>
    <w:p>
      <w:pPr>
        <w:pStyle w:val="5"/>
        <w:tabs>
          <w:tab w:val="left" w:pos="3012"/>
          <w:tab w:val="left" w:pos="3497"/>
        </w:tabs>
        <w:spacing w:before="156"/>
        <w:ind w:left="1584"/>
      </w:pPr>
      <w:r>
        <w:t>%</w:t>
      </w:r>
      <w:r>
        <w:tab/>
      </w:r>
      <w:r>
        <w:t>95%</w:t>
      </w:r>
      <w:r>
        <w:tab/>
      </w:r>
      <w:r>
        <w:rPr>
          <w:spacing w:val="-10"/>
        </w:rPr>
        <w:t>完成</w:t>
      </w:r>
    </w:p>
    <w:p>
      <w:pPr>
        <w:pStyle w:val="5"/>
      </w:pPr>
      <w:r>
        <w:br w:type="column"/>
      </w:r>
    </w:p>
    <w:p>
      <w:pPr>
        <w:pStyle w:val="5"/>
        <w:jc w:val="right"/>
      </w:pPr>
      <w:r>
        <w:t>100.</w:t>
      </w:r>
    </w:p>
    <w:p>
      <w:pPr>
        <w:pStyle w:val="5"/>
        <w:spacing w:before="81"/>
        <w:jc w:val="right"/>
      </w:pPr>
      <w:r>
        <w:t>00</w:t>
      </w:r>
    </w:p>
    <w:p>
      <w:pPr>
        <w:pStyle w:val="5"/>
        <w:tabs>
          <w:tab w:val="left" w:pos="635"/>
        </w:tabs>
        <w:spacing w:before="74"/>
        <w:ind w:left="208"/>
      </w:pPr>
      <w:r>
        <w:br w:type="column"/>
      </w:r>
      <w:r>
        <w:t>15</w:t>
      </w:r>
      <w:r>
        <w:tab/>
      </w:r>
      <w:r>
        <w:t>15</w:t>
      </w:r>
    </w:p>
    <w:p>
      <w:pPr>
        <w:pStyle w:val="5"/>
        <w:tabs>
          <w:tab w:val="left" w:pos="635"/>
        </w:tabs>
        <w:spacing w:before="82"/>
        <w:ind w:left="208"/>
      </w:pPr>
      <w:r>
        <w:t>.0</w:t>
      </w:r>
      <w:r>
        <w:tab/>
      </w:r>
      <w:r>
        <w:t>.0</w:t>
      </w:r>
    </w:p>
    <w:p>
      <w:pPr>
        <w:pStyle w:val="5"/>
        <w:tabs>
          <w:tab w:val="left" w:pos="724"/>
        </w:tabs>
        <w:spacing w:before="81"/>
        <w:ind w:left="297"/>
      </w:pPr>
      <w:r>
        <w:t>0</w:t>
      </w:r>
      <w:r>
        <w:tab/>
      </w:r>
      <w:r>
        <w:t>0</w:t>
      </w:r>
    </w:p>
    <w:p>
      <w:pPr>
        <w:spacing w:after="0"/>
        <w:sectPr>
          <w:type w:val="continuous"/>
          <w:pgSz w:w="11910" w:h="16840"/>
          <w:pgMar w:top="1580" w:right="0" w:bottom="280" w:left="0" w:header="720" w:footer="720" w:gutter="0"/>
          <w:cols w:equalWidth="0" w:num="5">
            <w:col w:w="3881" w:space="40"/>
            <w:col w:w="757" w:space="39"/>
            <w:col w:w="3858" w:space="40"/>
            <w:col w:w="905" w:space="40"/>
            <w:col w:w="2350"/>
          </w:cols>
        </w:sectPr>
      </w:pPr>
    </w:p>
    <w:p>
      <w:pPr>
        <w:pStyle w:val="5"/>
        <w:rPr>
          <w:sz w:val="20"/>
        </w:rPr>
      </w:pPr>
    </w:p>
    <w:p>
      <w:pPr>
        <w:pStyle w:val="5"/>
        <w:rPr>
          <w:sz w:val="20"/>
        </w:rPr>
      </w:pPr>
    </w:p>
    <w:p>
      <w:pPr>
        <w:pStyle w:val="5"/>
        <w:rPr>
          <w:sz w:val="20"/>
        </w:rPr>
      </w:pPr>
    </w:p>
    <w:p>
      <w:pPr>
        <w:pStyle w:val="5"/>
        <w:rPr>
          <w:sz w:val="20"/>
        </w:rPr>
      </w:pPr>
    </w:p>
    <w:p>
      <w:pPr>
        <w:pStyle w:val="5"/>
        <w:spacing w:before="12"/>
        <w:rPr>
          <w:sz w:val="23"/>
        </w:rPr>
      </w:pPr>
    </w:p>
    <w:p>
      <w:pPr>
        <w:spacing w:after="0"/>
        <w:rPr>
          <w:sz w:val="23"/>
        </w:rPr>
        <w:sectPr>
          <w:type w:val="continuous"/>
          <w:pgSz w:w="11910" w:h="16840"/>
          <w:pgMar w:top="1580" w:right="0" w:bottom="280" w:left="0" w:header="720" w:footer="720" w:gutter="0"/>
          <w:cols w:space="720" w:num="1"/>
        </w:sectPr>
      </w:pPr>
    </w:p>
    <w:p>
      <w:pPr>
        <w:pStyle w:val="4"/>
        <w:spacing w:before="75" w:line="324" w:lineRule="auto"/>
        <w:ind w:left="2464" w:hanging="89"/>
      </w:pPr>
      <w:r>
        <w:rPr>
          <w:spacing w:val="-7"/>
        </w:rPr>
        <w:t>满意度</w:t>
      </w:r>
      <w:r>
        <w:t>指标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sz w:val="26"/>
        </w:rPr>
      </w:pPr>
    </w:p>
    <w:p>
      <w:pPr>
        <w:spacing w:before="0" w:line="181" w:lineRule="exact"/>
        <w:ind w:left="2376" w:right="0" w:firstLine="0"/>
        <w:jc w:val="left"/>
        <w:rPr>
          <w:b/>
          <w:sz w:val="18"/>
        </w:rPr>
      </w:pPr>
      <w:r>
        <w:rPr>
          <w:b/>
          <w:spacing w:val="-7"/>
          <w:sz w:val="18"/>
        </w:rPr>
        <w:t>预算执</w:t>
      </w:r>
    </w:p>
    <w:p>
      <w:pPr>
        <w:pStyle w:val="5"/>
        <w:rPr>
          <w:b/>
        </w:rPr>
      </w:pPr>
      <w:r>
        <w:br w:type="column"/>
      </w:r>
    </w:p>
    <w:p>
      <w:pPr>
        <w:pStyle w:val="5"/>
        <w:rPr>
          <w:b/>
        </w:rPr>
      </w:pPr>
    </w:p>
    <w:p>
      <w:pPr>
        <w:pStyle w:val="5"/>
        <w:spacing w:before="7"/>
        <w:rPr>
          <w:b/>
        </w:rPr>
      </w:pPr>
    </w:p>
    <w:p>
      <w:pPr>
        <w:pStyle w:val="5"/>
        <w:spacing w:line="324" w:lineRule="auto"/>
        <w:ind w:left="202"/>
        <w:jc w:val="both"/>
      </w:pPr>
      <w:r>
        <w:t>服务对象满意度指标</w:t>
      </w:r>
    </w:p>
    <w:p>
      <w:pPr>
        <w:pStyle w:val="5"/>
      </w:pPr>
    </w:p>
    <w:p>
      <w:pPr>
        <w:pStyle w:val="5"/>
      </w:pPr>
    </w:p>
    <w:p>
      <w:pPr>
        <w:pStyle w:val="5"/>
        <w:rPr>
          <w:sz w:val="25"/>
        </w:rPr>
      </w:pPr>
    </w:p>
    <w:p>
      <w:pPr>
        <w:pStyle w:val="5"/>
        <w:spacing w:line="181" w:lineRule="exact"/>
        <w:ind w:left="202"/>
      </w:pPr>
      <w:r>
        <w:t>预算执行</w:t>
      </w:r>
    </w:p>
    <w:p>
      <w:pPr>
        <w:pStyle w:val="5"/>
      </w:pPr>
      <w:r>
        <w:br w:type="column"/>
      </w:r>
    </w:p>
    <w:p>
      <w:pPr>
        <w:pStyle w:val="5"/>
      </w:pPr>
    </w:p>
    <w:p>
      <w:pPr>
        <w:pStyle w:val="5"/>
        <w:spacing w:before="7"/>
      </w:pPr>
    </w:p>
    <w:p>
      <w:pPr>
        <w:pStyle w:val="5"/>
        <w:spacing w:line="193" w:lineRule="exact"/>
        <w:ind w:left="1039"/>
      </w:pPr>
      <w:r>
        <w:t>数量</w:t>
      </w:r>
    </w:p>
    <w:p>
      <w:pPr>
        <w:pStyle w:val="5"/>
        <w:tabs>
          <w:tab w:val="left" w:pos="1695"/>
        </w:tabs>
        <w:spacing w:line="156" w:lineRule="exact"/>
        <w:ind w:left="216"/>
      </w:pPr>
      <w:r>
        <w:t>群众满</w:t>
      </w:r>
      <w:r>
        <w:tab/>
      </w:r>
      <w:r>
        <w:rPr>
          <w:spacing w:val="-20"/>
        </w:rPr>
        <w:t>&gt;</w:t>
      </w:r>
    </w:p>
    <w:p>
      <w:pPr>
        <w:pStyle w:val="5"/>
        <w:spacing w:line="156" w:lineRule="exact"/>
        <w:ind w:left="1039"/>
      </w:pPr>
      <w:r>
        <w:t>占总</w:t>
      </w:r>
    </w:p>
    <w:p>
      <w:pPr>
        <w:pStyle w:val="5"/>
        <w:tabs>
          <w:tab w:val="left" w:pos="1695"/>
        </w:tabs>
        <w:spacing w:line="156" w:lineRule="exact"/>
        <w:ind w:left="216"/>
      </w:pPr>
      <w:r>
        <w:t>意度</w:t>
      </w:r>
      <w:r>
        <w:tab/>
      </w:r>
      <w:r>
        <w:rPr>
          <w:spacing w:val="-20"/>
        </w:rPr>
        <w:t>=</w:t>
      </w:r>
    </w:p>
    <w:p>
      <w:pPr>
        <w:pStyle w:val="5"/>
        <w:spacing w:line="193" w:lineRule="exact"/>
        <w:ind w:left="1039"/>
      </w:pPr>
      <w:r>
        <w:t>数的</w:t>
      </w:r>
    </w:p>
    <w:p>
      <w:pPr>
        <w:pStyle w:val="5"/>
        <w:spacing w:before="81" w:line="324" w:lineRule="auto"/>
        <w:ind w:left="1039" w:right="383"/>
      </w:pPr>
      <w:r>
        <w:t xml:space="preserve">比 </w:t>
      </w:r>
      <w:r>
        <w:rPr>
          <w:spacing w:val="-9"/>
        </w:rPr>
        <w:t>例。</w:t>
      </w:r>
    </w:p>
    <w:p>
      <w:pPr>
        <w:pStyle w:val="5"/>
      </w:pPr>
      <w:r>
        <w:br w:type="column"/>
      </w:r>
    </w:p>
    <w:p>
      <w:pPr>
        <w:pStyle w:val="5"/>
      </w:pPr>
    </w:p>
    <w:p>
      <w:pPr>
        <w:pStyle w:val="5"/>
      </w:pPr>
    </w:p>
    <w:p>
      <w:pPr>
        <w:pStyle w:val="5"/>
        <w:spacing w:before="9"/>
        <w:rPr>
          <w:sz w:val="12"/>
        </w:rPr>
      </w:pPr>
    </w:p>
    <w:p>
      <w:pPr>
        <w:pStyle w:val="5"/>
        <w:spacing w:line="193" w:lineRule="exact"/>
        <w:ind w:left="256"/>
      </w:pPr>
      <w:r>
        <w:t>9</w:t>
      </w:r>
    </w:p>
    <w:p>
      <w:pPr>
        <w:pStyle w:val="5"/>
        <w:tabs>
          <w:tab w:val="left" w:pos="1984"/>
          <w:tab w:val="left" w:pos="2469"/>
        </w:tabs>
        <w:spacing w:line="156" w:lineRule="exact"/>
        <w:ind w:left="556"/>
      </w:pPr>
      <w:r>
        <w:t>%</w:t>
      </w:r>
      <w:r>
        <w:tab/>
      </w:r>
      <w:r>
        <w:t>95%</w:t>
      </w:r>
      <w:r>
        <w:tab/>
      </w:r>
      <w:r>
        <w:rPr>
          <w:spacing w:val="-10"/>
        </w:rPr>
        <w:t>完成</w:t>
      </w:r>
    </w:p>
    <w:p>
      <w:pPr>
        <w:pStyle w:val="5"/>
        <w:spacing w:line="193" w:lineRule="exact"/>
        <w:ind w:left="256"/>
      </w:pPr>
      <w:r>
        <w:t>5</w:t>
      </w:r>
    </w:p>
    <w:p>
      <w:pPr>
        <w:pStyle w:val="5"/>
      </w:pPr>
      <w:r>
        <w:br w:type="column"/>
      </w:r>
    </w:p>
    <w:p>
      <w:pPr>
        <w:pStyle w:val="5"/>
      </w:pPr>
    </w:p>
    <w:p>
      <w:pPr>
        <w:pStyle w:val="5"/>
      </w:pPr>
    </w:p>
    <w:p>
      <w:pPr>
        <w:pStyle w:val="5"/>
        <w:spacing w:before="9"/>
        <w:rPr>
          <w:sz w:val="12"/>
        </w:rPr>
      </w:pPr>
    </w:p>
    <w:p>
      <w:pPr>
        <w:pStyle w:val="5"/>
        <w:jc w:val="right"/>
      </w:pPr>
      <w:r>
        <w:t>100.</w:t>
      </w:r>
    </w:p>
    <w:p>
      <w:pPr>
        <w:pStyle w:val="5"/>
        <w:spacing w:before="81"/>
        <w:jc w:val="right"/>
      </w:pPr>
      <w:r>
        <w:t>00</w:t>
      </w:r>
    </w:p>
    <w:p>
      <w:pPr>
        <w:pStyle w:val="5"/>
      </w:pPr>
      <w:r>
        <w:br w:type="column"/>
      </w:r>
    </w:p>
    <w:p>
      <w:pPr>
        <w:pStyle w:val="5"/>
      </w:pPr>
    </w:p>
    <w:p>
      <w:pPr>
        <w:pStyle w:val="5"/>
        <w:spacing w:before="7"/>
      </w:pPr>
    </w:p>
    <w:p>
      <w:pPr>
        <w:pStyle w:val="5"/>
        <w:tabs>
          <w:tab w:val="left" w:pos="635"/>
        </w:tabs>
        <w:ind w:left="208"/>
      </w:pPr>
      <w:r>
        <w:t>10</w:t>
      </w:r>
      <w:r>
        <w:tab/>
      </w:r>
      <w:r>
        <w:t>10</w:t>
      </w:r>
    </w:p>
    <w:p>
      <w:pPr>
        <w:pStyle w:val="5"/>
        <w:tabs>
          <w:tab w:val="left" w:pos="635"/>
        </w:tabs>
        <w:spacing w:before="81"/>
        <w:ind w:left="208"/>
      </w:pPr>
      <w:r>
        <w:t>.0</w:t>
      </w:r>
      <w:r>
        <w:tab/>
      </w:r>
      <w:r>
        <w:t>.0</w:t>
      </w:r>
    </w:p>
    <w:p>
      <w:pPr>
        <w:pStyle w:val="5"/>
        <w:tabs>
          <w:tab w:val="left" w:pos="724"/>
        </w:tabs>
        <w:spacing w:before="82"/>
        <w:ind w:left="297"/>
      </w:pPr>
      <w:r>
        <w:t>0</w:t>
      </w:r>
      <w:r>
        <w:tab/>
      </w:r>
      <w:r>
        <w:t>0</w:t>
      </w:r>
    </w:p>
    <w:p>
      <w:pPr>
        <w:pStyle w:val="5"/>
      </w:pPr>
    </w:p>
    <w:p>
      <w:pPr>
        <w:pStyle w:val="5"/>
      </w:pPr>
    </w:p>
    <w:p>
      <w:pPr>
        <w:pStyle w:val="5"/>
        <w:rPr>
          <w:sz w:val="19"/>
        </w:rPr>
      </w:pPr>
    </w:p>
    <w:p>
      <w:pPr>
        <w:pStyle w:val="5"/>
        <w:spacing w:line="193" w:lineRule="exact"/>
        <w:ind w:left="208"/>
      </w:pPr>
      <w:r>
        <w:t>10</w:t>
      </w:r>
    </w:p>
    <w:p>
      <w:pPr>
        <w:pStyle w:val="5"/>
        <w:spacing w:line="144" w:lineRule="exact"/>
        <w:ind w:left="635"/>
      </w:pPr>
      <w:r>
        <w:t>0.</w:t>
      </w:r>
    </w:p>
    <w:p>
      <w:pPr>
        <w:spacing w:after="0" w:line="144" w:lineRule="exact"/>
        <w:sectPr>
          <w:type w:val="continuous"/>
          <w:pgSz w:w="11910" w:h="16840"/>
          <w:pgMar w:top="1580" w:right="0" w:bottom="280" w:left="0" w:header="720" w:footer="720" w:gutter="0"/>
          <w:cols w:equalWidth="0" w:num="6">
            <w:col w:w="2919" w:space="40"/>
            <w:col w:w="923" w:space="39"/>
            <w:col w:w="1786" w:space="39"/>
            <w:col w:w="2830" w:space="40"/>
            <w:col w:w="905" w:space="39"/>
            <w:col w:w="2350"/>
          </w:cols>
        </w:sectPr>
      </w:pPr>
    </w:p>
    <w:p>
      <w:pPr>
        <w:tabs>
          <w:tab w:val="left" w:pos="3160"/>
        </w:tabs>
        <w:spacing w:before="131"/>
        <w:ind w:left="2464" w:right="0" w:firstLine="0"/>
        <w:jc w:val="left"/>
        <w:rPr>
          <w:sz w:val="18"/>
        </w:rPr>
      </w:pPr>
      <w:r>
        <w:rPr>
          <w:b/>
          <w:sz w:val="18"/>
        </w:rPr>
        <w:t>行率</w:t>
      </w:r>
      <w:r>
        <w:rPr>
          <w:b/>
          <w:sz w:val="18"/>
        </w:rPr>
        <w:tab/>
      </w:r>
      <w:r>
        <w:rPr>
          <w:spacing w:val="-20"/>
          <w:sz w:val="18"/>
        </w:rPr>
        <w:t>率</w:t>
      </w:r>
    </w:p>
    <w:p>
      <w:pPr>
        <w:pStyle w:val="5"/>
        <w:spacing w:before="6"/>
      </w:pPr>
    </w:p>
    <w:p>
      <w:pPr>
        <w:pStyle w:val="4"/>
        <w:spacing w:before="1" w:line="324" w:lineRule="auto"/>
        <w:ind w:left="2556" w:right="420" w:hanging="180"/>
      </w:pPr>
      <w:r>
        <w:t>自评总分</w:t>
      </w:r>
    </w:p>
    <w:p>
      <w:pPr>
        <w:spacing w:before="157" w:line="193" w:lineRule="exact"/>
        <w:ind w:left="843" w:right="431" w:firstLine="0"/>
        <w:jc w:val="center"/>
        <w:rPr>
          <w:b/>
          <w:sz w:val="18"/>
        </w:rPr>
      </w:pPr>
      <w:r>
        <w:rPr>
          <w:b/>
          <w:sz w:val="18"/>
        </w:rPr>
        <w:t>填报</w:t>
      </w:r>
    </w:p>
    <w:p>
      <w:pPr>
        <w:pStyle w:val="5"/>
        <w:spacing w:line="156" w:lineRule="exact"/>
        <w:ind w:left="2329" w:right="431"/>
        <w:jc w:val="center"/>
      </w:pPr>
      <w:r>
        <w:t>李燕博</w:t>
      </w:r>
    </w:p>
    <w:p>
      <w:pPr>
        <w:pStyle w:val="4"/>
        <w:spacing w:line="193" w:lineRule="exact"/>
        <w:ind w:left="843" w:right="431"/>
        <w:jc w:val="center"/>
      </w:pPr>
      <w:r>
        <w:t>人：</w:t>
      </w:r>
    </w:p>
    <w:p>
      <w:pPr>
        <w:pStyle w:val="5"/>
        <w:rPr>
          <w:b/>
        </w:rPr>
      </w:pPr>
      <w:r>
        <w:br w:type="column"/>
      </w:r>
    </w:p>
    <w:p>
      <w:pPr>
        <w:pStyle w:val="5"/>
        <w:rPr>
          <w:b/>
        </w:rPr>
      </w:pPr>
    </w:p>
    <w:p>
      <w:pPr>
        <w:pStyle w:val="5"/>
        <w:rPr>
          <w:b/>
        </w:rPr>
      </w:pPr>
    </w:p>
    <w:p>
      <w:pPr>
        <w:pStyle w:val="5"/>
        <w:rPr>
          <w:b/>
        </w:rPr>
      </w:pPr>
    </w:p>
    <w:p>
      <w:pPr>
        <w:pStyle w:val="5"/>
        <w:spacing w:before="5"/>
        <w:rPr>
          <w:b/>
          <w:sz w:val="23"/>
        </w:rPr>
      </w:pPr>
    </w:p>
    <w:p>
      <w:pPr>
        <w:spacing w:before="1"/>
        <w:ind w:left="1618" w:right="0" w:firstLine="0"/>
        <w:jc w:val="left"/>
        <w:rPr>
          <w:b/>
          <w:sz w:val="18"/>
        </w:rPr>
      </w:pPr>
      <w:r>
        <w:rPr>
          <w:b/>
          <w:sz w:val="18"/>
        </w:rPr>
        <w:t>联系</w:t>
      </w:r>
    </w:p>
    <w:p>
      <w:pPr>
        <w:tabs>
          <w:tab w:val="left" w:pos="2235"/>
        </w:tabs>
        <w:spacing w:before="81"/>
        <w:ind w:left="1709" w:right="0" w:firstLine="0"/>
        <w:jc w:val="left"/>
        <w:rPr>
          <w:sz w:val="18"/>
        </w:rPr>
      </w:pPr>
      <w:r>
        <w:rPr>
          <w:b/>
          <w:sz w:val="18"/>
        </w:rPr>
        <w:t>电</w:t>
      </w:r>
      <w:r>
        <w:rPr>
          <w:b/>
          <w:sz w:val="18"/>
        </w:rPr>
        <w:tab/>
      </w:r>
      <w:r>
        <w:rPr>
          <w:spacing w:val="-4"/>
          <w:sz w:val="18"/>
        </w:rPr>
        <w:t>7785004</w:t>
      </w:r>
    </w:p>
    <w:p>
      <w:pPr>
        <w:pStyle w:val="4"/>
        <w:spacing w:before="81"/>
        <w:ind w:left="1618"/>
      </w:pPr>
      <w:r>
        <w:t>话：</w:t>
      </w:r>
    </w:p>
    <w:p>
      <w:pPr>
        <w:pStyle w:val="5"/>
        <w:tabs>
          <w:tab w:val="left" w:pos="2872"/>
          <w:tab w:val="left" w:pos="3481"/>
        </w:tabs>
        <w:spacing w:line="168" w:lineRule="exact"/>
        <w:ind w:left="1624"/>
      </w:pPr>
      <w:r>
        <w:br w:type="column"/>
      </w:r>
      <w:r>
        <w:t>0</w:t>
      </w:r>
      <w:r>
        <w:tab/>
      </w:r>
      <w:r>
        <w:t>0.00</w:t>
      </w:r>
      <w:r>
        <w:tab/>
      </w:r>
      <w:r>
        <w:t>.0</w:t>
      </w:r>
    </w:p>
    <w:p>
      <w:pPr>
        <w:pStyle w:val="5"/>
        <w:spacing w:line="156" w:lineRule="exact"/>
        <w:ind w:left="3909"/>
      </w:pPr>
      <w:r>
        <w:t>00</w:t>
      </w:r>
    </w:p>
    <w:p>
      <w:pPr>
        <w:pStyle w:val="5"/>
        <w:spacing w:line="193" w:lineRule="exact"/>
        <w:ind w:left="3570"/>
      </w:pPr>
      <w:r>
        <w:t>0</w:t>
      </w:r>
    </w:p>
    <w:p>
      <w:pPr>
        <w:pStyle w:val="5"/>
        <w:spacing w:before="6"/>
      </w:pPr>
    </w:p>
    <w:p>
      <w:pPr>
        <w:pStyle w:val="5"/>
        <w:ind w:left="3909"/>
      </w:pPr>
      <w:r>
        <w:t>90</w:t>
      </w:r>
    </w:p>
    <w:p>
      <w:pPr>
        <w:spacing w:after="0"/>
        <w:sectPr>
          <w:type w:val="continuous"/>
          <w:pgSz w:w="11910" w:h="16840"/>
          <w:pgMar w:top="1580" w:right="0" w:bottom="280" w:left="0" w:header="720" w:footer="720" w:gutter="0"/>
          <w:cols w:equalWidth="0" w:num="3">
            <w:col w:w="3341" w:space="40"/>
            <w:col w:w="2866" w:space="39"/>
            <w:col w:w="5624"/>
          </w:cols>
        </w:sectPr>
      </w:pPr>
    </w:p>
    <w:p>
      <w:pPr>
        <w:pStyle w:val="5"/>
        <w:spacing w:before="82"/>
        <w:ind w:left="2349"/>
      </w:pPr>
      <w:r>
        <w:t>说明：1.预算项目自评总分由各单项指标的自评得分合计而成，满分为 100 分。</w:t>
      </w:r>
    </w:p>
    <w:p>
      <w:pPr>
        <w:pStyle w:val="9"/>
        <w:numPr>
          <w:ilvl w:val="0"/>
          <w:numId w:val="14"/>
        </w:numPr>
        <w:tabs>
          <w:tab w:val="left" w:pos="3072"/>
        </w:tabs>
        <w:spacing w:before="81" w:after="0" w:line="324" w:lineRule="auto"/>
        <w:ind w:left="2349"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0"/>
          <w:numId w:val="14"/>
        </w:numPr>
        <w:tabs>
          <w:tab w:val="left" w:pos="3072"/>
        </w:tabs>
        <w:spacing w:before="1" w:after="0" w:line="240" w:lineRule="auto"/>
        <w:ind w:left="3071"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4"/>
        </w:numPr>
        <w:tabs>
          <w:tab w:val="left" w:pos="3072"/>
        </w:tabs>
        <w:spacing w:before="82" w:after="0" w:line="240" w:lineRule="auto"/>
        <w:ind w:left="3071" w:right="0" w:hanging="183"/>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p>
    <w:p>
      <w:pPr>
        <w:spacing w:after="0" w:line="240" w:lineRule="auto"/>
        <w:jc w:val="left"/>
        <w:rPr>
          <w:sz w:val="18"/>
        </w:rPr>
        <w:sectPr>
          <w:type w:val="continuous"/>
          <w:pgSz w:w="11910" w:h="16840"/>
          <w:pgMar w:top="1580" w:right="0" w:bottom="280" w:left="0" w:header="720" w:footer="720" w:gutter="0"/>
          <w:cols w:space="720" w:num="1"/>
        </w:sectPr>
      </w:pPr>
    </w:p>
    <w:p>
      <w:pPr>
        <w:pStyle w:val="5"/>
        <w:rPr>
          <w:sz w:val="20"/>
        </w:rPr>
      </w:pPr>
    </w:p>
    <w:p>
      <w:pPr>
        <w:pStyle w:val="5"/>
        <w:spacing w:before="5"/>
        <w:rPr>
          <w:sz w:val="16"/>
        </w:rPr>
      </w:pPr>
    </w:p>
    <w:p>
      <w:pPr>
        <w:pStyle w:val="5"/>
        <w:spacing w:before="75" w:line="324" w:lineRule="auto"/>
        <w:ind w:left="2349" w:right="1441"/>
      </w:pPr>
      <w:r>
        <w:rPr>
          <w:spacing w:val="-10"/>
        </w:rPr>
        <w:t xml:space="preserve">算执行率 </w:t>
      </w:r>
      <w:r>
        <w:t>10</w:t>
      </w:r>
      <w:r>
        <w:rPr>
          <w:spacing w:val="-19"/>
        </w:rPr>
        <w:t xml:space="preserve"> 分。如某类指标未设定，其分值可合理调至其他指标，预算执行率指标权重占比固定为 </w:t>
      </w:r>
      <w:r>
        <w:rPr>
          <w:spacing w:val="-5"/>
        </w:rPr>
        <w:t xml:space="preserve">10%； </w:t>
      </w:r>
      <w:r>
        <w:rPr>
          <w:spacing w:val="-9"/>
        </w:rPr>
        <w:t>二、三级指标所占权重，应根据指标重要程度、项目实施阶段等因素综合确定。各项指标权重占比之和</w:t>
      </w:r>
      <w:r>
        <w:rPr>
          <w:spacing w:val="-29"/>
        </w:rPr>
        <w:t xml:space="preserve">为 </w:t>
      </w:r>
      <w:r>
        <w:t>100%。</w:t>
      </w:r>
    </w:p>
    <w:p>
      <w:pPr>
        <w:pStyle w:val="5"/>
      </w:pPr>
    </w:p>
    <w:p>
      <w:pPr>
        <w:pStyle w:val="5"/>
      </w:pPr>
    </w:p>
    <w:p>
      <w:pPr>
        <w:pStyle w:val="5"/>
      </w:pPr>
    </w:p>
    <w:p>
      <w:pPr>
        <w:pStyle w:val="5"/>
        <w:spacing w:before="11"/>
        <w:rPr>
          <w:sz w:val="25"/>
        </w:rPr>
      </w:pPr>
    </w:p>
    <w:p>
      <w:pPr>
        <w:pStyle w:val="3"/>
        <w:numPr>
          <w:ilvl w:val="1"/>
          <w:numId w:val="9"/>
        </w:numPr>
        <w:tabs>
          <w:tab w:val="left" w:pos="2924"/>
        </w:tabs>
        <w:spacing w:before="0" w:after="0" w:line="340" w:lineRule="auto"/>
        <w:ind w:left="1951" w:right="1529" w:firstLine="0"/>
        <w:jc w:val="both"/>
        <w:rPr>
          <w:sz w:val="30"/>
        </w:rPr>
      </w:pPr>
      <w:r>
        <w:rPr>
          <w:spacing w:val="4"/>
          <w:w w:val="95"/>
        </w:rPr>
        <w:t xml:space="preserve">新冠肺炎疫情防控资金项目自评综述：根据年初设定 </w:t>
      </w:r>
      <w:r>
        <w:rPr>
          <w:spacing w:val="-15"/>
        </w:rPr>
        <w:t xml:space="preserve">的绩效目标，新冠肺炎疫情防控资金项目绩效自评得分为 </w:t>
      </w:r>
      <w:r>
        <w:t>100</w:t>
      </w:r>
    </w:p>
    <w:p>
      <w:pPr>
        <w:spacing w:before="0" w:line="338" w:lineRule="auto"/>
        <w:ind w:left="1951" w:right="1529" w:firstLine="0"/>
        <w:jc w:val="both"/>
        <w:rPr>
          <w:rFonts w:hint="eastAsia" w:ascii="仿宋" w:eastAsia="仿宋"/>
          <w:sz w:val="32"/>
        </w:rPr>
      </w:pPr>
      <w:r>
        <w:rPr>
          <w:rFonts w:hint="eastAsia" w:ascii="仿宋" w:eastAsia="仿宋"/>
          <w:spacing w:val="7"/>
          <w:sz w:val="32"/>
        </w:rPr>
        <w:t>分</w:t>
      </w:r>
      <w:r>
        <w:rPr>
          <w:rFonts w:hint="eastAsia" w:ascii="仿宋" w:eastAsia="仿宋"/>
          <w:spacing w:val="9"/>
          <w:sz w:val="32"/>
        </w:rPr>
        <w:t>（</w:t>
      </w:r>
      <w:r>
        <w:rPr>
          <w:rFonts w:hint="eastAsia" w:ascii="仿宋" w:eastAsia="仿宋"/>
          <w:spacing w:val="7"/>
          <w:sz w:val="32"/>
        </w:rPr>
        <w:t>绩效自评表附后）</w:t>
      </w:r>
      <w:r>
        <w:rPr>
          <w:rFonts w:hint="eastAsia" w:ascii="仿宋" w:eastAsia="仿宋"/>
          <w:spacing w:val="-5"/>
          <w:sz w:val="32"/>
        </w:rPr>
        <w:t xml:space="preserve">。全年预算数为 </w:t>
      </w:r>
      <w:r>
        <w:rPr>
          <w:rFonts w:hint="eastAsia" w:ascii="仿宋" w:eastAsia="仿宋"/>
          <w:sz w:val="32"/>
        </w:rPr>
        <w:t>5</w:t>
      </w:r>
      <w:r>
        <w:rPr>
          <w:rFonts w:hint="eastAsia" w:ascii="仿宋" w:eastAsia="仿宋"/>
          <w:spacing w:val="-15"/>
          <w:sz w:val="32"/>
        </w:rPr>
        <w:t xml:space="preserve"> 万元，执行数为 </w:t>
      </w:r>
      <w:r>
        <w:rPr>
          <w:rFonts w:hint="eastAsia" w:ascii="仿宋" w:eastAsia="仿宋"/>
          <w:sz w:val="32"/>
        </w:rPr>
        <w:t xml:space="preserve">5 </w:t>
      </w:r>
      <w:r>
        <w:rPr>
          <w:rFonts w:hint="eastAsia" w:ascii="仿宋" w:eastAsia="仿宋"/>
          <w:spacing w:val="-9"/>
          <w:sz w:val="32"/>
        </w:rPr>
        <w:t xml:space="preserve">万元，完成预算的 </w:t>
      </w:r>
      <w:r>
        <w:rPr>
          <w:rFonts w:hint="eastAsia" w:ascii="仿宋" w:eastAsia="仿宋"/>
          <w:sz w:val="32"/>
        </w:rPr>
        <w:t>100%。项目绩效目标完成情况：一是保障</w:t>
      </w:r>
      <w:r>
        <w:rPr>
          <w:rFonts w:hint="eastAsia" w:ascii="仿宋" w:eastAsia="仿宋"/>
          <w:spacing w:val="4"/>
          <w:w w:val="95"/>
          <w:sz w:val="32"/>
        </w:rPr>
        <w:t xml:space="preserve">镇村两级疫情防控人员及时配备防疫物资，确保防控工作有 序开展；二是做好辖区防疫防控工作，确保辖区内不出现传 </w:t>
      </w:r>
      <w:r>
        <w:rPr>
          <w:rFonts w:hint="eastAsia" w:ascii="仿宋" w:eastAsia="仿宋"/>
          <w:sz w:val="32"/>
        </w:rPr>
        <w:t>染病例，保证人民群众的生命安全</w:t>
      </w:r>
    </w:p>
    <w:p>
      <w:pPr>
        <w:pStyle w:val="5"/>
        <w:rPr>
          <w:rFonts w:ascii="仿宋"/>
          <w:sz w:val="42"/>
        </w:rPr>
      </w:pPr>
    </w:p>
    <w:p>
      <w:pPr>
        <w:spacing w:before="0"/>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4"/>
        <w:spacing w:before="137" w:line="324" w:lineRule="auto"/>
        <w:ind w:left="1624"/>
        <w:jc w:val="center"/>
      </w:pPr>
      <w:r>
        <w:rPr>
          <w:spacing w:val="-28"/>
        </w:rPr>
        <w:t>一、基</w:t>
      </w:r>
      <w:r>
        <w:t>本情况</w:t>
      </w:r>
    </w:p>
    <w:p>
      <w:pPr>
        <w:pStyle w:val="5"/>
        <w:spacing w:before="11"/>
        <w:rPr>
          <w:b/>
          <w:sz w:val="22"/>
        </w:rPr>
      </w:pPr>
      <w:r>
        <w:br w:type="column"/>
      </w:r>
    </w:p>
    <w:p>
      <w:pPr>
        <w:spacing w:before="0" w:line="324" w:lineRule="auto"/>
        <w:ind w:left="274" w:right="0" w:hanging="92"/>
        <w:jc w:val="left"/>
        <w:rPr>
          <w:b/>
          <w:sz w:val="18"/>
        </w:rPr>
      </w:pPr>
      <w:r>
        <w:rPr>
          <w:b/>
          <w:sz w:val="18"/>
        </w:rPr>
        <w:t>项目名称：</w:t>
      </w:r>
    </w:p>
    <w:p>
      <w:pPr>
        <w:pStyle w:val="5"/>
        <w:spacing w:before="11"/>
        <w:rPr>
          <w:b/>
          <w:sz w:val="22"/>
        </w:rPr>
      </w:pPr>
      <w:r>
        <w:br w:type="column"/>
      </w:r>
    </w:p>
    <w:p>
      <w:pPr>
        <w:pStyle w:val="5"/>
        <w:spacing w:line="324" w:lineRule="auto"/>
        <w:ind w:left="183"/>
      </w:pPr>
      <w:r>
        <w:t>新冠肺炎疫情防控资金</w:t>
      </w:r>
    </w:p>
    <w:p>
      <w:pPr>
        <w:pStyle w:val="5"/>
        <w:spacing w:before="11"/>
        <w:rPr>
          <w:sz w:val="22"/>
        </w:rPr>
      </w:pPr>
      <w:r>
        <w:br w:type="column"/>
      </w:r>
    </w:p>
    <w:p>
      <w:pPr>
        <w:pStyle w:val="4"/>
        <w:spacing w:line="324" w:lineRule="auto"/>
        <w:ind w:left="336"/>
      </w:pPr>
      <w:r>
        <w:t>是否为专项资金：</w:t>
      </w:r>
    </w:p>
    <w:p>
      <w:pPr>
        <w:pStyle w:val="5"/>
        <w:spacing w:before="11"/>
        <w:rPr>
          <w:b/>
          <w:sz w:val="22"/>
        </w:rPr>
      </w:pPr>
      <w:r>
        <w:br w:type="column"/>
      </w:r>
    </w:p>
    <w:p>
      <w:pPr>
        <w:spacing w:before="0" w:line="193" w:lineRule="exact"/>
        <w:ind w:left="550" w:right="0" w:firstLine="0"/>
        <w:jc w:val="left"/>
        <w:rPr>
          <w:b/>
          <w:sz w:val="18"/>
        </w:rPr>
      </w:pPr>
      <w:r>
        <w:rPr>
          <w:b/>
          <w:spacing w:val="-28"/>
          <w:w w:val="95"/>
          <w:sz w:val="18"/>
        </w:rPr>
        <w:t>实施</w:t>
      </w:r>
      <w:r>
        <w:rPr>
          <w:b/>
          <w:w w:val="95"/>
          <w:sz w:val="18"/>
        </w:rPr>
        <w:t>（</w:t>
      </w:r>
      <w:r>
        <w:rPr>
          <w:b/>
          <w:spacing w:val="-19"/>
          <w:w w:val="95"/>
          <w:sz w:val="18"/>
        </w:rPr>
        <w:t>主</w:t>
      </w:r>
    </w:p>
    <w:p>
      <w:pPr>
        <w:pStyle w:val="5"/>
        <w:spacing w:line="156" w:lineRule="exact"/>
        <w:ind w:left="207"/>
      </w:pPr>
      <w:r>
        <w:t>否</w:t>
      </w:r>
    </w:p>
    <w:p>
      <w:pPr>
        <w:pStyle w:val="4"/>
        <w:spacing w:line="193" w:lineRule="exact"/>
        <w:ind w:left="550"/>
      </w:pPr>
      <w:r>
        <w:rPr>
          <w:w w:val="95"/>
        </w:rPr>
        <w:t>管</w:t>
      </w:r>
      <w:r>
        <w:rPr>
          <w:spacing w:val="-58"/>
          <w:w w:val="95"/>
        </w:rPr>
        <w:t>）</w:t>
      </w:r>
      <w:r>
        <w:rPr>
          <w:spacing w:val="-9"/>
          <w:w w:val="95"/>
        </w:rPr>
        <w:t>单位</w:t>
      </w:r>
    </w:p>
    <w:p>
      <w:pPr>
        <w:pStyle w:val="5"/>
        <w:tabs>
          <w:tab w:val="left" w:pos="1864"/>
        </w:tabs>
        <w:spacing w:before="137" w:line="193" w:lineRule="exact"/>
        <w:ind w:right="2221"/>
        <w:jc w:val="center"/>
      </w:pPr>
      <w:r>
        <w:br w:type="column"/>
      </w:r>
      <w:r>
        <w:t>904002-青龙满族自</w:t>
      </w:r>
      <w:r>
        <w:tab/>
      </w:r>
      <w:r>
        <w:t>金额</w:t>
      </w:r>
    </w:p>
    <w:p>
      <w:pPr>
        <w:pStyle w:val="5"/>
        <w:spacing w:line="156" w:lineRule="exact"/>
        <w:ind w:left="690"/>
        <w:jc w:val="center"/>
      </w:pPr>
      <w:r>
        <w:t>万</w:t>
      </w:r>
    </w:p>
    <w:p>
      <w:pPr>
        <w:pStyle w:val="5"/>
        <w:tabs>
          <w:tab w:val="left" w:pos="1864"/>
        </w:tabs>
        <w:spacing w:line="156" w:lineRule="exact"/>
        <w:ind w:right="2401"/>
        <w:jc w:val="center"/>
      </w:pPr>
      <w:r>
        <w:t>治县隔河头镇人民政</w:t>
      </w:r>
      <w:r>
        <w:tab/>
      </w:r>
      <w:r>
        <w:t>单</w:t>
      </w:r>
    </w:p>
    <w:p>
      <w:pPr>
        <w:pStyle w:val="5"/>
        <w:spacing w:line="156" w:lineRule="exact"/>
        <w:ind w:left="690"/>
        <w:jc w:val="center"/>
      </w:pPr>
      <w:r>
        <w:t>元</w:t>
      </w:r>
    </w:p>
    <w:p>
      <w:pPr>
        <w:pStyle w:val="5"/>
        <w:tabs>
          <w:tab w:val="left" w:pos="1864"/>
        </w:tabs>
        <w:spacing w:line="193" w:lineRule="exact"/>
        <w:ind w:right="2221"/>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03" w:space="40"/>
            <w:col w:w="726" w:space="39"/>
            <w:col w:w="1624" w:space="39"/>
            <w:col w:w="1240" w:space="40"/>
            <w:col w:w="1216" w:space="39"/>
            <w:col w:w="4804"/>
          </w:cols>
        </w:sectPr>
      </w:pPr>
    </w:p>
    <w:p>
      <w:pPr>
        <w:pStyle w:val="4"/>
        <w:spacing w:before="2" w:line="324" w:lineRule="auto"/>
        <w:ind w:left="2791" w:hanging="452"/>
      </w:pPr>
      <w:r>
        <w:t>预算安排情况（调整后）</w:t>
      </w:r>
    </w:p>
    <w:p>
      <w:pPr>
        <w:tabs>
          <w:tab w:val="left" w:pos="3300"/>
        </w:tabs>
        <w:spacing w:before="158"/>
        <w:ind w:left="737" w:right="0" w:firstLine="0"/>
        <w:jc w:val="left"/>
        <w:rPr>
          <w:b/>
          <w:sz w:val="18"/>
        </w:rPr>
      </w:pPr>
      <w:r>
        <w:br w:type="column"/>
      </w:r>
      <w:r>
        <w:rPr>
          <w:b/>
          <w:sz w:val="18"/>
        </w:rPr>
        <w:t>资金到位情况</w:t>
      </w:r>
      <w:r>
        <w:rPr>
          <w:b/>
          <w:sz w:val="18"/>
        </w:rPr>
        <w:tab/>
      </w:r>
      <w:r>
        <w:rPr>
          <w:b/>
          <w:sz w:val="18"/>
        </w:rPr>
        <w:t>资金执行情</w:t>
      </w:r>
      <w:r>
        <w:rPr>
          <w:b/>
          <w:spacing w:val="-19"/>
          <w:sz w:val="18"/>
        </w:rPr>
        <w:t>况</w:t>
      </w:r>
    </w:p>
    <w:p>
      <w:pPr>
        <w:spacing w:before="2" w:line="324" w:lineRule="auto"/>
        <w:ind w:left="972" w:right="1600"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785" w:space="40"/>
            <w:col w:w="4384" w:space="39"/>
            <w:col w:w="3662"/>
          </w:cols>
        </w:sectPr>
      </w:pPr>
    </w:p>
    <w:p>
      <w:pPr>
        <w:spacing w:before="59" w:line="324" w:lineRule="auto"/>
        <w:ind w:left="1682" w:right="0" w:hanging="58"/>
        <w:jc w:val="left"/>
        <w:rPr>
          <w:b/>
          <w:sz w:val="18"/>
        </w:rPr>
      </w:pPr>
      <w:r>
        <w:rPr>
          <w:b/>
          <w:spacing w:val="-28"/>
          <w:sz w:val="18"/>
        </w:rPr>
        <w:t>二、预</w:t>
      </w:r>
      <w:r>
        <w:rPr>
          <w:b/>
          <w:sz w:val="18"/>
        </w:rPr>
        <w:t>算执</w:t>
      </w:r>
    </w:p>
    <w:p>
      <w:pPr>
        <w:tabs>
          <w:tab w:val="left" w:pos="1301"/>
          <w:tab w:val="left" w:pos="1877"/>
          <w:tab w:val="left" w:pos="3682"/>
          <w:tab w:val="left" w:pos="4258"/>
          <w:tab w:val="left" w:pos="6427"/>
        </w:tabs>
        <w:spacing w:before="107"/>
        <w:ind w:left="175" w:right="0" w:firstLine="0"/>
        <w:jc w:val="left"/>
        <w:rPr>
          <w:sz w:val="18"/>
        </w:rPr>
      </w:pPr>
      <w:r>
        <w:br w:type="column"/>
      </w:r>
      <w:r>
        <w:rPr>
          <w:b/>
          <w:sz w:val="18"/>
        </w:rPr>
        <w:t>预算数</w:t>
      </w:r>
      <w:r>
        <w:rPr>
          <w:b/>
          <w:sz w:val="18"/>
        </w:rPr>
        <w:tab/>
      </w:r>
      <w:r>
        <w:rPr>
          <w:sz w:val="18"/>
        </w:rPr>
        <w:t>5.00</w:t>
      </w:r>
      <w:r>
        <w:rPr>
          <w:sz w:val="18"/>
        </w:rPr>
        <w:tab/>
      </w:r>
      <w:r>
        <w:rPr>
          <w:b/>
          <w:sz w:val="18"/>
        </w:rPr>
        <w:t>到位数</w:t>
      </w:r>
      <w:r>
        <w:rPr>
          <w:b/>
          <w:sz w:val="18"/>
        </w:rPr>
        <w:tab/>
      </w:r>
      <w:r>
        <w:rPr>
          <w:sz w:val="18"/>
        </w:rPr>
        <w:t>5.00</w:t>
      </w:r>
      <w:r>
        <w:rPr>
          <w:sz w:val="18"/>
        </w:rPr>
        <w:tab/>
      </w:r>
      <w:r>
        <w:rPr>
          <w:b/>
          <w:sz w:val="18"/>
        </w:rPr>
        <w:t>执行数</w:t>
      </w:r>
      <w:r>
        <w:rPr>
          <w:b/>
          <w:sz w:val="18"/>
        </w:rPr>
        <w:tab/>
      </w:r>
      <w:r>
        <w:rPr>
          <w:sz w:val="18"/>
        </w:rPr>
        <w:t>5.00</w:t>
      </w:r>
    </w:p>
    <w:p>
      <w:pPr>
        <w:pStyle w:val="5"/>
        <w:spacing w:before="10"/>
        <w:rPr>
          <w:sz w:val="14"/>
        </w:rPr>
      </w:pPr>
    </w:p>
    <w:p>
      <w:pPr>
        <w:pStyle w:val="4"/>
        <w:spacing w:line="181" w:lineRule="exact"/>
        <w:ind w:left="175"/>
      </w:pPr>
      <w:r>
        <w:t>其中：</w:t>
      </w:r>
    </w:p>
    <w:p>
      <w:pPr>
        <w:spacing w:after="0" w:line="181" w:lineRule="exact"/>
        <w:sectPr>
          <w:type w:val="continuous"/>
          <w:pgSz w:w="11910" w:h="16840"/>
          <w:pgMar w:top="1580" w:right="0" w:bottom="280" w:left="0" w:header="720" w:footer="720" w:gutter="0"/>
          <w:cols w:equalWidth="0" w:num="2">
            <w:col w:w="2103" w:space="40"/>
            <w:col w:w="9767"/>
          </w:cols>
        </w:sectPr>
      </w:pPr>
    </w:p>
    <w:p>
      <w:pPr>
        <w:spacing w:before="0" w:line="168" w:lineRule="exact"/>
        <w:ind w:left="1682" w:right="0" w:firstLine="0"/>
        <w:jc w:val="left"/>
        <w:rPr>
          <w:b/>
          <w:sz w:val="18"/>
        </w:rPr>
      </w:pPr>
      <w:r>
        <w:rPr>
          <w:b/>
          <w:sz w:val="18"/>
        </w:rPr>
        <w:t>行情</w:t>
      </w:r>
    </w:p>
    <w:p>
      <w:pPr>
        <w:spacing w:before="0" w:line="156" w:lineRule="exact"/>
        <w:ind w:left="2318" w:right="0" w:firstLine="0"/>
        <w:jc w:val="left"/>
        <w:rPr>
          <w:b/>
          <w:sz w:val="18"/>
        </w:rPr>
      </w:pPr>
      <w:r>
        <w:rPr>
          <w:b/>
          <w:sz w:val="18"/>
        </w:rPr>
        <w:t>财政资</w:t>
      </w:r>
    </w:p>
    <w:p>
      <w:pPr>
        <w:spacing w:before="0" w:line="156" w:lineRule="exact"/>
        <w:ind w:left="1773" w:right="0" w:firstLine="0"/>
        <w:jc w:val="left"/>
        <w:rPr>
          <w:b/>
          <w:sz w:val="18"/>
        </w:rPr>
      </w:pPr>
      <w:r>
        <w:rPr>
          <w:b/>
          <w:w w:val="99"/>
          <w:sz w:val="18"/>
        </w:rPr>
        <w:t>况</w:t>
      </w:r>
    </w:p>
    <w:p>
      <w:pPr>
        <w:spacing w:before="0" w:line="193" w:lineRule="exact"/>
        <w:ind w:left="2318" w:right="0" w:firstLine="0"/>
        <w:jc w:val="left"/>
        <w:rPr>
          <w:b/>
          <w:sz w:val="18"/>
        </w:rPr>
      </w:pPr>
      <w:r>
        <w:rPr>
          <w:b/>
          <w:w w:val="99"/>
          <w:sz w:val="18"/>
        </w:rPr>
        <w:t>金</w:t>
      </w:r>
    </w:p>
    <w:p>
      <w:pPr>
        <w:pStyle w:val="5"/>
        <w:spacing w:before="131"/>
        <w:ind w:left="543"/>
      </w:pPr>
      <w:r>
        <w:br w:type="column"/>
      </w:r>
      <w:r>
        <w:t>5.00</w:t>
      </w:r>
    </w:p>
    <w:p>
      <w:pPr>
        <w:pStyle w:val="4"/>
        <w:spacing w:line="206" w:lineRule="exact"/>
        <w:ind w:left="174"/>
      </w:pPr>
      <w:r>
        <w:rPr>
          <w:b w:val="0"/>
        </w:rPr>
        <w:br w:type="column"/>
      </w:r>
      <w:r>
        <w:rPr>
          <w:spacing w:val="-19"/>
        </w:rPr>
        <w:t>其中：财</w:t>
      </w:r>
    </w:p>
    <w:p>
      <w:pPr>
        <w:spacing w:before="81"/>
        <w:ind w:left="174" w:right="0" w:firstLine="0"/>
        <w:jc w:val="left"/>
        <w:rPr>
          <w:b/>
          <w:sz w:val="18"/>
        </w:rPr>
      </w:pPr>
      <w:r>
        <w:rPr>
          <w:b/>
          <w:sz w:val="18"/>
        </w:rPr>
        <w:t>政资金</w:t>
      </w:r>
    </w:p>
    <w:p>
      <w:pPr>
        <w:pStyle w:val="5"/>
        <w:spacing w:before="131"/>
        <w:jc w:val="right"/>
      </w:pPr>
      <w:r>
        <w:br w:type="column"/>
      </w:r>
      <w:r>
        <w:t>5.00</w:t>
      </w:r>
    </w:p>
    <w:p>
      <w:pPr>
        <w:pStyle w:val="4"/>
        <w:spacing w:line="206" w:lineRule="exact"/>
        <w:ind w:left="174"/>
      </w:pPr>
      <w:r>
        <w:rPr>
          <w:b w:val="0"/>
        </w:rPr>
        <w:br w:type="column"/>
      </w:r>
      <w:r>
        <w:rPr>
          <w:spacing w:val="-19"/>
        </w:rPr>
        <w:t>其中：财</w:t>
      </w:r>
    </w:p>
    <w:p>
      <w:pPr>
        <w:spacing w:before="81"/>
        <w:ind w:left="174" w:right="0" w:firstLine="0"/>
        <w:jc w:val="left"/>
        <w:rPr>
          <w:b/>
          <w:sz w:val="18"/>
        </w:rPr>
      </w:pPr>
      <w:r>
        <w:rPr>
          <w:b/>
          <w:sz w:val="18"/>
        </w:rPr>
        <w:t>政资金</w:t>
      </w:r>
    </w:p>
    <w:p>
      <w:pPr>
        <w:pStyle w:val="5"/>
        <w:spacing w:before="131"/>
        <w:jc w:val="right"/>
      </w:pPr>
      <w:r>
        <w:br w:type="column"/>
      </w:r>
      <w:r>
        <w:t>5.00</w:t>
      </w:r>
    </w:p>
    <w:p>
      <w:pPr>
        <w:pStyle w:val="5"/>
        <w:spacing w:before="131"/>
        <w:ind w:left="863"/>
      </w:pPr>
      <w:r>
        <w:br w:type="column"/>
      </w:r>
      <w:r>
        <w:t>100.00</w:t>
      </w:r>
    </w:p>
    <w:p>
      <w:pPr>
        <w:spacing w:after="0"/>
        <w:sectPr>
          <w:type w:val="continuous"/>
          <w:pgSz w:w="11910" w:h="16840"/>
          <w:pgMar w:top="1580" w:right="0" w:bottom="280" w:left="0" w:header="720" w:footer="720" w:gutter="0"/>
          <w:cols w:equalWidth="0" w:num="7">
            <w:col w:w="2861" w:space="40"/>
            <w:col w:w="905" w:space="39"/>
            <w:col w:w="845" w:space="40"/>
            <w:col w:w="1457" w:space="39"/>
            <w:col w:w="840" w:space="39"/>
            <w:col w:w="1826" w:space="40"/>
            <w:col w:w="2939"/>
          </w:cols>
        </w:sectPr>
      </w:pPr>
    </w:p>
    <w:p>
      <w:pPr>
        <w:pStyle w:val="5"/>
        <w:spacing w:before="9"/>
        <w:rPr>
          <w:sz w:val="8"/>
        </w:rPr>
      </w:pPr>
    </w:p>
    <w:p>
      <w:pPr>
        <w:tabs>
          <w:tab w:val="left" w:pos="3443"/>
          <w:tab w:val="left" w:pos="4019"/>
          <w:tab w:val="left" w:pos="5824"/>
          <w:tab w:val="left" w:pos="6400"/>
          <w:tab w:val="left" w:pos="8570"/>
        </w:tabs>
        <w:spacing w:before="75"/>
        <w:ind w:left="2318"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spacing w:before="2"/>
        <w:rPr>
          <w:sz w:val="20"/>
        </w:rPr>
      </w:pPr>
    </w:p>
    <w:p>
      <w:pPr>
        <w:spacing w:after="0"/>
        <w:rPr>
          <w:sz w:val="20"/>
        </w:rPr>
        <w:sectPr>
          <w:type w:val="continuous"/>
          <w:pgSz w:w="11910" w:h="16840"/>
          <w:pgMar w:top="1580" w:right="0" w:bottom="280" w:left="0" w:header="720" w:footer="720" w:gutter="0"/>
          <w:cols w:space="720" w:num="1"/>
        </w:sectPr>
      </w:pPr>
    </w:p>
    <w:p>
      <w:pPr>
        <w:pStyle w:val="5"/>
      </w:pPr>
    </w:p>
    <w:p>
      <w:pPr>
        <w:pStyle w:val="4"/>
        <w:spacing w:before="1"/>
        <w:jc w:val="right"/>
      </w:pPr>
      <w:r>
        <w:rPr>
          <w:w w:val="95"/>
        </w:rPr>
        <w:t>三、目</w:t>
      </w:r>
    </w:p>
    <w:p>
      <w:pPr>
        <w:tabs>
          <w:tab w:val="left" w:pos="3412"/>
          <w:tab w:val="left" w:pos="5827"/>
        </w:tabs>
        <w:spacing w:before="75"/>
        <w:ind w:left="0" w:right="346" w:firstLine="0"/>
        <w:jc w:val="center"/>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spacing w:after="0"/>
        <w:jc w:val="center"/>
        <w:rPr>
          <w:sz w:val="18"/>
        </w:rPr>
        <w:sectPr>
          <w:type w:val="continuous"/>
          <w:pgSz w:w="11910" w:h="16840"/>
          <w:pgMar w:top="1580" w:right="0" w:bottom="280" w:left="0" w:header="720" w:footer="720" w:gutter="0"/>
          <w:cols w:equalWidth="0" w:num="2">
            <w:col w:w="2103" w:space="40"/>
            <w:col w:w="9767"/>
          </w:cols>
        </w:sectPr>
      </w:pPr>
    </w:p>
    <w:p>
      <w:pPr>
        <w:pStyle w:val="5"/>
        <w:tabs>
          <w:tab w:val="left" w:pos="2318"/>
        </w:tabs>
        <w:spacing w:before="71" w:line="314" w:lineRule="auto"/>
        <w:ind w:left="1682"/>
      </w:pPr>
      <w:r>
        <w:rPr>
          <w:b/>
        </w:rPr>
        <w:t>标完</w:t>
      </w:r>
      <w:r>
        <w:rPr>
          <w:b/>
        </w:rPr>
        <w:tab/>
      </w:r>
      <w:r>
        <w:rPr>
          <w:position w:val="1"/>
        </w:rPr>
        <w:t>保障镇村两级疫情防控人员及时配备</w:t>
      </w:r>
      <w:r>
        <w:rPr>
          <w:spacing w:val="-20"/>
          <w:position w:val="1"/>
        </w:rPr>
        <w:t>防</w:t>
      </w:r>
      <w:r>
        <w:rPr>
          <w:b/>
        </w:rPr>
        <w:t>成情</w:t>
      </w:r>
      <w:r>
        <w:rPr>
          <w:b/>
        </w:rPr>
        <w:tab/>
      </w:r>
      <w:r>
        <w:rPr>
          <w:position w:val="1"/>
        </w:rPr>
        <w:t>疫物资，确保防控工作有序开展</w:t>
      </w:r>
    </w:p>
    <w:p>
      <w:pPr>
        <w:pStyle w:val="5"/>
        <w:tabs>
          <w:tab w:val="left" w:pos="2318"/>
        </w:tabs>
        <w:spacing w:line="312" w:lineRule="auto"/>
        <w:ind w:left="2318" w:hanging="545"/>
      </w:pPr>
      <w:r>
        <w:rPr>
          <w:b/>
        </w:rPr>
        <w:t>况</w:t>
      </w:r>
      <w:r>
        <w:rPr>
          <w:b/>
        </w:rPr>
        <w:tab/>
      </w:r>
      <w:r>
        <w:rPr>
          <w:position w:val="1"/>
        </w:rPr>
        <w:t>做好辖区防疫防控工作，确保辖区内</w:t>
      </w:r>
      <w:r>
        <w:rPr>
          <w:spacing w:val="-20"/>
          <w:position w:val="1"/>
        </w:rPr>
        <w:t>不</w:t>
      </w:r>
      <w:r>
        <w:t>出现传染病例，保证人民群众的生命</w:t>
      </w:r>
      <w:r>
        <w:rPr>
          <w:spacing w:val="-20"/>
        </w:rPr>
        <w:t>安</w:t>
      </w:r>
    </w:p>
    <w:p>
      <w:pPr>
        <w:pStyle w:val="5"/>
        <w:spacing w:before="69" w:line="324" w:lineRule="auto"/>
        <w:ind w:left="255"/>
      </w:pPr>
      <w:r>
        <w:br w:type="column"/>
      </w:r>
      <w:r>
        <w:t>保障镇村两级疫情防控人员及时配备防疫物资，确保防控工作有序开展</w:t>
      </w:r>
    </w:p>
    <w:p>
      <w:pPr>
        <w:pStyle w:val="5"/>
        <w:spacing w:before="1" w:line="324" w:lineRule="auto"/>
        <w:ind w:left="255"/>
      </w:pPr>
      <w:r>
        <w:t>做好辖区防疫防控工作，确保辖区内不出现传染病例，保证人民群众的生命安全</w:t>
      </w:r>
    </w:p>
    <w:p>
      <w:pPr>
        <w:pStyle w:val="5"/>
      </w:pPr>
      <w:r>
        <w:br w:type="column"/>
      </w:r>
    </w:p>
    <w:p>
      <w:pPr>
        <w:pStyle w:val="5"/>
        <w:spacing w:before="12"/>
        <w:rPr>
          <w:sz w:val="23"/>
        </w:rPr>
      </w:pPr>
    </w:p>
    <w:p>
      <w:pPr>
        <w:pStyle w:val="5"/>
        <w:ind w:left="881"/>
      </w:pPr>
      <w:r>
        <w:t>100.00</w:t>
      </w:r>
    </w:p>
    <w:p>
      <w:pPr>
        <w:spacing w:after="0"/>
        <w:sectPr>
          <w:type w:val="continuous"/>
          <w:pgSz w:w="11910" w:h="16840"/>
          <w:pgMar w:top="1580" w:right="0" w:bottom="280" w:left="0" w:header="720" w:footer="720" w:gutter="0"/>
          <w:cols w:equalWidth="0" w:num="3">
            <w:col w:w="5379" w:space="40"/>
            <w:col w:w="3496" w:space="39"/>
            <w:col w:w="2956"/>
          </w:cols>
        </w:sectPr>
      </w:pPr>
    </w:p>
    <w:p>
      <w:pPr>
        <w:pStyle w:val="5"/>
        <w:rPr>
          <w:sz w:val="20"/>
        </w:rPr>
      </w:pPr>
    </w:p>
    <w:p>
      <w:pPr>
        <w:pStyle w:val="5"/>
        <w:spacing w:before="5"/>
        <w:rPr>
          <w:sz w:val="16"/>
        </w:rPr>
      </w:pPr>
    </w:p>
    <w:p>
      <w:pPr>
        <w:pStyle w:val="5"/>
        <w:spacing w:before="75"/>
        <w:ind w:left="2318"/>
      </w:pPr>
      <w:r>
        <w:t>全</w:t>
      </w:r>
    </w:p>
    <w:p>
      <w:pPr>
        <w:pStyle w:val="5"/>
        <w:spacing w:before="6"/>
        <w:rPr>
          <w:sz w:val="13"/>
        </w:rPr>
      </w:pPr>
    </w:p>
    <w:p>
      <w:pPr>
        <w:pStyle w:val="4"/>
        <w:tabs>
          <w:tab w:val="left" w:pos="9400"/>
        </w:tabs>
        <w:ind w:left="5918"/>
      </w:pPr>
      <w:r>
        <w:t>预期指标值</w:t>
      </w:r>
      <w:r>
        <w:tab/>
      </w:r>
      <w:r>
        <w:t>自评得分</w:t>
      </w:r>
    </w:p>
    <w:p>
      <w:pPr>
        <w:spacing w:after="0"/>
        <w:sectPr>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3"/>
        <w:rPr>
          <w:b/>
          <w:sz w:val="13"/>
        </w:rPr>
      </w:pPr>
    </w:p>
    <w:p>
      <w:pPr>
        <w:spacing w:before="0" w:line="324" w:lineRule="auto"/>
        <w:ind w:left="2505" w:right="0" w:hanging="180"/>
        <w:jc w:val="left"/>
        <w:rPr>
          <w:b/>
          <w:sz w:val="18"/>
        </w:rPr>
      </w:pPr>
      <w:r>
        <w:rPr>
          <w:b/>
          <w:spacing w:val="-7"/>
          <w:sz w:val="18"/>
        </w:rPr>
        <w:t>一级指</w:t>
      </w:r>
      <w:r>
        <w:rPr>
          <w:b/>
          <w:sz w:val="18"/>
        </w:rPr>
        <w:t>标</w:t>
      </w:r>
    </w:p>
    <w:p>
      <w:pPr>
        <w:pStyle w:val="5"/>
        <w:rPr>
          <w:b/>
        </w:rPr>
      </w:pPr>
    </w:p>
    <w:p>
      <w:pPr>
        <w:pStyle w:val="5"/>
        <w:rPr>
          <w:b/>
        </w:rPr>
      </w:pPr>
    </w:p>
    <w:p>
      <w:pPr>
        <w:pStyle w:val="5"/>
        <w:rPr>
          <w:b/>
        </w:rPr>
      </w:pPr>
    </w:p>
    <w:p>
      <w:pPr>
        <w:pStyle w:val="5"/>
        <w:rPr>
          <w:b/>
        </w:rPr>
      </w:pPr>
    </w:p>
    <w:p>
      <w:pPr>
        <w:pStyle w:val="5"/>
        <w:spacing w:before="5"/>
        <w:rPr>
          <w:b/>
          <w:sz w:val="20"/>
        </w:rPr>
      </w:pPr>
    </w:p>
    <w:p>
      <w:pPr>
        <w:spacing w:before="1" w:line="324" w:lineRule="auto"/>
        <w:ind w:left="2505" w:right="0" w:hanging="180"/>
        <w:jc w:val="left"/>
        <w:rPr>
          <w:b/>
          <w:sz w:val="18"/>
        </w:rPr>
      </w:pPr>
      <w:r>
        <w:rPr>
          <w:b/>
          <w:spacing w:val="-7"/>
          <w:sz w:val="18"/>
        </w:rPr>
        <w:t>产出指</w:t>
      </w:r>
      <w:r>
        <w:rPr>
          <w:b/>
          <w:sz w:val="18"/>
        </w:rPr>
        <w:t>标</w:t>
      </w:r>
    </w:p>
    <w:p>
      <w:pPr>
        <w:pStyle w:val="5"/>
        <w:rPr>
          <w:b/>
        </w:rPr>
      </w:pPr>
      <w:r>
        <w:br w:type="column"/>
      </w:r>
    </w:p>
    <w:p>
      <w:pPr>
        <w:pStyle w:val="5"/>
        <w:rPr>
          <w:b/>
        </w:rPr>
      </w:pPr>
    </w:p>
    <w:p>
      <w:pPr>
        <w:pStyle w:val="5"/>
        <w:rPr>
          <w:b/>
        </w:rPr>
      </w:pPr>
    </w:p>
    <w:p>
      <w:pPr>
        <w:pStyle w:val="5"/>
        <w:spacing w:before="3"/>
        <w:rPr>
          <w:b/>
          <w:sz w:val="13"/>
        </w:rPr>
      </w:pPr>
    </w:p>
    <w:p>
      <w:pPr>
        <w:spacing w:before="0" w:line="324" w:lineRule="auto"/>
        <w:ind w:left="449" w:right="0" w:hanging="180"/>
        <w:jc w:val="left"/>
        <w:rPr>
          <w:b/>
          <w:sz w:val="18"/>
        </w:rPr>
      </w:pPr>
      <w:r>
        <w:rPr>
          <w:b/>
          <w:sz w:val="18"/>
        </w:rPr>
        <w:t>二级指标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19" w:line="324" w:lineRule="auto"/>
        <w:ind w:left="183" w:right="86"/>
      </w:pPr>
      <w:r>
        <w:t>质量指标</w:t>
      </w:r>
    </w:p>
    <w:p>
      <w:pPr>
        <w:pStyle w:val="5"/>
      </w:pPr>
      <w:r>
        <w:br w:type="column"/>
      </w:r>
    </w:p>
    <w:p>
      <w:pPr>
        <w:pStyle w:val="5"/>
      </w:pPr>
    </w:p>
    <w:p>
      <w:pPr>
        <w:pStyle w:val="5"/>
      </w:pPr>
    </w:p>
    <w:p>
      <w:pPr>
        <w:pStyle w:val="5"/>
        <w:spacing w:before="3"/>
        <w:rPr>
          <w:sz w:val="13"/>
        </w:rPr>
      </w:pPr>
    </w:p>
    <w:p>
      <w:pPr>
        <w:pStyle w:val="4"/>
        <w:spacing w:line="324" w:lineRule="auto"/>
        <w:ind w:left="504" w:hanging="180"/>
      </w:pPr>
      <w:r>
        <w:t>三级指标</w:t>
      </w:r>
    </w:p>
    <w:p>
      <w:pPr>
        <w:pStyle w:val="5"/>
        <w:rPr>
          <w:b/>
        </w:rPr>
      </w:pPr>
      <w:r>
        <w:br w:type="column"/>
      </w:r>
    </w:p>
    <w:p>
      <w:pPr>
        <w:pStyle w:val="5"/>
        <w:rPr>
          <w:b/>
        </w:rPr>
      </w:pPr>
    </w:p>
    <w:p>
      <w:pPr>
        <w:pStyle w:val="5"/>
        <w:rPr>
          <w:b/>
        </w:rPr>
      </w:pPr>
    </w:p>
    <w:p>
      <w:pPr>
        <w:pStyle w:val="5"/>
        <w:spacing w:before="3"/>
        <w:rPr>
          <w:b/>
          <w:sz w:val="13"/>
        </w:rPr>
      </w:pPr>
    </w:p>
    <w:p>
      <w:pPr>
        <w:spacing w:before="0" w:line="324" w:lineRule="auto"/>
        <w:ind w:left="425" w:right="0" w:hanging="180"/>
        <w:jc w:val="left"/>
        <w:rPr>
          <w:b/>
          <w:sz w:val="18"/>
        </w:rPr>
      </w:pPr>
      <w:r>
        <w:rPr>
          <w:b/>
          <w:sz w:val="18"/>
        </w:rPr>
        <w:t>指标分值</w:t>
      </w:r>
    </w:p>
    <w:p>
      <w:pPr>
        <w:pStyle w:val="5"/>
        <w:rPr>
          <w:b/>
        </w:rPr>
      </w:pPr>
      <w:r>
        <w:br w:type="column"/>
      </w:r>
    </w:p>
    <w:p>
      <w:pPr>
        <w:pStyle w:val="5"/>
        <w:rPr>
          <w:b/>
        </w:rPr>
      </w:pPr>
    </w:p>
    <w:p>
      <w:pPr>
        <w:pStyle w:val="5"/>
        <w:rPr>
          <w:b/>
        </w:rPr>
      </w:pPr>
    </w:p>
    <w:p>
      <w:pPr>
        <w:pStyle w:val="5"/>
        <w:rPr>
          <w:b/>
        </w:rPr>
      </w:pPr>
    </w:p>
    <w:p>
      <w:pPr>
        <w:pStyle w:val="5"/>
        <w:rPr>
          <w:b/>
          <w:sz w:val="19"/>
        </w:rPr>
      </w:pPr>
    </w:p>
    <w:p>
      <w:pPr>
        <w:tabs>
          <w:tab w:val="left" w:pos="905"/>
        </w:tabs>
        <w:spacing w:before="0" w:line="163" w:lineRule="auto"/>
        <w:ind w:left="562" w:right="55" w:hanging="384"/>
        <w:jc w:val="left"/>
        <w:rPr>
          <w:b/>
          <w:sz w:val="18"/>
        </w:rPr>
      </w:pPr>
      <w:r>
        <w:rPr>
          <w:b/>
          <w:sz w:val="18"/>
        </w:rPr>
        <w:t>符</w:t>
      </w:r>
      <w:r>
        <w:rPr>
          <w:b/>
          <w:sz w:val="18"/>
        </w:rPr>
        <w:tab/>
      </w:r>
      <w:r>
        <w:rPr>
          <w:b/>
          <w:sz w:val="18"/>
        </w:rPr>
        <w:tab/>
      </w:r>
      <w:r>
        <w:rPr>
          <w:b/>
          <w:sz w:val="18"/>
        </w:rPr>
        <w:t>单</w:t>
      </w:r>
      <w:r>
        <w:rPr>
          <w:b/>
          <w:spacing w:val="-56"/>
          <w:sz w:val="18"/>
        </w:rPr>
        <w:t>位</w:t>
      </w:r>
      <w:r>
        <w:rPr>
          <w:b/>
          <w:sz w:val="18"/>
        </w:rPr>
        <w:t>（</w:t>
      </w:r>
      <w:r>
        <w:rPr>
          <w:b/>
          <w:spacing w:val="-17"/>
          <w:sz w:val="18"/>
        </w:rPr>
        <w:t>文</w:t>
      </w:r>
      <w:r>
        <w:rPr>
          <w:b/>
          <w:sz w:val="18"/>
        </w:rPr>
        <w:t>值</w:t>
      </w:r>
    </w:p>
    <w:p>
      <w:pPr>
        <w:tabs>
          <w:tab w:val="left" w:pos="905"/>
        </w:tabs>
        <w:spacing w:before="0" w:line="171" w:lineRule="exact"/>
        <w:ind w:left="178" w:right="0" w:firstLine="0"/>
        <w:jc w:val="left"/>
        <w:rPr>
          <w:b/>
          <w:sz w:val="18"/>
        </w:rPr>
      </w:pPr>
      <w:r>
        <w:rPr>
          <w:b/>
          <w:sz w:val="18"/>
        </w:rPr>
        <w:t>号</w:t>
      </w:r>
      <w:r>
        <w:rPr>
          <w:b/>
          <w:sz w:val="18"/>
        </w:rPr>
        <w:tab/>
      </w:r>
      <w:r>
        <w:rPr>
          <w:b/>
          <w:sz w:val="18"/>
        </w:rPr>
        <w:t>字描述</w:t>
      </w:r>
      <w:r>
        <w:rPr>
          <w:b/>
          <w:spacing w:val="-19"/>
          <w:sz w:val="18"/>
        </w:rPr>
        <w:t>）</w:t>
      </w:r>
    </w:p>
    <w:p>
      <w:pPr>
        <w:pStyle w:val="5"/>
        <w:rPr>
          <w:b/>
        </w:rPr>
      </w:pPr>
      <w:r>
        <w:br w:type="column"/>
      </w:r>
    </w:p>
    <w:p>
      <w:pPr>
        <w:pStyle w:val="5"/>
        <w:rPr>
          <w:b/>
        </w:rPr>
      </w:pPr>
    </w:p>
    <w:p>
      <w:pPr>
        <w:pStyle w:val="5"/>
        <w:rPr>
          <w:b/>
          <w:sz w:val="19"/>
        </w:rPr>
      </w:pPr>
    </w:p>
    <w:p>
      <w:pPr>
        <w:spacing w:before="1" w:line="324" w:lineRule="auto"/>
        <w:ind w:left="132" w:right="0" w:firstLine="0"/>
        <w:jc w:val="center"/>
        <w:rPr>
          <w:b/>
          <w:sz w:val="18"/>
        </w:rPr>
      </w:pPr>
      <w:r>
        <w:rPr>
          <w:b/>
          <w:sz w:val="18"/>
        </w:rPr>
        <w:t>单项指标实际完成值</w:t>
      </w:r>
    </w:p>
    <w:p>
      <w:pPr>
        <w:pStyle w:val="5"/>
        <w:rPr>
          <w:b/>
        </w:rPr>
      </w:pPr>
      <w:r>
        <w:br w:type="column"/>
      </w:r>
    </w:p>
    <w:p>
      <w:pPr>
        <w:pStyle w:val="5"/>
        <w:rPr>
          <w:b/>
        </w:rPr>
      </w:pPr>
    </w:p>
    <w:p>
      <w:pPr>
        <w:pStyle w:val="5"/>
        <w:rPr>
          <w:b/>
          <w:sz w:val="19"/>
        </w:rPr>
      </w:pPr>
    </w:p>
    <w:p>
      <w:pPr>
        <w:spacing w:before="1" w:line="324" w:lineRule="auto"/>
        <w:ind w:left="259" w:right="0" w:firstLine="0"/>
        <w:jc w:val="both"/>
        <w:rPr>
          <w:b/>
          <w:sz w:val="18"/>
        </w:rPr>
      </w:pPr>
      <w:r>
        <w:rPr>
          <w:b/>
          <w:sz w:val="18"/>
        </w:rPr>
        <w:t>单项指标完成情况</w:t>
      </w:r>
    </w:p>
    <w:p>
      <w:pPr>
        <w:pStyle w:val="5"/>
        <w:rPr>
          <w:b/>
        </w:rPr>
      </w:pPr>
      <w:r>
        <w:br w:type="column"/>
      </w:r>
    </w:p>
    <w:p>
      <w:pPr>
        <w:pStyle w:val="5"/>
        <w:rPr>
          <w:b/>
        </w:rPr>
      </w:pPr>
    </w:p>
    <w:p>
      <w:pPr>
        <w:pStyle w:val="5"/>
        <w:rPr>
          <w:b/>
        </w:rPr>
      </w:pPr>
    </w:p>
    <w:p>
      <w:pPr>
        <w:pStyle w:val="5"/>
        <w:spacing w:before="4"/>
        <w:rPr>
          <w:b/>
          <w:sz w:val="20"/>
        </w:rPr>
      </w:pPr>
    </w:p>
    <w:p>
      <w:pPr>
        <w:spacing w:before="0" w:line="324" w:lineRule="auto"/>
        <w:ind w:left="264" w:right="18" w:firstLine="0"/>
        <w:jc w:val="both"/>
        <w:rPr>
          <w:b/>
          <w:sz w:val="18"/>
        </w:rPr>
      </w:pPr>
      <w:r>
        <w:rPr>
          <w:b/>
          <w:spacing w:val="-9"/>
          <w:sz w:val="18"/>
        </w:rPr>
        <w:t>单项指标</w:t>
      </w:r>
      <w:r>
        <w:rPr>
          <w:b/>
          <w:spacing w:val="-9"/>
          <w:w w:val="95"/>
          <w:sz w:val="18"/>
        </w:rPr>
        <w:t>得分</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2"/>
        <w:rPr>
          <w:b/>
          <w:sz w:val="13"/>
        </w:rPr>
      </w:pPr>
    </w:p>
    <w:p>
      <w:pPr>
        <w:pStyle w:val="5"/>
        <w:jc w:val="right"/>
      </w:pPr>
      <w:r>
        <w:t>100.</w:t>
      </w:r>
    </w:p>
    <w:p>
      <w:pPr>
        <w:pStyle w:val="5"/>
        <w:spacing w:before="81"/>
        <w:jc w:val="right"/>
      </w:pPr>
      <w:r>
        <w:t>00</w:t>
      </w:r>
    </w:p>
    <w:p>
      <w:pPr>
        <w:pStyle w:val="5"/>
        <w:spacing w:before="6"/>
        <w:rPr>
          <w:sz w:val="13"/>
        </w:rPr>
      </w:pPr>
      <w:r>
        <w:br w:type="column"/>
      </w:r>
    </w:p>
    <w:p>
      <w:pPr>
        <w:pStyle w:val="4"/>
        <w:ind w:right="1538"/>
        <w:jc w:val="right"/>
      </w:pPr>
      <w:r>
        <w:rPr>
          <w:w w:val="99"/>
        </w:rPr>
        <w:t>单</w:t>
      </w:r>
    </w:p>
    <w:p>
      <w:pPr>
        <w:tabs>
          <w:tab w:val="left" w:pos="415"/>
        </w:tabs>
        <w:spacing w:before="81"/>
        <w:ind w:left="0" w:right="1538" w:firstLine="0"/>
        <w:jc w:val="right"/>
        <w:rPr>
          <w:b/>
          <w:sz w:val="18"/>
        </w:rPr>
      </w:pPr>
      <w:r>
        <w:rPr>
          <w:b/>
          <w:sz w:val="18"/>
        </w:rPr>
        <w:t>权</w:t>
      </w:r>
      <w:r>
        <w:rPr>
          <w:b/>
          <w:sz w:val="18"/>
        </w:rPr>
        <w:tab/>
      </w:r>
      <w:r>
        <w:rPr>
          <w:b/>
          <w:spacing w:val="-1"/>
          <w:sz w:val="18"/>
        </w:rPr>
        <w:t>项</w:t>
      </w:r>
    </w:p>
    <w:p>
      <w:pPr>
        <w:tabs>
          <w:tab w:val="left" w:pos="415"/>
        </w:tabs>
        <w:spacing w:before="82"/>
        <w:ind w:left="0" w:right="1538" w:firstLine="0"/>
        <w:jc w:val="right"/>
        <w:rPr>
          <w:b/>
          <w:sz w:val="18"/>
        </w:rPr>
      </w:pPr>
      <w:r>
        <w:rPr>
          <w:b/>
          <w:sz w:val="18"/>
        </w:rPr>
        <w:t>重</w:t>
      </w:r>
      <w:r>
        <w:rPr>
          <w:b/>
          <w:sz w:val="18"/>
        </w:rPr>
        <w:tab/>
      </w:r>
      <w:r>
        <w:rPr>
          <w:b/>
          <w:spacing w:val="-1"/>
          <w:sz w:val="18"/>
        </w:rPr>
        <w:t>指</w:t>
      </w:r>
    </w:p>
    <w:p>
      <w:pPr>
        <w:tabs>
          <w:tab w:val="left" w:pos="415"/>
        </w:tabs>
        <w:spacing w:before="81"/>
        <w:ind w:left="0" w:right="1538" w:firstLine="0"/>
        <w:jc w:val="right"/>
        <w:rPr>
          <w:b/>
          <w:sz w:val="18"/>
        </w:rPr>
      </w:pPr>
      <w:r>
        <w:rPr>
          <w:b/>
          <w:sz w:val="18"/>
        </w:rPr>
        <w:t>占</w:t>
      </w:r>
      <w:r>
        <w:rPr>
          <w:b/>
          <w:sz w:val="18"/>
        </w:rPr>
        <w:tab/>
      </w:r>
      <w:r>
        <w:rPr>
          <w:b/>
          <w:spacing w:val="-1"/>
          <w:sz w:val="18"/>
        </w:rPr>
        <w:t>标</w:t>
      </w:r>
    </w:p>
    <w:p>
      <w:pPr>
        <w:tabs>
          <w:tab w:val="left" w:pos="415"/>
        </w:tabs>
        <w:spacing w:before="81"/>
        <w:ind w:left="0" w:right="1538" w:firstLine="0"/>
        <w:jc w:val="right"/>
        <w:rPr>
          <w:b/>
          <w:sz w:val="18"/>
        </w:rPr>
      </w:pPr>
      <w:r>
        <w:rPr>
          <w:b/>
          <w:sz w:val="18"/>
        </w:rPr>
        <w:t>比</w:t>
      </w:r>
      <w:r>
        <w:rPr>
          <w:b/>
          <w:sz w:val="18"/>
        </w:rPr>
        <w:tab/>
      </w:r>
      <w:r>
        <w:rPr>
          <w:b/>
          <w:spacing w:val="-1"/>
          <w:sz w:val="18"/>
        </w:rPr>
        <w:t>折</w:t>
      </w:r>
    </w:p>
    <w:p>
      <w:pPr>
        <w:spacing w:before="82"/>
        <w:ind w:left="0" w:right="1538" w:firstLine="0"/>
        <w:jc w:val="right"/>
        <w:rPr>
          <w:b/>
          <w:sz w:val="18"/>
        </w:rPr>
      </w:pPr>
      <w:r>
        <w:rPr>
          <w:b/>
          <w:sz w:val="18"/>
        </w:rPr>
        <w:t>（</w:t>
      </w:r>
      <w:r>
        <w:rPr>
          <w:b/>
          <w:spacing w:val="31"/>
          <w:sz w:val="18"/>
        </w:rPr>
        <w:t xml:space="preserve"> 算</w:t>
      </w:r>
    </w:p>
    <w:p>
      <w:pPr>
        <w:spacing w:before="81" w:line="324" w:lineRule="auto"/>
        <w:ind w:left="599" w:right="1538" w:hanging="425"/>
        <w:jc w:val="right"/>
        <w:rPr>
          <w:b/>
          <w:sz w:val="18"/>
        </w:rPr>
      </w:pPr>
      <w:r>
        <w:rPr>
          <w:b/>
          <w:sz w:val="18"/>
        </w:rPr>
        <w:t>%）</w:t>
      </w:r>
      <w:r>
        <w:rPr>
          <w:b/>
          <w:spacing w:val="30"/>
          <w:sz w:val="18"/>
        </w:rPr>
        <w:t xml:space="preserve"> 得</w:t>
      </w:r>
      <w:r>
        <w:rPr>
          <w:b/>
          <w:spacing w:val="30"/>
          <w:w w:val="95"/>
          <w:sz w:val="18"/>
        </w:rPr>
        <w:t>分</w:t>
      </w:r>
    </w:p>
    <w:p>
      <w:pPr>
        <w:pStyle w:val="5"/>
        <w:rPr>
          <w:b/>
        </w:rPr>
      </w:pPr>
    </w:p>
    <w:p>
      <w:pPr>
        <w:pStyle w:val="5"/>
        <w:rPr>
          <w:b/>
        </w:rPr>
      </w:pPr>
    </w:p>
    <w:p>
      <w:pPr>
        <w:pStyle w:val="5"/>
        <w:spacing w:before="10"/>
        <w:rPr>
          <w:b/>
          <w:sz w:val="12"/>
        </w:rPr>
      </w:pPr>
    </w:p>
    <w:p>
      <w:pPr>
        <w:pStyle w:val="5"/>
        <w:tabs>
          <w:tab w:val="left" w:pos="609"/>
        </w:tabs>
        <w:ind w:left="194"/>
      </w:pPr>
      <w:r>
        <w:t>25</w:t>
      </w:r>
      <w:r>
        <w:tab/>
      </w:r>
      <w:r>
        <w:t>25</w:t>
      </w:r>
    </w:p>
    <w:p>
      <w:pPr>
        <w:pStyle w:val="5"/>
        <w:tabs>
          <w:tab w:val="left" w:pos="609"/>
        </w:tabs>
        <w:spacing w:before="82"/>
        <w:ind w:left="194"/>
      </w:pPr>
      <w:r>
        <w:t>.0</w:t>
      </w:r>
      <w:r>
        <w:tab/>
      </w:r>
      <w:r>
        <w:t>.0</w:t>
      </w:r>
    </w:p>
    <w:p>
      <w:pPr>
        <w:pStyle w:val="5"/>
        <w:tabs>
          <w:tab w:val="left" w:pos="697"/>
        </w:tabs>
        <w:spacing w:before="81"/>
        <w:ind w:left="282"/>
      </w:pPr>
      <w:r>
        <w:t>0</w:t>
      </w:r>
      <w:r>
        <w:tab/>
      </w:r>
      <w:r>
        <w:t>0</w:t>
      </w:r>
    </w:p>
    <w:p>
      <w:pPr>
        <w:spacing w:after="0"/>
        <w:sectPr>
          <w:type w:val="continuous"/>
          <w:pgSz w:w="11910" w:h="16840"/>
          <w:pgMar w:top="1580" w:right="0" w:bottom="280" w:left="0" w:header="720" w:footer="720" w:gutter="0"/>
          <w:cols w:equalWidth="0" w:num="9">
            <w:col w:w="2868" w:space="40"/>
            <w:col w:w="812" w:space="39"/>
            <w:col w:w="868" w:space="40"/>
            <w:col w:w="788" w:space="40"/>
            <w:col w:w="1628" w:space="40"/>
            <w:col w:w="856" w:space="40"/>
            <w:col w:w="803" w:space="39"/>
            <w:col w:w="646" w:space="39"/>
            <w:col w:w="2324"/>
          </w:cols>
        </w:sectPr>
      </w:pPr>
    </w:p>
    <w:p>
      <w:pPr>
        <w:pStyle w:val="5"/>
        <w:rPr>
          <w:sz w:val="20"/>
        </w:rPr>
      </w:pPr>
    </w:p>
    <w:p>
      <w:pPr>
        <w:pStyle w:val="5"/>
        <w:rPr>
          <w:sz w:val="20"/>
        </w:rPr>
      </w:pPr>
    </w:p>
    <w:p>
      <w:pPr>
        <w:pStyle w:val="5"/>
        <w:spacing w:before="4"/>
        <w:rPr>
          <w:sz w:val="14"/>
        </w:rPr>
      </w:pPr>
    </w:p>
    <w:p>
      <w:pPr>
        <w:spacing w:after="0"/>
        <w:rPr>
          <w:sz w:val="14"/>
        </w:rPr>
        <w:sectPr>
          <w:type w:val="continuous"/>
          <w:pgSz w:w="11910" w:h="16840"/>
          <w:pgMar w:top="1580" w:right="0" w:bottom="280" w:left="0" w:header="720" w:footer="720" w:gutter="0"/>
          <w:cols w:space="720" w:num="1"/>
        </w:sectPr>
      </w:pPr>
    </w:p>
    <w:p>
      <w:pPr>
        <w:pStyle w:val="4"/>
        <w:spacing w:before="74" w:line="324" w:lineRule="auto"/>
        <w:ind w:left="1624"/>
        <w:jc w:val="center"/>
      </w:pPr>
      <w:r>
        <w:rPr>
          <w:spacing w:val="-28"/>
        </w:rPr>
        <w:t>四、年</w:t>
      </w:r>
      <w:r>
        <w:t>度绩效指标完成情况</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spacing w:before="145" w:line="324" w:lineRule="auto"/>
        <w:ind w:left="363" w:right="0" w:hanging="180"/>
        <w:jc w:val="left"/>
        <w:rPr>
          <w:b/>
          <w:sz w:val="18"/>
        </w:rPr>
      </w:pPr>
      <w:r>
        <w:rPr>
          <w:b/>
          <w:sz w:val="18"/>
        </w:rPr>
        <w:t>效果指标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3"/>
        <w:rPr>
          <w:b/>
          <w:sz w:val="20"/>
        </w:rPr>
      </w:pPr>
    </w:p>
    <w:p>
      <w:pPr>
        <w:spacing w:before="0" w:line="324" w:lineRule="auto"/>
        <w:ind w:left="274" w:right="0" w:hanging="92"/>
        <w:jc w:val="left"/>
        <w:rPr>
          <w:b/>
          <w:sz w:val="18"/>
        </w:rPr>
      </w:pPr>
      <w:r>
        <w:rPr>
          <w:b/>
          <w:sz w:val="18"/>
        </w:rPr>
        <w:t>满意度指标</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spacing w:before="9"/>
        <w:rPr>
          <w:b/>
          <w:sz w:val="26"/>
        </w:rPr>
      </w:pPr>
    </w:p>
    <w:p>
      <w:pPr>
        <w:pStyle w:val="5"/>
        <w:spacing w:line="324" w:lineRule="auto"/>
        <w:ind w:left="183"/>
      </w:pPr>
      <w:r>
        <w:t>质量指标</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6" w:line="324" w:lineRule="auto"/>
        <w:ind w:left="183"/>
      </w:pPr>
      <w:r>
        <w:rPr>
          <w:spacing w:val="-7"/>
        </w:rPr>
        <w:t>社会效益指标</w:t>
      </w:r>
    </w:p>
    <w:p>
      <w:pPr>
        <w:pStyle w:val="5"/>
      </w:pPr>
    </w:p>
    <w:p>
      <w:pPr>
        <w:pStyle w:val="5"/>
      </w:pPr>
    </w:p>
    <w:p>
      <w:pPr>
        <w:pStyle w:val="5"/>
      </w:pPr>
    </w:p>
    <w:p>
      <w:pPr>
        <w:pStyle w:val="5"/>
        <w:spacing w:before="2"/>
        <w:rPr>
          <w:sz w:val="19"/>
        </w:rPr>
      </w:pPr>
    </w:p>
    <w:p>
      <w:pPr>
        <w:pStyle w:val="5"/>
        <w:spacing w:line="324" w:lineRule="auto"/>
        <w:ind w:left="183"/>
      </w:pPr>
      <w:r>
        <w:rPr>
          <w:spacing w:val="-7"/>
        </w:rPr>
        <w:t>服务对象满意</w:t>
      </w:r>
    </w:p>
    <w:p>
      <w:pPr>
        <w:pStyle w:val="5"/>
      </w:pPr>
      <w:r>
        <w:br w:type="column"/>
      </w:r>
    </w:p>
    <w:p>
      <w:pPr>
        <w:pStyle w:val="5"/>
      </w:pPr>
    </w:p>
    <w:p>
      <w:pPr>
        <w:pStyle w:val="5"/>
      </w:pPr>
    </w:p>
    <w:p>
      <w:pPr>
        <w:pStyle w:val="5"/>
      </w:pPr>
    </w:p>
    <w:p>
      <w:pPr>
        <w:pStyle w:val="5"/>
      </w:pPr>
    </w:p>
    <w:p>
      <w:pPr>
        <w:pStyle w:val="5"/>
      </w:pPr>
    </w:p>
    <w:p>
      <w:pPr>
        <w:pStyle w:val="5"/>
        <w:spacing w:before="6"/>
        <w:rPr>
          <w:sz w:val="14"/>
        </w:rPr>
      </w:pPr>
    </w:p>
    <w:p>
      <w:pPr>
        <w:pStyle w:val="5"/>
        <w:spacing w:before="1" w:line="324" w:lineRule="auto"/>
        <w:ind w:left="348"/>
        <w:jc w:val="both"/>
      </w:pPr>
      <w:r>
        <mc:AlternateContent>
          <mc:Choice Requires="wps">
            <w:drawing>
              <wp:anchor distT="0" distB="0" distL="114300" distR="114300" simplePos="0" relativeHeight="251693056" behindDoc="0" locked="0" layoutInCell="1" allowOverlap="1">
                <wp:simplePos x="0" y="0"/>
                <wp:positionH relativeFrom="page">
                  <wp:posOffset>2520950</wp:posOffset>
                </wp:positionH>
                <wp:positionV relativeFrom="paragraph">
                  <wp:posOffset>-2360295</wp:posOffset>
                </wp:positionV>
                <wp:extent cx="2976245" cy="2293620"/>
                <wp:effectExtent l="0" t="0" r="0" b="0"/>
                <wp:wrapNone/>
                <wp:docPr id="47" name="文本框 41"/>
                <wp:cNvGraphicFramePr/>
                <a:graphic xmlns:a="http://schemas.openxmlformats.org/drawingml/2006/main">
                  <a:graphicData uri="http://schemas.microsoft.com/office/word/2010/wordprocessingShape">
                    <wps:wsp>
                      <wps:cNvSpPr txBox="1"/>
                      <wps:spPr>
                        <a:xfrm>
                          <a:off x="0" y="0"/>
                          <a:ext cx="2976245" cy="22936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4"/>
                              <w:gridCol w:w="827"/>
                              <w:gridCol w:w="369"/>
                              <w:gridCol w:w="364"/>
                              <w:gridCol w:w="788"/>
                              <w:gridCol w:w="1059"/>
                              <w:gridCol w:w="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0" w:hRule="atLeast"/>
                              </w:trPr>
                              <w:tc>
                                <w:tcPr>
                                  <w:tcW w:w="764" w:type="dxa"/>
                                </w:tcPr>
                                <w:p>
                                  <w:pPr>
                                    <w:pStyle w:val="10"/>
                                    <w:rPr>
                                      <w:sz w:val="18"/>
                                    </w:rPr>
                                  </w:pPr>
                                </w:p>
                                <w:p>
                                  <w:pPr>
                                    <w:pStyle w:val="10"/>
                                    <w:rPr>
                                      <w:sz w:val="18"/>
                                    </w:rPr>
                                  </w:pPr>
                                </w:p>
                                <w:p>
                                  <w:pPr>
                                    <w:pStyle w:val="10"/>
                                    <w:spacing w:before="137"/>
                                    <w:ind w:left="50"/>
                                    <w:rPr>
                                      <w:sz w:val="18"/>
                                    </w:rPr>
                                  </w:pPr>
                                  <w:r>
                                    <w:rPr>
                                      <w:sz w:val="18"/>
                                    </w:rPr>
                                    <w:t>防控物</w:t>
                                  </w:r>
                                </w:p>
                              </w:tc>
                              <w:tc>
                                <w:tcPr>
                                  <w:tcW w:w="827" w:type="dxa"/>
                                </w:tcPr>
                                <w:p>
                                  <w:pPr>
                                    <w:pStyle w:val="10"/>
                                    <w:spacing w:line="205" w:lineRule="exact"/>
                                    <w:ind w:left="174"/>
                                    <w:rPr>
                                      <w:sz w:val="18"/>
                                    </w:rPr>
                                  </w:pPr>
                                  <w:r>
                                    <w:rPr>
                                      <w:sz w:val="18"/>
                                    </w:rPr>
                                    <w:t>疫情防</w:t>
                                  </w:r>
                                </w:p>
                                <w:p>
                                  <w:pPr>
                                    <w:pStyle w:val="10"/>
                                    <w:spacing w:before="2" w:line="310" w:lineRule="atLeast"/>
                                    <w:ind w:left="174" w:right="112"/>
                                    <w:rPr>
                                      <w:sz w:val="18"/>
                                    </w:rPr>
                                  </w:pPr>
                                  <w:r>
                                    <w:rPr>
                                      <w:spacing w:val="-7"/>
                                      <w:sz w:val="18"/>
                                    </w:rPr>
                                    <w:t>控人员配备使</w:t>
                                  </w:r>
                                </w:p>
                              </w:tc>
                              <w:tc>
                                <w:tcPr>
                                  <w:tcW w:w="369" w:type="dxa"/>
                                </w:tcPr>
                                <w:p>
                                  <w:pPr>
                                    <w:pStyle w:val="10"/>
                                    <w:rPr>
                                      <w:rFonts w:ascii="Times New Roman"/>
                                      <w:sz w:val="18"/>
                                    </w:rPr>
                                  </w:pPr>
                                </w:p>
                              </w:tc>
                              <w:tc>
                                <w:tcPr>
                                  <w:tcW w:w="364" w:type="dxa"/>
                                </w:tcPr>
                                <w:p>
                                  <w:pPr>
                                    <w:pStyle w:val="10"/>
                                    <w:rPr>
                                      <w:sz w:val="18"/>
                                    </w:rPr>
                                  </w:pPr>
                                </w:p>
                                <w:p>
                                  <w:pPr>
                                    <w:pStyle w:val="10"/>
                                    <w:rPr>
                                      <w:sz w:val="18"/>
                                    </w:rPr>
                                  </w:pPr>
                                </w:p>
                                <w:p>
                                  <w:pPr>
                                    <w:pStyle w:val="10"/>
                                    <w:spacing w:before="137"/>
                                    <w:ind w:left="58"/>
                                    <w:jc w:val="center"/>
                                    <w:rPr>
                                      <w:sz w:val="18"/>
                                    </w:rPr>
                                  </w:pPr>
                                  <w:r>
                                    <w:rPr>
                                      <w:sz w:val="18"/>
                                    </w:rPr>
                                    <w:t>1</w:t>
                                  </w:r>
                                </w:p>
                              </w:tc>
                              <w:tc>
                                <w:tcPr>
                                  <w:tcW w:w="2365" w:type="dxa"/>
                                  <w:gridSpan w:val="3"/>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64" w:type="dxa"/>
                                </w:tcPr>
                                <w:p>
                                  <w:pPr>
                                    <w:pStyle w:val="10"/>
                                    <w:spacing w:before="40"/>
                                    <w:ind w:left="50"/>
                                    <w:rPr>
                                      <w:sz w:val="18"/>
                                    </w:rPr>
                                  </w:pPr>
                                  <w:r>
                                    <w:rPr>
                                      <w:sz w:val="18"/>
                                    </w:rPr>
                                    <w:t>资保障</w:t>
                                  </w:r>
                                </w:p>
                              </w:tc>
                              <w:tc>
                                <w:tcPr>
                                  <w:tcW w:w="827" w:type="dxa"/>
                                </w:tcPr>
                                <w:p>
                                  <w:pPr>
                                    <w:pStyle w:val="10"/>
                                    <w:spacing w:before="40"/>
                                    <w:ind w:left="174"/>
                                    <w:rPr>
                                      <w:sz w:val="18"/>
                                    </w:rPr>
                                  </w:pPr>
                                  <w:r>
                                    <w:rPr>
                                      <w:sz w:val="18"/>
                                    </w:rPr>
                                    <w:t>用物资</w:t>
                                  </w:r>
                                </w:p>
                              </w:tc>
                              <w:tc>
                                <w:tcPr>
                                  <w:tcW w:w="369" w:type="dxa"/>
                                </w:tcPr>
                                <w:p>
                                  <w:pPr>
                                    <w:pStyle w:val="10"/>
                                    <w:spacing w:before="40"/>
                                    <w:ind w:left="112"/>
                                    <w:rPr>
                                      <w:sz w:val="18"/>
                                    </w:rPr>
                                  </w:pPr>
                                  <w:r>
                                    <w:rPr>
                                      <w:sz w:val="18"/>
                                    </w:rPr>
                                    <w:t>=</w:t>
                                  </w:r>
                                </w:p>
                              </w:tc>
                              <w:tc>
                                <w:tcPr>
                                  <w:tcW w:w="364" w:type="dxa"/>
                                </w:tcPr>
                                <w:p>
                                  <w:pPr>
                                    <w:pStyle w:val="10"/>
                                    <w:spacing w:before="40"/>
                                    <w:ind w:left="58"/>
                                    <w:jc w:val="center"/>
                                    <w:rPr>
                                      <w:sz w:val="18"/>
                                    </w:rPr>
                                  </w:pPr>
                                  <w:r>
                                    <w:rPr>
                                      <w:sz w:val="18"/>
                                    </w:rPr>
                                    <w:t>0</w:t>
                                  </w:r>
                                </w:p>
                              </w:tc>
                              <w:tc>
                                <w:tcPr>
                                  <w:tcW w:w="788" w:type="dxa"/>
                                </w:tcPr>
                                <w:p>
                                  <w:pPr>
                                    <w:pStyle w:val="10"/>
                                    <w:spacing w:before="40"/>
                                    <w:ind w:left="106"/>
                                    <w:rPr>
                                      <w:sz w:val="18"/>
                                    </w:rPr>
                                  </w:pPr>
                                  <w:r>
                                    <w:rPr>
                                      <w:sz w:val="18"/>
                                    </w:rPr>
                                    <w:t>%</w:t>
                                  </w:r>
                                </w:p>
                              </w:tc>
                              <w:tc>
                                <w:tcPr>
                                  <w:tcW w:w="1059" w:type="dxa"/>
                                </w:tcPr>
                                <w:p>
                                  <w:pPr>
                                    <w:pStyle w:val="10"/>
                                    <w:spacing w:before="40"/>
                                    <w:ind w:left="588"/>
                                    <w:rPr>
                                      <w:sz w:val="18"/>
                                    </w:rPr>
                                  </w:pPr>
                                  <w:r>
                                    <w:rPr>
                                      <w:sz w:val="18"/>
                                    </w:rPr>
                                    <w:t>100%</w:t>
                                  </w:r>
                                </w:p>
                              </w:tc>
                              <w:tc>
                                <w:tcPr>
                                  <w:tcW w:w="518" w:type="dxa"/>
                                </w:tcPr>
                                <w:p>
                                  <w:pPr>
                                    <w:pStyle w:val="10"/>
                                    <w:spacing w:before="40"/>
                                    <w:ind w:left="105"/>
                                    <w:rPr>
                                      <w:sz w:val="18"/>
                                    </w:rPr>
                                  </w:pP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64" w:type="dxa"/>
                                </w:tcPr>
                                <w:p>
                                  <w:pPr>
                                    <w:pStyle w:val="10"/>
                                    <w:spacing w:before="40"/>
                                    <w:ind w:left="50"/>
                                    <w:rPr>
                                      <w:sz w:val="18"/>
                                    </w:rPr>
                                  </w:pPr>
                                  <w:r>
                                    <w:rPr>
                                      <w:sz w:val="18"/>
                                    </w:rPr>
                                    <w:t>率</w:t>
                                  </w:r>
                                </w:p>
                              </w:tc>
                              <w:tc>
                                <w:tcPr>
                                  <w:tcW w:w="827" w:type="dxa"/>
                                </w:tcPr>
                                <w:p>
                                  <w:pPr>
                                    <w:pStyle w:val="10"/>
                                    <w:spacing w:before="40"/>
                                    <w:ind w:left="174"/>
                                    <w:rPr>
                                      <w:sz w:val="18"/>
                                    </w:rPr>
                                  </w:pPr>
                                  <w:r>
                                    <w:rPr>
                                      <w:sz w:val="18"/>
                                    </w:rPr>
                                    <w:t>保障情</w:t>
                                  </w:r>
                                </w:p>
                              </w:tc>
                              <w:tc>
                                <w:tcPr>
                                  <w:tcW w:w="369" w:type="dxa"/>
                                </w:tcPr>
                                <w:p>
                                  <w:pPr>
                                    <w:pStyle w:val="10"/>
                                    <w:rPr>
                                      <w:rFonts w:ascii="Times New Roman"/>
                                      <w:sz w:val="18"/>
                                    </w:rPr>
                                  </w:pPr>
                                </w:p>
                              </w:tc>
                              <w:tc>
                                <w:tcPr>
                                  <w:tcW w:w="364" w:type="dxa"/>
                                </w:tcPr>
                                <w:p>
                                  <w:pPr>
                                    <w:pStyle w:val="10"/>
                                    <w:spacing w:before="40"/>
                                    <w:ind w:left="58"/>
                                    <w:jc w:val="center"/>
                                    <w:rPr>
                                      <w:sz w:val="18"/>
                                    </w:rPr>
                                  </w:pPr>
                                  <w:r>
                                    <w:rPr>
                                      <w:sz w:val="18"/>
                                    </w:rPr>
                                    <w:t>0</w:t>
                                  </w:r>
                                </w:p>
                              </w:tc>
                              <w:tc>
                                <w:tcPr>
                                  <w:tcW w:w="2365"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况的比</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率</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防疫资</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金全部</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用于防</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疫物资</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64" w:type="dxa"/>
                                </w:tcPr>
                                <w:p>
                                  <w:pPr>
                                    <w:pStyle w:val="10"/>
                                    <w:rPr>
                                      <w:rFonts w:ascii="Times New Roman"/>
                                      <w:sz w:val="16"/>
                                    </w:rPr>
                                  </w:pPr>
                                </w:p>
                              </w:tc>
                              <w:tc>
                                <w:tcPr>
                                  <w:tcW w:w="827" w:type="dxa"/>
                                </w:tcPr>
                                <w:p>
                                  <w:pPr>
                                    <w:pStyle w:val="10"/>
                                    <w:spacing w:before="40" w:line="185" w:lineRule="exact"/>
                                    <w:ind w:left="174"/>
                                    <w:rPr>
                                      <w:sz w:val="18"/>
                                    </w:rPr>
                                  </w:pPr>
                                  <w:r>
                                    <w:rPr>
                                      <w:sz w:val="18"/>
                                    </w:rPr>
                                    <w:t>支出，</w:t>
                                  </w:r>
                                </w:p>
                              </w:tc>
                              <w:tc>
                                <w:tcPr>
                                  <w:tcW w:w="369" w:type="dxa"/>
                                </w:tcPr>
                                <w:p>
                                  <w:pPr>
                                    <w:pStyle w:val="10"/>
                                    <w:rPr>
                                      <w:rFonts w:ascii="Times New Roman"/>
                                      <w:sz w:val="16"/>
                                    </w:rPr>
                                  </w:pPr>
                                </w:p>
                              </w:tc>
                              <w:tc>
                                <w:tcPr>
                                  <w:tcW w:w="364" w:type="dxa"/>
                                </w:tcPr>
                                <w:p>
                                  <w:pPr>
                                    <w:pStyle w:val="10"/>
                                    <w:rPr>
                                      <w:rFonts w:ascii="Times New Roman"/>
                                      <w:sz w:val="16"/>
                                    </w:rPr>
                                  </w:pPr>
                                </w:p>
                              </w:tc>
                              <w:tc>
                                <w:tcPr>
                                  <w:tcW w:w="2365" w:type="dxa"/>
                                  <w:gridSpan w:val="3"/>
                                  <w:vMerge w:val="continue"/>
                                  <w:tcBorders>
                                    <w:top w:val="nil"/>
                                  </w:tcBorders>
                                </w:tcPr>
                                <w:p>
                                  <w:pPr>
                                    <w:rPr>
                                      <w:sz w:val="2"/>
                                      <w:szCs w:val="2"/>
                                    </w:rPr>
                                  </w:pPr>
                                </w:p>
                              </w:tc>
                            </w:tr>
                          </w:tbl>
                          <w:p>
                            <w:pPr>
                              <w:pStyle w:val="5"/>
                            </w:pPr>
                          </w:p>
                        </w:txbxContent>
                      </wps:txbx>
                      <wps:bodyPr lIns="0" tIns="0" rIns="0" bIns="0" upright="1"/>
                    </wps:wsp>
                  </a:graphicData>
                </a:graphic>
              </wp:anchor>
            </w:drawing>
          </mc:Choice>
          <mc:Fallback>
            <w:pict>
              <v:shape id="文本框 41" o:spid="_x0000_s1026" o:spt="202" type="#_x0000_t202" style="position:absolute;left:0pt;margin-left:198.5pt;margin-top:-185.85pt;height:180.6pt;width:234.35pt;mso-position-horizontal-relative:page;z-index:251693056;mso-width-relative:page;mso-height-relative:page;" filled="f" stroked="f" coordsize="21600,21600" o:gfxdata="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WHm7dwAAAAMAQAADwAAAAAAAAABACAAAAAiAAAAZHJzL2Rvd25yZXYu&#10;eG1sUEsBAhQAFAAAAAgAh07iQPOjiuC+AQAAdQMAAA4AAAAAAAAAAQAgAAAAKwEAAGRycy9lMm9E&#10;b2MueG1sUEsFBgAAAAAGAAYAWQEAAFs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4"/>
                        <w:gridCol w:w="827"/>
                        <w:gridCol w:w="369"/>
                        <w:gridCol w:w="364"/>
                        <w:gridCol w:w="788"/>
                        <w:gridCol w:w="1059"/>
                        <w:gridCol w:w="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0" w:hRule="atLeast"/>
                        </w:trPr>
                        <w:tc>
                          <w:tcPr>
                            <w:tcW w:w="764" w:type="dxa"/>
                          </w:tcPr>
                          <w:p>
                            <w:pPr>
                              <w:pStyle w:val="10"/>
                              <w:rPr>
                                <w:sz w:val="18"/>
                              </w:rPr>
                            </w:pPr>
                          </w:p>
                          <w:p>
                            <w:pPr>
                              <w:pStyle w:val="10"/>
                              <w:rPr>
                                <w:sz w:val="18"/>
                              </w:rPr>
                            </w:pPr>
                          </w:p>
                          <w:p>
                            <w:pPr>
                              <w:pStyle w:val="10"/>
                              <w:spacing w:before="137"/>
                              <w:ind w:left="50"/>
                              <w:rPr>
                                <w:sz w:val="18"/>
                              </w:rPr>
                            </w:pPr>
                            <w:r>
                              <w:rPr>
                                <w:sz w:val="18"/>
                              </w:rPr>
                              <w:t>防控物</w:t>
                            </w:r>
                          </w:p>
                        </w:tc>
                        <w:tc>
                          <w:tcPr>
                            <w:tcW w:w="827" w:type="dxa"/>
                          </w:tcPr>
                          <w:p>
                            <w:pPr>
                              <w:pStyle w:val="10"/>
                              <w:spacing w:line="205" w:lineRule="exact"/>
                              <w:ind w:left="174"/>
                              <w:rPr>
                                <w:sz w:val="18"/>
                              </w:rPr>
                            </w:pPr>
                            <w:r>
                              <w:rPr>
                                <w:sz w:val="18"/>
                              </w:rPr>
                              <w:t>疫情防</w:t>
                            </w:r>
                          </w:p>
                          <w:p>
                            <w:pPr>
                              <w:pStyle w:val="10"/>
                              <w:spacing w:before="2" w:line="310" w:lineRule="atLeast"/>
                              <w:ind w:left="174" w:right="112"/>
                              <w:rPr>
                                <w:sz w:val="18"/>
                              </w:rPr>
                            </w:pPr>
                            <w:r>
                              <w:rPr>
                                <w:spacing w:val="-7"/>
                                <w:sz w:val="18"/>
                              </w:rPr>
                              <w:t>控人员配备使</w:t>
                            </w:r>
                          </w:p>
                        </w:tc>
                        <w:tc>
                          <w:tcPr>
                            <w:tcW w:w="369" w:type="dxa"/>
                          </w:tcPr>
                          <w:p>
                            <w:pPr>
                              <w:pStyle w:val="10"/>
                              <w:rPr>
                                <w:rFonts w:ascii="Times New Roman"/>
                                <w:sz w:val="18"/>
                              </w:rPr>
                            </w:pPr>
                          </w:p>
                        </w:tc>
                        <w:tc>
                          <w:tcPr>
                            <w:tcW w:w="364" w:type="dxa"/>
                          </w:tcPr>
                          <w:p>
                            <w:pPr>
                              <w:pStyle w:val="10"/>
                              <w:rPr>
                                <w:sz w:val="18"/>
                              </w:rPr>
                            </w:pPr>
                          </w:p>
                          <w:p>
                            <w:pPr>
                              <w:pStyle w:val="10"/>
                              <w:rPr>
                                <w:sz w:val="18"/>
                              </w:rPr>
                            </w:pPr>
                          </w:p>
                          <w:p>
                            <w:pPr>
                              <w:pStyle w:val="10"/>
                              <w:spacing w:before="137"/>
                              <w:ind w:left="58"/>
                              <w:jc w:val="center"/>
                              <w:rPr>
                                <w:sz w:val="18"/>
                              </w:rPr>
                            </w:pPr>
                            <w:r>
                              <w:rPr>
                                <w:sz w:val="18"/>
                              </w:rPr>
                              <w:t>1</w:t>
                            </w:r>
                          </w:p>
                        </w:tc>
                        <w:tc>
                          <w:tcPr>
                            <w:tcW w:w="2365" w:type="dxa"/>
                            <w:gridSpan w:val="3"/>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64" w:type="dxa"/>
                          </w:tcPr>
                          <w:p>
                            <w:pPr>
                              <w:pStyle w:val="10"/>
                              <w:spacing w:before="40"/>
                              <w:ind w:left="50"/>
                              <w:rPr>
                                <w:sz w:val="18"/>
                              </w:rPr>
                            </w:pPr>
                            <w:r>
                              <w:rPr>
                                <w:sz w:val="18"/>
                              </w:rPr>
                              <w:t>资保障</w:t>
                            </w:r>
                          </w:p>
                        </w:tc>
                        <w:tc>
                          <w:tcPr>
                            <w:tcW w:w="827" w:type="dxa"/>
                          </w:tcPr>
                          <w:p>
                            <w:pPr>
                              <w:pStyle w:val="10"/>
                              <w:spacing w:before="40"/>
                              <w:ind w:left="174"/>
                              <w:rPr>
                                <w:sz w:val="18"/>
                              </w:rPr>
                            </w:pPr>
                            <w:r>
                              <w:rPr>
                                <w:sz w:val="18"/>
                              </w:rPr>
                              <w:t>用物资</w:t>
                            </w:r>
                          </w:p>
                        </w:tc>
                        <w:tc>
                          <w:tcPr>
                            <w:tcW w:w="369" w:type="dxa"/>
                          </w:tcPr>
                          <w:p>
                            <w:pPr>
                              <w:pStyle w:val="10"/>
                              <w:spacing w:before="40"/>
                              <w:ind w:left="112"/>
                              <w:rPr>
                                <w:sz w:val="18"/>
                              </w:rPr>
                            </w:pPr>
                            <w:r>
                              <w:rPr>
                                <w:sz w:val="18"/>
                              </w:rPr>
                              <w:t>=</w:t>
                            </w:r>
                          </w:p>
                        </w:tc>
                        <w:tc>
                          <w:tcPr>
                            <w:tcW w:w="364" w:type="dxa"/>
                          </w:tcPr>
                          <w:p>
                            <w:pPr>
                              <w:pStyle w:val="10"/>
                              <w:spacing w:before="40"/>
                              <w:ind w:left="58"/>
                              <w:jc w:val="center"/>
                              <w:rPr>
                                <w:sz w:val="18"/>
                              </w:rPr>
                            </w:pPr>
                            <w:r>
                              <w:rPr>
                                <w:sz w:val="18"/>
                              </w:rPr>
                              <w:t>0</w:t>
                            </w:r>
                          </w:p>
                        </w:tc>
                        <w:tc>
                          <w:tcPr>
                            <w:tcW w:w="788" w:type="dxa"/>
                          </w:tcPr>
                          <w:p>
                            <w:pPr>
                              <w:pStyle w:val="10"/>
                              <w:spacing w:before="40"/>
                              <w:ind w:left="106"/>
                              <w:rPr>
                                <w:sz w:val="18"/>
                              </w:rPr>
                            </w:pPr>
                            <w:r>
                              <w:rPr>
                                <w:sz w:val="18"/>
                              </w:rPr>
                              <w:t>%</w:t>
                            </w:r>
                          </w:p>
                        </w:tc>
                        <w:tc>
                          <w:tcPr>
                            <w:tcW w:w="1059" w:type="dxa"/>
                          </w:tcPr>
                          <w:p>
                            <w:pPr>
                              <w:pStyle w:val="10"/>
                              <w:spacing w:before="40"/>
                              <w:ind w:left="588"/>
                              <w:rPr>
                                <w:sz w:val="18"/>
                              </w:rPr>
                            </w:pPr>
                            <w:r>
                              <w:rPr>
                                <w:sz w:val="18"/>
                              </w:rPr>
                              <w:t>100%</w:t>
                            </w:r>
                          </w:p>
                        </w:tc>
                        <w:tc>
                          <w:tcPr>
                            <w:tcW w:w="518" w:type="dxa"/>
                          </w:tcPr>
                          <w:p>
                            <w:pPr>
                              <w:pStyle w:val="10"/>
                              <w:spacing w:before="40"/>
                              <w:ind w:left="105"/>
                              <w:rPr>
                                <w:sz w:val="18"/>
                              </w:rPr>
                            </w:pPr>
                            <w:r>
                              <w:rPr>
                                <w:sz w:val="18"/>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64" w:type="dxa"/>
                          </w:tcPr>
                          <w:p>
                            <w:pPr>
                              <w:pStyle w:val="10"/>
                              <w:spacing w:before="40"/>
                              <w:ind w:left="50"/>
                              <w:rPr>
                                <w:sz w:val="18"/>
                              </w:rPr>
                            </w:pPr>
                            <w:r>
                              <w:rPr>
                                <w:sz w:val="18"/>
                              </w:rPr>
                              <w:t>率</w:t>
                            </w:r>
                          </w:p>
                        </w:tc>
                        <w:tc>
                          <w:tcPr>
                            <w:tcW w:w="827" w:type="dxa"/>
                          </w:tcPr>
                          <w:p>
                            <w:pPr>
                              <w:pStyle w:val="10"/>
                              <w:spacing w:before="40"/>
                              <w:ind w:left="174"/>
                              <w:rPr>
                                <w:sz w:val="18"/>
                              </w:rPr>
                            </w:pPr>
                            <w:r>
                              <w:rPr>
                                <w:sz w:val="18"/>
                              </w:rPr>
                              <w:t>保障情</w:t>
                            </w:r>
                          </w:p>
                        </w:tc>
                        <w:tc>
                          <w:tcPr>
                            <w:tcW w:w="369" w:type="dxa"/>
                          </w:tcPr>
                          <w:p>
                            <w:pPr>
                              <w:pStyle w:val="10"/>
                              <w:rPr>
                                <w:rFonts w:ascii="Times New Roman"/>
                                <w:sz w:val="18"/>
                              </w:rPr>
                            </w:pPr>
                          </w:p>
                        </w:tc>
                        <w:tc>
                          <w:tcPr>
                            <w:tcW w:w="364" w:type="dxa"/>
                          </w:tcPr>
                          <w:p>
                            <w:pPr>
                              <w:pStyle w:val="10"/>
                              <w:spacing w:before="40"/>
                              <w:ind w:left="58"/>
                              <w:jc w:val="center"/>
                              <w:rPr>
                                <w:sz w:val="18"/>
                              </w:rPr>
                            </w:pPr>
                            <w:r>
                              <w:rPr>
                                <w:sz w:val="18"/>
                              </w:rPr>
                              <w:t>0</w:t>
                            </w:r>
                          </w:p>
                        </w:tc>
                        <w:tc>
                          <w:tcPr>
                            <w:tcW w:w="2365"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况的比</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率</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防疫资</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金全部</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用于防</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64" w:type="dxa"/>
                          </w:tcPr>
                          <w:p>
                            <w:pPr>
                              <w:pStyle w:val="10"/>
                              <w:rPr>
                                <w:rFonts w:ascii="Times New Roman"/>
                                <w:sz w:val="18"/>
                              </w:rPr>
                            </w:pPr>
                          </w:p>
                        </w:tc>
                        <w:tc>
                          <w:tcPr>
                            <w:tcW w:w="827" w:type="dxa"/>
                          </w:tcPr>
                          <w:p>
                            <w:pPr>
                              <w:pStyle w:val="10"/>
                              <w:spacing w:before="40"/>
                              <w:ind w:left="174"/>
                              <w:rPr>
                                <w:sz w:val="18"/>
                              </w:rPr>
                            </w:pPr>
                            <w:r>
                              <w:rPr>
                                <w:sz w:val="18"/>
                              </w:rPr>
                              <w:t>疫物资</w:t>
                            </w:r>
                          </w:p>
                        </w:tc>
                        <w:tc>
                          <w:tcPr>
                            <w:tcW w:w="369" w:type="dxa"/>
                          </w:tcPr>
                          <w:p>
                            <w:pPr>
                              <w:pStyle w:val="10"/>
                              <w:rPr>
                                <w:rFonts w:ascii="Times New Roman"/>
                                <w:sz w:val="18"/>
                              </w:rPr>
                            </w:pPr>
                          </w:p>
                        </w:tc>
                        <w:tc>
                          <w:tcPr>
                            <w:tcW w:w="364" w:type="dxa"/>
                          </w:tcPr>
                          <w:p>
                            <w:pPr>
                              <w:pStyle w:val="10"/>
                              <w:rPr>
                                <w:rFonts w:ascii="Times New Roman"/>
                                <w:sz w:val="18"/>
                              </w:rPr>
                            </w:pPr>
                          </w:p>
                        </w:tc>
                        <w:tc>
                          <w:tcPr>
                            <w:tcW w:w="2365"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64" w:type="dxa"/>
                          </w:tcPr>
                          <w:p>
                            <w:pPr>
                              <w:pStyle w:val="10"/>
                              <w:rPr>
                                <w:rFonts w:ascii="Times New Roman"/>
                                <w:sz w:val="16"/>
                              </w:rPr>
                            </w:pPr>
                          </w:p>
                        </w:tc>
                        <w:tc>
                          <w:tcPr>
                            <w:tcW w:w="827" w:type="dxa"/>
                          </w:tcPr>
                          <w:p>
                            <w:pPr>
                              <w:pStyle w:val="10"/>
                              <w:spacing w:before="40" w:line="185" w:lineRule="exact"/>
                              <w:ind w:left="174"/>
                              <w:rPr>
                                <w:sz w:val="18"/>
                              </w:rPr>
                            </w:pPr>
                            <w:r>
                              <w:rPr>
                                <w:sz w:val="18"/>
                              </w:rPr>
                              <w:t>支出，</w:t>
                            </w:r>
                          </w:p>
                        </w:tc>
                        <w:tc>
                          <w:tcPr>
                            <w:tcW w:w="369" w:type="dxa"/>
                          </w:tcPr>
                          <w:p>
                            <w:pPr>
                              <w:pStyle w:val="10"/>
                              <w:rPr>
                                <w:rFonts w:ascii="Times New Roman"/>
                                <w:sz w:val="16"/>
                              </w:rPr>
                            </w:pPr>
                          </w:p>
                        </w:tc>
                        <w:tc>
                          <w:tcPr>
                            <w:tcW w:w="364" w:type="dxa"/>
                          </w:tcPr>
                          <w:p>
                            <w:pPr>
                              <w:pStyle w:val="10"/>
                              <w:rPr>
                                <w:rFonts w:ascii="Times New Roman"/>
                                <w:sz w:val="16"/>
                              </w:rPr>
                            </w:pPr>
                          </w:p>
                        </w:tc>
                        <w:tc>
                          <w:tcPr>
                            <w:tcW w:w="2365" w:type="dxa"/>
                            <w:gridSpan w:val="3"/>
                            <w:vMerge w:val="continue"/>
                            <w:tcBorders>
                              <w:top w:val="nil"/>
                            </w:tcBorders>
                          </w:tcPr>
                          <w:p>
                            <w:pPr>
                              <w:rPr>
                                <w:sz w:val="2"/>
                                <w:szCs w:val="2"/>
                              </w:rPr>
                            </w:pPr>
                          </w:p>
                        </w:tc>
                      </w:tr>
                    </w:tbl>
                    <w:p>
                      <w:pPr>
                        <w:pStyle w:val="5"/>
                      </w:pPr>
                    </w:p>
                  </w:txbxContent>
                </v:textbox>
              </v:shape>
            </w:pict>
          </mc:Fallback>
        </mc:AlternateContent>
      </w:r>
      <w:r>
        <w:t>防控物资使用效益率</w:t>
      </w: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7"/>
        <w:rPr>
          <w:sz w:val="26"/>
        </w:rPr>
      </w:pPr>
    </w:p>
    <w:p>
      <w:pPr>
        <w:pStyle w:val="5"/>
        <w:spacing w:line="324" w:lineRule="auto"/>
        <w:ind w:left="348"/>
        <w:jc w:val="both"/>
      </w:pPr>
      <w:r>
        <w:t>辖区内不出现传染病例</w:t>
      </w:r>
    </w:p>
    <w:p>
      <w:pPr>
        <w:pStyle w:val="5"/>
      </w:pPr>
    </w:p>
    <w:p>
      <w:pPr>
        <w:pStyle w:val="5"/>
      </w:pPr>
    </w:p>
    <w:p>
      <w:pPr>
        <w:pStyle w:val="5"/>
        <w:spacing w:before="12"/>
        <w:rPr>
          <w:sz w:val="12"/>
        </w:rPr>
      </w:pPr>
    </w:p>
    <w:p>
      <w:pPr>
        <w:pStyle w:val="5"/>
        <w:spacing w:line="324" w:lineRule="auto"/>
        <w:ind w:left="348"/>
      </w:pPr>
      <w:r>
        <w:t>群众满意度</w:t>
      </w:r>
    </w:p>
    <w:p>
      <w:pPr>
        <w:pStyle w:val="5"/>
      </w:pPr>
      <w:r>
        <w:br w:type="column"/>
      </w:r>
    </w:p>
    <w:p>
      <w:pPr>
        <w:pStyle w:val="5"/>
      </w:pPr>
    </w:p>
    <w:p>
      <w:pPr>
        <w:pStyle w:val="5"/>
      </w:pPr>
    </w:p>
    <w:p>
      <w:pPr>
        <w:pStyle w:val="5"/>
      </w:pPr>
    </w:p>
    <w:p>
      <w:pPr>
        <w:pStyle w:val="5"/>
      </w:pPr>
    </w:p>
    <w:p>
      <w:pPr>
        <w:pStyle w:val="5"/>
      </w:pPr>
    </w:p>
    <w:p>
      <w:pPr>
        <w:pStyle w:val="5"/>
        <w:spacing w:before="6"/>
        <w:rPr>
          <w:sz w:val="14"/>
        </w:rPr>
      </w:pPr>
    </w:p>
    <w:p>
      <w:pPr>
        <w:pStyle w:val="5"/>
        <w:spacing w:before="1" w:line="193" w:lineRule="exact"/>
        <w:ind w:left="307"/>
      </w:pPr>
      <w:r>
        <w:t>确保物</w:t>
      </w:r>
    </w:p>
    <w:p>
      <w:pPr>
        <w:pStyle w:val="5"/>
        <w:spacing w:line="156" w:lineRule="exact"/>
        <w:ind w:left="1073"/>
      </w:pPr>
      <w:r>
        <w:t>&gt;</w:t>
      </w:r>
    </w:p>
    <w:p>
      <w:pPr>
        <w:pStyle w:val="5"/>
        <w:spacing w:line="156" w:lineRule="exact"/>
        <w:ind w:left="307"/>
      </w:pPr>
      <w:r>
        <w:t>资供应</w:t>
      </w:r>
    </w:p>
    <w:p>
      <w:pPr>
        <w:pStyle w:val="5"/>
        <w:spacing w:line="156" w:lineRule="exact"/>
        <w:ind w:left="1073"/>
      </w:pPr>
      <w:r>
        <w:t>=</w:t>
      </w:r>
    </w:p>
    <w:p>
      <w:pPr>
        <w:pStyle w:val="5"/>
        <w:spacing w:line="193" w:lineRule="exact"/>
        <w:ind w:left="307"/>
      </w:pPr>
      <w:r>
        <w:t>及时，</w:t>
      </w:r>
    </w:p>
    <w:p>
      <w:pPr>
        <w:pStyle w:val="5"/>
        <w:spacing w:before="81" w:line="324" w:lineRule="auto"/>
        <w:ind w:left="307" w:right="313"/>
      </w:pPr>
      <w:r>
        <w:t xml:space="preserve">无 侵 </w:t>
      </w:r>
      <w:r>
        <w:rPr>
          <w:spacing w:val="-6"/>
        </w:rPr>
        <w:t>占、挪</w:t>
      </w:r>
      <w:r>
        <w:t xml:space="preserve">用 现 </w:t>
      </w:r>
      <w:r>
        <w:rPr>
          <w:spacing w:val="-6"/>
        </w:rPr>
        <w:t>象，不</w:t>
      </w:r>
      <w:r>
        <w:t xml:space="preserve">浪 费 </w:t>
      </w:r>
      <w:r>
        <w:rPr>
          <w:spacing w:val="-6"/>
        </w:rPr>
        <w:t>通过防</w:t>
      </w:r>
      <w:r>
        <w:t xml:space="preserve">疫 工 </w:t>
      </w:r>
      <w:r>
        <w:rPr>
          <w:spacing w:val="-6"/>
        </w:rPr>
        <w:t>作，辖</w:t>
      </w:r>
    </w:p>
    <w:p>
      <w:pPr>
        <w:pStyle w:val="5"/>
        <w:tabs>
          <w:tab w:val="left" w:pos="1073"/>
        </w:tabs>
        <w:spacing w:before="5"/>
        <w:ind w:left="307"/>
      </w:pPr>
      <w:r>
        <w:t>区内没</w:t>
      </w:r>
      <w:r>
        <w:tab/>
      </w:r>
      <w:r>
        <w:rPr>
          <w:spacing w:val="-20"/>
        </w:rPr>
        <w:t>&lt;</w:t>
      </w:r>
    </w:p>
    <w:p>
      <w:pPr>
        <w:pStyle w:val="5"/>
        <w:tabs>
          <w:tab w:val="left" w:pos="1073"/>
        </w:tabs>
        <w:spacing w:before="82" w:line="324" w:lineRule="auto"/>
        <w:ind w:left="307"/>
      </w:pPr>
      <w:r>
        <w:t>有外来</w:t>
      </w:r>
      <w:r>
        <w:tab/>
      </w:r>
      <w:r>
        <w:rPr>
          <w:spacing w:val="-20"/>
        </w:rPr>
        <w:t xml:space="preserve">= </w:t>
      </w:r>
      <w:r>
        <w:t>病例，</w:t>
      </w:r>
    </w:p>
    <w:p>
      <w:pPr>
        <w:pStyle w:val="5"/>
        <w:spacing w:before="1" w:line="324" w:lineRule="auto"/>
        <w:ind w:left="307" w:right="313"/>
      </w:pPr>
      <w:r>
        <w:rPr>
          <w:spacing w:val="-6"/>
        </w:rPr>
        <w:t>没有传染病例</w:t>
      </w:r>
    </w:p>
    <w:p>
      <w:pPr>
        <w:pStyle w:val="5"/>
        <w:tabs>
          <w:tab w:val="left" w:pos="1073"/>
        </w:tabs>
        <w:spacing w:before="1"/>
        <w:ind w:left="307"/>
      </w:pPr>
      <w:r>
        <w:t>群众对</w:t>
      </w:r>
      <w:r>
        <w:tab/>
      </w:r>
      <w:r>
        <w:rPr>
          <w:spacing w:val="-20"/>
        </w:rPr>
        <w:t>&gt;</w:t>
      </w:r>
    </w:p>
    <w:p>
      <w:pPr>
        <w:pStyle w:val="5"/>
        <w:tabs>
          <w:tab w:val="left" w:pos="1073"/>
        </w:tabs>
        <w:spacing w:before="82"/>
        <w:ind w:left="307"/>
      </w:pPr>
      <w:r>
        <w:t>政府疫</w:t>
      </w:r>
      <w:r>
        <w:tab/>
      </w:r>
      <w:r>
        <w:rPr>
          <w:spacing w:val="-20"/>
        </w:rPr>
        <w:t>=</w:t>
      </w:r>
    </w:p>
    <w:p>
      <w:pPr>
        <w:pStyle w:val="5"/>
      </w:pPr>
      <w:r>
        <w:br w:type="column"/>
      </w:r>
    </w:p>
    <w:p>
      <w:pPr>
        <w:pStyle w:val="5"/>
      </w:pPr>
    </w:p>
    <w:p>
      <w:pPr>
        <w:pStyle w:val="5"/>
      </w:pPr>
    </w:p>
    <w:p>
      <w:pPr>
        <w:pStyle w:val="5"/>
      </w:pPr>
    </w:p>
    <w:p>
      <w:pPr>
        <w:pStyle w:val="5"/>
      </w:pPr>
    </w:p>
    <w:p>
      <w:pPr>
        <w:pStyle w:val="5"/>
      </w:pPr>
    </w:p>
    <w:p>
      <w:pPr>
        <w:pStyle w:val="5"/>
        <w:spacing w:before="9"/>
        <w:rPr>
          <w:sz w:val="26"/>
        </w:rPr>
      </w:pPr>
    </w:p>
    <w:p>
      <w:pPr>
        <w:pStyle w:val="5"/>
        <w:spacing w:line="193" w:lineRule="exact"/>
        <w:ind w:left="292"/>
      </w:pPr>
      <w:r>
        <w:t>9</w:t>
      </w:r>
    </w:p>
    <w:p>
      <w:pPr>
        <w:pStyle w:val="5"/>
        <w:tabs>
          <w:tab w:val="left" w:pos="1955"/>
          <w:tab w:val="left" w:pos="2442"/>
        </w:tabs>
        <w:spacing w:line="156" w:lineRule="exact"/>
        <w:ind w:left="597"/>
      </w:pPr>
      <w:r>
        <w:t>%</w:t>
      </w:r>
      <w:r>
        <w:tab/>
      </w:r>
      <w:r>
        <w:t>99%</w:t>
      </w:r>
      <w:r>
        <w:tab/>
      </w:r>
      <w:r>
        <w:rPr>
          <w:spacing w:val="-10"/>
        </w:rPr>
        <w:t>完成</w:t>
      </w:r>
    </w:p>
    <w:p>
      <w:pPr>
        <w:pStyle w:val="5"/>
        <w:spacing w:line="193" w:lineRule="exact"/>
        <w:ind w:left="292"/>
      </w:pPr>
      <w:r>
        <w:t>9</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597"/>
          <w:tab w:val="left" w:pos="1477"/>
          <w:tab w:val="left" w:pos="2442"/>
        </w:tabs>
        <w:spacing w:before="122"/>
        <w:ind w:left="292"/>
      </w:pPr>
      <w:r>
        <w:t>1</w:t>
      </w:r>
      <w:r>
        <w:tab/>
      </w:r>
      <w:r>
        <w:t>例</w:t>
      </w:r>
      <w:r>
        <w:tab/>
      </w:r>
      <w:r>
        <w:t>0</w:t>
      </w:r>
      <w:r>
        <w:rPr>
          <w:spacing w:val="-46"/>
        </w:rPr>
        <w:t xml:space="preserve"> </w:t>
      </w:r>
      <w:r>
        <w:t>例</w:t>
      </w:r>
      <w:r>
        <w:tab/>
      </w:r>
      <w:r>
        <w:t>完</w:t>
      </w:r>
      <w:r>
        <w:rPr>
          <w:spacing w:val="-20"/>
        </w:rPr>
        <w:t>成</w:t>
      </w:r>
    </w:p>
    <w:p>
      <w:pPr>
        <w:pStyle w:val="5"/>
      </w:pPr>
    </w:p>
    <w:p>
      <w:pPr>
        <w:pStyle w:val="5"/>
      </w:pPr>
    </w:p>
    <w:p>
      <w:pPr>
        <w:pStyle w:val="5"/>
      </w:pPr>
    </w:p>
    <w:p>
      <w:pPr>
        <w:pStyle w:val="5"/>
      </w:pPr>
    </w:p>
    <w:p>
      <w:pPr>
        <w:pStyle w:val="5"/>
        <w:spacing w:before="7"/>
        <w:rPr>
          <w:sz w:val="19"/>
        </w:rPr>
      </w:pPr>
    </w:p>
    <w:p>
      <w:pPr>
        <w:pStyle w:val="5"/>
        <w:spacing w:line="193" w:lineRule="exact"/>
        <w:ind w:left="292"/>
      </w:pPr>
      <w:r>
        <w:t>9</w:t>
      </w:r>
    </w:p>
    <w:p>
      <w:pPr>
        <w:pStyle w:val="5"/>
        <w:tabs>
          <w:tab w:val="left" w:pos="1955"/>
          <w:tab w:val="left" w:pos="2442"/>
        </w:tabs>
        <w:spacing w:line="156" w:lineRule="exact"/>
        <w:ind w:left="597"/>
      </w:pPr>
      <w:r>
        <w:t>%</w:t>
      </w:r>
      <w:r>
        <w:tab/>
      </w:r>
      <w:r>
        <w:t>95%</w:t>
      </w:r>
      <w:r>
        <w:tab/>
      </w:r>
      <w:r>
        <w:rPr>
          <w:spacing w:val="-10"/>
        </w:rPr>
        <w:t>完成</w:t>
      </w:r>
    </w:p>
    <w:p>
      <w:pPr>
        <w:pStyle w:val="5"/>
        <w:spacing w:line="193" w:lineRule="exact"/>
        <w:ind w:left="292"/>
      </w:pPr>
      <w:r>
        <w:t>5</w:t>
      </w:r>
    </w:p>
    <w:p>
      <w:pPr>
        <w:pStyle w:val="5"/>
      </w:pPr>
      <w:r>
        <w:br w:type="column"/>
      </w:r>
    </w:p>
    <w:p>
      <w:pPr>
        <w:pStyle w:val="5"/>
      </w:pPr>
    </w:p>
    <w:p>
      <w:pPr>
        <w:pStyle w:val="5"/>
      </w:pPr>
    </w:p>
    <w:p>
      <w:pPr>
        <w:pStyle w:val="5"/>
      </w:pPr>
    </w:p>
    <w:p>
      <w:pPr>
        <w:pStyle w:val="5"/>
      </w:pPr>
    </w:p>
    <w:p>
      <w:pPr>
        <w:pStyle w:val="5"/>
      </w:pPr>
    </w:p>
    <w:p>
      <w:pPr>
        <w:pStyle w:val="5"/>
        <w:spacing w:before="9"/>
        <w:rPr>
          <w:sz w:val="26"/>
        </w:rPr>
      </w:pPr>
    </w:p>
    <w:p>
      <w:pPr>
        <w:pStyle w:val="5"/>
        <w:jc w:val="right"/>
      </w:pPr>
      <w:r>
        <w:t>100.</w:t>
      </w:r>
    </w:p>
    <w:p>
      <w:pPr>
        <w:pStyle w:val="5"/>
        <w:spacing w:before="81"/>
        <w:jc w:val="right"/>
      </w:pPr>
      <w:r>
        <w:t>00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4"/>
        <w:rPr>
          <w:sz w:val="15"/>
        </w:rPr>
      </w:pPr>
    </w:p>
    <w:p>
      <w:pPr>
        <w:pStyle w:val="5"/>
        <w:spacing w:before="1"/>
        <w:jc w:val="right"/>
      </w:pPr>
      <w:r>
        <w:t>100.</w:t>
      </w:r>
    </w:p>
    <w:p>
      <w:pPr>
        <w:pStyle w:val="5"/>
        <w:spacing w:before="81"/>
        <w:jc w:val="right"/>
      </w:pPr>
      <w:r>
        <w:t>00</w:t>
      </w:r>
    </w:p>
    <w:p>
      <w:pPr>
        <w:pStyle w:val="5"/>
      </w:pPr>
    </w:p>
    <w:p>
      <w:pPr>
        <w:pStyle w:val="5"/>
      </w:pPr>
    </w:p>
    <w:p>
      <w:pPr>
        <w:pStyle w:val="5"/>
      </w:pPr>
    </w:p>
    <w:p>
      <w:pPr>
        <w:pStyle w:val="5"/>
        <w:spacing w:before="5"/>
        <w:rPr>
          <w:sz w:val="25"/>
        </w:rPr>
      </w:pPr>
    </w:p>
    <w:p>
      <w:pPr>
        <w:pStyle w:val="5"/>
        <w:jc w:val="right"/>
      </w:pPr>
      <w:r>
        <w:t>100.</w:t>
      </w:r>
    </w:p>
    <w:p>
      <w:pPr>
        <w:pStyle w:val="5"/>
        <w:spacing w:before="81"/>
        <w:jc w:val="right"/>
      </w:pPr>
      <w:r>
        <w:t>00</w:t>
      </w:r>
    </w:p>
    <w:p>
      <w:pPr>
        <w:pStyle w:val="5"/>
      </w:pPr>
      <w:r>
        <w:br w:type="column"/>
      </w:r>
    </w:p>
    <w:p>
      <w:pPr>
        <w:pStyle w:val="5"/>
      </w:pPr>
    </w:p>
    <w:p>
      <w:pPr>
        <w:pStyle w:val="5"/>
      </w:pPr>
    </w:p>
    <w:p>
      <w:pPr>
        <w:pStyle w:val="5"/>
      </w:pPr>
    </w:p>
    <w:p>
      <w:pPr>
        <w:pStyle w:val="5"/>
      </w:pPr>
    </w:p>
    <w:p>
      <w:pPr>
        <w:pStyle w:val="5"/>
      </w:pPr>
    </w:p>
    <w:p>
      <w:pPr>
        <w:pStyle w:val="5"/>
        <w:spacing w:before="6"/>
        <w:rPr>
          <w:sz w:val="14"/>
        </w:rPr>
      </w:pPr>
    </w:p>
    <w:p>
      <w:pPr>
        <w:pStyle w:val="5"/>
        <w:tabs>
          <w:tab w:val="left" w:pos="609"/>
        </w:tabs>
        <w:spacing w:before="1"/>
        <w:ind w:left="194"/>
      </w:pPr>
      <w:r>
        <w:t>25</w:t>
      </w:r>
      <w:r>
        <w:tab/>
      </w:r>
      <w:r>
        <w:t>25</w:t>
      </w:r>
    </w:p>
    <w:p>
      <w:pPr>
        <w:pStyle w:val="5"/>
        <w:tabs>
          <w:tab w:val="left" w:pos="609"/>
        </w:tabs>
        <w:spacing w:before="81"/>
        <w:ind w:left="194"/>
      </w:pPr>
      <w:r>
        <w:t>.0</w:t>
      </w:r>
      <w:r>
        <w:tab/>
      </w:r>
      <w:r>
        <w:t>.0</w:t>
      </w:r>
    </w:p>
    <w:p>
      <w:pPr>
        <w:pStyle w:val="5"/>
        <w:tabs>
          <w:tab w:val="left" w:pos="697"/>
        </w:tabs>
        <w:spacing w:before="81"/>
        <w:ind w:left="282"/>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609"/>
        </w:tabs>
        <w:spacing w:before="115"/>
        <w:ind w:left="194"/>
      </w:pPr>
      <w:r>
        <w:t>15</w:t>
      </w:r>
      <w:r>
        <w:tab/>
      </w:r>
      <w:r>
        <w:t>15</w:t>
      </w:r>
    </w:p>
    <w:p>
      <w:pPr>
        <w:pStyle w:val="5"/>
        <w:tabs>
          <w:tab w:val="left" w:pos="609"/>
        </w:tabs>
        <w:spacing w:before="82"/>
        <w:ind w:left="194"/>
      </w:pPr>
      <w:r>
        <w:t>.0</w:t>
      </w:r>
      <w:r>
        <w:tab/>
      </w:r>
      <w:r>
        <w:t>.0</w:t>
      </w:r>
    </w:p>
    <w:p>
      <w:pPr>
        <w:pStyle w:val="5"/>
        <w:tabs>
          <w:tab w:val="left" w:pos="697"/>
        </w:tabs>
        <w:spacing w:before="81"/>
        <w:ind w:left="282"/>
      </w:pPr>
      <w:r>
        <w:t>0</w:t>
      </w:r>
      <w:r>
        <w:tab/>
      </w:r>
      <w:r>
        <w:t>0</w:t>
      </w:r>
    </w:p>
    <w:p>
      <w:pPr>
        <w:pStyle w:val="5"/>
      </w:pPr>
    </w:p>
    <w:p>
      <w:pPr>
        <w:pStyle w:val="5"/>
      </w:pPr>
    </w:p>
    <w:p>
      <w:pPr>
        <w:pStyle w:val="5"/>
      </w:pPr>
    </w:p>
    <w:p>
      <w:pPr>
        <w:pStyle w:val="5"/>
        <w:spacing w:before="3"/>
        <w:rPr>
          <w:sz w:val="13"/>
        </w:rPr>
      </w:pPr>
    </w:p>
    <w:p>
      <w:pPr>
        <w:pStyle w:val="5"/>
        <w:tabs>
          <w:tab w:val="left" w:pos="609"/>
        </w:tabs>
        <w:ind w:left="194"/>
      </w:pPr>
      <w:r>
        <w:t>15</w:t>
      </w:r>
      <w:r>
        <w:tab/>
      </w:r>
      <w:r>
        <w:t>15</w:t>
      </w:r>
    </w:p>
    <w:p>
      <w:pPr>
        <w:pStyle w:val="5"/>
        <w:tabs>
          <w:tab w:val="left" w:pos="609"/>
        </w:tabs>
        <w:spacing w:before="81"/>
        <w:ind w:left="194"/>
      </w:pPr>
      <w:r>
        <w:t>.0</w:t>
      </w:r>
      <w:r>
        <w:tab/>
      </w:r>
      <w:r>
        <w:t>.0</w:t>
      </w:r>
    </w:p>
    <w:p>
      <w:pPr>
        <w:spacing w:after="0"/>
        <w:sectPr>
          <w:type w:val="continuous"/>
          <w:pgSz w:w="11910" w:h="16840"/>
          <w:pgMar w:top="1580" w:right="0" w:bottom="280" w:left="0" w:header="720" w:footer="720" w:gutter="0"/>
          <w:cols w:equalWidth="0" w:num="8">
            <w:col w:w="2103" w:space="40"/>
            <w:col w:w="726" w:space="39"/>
            <w:col w:w="724" w:space="39"/>
            <w:col w:w="889" w:space="40"/>
            <w:col w:w="1164" w:space="40"/>
            <w:col w:w="2803" w:space="39"/>
            <w:col w:w="900" w:space="40"/>
            <w:col w:w="2324"/>
          </w:cols>
        </w:sectPr>
      </w:pPr>
    </w:p>
    <w:p>
      <w:pPr>
        <w:pStyle w:val="5"/>
        <w:rPr>
          <w:sz w:val="20"/>
        </w:rPr>
      </w:pPr>
    </w:p>
    <w:p>
      <w:pPr>
        <w:pStyle w:val="5"/>
        <w:spacing w:before="5"/>
        <w:rPr>
          <w:sz w:val="16"/>
        </w:rPr>
      </w:pPr>
    </w:p>
    <w:p>
      <w:pPr>
        <w:pStyle w:val="5"/>
        <w:tabs>
          <w:tab w:val="left" w:pos="4907"/>
          <w:tab w:val="left" w:pos="9868"/>
          <w:tab w:val="left" w:pos="10283"/>
        </w:tabs>
        <w:spacing w:before="75"/>
        <w:ind w:left="3091"/>
      </w:pPr>
      <w:r>
        <w:t>度指标</w:t>
      </w:r>
      <w:r>
        <w:tab/>
      </w:r>
      <w:r>
        <w:t>情防控</w:t>
      </w:r>
      <w:r>
        <w:tab/>
      </w:r>
      <w:r>
        <w:t>0</w:t>
      </w:r>
      <w:r>
        <w:tab/>
      </w:r>
      <w:r>
        <w:t>0</w:t>
      </w:r>
    </w:p>
    <w:p>
      <w:pPr>
        <w:pStyle w:val="5"/>
        <w:spacing w:before="81" w:line="324" w:lineRule="auto"/>
        <w:ind w:left="4908" w:right="6457"/>
      </w:pPr>
      <w:r>
        <w:t>工作的认可支持 度 镇村两</w:t>
      </w:r>
    </w:p>
    <w:p>
      <w:pPr>
        <w:spacing w:after="0" w:line="324" w:lineRule="auto"/>
        <w:sectPr>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spacing w:before="10"/>
        <w:rPr>
          <w:sz w:val="19"/>
        </w:rPr>
      </w:pPr>
    </w:p>
    <w:p>
      <w:pPr>
        <w:pStyle w:val="4"/>
        <w:spacing w:line="181" w:lineRule="exact"/>
        <w:jc w:val="right"/>
      </w:pPr>
      <w:r>
        <w:rPr>
          <w:w w:val="95"/>
        </w:rPr>
        <w:t>预算执</w:t>
      </w:r>
    </w:p>
    <w:p>
      <w:pPr>
        <w:pStyle w:val="5"/>
        <w:spacing w:before="3" w:line="324" w:lineRule="auto"/>
        <w:ind w:left="183"/>
        <w:jc w:val="both"/>
      </w:pPr>
      <w:r>
        <w:br w:type="column"/>
      </w:r>
      <w:r>
        <w:rPr>
          <w:spacing w:val="-7"/>
        </w:rPr>
        <w:t>服务对象满意度指标</w:t>
      </w:r>
    </w:p>
    <w:p>
      <w:pPr>
        <w:pStyle w:val="5"/>
      </w:pPr>
    </w:p>
    <w:p>
      <w:pPr>
        <w:pStyle w:val="5"/>
        <w:spacing w:before="8"/>
      </w:pPr>
    </w:p>
    <w:p>
      <w:pPr>
        <w:pStyle w:val="5"/>
        <w:spacing w:before="1" w:line="181" w:lineRule="exact"/>
        <w:ind w:left="183"/>
      </w:pPr>
      <w:r>
        <w:rPr>
          <w:spacing w:val="-7"/>
        </w:rPr>
        <w:t>预算执</w:t>
      </w:r>
    </w:p>
    <w:p>
      <w:pPr>
        <w:pStyle w:val="5"/>
        <w:spacing w:before="3" w:line="324" w:lineRule="auto"/>
        <w:ind w:left="348"/>
        <w:jc w:val="both"/>
      </w:pPr>
      <w:r>
        <w:br w:type="column"/>
      </w:r>
      <w:r>
        <w:t>疫情防控人员满意度</w:t>
      </w:r>
    </w:p>
    <w:p>
      <w:pPr>
        <w:spacing w:before="3" w:line="193" w:lineRule="exact"/>
        <w:ind w:left="307" w:right="0" w:firstLine="0"/>
        <w:jc w:val="left"/>
        <w:rPr>
          <w:sz w:val="18"/>
        </w:rPr>
      </w:pPr>
      <w:r>
        <w:br w:type="column"/>
      </w:r>
      <w:r>
        <w:rPr>
          <w:sz w:val="18"/>
        </w:rPr>
        <w:t>级人员</w:t>
      </w:r>
    </w:p>
    <w:p>
      <w:pPr>
        <w:pStyle w:val="5"/>
        <w:spacing w:line="156" w:lineRule="exact"/>
        <w:ind w:left="1073"/>
      </w:pPr>
      <w:r>
        <w:t>&gt;</w:t>
      </w:r>
    </w:p>
    <w:p>
      <w:pPr>
        <w:pStyle w:val="5"/>
        <w:spacing w:line="156" w:lineRule="exact"/>
        <w:ind w:left="307"/>
      </w:pPr>
      <w:r>
        <w:t>对物资</w:t>
      </w:r>
    </w:p>
    <w:p>
      <w:pPr>
        <w:pStyle w:val="5"/>
        <w:spacing w:line="156" w:lineRule="exact"/>
        <w:ind w:left="1073"/>
      </w:pPr>
      <w:r>
        <w:t>=</w:t>
      </w:r>
    </w:p>
    <w:p>
      <w:pPr>
        <w:pStyle w:val="5"/>
        <w:spacing w:line="193" w:lineRule="exact"/>
        <w:ind w:left="307"/>
      </w:pPr>
      <w:r>
        <w:t>配套的</w:t>
      </w:r>
    </w:p>
    <w:p>
      <w:pPr>
        <w:pStyle w:val="5"/>
        <w:spacing w:before="81"/>
        <w:ind w:left="307"/>
      </w:pPr>
      <w:r>
        <w:t>满意度</w:t>
      </w:r>
    </w:p>
    <w:p>
      <w:pPr>
        <w:spacing w:before="159" w:line="193" w:lineRule="exact"/>
        <w:ind w:left="292" w:right="0" w:firstLine="0"/>
        <w:jc w:val="left"/>
        <w:rPr>
          <w:sz w:val="18"/>
        </w:rPr>
      </w:pPr>
      <w:r>
        <w:br w:type="column"/>
      </w:r>
      <w:r>
        <w:rPr>
          <w:sz w:val="18"/>
        </w:rPr>
        <w:t>9</w:t>
      </w:r>
    </w:p>
    <w:p>
      <w:pPr>
        <w:pStyle w:val="5"/>
        <w:tabs>
          <w:tab w:val="left" w:pos="1955"/>
          <w:tab w:val="left" w:pos="2442"/>
        </w:tabs>
        <w:spacing w:line="156" w:lineRule="exact"/>
        <w:ind w:left="597"/>
      </w:pPr>
      <w:r>
        <w:t>%</w:t>
      </w:r>
      <w:r>
        <w:tab/>
      </w:r>
      <w:r>
        <w:t>95%</w:t>
      </w:r>
      <w:r>
        <w:tab/>
      </w:r>
      <w:r>
        <w:rPr>
          <w:spacing w:val="-10"/>
        </w:rPr>
        <w:t>完成</w:t>
      </w:r>
    </w:p>
    <w:p>
      <w:pPr>
        <w:pStyle w:val="5"/>
        <w:spacing w:line="193" w:lineRule="exact"/>
        <w:ind w:left="292"/>
      </w:pPr>
      <w:r>
        <w:t>5</w:t>
      </w:r>
    </w:p>
    <w:p>
      <w:pPr>
        <w:pStyle w:val="5"/>
        <w:spacing w:before="159"/>
        <w:jc w:val="right"/>
      </w:pPr>
      <w:r>
        <w:br w:type="column"/>
      </w:r>
      <w:r>
        <w:t>100.</w:t>
      </w:r>
    </w:p>
    <w:p>
      <w:pPr>
        <w:pStyle w:val="5"/>
        <w:spacing w:before="81"/>
        <w:jc w:val="right"/>
      </w:pPr>
      <w:r>
        <w:t>00</w:t>
      </w:r>
    </w:p>
    <w:p>
      <w:pPr>
        <w:pStyle w:val="5"/>
        <w:tabs>
          <w:tab w:val="left" w:pos="609"/>
        </w:tabs>
        <w:spacing w:before="3"/>
        <w:ind w:left="194"/>
      </w:pPr>
      <w:r>
        <w:br w:type="column"/>
      </w:r>
      <w:r>
        <w:t>10</w:t>
      </w:r>
      <w:r>
        <w:tab/>
      </w:r>
      <w:r>
        <w:t>10</w:t>
      </w:r>
    </w:p>
    <w:p>
      <w:pPr>
        <w:pStyle w:val="5"/>
        <w:tabs>
          <w:tab w:val="left" w:pos="609"/>
        </w:tabs>
        <w:spacing w:before="81"/>
        <w:ind w:left="194"/>
      </w:pPr>
      <w:r>
        <w:t>.0</w:t>
      </w:r>
      <w:r>
        <w:tab/>
      </w:r>
      <w:r>
        <w:t>.0</w:t>
      </w:r>
    </w:p>
    <w:p>
      <w:pPr>
        <w:pStyle w:val="5"/>
        <w:tabs>
          <w:tab w:val="left" w:pos="697"/>
        </w:tabs>
        <w:spacing w:before="82"/>
        <w:ind w:left="282"/>
      </w:pPr>
      <w:r>
        <w:t>0</w:t>
      </w:r>
      <w:r>
        <w:tab/>
      </w:r>
      <w:r>
        <w:t>0</w:t>
      </w:r>
    </w:p>
    <w:p>
      <w:pPr>
        <w:pStyle w:val="5"/>
      </w:pPr>
    </w:p>
    <w:p>
      <w:pPr>
        <w:pStyle w:val="5"/>
        <w:spacing w:before="8"/>
        <w:rPr>
          <w:sz w:val="12"/>
        </w:rPr>
      </w:pPr>
    </w:p>
    <w:p>
      <w:pPr>
        <w:pStyle w:val="5"/>
        <w:spacing w:before="1" w:line="193" w:lineRule="exact"/>
        <w:ind w:left="194"/>
      </w:pPr>
      <w:r>
        <w:t>10</w:t>
      </w:r>
    </w:p>
    <w:p>
      <w:pPr>
        <w:pStyle w:val="5"/>
        <w:spacing w:line="144" w:lineRule="exact"/>
        <w:ind w:left="609"/>
      </w:pPr>
      <w:r>
        <w:t>0.</w:t>
      </w:r>
    </w:p>
    <w:p>
      <w:pPr>
        <w:spacing w:after="0" w:line="144" w:lineRule="exact"/>
        <w:sectPr>
          <w:type w:val="continuous"/>
          <w:pgSz w:w="11910" w:h="16840"/>
          <w:pgMar w:top="1580" w:right="0" w:bottom="280" w:left="0" w:header="720" w:footer="720" w:gutter="0"/>
          <w:cols w:equalWidth="0" w:num="7">
            <w:col w:w="2868" w:space="40"/>
            <w:col w:w="724" w:space="39"/>
            <w:col w:w="889" w:space="40"/>
            <w:col w:w="1164" w:space="40"/>
            <w:col w:w="2803" w:space="39"/>
            <w:col w:w="900" w:space="40"/>
            <w:col w:w="2324"/>
          </w:cols>
        </w:sectPr>
      </w:pPr>
    </w:p>
    <w:p>
      <w:pPr>
        <w:tabs>
          <w:tab w:val="left" w:pos="3091"/>
        </w:tabs>
        <w:spacing w:before="130"/>
        <w:ind w:left="2416" w:right="0" w:firstLine="0"/>
        <w:jc w:val="left"/>
        <w:rPr>
          <w:sz w:val="18"/>
        </w:rPr>
      </w:pPr>
      <w:r>
        <w:rPr>
          <w:b/>
          <w:sz w:val="18"/>
        </w:rPr>
        <w:t>行率</w:t>
      </w:r>
      <w:r>
        <w:rPr>
          <w:b/>
          <w:sz w:val="18"/>
        </w:rPr>
        <w:tab/>
      </w:r>
      <w:r>
        <w:rPr>
          <w:sz w:val="18"/>
        </w:rPr>
        <w:t>行</w:t>
      </w:r>
      <w:r>
        <w:rPr>
          <w:spacing w:val="-20"/>
          <w:sz w:val="18"/>
        </w:rPr>
        <w:t>率</w:t>
      </w:r>
    </w:p>
    <w:p>
      <w:pPr>
        <w:pStyle w:val="5"/>
        <w:spacing w:before="7"/>
      </w:pPr>
    </w:p>
    <w:p>
      <w:pPr>
        <w:pStyle w:val="4"/>
        <w:spacing w:line="324" w:lineRule="auto"/>
        <w:ind w:left="2505" w:right="581" w:hanging="180"/>
      </w:pPr>
      <w:r>
        <w:t>自评总分</w:t>
      </w:r>
    </w:p>
    <w:p>
      <w:pPr>
        <w:spacing w:before="11" w:line="193" w:lineRule="exact"/>
        <w:ind w:left="1682" w:right="0" w:firstLine="0"/>
        <w:jc w:val="left"/>
        <w:rPr>
          <w:b/>
          <w:sz w:val="18"/>
        </w:rPr>
      </w:pPr>
      <w:r>
        <w:rPr>
          <w:b/>
          <w:sz w:val="18"/>
        </w:rPr>
        <w:t>填报</w:t>
      </w:r>
    </w:p>
    <w:p>
      <w:pPr>
        <w:pStyle w:val="5"/>
        <w:spacing w:line="156" w:lineRule="exact"/>
        <w:ind w:left="2318"/>
      </w:pPr>
      <w:r>
        <w:t>李燕博</w:t>
      </w:r>
    </w:p>
    <w:p>
      <w:pPr>
        <w:pStyle w:val="4"/>
        <w:spacing w:line="193" w:lineRule="exact"/>
        <w:ind w:left="1682"/>
      </w:pPr>
      <w:r>
        <w:t>人：</w:t>
      </w:r>
    </w:p>
    <w:p>
      <w:pPr>
        <w:pStyle w:val="5"/>
        <w:rPr>
          <w:b/>
        </w:rPr>
      </w:pPr>
      <w:r>
        <w:br w:type="column"/>
      </w:r>
    </w:p>
    <w:p>
      <w:pPr>
        <w:pStyle w:val="5"/>
        <w:rPr>
          <w:b/>
        </w:rPr>
      </w:pPr>
    </w:p>
    <w:p>
      <w:pPr>
        <w:pStyle w:val="5"/>
        <w:rPr>
          <w:b/>
        </w:rPr>
      </w:pPr>
    </w:p>
    <w:p>
      <w:pPr>
        <w:pStyle w:val="5"/>
        <w:rPr>
          <w:b/>
        </w:rPr>
      </w:pPr>
    </w:p>
    <w:p>
      <w:pPr>
        <w:pStyle w:val="5"/>
        <w:spacing w:before="2"/>
        <w:rPr>
          <w:b/>
          <w:sz w:val="24"/>
        </w:rPr>
      </w:pPr>
    </w:p>
    <w:p>
      <w:pPr>
        <w:spacing w:before="0" w:line="324" w:lineRule="auto"/>
        <w:ind w:left="1510" w:right="0" w:hanging="89"/>
        <w:jc w:val="left"/>
        <w:rPr>
          <w:b/>
          <w:sz w:val="18"/>
        </w:rPr>
      </w:pPr>
      <w:r>
        <w:rPr>
          <w:b/>
          <w:sz w:val="18"/>
        </w:rPr>
        <w:t>联系电话：</w:t>
      </w:r>
    </w:p>
    <w:p>
      <w:pPr>
        <w:pStyle w:val="5"/>
        <w:rPr>
          <w:b/>
        </w:rPr>
      </w:pPr>
      <w:r>
        <w:br w:type="column"/>
      </w:r>
    </w:p>
    <w:p>
      <w:pPr>
        <w:pStyle w:val="5"/>
        <w:rPr>
          <w:b/>
        </w:rPr>
      </w:pPr>
    </w:p>
    <w:p>
      <w:pPr>
        <w:pStyle w:val="5"/>
        <w:rPr>
          <w:b/>
        </w:rPr>
      </w:pPr>
    </w:p>
    <w:p>
      <w:pPr>
        <w:pStyle w:val="5"/>
        <w:rPr>
          <w:b/>
        </w:rPr>
      </w:pPr>
    </w:p>
    <w:p>
      <w:pPr>
        <w:pStyle w:val="5"/>
        <w:rPr>
          <w:b/>
        </w:rPr>
      </w:pPr>
    </w:p>
    <w:p>
      <w:pPr>
        <w:pStyle w:val="5"/>
        <w:spacing w:before="4"/>
        <w:rPr>
          <w:b/>
        </w:rPr>
      </w:pPr>
    </w:p>
    <w:p>
      <w:pPr>
        <w:pStyle w:val="5"/>
        <w:ind w:left="178"/>
      </w:pPr>
      <w:r>
        <w:t>7785004</w:t>
      </w:r>
    </w:p>
    <w:p>
      <w:pPr>
        <w:pStyle w:val="5"/>
        <w:tabs>
          <w:tab w:val="left" w:pos="2841"/>
          <w:tab w:val="left" w:pos="3436"/>
        </w:tabs>
        <w:spacing w:line="168" w:lineRule="exact"/>
        <w:ind w:left="1595"/>
      </w:pPr>
      <w:r>
        <w:br w:type="column"/>
      </w:r>
      <w:r>
        <w:t>0</w:t>
      </w:r>
      <w:r>
        <w:tab/>
      </w:r>
      <w:r>
        <w:t>0.00</w:t>
      </w:r>
      <w:r>
        <w:tab/>
      </w:r>
      <w:r>
        <w:t>.0</w:t>
      </w:r>
    </w:p>
    <w:p>
      <w:pPr>
        <w:pStyle w:val="5"/>
        <w:spacing w:line="156" w:lineRule="exact"/>
        <w:ind w:left="3851"/>
      </w:pPr>
      <w:r>
        <w:t>00</w:t>
      </w:r>
    </w:p>
    <w:p>
      <w:pPr>
        <w:pStyle w:val="5"/>
        <w:spacing w:line="193" w:lineRule="exact"/>
        <w:ind w:left="3525"/>
      </w:pPr>
      <w:r>
        <w:t>0</w:t>
      </w:r>
    </w:p>
    <w:p>
      <w:pPr>
        <w:pStyle w:val="5"/>
        <w:spacing w:before="6"/>
      </w:pPr>
    </w:p>
    <w:p>
      <w:pPr>
        <w:pStyle w:val="5"/>
        <w:ind w:left="3851"/>
      </w:pPr>
      <w:r>
        <w:t>90</w:t>
      </w:r>
    </w:p>
    <w:p>
      <w:pPr>
        <w:spacing w:after="0"/>
        <w:sectPr>
          <w:type w:val="continuous"/>
          <w:pgSz w:w="11910" w:h="16840"/>
          <w:pgMar w:top="1580" w:right="0" w:bottom="280" w:left="0" w:header="720" w:footer="720" w:gutter="0"/>
          <w:cols w:equalWidth="0" w:num="4">
            <w:col w:w="3452" w:space="40"/>
            <w:col w:w="1965" w:space="39"/>
            <w:col w:w="809" w:space="39"/>
            <w:col w:w="5566"/>
          </w:cols>
        </w:sectPr>
      </w:pPr>
    </w:p>
    <w:p>
      <w:pPr>
        <w:pStyle w:val="5"/>
        <w:spacing w:before="13"/>
        <w:ind w:left="2318"/>
      </w:pPr>
      <w:r>
        <w:t>说明：1.预算项目自评总分由各单项指标的自评得分合计而成，满分为 100 分。</w:t>
      </w:r>
    </w:p>
    <w:p>
      <w:pPr>
        <w:pStyle w:val="9"/>
        <w:numPr>
          <w:ilvl w:val="0"/>
          <w:numId w:val="15"/>
        </w:numPr>
        <w:tabs>
          <w:tab w:val="left" w:pos="3041"/>
        </w:tabs>
        <w:spacing w:before="82" w:after="0" w:line="324" w:lineRule="auto"/>
        <w:ind w:left="2318" w:right="1528" w:firstLine="540"/>
        <w:jc w:val="left"/>
        <w:rPr>
          <w:sz w:val="18"/>
        </w:rPr>
      </w:pPr>
      <w:r>
        <w:rPr>
          <w:spacing w:val="-6"/>
          <w:sz w:val="18"/>
        </w:rPr>
        <w:t>实际完成值，即填写某项指标截止预算年度末的完成情况；单项指标完成情况，根据下拉菜单</w:t>
      </w:r>
      <w:r>
        <w:rPr>
          <w:sz w:val="18"/>
        </w:rPr>
        <w:t>选择“完成”或“未完成”。</w:t>
      </w:r>
    </w:p>
    <w:p>
      <w:pPr>
        <w:pStyle w:val="9"/>
        <w:numPr>
          <w:ilvl w:val="0"/>
          <w:numId w:val="15"/>
        </w:numPr>
        <w:tabs>
          <w:tab w:val="left" w:pos="3041"/>
        </w:tabs>
        <w:spacing w:before="1" w:after="0" w:line="240" w:lineRule="auto"/>
        <w:ind w:left="3040"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5"/>
        </w:numPr>
        <w:tabs>
          <w:tab w:val="left" w:pos="3041"/>
        </w:tabs>
        <w:spacing w:before="81" w:after="0" w:line="324" w:lineRule="auto"/>
        <w:ind w:left="2318"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7"/>
          <w:sz w:val="18"/>
        </w:rPr>
        <w:t xml:space="preserve"> 分。如某类指标未设定，其分值可合理调至其他指标，预算执行率指标权重占比固定为 </w:t>
      </w:r>
      <w:r>
        <w:rPr>
          <w:spacing w:val="-5"/>
          <w:sz w:val="18"/>
        </w:rPr>
        <w:t xml:space="preserve">10%； </w:t>
      </w:r>
      <w:r>
        <w:rPr>
          <w:spacing w:val="-6"/>
          <w:sz w:val="18"/>
        </w:rPr>
        <w:t>二、三级指标所占权重，应根据指标重要程度、项目实施阶段等因素综合确定。各项指标权重占比之和</w:t>
      </w:r>
      <w:r>
        <w:rPr>
          <w:spacing w:val="-26"/>
          <w:sz w:val="18"/>
        </w:rPr>
        <w:t xml:space="preserve">为 </w:t>
      </w:r>
      <w:r>
        <w:rPr>
          <w:sz w:val="18"/>
        </w:rPr>
        <w:t>100%。</w:t>
      </w:r>
    </w:p>
    <w:p>
      <w:pPr>
        <w:pStyle w:val="3"/>
        <w:numPr>
          <w:ilvl w:val="1"/>
          <w:numId w:val="9"/>
        </w:numPr>
        <w:tabs>
          <w:tab w:val="left" w:pos="3131"/>
        </w:tabs>
        <w:spacing w:before="105" w:after="0" w:line="340" w:lineRule="auto"/>
        <w:ind w:left="1531" w:right="1529" w:firstLine="640"/>
        <w:jc w:val="both"/>
        <w:rPr>
          <w:sz w:val="30"/>
        </w:rPr>
      </w:pPr>
      <w:r>
        <w:rPr>
          <w:spacing w:val="-3"/>
        </w:rPr>
        <w:t>燃煤锅炉改造及清洁能源补贴项目自评综述：根据</w:t>
      </w:r>
      <w:r>
        <w:rPr>
          <w:spacing w:val="-12"/>
        </w:rPr>
        <w:t>年初设定的绩效目标，燃煤锅炉改造及清洁能源补贴项目绩效自</w:t>
      </w:r>
      <w:r>
        <w:rPr>
          <w:spacing w:val="-27"/>
        </w:rPr>
        <w:t xml:space="preserve">评得分为 </w:t>
      </w:r>
      <w:r>
        <w:t>90</w:t>
      </w:r>
      <w:r>
        <w:rPr>
          <w:spacing w:val="-56"/>
        </w:rPr>
        <w:t xml:space="preserve"> 分</w:t>
      </w:r>
      <w:r>
        <w:t>（绩效自评表附后</w:t>
      </w:r>
      <w:r>
        <w:rPr>
          <w:spacing w:val="-29"/>
        </w:rPr>
        <w:t>）</w:t>
      </w:r>
      <w:r>
        <w:rPr>
          <w:spacing w:val="-16"/>
        </w:rPr>
        <w:t xml:space="preserve">。全年预算数为 </w:t>
      </w:r>
      <w:r>
        <w:t>40</w:t>
      </w:r>
      <w:r>
        <w:rPr>
          <w:spacing w:val="-24"/>
        </w:rPr>
        <w:t xml:space="preserve"> 万元，执</w:t>
      </w:r>
      <w:r>
        <w:rPr>
          <w:spacing w:val="-26"/>
        </w:rPr>
        <w:t xml:space="preserve">行数为 </w:t>
      </w:r>
      <w:r>
        <w:t>0</w:t>
      </w:r>
      <w:r>
        <w:rPr>
          <w:spacing w:val="-15"/>
        </w:rPr>
        <w:t xml:space="preserve"> 万元，完成预算的 </w:t>
      </w:r>
      <w:r>
        <w:t>0</w:t>
      </w:r>
      <w:r>
        <w:rPr>
          <w:spacing w:val="3"/>
        </w:rPr>
        <w:t>%。项目绩效目标完成情况：一是</w:t>
      </w:r>
      <w:r>
        <w:rPr>
          <w:spacing w:val="-13"/>
        </w:rPr>
        <w:t>确保机关正常办公，为机关工作人员和群众提供良好的工作办事环境；二是加大大气治理力度，提升大气质量。</w:t>
      </w:r>
    </w:p>
    <w:p>
      <w:pPr>
        <w:spacing w:after="0" w:line="340" w:lineRule="auto"/>
        <w:jc w:val="both"/>
        <w:rPr>
          <w:sz w:val="30"/>
        </w:rPr>
        <w:sectPr>
          <w:type w:val="continuous"/>
          <w:pgSz w:w="11910" w:h="16840"/>
          <w:pgMar w:top="1580" w:right="0" w:bottom="280" w:left="0" w:header="720" w:footer="720" w:gutter="0"/>
          <w:cols w:space="720" w:num="1"/>
        </w:sectPr>
      </w:pPr>
    </w:p>
    <w:p>
      <w:pPr>
        <w:pStyle w:val="5"/>
        <w:rPr>
          <w:rFonts w:ascii="仿宋"/>
          <w:sz w:val="20"/>
        </w:rPr>
      </w:pPr>
    </w:p>
    <w:p>
      <w:pPr>
        <w:pStyle w:val="5"/>
        <w:spacing w:before="12"/>
        <w:rPr>
          <w:rFonts w:ascii="仿宋"/>
          <w:sz w:val="22"/>
        </w:rPr>
      </w:pPr>
    </w:p>
    <w:p>
      <w:pPr>
        <w:spacing w:before="45"/>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4"/>
        <w:spacing w:before="139" w:line="324" w:lineRule="auto"/>
        <w:ind w:left="1624"/>
        <w:jc w:val="center"/>
      </w:pPr>
      <w:r>
        <w:rPr>
          <w:spacing w:val="-17"/>
        </w:rPr>
        <w:t>一、基</w:t>
      </w:r>
      <w:r>
        <w:t>本情况</w:t>
      </w:r>
    </w:p>
    <w:p>
      <w:pPr>
        <w:pStyle w:val="5"/>
        <w:rPr>
          <w:b/>
          <w:sz w:val="23"/>
        </w:rPr>
      </w:pPr>
      <w:r>
        <w:br w:type="column"/>
      </w:r>
    </w:p>
    <w:p>
      <w:pPr>
        <w:spacing w:before="0" w:line="324" w:lineRule="auto"/>
        <w:ind w:left="293" w:right="0" w:hanging="89"/>
        <w:jc w:val="left"/>
        <w:rPr>
          <w:b/>
          <w:sz w:val="18"/>
        </w:rPr>
      </w:pPr>
      <w:r>
        <w:rPr>
          <w:b/>
          <w:sz w:val="18"/>
        </w:rPr>
        <w:t>项目名称：</w:t>
      </w:r>
    </w:p>
    <w:p>
      <w:pPr>
        <w:pStyle w:val="5"/>
        <w:rPr>
          <w:b/>
          <w:sz w:val="23"/>
        </w:rPr>
      </w:pPr>
      <w:r>
        <w:br w:type="column"/>
      </w:r>
    </w:p>
    <w:p>
      <w:pPr>
        <w:pStyle w:val="5"/>
        <w:spacing w:line="324" w:lineRule="auto"/>
        <w:ind w:left="202"/>
      </w:pPr>
      <w:r>
        <w:t>燃煤锅炉改造及清洁能源补贴</w:t>
      </w:r>
    </w:p>
    <w:p>
      <w:pPr>
        <w:pStyle w:val="5"/>
        <w:rPr>
          <w:sz w:val="23"/>
        </w:rPr>
      </w:pPr>
      <w:r>
        <w:br w:type="column"/>
      </w:r>
    </w:p>
    <w:p>
      <w:pPr>
        <w:pStyle w:val="4"/>
        <w:spacing w:line="324" w:lineRule="auto"/>
        <w:ind w:left="312"/>
      </w:pPr>
      <w:r>
        <w:t>是否为专项资金：</w:t>
      </w:r>
    </w:p>
    <w:p>
      <w:pPr>
        <w:pStyle w:val="5"/>
        <w:rPr>
          <w:b/>
          <w:sz w:val="23"/>
        </w:rPr>
      </w:pPr>
      <w:r>
        <w:br w:type="column"/>
      </w:r>
    </w:p>
    <w:p>
      <w:pPr>
        <w:spacing w:before="0" w:line="193" w:lineRule="exact"/>
        <w:ind w:left="569" w:right="0" w:firstLine="0"/>
        <w:jc w:val="left"/>
        <w:rPr>
          <w:b/>
          <w:sz w:val="18"/>
        </w:rPr>
      </w:pPr>
      <w:r>
        <w:rPr>
          <w:b/>
          <w:spacing w:val="-20"/>
          <w:w w:val="95"/>
          <w:sz w:val="18"/>
        </w:rPr>
        <w:t>实施</w:t>
      </w:r>
      <w:r>
        <w:rPr>
          <w:b/>
          <w:w w:val="95"/>
          <w:sz w:val="18"/>
        </w:rPr>
        <w:t>（</w:t>
      </w:r>
      <w:r>
        <w:rPr>
          <w:b/>
          <w:spacing w:val="-19"/>
          <w:w w:val="95"/>
          <w:sz w:val="18"/>
        </w:rPr>
        <w:t>主</w:t>
      </w:r>
    </w:p>
    <w:p>
      <w:pPr>
        <w:pStyle w:val="5"/>
        <w:spacing w:line="156" w:lineRule="exact"/>
        <w:ind w:left="267"/>
      </w:pPr>
      <w:r>
        <w:t>否</w:t>
      </w:r>
    </w:p>
    <w:p>
      <w:pPr>
        <w:pStyle w:val="4"/>
        <w:spacing w:line="193" w:lineRule="exact"/>
        <w:ind w:left="569"/>
      </w:pPr>
      <w:r>
        <w:rPr>
          <w:w w:val="95"/>
        </w:rPr>
        <w:t>管</w:t>
      </w:r>
      <w:r>
        <w:rPr>
          <w:spacing w:val="-39"/>
          <w:w w:val="95"/>
        </w:rPr>
        <w:t>）</w:t>
      </w:r>
      <w:r>
        <w:rPr>
          <w:spacing w:val="-10"/>
          <w:w w:val="95"/>
        </w:rPr>
        <w:t>单位</w:t>
      </w:r>
    </w:p>
    <w:p>
      <w:pPr>
        <w:pStyle w:val="5"/>
        <w:tabs>
          <w:tab w:val="left" w:pos="1903"/>
        </w:tabs>
        <w:spacing w:before="139" w:line="193" w:lineRule="exact"/>
        <w:ind w:right="2276"/>
        <w:jc w:val="center"/>
      </w:pPr>
      <w:r>
        <w:br w:type="column"/>
      </w:r>
      <w:r>
        <w:t>904002-青龙满族自</w:t>
      </w:r>
      <w:r>
        <w:tab/>
      </w:r>
      <w:r>
        <w:t>金额</w:t>
      </w:r>
    </w:p>
    <w:p>
      <w:pPr>
        <w:pStyle w:val="5"/>
        <w:spacing w:line="156" w:lineRule="exact"/>
        <w:ind w:left="726"/>
        <w:jc w:val="center"/>
      </w:pPr>
      <w:r>
        <w:t>万</w:t>
      </w:r>
    </w:p>
    <w:p>
      <w:pPr>
        <w:pStyle w:val="5"/>
        <w:tabs>
          <w:tab w:val="left" w:pos="1903"/>
        </w:tabs>
        <w:spacing w:line="156" w:lineRule="exact"/>
        <w:ind w:right="2456"/>
        <w:jc w:val="center"/>
      </w:pPr>
      <w:r>
        <w:t>治县隔河头镇人民政</w:t>
      </w:r>
      <w:r>
        <w:tab/>
      </w:r>
      <w:r>
        <w:t>单</w:t>
      </w:r>
    </w:p>
    <w:p>
      <w:pPr>
        <w:pStyle w:val="5"/>
        <w:spacing w:line="156" w:lineRule="exact"/>
        <w:ind w:left="726"/>
        <w:jc w:val="center"/>
      </w:pPr>
      <w:r>
        <w:t>元</w:t>
      </w:r>
    </w:p>
    <w:p>
      <w:pPr>
        <w:pStyle w:val="5"/>
        <w:tabs>
          <w:tab w:val="left" w:pos="1903"/>
        </w:tabs>
        <w:spacing w:line="193" w:lineRule="exact"/>
        <w:ind w:right="2276"/>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37" w:space="40"/>
            <w:col w:w="748" w:space="39"/>
            <w:col w:w="1643" w:space="39"/>
            <w:col w:w="1036" w:space="39"/>
            <w:col w:w="1252" w:space="39"/>
            <w:col w:w="4898"/>
          </w:cols>
        </w:sectPr>
      </w:pPr>
    </w:p>
    <w:p>
      <w:pPr>
        <w:pStyle w:val="4"/>
        <w:spacing w:before="2" w:line="324" w:lineRule="auto"/>
        <w:ind w:left="2961" w:hanging="608"/>
      </w:pPr>
      <w:r>
        <w:rPr>
          <w:spacing w:val="-8"/>
        </w:rPr>
        <w:t>预算安排情况</w:t>
      </w:r>
      <w:r>
        <w:t>（</w:t>
      </w:r>
      <w:r>
        <w:rPr>
          <w:spacing w:val="-9"/>
        </w:rPr>
        <w:t>调整</w:t>
      </w:r>
      <w:r>
        <w:t>后）</w:t>
      </w:r>
    </w:p>
    <w:p>
      <w:pPr>
        <w:tabs>
          <w:tab w:val="left" w:pos="3070"/>
        </w:tabs>
        <w:spacing w:before="158"/>
        <w:ind w:left="598" w:right="0" w:firstLine="0"/>
        <w:jc w:val="left"/>
        <w:rPr>
          <w:b/>
          <w:sz w:val="18"/>
        </w:rPr>
      </w:pPr>
      <w:r>
        <w:br w:type="column"/>
      </w:r>
      <w:r>
        <w:rPr>
          <w:b/>
          <w:sz w:val="18"/>
        </w:rPr>
        <w:t>资金到位情况</w:t>
      </w:r>
      <w:r>
        <w:rPr>
          <w:b/>
          <w:sz w:val="18"/>
        </w:rPr>
        <w:tab/>
      </w:r>
      <w:r>
        <w:rPr>
          <w:b/>
          <w:sz w:val="18"/>
        </w:rPr>
        <w:t>资金执行情</w:t>
      </w:r>
      <w:r>
        <w:rPr>
          <w:b/>
          <w:spacing w:val="-20"/>
          <w:sz w:val="18"/>
        </w:rPr>
        <w:t>况</w:t>
      </w:r>
    </w:p>
    <w:p>
      <w:pPr>
        <w:spacing w:before="2" w:line="324" w:lineRule="auto"/>
        <w:ind w:left="1028" w:right="1629"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932" w:space="40"/>
            <w:col w:w="4153" w:space="39"/>
            <w:col w:w="3746"/>
          </w:cols>
        </w:sectPr>
      </w:pPr>
    </w:p>
    <w:p>
      <w:pPr>
        <w:spacing w:before="59"/>
        <w:ind w:left="0" w:right="0" w:firstLine="0"/>
        <w:jc w:val="right"/>
        <w:rPr>
          <w:b/>
          <w:sz w:val="18"/>
        </w:rPr>
      </w:pPr>
      <w:r>
        <w:rPr>
          <w:b/>
          <w:w w:val="95"/>
          <w:sz w:val="18"/>
        </w:rPr>
        <w:t>二、预</w:t>
      </w:r>
    </w:p>
    <w:p>
      <w:pPr>
        <w:spacing w:before="81" w:line="181" w:lineRule="exact"/>
        <w:ind w:left="0" w:right="74" w:firstLine="0"/>
        <w:jc w:val="right"/>
        <w:rPr>
          <w:b/>
          <w:sz w:val="18"/>
        </w:rPr>
      </w:pPr>
      <w:r>
        <w:rPr>
          <w:b/>
          <w:w w:val="95"/>
          <w:sz w:val="18"/>
        </w:rPr>
        <w:t>算执</w:t>
      </w:r>
    </w:p>
    <w:p>
      <w:pPr>
        <w:tabs>
          <w:tab w:val="left" w:pos="1303"/>
          <w:tab w:val="left" w:pos="1968"/>
          <w:tab w:val="left" w:pos="3447"/>
          <w:tab w:val="left" w:pos="4114"/>
          <w:tab w:val="left" w:pos="6339"/>
        </w:tabs>
        <w:spacing w:before="107"/>
        <w:ind w:left="175" w:right="0" w:firstLine="0"/>
        <w:jc w:val="left"/>
        <w:rPr>
          <w:sz w:val="18"/>
        </w:rPr>
      </w:pPr>
      <w:r>
        <w:br w:type="column"/>
      </w:r>
      <w:r>
        <w:rPr>
          <w:b/>
          <w:sz w:val="18"/>
        </w:rPr>
        <w:t>预算数</w:t>
      </w:r>
      <w:r>
        <w:rPr>
          <w:b/>
          <w:sz w:val="18"/>
        </w:rPr>
        <w:tab/>
      </w:r>
      <w:r>
        <w:rPr>
          <w:sz w:val="18"/>
        </w:rPr>
        <w:t>40.00</w:t>
      </w:r>
      <w:r>
        <w:rPr>
          <w:sz w:val="18"/>
        </w:rPr>
        <w:tab/>
      </w:r>
      <w:r>
        <w:rPr>
          <w:b/>
          <w:sz w:val="18"/>
        </w:rPr>
        <w:t>到位数</w:t>
      </w:r>
      <w:r>
        <w:rPr>
          <w:b/>
          <w:sz w:val="18"/>
        </w:rPr>
        <w:tab/>
      </w:r>
      <w:r>
        <w:rPr>
          <w:sz w:val="18"/>
        </w:rPr>
        <w:t>40.00</w:t>
      </w:r>
      <w:r>
        <w:rPr>
          <w:sz w:val="18"/>
        </w:rPr>
        <w:tab/>
      </w:r>
      <w:r>
        <w:rPr>
          <w:b/>
          <w:sz w:val="18"/>
        </w:rPr>
        <w:t>执行数</w:t>
      </w:r>
      <w:r>
        <w:rPr>
          <w:b/>
          <w:sz w:val="18"/>
        </w:rPr>
        <w:tab/>
      </w:r>
      <w:r>
        <w:rPr>
          <w:sz w:val="18"/>
        </w:rPr>
        <w:t>0.00</w:t>
      </w:r>
    </w:p>
    <w:p>
      <w:pPr>
        <w:spacing w:after="0"/>
        <w:jc w:val="left"/>
        <w:rPr>
          <w:sz w:val="18"/>
        </w:rPr>
        <w:sectPr>
          <w:type w:val="continuous"/>
          <w:pgSz w:w="11910" w:h="16840"/>
          <w:pgMar w:top="1580" w:right="0" w:bottom="280" w:left="0" w:header="720" w:footer="720" w:gutter="0"/>
          <w:cols w:equalWidth="0" w:num="2">
            <w:col w:w="2137" w:space="40"/>
            <w:col w:w="9733"/>
          </w:cols>
        </w:sectPr>
      </w:pPr>
    </w:p>
    <w:p>
      <w:pPr>
        <w:pStyle w:val="4"/>
        <w:spacing w:line="169" w:lineRule="exact"/>
        <w:ind w:left="2352"/>
      </w:pPr>
      <w:r>
        <w:t>其中：</w:t>
      </w:r>
    </w:p>
    <w:p>
      <w:pPr>
        <w:spacing w:before="0" w:line="156" w:lineRule="exact"/>
        <w:ind w:left="1699" w:right="0" w:firstLine="0"/>
        <w:jc w:val="left"/>
        <w:rPr>
          <w:b/>
          <w:sz w:val="18"/>
        </w:rPr>
      </w:pPr>
      <w:r>
        <w:rPr>
          <w:b/>
          <w:sz w:val="18"/>
        </w:rPr>
        <w:t>行情</w:t>
      </w:r>
    </w:p>
    <w:p>
      <w:pPr>
        <w:spacing w:before="0" w:line="156" w:lineRule="exact"/>
        <w:ind w:left="2352" w:right="0" w:firstLine="0"/>
        <w:jc w:val="left"/>
        <w:rPr>
          <w:b/>
          <w:sz w:val="18"/>
        </w:rPr>
      </w:pPr>
      <w:r>
        <w:rPr>
          <w:b/>
          <w:sz w:val="18"/>
        </w:rPr>
        <w:t>财政资</w:t>
      </w:r>
    </w:p>
    <w:p>
      <w:pPr>
        <w:spacing w:before="0" w:line="156" w:lineRule="exact"/>
        <w:ind w:left="1790" w:right="0" w:firstLine="0"/>
        <w:jc w:val="left"/>
        <w:rPr>
          <w:b/>
          <w:sz w:val="18"/>
        </w:rPr>
      </w:pPr>
      <w:r>
        <w:rPr>
          <w:b/>
          <w:w w:val="99"/>
          <w:sz w:val="18"/>
        </w:rPr>
        <w:t>况</w:t>
      </w:r>
    </w:p>
    <w:p>
      <w:pPr>
        <w:spacing w:before="0" w:line="193" w:lineRule="exact"/>
        <w:ind w:left="2352" w:right="0" w:firstLine="0"/>
        <w:jc w:val="left"/>
        <w:rPr>
          <w:b/>
          <w:sz w:val="18"/>
        </w:rPr>
      </w:pPr>
      <w:r>
        <w:rPr>
          <w:b/>
          <w:w w:val="99"/>
          <w:sz w:val="18"/>
        </w:rPr>
        <w:t>金</w:t>
      </w:r>
    </w:p>
    <w:p>
      <w:pPr>
        <w:pStyle w:val="5"/>
        <w:spacing w:before="5"/>
        <w:rPr>
          <w:b/>
          <w:sz w:val="22"/>
        </w:rPr>
      </w:pPr>
      <w:r>
        <w:br w:type="column"/>
      </w:r>
    </w:p>
    <w:p>
      <w:pPr>
        <w:pStyle w:val="5"/>
        <w:ind w:left="545"/>
      </w:pPr>
      <w:r>
        <w:t>40.00</w:t>
      </w:r>
    </w:p>
    <w:p>
      <w:pPr>
        <w:spacing w:before="0" w:line="206" w:lineRule="exact"/>
        <w:ind w:left="174" w:right="0" w:firstLine="0"/>
        <w:jc w:val="left"/>
        <w:rPr>
          <w:b/>
          <w:sz w:val="18"/>
        </w:rPr>
      </w:pPr>
      <w:r>
        <w:br w:type="column"/>
      </w:r>
      <w:r>
        <w:rPr>
          <w:b/>
          <w:sz w:val="18"/>
        </w:rPr>
        <w:t>其中：</w:t>
      </w:r>
    </w:p>
    <w:p>
      <w:pPr>
        <w:pStyle w:val="4"/>
        <w:spacing w:before="81" w:line="324" w:lineRule="auto"/>
        <w:ind w:left="174"/>
      </w:pPr>
      <w:r>
        <w:t>财政资金</w:t>
      </w:r>
    </w:p>
    <w:p>
      <w:pPr>
        <w:pStyle w:val="5"/>
        <w:spacing w:before="5"/>
        <w:rPr>
          <w:b/>
          <w:sz w:val="22"/>
        </w:rPr>
      </w:pPr>
      <w:r>
        <w:br w:type="column"/>
      </w:r>
    </w:p>
    <w:p>
      <w:pPr>
        <w:pStyle w:val="5"/>
        <w:ind w:left="895"/>
      </w:pPr>
      <w:r>
        <w:t>40.00</w:t>
      </w:r>
    </w:p>
    <w:p>
      <w:pPr>
        <w:pStyle w:val="4"/>
        <w:spacing w:before="131" w:line="324" w:lineRule="auto"/>
        <w:ind w:left="177"/>
      </w:pPr>
      <w:r>
        <w:rPr>
          <w:b w:val="0"/>
        </w:rPr>
        <w:br w:type="column"/>
      </w:r>
      <w:r>
        <w:rPr>
          <w:spacing w:val="-15"/>
        </w:rPr>
        <w:t>其中：财</w:t>
      </w:r>
      <w:r>
        <w:t>政资金</w:t>
      </w:r>
    </w:p>
    <w:p>
      <w:pPr>
        <w:pStyle w:val="5"/>
        <w:spacing w:before="5"/>
        <w:rPr>
          <w:b/>
          <w:sz w:val="22"/>
        </w:rPr>
      </w:pPr>
      <w:r>
        <w:br w:type="column"/>
      </w:r>
    </w:p>
    <w:p>
      <w:pPr>
        <w:pStyle w:val="5"/>
        <w:jc w:val="right"/>
      </w:pPr>
      <w:r>
        <w:t>0.00</w:t>
      </w:r>
    </w:p>
    <w:p>
      <w:pPr>
        <w:pStyle w:val="5"/>
        <w:spacing w:before="5"/>
        <w:rPr>
          <w:sz w:val="22"/>
        </w:rPr>
      </w:pPr>
      <w:r>
        <w:br w:type="column"/>
      </w:r>
    </w:p>
    <w:p>
      <w:pPr>
        <w:pStyle w:val="5"/>
        <w:ind w:left="1082" w:right="1510"/>
        <w:jc w:val="center"/>
      </w:pPr>
      <w:r>
        <w:t>0.00</w:t>
      </w:r>
    </w:p>
    <w:p>
      <w:pPr>
        <w:spacing w:after="0"/>
        <w:jc w:val="center"/>
        <w:sectPr>
          <w:type w:val="continuous"/>
          <w:pgSz w:w="11910" w:h="16840"/>
          <w:pgMar w:top="1580" w:right="0" w:bottom="280" w:left="0" w:header="720" w:footer="720" w:gutter="0"/>
          <w:cols w:equalWidth="0" w:num="7">
            <w:col w:w="2895" w:space="40"/>
            <w:col w:w="996" w:space="39"/>
            <w:col w:w="718" w:space="39"/>
            <w:col w:w="1346" w:space="40"/>
            <w:col w:w="859" w:space="40"/>
            <w:col w:w="1865" w:space="40"/>
            <w:col w:w="2993"/>
          </w:cols>
        </w:sectPr>
      </w:pPr>
    </w:p>
    <w:p>
      <w:pPr>
        <w:tabs>
          <w:tab w:val="left" w:pos="3568"/>
          <w:tab w:val="left" w:pos="4144"/>
          <w:tab w:val="left" w:pos="5714"/>
          <w:tab w:val="left" w:pos="6290"/>
          <w:tab w:val="left" w:pos="8515"/>
        </w:tabs>
        <w:spacing w:before="107"/>
        <w:ind w:left="2352"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4"/>
        <w:spacing w:before="5" w:line="312" w:lineRule="exact"/>
        <w:ind w:left="1699" w:hanging="75"/>
      </w:pPr>
      <w:r>
        <w:rPr>
          <w:spacing w:val="-17"/>
        </w:rPr>
        <w:t>三、目</w:t>
      </w:r>
      <w:r>
        <w:t>标完</w:t>
      </w:r>
    </w:p>
    <w:p>
      <w:pPr>
        <w:tabs>
          <w:tab w:val="left" w:pos="4522"/>
          <w:tab w:val="left" w:pos="6972"/>
        </w:tabs>
        <w:spacing w:before="75"/>
        <w:ind w:left="1152"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spacing w:after="0"/>
        <w:jc w:val="left"/>
        <w:rPr>
          <w:sz w:val="18"/>
        </w:rPr>
        <w:sectPr>
          <w:type w:val="continuous"/>
          <w:pgSz w:w="11910" w:h="16840"/>
          <w:pgMar w:top="1580" w:right="0" w:bottom="280" w:left="0" w:header="720" w:footer="720" w:gutter="0"/>
          <w:cols w:equalWidth="0" w:num="2">
            <w:col w:w="2137" w:space="40"/>
            <w:col w:w="9733"/>
          </w:cols>
        </w:sectPr>
      </w:pPr>
    </w:p>
    <w:p>
      <w:pPr>
        <w:pStyle w:val="5"/>
        <w:spacing w:line="101" w:lineRule="exact"/>
        <w:ind w:left="2352"/>
      </w:pPr>
      <w:r>
        <w:rPr>
          <w:spacing w:val="-5"/>
        </w:rPr>
        <w:t>确保机关正常办公，为机关工作人员和</w:t>
      </w:r>
    </w:p>
    <w:p>
      <w:pPr>
        <w:pStyle w:val="4"/>
        <w:spacing w:line="156" w:lineRule="exact"/>
        <w:ind w:left="1699"/>
      </w:pPr>
      <w:r>
        <w:t>成情</w:t>
      </w:r>
    </w:p>
    <w:p>
      <w:pPr>
        <w:pStyle w:val="5"/>
        <w:spacing w:line="156" w:lineRule="exact"/>
        <w:ind w:left="2352"/>
      </w:pPr>
      <w:r>
        <w:t>群众提供良好的工作办事环境</w:t>
      </w:r>
    </w:p>
    <w:p>
      <w:pPr>
        <w:pStyle w:val="4"/>
        <w:spacing w:line="138" w:lineRule="exact"/>
        <w:ind w:left="1790"/>
      </w:pPr>
      <w:r>
        <w:rPr>
          <w:w w:val="99"/>
        </w:rPr>
        <w:t>况</w:t>
      </w:r>
    </w:p>
    <w:p>
      <w:pPr>
        <w:pStyle w:val="5"/>
        <w:spacing w:line="133" w:lineRule="exact"/>
        <w:ind w:left="175"/>
      </w:pPr>
      <w:r>
        <w:br w:type="column"/>
      </w:r>
      <w:r>
        <w:t>确保机关正常办公，为机关工作人员和群</w:t>
      </w:r>
    </w:p>
    <w:p>
      <w:pPr>
        <w:pStyle w:val="5"/>
        <w:tabs>
          <w:tab w:val="left" w:pos="4409"/>
        </w:tabs>
        <w:spacing w:before="81"/>
        <w:ind w:left="175"/>
      </w:pPr>
      <w:r>
        <w:t>众提供良好的工作办事环境</w:t>
      </w:r>
      <w:r>
        <w:tab/>
      </w:r>
      <w:r>
        <w:t>100.00</w:t>
      </w:r>
    </w:p>
    <w:p>
      <w:pPr>
        <w:spacing w:after="0"/>
        <w:sectPr>
          <w:type w:val="continuous"/>
          <w:pgSz w:w="11910" w:h="16840"/>
          <w:pgMar w:top="1580" w:right="0" w:bottom="280" w:left="0" w:header="720" w:footer="720" w:gutter="0"/>
          <w:cols w:equalWidth="0" w:num="2">
            <w:col w:w="5386" w:space="40"/>
            <w:col w:w="6484"/>
          </w:cols>
        </w:sectPr>
      </w:pPr>
    </w:p>
    <w:p>
      <w:pPr>
        <w:pStyle w:val="5"/>
        <w:tabs>
          <w:tab w:val="left" w:pos="5601"/>
        </w:tabs>
        <w:spacing w:line="205" w:lineRule="exact"/>
        <w:ind w:left="2352"/>
      </w:pPr>
      <w:r>
        <w:t>加大大气治理力度，提升大气质量</w:t>
      </w:r>
      <w:r>
        <w:tab/>
      </w:r>
      <w:r>
        <w:t>加大大气治理力度，提升大气质量</w:t>
      </w:r>
    </w:p>
    <w:p>
      <w:pPr>
        <w:pStyle w:val="5"/>
        <w:spacing w:before="6"/>
        <w:rPr>
          <w:sz w:val="13"/>
        </w:rPr>
      </w:pPr>
    </w:p>
    <w:p>
      <w:pPr>
        <w:pStyle w:val="4"/>
        <w:tabs>
          <w:tab w:val="left" w:pos="9371"/>
        </w:tabs>
        <w:ind w:left="5836"/>
      </w:pPr>
      <w:r>
        <w:t>预期指标值</w:t>
      </w:r>
      <w:r>
        <w:tab/>
      </w:r>
      <w:r>
        <w:t>自评得分</w:t>
      </w:r>
    </w:p>
    <w:p>
      <w:pPr>
        <w:pStyle w:val="5"/>
        <w:spacing w:before="10"/>
        <w:rPr>
          <w:b/>
          <w:sz w:val="7"/>
        </w:rPr>
      </w:pPr>
    </w:p>
    <w:p>
      <w:pPr>
        <w:spacing w:after="0"/>
        <w:rPr>
          <w:sz w:val="7"/>
        </w:rPr>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0"/>
        <w:rPr>
          <w:b/>
          <w:sz w:val="12"/>
        </w:rPr>
      </w:pPr>
    </w:p>
    <w:p>
      <w:pPr>
        <w:spacing w:before="1" w:line="324" w:lineRule="auto"/>
        <w:ind w:left="1699" w:right="0" w:hanging="75"/>
        <w:jc w:val="left"/>
        <w:rPr>
          <w:b/>
          <w:sz w:val="18"/>
        </w:rPr>
      </w:pPr>
      <w:r>
        <w:rPr>
          <w:b/>
          <w:spacing w:val="-17"/>
          <w:sz w:val="18"/>
        </w:rPr>
        <w:t>四、年</w:t>
      </w:r>
      <w:r>
        <w:rPr>
          <w:b/>
          <w:sz w:val="18"/>
        </w:rPr>
        <w:t>度绩效指标完成情</w:t>
      </w:r>
    </w:p>
    <w:p>
      <w:pPr>
        <w:pStyle w:val="5"/>
        <w:rPr>
          <w:b/>
        </w:rPr>
      </w:pPr>
      <w:r>
        <w:br w:type="column"/>
      </w:r>
    </w:p>
    <w:p>
      <w:pPr>
        <w:pStyle w:val="5"/>
        <w:rPr>
          <w:b/>
        </w:rPr>
      </w:pPr>
    </w:p>
    <w:p>
      <w:pPr>
        <w:pStyle w:val="5"/>
        <w:spacing w:before="5"/>
        <w:rPr>
          <w:b/>
          <w:sz w:val="23"/>
        </w:rPr>
      </w:pPr>
    </w:p>
    <w:p>
      <w:pPr>
        <w:spacing w:before="0"/>
        <w:ind w:left="204" w:right="0" w:firstLine="0"/>
        <w:jc w:val="left"/>
        <w:rPr>
          <w:b/>
          <w:sz w:val="18"/>
        </w:rPr>
      </w:pPr>
      <w:r>
        <w:rPr>
          <w:b/>
          <w:sz w:val="18"/>
        </w:rPr>
        <w:t>一级指</w:t>
      </w:r>
    </w:p>
    <w:p>
      <w:pPr>
        <w:pStyle w:val="5"/>
        <w:rPr>
          <w:b/>
        </w:rPr>
      </w:pPr>
      <w:r>
        <w:br w:type="column"/>
      </w:r>
    </w:p>
    <w:p>
      <w:pPr>
        <w:pStyle w:val="5"/>
        <w:rPr>
          <w:b/>
        </w:rPr>
      </w:pPr>
    </w:p>
    <w:p>
      <w:pPr>
        <w:pStyle w:val="5"/>
        <w:rPr>
          <w:b/>
        </w:rPr>
      </w:pPr>
    </w:p>
    <w:p>
      <w:pPr>
        <w:pStyle w:val="5"/>
        <w:spacing w:before="8"/>
        <w:rPr>
          <w:b/>
          <w:sz w:val="17"/>
        </w:rPr>
      </w:pPr>
    </w:p>
    <w:p>
      <w:pPr>
        <w:spacing w:before="0"/>
        <w:ind w:left="223" w:right="0" w:firstLine="0"/>
        <w:jc w:val="left"/>
        <w:rPr>
          <w:b/>
          <w:sz w:val="18"/>
        </w:rPr>
      </w:pPr>
      <w:r>
        <w:rPr>
          <w:b/>
          <w:sz w:val="18"/>
        </w:rPr>
        <w:t>二级指标</w:t>
      </w:r>
    </w:p>
    <w:p>
      <w:pPr>
        <w:pStyle w:val="5"/>
        <w:rPr>
          <w:b/>
        </w:rPr>
      </w:pPr>
      <w:r>
        <w:br w:type="column"/>
      </w:r>
    </w:p>
    <w:p>
      <w:pPr>
        <w:pStyle w:val="5"/>
        <w:rPr>
          <w:b/>
        </w:rPr>
      </w:pPr>
    </w:p>
    <w:p>
      <w:pPr>
        <w:pStyle w:val="5"/>
        <w:spacing w:before="5"/>
        <w:rPr>
          <w:b/>
          <w:sz w:val="23"/>
        </w:rPr>
      </w:pPr>
    </w:p>
    <w:p>
      <w:pPr>
        <w:spacing w:before="0"/>
        <w:ind w:left="224" w:right="0" w:firstLine="0"/>
        <w:jc w:val="left"/>
        <w:rPr>
          <w:b/>
          <w:sz w:val="18"/>
        </w:rPr>
      </w:pPr>
      <w:r>
        <w:rPr>
          <w:b/>
          <w:sz w:val="18"/>
        </w:rPr>
        <w:t>三级指</w:t>
      </w:r>
    </w:p>
    <w:p>
      <w:pPr>
        <w:pStyle w:val="5"/>
        <w:rPr>
          <w:b/>
        </w:rPr>
      </w:pPr>
      <w:r>
        <w:br w:type="column"/>
      </w:r>
    </w:p>
    <w:p>
      <w:pPr>
        <w:pStyle w:val="5"/>
        <w:rPr>
          <w:b/>
        </w:rPr>
      </w:pPr>
    </w:p>
    <w:p>
      <w:pPr>
        <w:pStyle w:val="5"/>
        <w:spacing w:before="5"/>
        <w:rPr>
          <w:b/>
          <w:sz w:val="23"/>
        </w:rPr>
      </w:pPr>
    </w:p>
    <w:p>
      <w:pPr>
        <w:spacing w:before="0"/>
        <w:ind w:left="236" w:right="0" w:firstLine="0"/>
        <w:jc w:val="left"/>
        <w:rPr>
          <w:b/>
          <w:sz w:val="18"/>
        </w:rPr>
      </w:pPr>
      <w:r>
        <w:rPr>
          <w:b/>
          <w:sz w:val="18"/>
        </w:rPr>
        <w:t>指标</w:t>
      </w:r>
    </w:p>
    <w:p>
      <w:pPr>
        <w:tabs>
          <w:tab w:val="left" w:pos="1534"/>
        </w:tabs>
        <w:spacing w:before="77" w:line="163" w:lineRule="auto"/>
        <w:ind w:left="1232" w:right="38" w:hanging="387"/>
        <w:jc w:val="left"/>
        <w:rPr>
          <w:b/>
          <w:sz w:val="18"/>
        </w:rPr>
      </w:pPr>
      <w:r>
        <mc:AlternateContent>
          <mc:Choice Requires="wps">
            <w:drawing>
              <wp:anchor distT="0" distB="0" distL="114300" distR="114300" simplePos="0" relativeHeight="251694080" behindDoc="0" locked="0" layoutInCell="1" allowOverlap="1">
                <wp:simplePos x="0" y="0"/>
                <wp:positionH relativeFrom="page">
                  <wp:posOffset>1479550</wp:posOffset>
                </wp:positionH>
                <wp:positionV relativeFrom="paragraph">
                  <wp:posOffset>67945</wp:posOffset>
                </wp:positionV>
                <wp:extent cx="1950720" cy="3244850"/>
                <wp:effectExtent l="0" t="0" r="0" b="0"/>
                <wp:wrapNone/>
                <wp:docPr id="48" name="文本框 42"/>
                <wp:cNvGraphicFramePr/>
                <a:graphic xmlns:a="http://schemas.openxmlformats.org/drawingml/2006/main">
                  <a:graphicData uri="http://schemas.microsoft.com/office/word/2010/wordprocessingShape">
                    <wps:wsp>
                      <wps:cNvSpPr txBox="1"/>
                      <wps:spPr>
                        <a:xfrm>
                          <a:off x="0" y="0"/>
                          <a:ext cx="1950720" cy="324485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971"/>
                              <w:gridCol w:w="807"/>
                              <w:gridCol w:w="5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8" w:hRule="atLeast"/>
                              </w:trPr>
                              <w:tc>
                                <w:tcPr>
                                  <w:tcW w:w="714" w:type="dxa"/>
                                </w:tcPr>
                                <w:p>
                                  <w:pPr>
                                    <w:pStyle w:val="10"/>
                                    <w:spacing w:line="205" w:lineRule="exact"/>
                                    <w:ind w:right="73"/>
                                    <w:jc w:val="center"/>
                                    <w:rPr>
                                      <w:b/>
                                      <w:sz w:val="18"/>
                                    </w:rPr>
                                  </w:pPr>
                                  <w:r>
                                    <w:rPr>
                                      <w:b/>
                                      <w:w w:val="99"/>
                                      <w:sz w:val="18"/>
                                    </w:rPr>
                                    <w:t>标</w:t>
                                  </w:r>
                                </w:p>
                              </w:tc>
                              <w:tc>
                                <w:tcPr>
                                  <w:tcW w:w="971" w:type="dxa"/>
                                </w:tcPr>
                                <w:p>
                                  <w:pPr>
                                    <w:pStyle w:val="10"/>
                                    <w:rPr>
                                      <w:rFonts w:ascii="Times New Roman"/>
                                      <w:sz w:val="18"/>
                                    </w:rPr>
                                  </w:pPr>
                                </w:p>
                              </w:tc>
                              <w:tc>
                                <w:tcPr>
                                  <w:tcW w:w="807" w:type="dxa"/>
                                </w:tcPr>
                                <w:p>
                                  <w:pPr>
                                    <w:pStyle w:val="10"/>
                                    <w:spacing w:line="205" w:lineRule="exact"/>
                                    <w:ind w:left="48"/>
                                    <w:jc w:val="center"/>
                                    <w:rPr>
                                      <w:b/>
                                      <w:sz w:val="18"/>
                                    </w:rPr>
                                  </w:pPr>
                                  <w:r>
                                    <w:rPr>
                                      <w:b/>
                                      <w:w w:val="99"/>
                                      <w:sz w:val="18"/>
                                    </w:rPr>
                                    <w:t>标</w:t>
                                  </w:r>
                                </w:p>
                              </w:tc>
                              <w:tc>
                                <w:tcPr>
                                  <w:tcW w:w="581" w:type="dxa"/>
                                </w:tcPr>
                                <w:p>
                                  <w:pPr>
                                    <w:pStyle w:val="10"/>
                                    <w:spacing w:line="205" w:lineRule="exact"/>
                                    <w:ind w:left="169"/>
                                    <w:rPr>
                                      <w:b/>
                                      <w:sz w:val="18"/>
                                    </w:rPr>
                                  </w:pPr>
                                  <w:r>
                                    <w:rPr>
                                      <w:b/>
                                      <w:sz w:val="18"/>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4" w:hRule="atLeast"/>
                              </w:trPr>
                              <w:tc>
                                <w:tcPr>
                                  <w:tcW w:w="714" w:type="dxa"/>
                                </w:tcPr>
                                <w:p>
                                  <w:pPr>
                                    <w:pStyle w:val="10"/>
                                    <w:rPr>
                                      <w:sz w:val="18"/>
                                    </w:rPr>
                                  </w:pPr>
                                </w:p>
                                <w:p>
                                  <w:pPr>
                                    <w:pStyle w:val="10"/>
                                    <w:rPr>
                                      <w:sz w:val="18"/>
                                    </w:rPr>
                                  </w:pPr>
                                </w:p>
                                <w:p>
                                  <w:pPr>
                                    <w:pStyle w:val="10"/>
                                    <w:spacing w:before="5"/>
                                    <w:rPr>
                                      <w:sz w:val="13"/>
                                    </w:rPr>
                                  </w:pPr>
                                </w:p>
                                <w:p>
                                  <w:pPr>
                                    <w:pStyle w:val="10"/>
                                    <w:ind w:left="31" w:right="100"/>
                                    <w:jc w:val="center"/>
                                    <w:rPr>
                                      <w:b/>
                                      <w:sz w:val="18"/>
                                    </w:rPr>
                                  </w:pPr>
                                  <w:r>
                                    <w:rPr>
                                      <w:b/>
                                      <w:sz w:val="18"/>
                                    </w:rPr>
                                    <w:t>产出指</w:t>
                                  </w: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rPr>
                                      <w:sz w:val="18"/>
                                    </w:rPr>
                                  </w:pPr>
                                </w:p>
                                <w:p>
                                  <w:pPr>
                                    <w:pStyle w:val="10"/>
                                    <w:rPr>
                                      <w:sz w:val="18"/>
                                    </w:rPr>
                                  </w:pPr>
                                </w:p>
                                <w:p>
                                  <w:pPr>
                                    <w:pStyle w:val="10"/>
                                    <w:spacing w:before="5"/>
                                    <w:rPr>
                                      <w:sz w:val="13"/>
                                    </w:rPr>
                                  </w:pPr>
                                </w:p>
                                <w:p>
                                  <w:pPr>
                                    <w:pStyle w:val="10"/>
                                    <w:ind w:left="135"/>
                                    <w:rPr>
                                      <w:sz w:val="18"/>
                                    </w:rPr>
                                  </w:pPr>
                                  <w:r>
                                    <w:rPr>
                                      <w:sz w:val="18"/>
                                    </w:rPr>
                                    <w:t>当年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right="73"/>
                                    <w:jc w:val="center"/>
                                    <w:rPr>
                                      <w:b/>
                                      <w:sz w:val="18"/>
                                    </w:rPr>
                                  </w:pPr>
                                  <w:r>
                                    <w:rPr>
                                      <w:b/>
                                      <w:w w:val="99"/>
                                      <w:sz w:val="18"/>
                                    </w:rPr>
                                    <w:t>标</w:t>
                                  </w: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spacing w:before="40"/>
                                    <w:ind w:left="135"/>
                                    <w:rPr>
                                      <w:sz w:val="18"/>
                                    </w:rPr>
                                  </w:pPr>
                                  <w:r>
                                    <w:rPr>
                                      <w:sz w:val="18"/>
                                    </w:rPr>
                                    <w:t>实际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09" w:right="117"/>
                                    <w:jc w:val="center"/>
                                    <w:rPr>
                                      <w:sz w:val="18"/>
                                    </w:rPr>
                                  </w:pPr>
                                  <w:r>
                                    <w:rPr>
                                      <w:sz w:val="18"/>
                                    </w:rPr>
                                    <w:t>二氧化</w:t>
                                  </w:r>
                                </w:p>
                              </w:tc>
                              <w:tc>
                                <w:tcPr>
                                  <w:tcW w:w="581" w:type="dxa"/>
                                </w:tcPr>
                                <w:p>
                                  <w:pPr>
                                    <w:pStyle w:val="10"/>
                                    <w:spacing w:before="40"/>
                                    <w:ind w:left="135"/>
                                    <w:rPr>
                                      <w:sz w:val="18"/>
                                    </w:rPr>
                                  </w:pPr>
                                  <w:r>
                                    <w:rPr>
                                      <w:sz w:val="18"/>
                                    </w:rPr>
                                    <w:t>二氧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spacing w:before="40"/>
                                    <w:ind w:right="128"/>
                                    <w:jc w:val="right"/>
                                    <w:rPr>
                                      <w:sz w:val="18"/>
                                    </w:rPr>
                                  </w:pPr>
                                  <w:r>
                                    <w:rPr>
                                      <w:sz w:val="18"/>
                                    </w:rPr>
                                    <w:t>质量指标</w:t>
                                  </w:r>
                                </w:p>
                              </w:tc>
                              <w:tc>
                                <w:tcPr>
                                  <w:tcW w:w="807" w:type="dxa"/>
                                </w:tcPr>
                                <w:p>
                                  <w:pPr>
                                    <w:pStyle w:val="10"/>
                                    <w:spacing w:before="40"/>
                                    <w:ind w:left="109" w:right="117"/>
                                    <w:jc w:val="center"/>
                                    <w:rPr>
                                      <w:sz w:val="18"/>
                                    </w:rPr>
                                  </w:pPr>
                                  <w:r>
                                    <w:rPr>
                                      <w:sz w:val="18"/>
                                    </w:rPr>
                                    <w:t>硫削排</w:t>
                                  </w:r>
                                </w:p>
                              </w:tc>
                              <w:tc>
                                <w:tcPr>
                                  <w:tcW w:w="581" w:type="dxa"/>
                                </w:tcPr>
                                <w:p>
                                  <w:pPr>
                                    <w:pStyle w:val="10"/>
                                    <w:spacing w:before="40"/>
                                    <w:ind w:left="135"/>
                                    <w:rPr>
                                      <w:sz w:val="18"/>
                                    </w:rPr>
                                  </w:pPr>
                                  <w:r>
                                    <w:rPr>
                                      <w:sz w:val="18"/>
                                    </w:rPr>
                                    <w:t>化硫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09" w:right="117"/>
                                    <w:jc w:val="center"/>
                                    <w:rPr>
                                      <w:sz w:val="18"/>
                                    </w:rPr>
                                  </w:pPr>
                                  <w:r>
                                    <w:rPr>
                                      <w:sz w:val="18"/>
                                    </w:rPr>
                                    <w:t>放减率</w:t>
                                  </w:r>
                                </w:p>
                              </w:tc>
                              <w:tc>
                                <w:tcPr>
                                  <w:tcW w:w="581" w:type="dxa"/>
                                </w:tcPr>
                                <w:p>
                                  <w:pPr>
                                    <w:pStyle w:val="10"/>
                                    <w:spacing w:before="40"/>
                                    <w:ind w:left="135"/>
                                    <w:rPr>
                                      <w:sz w:val="18"/>
                                    </w:rPr>
                                  </w:pPr>
                                  <w:r>
                                    <w:rPr>
                                      <w:sz w:val="18"/>
                                    </w:rPr>
                                    <w:t>排放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spacing w:before="40"/>
                                    <w:ind w:left="135"/>
                                    <w:rPr>
                                      <w:sz w:val="18"/>
                                    </w:rPr>
                                  </w:pPr>
                                  <w:r>
                                    <w:rPr>
                                      <w:sz w:val="18"/>
                                    </w:rPr>
                                    <w:t>削减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spacing w:before="40"/>
                                    <w:ind w:left="135"/>
                                    <w:rPr>
                                      <w:sz w:val="18"/>
                                    </w:rPr>
                                  </w:pPr>
                                  <w:r>
                                    <w:rPr>
                                      <w:sz w:val="18"/>
                                    </w:rPr>
                                    <w:t>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spacing w:before="40"/>
                                    <w:ind w:left="135"/>
                                    <w:rPr>
                                      <w:sz w:val="18"/>
                                    </w:rPr>
                                  </w:pPr>
                                  <w:r>
                                    <w:rPr>
                                      <w:sz w:val="18"/>
                                    </w:rPr>
                                    <w:t>当年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09" w:right="117"/>
                                    <w:jc w:val="center"/>
                                    <w:rPr>
                                      <w:sz w:val="18"/>
                                    </w:rPr>
                                  </w:pPr>
                                  <w:r>
                                    <w:rPr>
                                      <w:sz w:val="18"/>
                                    </w:rPr>
                                    <w:t>细颗粒</w:t>
                                  </w:r>
                                </w:p>
                              </w:tc>
                              <w:tc>
                                <w:tcPr>
                                  <w:tcW w:w="581" w:type="dxa"/>
                                </w:tcPr>
                                <w:p>
                                  <w:pPr>
                                    <w:pStyle w:val="10"/>
                                    <w:spacing w:before="40"/>
                                    <w:ind w:left="135"/>
                                    <w:rPr>
                                      <w:sz w:val="18"/>
                                    </w:rPr>
                                  </w:pPr>
                                  <w:r>
                                    <w:rPr>
                                      <w:sz w:val="18"/>
                                    </w:rPr>
                                    <w:t>实际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spacing w:before="40"/>
                                    <w:ind w:right="128"/>
                                    <w:jc w:val="right"/>
                                    <w:rPr>
                                      <w:sz w:val="18"/>
                                    </w:rPr>
                                  </w:pPr>
                                  <w:r>
                                    <w:rPr>
                                      <w:sz w:val="18"/>
                                    </w:rPr>
                                    <w:t>质量指标</w:t>
                                  </w:r>
                                </w:p>
                              </w:tc>
                              <w:tc>
                                <w:tcPr>
                                  <w:tcW w:w="807" w:type="dxa"/>
                                </w:tcPr>
                                <w:p>
                                  <w:pPr>
                                    <w:pStyle w:val="10"/>
                                    <w:spacing w:before="40"/>
                                    <w:ind w:left="109" w:right="117"/>
                                    <w:jc w:val="center"/>
                                    <w:rPr>
                                      <w:sz w:val="18"/>
                                    </w:rPr>
                                  </w:pPr>
                                  <w:r>
                                    <w:rPr>
                                      <w:sz w:val="18"/>
                                    </w:rPr>
                                    <w:t>物排放</w:t>
                                  </w:r>
                                </w:p>
                              </w:tc>
                              <w:tc>
                                <w:tcPr>
                                  <w:tcW w:w="581" w:type="dxa"/>
                                </w:tcPr>
                                <w:p>
                                  <w:pPr>
                                    <w:pStyle w:val="10"/>
                                    <w:spacing w:before="40"/>
                                    <w:ind w:left="135"/>
                                    <w:rPr>
                                      <w:sz w:val="18"/>
                                    </w:rPr>
                                  </w:pPr>
                                  <w:r>
                                    <w:rPr>
                                      <w:sz w:val="18"/>
                                    </w:rPr>
                                    <w:t>细颗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09" w:right="117"/>
                                    <w:jc w:val="center"/>
                                    <w:rPr>
                                      <w:sz w:val="18"/>
                                    </w:rPr>
                                  </w:pPr>
                                  <w:r>
                                    <w:rPr>
                                      <w:sz w:val="18"/>
                                    </w:rPr>
                                    <w:t>削减率</w:t>
                                  </w:r>
                                </w:p>
                              </w:tc>
                              <w:tc>
                                <w:tcPr>
                                  <w:tcW w:w="581" w:type="dxa"/>
                                </w:tcPr>
                                <w:p>
                                  <w:pPr>
                                    <w:pStyle w:val="10"/>
                                    <w:spacing w:before="40"/>
                                    <w:ind w:left="135"/>
                                    <w:rPr>
                                      <w:sz w:val="18"/>
                                    </w:rPr>
                                  </w:pPr>
                                  <w:r>
                                    <w:rPr>
                                      <w:sz w:val="18"/>
                                    </w:rPr>
                                    <w:t>粒物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4" w:type="dxa"/>
                                </w:tcPr>
                                <w:p>
                                  <w:pPr>
                                    <w:pStyle w:val="10"/>
                                    <w:rPr>
                                      <w:rFonts w:ascii="Times New Roman"/>
                                      <w:sz w:val="16"/>
                                    </w:rPr>
                                  </w:pPr>
                                </w:p>
                              </w:tc>
                              <w:tc>
                                <w:tcPr>
                                  <w:tcW w:w="971" w:type="dxa"/>
                                </w:tcPr>
                                <w:p>
                                  <w:pPr>
                                    <w:pStyle w:val="10"/>
                                    <w:rPr>
                                      <w:rFonts w:ascii="Times New Roman"/>
                                      <w:sz w:val="16"/>
                                    </w:rPr>
                                  </w:pPr>
                                </w:p>
                              </w:tc>
                              <w:tc>
                                <w:tcPr>
                                  <w:tcW w:w="807" w:type="dxa"/>
                                </w:tcPr>
                                <w:p>
                                  <w:pPr>
                                    <w:pStyle w:val="10"/>
                                    <w:rPr>
                                      <w:rFonts w:ascii="Times New Roman"/>
                                      <w:sz w:val="16"/>
                                    </w:rPr>
                                  </w:pPr>
                                </w:p>
                              </w:tc>
                              <w:tc>
                                <w:tcPr>
                                  <w:tcW w:w="581" w:type="dxa"/>
                                </w:tcPr>
                                <w:p>
                                  <w:pPr>
                                    <w:pStyle w:val="10"/>
                                    <w:spacing w:before="40" w:line="185" w:lineRule="exact"/>
                                    <w:ind w:left="135"/>
                                    <w:rPr>
                                      <w:sz w:val="18"/>
                                    </w:rPr>
                                  </w:pPr>
                                  <w:r>
                                    <w:rPr>
                                      <w:sz w:val="18"/>
                                    </w:rPr>
                                    <w:t>排放</w:t>
                                  </w:r>
                                </w:p>
                              </w:tc>
                            </w:tr>
                          </w:tbl>
                          <w:p>
                            <w:pPr>
                              <w:pStyle w:val="5"/>
                            </w:pPr>
                          </w:p>
                        </w:txbxContent>
                      </wps:txbx>
                      <wps:bodyPr lIns="0" tIns="0" rIns="0" bIns="0" upright="1"/>
                    </wps:wsp>
                  </a:graphicData>
                </a:graphic>
              </wp:anchor>
            </w:drawing>
          </mc:Choice>
          <mc:Fallback>
            <w:pict>
              <v:shape id="文本框 42" o:spid="_x0000_s1026" o:spt="202" type="#_x0000_t202" style="position:absolute;left:0pt;margin-left:116.5pt;margin-top:5.35pt;height:255.5pt;width:153.6pt;mso-position-horizontal-relative:page;z-index:251694080;mso-width-relative:page;mso-height-relative:page;" filled="f" stroked="f" coordsize="21600,21600" o:gfxdata="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PJVqNkAAAAKAQAADwAAAAAAAAABACAAAAAiAAAAZHJzL2Rvd25yZXYueG1s&#10;UEsBAhQAFAAAAAgAh07iQHkHN3y+AQAAdQMAAA4AAAAAAAAAAQAgAAAAKA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971"/>
                        <w:gridCol w:w="807"/>
                        <w:gridCol w:w="5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8" w:hRule="atLeast"/>
                        </w:trPr>
                        <w:tc>
                          <w:tcPr>
                            <w:tcW w:w="714" w:type="dxa"/>
                          </w:tcPr>
                          <w:p>
                            <w:pPr>
                              <w:pStyle w:val="10"/>
                              <w:spacing w:line="205" w:lineRule="exact"/>
                              <w:ind w:right="73"/>
                              <w:jc w:val="center"/>
                              <w:rPr>
                                <w:b/>
                                <w:sz w:val="18"/>
                              </w:rPr>
                            </w:pPr>
                            <w:r>
                              <w:rPr>
                                <w:b/>
                                <w:w w:val="99"/>
                                <w:sz w:val="18"/>
                              </w:rPr>
                              <w:t>标</w:t>
                            </w:r>
                          </w:p>
                        </w:tc>
                        <w:tc>
                          <w:tcPr>
                            <w:tcW w:w="971" w:type="dxa"/>
                          </w:tcPr>
                          <w:p>
                            <w:pPr>
                              <w:pStyle w:val="10"/>
                              <w:rPr>
                                <w:rFonts w:ascii="Times New Roman"/>
                                <w:sz w:val="18"/>
                              </w:rPr>
                            </w:pPr>
                          </w:p>
                        </w:tc>
                        <w:tc>
                          <w:tcPr>
                            <w:tcW w:w="807" w:type="dxa"/>
                          </w:tcPr>
                          <w:p>
                            <w:pPr>
                              <w:pStyle w:val="10"/>
                              <w:spacing w:line="205" w:lineRule="exact"/>
                              <w:ind w:left="48"/>
                              <w:jc w:val="center"/>
                              <w:rPr>
                                <w:b/>
                                <w:sz w:val="18"/>
                              </w:rPr>
                            </w:pPr>
                            <w:r>
                              <w:rPr>
                                <w:b/>
                                <w:w w:val="99"/>
                                <w:sz w:val="18"/>
                              </w:rPr>
                              <w:t>标</w:t>
                            </w:r>
                          </w:p>
                        </w:tc>
                        <w:tc>
                          <w:tcPr>
                            <w:tcW w:w="581" w:type="dxa"/>
                          </w:tcPr>
                          <w:p>
                            <w:pPr>
                              <w:pStyle w:val="10"/>
                              <w:spacing w:line="205" w:lineRule="exact"/>
                              <w:ind w:left="169"/>
                              <w:rPr>
                                <w:b/>
                                <w:sz w:val="18"/>
                              </w:rPr>
                            </w:pPr>
                            <w:r>
                              <w:rPr>
                                <w:b/>
                                <w:sz w:val="18"/>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4" w:hRule="atLeast"/>
                        </w:trPr>
                        <w:tc>
                          <w:tcPr>
                            <w:tcW w:w="714" w:type="dxa"/>
                          </w:tcPr>
                          <w:p>
                            <w:pPr>
                              <w:pStyle w:val="10"/>
                              <w:rPr>
                                <w:sz w:val="18"/>
                              </w:rPr>
                            </w:pPr>
                          </w:p>
                          <w:p>
                            <w:pPr>
                              <w:pStyle w:val="10"/>
                              <w:rPr>
                                <w:sz w:val="18"/>
                              </w:rPr>
                            </w:pPr>
                          </w:p>
                          <w:p>
                            <w:pPr>
                              <w:pStyle w:val="10"/>
                              <w:spacing w:before="5"/>
                              <w:rPr>
                                <w:sz w:val="13"/>
                              </w:rPr>
                            </w:pPr>
                          </w:p>
                          <w:p>
                            <w:pPr>
                              <w:pStyle w:val="10"/>
                              <w:ind w:left="31" w:right="100"/>
                              <w:jc w:val="center"/>
                              <w:rPr>
                                <w:b/>
                                <w:sz w:val="18"/>
                              </w:rPr>
                            </w:pPr>
                            <w:r>
                              <w:rPr>
                                <w:b/>
                                <w:sz w:val="18"/>
                              </w:rPr>
                              <w:t>产出指</w:t>
                            </w: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rPr>
                                <w:sz w:val="18"/>
                              </w:rPr>
                            </w:pPr>
                          </w:p>
                          <w:p>
                            <w:pPr>
                              <w:pStyle w:val="10"/>
                              <w:rPr>
                                <w:sz w:val="18"/>
                              </w:rPr>
                            </w:pPr>
                          </w:p>
                          <w:p>
                            <w:pPr>
                              <w:pStyle w:val="10"/>
                              <w:spacing w:before="5"/>
                              <w:rPr>
                                <w:sz w:val="13"/>
                              </w:rPr>
                            </w:pPr>
                          </w:p>
                          <w:p>
                            <w:pPr>
                              <w:pStyle w:val="10"/>
                              <w:ind w:left="135"/>
                              <w:rPr>
                                <w:sz w:val="18"/>
                              </w:rPr>
                            </w:pPr>
                            <w:r>
                              <w:rPr>
                                <w:sz w:val="18"/>
                              </w:rPr>
                              <w:t>当年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right="73"/>
                              <w:jc w:val="center"/>
                              <w:rPr>
                                <w:b/>
                                <w:sz w:val="18"/>
                              </w:rPr>
                            </w:pPr>
                            <w:r>
                              <w:rPr>
                                <w:b/>
                                <w:w w:val="99"/>
                                <w:sz w:val="18"/>
                              </w:rPr>
                              <w:t>标</w:t>
                            </w: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spacing w:before="40"/>
                              <w:ind w:left="135"/>
                              <w:rPr>
                                <w:sz w:val="18"/>
                              </w:rPr>
                            </w:pPr>
                            <w:r>
                              <w:rPr>
                                <w:sz w:val="18"/>
                              </w:rPr>
                              <w:t>实际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09" w:right="117"/>
                              <w:jc w:val="center"/>
                              <w:rPr>
                                <w:sz w:val="18"/>
                              </w:rPr>
                            </w:pPr>
                            <w:r>
                              <w:rPr>
                                <w:sz w:val="18"/>
                              </w:rPr>
                              <w:t>二氧化</w:t>
                            </w:r>
                          </w:p>
                        </w:tc>
                        <w:tc>
                          <w:tcPr>
                            <w:tcW w:w="581" w:type="dxa"/>
                          </w:tcPr>
                          <w:p>
                            <w:pPr>
                              <w:pStyle w:val="10"/>
                              <w:spacing w:before="40"/>
                              <w:ind w:left="135"/>
                              <w:rPr>
                                <w:sz w:val="18"/>
                              </w:rPr>
                            </w:pPr>
                            <w:r>
                              <w:rPr>
                                <w:sz w:val="18"/>
                              </w:rPr>
                              <w:t>二氧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spacing w:before="40"/>
                              <w:ind w:right="128"/>
                              <w:jc w:val="right"/>
                              <w:rPr>
                                <w:sz w:val="18"/>
                              </w:rPr>
                            </w:pPr>
                            <w:r>
                              <w:rPr>
                                <w:sz w:val="18"/>
                              </w:rPr>
                              <w:t>质量指标</w:t>
                            </w:r>
                          </w:p>
                        </w:tc>
                        <w:tc>
                          <w:tcPr>
                            <w:tcW w:w="807" w:type="dxa"/>
                          </w:tcPr>
                          <w:p>
                            <w:pPr>
                              <w:pStyle w:val="10"/>
                              <w:spacing w:before="40"/>
                              <w:ind w:left="109" w:right="117"/>
                              <w:jc w:val="center"/>
                              <w:rPr>
                                <w:sz w:val="18"/>
                              </w:rPr>
                            </w:pPr>
                            <w:r>
                              <w:rPr>
                                <w:sz w:val="18"/>
                              </w:rPr>
                              <w:t>硫削排</w:t>
                            </w:r>
                          </w:p>
                        </w:tc>
                        <w:tc>
                          <w:tcPr>
                            <w:tcW w:w="581" w:type="dxa"/>
                          </w:tcPr>
                          <w:p>
                            <w:pPr>
                              <w:pStyle w:val="10"/>
                              <w:spacing w:before="40"/>
                              <w:ind w:left="135"/>
                              <w:rPr>
                                <w:sz w:val="18"/>
                              </w:rPr>
                            </w:pPr>
                            <w:r>
                              <w:rPr>
                                <w:sz w:val="18"/>
                              </w:rPr>
                              <w:t>化硫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09" w:right="117"/>
                              <w:jc w:val="center"/>
                              <w:rPr>
                                <w:sz w:val="18"/>
                              </w:rPr>
                            </w:pPr>
                            <w:r>
                              <w:rPr>
                                <w:sz w:val="18"/>
                              </w:rPr>
                              <w:t>放减率</w:t>
                            </w:r>
                          </w:p>
                        </w:tc>
                        <w:tc>
                          <w:tcPr>
                            <w:tcW w:w="581" w:type="dxa"/>
                          </w:tcPr>
                          <w:p>
                            <w:pPr>
                              <w:pStyle w:val="10"/>
                              <w:spacing w:before="40"/>
                              <w:ind w:left="135"/>
                              <w:rPr>
                                <w:sz w:val="18"/>
                              </w:rPr>
                            </w:pPr>
                            <w:r>
                              <w:rPr>
                                <w:sz w:val="18"/>
                              </w:rPr>
                              <w:t>排放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spacing w:before="40"/>
                              <w:ind w:left="135"/>
                              <w:rPr>
                                <w:sz w:val="18"/>
                              </w:rPr>
                            </w:pPr>
                            <w:r>
                              <w:rPr>
                                <w:sz w:val="18"/>
                              </w:rPr>
                              <w:t>削减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spacing w:before="40"/>
                              <w:ind w:left="135"/>
                              <w:rPr>
                                <w:sz w:val="18"/>
                              </w:rPr>
                            </w:pPr>
                            <w:r>
                              <w:rPr>
                                <w:sz w:val="18"/>
                              </w:rPr>
                              <w:t>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rPr>
                                <w:rFonts w:ascii="Times New Roman"/>
                                <w:sz w:val="18"/>
                              </w:rPr>
                            </w:pPr>
                          </w:p>
                        </w:tc>
                        <w:tc>
                          <w:tcPr>
                            <w:tcW w:w="581" w:type="dxa"/>
                          </w:tcPr>
                          <w:p>
                            <w:pPr>
                              <w:pStyle w:val="10"/>
                              <w:spacing w:before="40"/>
                              <w:ind w:left="135"/>
                              <w:rPr>
                                <w:sz w:val="18"/>
                              </w:rPr>
                            </w:pPr>
                            <w:r>
                              <w:rPr>
                                <w:sz w:val="18"/>
                              </w:rPr>
                              <w:t>当年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09" w:right="117"/>
                              <w:jc w:val="center"/>
                              <w:rPr>
                                <w:sz w:val="18"/>
                              </w:rPr>
                            </w:pPr>
                            <w:r>
                              <w:rPr>
                                <w:sz w:val="18"/>
                              </w:rPr>
                              <w:t>细颗粒</w:t>
                            </w:r>
                          </w:p>
                        </w:tc>
                        <w:tc>
                          <w:tcPr>
                            <w:tcW w:w="581" w:type="dxa"/>
                          </w:tcPr>
                          <w:p>
                            <w:pPr>
                              <w:pStyle w:val="10"/>
                              <w:spacing w:before="40"/>
                              <w:ind w:left="135"/>
                              <w:rPr>
                                <w:sz w:val="18"/>
                              </w:rPr>
                            </w:pPr>
                            <w:r>
                              <w:rPr>
                                <w:sz w:val="18"/>
                              </w:rPr>
                              <w:t>实际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spacing w:before="40"/>
                              <w:ind w:right="128"/>
                              <w:jc w:val="right"/>
                              <w:rPr>
                                <w:sz w:val="18"/>
                              </w:rPr>
                            </w:pPr>
                            <w:r>
                              <w:rPr>
                                <w:sz w:val="18"/>
                              </w:rPr>
                              <w:t>质量指标</w:t>
                            </w:r>
                          </w:p>
                        </w:tc>
                        <w:tc>
                          <w:tcPr>
                            <w:tcW w:w="807" w:type="dxa"/>
                          </w:tcPr>
                          <w:p>
                            <w:pPr>
                              <w:pStyle w:val="10"/>
                              <w:spacing w:before="40"/>
                              <w:ind w:left="109" w:right="117"/>
                              <w:jc w:val="center"/>
                              <w:rPr>
                                <w:sz w:val="18"/>
                              </w:rPr>
                            </w:pPr>
                            <w:r>
                              <w:rPr>
                                <w:sz w:val="18"/>
                              </w:rPr>
                              <w:t>物排放</w:t>
                            </w:r>
                          </w:p>
                        </w:tc>
                        <w:tc>
                          <w:tcPr>
                            <w:tcW w:w="581" w:type="dxa"/>
                          </w:tcPr>
                          <w:p>
                            <w:pPr>
                              <w:pStyle w:val="10"/>
                              <w:spacing w:before="40"/>
                              <w:ind w:left="135"/>
                              <w:rPr>
                                <w:sz w:val="18"/>
                              </w:rPr>
                            </w:pPr>
                            <w:r>
                              <w:rPr>
                                <w:sz w:val="18"/>
                              </w:rPr>
                              <w:t>细颗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971" w:type="dxa"/>
                          </w:tcPr>
                          <w:p>
                            <w:pPr>
                              <w:pStyle w:val="10"/>
                              <w:rPr>
                                <w:rFonts w:ascii="Times New Roman"/>
                                <w:sz w:val="18"/>
                              </w:rPr>
                            </w:pPr>
                          </w:p>
                        </w:tc>
                        <w:tc>
                          <w:tcPr>
                            <w:tcW w:w="807" w:type="dxa"/>
                          </w:tcPr>
                          <w:p>
                            <w:pPr>
                              <w:pStyle w:val="10"/>
                              <w:spacing w:before="40"/>
                              <w:ind w:left="109" w:right="117"/>
                              <w:jc w:val="center"/>
                              <w:rPr>
                                <w:sz w:val="18"/>
                              </w:rPr>
                            </w:pPr>
                            <w:r>
                              <w:rPr>
                                <w:sz w:val="18"/>
                              </w:rPr>
                              <w:t>削减率</w:t>
                            </w:r>
                          </w:p>
                        </w:tc>
                        <w:tc>
                          <w:tcPr>
                            <w:tcW w:w="581" w:type="dxa"/>
                          </w:tcPr>
                          <w:p>
                            <w:pPr>
                              <w:pStyle w:val="10"/>
                              <w:spacing w:before="40"/>
                              <w:ind w:left="135"/>
                              <w:rPr>
                                <w:sz w:val="18"/>
                              </w:rPr>
                            </w:pPr>
                            <w:r>
                              <w:rPr>
                                <w:sz w:val="18"/>
                              </w:rPr>
                              <w:t>粒物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4" w:type="dxa"/>
                          </w:tcPr>
                          <w:p>
                            <w:pPr>
                              <w:pStyle w:val="10"/>
                              <w:rPr>
                                <w:rFonts w:ascii="Times New Roman"/>
                                <w:sz w:val="16"/>
                              </w:rPr>
                            </w:pPr>
                          </w:p>
                        </w:tc>
                        <w:tc>
                          <w:tcPr>
                            <w:tcW w:w="971" w:type="dxa"/>
                          </w:tcPr>
                          <w:p>
                            <w:pPr>
                              <w:pStyle w:val="10"/>
                              <w:rPr>
                                <w:rFonts w:ascii="Times New Roman"/>
                                <w:sz w:val="16"/>
                              </w:rPr>
                            </w:pPr>
                          </w:p>
                        </w:tc>
                        <w:tc>
                          <w:tcPr>
                            <w:tcW w:w="807" w:type="dxa"/>
                          </w:tcPr>
                          <w:p>
                            <w:pPr>
                              <w:pStyle w:val="10"/>
                              <w:rPr>
                                <w:rFonts w:ascii="Times New Roman"/>
                                <w:sz w:val="16"/>
                              </w:rPr>
                            </w:pPr>
                          </w:p>
                        </w:tc>
                        <w:tc>
                          <w:tcPr>
                            <w:tcW w:w="581" w:type="dxa"/>
                          </w:tcPr>
                          <w:p>
                            <w:pPr>
                              <w:pStyle w:val="10"/>
                              <w:spacing w:before="40" w:line="185" w:lineRule="exact"/>
                              <w:ind w:left="135"/>
                              <w:rPr>
                                <w:sz w:val="18"/>
                              </w:rPr>
                            </w:pPr>
                            <w:r>
                              <w:rPr>
                                <w:sz w:val="18"/>
                              </w:rPr>
                              <w:t>排放</w:t>
                            </w:r>
                          </w:p>
                        </w:tc>
                      </w:tr>
                    </w:tbl>
                    <w:p>
                      <w:pPr>
                        <w:pStyle w:val="5"/>
                      </w:pPr>
                    </w:p>
                  </w:txbxContent>
                </v:textbox>
              </v:shape>
            </w:pict>
          </mc:Fallback>
        </mc:AlternateContent>
      </w:r>
      <w:r>
        <w:rPr>
          <w:b/>
          <w:sz w:val="18"/>
        </w:rPr>
        <w:t>符</w:t>
      </w:r>
      <w:r>
        <w:rPr>
          <w:b/>
          <w:sz w:val="18"/>
        </w:rPr>
        <w:tab/>
      </w:r>
      <w:r>
        <w:rPr>
          <w:b/>
          <w:sz w:val="18"/>
        </w:rPr>
        <w:tab/>
      </w:r>
      <w:r>
        <w:rPr>
          <w:b/>
          <w:sz w:val="18"/>
        </w:rPr>
        <w:t>单</w:t>
      </w:r>
      <w:r>
        <w:rPr>
          <w:b/>
          <w:spacing w:val="-39"/>
          <w:sz w:val="18"/>
        </w:rPr>
        <w:t>位</w:t>
      </w:r>
      <w:r>
        <w:rPr>
          <w:b/>
          <w:sz w:val="18"/>
        </w:rPr>
        <w:t>（</w:t>
      </w:r>
      <w:r>
        <w:rPr>
          <w:b/>
          <w:spacing w:val="-17"/>
          <w:sz w:val="18"/>
        </w:rPr>
        <w:t>文</w:t>
      </w:r>
      <w:r>
        <w:rPr>
          <w:b/>
          <w:sz w:val="18"/>
        </w:rPr>
        <w:t>值</w:t>
      </w:r>
    </w:p>
    <w:p>
      <w:pPr>
        <w:tabs>
          <w:tab w:val="left" w:pos="1534"/>
        </w:tabs>
        <w:spacing w:before="0" w:line="171" w:lineRule="exact"/>
        <w:ind w:left="845" w:right="0" w:firstLine="0"/>
        <w:jc w:val="left"/>
        <w:rPr>
          <w:b/>
          <w:sz w:val="18"/>
        </w:rPr>
      </w:pPr>
      <w:r>
        <w:rPr>
          <w:b/>
          <w:sz w:val="18"/>
        </w:rPr>
        <w:t>号</w:t>
      </w:r>
      <w:r>
        <w:rPr>
          <w:b/>
          <w:sz w:val="18"/>
        </w:rPr>
        <w:tab/>
      </w:r>
      <w:r>
        <w:rPr>
          <w:b/>
          <w:sz w:val="18"/>
        </w:rPr>
        <w:t>字描述</w:t>
      </w:r>
      <w:r>
        <w:rPr>
          <w:b/>
          <w:spacing w:val="-20"/>
          <w:sz w:val="18"/>
        </w:rPr>
        <w:t>）</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3"/>
        <w:rPr>
          <w:b/>
          <w:sz w:val="14"/>
        </w:rPr>
      </w:pPr>
    </w:p>
    <w:p>
      <w:pPr>
        <w:pStyle w:val="5"/>
        <w:spacing w:before="1" w:line="181" w:lineRule="exact"/>
        <w:ind w:left="845"/>
      </w:pPr>
      <w:r>
        <w:t>&gt;</w:t>
      </w:r>
    </w:p>
    <w:p>
      <w:pPr>
        <w:pStyle w:val="5"/>
      </w:pPr>
      <w:r>
        <w:br w:type="column"/>
      </w:r>
    </w:p>
    <w:p>
      <w:pPr>
        <w:pStyle w:val="5"/>
      </w:pPr>
    </w:p>
    <w:p>
      <w:pPr>
        <w:pStyle w:val="4"/>
        <w:spacing w:before="144" w:line="324" w:lineRule="auto"/>
        <w:ind w:left="151"/>
        <w:jc w:val="center"/>
      </w:pPr>
      <w:r>
        <w:t>单项指标实际完成值</w:t>
      </w:r>
    </w:p>
    <w:p>
      <w:pPr>
        <w:pStyle w:val="5"/>
        <w:rPr>
          <w:b/>
        </w:rPr>
      </w:pPr>
      <w:r>
        <w:br w:type="column"/>
      </w:r>
    </w:p>
    <w:p>
      <w:pPr>
        <w:pStyle w:val="5"/>
        <w:rPr>
          <w:b/>
        </w:rPr>
      </w:pPr>
    </w:p>
    <w:p>
      <w:pPr>
        <w:spacing w:before="144" w:line="324" w:lineRule="auto"/>
        <w:ind w:left="279" w:right="0" w:firstLine="0"/>
        <w:jc w:val="both"/>
        <w:rPr>
          <w:b/>
          <w:sz w:val="18"/>
        </w:rPr>
      </w:pPr>
      <w:r>
        <w:rPr>
          <w:b/>
          <w:sz w:val="18"/>
        </w:rPr>
        <w:t>单项指标完成情况</w:t>
      </w:r>
    </w:p>
    <w:p>
      <w:pPr>
        <w:pStyle w:val="5"/>
        <w:rPr>
          <w:b/>
        </w:rPr>
      </w:pPr>
      <w:r>
        <w:br w:type="column"/>
      </w:r>
    </w:p>
    <w:p>
      <w:pPr>
        <w:pStyle w:val="5"/>
        <w:rPr>
          <w:b/>
        </w:rPr>
      </w:pPr>
    </w:p>
    <w:p>
      <w:pPr>
        <w:pStyle w:val="5"/>
        <w:rPr>
          <w:b/>
        </w:rPr>
      </w:pPr>
    </w:p>
    <w:p>
      <w:pPr>
        <w:pStyle w:val="5"/>
        <w:spacing w:before="9"/>
        <w:rPr>
          <w:b/>
          <w:sz w:val="12"/>
        </w:rPr>
      </w:pPr>
    </w:p>
    <w:p>
      <w:pPr>
        <w:spacing w:before="0" w:line="324" w:lineRule="auto"/>
        <w:ind w:left="293" w:right="32" w:firstLine="0"/>
        <w:jc w:val="both"/>
        <w:rPr>
          <w:b/>
          <w:sz w:val="18"/>
        </w:rPr>
      </w:pPr>
      <w:r>
        <w:rPr>
          <w:b/>
          <w:spacing w:val="-9"/>
          <w:sz w:val="18"/>
        </w:rPr>
        <w:t>单项指标</w:t>
      </w:r>
      <w:r>
        <w:rPr>
          <w:b/>
          <w:spacing w:val="-9"/>
          <w:w w:val="95"/>
          <w:sz w:val="18"/>
        </w:rPr>
        <w:t>得分</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2"/>
        <w:rPr>
          <w:b/>
          <w:sz w:val="13"/>
        </w:rPr>
      </w:pPr>
    </w:p>
    <w:p>
      <w:pPr>
        <w:pStyle w:val="5"/>
        <w:spacing w:line="181" w:lineRule="exact"/>
        <w:ind w:left="327"/>
      </w:pPr>
      <w:r>
        <w:t>100.</w:t>
      </w:r>
    </w:p>
    <w:p>
      <w:pPr>
        <w:spacing w:before="75"/>
        <w:ind w:left="0" w:right="1545" w:firstLine="0"/>
        <w:jc w:val="right"/>
        <w:rPr>
          <w:b/>
          <w:sz w:val="18"/>
        </w:rPr>
      </w:pPr>
      <w:r>
        <w:br w:type="column"/>
      </w:r>
      <w:r>
        <w:rPr>
          <w:b/>
          <w:spacing w:val="-1"/>
          <w:sz w:val="18"/>
        </w:rPr>
        <w:t>单</w:t>
      </w:r>
    </w:p>
    <w:p>
      <w:pPr>
        <w:pStyle w:val="4"/>
        <w:tabs>
          <w:tab w:val="left" w:pos="429"/>
        </w:tabs>
        <w:spacing w:before="81"/>
        <w:ind w:right="1545"/>
        <w:jc w:val="right"/>
      </w:pPr>
      <w:r>
        <w:t>权</w:t>
      </w:r>
      <w:r>
        <w:tab/>
      </w:r>
      <w:r>
        <w:rPr>
          <w:w w:val="95"/>
        </w:rPr>
        <w:t>项</w:t>
      </w:r>
    </w:p>
    <w:p>
      <w:pPr>
        <w:tabs>
          <w:tab w:val="left" w:pos="429"/>
        </w:tabs>
        <w:spacing w:before="82"/>
        <w:ind w:left="0" w:right="1545" w:firstLine="0"/>
        <w:jc w:val="right"/>
        <w:rPr>
          <w:b/>
          <w:sz w:val="18"/>
        </w:rPr>
      </w:pPr>
      <w:r>
        <w:rPr>
          <w:b/>
          <w:sz w:val="18"/>
        </w:rPr>
        <w:t>重</w:t>
      </w:r>
      <w:r>
        <w:rPr>
          <w:b/>
          <w:sz w:val="18"/>
        </w:rPr>
        <w:tab/>
      </w:r>
      <w:r>
        <w:rPr>
          <w:b/>
          <w:w w:val="95"/>
          <w:sz w:val="18"/>
        </w:rPr>
        <w:t>指</w:t>
      </w:r>
    </w:p>
    <w:p>
      <w:pPr>
        <w:tabs>
          <w:tab w:val="left" w:pos="429"/>
        </w:tabs>
        <w:spacing w:before="81"/>
        <w:ind w:left="0" w:right="1545" w:firstLine="0"/>
        <w:jc w:val="right"/>
        <w:rPr>
          <w:b/>
          <w:sz w:val="18"/>
        </w:rPr>
      </w:pPr>
      <w:r>
        <w:rPr>
          <w:b/>
          <w:sz w:val="18"/>
        </w:rPr>
        <w:t>占</w:t>
      </w:r>
      <w:r>
        <w:rPr>
          <w:b/>
          <w:sz w:val="18"/>
        </w:rPr>
        <w:tab/>
      </w:r>
      <w:r>
        <w:rPr>
          <w:b/>
          <w:w w:val="95"/>
          <w:sz w:val="18"/>
        </w:rPr>
        <w:t>标</w:t>
      </w:r>
    </w:p>
    <w:p>
      <w:pPr>
        <w:tabs>
          <w:tab w:val="left" w:pos="429"/>
        </w:tabs>
        <w:spacing w:before="81"/>
        <w:ind w:left="0" w:right="1545" w:firstLine="0"/>
        <w:jc w:val="right"/>
        <w:rPr>
          <w:b/>
          <w:sz w:val="18"/>
        </w:rPr>
      </w:pPr>
      <w:r>
        <w:rPr>
          <w:b/>
          <w:sz w:val="18"/>
        </w:rPr>
        <w:t>比</w:t>
      </w:r>
      <w:r>
        <w:rPr>
          <w:b/>
          <w:sz w:val="18"/>
        </w:rPr>
        <w:tab/>
      </w:r>
      <w:r>
        <w:rPr>
          <w:b/>
          <w:w w:val="95"/>
          <w:sz w:val="18"/>
        </w:rPr>
        <w:t>折</w:t>
      </w:r>
    </w:p>
    <w:p>
      <w:pPr>
        <w:spacing w:before="82"/>
        <w:ind w:left="0" w:right="1545" w:firstLine="0"/>
        <w:jc w:val="right"/>
        <w:rPr>
          <w:b/>
          <w:sz w:val="18"/>
        </w:rPr>
      </w:pPr>
      <w:r>
        <w:rPr>
          <w:b/>
          <w:sz w:val="18"/>
        </w:rPr>
        <w:t>（</w:t>
      </w:r>
      <w:r>
        <w:rPr>
          <w:b/>
          <w:spacing w:val="42"/>
          <w:sz w:val="18"/>
        </w:rPr>
        <w:t xml:space="preserve"> 算</w:t>
      </w:r>
    </w:p>
    <w:p>
      <w:pPr>
        <w:spacing w:before="81" w:line="324" w:lineRule="auto"/>
        <w:ind w:left="621" w:right="1545" w:hanging="447"/>
        <w:jc w:val="right"/>
        <w:rPr>
          <w:b/>
          <w:sz w:val="18"/>
        </w:rPr>
      </w:pPr>
      <w:r>
        <w:rPr>
          <w:b/>
          <w:sz w:val="18"/>
        </w:rPr>
        <w:t>%）</w:t>
      </w:r>
      <w:r>
        <w:rPr>
          <w:b/>
          <w:spacing w:val="41"/>
          <w:sz w:val="18"/>
        </w:rPr>
        <w:t xml:space="preserve"> 得</w:t>
      </w:r>
      <w:r>
        <w:rPr>
          <w:b/>
          <w:spacing w:val="41"/>
          <w:w w:val="95"/>
          <w:sz w:val="18"/>
        </w:rPr>
        <w:t>分</w:t>
      </w:r>
    </w:p>
    <w:p>
      <w:pPr>
        <w:pStyle w:val="5"/>
        <w:rPr>
          <w:b/>
        </w:rPr>
      </w:pPr>
    </w:p>
    <w:p>
      <w:pPr>
        <w:pStyle w:val="5"/>
        <w:rPr>
          <w:b/>
        </w:rPr>
      </w:pPr>
    </w:p>
    <w:p>
      <w:pPr>
        <w:pStyle w:val="5"/>
        <w:spacing w:before="10"/>
        <w:rPr>
          <w:b/>
          <w:sz w:val="12"/>
        </w:rPr>
      </w:pPr>
    </w:p>
    <w:p>
      <w:pPr>
        <w:pStyle w:val="5"/>
        <w:tabs>
          <w:tab w:val="left" w:pos="429"/>
        </w:tabs>
        <w:spacing w:before="1"/>
        <w:ind w:right="1527"/>
        <w:jc w:val="right"/>
      </w:pPr>
      <w:r>
        <w:t>25</w:t>
      </w:r>
      <w:r>
        <w:tab/>
      </w:r>
      <w:r>
        <w:t>25</w:t>
      </w:r>
    </w:p>
    <w:p>
      <w:pPr>
        <w:spacing w:after="0"/>
        <w:jc w:val="right"/>
        <w:sectPr>
          <w:type w:val="continuous"/>
          <w:pgSz w:w="11910" w:h="16840"/>
          <w:pgMar w:top="1580" w:right="0" w:bottom="280" w:left="0" w:header="720" w:footer="720" w:gutter="0"/>
          <w:cols w:equalWidth="0" w:num="9">
            <w:col w:w="2137" w:space="40"/>
            <w:col w:w="748" w:space="39"/>
            <w:col w:w="947" w:space="39"/>
            <w:col w:w="767" w:space="39"/>
            <w:col w:w="2257" w:space="39"/>
            <w:col w:w="875" w:space="40"/>
            <w:col w:w="822" w:space="40"/>
            <w:col w:w="689" w:space="39"/>
            <w:col w:w="2353"/>
          </w:cols>
        </w:sectPr>
      </w:pPr>
    </w:p>
    <w:p>
      <w:pPr>
        <w:pStyle w:val="5"/>
        <w:tabs>
          <w:tab w:val="left" w:pos="5987"/>
          <w:tab w:val="left" w:pos="6290"/>
          <w:tab w:val="left" w:pos="7761"/>
          <w:tab w:val="left" w:pos="8157"/>
        </w:tabs>
        <w:spacing w:before="14" w:line="93" w:lineRule="auto"/>
        <w:ind w:left="1790"/>
      </w:pPr>
      <w:r>
        <w:rPr>
          <w:b/>
          <w:position w:val="-5"/>
        </w:rPr>
        <w:t>况</w:t>
      </w:r>
      <w:r>
        <w:rPr>
          <w:b/>
          <w:position w:val="-5"/>
        </w:rPr>
        <w:tab/>
      </w:r>
      <w:r>
        <w:t>5</w:t>
      </w:r>
      <w:r>
        <w:tab/>
      </w:r>
      <w:r>
        <w:t>%</w:t>
      </w:r>
      <w:r>
        <w:tab/>
      </w:r>
      <w:r>
        <w:t>4%</w:t>
      </w:r>
      <w:r>
        <w:tab/>
      </w:r>
      <w:r>
        <w:t>完</w:t>
      </w:r>
      <w:r>
        <w:rPr>
          <w:spacing w:val="-20"/>
        </w:rPr>
        <w:t>成</w:t>
      </w:r>
    </w:p>
    <w:p>
      <w:pPr>
        <w:pStyle w:val="5"/>
        <w:spacing w:line="163" w:lineRule="exact"/>
        <w:ind w:left="5601"/>
      </w:pPr>
      <w:r>
        <w:t>=</w:t>
      </w:r>
    </w:p>
    <w:p>
      <w:pPr>
        <w:pStyle w:val="5"/>
        <w:tabs>
          <w:tab w:val="left" w:pos="429"/>
        </w:tabs>
        <w:spacing w:line="134" w:lineRule="exact"/>
        <w:ind w:right="319"/>
        <w:jc w:val="center"/>
      </w:pPr>
      <w:r>
        <w:br w:type="column"/>
      </w:r>
      <w:r>
        <w:t>.0</w:t>
      </w:r>
      <w:r>
        <w:tab/>
      </w:r>
      <w:r>
        <w:t>.0</w:t>
      </w:r>
    </w:p>
    <w:p>
      <w:pPr>
        <w:pStyle w:val="5"/>
        <w:spacing w:line="156" w:lineRule="exact"/>
        <w:ind w:right="1608"/>
        <w:jc w:val="center"/>
      </w:pPr>
      <w:r>
        <w:t>00</w:t>
      </w:r>
    </w:p>
    <w:p>
      <w:pPr>
        <w:pStyle w:val="5"/>
        <w:tabs>
          <w:tab w:val="left" w:pos="427"/>
        </w:tabs>
        <w:spacing w:line="193" w:lineRule="exact"/>
        <w:ind w:right="230"/>
        <w:jc w:val="center"/>
      </w:pPr>
      <w:r>
        <w:t>0</w:t>
      </w:r>
      <w:r>
        <w:tab/>
      </w:r>
      <w:r>
        <w:t>0</w:t>
      </w:r>
    </w:p>
    <w:p>
      <w:pPr>
        <w:spacing w:after="0" w:line="193" w:lineRule="exact"/>
        <w:jc w:val="center"/>
        <w:sectPr>
          <w:type w:val="continuous"/>
          <w:pgSz w:w="11910" w:h="16840"/>
          <w:pgMar w:top="1580" w:right="0" w:bottom="280" w:left="0" w:header="720" w:footer="720" w:gutter="0"/>
          <w:cols w:equalWidth="0" w:num="2">
            <w:col w:w="8518" w:space="40"/>
            <w:col w:w="3352"/>
          </w:cols>
        </w:sectPr>
      </w:pPr>
    </w:p>
    <w:p>
      <w:pPr>
        <w:pStyle w:val="5"/>
        <w:rPr>
          <w:sz w:val="20"/>
        </w:rPr>
      </w:pPr>
    </w:p>
    <w:p>
      <w:pPr>
        <w:pStyle w:val="5"/>
        <w:rPr>
          <w:sz w:val="20"/>
        </w:rPr>
      </w:pP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5"/>
      </w:pPr>
    </w:p>
    <w:p>
      <w:pPr>
        <w:pStyle w:val="5"/>
        <w:spacing w:before="7"/>
        <w:rPr>
          <w:sz w:val="13"/>
        </w:rPr>
      </w:pPr>
    </w:p>
    <w:p>
      <w:pPr>
        <w:pStyle w:val="5"/>
        <w:spacing w:line="193" w:lineRule="exact"/>
        <w:ind w:left="5601"/>
      </w:pPr>
      <w:r>
        <w:t>&gt;</w:t>
      </w:r>
    </w:p>
    <w:p>
      <w:pPr>
        <w:pStyle w:val="5"/>
        <w:tabs>
          <w:tab w:val="left" w:pos="6290"/>
          <w:tab w:val="left" w:pos="7670"/>
          <w:tab w:val="left" w:pos="8157"/>
        </w:tabs>
        <w:spacing w:line="156" w:lineRule="exact"/>
        <w:ind w:left="5988"/>
      </w:pPr>
      <w:r>
        <w:t>8</w:t>
      </w:r>
      <w:r>
        <w:tab/>
      </w:r>
      <w:r>
        <w:t>%</w:t>
      </w:r>
      <w:r>
        <w:tab/>
      </w:r>
      <w:r>
        <w:t>10%</w:t>
      </w:r>
      <w:r>
        <w:tab/>
      </w:r>
      <w:r>
        <w:rPr>
          <w:spacing w:val="-10"/>
        </w:rPr>
        <w:t>完成</w:t>
      </w:r>
    </w:p>
    <w:p>
      <w:pPr>
        <w:pStyle w:val="5"/>
        <w:spacing w:line="193" w:lineRule="exact"/>
        <w:ind w:left="5601"/>
      </w:pPr>
      <w:r>
        <w:t>=</w:t>
      </w:r>
    </w:p>
    <w:p>
      <w:pPr>
        <w:pStyle w:val="5"/>
      </w:pPr>
      <w:r>
        <w:br w:type="column"/>
      </w:r>
    </w:p>
    <w:p>
      <w:pPr>
        <w:pStyle w:val="5"/>
        <w:spacing w:before="7"/>
        <w:rPr>
          <w:sz w:val="13"/>
        </w:rPr>
      </w:pPr>
    </w:p>
    <w:p>
      <w:pPr>
        <w:pStyle w:val="5"/>
        <w:jc w:val="right"/>
      </w:pPr>
      <w:r>
        <w:t>100.</w:t>
      </w:r>
    </w:p>
    <w:p>
      <w:pPr>
        <w:pStyle w:val="5"/>
        <w:spacing w:before="82"/>
        <w:jc w:val="right"/>
      </w:pPr>
      <w:r>
        <w:t>00</w:t>
      </w:r>
    </w:p>
    <w:p>
      <w:pPr>
        <w:pStyle w:val="5"/>
        <w:spacing w:before="5"/>
        <w:rPr>
          <w:sz w:val="19"/>
        </w:rPr>
      </w:pPr>
      <w:r>
        <w:br w:type="column"/>
      </w:r>
    </w:p>
    <w:p>
      <w:pPr>
        <w:pStyle w:val="5"/>
        <w:tabs>
          <w:tab w:val="left" w:pos="637"/>
        </w:tabs>
        <w:ind w:left="208"/>
      </w:pPr>
      <w:r>
        <w:t>25</w:t>
      </w:r>
      <w:r>
        <w:tab/>
      </w:r>
      <w:r>
        <w:t>25</w:t>
      </w:r>
    </w:p>
    <w:p>
      <w:pPr>
        <w:pStyle w:val="5"/>
        <w:tabs>
          <w:tab w:val="left" w:pos="637"/>
        </w:tabs>
        <w:spacing w:before="81"/>
        <w:ind w:left="208"/>
      </w:pPr>
      <w:r>
        <w:t>.0</w:t>
      </w:r>
      <w:r>
        <w:tab/>
      </w:r>
      <w:r>
        <w:t>.0</w:t>
      </w:r>
    </w:p>
    <w:p>
      <w:pPr>
        <w:pStyle w:val="5"/>
        <w:tabs>
          <w:tab w:val="left" w:pos="726"/>
        </w:tabs>
        <w:spacing w:before="82"/>
        <w:ind w:left="299"/>
      </w:pPr>
      <w:r>
        <w:t>0</w:t>
      </w:r>
      <w:r>
        <w:tab/>
      </w:r>
      <w:r>
        <w:t>0</w:t>
      </w:r>
    </w:p>
    <w:p>
      <w:pPr>
        <w:spacing w:after="0"/>
        <w:sectPr>
          <w:type w:val="continuous"/>
          <w:pgSz w:w="11910" w:h="16840"/>
          <w:pgMar w:top="1580" w:right="0" w:bottom="280" w:left="0" w:header="720" w:footer="720" w:gutter="0"/>
          <w:cols w:equalWidth="0" w:num="3">
            <w:col w:w="8518" w:space="40"/>
            <w:col w:w="960" w:space="39"/>
            <w:col w:w="2353"/>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spacing w:before="7"/>
      </w:pPr>
    </w:p>
    <w:p>
      <w:pPr>
        <w:pStyle w:val="4"/>
        <w:spacing w:line="324" w:lineRule="auto"/>
        <w:ind w:left="2560" w:hanging="180"/>
      </w:pPr>
      <w:r>
        <w:rPr>
          <w:spacing w:val="-7"/>
        </w:rPr>
        <w:t>效果指</w:t>
      </w:r>
      <w:r>
        <w:t>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1"/>
        <w:rPr>
          <w:b/>
          <w:sz w:val="13"/>
        </w:rPr>
      </w:pPr>
    </w:p>
    <w:p>
      <w:pPr>
        <w:spacing w:before="0" w:line="324" w:lineRule="auto"/>
        <w:ind w:left="2469" w:right="0" w:hanging="89"/>
        <w:jc w:val="left"/>
        <w:rPr>
          <w:b/>
          <w:sz w:val="18"/>
        </w:rPr>
      </w:pPr>
      <w:r>
        <w:rPr>
          <w:b/>
          <w:spacing w:val="-7"/>
          <w:sz w:val="18"/>
        </w:rPr>
        <w:t>满意度</w:t>
      </w:r>
      <w:r>
        <w:rPr>
          <w:b/>
          <w:sz w:val="18"/>
        </w:rPr>
        <w:t>指标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sz w:val="26"/>
        </w:rPr>
      </w:pPr>
    </w:p>
    <w:p>
      <w:pPr>
        <w:spacing w:before="0" w:line="181" w:lineRule="exact"/>
        <w:ind w:left="2380" w:right="0" w:firstLine="0"/>
        <w:jc w:val="left"/>
        <w:rPr>
          <w:b/>
          <w:sz w:val="18"/>
        </w:rPr>
      </w:pPr>
      <w:r>
        <w:rPr>
          <w:b/>
          <w:spacing w:val="-7"/>
          <w:sz w:val="18"/>
        </w:rPr>
        <w:t>预算执</w:t>
      </w:r>
    </w:p>
    <w:p>
      <w:pPr>
        <w:pStyle w:val="5"/>
        <w:rPr>
          <w:b/>
        </w:rPr>
      </w:pPr>
      <w:r>
        <w:br w:type="column"/>
      </w:r>
    </w:p>
    <w:p>
      <w:pPr>
        <w:pStyle w:val="5"/>
        <w:rPr>
          <w:b/>
        </w:rPr>
      </w:pPr>
    </w:p>
    <w:p>
      <w:pPr>
        <w:pStyle w:val="5"/>
        <w:rPr>
          <w:b/>
        </w:rPr>
      </w:pPr>
    </w:p>
    <w:p>
      <w:pPr>
        <w:pStyle w:val="5"/>
        <w:rPr>
          <w:b/>
        </w:rPr>
      </w:pPr>
    </w:p>
    <w:p>
      <w:pPr>
        <w:pStyle w:val="5"/>
        <w:rPr>
          <w:b/>
        </w:rPr>
      </w:pPr>
    </w:p>
    <w:p>
      <w:pPr>
        <w:pStyle w:val="5"/>
        <w:spacing w:before="5"/>
        <w:rPr>
          <w:b/>
          <w:sz w:val="25"/>
        </w:rPr>
      </w:pPr>
    </w:p>
    <w:p>
      <w:pPr>
        <w:pStyle w:val="5"/>
        <w:spacing w:line="324" w:lineRule="auto"/>
        <w:ind w:left="202"/>
      </w:pPr>
      <w:r>
        <w:t>生态效益指标</w:t>
      </w:r>
    </w:p>
    <w:p>
      <w:pPr>
        <w:pStyle w:val="5"/>
      </w:pPr>
    </w:p>
    <w:p>
      <w:pPr>
        <w:pStyle w:val="5"/>
      </w:pPr>
    </w:p>
    <w:p>
      <w:pPr>
        <w:pStyle w:val="5"/>
      </w:pPr>
    </w:p>
    <w:p>
      <w:pPr>
        <w:pStyle w:val="5"/>
      </w:pPr>
    </w:p>
    <w:p>
      <w:pPr>
        <w:pStyle w:val="5"/>
      </w:pPr>
    </w:p>
    <w:p>
      <w:pPr>
        <w:pStyle w:val="5"/>
        <w:spacing w:before="9"/>
        <w:rPr>
          <w:sz w:val="19"/>
        </w:rPr>
      </w:pPr>
    </w:p>
    <w:p>
      <w:pPr>
        <w:pStyle w:val="5"/>
        <w:spacing w:line="324" w:lineRule="auto"/>
        <w:ind w:left="202"/>
        <w:jc w:val="both"/>
      </w:pPr>
      <w:r>
        <w:t>服务对象满意度指标</w:t>
      </w:r>
    </w:p>
    <w:p>
      <w:pPr>
        <w:pStyle w:val="5"/>
      </w:pPr>
    </w:p>
    <w:p>
      <w:pPr>
        <w:pStyle w:val="5"/>
      </w:pPr>
    </w:p>
    <w:p>
      <w:pPr>
        <w:pStyle w:val="5"/>
        <w:rPr>
          <w:sz w:val="25"/>
        </w:rPr>
      </w:pPr>
    </w:p>
    <w:p>
      <w:pPr>
        <w:pStyle w:val="5"/>
        <w:spacing w:before="1" w:line="181" w:lineRule="exact"/>
        <w:ind w:left="202"/>
      </w:pPr>
      <w:r>
        <w:t>预算执行</w:t>
      </w:r>
    </w:p>
    <w:p>
      <w:pPr>
        <w:pStyle w:val="5"/>
        <w:spacing w:before="75" w:line="324" w:lineRule="auto"/>
        <w:ind w:left="1032" w:right="371"/>
      </w:pPr>
      <w:r>
        <w:br w:type="column"/>
      </w:r>
      <w:r>
        <w:rPr>
          <w:spacing w:val="-9"/>
        </w:rPr>
        <w:t>削减</w:t>
      </w:r>
      <w:r>
        <w:t xml:space="preserve">率 </w:t>
      </w:r>
      <w:r>
        <w:rPr>
          <w:spacing w:val="-9"/>
        </w:rPr>
        <w:t>全年</w:t>
      </w:r>
    </w:p>
    <w:p>
      <w:pPr>
        <w:pStyle w:val="5"/>
        <w:tabs>
          <w:tab w:val="left" w:pos="1032"/>
        </w:tabs>
        <w:spacing w:before="2"/>
        <w:ind w:left="219"/>
      </w:pPr>
      <w:r>
        <w:t>全年空</w:t>
      </w:r>
      <w:r>
        <w:tab/>
      </w:r>
      <w:r>
        <w:t>空气</w:t>
      </w:r>
    </w:p>
    <w:p>
      <w:pPr>
        <w:pStyle w:val="5"/>
        <w:tabs>
          <w:tab w:val="left" w:pos="1032"/>
        </w:tabs>
        <w:spacing w:before="81" w:line="193" w:lineRule="exact"/>
        <w:ind w:left="219"/>
      </w:pPr>
      <w:r>
        <w:t>气优良</w:t>
      </w:r>
      <w:r>
        <w:tab/>
      </w:r>
      <w:r>
        <w:t>优良</w:t>
      </w:r>
    </w:p>
    <w:p>
      <w:pPr>
        <w:pStyle w:val="5"/>
        <w:spacing w:line="156" w:lineRule="exact"/>
        <w:ind w:left="1675"/>
      </w:pPr>
      <w:r>
        <w:t>&gt;</w:t>
      </w:r>
    </w:p>
    <w:p>
      <w:pPr>
        <w:pStyle w:val="5"/>
        <w:tabs>
          <w:tab w:val="left" w:pos="1032"/>
        </w:tabs>
        <w:spacing w:line="156" w:lineRule="exact"/>
        <w:ind w:left="219"/>
      </w:pPr>
      <w:r>
        <w:t>天数增</w:t>
      </w:r>
      <w:r>
        <w:tab/>
      </w:r>
      <w:r>
        <w:t>天数</w:t>
      </w:r>
    </w:p>
    <w:p>
      <w:pPr>
        <w:pStyle w:val="5"/>
        <w:spacing w:line="156" w:lineRule="exact"/>
        <w:ind w:left="1675"/>
      </w:pPr>
      <w:r>
        <w:t>=</w:t>
      </w:r>
    </w:p>
    <w:p>
      <w:pPr>
        <w:pStyle w:val="5"/>
        <w:tabs>
          <w:tab w:val="left" w:pos="1032"/>
        </w:tabs>
        <w:spacing w:line="193" w:lineRule="exact"/>
        <w:ind w:left="219"/>
      </w:pPr>
      <w:r>
        <w:t>长率</w:t>
      </w:r>
      <w:r>
        <w:tab/>
      </w:r>
      <w:r>
        <w:t>同比</w:t>
      </w:r>
    </w:p>
    <w:p>
      <w:pPr>
        <w:pStyle w:val="5"/>
        <w:tabs>
          <w:tab w:val="left" w:pos="1032"/>
        </w:tabs>
        <w:spacing w:before="2" w:line="310" w:lineRule="atLeast"/>
        <w:ind w:left="1032" w:right="371" w:hanging="814"/>
      </w:pPr>
      <w:r>
        <w:t>（%）</w:t>
      </w:r>
      <w:r>
        <w:tab/>
      </w:r>
      <w:r>
        <w:rPr>
          <w:spacing w:val="-9"/>
        </w:rPr>
        <w:t>增长</w:t>
      </w:r>
      <w:r>
        <w:t xml:space="preserve">率 </w:t>
      </w:r>
      <w:r>
        <w:rPr>
          <w:spacing w:val="-9"/>
        </w:rPr>
        <w:t>群众满意数量</w:t>
      </w:r>
    </w:p>
    <w:p>
      <w:pPr>
        <w:pStyle w:val="5"/>
        <w:tabs>
          <w:tab w:val="left" w:pos="1675"/>
        </w:tabs>
        <w:spacing w:line="127" w:lineRule="exact"/>
        <w:ind w:left="219"/>
      </w:pPr>
      <w:r>
        <w:t>群众满</w:t>
      </w:r>
      <w:r>
        <w:tab/>
      </w:r>
      <w:r>
        <w:rPr>
          <w:spacing w:val="-19"/>
        </w:rPr>
        <w:t>&gt;</w:t>
      </w:r>
    </w:p>
    <w:p>
      <w:pPr>
        <w:pStyle w:val="5"/>
        <w:spacing w:line="156" w:lineRule="exact"/>
        <w:ind w:left="1032"/>
      </w:pPr>
      <w:r>
        <w:t>占总</w:t>
      </w:r>
    </w:p>
    <w:p>
      <w:pPr>
        <w:pStyle w:val="5"/>
        <w:tabs>
          <w:tab w:val="left" w:pos="1675"/>
        </w:tabs>
        <w:spacing w:line="156" w:lineRule="exact"/>
        <w:ind w:left="219"/>
      </w:pPr>
      <w:r>
        <w:t>意度</w:t>
      </w:r>
      <w:r>
        <w:tab/>
      </w:r>
      <w:r>
        <w:rPr>
          <w:spacing w:val="-19"/>
        </w:rPr>
        <w:t>=</w:t>
      </w:r>
    </w:p>
    <w:p>
      <w:pPr>
        <w:pStyle w:val="5"/>
        <w:spacing w:line="193" w:lineRule="exact"/>
        <w:ind w:left="1032"/>
      </w:pPr>
      <w:r>
        <w:t>数的</w:t>
      </w:r>
    </w:p>
    <w:p>
      <w:pPr>
        <w:pStyle w:val="5"/>
        <w:spacing w:before="82" w:line="324" w:lineRule="auto"/>
        <w:ind w:left="1032" w:right="371"/>
      </w:pPr>
      <w:r>
        <w:t xml:space="preserve">比 </w:t>
      </w:r>
      <w:r>
        <w:rPr>
          <w:spacing w:val="-9"/>
        </w:rPr>
        <w:t>例。</w:t>
      </w:r>
    </w:p>
    <w:p>
      <w:pPr>
        <w:pStyle w:val="5"/>
      </w:pPr>
      <w:r>
        <w:br w:type="column"/>
      </w:r>
    </w:p>
    <w:p>
      <w:pPr>
        <w:pStyle w:val="5"/>
      </w:pPr>
    </w:p>
    <w:p>
      <w:pPr>
        <w:pStyle w:val="5"/>
      </w:pPr>
    </w:p>
    <w:p>
      <w:pPr>
        <w:pStyle w:val="5"/>
      </w:pPr>
    </w:p>
    <w:p>
      <w:pPr>
        <w:pStyle w:val="5"/>
      </w:pPr>
    </w:p>
    <w:p>
      <w:pPr>
        <w:pStyle w:val="5"/>
      </w:pPr>
    </w:p>
    <w:p>
      <w:pPr>
        <w:pStyle w:val="5"/>
        <w:spacing w:before="7"/>
        <w:rPr>
          <w:sz w:val="19"/>
        </w:rPr>
      </w:pPr>
    </w:p>
    <w:p>
      <w:pPr>
        <w:pStyle w:val="5"/>
        <w:tabs>
          <w:tab w:val="left" w:pos="558"/>
          <w:tab w:val="left" w:pos="2029"/>
          <w:tab w:val="left" w:pos="2425"/>
        </w:tabs>
        <w:spacing w:before="1"/>
        <w:ind w:left="256"/>
      </w:pPr>
      <w:r>
        <w:t>5</w:t>
      </w:r>
      <w:r>
        <w:tab/>
      </w:r>
      <w:r>
        <w:t>%</w:t>
      </w:r>
      <w:r>
        <w:tab/>
      </w:r>
      <w:r>
        <w:t>6%</w:t>
      </w:r>
      <w:r>
        <w:tab/>
      </w:r>
      <w:r>
        <w:rPr>
          <w:spacing w:val="-10"/>
        </w:rPr>
        <w:t>完成</w:t>
      </w:r>
    </w:p>
    <w:p>
      <w:pPr>
        <w:pStyle w:val="5"/>
      </w:pPr>
    </w:p>
    <w:p>
      <w:pPr>
        <w:pStyle w:val="5"/>
      </w:pPr>
    </w:p>
    <w:p>
      <w:pPr>
        <w:pStyle w:val="5"/>
      </w:pPr>
    </w:p>
    <w:p>
      <w:pPr>
        <w:pStyle w:val="5"/>
      </w:pPr>
    </w:p>
    <w:p>
      <w:pPr>
        <w:pStyle w:val="5"/>
      </w:pPr>
    </w:p>
    <w:p>
      <w:pPr>
        <w:pStyle w:val="5"/>
      </w:pPr>
    </w:p>
    <w:p>
      <w:pPr>
        <w:pStyle w:val="5"/>
      </w:pPr>
    </w:p>
    <w:p>
      <w:pPr>
        <w:pStyle w:val="5"/>
        <w:spacing w:before="3"/>
        <w:rPr>
          <w:sz w:val="14"/>
        </w:rPr>
      </w:pPr>
    </w:p>
    <w:p>
      <w:pPr>
        <w:pStyle w:val="5"/>
        <w:spacing w:line="193" w:lineRule="exact"/>
        <w:ind w:left="256"/>
      </w:pPr>
      <w:r>
        <w:t>8</w:t>
      </w:r>
    </w:p>
    <w:p>
      <w:pPr>
        <w:pStyle w:val="5"/>
        <w:tabs>
          <w:tab w:val="left" w:pos="1938"/>
          <w:tab w:val="left" w:pos="2425"/>
        </w:tabs>
        <w:spacing w:line="156" w:lineRule="exact"/>
        <w:ind w:left="558"/>
      </w:pPr>
      <w:r>
        <w:t>%</w:t>
      </w:r>
      <w:r>
        <w:tab/>
      </w:r>
      <w:r>
        <w:t>90%</w:t>
      </w:r>
      <w:r>
        <w:tab/>
      </w:r>
      <w:r>
        <w:rPr>
          <w:spacing w:val="-10"/>
        </w:rPr>
        <w:t>完成</w:t>
      </w:r>
    </w:p>
    <w:p>
      <w:pPr>
        <w:pStyle w:val="5"/>
        <w:spacing w:line="193" w:lineRule="exact"/>
        <w:ind w:left="256"/>
      </w:pPr>
      <w:r>
        <w:t>5</w:t>
      </w:r>
    </w:p>
    <w:p>
      <w:pPr>
        <w:pStyle w:val="5"/>
      </w:pPr>
      <w:r>
        <w:br w:type="column"/>
      </w:r>
    </w:p>
    <w:p>
      <w:pPr>
        <w:pStyle w:val="5"/>
      </w:pPr>
    </w:p>
    <w:p>
      <w:pPr>
        <w:pStyle w:val="5"/>
      </w:pPr>
    </w:p>
    <w:p>
      <w:pPr>
        <w:pStyle w:val="5"/>
      </w:pPr>
    </w:p>
    <w:p>
      <w:pPr>
        <w:pStyle w:val="5"/>
      </w:pPr>
    </w:p>
    <w:p>
      <w:pPr>
        <w:pStyle w:val="5"/>
        <w:spacing w:before="5"/>
        <w:rPr>
          <w:sz w:val="25"/>
        </w:rPr>
      </w:pPr>
    </w:p>
    <w:p>
      <w:pPr>
        <w:pStyle w:val="5"/>
        <w:jc w:val="right"/>
      </w:pPr>
      <w:r>
        <w:t>100.</w:t>
      </w:r>
    </w:p>
    <w:p>
      <w:pPr>
        <w:pStyle w:val="5"/>
        <w:spacing w:before="82"/>
        <w:jc w:val="right"/>
      </w:pPr>
      <w:r>
        <w:t>00</w:t>
      </w:r>
    </w:p>
    <w:p>
      <w:pPr>
        <w:pStyle w:val="5"/>
      </w:pPr>
    </w:p>
    <w:p>
      <w:pPr>
        <w:pStyle w:val="5"/>
      </w:pPr>
    </w:p>
    <w:p>
      <w:pPr>
        <w:pStyle w:val="5"/>
      </w:pPr>
    </w:p>
    <w:p>
      <w:pPr>
        <w:pStyle w:val="5"/>
      </w:pPr>
    </w:p>
    <w:p>
      <w:pPr>
        <w:pStyle w:val="5"/>
      </w:pPr>
    </w:p>
    <w:p>
      <w:pPr>
        <w:pStyle w:val="5"/>
      </w:pPr>
    </w:p>
    <w:p>
      <w:pPr>
        <w:pStyle w:val="5"/>
        <w:spacing w:before="1"/>
        <w:rPr>
          <w:sz w:val="20"/>
        </w:rPr>
      </w:pPr>
    </w:p>
    <w:p>
      <w:pPr>
        <w:pStyle w:val="5"/>
        <w:jc w:val="right"/>
      </w:pPr>
      <w:r>
        <w:t>100.</w:t>
      </w:r>
    </w:p>
    <w:p>
      <w:pPr>
        <w:pStyle w:val="5"/>
        <w:spacing w:before="82"/>
        <w:jc w:val="right"/>
      </w:pPr>
      <w:r>
        <w:t>00</w:t>
      </w:r>
    </w:p>
    <w:p>
      <w:pPr>
        <w:pStyle w:val="5"/>
      </w:pPr>
      <w:r>
        <w:br w:type="column"/>
      </w:r>
    </w:p>
    <w:p>
      <w:pPr>
        <w:pStyle w:val="5"/>
      </w:pPr>
    </w:p>
    <w:p>
      <w:pPr>
        <w:pStyle w:val="5"/>
      </w:pPr>
    </w:p>
    <w:p>
      <w:pPr>
        <w:pStyle w:val="5"/>
      </w:pPr>
    </w:p>
    <w:p>
      <w:pPr>
        <w:pStyle w:val="5"/>
      </w:pPr>
    </w:p>
    <w:p>
      <w:pPr>
        <w:pStyle w:val="5"/>
        <w:spacing w:before="3"/>
        <w:rPr>
          <w:sz w:val="13"/>
        </w:rPr>
      </w:pPr>
    </w:p>
    <w:p>
      <w:pPr>
        <w:pStyle w:val="5"/>
        <w:tabs>
          <w:tab w:val="left" w:pos="637"/>
        </w:tabs>
        <w:ind w:left="208"/>
      </w:pPr>
      <w:r>
        <w:t>30</w:t>
      </w:r>
      <w:r>
        <w:tab/>
      </w:r>
      <w:r>
        <w:t>30</w:t>
      </w:r>
    </w:p>
    <w:p>
      <w:pPr>
        <w:pStyle w:val="5"/>
        <w:tabs>
          <w:tab w:val="left" w:pos="637"/>
        </w:tabs>
        <w:spacing w:before="82"/>
        <w:ind w:left="208"/>
      </w:pPr>
      <w:r>
        <w:t>.0</w:t>
      </w:r>
      <w:r>
        <w:tab/>
      </w:r>
      <w:r>
        <w:t>.0</w:t>
      </w:r>
    </w:p>
    <w:p>
      <w:pPr>
        <w:pStyle w:val="5"/>
        <w:tabs>
          <w:tab w:val="left" w:pos="726"/>
        </w:tabs>
        <w:spacing w:before="81"/>
        <w:ind w:left="299"/>
      </w:pPr>
      <w:r>
        <w:t>0</w:t>
      </w:r>
      <w:r>
        <w:tab/>
      </w:r>
      <w:r>
        <w:t>0</w:t>
      </w:r>
    </w:p>
    <w:p>
      <w:pPr>
        <w:pStyle w:val="5"/>
      </w:pPr>
    </w:p>
    <w:p>
      <w:pPr>
        <w:pStyle w:val="5"/>
      </w:pPr>
    </w:p>
    <w:p>
      <w:pPr>
        <w:pStyle w:val="5"/>
      </w:pPr>
    </w:p>
    <w:p>
      <w:pPr>
        <w:pStyle w:val="5"/>
      </w:pPr>
    </w:p>
    <w:p>
      <w:pPr>
        <w:pStyle w:val="5"/>
      </w:pPr>
    </w:p>
    <w:p>
      <w:pPr>
        <w:pStyle w:val="5"/>
        <w:spacing w:before="9"/>
        <w:rPr>
          <w:sz w:val="13"/>
        </w:rPr>
      </w:pPr>
    </w:p>
    <w:p>
      <w:pPr>
        <w:pStyle w:val="5"/>
        <w:tabs>
          <w:tab w:val="left" w:pos="637"/>
        </w:tabs>
        <w:spacing w:before="1"/>
        <w:ind w:left="208"/>
      </w:pPr>
      <w:r>
        <w:t>10</w:t>
      </w:r>
      <w:r>
        <w:tab/>
      </w:r>
      <w:r>
        <w:t>10</w:t>
      </w:r>
    </w:p>
    <w:p>
      <w:pPr>
        <w:pStyle w:val="5"/>
        <w:tabs>
          <w:tab w:val="left" w:pos="637"/>
        </w:tabs>
        <w:spacing w:before="81"/>
        <w:ind w:left="208"/>
      </w:pPr>
      <w:r>
        <w:t>.0</w:t>
      </w:r>
      <w:r>
        <w:tab/>
      </w:r>
      <w:r>
        <w:t>.0</w:t>
      </w:r>
    </w:p>
    <w:p>
      <w:pPr>
        <w:pStyle w:val="5"/>
        <w:tabs>
          <w:tab w:val="left" w:pos="726"/>
        </w:tabs>
        <w:spacing w:before="81"/>
        <w:ind w:left="299"/>
      </w:pPr>
      <w:r>
        <w:t>0</w:t>
      </w:r>
      <w:r>
        <w:tab/>
      </w:r>
      <w:r>
        <w:t>0</w:t>
      </w:r>
    </w:p>
    <w:p>
      <w:pPr>
        <w:pStyle w:val="5"/>
      </w:pPr>
    </w:p>
    <w:p>
      <w:pPr>
        <w:pStyle w:val="5"/>
      </w:pPr>
    </w:p>
    <w:p>
      <w:pPr>
        <w:pStyle w:val="5"/>
        <w:spacing w:before="1"/>
        <w:rPr>
          <w:sz w:val="19"/>
        </w:rPr>
      </w:pPr>
    </w:p>
    <w:p>
      <w:pPr>
        <w:pStyle w:val="5"/>
        <w:spacing w:line="193" w:lineRule="exact"/>
        <w:ind w:left="208"/>
      </w:pPr>
      <w:r>
        <w:t>10</w:t>
      </w:r>
    </w:p>
    <w:p>
      <w:pPr>
        <w:pStyle w:val="5"/>
        <w:spacing w:line="144" w:lineRule="exact"/>
        <w:ind w:left="637"/>
      </w:pPr>
      <w:r>
        <w:t>0.</w:t>
      </w:r>
    </w:p>
    <w:p>
      <w:pPr>
        <w:spacing w:after="0" w:line="144" w:lineRule="exact"/>
        <w:sectPr>
          <w:type w:val="continuous"/>
          <w:pgSz w:w="11910" w:h="16840"/>
          <w:pgMar w:top="1580" w:right="0" w:bottom="280" w:left="0" w:header="720" w:footer="720" w:gutter="0"/>
          <w:cols w:equalWidth="0" w:num="6">
            <w:col w:w="2924" w:space="40"/>
            <w:col w:w="923" w:space="39"/>
            <w:col w:w="1766" w:space="39"/>
            <w:col w:w="2787" w:space="40"/>
            <w:col w:w="960" w:space="39"/>
            <w:col w:w="2353"/>
          </w:cols>
        </w:sectPr>
      </w:pPr>
    </w:p>
    <w:p>
      <w:pPr>
        <w:tabs>
          <w:tab w:val="left" w:pos="3165"/>
        </w:tabs>
        <w:spacing w:before="130"/>
        <w:ind w:left="2469" w:right="0" w:firstLine="0"/>
        <w:jc w:val="left"/>
        <w:rPr>
          <w:sz w:val="18"/>
        </w:rPr>
      </w:pPr>
      <w:r>
        <w:rPr>
          <w:b/>
          <w:sz w:val="18"/>
        </w:rPr>
        <w:t>行率</w:t>
      </w:r>
      <w:r>
        <w:rPr>
          <w:b/>
          <w:sz w:val="18"/>
        </w:rPr>
        <w:tab/>
      </w:r>
      <w:r>
        <w:rPr>
          <w:spacing w:val="-20"/>
          <w:sz w:val="18"/>
        </w:rPr>
        <w:t>率</w:t>
      </w:r>
    </w:p>
    <w:p>
      <w:pPr>
        <w:pStyle w:val="5"/>
        <w:spacing w:before="7"/>
      </w:pPr>
    </w:p>
    <w:p>
      <w:pPr>
        <w:pStyle w:val="4"/>
        <w:spacing w:line="324" w:lineRule="auto"/>
        <w:ind w:left="2560" w:right="420" w:hanging="180"/>
      </w:pPr>
      <w:r>
        <w:t>自评总分</w:t>
      </w:r>
    </w:p>
    <w:p>
      <w:pPr>
        <w:spacing w:before="157" w:line="193" w:lineRule="exact"/>
        <w:ind w:left="846" w:right="434" w:firstLine="0"/>
        <w:jc w:val="center"/>
        <w:rPr>
          <w:b/>
          <w:sz w:val="18"/>
        </w:rPr>
      </w:pPr>
      <w:r>
        <w:rPr>
          <w:b/>
          <w:sz w:val="18"/>
        </w:rPr>
        <w:t>填报</w:t>
      </w:r>
    </w:p>
    <w:p>
      <w:pPr>
        <w:pStyle w:val="5"/>
        <w:spacing w:line="156" w:lineRule="exact"/>
        <w:ind w:left="2332" w:right="434"/>
        <w:jc w:val="center"/>
      </w:pPr>
      <w:r>
        <w:t>李燕博</w:t>
      </w:r>
    </w:p>
    <w:p>
      <w:pPr>
        <w:pStyle w:val="4"/>
        <w:spacing w:line="193" w:lineRule="exact"/>
        <w:ind w:left="846" w:right="434"/>
        <w:jc w:val="center"/>
      </w:pPr>
      <w:r>
        <w:t>人：</w:t>
      </w:r>
    </w:p>
    <w:p>
      <w:pPr>
        <w:pStyle w:val="5"/>
        <w:rPr>
          <w:b/>
        </w:rPr>
      </w:pPr>
      <w:r>
        <w:br w:type="column"/>
      </w:r>
    </w:p>
    <w:p>
      <w:pPr>
        <w:pStyle w:val="5"/>
        <w:rPr>
          <w:b/>
        </w:rPr>
      </w:pPr>
    </w:p>
    <w:p>
      <w:pPr>
        <w:pStyle w:val="5"/>
        <w:rPr>
          <w:b/>
        </w:rPr>
      </w:pPr>
    </w:p>
    <w:p>
      <w:pPr>
        <w:pStyle w:val="5"/>
        <w:rPr>
          <w:b/>
        </w:rPr>
      </w:pPr>
    </w:p>
    <w:p>
      <w:pPr>
        <w:pStyle w:val="5"/>
        <w:spacing w:before="5"/>
        <w:rPr>
          <w:b/>
          <w:sz w:val="23"/>
        </w:rPr>
      </w:pPr>
    </w:p>
    <w:p>
      <w:pPr>
        <w:spacing w:before="0"/>
        <w:ind w:left="1606" w:right="0" w:firstLine="0"/>
        <w:jc w:val="left"/>
        <w:rPr>
          <w:b/>
          <w:sz w:val="18"/>
        </w:rPr>
      </w:pPr>
      <w:r>
        <w:rPr>
          <w:b/>
          <w:sz w:val="18"/>
        </w:rPr>
        <w:t>联系</w:t>
      </w:r>
    </w:p>
    <w:p>
      <w:pPr>
        <w:tabs>
          <w:tab w:val="left" w:pos="2215"/>
        </w:tabs>
        <w:spacing w:before="81"/>
        <w:ind w:left="1695" w:right="0" w:firstLine="0"/>
        <w:jc w:val="left"/>
        <w:rPr>
          <w:sz w:val="18"/>
        </w:rPr>
      </w:pPr>
      <w:r>
        <w:rPr>
          <w:b/>
          <w:sz w:val="18"/>
        </w:rPr>
        <w:t>电</w:t>
      </w:r>
      <w:r>
        <w:rPr>
          <w:b/>
          <w:sz w:val="18"/>
        </w:rPr>
        <w:tab/>
      </w:r>
      <w:r>
        <w:rPr>
          <w:spacing w:val="-4"/>
          <w:sz w:val="18"/>
        </w:rPr>
        <w:t>7785004</w:t>
      </w:r>
    </w:p>
    <w:p>
      <w:pPr>
        <w:pStyle w:val="4"/>
        <w:spacing w:before="82"/>
        <w:ind w:left="1606"/>
      </w:pPr>
      <w:r>
        <w:t>话：</w:t>
      </w:r>
    </w:p>
    <w:p>
      <w:pPr>
        <w:pStyle w:val="5"/>
        <w:tabs>
          <w:tab w:val="left" w:pos="2884"/>
          <w:tab w:val="left" w:pos="3493"/>
        </w:tabs>
        <w:spacing w:line="168" w:lineRule="exact"/>
        <w:ind w:left="1578"/>
      </w:pPr>
      <w:r>
        <w:br w:type="column"/>
      </w:r>
      <w:r>
        <w:t>0</w:t>
      </w:r>
      <w:r>
        <w:tab/>
      </w:r>
      <w:r>
        <w:t>0.00</w:t>
      </w:r>
      <w:r>
        <w:tab/>
      </w:r>
      <w:r>
        <w:t>.0</w:t>
      </w:r>
    </w:p>
    <w:p>
      <w:pPr>
        <w:pStyle w:val="5"/>
        <w:spacing w:line="156" w:lineRule="exact"/>
        <w:ind w:left="3923"/>
      </w:pPr>
      <w:r>
        <w:t>00</w:t>
      </w:r>
    </w:p>
    <w:p>
      <w:pPr>
        <w:pStyle w:val="5"/>
        <w:spacing w:line="193" w:lineRule="exact"/>
        <w:ind w:left="3585"/>
      </w:pPr>
      <w:r>
        <w:t>0</w:t>
      </w:r>
    </w:p>
    <w:p>
      <w:pPr>
        <w:pStyle w:val="5"/>
        <w:spacing w:before="6"/>
      </w:pPr>
    </w:p>
    <w:p>
      <w:pPr>
        <w:pStyle w:val="5"/>
        <w:ind w:left="3923"/>
      </w:pPr>
      <w:r>
        <w:t>90</w:t>
      </w:r>
    </w:p>
    <w:p>
      <w:pPr>
        <w:spacing w:after="0"/>
        <w:sectPr>
          <w:type w:val="continuous"/>
          <w:pgSz w:w="11910" w:h="16840"/>
          <w:pgMar w:top="1580" w:right="0" w:bottom="280" w:left="0" w:header="720" w:footer="720" w:gutter="0"/>
          <w:cols w:equalWidth="0" w:num="3">
            <w:col w:w="3346" w:space="40"/>
            <w:col w:w="2846" w:space="39"/>
            <w:col w:w="5639"/>
          </w:cols>
        </w:sectPr>
      </w:pPr>
    </w:p>
    <w:p>
      <w:pPr>
        <w:pStyle w:val="5"/>
        <w:spacing w:before="81"/>
        <w:ind w:left="2352"/>
      </w:pPr>
      <w:r>
        <w:t>说明：1.预算项目自评总分由各单项指标的自评得分合计而成，满分为 100 分。</w:t>
      </w:r>
    </w:p>
    <w:p>
      <w:pPr>
        <w:pStyle w:val="9"/>
        <w:numPr>
          <w:ilvl w:val="0"/>
          <w:numId w:val="16"/>
        </w:numPr>
        <w:tabs>
          <w:tab w:val="left" w:pos="3075"/>
        </w:tabs>
        <w:spacing w:before="82" w:after="0" w:line="324" w:lineRule="auto"/>
        <w:ind w:left="2352" w:right="1528" w:firstLine="540"/>
        <w:jc w:val="left"/>
        <w:rPr>
          <w:sz w:val="18"/>
        </w:rPr>
      </w:pPr>
      <w:r>
        <w:rPr>
          <w:spacing w:val="-8"/>
          <w:sz w:val="18"/>
        </w:rPr>
        <w:t>实际完成值，即填写某项指标截止预算年度末的完成情况；单项指标完成情况，根据下拉菜单</w:t>
      </w:r>
      <w:r>
        <w:rPr>
          <w:sz w:val="18"/>
        </w:rPr>
        <w:t>选择“完成”或“未完成”。</w:t>
      </w:r>
    </w:p>
    <w:p>
      <w:pPr>
        <w:pStyle w:val="9"/>
        <w:numPr>
          <w:ilvl w:val="0"/>
          <w:numId w:val="16"/>
        </w:numPr>
        <w:tabs>
          <w:tab w:val="left" w:pos="3075"/>
        </w:tabs>
        <w:spacing w:before="1" w:after="0" w:line="240" w:lineRule="auto"/>
        <w:ind w:left="3074"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6"/>
        </w:numPr>
        <w:tabs>
          <w:tab w:val="left" w:pos="3075"/>
        </w:tabs>
        <w:spacing w:before="81" w:after="0" w:line="324" w:lineRule="auto"/>
        <w:ind w:left="2352"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9"/>
          <w:sz w:val="18"/>
        </w:rPr>
        <w:t xml:space="preserve"> 分。如某类指标未设定，其分值可合理调至其他指标，预算执行率指标权重占比固定为 </w:t>
      </w:r>
      <w:r>
        <w:rPr>
          <w:spacing w:val="-5"/>
          <w:sz w:val="18"/>
        </w:rPr>
        <w:t xml:space="preserve">10%； </w:t>
      </w:r>
      <w:r>
        <w:rPr>
          <w:spacing w:val="-9"/>
          <w:sz w:val="18"/>
        </w:rPr>
        <w:t>二、三级指标所占权重，应根据指标重要程度、项目实施阶段等因素综合确定。各项指标权重占比之和</w:t>
      </w:r>
      <w:r>
        <w:rPr>
          <w:spacing w:val="-28"/>
          <w:sz w:val="18"/>
        </w:rPr>
        <w:t xml:space="preserve">为 </w:t>
      </w:r>
      <w:r>
        <w:rPr>
          <w:sz w:val="18"/>
        </w:rPr>
        <w:t>100%。</w:t>
      </w:r>
    </w:p>
    <w:p>
      <w:pPr>
        <w:pStyle w:val="3"/>
        <w:numPr>
          <w:ilvl w:val="1"/>
          <w:numId w:val="9"/>
        </w:numPr>
        <w:tabs>
          <w:tab w:val="left" w:pos="3131"/>
        </w:tabs>
        <w:spacing w:before="105" w:after="0" w:line="340" w:lineRule="auto"/>
        <w:ind w:left="1531" w:right="1370" w:firstLine="640"/>
        <w:jc w:val="left"/>
        <w:rPr>
          <w:sz w:val="30"/>
        </w:rPr>
      </w:pPr>
      <w:r>
        <w:rPr>
          <w:spacing w:val="-12"/>
        </w:rPr>
        <w:t>河道清理费项目自评综述：根据年初设定的绩效目标</w:t>
      </w:r>
      <w:r>
        <w:rPr>
          <w:spacing w:val="-16"/>
        </w:rPr>
        <w:t xml:space="preserve">，河道清理费项目绩效自评得分为 </w:t>
      </w:r>
      <w:r>
        <w:t>90</w:t>
      </w:r>
      <w:r>
        <w:rPr>
          <w:spacing w:val="-37"/>
        </w:rPr>
        <w:t xml:space="preserve"> 分</w:t>
      </w:r>
      <w:r>
        <w:t>（绩效自评表附后）。全</w:t>
      </w:r>
    </w:p>
    <w:p>
      <w:pPr>
        <w:spacing w:before="0" w:line="338" w:lineRule="auto"/>
        <w:ind w:left="1531" w:right="1370" w:firstLine="0"/>
        <w:jc w:val="left"/>
        <w:rPr>
          <w:rFonts w:hint="eastAsia" w:ascii="仿宋" w:eastAsia="仿宋"/>
          <w:sz w:val="32"/>
        </w:rPr>
      </w:pPr>
      <w:r>
        <w:rPr>
          <w:rFonts w:hint="eastAsia" w:ascii="仿宋" w:eastAsia="仿宋"/>
          <w:spacing w:val="-14"/>
          <w:sz w:val="32"/>
        </w:rPr>
        <w:t xml:space="preserve">年预算数为 </w:t>
      </w:r>
      <w:r>
        <w:rPr>
          <w:rFonts w:hint="eastAsia" w:ascii="仿宋" w:eastAsia="仿宋"/>
          <w:sz w:val="32"/>
        </w:rPr>
        <w:t>40</w:t>
      </w:r>
      <w:r>
        <w:rPr>
          <w:rFonts w:hint="eastAsia" w:ascii="仿宋" w:eastAsia="仿宋"/>
          <w:spacing w:val="-22"/>
          <w:sz w:val="32"/>
        </w:rPr>
        <w:t xml:space="preserve"> 万元，执行数为 </w:t>
      </w:r>
      <w:r>
        <w:rPr>
          <w:rFonts w:hint="eastAsia" w:ascii="仿宋" w:eastAsia="仿宋"/>
          <w:sz w:val="32"/>
        </w:rPr>
        <w:t>0</w:t>
      </w:r>
      <w:r>
        <w:rPr>
          <w:rFonts w:hint="eastAsia" w:ascii="仿宋" w:eastAsia="仿宋"/>
          <w:spacing w:val="-20"/>
          <w:sz w:val="32"/>
        </w:rPr>
        <w:t xml:space="preserve"> 万元，完成预算的 </w:t>
      </w:r>
      <w:r>
        <w:rPr>
          <w:rFonts w:hint="eastAsia" w:ascii="仿宋" w:eastAsia="仿宋"/>
          <w:sz w:val="32"/>
        </w:rPr>
        <w:t>0%</w:t>
      </w:r>
      <w:r>
        <w:rPr>
          <w:rFonts w:hint="eastAsia" w:ascii="仿宋" w:eastAsia="仿宋"/>
          <w:spacing w:val="-3"/>
          <w:sz w:val="32"/>
        </w:rPr>
        <w:t>。项目绩</w:t>
      </w:r>
      <w:r>
        <w:rPr>
          <w:rFonts w:hint="eastAsia" w:ascii="仿宋" w:eastAsia="仿宋"/>
          <w:spacing w:val="-19"/>
          <w:w w:val="95"/>
          <w:sz w:val="32"/>
        </w:rPr>
        <w:t>效目标完成情况：一是确保辖区内河道行洪通畅，河道卫生保洁，</w:t>
      </w:r>
    </w:p>
    <w:p>
      <w:pPr>
        <w:spacing w:after="0" w:line="338" w:lineRule="auto"/>
        <w:jc w:val="left"/>
        <w:rPr>
          <w:rFonts w:hint="eastAsia" w:ascii="仿宋" w:eastAsia="仿宋"/>
          <w:sz w:val="32"/>
        </w:rPr>
        <w:sectPr>
          <w:type w:val="continuous"/>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40" w:lineRule="auto"/>
        <w:ind w:left="1531" w:right="1526" w:firstLine="0"/>
        <w:jc w:val="left"/>
        <w:rPr>
          <w:rFonts w:hint="eastAsia" w:ascii="仿宋" w:hAnsi="仿宋" w:eastAsia="仿宋"/>
          <w:sz w:val="32"/>
        </w:rPr>
      </w:pPr>
      <w:r>
        <w:rPr>
          <w:rFonts w:hint="eastAsia" w:ascii="仿宋" w:hAnsi="仿宋" w:eastAsia="仿宋"/>
          <w:spacing w:val="-9"/>
          <w:w w:val="95"/>
          <w:sz w:val="32"/>
        </w:rPr>
        <w:t xml:space="preserve">农村垃圾收处，河流水草打捞、河湖“四乱”整治到位；二是确 </w:t>
      </w:r>
      <w:r>
        <w:rPr>
          <w:rFonts w:hint="eastAsia" w:ascii="仿宋" w:hAnsi="仿宋" w:eastAsia="仿宋"/>
          <w:spacing w:val="-9"/>
          <w:sz w:val="32"/>
        </w:rPr>
        <w:t>保所辖区域内水质安全和安全防汛。</w:t>
      </w:r>
    </w:p>
    <w:p>
      <w:pPr>
        <w:pStyle w:val="5"/>
        <w:spacing w:before="10"/>
        <w:rPr>
          <w:rFonts w:ascii="仿宋"/>
          <w:sz w:val="42"/>
        </w:rPr>
      </w:pPr>
    </w:p>
    <w:p>
      <w:pPr>
        <w:spacing w:before="0"/>
        <w:ind w:left="1536" w:right="1445" w:firstLine="0"/>
        <w:jc w:val="center"/>
        <w:rPr>
          <w:sz w:val="40"/>
        </w:rPr>
      </w:pPr>
      <w:r>
        <mc:AlternateContent>
          <mc:Choice Requires="wps">
            <w:drawing>
              <wp:anchor distT="0" distB="0" distL="114300" distR="114300" simplePos="0" relativeHeight="251695104" behindDoc="0" locked="0" layoutInCell="1" allowOverlap="1">
                <wp:simplePos x="0" y="0"/>
                <wp:positionH relativeFrom="page">
                  <wp:posOffset>4047490</wp:posOffset>
                </wp:positionH>
                <wp:positionV relativeFrom="paragraph">
                  <wp:posOffset>427990</wp:posOffset>
                </wp:positionV>
                <wp:extent cx="2339340" cy="708660"/>
                <wp:effectExtent l="0" t="0" r="0" b="0"/>
                <wp:wrapNone/>
                <wp:docPr id="49" name="文本框 43"/>
                <wp:cNvGraphicFramePr/>
                <a:graphic xmlns:a="http://schemas.openxmlformats.org/drawingml/2006/main">
                  <a:graphicData uri="http://schemas.microsoft.com/office/word/2010/wordprocessingShape">
                    <wps:wsp>
                      <wps:cNvSpPr txBox="1"/>
                      <wps:spPr>
                        <a:xfrm>
                          <a:off x="0" y="0"/>
                          <a:ext cx="2339340" cy="70866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60"/>
                              <w:gridCol w:w="1933"/>
                              <w:gridCol w:w="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793" w:type="dxa"/>
                                  <w:gridSpan w:val="2"/>
                                </w:tcPr>
                                <w:p>
                                  <w:pPr>
                                    <w:pStyle w:val="10"/>
                                    <w:rPr>
                                      <w:rFonts w:ascii="Times New Roman"/>
                                      <w:sz w:val="16"/>
                                    </w:rPr>
                                  </w:pPr>
                                </w:p>
                              </w:tc>
                              <w:tc>
                                <w:tcPr>
                                  <w:tcW w:w="890" w:type="dxa"/>
                                </w:tcPr>
                                <w:p>
                                  <w:pPr>
                                    <w:pStyle w:val="10"/>
                                    <w:spacing w:line="205" w:lineRule="exact"/>
                                    <w:ind w:left="115"/>
                                    <w:rPr>
                                      <w:sz w:val="18"/>
                                    </w:rPr>
                                  </w:pPr>
                                  <w:r>
                                    <w:rPr>
                                      <w:sz w:val="18"/>
                                    </w:rPr>
                                    <w:t>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60" w:type="dxa"/>
                                </w:tcPr>
                                <w:p>
                                  <w:pPr>
                                    <w:pStyle w:val="10"/>
                                    <w:spacing w:before="40"/>
                                    <w:ind w:left="50"/>
                                    <w:rPr>
                                      <w:b/>
                                      <w:sz w:val="18"/>
                                    </w:rPr>
                                  </w:pPr>
                                  <w:r>
                                    <w:rPr>
                                      <w:b/>
                                      <w:sz w:val="18"/>
                                    </w:rPr>
                                    <w:t>实施（主</w:t>
                                  </w:r>
                                </w:p>
                              </w:tc>
                              <w:tc>
                                <w:tcPr>
                                  <w:tcW w:w="1933" w:type="dxa"/>
                                </w:tcPr>
                                <w:p>
                                  <w:pPr>
                                    <w:pStyle w:val="10"/>
                                    <w:spacing w:before="40"/>
                                    <w:ind w:left="90" w:right="93"/>
                                    <w:jc w:val="center"/>
                                    <w:rPr>
                                      <w:sz w:val="18"/>
                                    </w:rPr>
                                  </w:pPr>
                                  <w:r>
                                    <w:rPr>
                                      <w:sz w:val="18"/>
                                    </w:rPr>
                                    <w:t>904002-青龙满族自治</w:t>
                                  </w:r>
                                </w:p>
                              </w:tc>
                              <w:tc>
                                <w:tcPr>
                                  <w:tcW w:w="890" w:type="dxa"/>
                                </w:tcPr>
                                <w:p>
                                  <w:pPr>
                                    <w:pStyle w:val="10"/>
                                    <w:tabs>
                                      <w:tab w:val="left" w:pos="660"/>
                                    </w:tabs>
                                    <w:spacing w:before="40"/>
                                    <w:ind w:left="115"/>
                                    <w:rPr>
                                      <w:sz w:val="18"/>
                                    </w:rPr>
                                  </w:pPr>
                                  <w:r>
                                    <w:rPr>
                                      <w:sz w:val="18"/>
                                    </w:rPr>
                                    <w:t>额</w:t>
                                  </w:r>
                                  <w:r>
                                    <w:rPr>
                                      <w:sz w:val="18"/>
                                    </w:rPr>
                                    <w:tab/>
                                  </w:r>
                                  <w:r>
                                    <w:rPr>
                                      <w:sz w:val="18"/>
                                    </w:rPr>
                                    <w:t>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60" w:type="dxa"/>
                                </w:tcPr>
                                <w:p>
                                  <w:pPr>
                                    <w:pStyle w:val="10"/>
                                    <w:spacing w:before="40"/>
                                    <w:ind w:left="50"/>
                                    <w:rPr>
                                      <w:b/>
                                      <w:sz w:val="18"/>
                                    </w:rPr>
                                  </w:pPr>
                                  <w:r>
                                    <w:rPr>
                                      <w:b/>
                                      <w:sz w:val="18"/>
                                    </w:rPr>
                                    <w:t>管）单位</w:t>
                                  </w:r>
                                </w:p>
                              </w:tc>
                              <w:tc>
                                <w:tcPr>
                                  <w:tcW w:w="1933" w:type="dxa"/>
                                </w:tcPr>
                                <w:p>
                                  <w:pPr>
                                    <w:pStyle w:val="10"/>
                                    <w:spacing w:before="40"/>
                                    <w:ind w:left="1" w:right="93"/>
                                    <w:jc w:val="center"/>
                                    <w:rPr>
                                      <w:sz w:val="18"/>
                                    </w:rPr>
                                  </w:pPr>
                                  <w:r>
                                    <w:rPr>
                                      <w:sz w:val="18"/>
                                    </w:rPr>
                                    <w:t>县隔河头镇人民政府</w:t>
                                  </w:r>
                                </w:p>
                              </w:tc>
                              <w:tc>
                                <w:tcPr>
                                  <w:tcW w:w="890" w:type="dxa"/>
                                </w:tcPr>
                                <w:p>
                                  <w:pPr>
                                    <w:pStyle w:val="10"/>
                                    <w:tabs>
                                      <w:tab w:val="left" w:pos="660"/>
                                    </w:tabs>
                                    <w:spacing w:before="40"/>
                                    <w:ind w:left="115"/>
                                    <w:rPr>
                                      <w:sz w:val="18"/>
                                    </w:rPr>
                                  </w:pPr>
                                  <w:r>
                                    <w:rPr>
                                      <w:sz w:val="18"/>
                                    </w:rPr>
                                    <w:t>单</w:t>
                                  </w:r>
                                  <w:r>
                                    <w:rPr>
                                      <w:sz w:val="18"/>
                                    </w:rPr>
                                    <w:tab/>
                                  </w:r>
                                  <w:r>
                                    <w:rPr>
                                      <w:sz w:val="18"/>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860" w:type="dxa"/>
                                </w:tcPr>
                                <w:p>
                                  <w:pPr>
                                    <w:pStyle w:val="10"/>
                                    <w:rPr>
                                      <w:rFonts w:ascii="Times New Roman"/>
                                      <w:sz w:val="16"/>
                                    </w:rPr>
                                  </w:pPr>
                                </w:p>
                              </w:tc>
                              <w:tc>
                                <w:tcPr>
                                  <w:tcW w:w="1933" w:type="dxa"/>
                                </w:tcPr>
                                <w:p>
                                  <w:pPr>
                                    <w:pStyle w:val="10"/>
                                    <w:rPr>
                                      <w:rFonts w:ascii="Times New Roman"/>
                                      <w:sz w:val="16"/>
                                    </w:rPr>
                                  </w:pPr>
                                </w:p>
                              </w:tc>
                              <w:tc>
                                <w:tcPr>
                                  <w:tcW w:w="890" w:type="dxa"/>
                                </w:tcPr>
                                <w:p>
                                  <w:pPr>
                                    <w:pStyle w:val="10"/>
                                    <w:spacing w:before="40" w:line="185" w:lineRule="exact"/>
                                    <w:ind w:left="115"/>
                                    <w:rPr>
                                      <w:sz w:val="18"/>
                                    </w:rPr>
                                  </w:pPr>
                                  <w:r>
                                    <w:rPr>
                                      <w:sz w:val="18"/>
                                    </w:rPr>
                                    <w:t>位：</w:t>
                                  </w:r>
                                </w:p>
                              </w:tc>
                            </w:tr>
                          </w:tbl>
                          <w:p>
                            <w:pPr>
                              <w:pStyle w:val="5"/>
                            </w:pPr>
                          </w:p>
                        </w:txbxContent>
                      </wps:txbx>
                      <wps:bodyPr lIns="0" tIns="0" rIns="0" bIns="0" upright="1"/>
                    </wps:wsp>
                  </a:graphicData>
                </a:graphic>
              </wp:anchor>
            </w:drawing>
          </mc:Choice>
          <mc:Fallback>
            <w:pict>
              <v:shape id="文本框 43" o:spid="_x0000_s1026" o:spt="202" type="#_x0000_t202" style="position:absolute;left:0pt;margin-left:318.7pt;margin-top:33.7pt;height:55.8pt;width:184.2pt;mso-position-horizontal-relative:page;z-index:251695104;mso-width-relative:page;mso-height-relative:page;" filled="f" stroked="f" coordsize="21600,21600" o:gfxdata="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q7512AAAAAsBAAAPAAAAAAAAAAEAIAAAACIAAABkcnMvZG93bnJldi54bWxQ&#10;SwECFAAUAAAACACHTuJAJqHoGb4BAAB0AwAADgAAAAAAAAABACAAAAAn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60"/>
                        <w:gridCol w:w="1933"/>
                        <w:gridCol w:w="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793" w:type="dxa"/>
                            <w:gridSpan w:val="2"/>
                          </w:tcPr>
                          <w:p>
                            <w:pPr>
                              <w:pStyle w:val="10"/>
                              <w:rPr>
                                <w:rFonts w:ascii="Times New Roman"/>
                                <w:sz w:val="16"/>
                              </w:rPr>
                            </w:pPr>
                          </w:p>
                        </w:tc>
                        <w:tc>
                          <w:tcPr>
                            <w:tcW w:w="890" w:type="dxa"/>
                          </w:tcPr>
                          <w:p>
                            <w:pPr>
                              <w:pStyle w:val="10"/>
                              <w:spacing w:line="205" w:lineRule="exact"/>
                              <w:ind w:left="115"/>
                              <w:rPr>
                                <w:sz w:val="18"/>
                              </w:rPr>
                            </w:pPr>
                            <w:r>
                              <w:rPr>
                                <w:sz w:val="18"/>
                              </w:rPr>
                              <w:t>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60" w:type="dxa"/>
                          </w:tcPr>
                          <w:p>
                            <w:pPr>
                              <w:pStyle w:val="10"/>
                              <w:spacing w:before="40"/>
                              <w:ind w:left="50"/>
                              <w:rPr>
                                <w:b/>
                                <w:sz w:val="18"/>
                              </w:rPr>
                            </w:pPr>
                            <w:r>
                              <w:rPr>
                                <w:b/>
                                <w:sz w:val="18"/>
                              </w:rPr>
                              <w:t>实施（主</w:t>
                            </w:r>
                          </w:p>
                        </w:tc>
                        <w:tc>
                          <w:tcPr>
                            <w:tcW w:w="1933" w:type="dxa"/>
                          </w:tcPr>
                          <w:p>
                            <w:pPr>
                              <w:pStyle w:val="10"/>
                              <w:spacing w:before="40"/>
                              <w:ind w:left="90" w:right="93"/>
                              <w:jc w:val="center"/>
                              <w:rPr>
                                <w:sz w:val="18"/>
                              </w:rPr>
                            </w:pPr>
                            <w:r>
                              <w:rPr>
                                <w:sz w:val="18"/>
                              </w:rPr>
                              <w:t>904002-青龙满族自治</w:t>
                            </w:r>
                          </w:p>
                        </w:tc>
                        <w:tc>
                          <w:tcPr>
                            <w:tcW w:w="890" w:type="dxa"/>
                          </w:tcPr>
                          <w:p>
                            <w:pPr>
                              <w:pStyle w:val="10"/>
                              <w:tabs>
                                <w:tab w:val="left" w:pos="660"/>
                              </w:tabs>
                              <w:spacing w:before="40"/>
                              <w:ind w:left="115"/>
                              <w:rPr>
                                <w:sz w:val="18"/>
                              </w:rPr>
                            </w:pPr>
                            <w:r>
                              <w:rPr>
                                <w:sz w:val="18"/>
                              </w:rPr>
                              <w:t>额</w:t>
                            </w:r>
                            <w:r>
                              <w:rPr>
                                <w:sz w:val="18"/>
                              </w:rPr>
                              <w:tab/>
                            </w:r>
                            <w:r>
                              <w:rPr>
                                <w:sz w:val="18"/>
                              </w:rPr>
                              <w:t>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60" w:type="dxa"/>
                          </w:tcPr>
                          <w:p>
                            <w:pPr>
                              <w:pStyle w:val="10"/>
                              <w:spacing w:before="40"/>
                              <w:ind w:left="50"/>
                              <w:rPr>
                                <w:b/>
                                <w:sz w:val="18"/>
                              </w:rPr>
                            </w:pPr>
                            <w:r>
                              <w:rPr>
                                <w:b/>
                                <w:sz w:val="18"/>
                              </w:rPr>
                              <w:t>管）单位</w:t>
                            </w:r>
                          </w:p>
                        </w:tc>
                        <w:tc>
                          <w:tcPr>
                            <w:tcW w:w="1933" w:type="dxa"/>
                          </w:tcPr>
                          <w:p>
                            <w:pPr>
                              <w:pStyle w:val="10"/>
                              <w:spacing w:before="40"/>
                              <w:ind w:left="1" w:right="93"/>
                              <w:jc w:val="center"/>
                              <w:rPr>
                                <w:sz w:val="18"/>
                              </w:rPr>
                            </w:pPr>
                            <w:r>
                              <w:rPr>
                                <w:sz w:val="18"/>
                              </w:rPr>
                              <w:t>县隔河头镇人民政府</w:t>
                            </w:r>
                          </w:p>
                        </w:tc>
                        <w:tc>
                          <w:tcPr>
                            <w:tcW w:w="890" w:type="dxa"/>
                          </w:tcPr>
                          <w:p>
                            <w:pPr>
                              <w:pStyle w:val="10"/>
                              <w:tabs>
                                <w:tab w:val="left" w:pos="660"/>
                              </w:tabs>
                              <w:spacing w:before="40"/>
                              <w:ind w:left="115"/>
                              <w:rPr>
                                <w:sz w:val="18"/>
                              </w:rPr>
                            </w:pPr>
                            <w:r>
                              <w:rPr>
                                <w:sz w:val="18"/>
                              </w:rPr>
                              <w:t>单</w:t>
                            </w:r>
                            <w:r>
                              <w:rPr>
                                <w:sz w:val="18"/>
                              </w:rPr>
                              <w:tab/>
                            </w:r>
                            <w:r>
                              <w:rPr>
                                <w:sz w:val="18"/>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860" w:type="dxa"/>
                          </w:tcPr>
                          <w:p>
                            <w:pPr>
                              <w:pStyle w:val="10"/>
                              <w:rPr>
                                <w:rFonts w:ascii="Times New Roman"/>
                                <w:sz w:val="16"/>
                              </w:rPr>
                            </w:pPr>
                          </w:p>
                        </w:tc>
                        <w:tc>
                          <w:tcPr>
                            <w:tcW w:w="1933" w:type="dxa"/>
                          </w:tcPr>
                          <w:p>
                            <w:pPr>
                              <w:pStyle w:val="10"/>
                              <w:rPr>
                                <w:rFonts w:ascii="Times New Roman"/>
                                <w:sz w:val="16"/>
                              </w:rPr>
                            </w:pPr>
                          </w:p>
                        </w:tc>
                        <w:tc>
                          <w:tcPr>
                            <w:tcW w:w="890" w:type="dxa"/>
                          </w:tcPr>
                          <w:p>
                            <w:pPr>
                              <w:pStyle w:val="10"/>
                              <w:spacing w:before="40" w:line="185" w:lineRule="exact"/>
                              <w:ind w:left="115"/>
                              <w:rPr>
                                <w:sz w:val="18"/>
                              </w:rPr>
                            </w:pPr>
                            <w:r>
                              <w:rPr>
                                <w:sz w:val="18"/>
                              </w:rPr>
                              <w:t>位：</w:t>
                            </w:r>
                          </w:p>
                        </w:tc>
                      </w:tr>
                    </w:tbl>
                    <w:p>
                      <w:pPr>
                        <w:pStyle w:val="5"/>
                      </w:pPr>
                    </w:p>
                  </w:txbxContent>
                </v:textbox>
              </v:shape>
            </w:pict>
          </mc:Fallback>
        </mc:AlternateContent>
      </w:r>
      <w:r>
        <w:rPr>
          <w:sz w:val="40"/>
        </w:rPr>
        <w:t>2020 年度预算项目绩效自评表</w:t>
      </w:r>
    </w:p>
    <w:p>
      <w:pPr>
        <w:pStyle w:val="5"/>
        <w:spacing w:before="1"/>
        <w:rPr>
          <w:sz w:val="17"/>
        </w:rPr>
      </w:pPr>
    </w:p>
    <w:p>
      <w:pPr>
        <w:spacing w:after="0"/>
        <w:rPr>
          <w:sz w:val="17"/>
        </w:rPr>
        <w:sectPr>
          <w:pgSz w:w="11910" w:h="16840"/>
          <w:pgMar w:top="1580" w:right="0" w:bottom="280" w:left="0" w:header="720" w:footer="720" w:gutter="0"/>
          <w:cols w:space="720" w:num="1"/>
        </w:sectPr>
      </w:pPr>
    </w:p>
    <w:p>
      <w:pPr>
        <w:pStyle w:val="4"/>
        <w:spacing w:before="75" w:line="193" w:lineRule="exact"/>
        <w:ind w:left="1641"/>
      </w:pPr>
      <w:r>
        <w:t>一、</w:t>
      </w:r>
    </w:p>
    <w:p>
      <w:pPr>
        <w:spacing w:before="0" w:line="156" w:lineRule="exact"/>
        <w:ind w:left="2287" w:right="0" w:firstLine="0"/>
        <w:jc w:val="left"/>
        <w:rPr>
          <w:b/>
          <w:sz w:val="18"/>
        </w:rPr>
      </w:pPr>
      <w:r>
        <w:rPr>
          <w:b/>
          <w:sz w:val="18"/>
        </w:rPr>
        <w:t>项目</w:t>
      </w:r>
    </w:p>
    <w:p>
      <w:pPr>
        <w:spacing w:before="0" w:line="156" w:lineRule="exact"/>
        <w:ind w:left="1641" w:right="0" w:firstLine="0"/>
        <w:jc w:val="left"/>
        <w:rPr>
          <w:b/>
          <w:sz w:val="18"/>
        </w:rPr>
      </w:pPr>
      <w:r>
        <w:rPr>
          <w:b/>
          <w:sz w:val="18"/>
        </w:rPr>
        <w:t>基本</w:t>
      </w:r>
    </w:p>
    <w:p>
      <w:pPr>
        <w:spacing w:before="0" w:line="156" w:lineRule="exact"/>
        <w:ind w:left="2236" w:right="0" w:firstLine="0"/>
        <w:jc w:val="left"/>
        <w:rPr>
          <w:b/>
          <w:sz w:val="18"/>
        </w:rPr>
      </w:pPr>
      <w:r>
        <w:rPr>
          <w:b/>
          <w:spacing w:val="-7"/>
          <w:sz w:val="18"/>
        </w:rPr>
        <w:t>名称：</w:t>
      </w:r>
    </w:p>
    <w:p>
      <w:pPr>
        <w:spacing w:before="0" w:line="193" w:lineRule="exact"/>
        <w:ind w:left="1641" w:right="0" w:firstLine="0"/>
        <w:jc w:val="left"/>
        <w:rPr>
          <w:b/>
          <w:sz w:val="18"/>
        </w:rPr>
      </w:pPr>
      <w:r>
        <w:rPr>
          <w:b/>
          <w:sz w:val="18"/>
        </w:rPr>
        <w:t>情况</w:t>
      </w:r>
    </w:p>
    <w:p>
      <w:pPr>
        <w:pStyle w:val="5"/>
        <w:rPr>
          <w:b/>
        </w:rPr>
      </w:pPr>
      <w:r>
        <w:br w:type="column"/>
      </w:r>
    </w:p>
    <w:p>
      <w:pPr>
        <w:tabs>
          <w:tab w:val="left" w:pos="1647"/>
        </w:tabs>
        <w:spacing w:before="156"/>
        <w:ind w:left="96" w:right="0" w:firstLine="0"/>
        <w:jc w:val="left"/>
        <w:rPr>
          <w:sz w:val="18"/>
        </w:rPr>
      </w:pPr>
      <w:r>
        <w:rPr>
          <w:sz w:val="18"/>
        </w:rPr>
        <w:t>河道清理费</w:t>
      </w:r>
      <w:r>
        <w:rPr>
          <w:sz w:val="18"/>
        </w:rPr>
        <w:tab/>
      </w:r>
      <w:r>
        <w:rPr>
          <w:b/>
          <w:sz w:val="18"/>
        </w:rPr>
        <w:t>是否为专项资金：</w:t>
      </w:r>
      <w:r>
        <w:rPr>
          <w:b/>
          <w:spacing w:val="9"/>
          <w:sz w:val="18"/>
        </w:rPr>
        <w:t xml:space="preserve"> </w:t>
      </w:r>
      <w:r>
        <w:rPr>
          <w:sz w:val="18"/>
        </w:rPr>
        <w:t>否</w:t>
      </w:r>
    </w:p>
    <w:p>
      <w:pPr>
        <w:spacing w:after="0"/>
        <w:jc w:val="left"/>
        <w:rPr>
          <w:sz w:val="18"/>
        </w:rPr>
        <w:sectPr>
          <w:type w:val="continuous"/>
          <w:pgSz w:w="11910" w:h="16840"/>
          <w:pgMar w:top="1580" w:right="0" w:bottom="280" w:left="0" w:header="720" w:footer="720" w:gutter="0"/>
          <w:cols w:equalWidth="0" w:num="2">
            <w:col w:w="2777" w:space="40"/>
            <w:col w:w="9093"/>
          </w:cols>
        </w:sectPr>
      </w:pPr>
    </w:p>
    <w:p>
      <w:pPr>
        <w:pStyle w:val="5"/>
        <w:spacing w:before="8"/>
        <w:rPr>
          <w:sz w:val="12"/>
        </w:rPr>
      </w:pPr>
    </w:p>
    <w:p>
      <w:pPr>
        <w:spacing w:after="0"/>
        <w:rPr>
          <w:sz w:val="12"/>
        </w:rPr>
        <w:sectPr>
          <w:type w:val="continuous"/>
          <w:pgSz w:w="11910" w:h="16840"/>
          <w:pgMar w:top="1580" w:right="0" w:bottom="280" w:left="0" w:header="720" w:footer="720" w:gutter="0"/>
          <w:cols w:space="720" w:num="1"/>
        </w:sectPr>
      </w:pPr>
    </w:p>
    <w:p>
      <w:pPr>
        <w:pStyle w:val="4"/>
        <w:spacing w:before="75"/>
        <w:ind w:left="2330"/>
      </w:pPr>
      <w:r>
        <w:rPr>
          <w:spacing w:val="-4"/>
          <w:w w:val="95"/>
        </w:rPr>
        <w:t>预算安排情况</w:t>
      </w:r>
    </w:p>
    <w:p>
      <w:pPr>
        <w:spacing w:before="82"/>
        <w:ind w:left="2421" w:right="0" w:firstLine="0"/>
        <w:jc w:val="left"/>
        <w:rPr>
          <w:b/>
          <w:sz w:val="18"/>
        </w:rPr>
      </w:pPr>
      <w:r>
        <w:rPr>
          <w:b/>
          <w:w w:val="95"/>
          <w:sz w:val="18"/>
        </w:rPr>
        <w:t>（调整后）</w:t>
      </w:r>
    </w:p>
    <w:p>
      <w:pPr>
        <w:spacing w:before="107" w:line="310" w:lineRule="atLeast"/>
        <w:ind w:left="1641" w:right="1409" w:firstLine="0"/>
        <w:jc w:val="both"/>
        <w:rPr>
          <w:b/>
          <w:sz w:val="18"/>
        </w:rPr>
      </w:pPr>
      <w:r>
        <mc:AlternateContent>
          <mc:Choice Requires="wps">
            <w:drawing>
              <wp:anchor distT="0" distB="0" distL="114300" distR="114300" simplePos="0" relativeHeight="251696128" behindDoc="0" locked="0" layoutInCell="1" allowOverlap="1">
                <wp:simplePos x="0" y="0"/>
                <wp:positionH relativeFrom="page">
                  <wp:posOffset>1388110</wp:posOffset>
                </wp:positionH>
                <wp:positionV relativeFrom="paragraph">
                  <wp:posOffset>67310</wp:posOffset>
                </wp:positionV>
                <wp:extent cx="2586990" cy="1172210"/>
                <wp:effectExtent l="0" t="0" r="0" b="0"/>
                <wp:wrapNone/>
                <wp:docPr id="50" name="文本框 44"/>
                <wp:cNvGraphicFramePr/>
                <a:graphic xmlns:a="http://schemas.openxmlformats.org/drawingml/2006/main">
                  <a:graphicData uri="http://schemas.microsoft.com/office/word/2010/wordprocessingShape">
                    <wps:wsp>
                      <wps:cNvSpPr txBox="1"/>
                      <wps:spPr>
                        <a:xfrm>
                          <a:off x="0" y="0"/>
                          <a:ext cx="2586990" cy="117221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5"/>
                              <w:gridCol w:w="654"/>
                              <w:gridCol w:w="1441"/>
                              <w:gridCol w:w="1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0" w:hRule="atLeast"/>
                              </w:trPr>
                              <w:tc>
                                <w:tcPr>
                                  <w:tcW w:w="775" w:type="dxa"/>
                                </w:tcPr>
                                <w:p>
                                  <w:pPr>
                                    <w:pStyle w:val="10"/>
                                    <w:spacing w:line="205" w:lineRule="exact"/>
                                    <w:ind w:left="50"/>
                                    <w:rPr>
                                      <w:b/>
                                      <w:sz w:val="18"/>
                                    </w:rPr>
                                  </w:pPr>
                                  <w:r>
                                    <w:rPr>
                                      <w:b/>
                                      <w:sz w:val="18"/>
                                    </w:rPr>
                                    <w:t>预算</w:t>
                                  </w:r>
                                </w:p>
                                <w:p>
                                  <w:pPr>
                                    <w:pStyle w:val="10"/>
                                    <w:spacing w:before="81"/>
                                    <w:ind w:left="50"/>
                                    <w:rPr>
                                      <w:b/>
                                      <w:sz w:val="18"/>
                                    </w:rPr>
                                  </w:pPr>
                                  <w:r>
                                    <w:rPr>
                                      <w:b/>
                                      <w:w w:val="99"/>
                                      <w:sz w:val="18"/>
                                    </w:rPr>
                                    <w:t>数</w:t>
                                  </w:r>
                                </w:p>
                              </w:tc>
                              <w:tc>
                                <w:tcPr>
                                  <w:tcW w:w="3300" w:type="dxa"/>
                                  <w:gridSpan w:val="3"/>
                                </w:tcPr>
                                <w:p>
                                  <w:pPr>
                                    <w:pStyle w:val="10"/>
                                    <w:spacing w:line="168" w:lineRule="exact"/>
                                    <w:ind w:left="760"/>
                                    <w:rPr>
                                      <w:b/>
                                      <w:sz w:val="18"/>
                                    </w:rPr>
                                  </w:pPr>
                                  <w:r>
                                    <w:rPr>
                                      <w:b/>
                                      <w:sz w:val="18"/>
                                    </w:rPr>
                                    <w:t>到位</w:t>
                                  </w:r>
                                </w:p>
                                <w:p>
                                  <w:pPr>
                                    <w:pStyle w:val="10"/>
                                    <w:tabs>
                                      <w:tab w:val="left" w:pos="2886"/>
                                    </w:tabs>
                                    <w:spacing w:line="156" w:lineRule="exact"/>
                                    <w:ind w:left="184"/>
                                    <w:rPr>
                                      <w:sz w:val="18"/>
                                    </w:rPr>
                                  </w:pPr>
                                  <w:r>
                                    <w:rPr>
                                      <w:sz w:val="18"/>
                                    </w:rPr>
                                    <w:t>3.00</w:t>
                                  </w:r>
                                  <w:r>
                                    <w:rPr>
                                      <w:sz w:val="18"/>
                                    </w:rPr>
                                    <w:tab/>
                                  </w:r>
                                  <w:r>
                                    <w:rPr>
                                      <w:sz w:val="18"/>
                                    </w:rPr>
                                    <w:t>3.00</w:t>
                                  </w:r>
                                </w:p>
                                <w:p>
                                  <w:pPr>
                                    <w:pStyle w:val="10"/>
                                    <w:spacing w:line="193" w:lineRule="exact"/>
                                    <w:ind w:left="760"/>
                                    <w:rPr>
                                      <w:b/>
                                      <w:sz w:val="18"/>
                                    </w:rPr>
                                  </w:pPr>
                                  <w:r>
                                    <w:rPr>
                                      <w:b/>
                                      <w:w w:val="99"/>
                                      <w:sz w:val="18"/>
                                    </w:rPr>
                                    <w:t>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9" w:hRule="atLeast"/>
                              </w:trPr>
                              <w:tc>
                                <w:tcPr>
                                  <w:tcW w:w="775" w:type="dxa"/>
                                </w:tcPr>
                                <w:p>
                                  <w:pPr>
                                    <w:pStyle w:val="10"/>
                                    <w:spacing w:line="205" w:lineRule="exact"/>
                                    <w:ind w:left="50"/>
                                    <w:rPr>
                                      <w:b/>
                                      <w:sz w:val="18"/>
                                    </w:rPr>
                                  </w:pPr>
                                  <w:r>
                                    <w:rPr>
                                      <w:b/>
                                      <w:sz w:val="18"/>
                                    </w:rPr>
                                    <w:t>其中：</w:t>
                                  </w:r>
                                </w:p>
                              </w:tc>
                              <w:tc>
                                <w:tcPr>
                                  <w:tcW w:w="654" w:type="dxa"/>
                                </w:tcPr>
                                <w:p>
                                  <w:pPr>
                                    <w:pStyle w:val="10"/>
                                    <w:rPr>
                                      <w:rFonts w:ascii="Times New Roman"/>
                                      <w:sz w:val="16"/>
                                    </w:rPr>
                                  </w:pPr>
                                </w:p>
                              </w:tc>
                              <w:tc>
                                <w:tcPr>
                                  <w:tcW w:w="1441" w:type="dxa"/>
                                </w:tcPr>
                                <w:p>
                                  <w:pPr>
                                    <w:pStyle w:val="10"/>
                                    <w:spacing w:line="205" w:lineRule="exact"/>
                                    <w:ind w:left="106"/>
                                    <w:rPr>
                                      <w:b/>
                                      <w:sz w:val="18"/>
                                    </w:rPr>
                                  </w:pPr>
                                  <w:r>
                                    <w:rPr>
                                      <w:b/>
                                      <w:sz w:val="18"/>
                                    </w:rPr>
                                    <w:t>其中：</w:t>
                                  </w:r>
                                </w:p>
                              </w:tc>
                              <w:tc>
                                <w:tcPr>
                                  <w:tcW w:w="1205"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75" w:type="dxa"/>
                                </w:tcPr>
                                <w:p>
                                  <w:pPr>
                                    <w:pStyle w:val="10"/>
                                    <w:spacing w:before="40"/>
                                    <w:ind w:left="50"/>
                                    <w:rPr>
                                      <w:b/>
                                      <w:sz w:val="18"/>
                                    </w:rPr>
                                  </w:pPr>
                                  <w:r>
                                    <w:rPr>
                                      <w:b/>
                                      <w:sz w:val="18"/>
                                    </w:rPr>
                                    <w:t>财政</w:t>
                                  </w:r>
                                </w:p>
                              </w:tc>
                              <w:tc>
                                <w:tcPr>
                                  <w:tcW w:w="654" w:type="dxa"/>
                                </w:tcPr>
                                <w:p>
                                  <w:pPr>
                                    <w:pStyle w:val="10"/>
                                    <w:spacing w:before="40"/>
                                    <w:ind w:right="106"/>
                                    <w:jc w:val="right"/>
                                    <w:rPr>
                                      <w:sz w:val="18"/>
                                    </w:rPr>
                                  </w:pPr>
                                  <w:r>
                                    <w:rPr>
                                      <w:sz w:val="18"/>
                                    </w:rPr>
                                    <w:t>3.00</w:t>
                                  </w:r>
                                </w:p>
                              </w:tc>
                              <w:tc>
                                <w:tcPr>
                                  <w:tcW w:w="1441" w:type="dxa"/>
                                </w:tcPr>
                                <w:p>
                                  <w:pPr>
                                    <w:pStyle w:val="10"/>
                                    <w:spacing w:before="40"/>
                                    <w:ind w:left="106"/>
                                    <w:rPr>
                                      <w:b/>
                                      <w:sz w:val="18"/>
                                    </w:rPr>
                                  </w:pPr>
                                  <w:r>
                                    <w:rPr>
                                      <w:b/>
                                      <w:sz w:val="18"/>
                                    </w:rPr>
                                    <w:t>财政</w:t>
                                  </w:r>
                                </w:p>
                              </w:tc>
                              <w:tc>
                                <w:tcPr>
                                  <w:tcW w:w="1205" w:type="dxa"/>
                                </w:tcPr>
                                <w:p>
                                  <w:pPr>
                                    <w:pStyle w:val="10"/>
                                    <w:spacing w:before="40"/>
                                    <w:ind w:right="49"/>
                                    <w:jc w:val="right"/>
                                    <w:rPr>
                                      <w:sz w:val="18"/>
                                    </w:rPr>
                                  </w:pPr>
                                  <w:r>
                                    <w:rPr>
                                      <w:sz w:val="18"/>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775" w:type="dxa"/>
                                </w:tcPr>
                                <w:p>
                                  <w:pPr>
                                    <w:pStyle w:val="10"/>
                                    <w:spacing w:before="40"/>
                                    <w:ind w:left="50"/>
                                    <w:rPr>
                                      <w:b/>
                                      <w:sz w:val="18"/>
                                    </w:rPr>
                                  </w:pPr>
                                  <w:r>
                                    <w:rPr>
                                      <w:b/>
                                      <w:sz w:val="18"/>
                                    </w:rPr>
                                    <w:t>资金</w:t>
                                  </w:r>
                                </w:p>
                              </w:tc>
                              <w:tc>
                                <w:tcPr>
                                  <w:tcW w:w="654" w:type="dxa"/>
                                </w:tcPr>
                                <w:p>
                                  <w:pPr>
                                    <w:pStyle w:val="10"/>
                                    <w:rPr>
                                      <w:rFonts w:ascii="Times New Roman"/>
                                      <w:sz w:val="18"/>
                                    </w:rPr>
                                  </w:pPr>
                                </w:p>
                              </w:tc>
                              <w:tc>
                                <w:tcPr>
                                  <w:tcW w:w="1441" w:type="dxa"/>
                                </w:tcPr>
                                <w:p>
                                  <w:pPr>
                                    <w:pStyle w:val="10"/>
                                    <w:spacing w:before="40"/>
                                    <w:ind w:left="106"/>
                                    <w:rPr>
                                      <w:b/>
                                      <w:sz w:val="18"/>
                                    </w:rPr>
                                  </w:pPr>
                                  <w:r>
                                    <w:rPr>
                                      <w:b/>
                                      <w:sz w:val="18"/>
                                    </w:rPr>
                                    <w:t>资金</w:t>
                                  </w:r>
                                </w:p>
                              </w:tc>
                              <w:tc>
                                <w:tcPr>
                                  <w:tcW w:w="1205"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775" w:type="dxa"/>
                                </w:tcPr>
                                <w:p>
                                  <w:pPr>
                                    <w:pStyle w:val="10"/>
                                    <w:spacing w:before="93" w:line="185" w:lineRule="exact"/>
                                    <w:ind w:left="50"/>
                                    <w:rPr>
                                      <w:b/>
                                      <w:sz w:val="18"/>
                                    </w:rPr>
                                  </w:pPr>
                                  <w:r>
                                    <w:rPr>
                                      <w:b/>
                                      <w:sz w:val="18"/>
                                    </w:rPr>
                                    <w:t>其他</w:t>
                                  </w:r>
                                </w:p>
                              </w:tc>
                              <w:tc>
                                <w:tcPr>
                                  <w:tcW w:w="654" w:type="dxa"/>
                                </w:tcPr>
                                <w:p>
                                  <w:pPr>
                                    <w:pStyle w:val="10"/>
                                    <w:spacing w:before="93" w:line="185" w:lineRule="exact"/>
                                    <w:ind w:right="106"/>
                                    <w:jc w:val="right"/>
                                    <w:rPr>
                                      <w:sz w:val="18"/>
                                    </w:rPr>
                                  </w:pPr>
                                  <w:r>
                                    <w:rPr>
                                      <w:sz w:val="18"/>
                                    </w:rPr>
                                    <w:t>0.00</w:t>
                                  </w:r>
                                </w:p>
                              </w:tc>
                              <w:tc>
                                <w:tcPr>
                                  <w:tcW w:w="1441" w:type="dxa"/>
                                </w:tcPr>
                                <w:p>
                                  <w:pPr>
                                    <w:pStyle w:val="10"/>
                                    <w:spacing w:before="93" w:line="185" w:lineRule="exact"/>
                                    <w:ind w:left="106"/>
                                    <w:rPr>
                                      <w:b/>
                                      <w:sz w:val="18"/>
                                    </w:rPr>
                                  </w:pPr>
                                  <w:r>
                                    <w:rPr>
                                      <w:b/>
                                      <w:sz w:val="18"/>
                                    </w:rPr>
                                    <w:t>其他</w:t>
                                  </w:r>
                                </w:p>
                              </w:tc>
                              <w:tc>
                                <w:tcPr>
                                  <w:tcW w:w="1205" w:type="dxa"/>
                                </w:tcPr>
                                <w:p>
                                  <w:pPr>
                                    <w:pStyle w:val="10"/>
                                    <w:spacing w:before="93" w:line="185" w:lineRule="exact"/>
                                    <w:ind w:right="49"/>
                                    <w:jc w:val="right"/>
                                    <w:rPr>
                                      <w:sz w:val="18"/>
                                    </w:rPr>
                                  </w:pPr>
                                  <w:r>
                                    <w:rPr>
                                      <w:sz w:val="18"/>
                                    </w:rPr>
                                    <w:t>0.00</w:t>
                                  </w:r>
                                </w:p>
                              </w:tc>
                            </w:tr>
                          </w:tbl>
                          <w:p>
                            <w:pPr>
                              <w:pStyle w:val="5"/>
                            </w:pPr>
                          </w:p>
                        </w:txbxContent>
                      </wps:txbx>
                      <wps:bodyPr lIns="0" tIns="0" rIns="0" bIns="0" upright="1"/>
                    </wps:wsp>
                  </a:graphicData>
                </a:graphic>
              </wp:anchor>
            </w:drawing>
          </mc:Choice>
          <mc:Fallback>
            <w:pict>
              <v:shape id="文本框 44" o:spid="_x0000_s1026" o:spt="202" type="#_x0000_t202" style="position:absolute;left:0pt;margin-left:109.3pt;margin-top:5.3pt;height:92.3pt;width:203.7pt;mso-position-horizontal-relative:page;z-index:251696128;mso-width-relative:page;mso-height-relative:page;" filled="f" stroked="f" coordsize="21600,21600" o:gfxdata="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pVfzfXAAAACgEAAA8AAAAAAAAAAQAgAAAAIgAAAGRycy9kb3ducmV2LnhtbFBL&#10;AQIUABQAAAAIAIdO4kC9A4xFvgEAAHUDAAAOAAAAAAAAAAEAIAAAACYBAABkcnMvZTJvRG9jLnht&#10;bFBLBQYAAAAABgAGAFkBAABW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5"/>
                        <w:gridCol w:w="654"/>
                        <w:gridCol w:w="1441"/>
                        <w:gridCol w:w="1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0" w:hRule="atLeast"/>
                        </w:trPr>
                        <w:tc>
                          <w:tcPr>
                            <w:tcW w:w="775" w:type="dxa"/>
                          </w:tcPr>
                          <w:p>
                            <w:pPr>
                              <w:pStyle w:val="10"/>
                              <w:spacing w:line="205" w:lineRule="exact"/>
                              <w:ind w:left="50"/>
                              <w:rPr>
                                <w:b/>
                                <w:sz w:val="18"/>
                              </w:rPr>
                            </w:pPr>
                            <w:r>
                              <w:rPr>
                                <w:b/>
                                <w:sz w:val="18"/>
                              </w:rPr>
                              <w:t>预算</w:t>
                            </w:r>
                          </w:p>
                          <w:p>
                            <w:pPr>
                              <w:pStyle w:val="10"/>
                              <w:spacing w:before="81"/>
                              <w:ind w:left="50"/>
                              <w:rPr>
                                <w:b/>
                                <w:sz w:val="18"/>
                              </w:rPr>
                            </w:pPr>
                            <w:r>
                              <w:rPr>
                                <w:b/>
                                <w:w w:val="99"/>
                                <w:sz w:val="18"/>
                              </w:rPr>
                              <w:t>数</w:t>
                            </w:r>
                          </w:p>
                        </w:tc>
                        <w:tc>
                          <w:tcPr>
                            <w:tcW w:w="3300" w:type="dxa"/>
                            <w:gridSpan w:val="3"/>
                          </w:tcPr>
                          <w:p>
                            <w:pPr>
                              <w:pStyle w:val="10"/>
                              <w:spacing w:line="168" w:lineRule="exact"/>
                              <w:ind w:left="760"/>
                              <w:rPr>
                                <w:b/>
                                <w:sz w:val="18"/>
                              </w:rPr>
                            </w:pPr>
                            <w:r>
                              <w:rPr>
                                <w:b/>
                                <w:sz w:val="18"/>
                              </w:rPr>
                              <w:t>到位</w:t>
                            </w:r>
                          </w:p>
                          <w:p>
                            <w:pPr>
                              <w:pStyle w:val="10"/>
                              <w:tabs>
                                <w:tab w:val="left" w:pos="2886"/>
                              </w:tabs>
                              <w:spacing w:line="156" w:lineRule="exact"/>
                              <w:ind w:left="184"/>
                              <w:rPr>
                                <w:sz w:val="18"/>
                              </w:rPr>
                            </w:pPr>
                            <w:r>
                              <w:rPr>
                                <w:sz w:val="18"/>
                              </w:rPr>
                              <w:t>3.00</w:t>
                            </w:r>
                            <w:r>
                              <w:rPr>
                                <w:sz w:val="18"/>
                              </w:rPr>
                              <w:tab/>
                            </w:r>
                            <w:r>
                              <w:rPr>
                                <w:sz w:val="18"/>
                              </w:rPr>
                              <w:t>3.00</w:t>
                            </w:r>
                          </w:p>
                          <w:p>
                            <w:pPr>
                              <w:pStyle w:val="10"/>
                              <w:spacing w:line="193" w:lineRule="exact"/>
                              <w:ind w:left="760"/>
                              <w:rPr>
                                <w:b/>
                                <w:sz w:val="18"/>
                              </w:rPr>
                            </w:pPr>
                            <w:r>
                              <w:rPr>
                                <w:b/>
                                <w:w w:val="99"/>
                                <w:sz w:val="18"/>
                              </w:rPr>
                              <w:t>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9" w:hRule="atLeast"/>
                        </w:trPr>
                        <w:tc>
                          <w:tcPr>
                            <w:tcW w:w="775" w:type="dxa"/>
                          </w:tcPr>
                          <w:p>
                            <w:pPr>
                              <w:pStyle w:val="10"/>
                              <w:spacing w:line="205" w:lineRule="exact"/>
                              <w:ind w:left="50"/>
                              <w:rPr>
                                <w:b/>
                                <w:sz w:val="18"/>
                              </w:rPr>
                            </w:pPr>
                            <w:r>
                              <w:rPr>
                                <w:b/>
                                <w:sz w:val="18"/>
                              </w:rPr>
                              <w:t>其中：</w:t>
                            </w:r>
                          </w:p>
                        </w:tc>
                        <w:tc>
                          <w:tcPr>
                            <w:tcW w:w="654" w:type="dxa"/>
                          </w:tcPr>
                          <w:p>
                            <w:pPr>
                              <w:pStyle w:val="10"/>
                              <w:rPr>
                                <w:rFonts w:ascii="Times New Roman"/>
                                <w:sz w:val="16"/>
                              </w:rPr>
                            </w:pPr>
                          </w:p>
                        </w:tc>
                        <w:tc>
                          <w:tcPr>
                            <w:tcW w:w="1441" w:type="dxa"/>
                          </w:tcPr>
                          <w:p>
                            <w:pPr>
                              <w:pStyle w:val="10"/>
                              <w:spacing w:line="205" w:lineRule="exact"/>
                              <w:ind w:left="106"/>
                              <w:rPr>
                                <w:b/>
                                <w:sz w:val="18"/>
                              </w:rPr>
                            </w:pPr>
                            <w:r>
                              <w:rPr>
                                <w:b/>
                                <w:sz w:val="18"/>
                              </w:rPr>
                              <w:t>其中：</w:t>
                            </w:r>
                          </w:p>
                        </w:tc>
                        <w:tc>
                          <w:tcPr>
                            <w:tcW w:w="1205"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75" w:type="dxa"/>
                          </w:tcPr>
                          <w:p>
                            <w:pPr>
                              <w:pStyle w:val="10"/>
                              <w:spacing w:before="40"/>
                              <w:ind w:left="50"/>
                              <w:rPr>
                                <w:b/>
                                <w:sz w:val="18"/>
                              </w:rPr>
                            </w:pPr>
                            <w:r>
                              <w:rPr>
                                <w:b/>
                                <w:sz w:val="18"/>
                              </w:rPr>
                              <w:t>财政</w:t>
                            </w:r>
                          </w:p>
                        </w:tc>
                        <w:tc>
                          <w:tcPr>
                            <w:tcW w:w="654" w:type="dxa"/>
                          </w:tcPr>
                          <w:p>
                            <w:pPr>
                              <w:pStyle w:val="10"/>
                              <w:spacing w:before="40"/>
                              <w:ind w:right="106"/>
                              <w:jc w:val="right"/>
                              <w:rPr>
                                <w:sz w:val="18"/>
                              </w:rPr>
                            </w:pPr>
                            <w:r>
                              <w:rPr>
                                <w:sz w:val="18"/>
                              </w:rPr>
                              <w:t>3.00</w:t>
                            </w:r>
                          </w:p>
                        </w:tc>
                        <w:tc>
                          <w:tcPr>
                            <w:tcW w:w="1441" w:type="dxa"/>
                          </w:tcPr>
                          <w:p>
                            <w:pPr>
                              <w:pStyle w:val="10"/>
                              <w:spacing w:before="40"/>
                              <w:ind w:left="106"/>
                              <w:rPr>
                                <w:b/>
                                <w:sz w:val="18"/>
                              </w:rPr>
                            </w:pPr>
                            <w:r>
                              <w:rPr>
                                <w:b/>
                                <w:sz w:val="18"/>
                              </w:rPr>
                              <w:t>财政</w:t>
                            </w:r>
                          </w:p>
                        </w:tc>
                        <w:tc>
                          <w:tcPr>
                            <w:tcW w:w="1205" w:type="dxa"/>
                          </w:tcPr>
                          <w:p>
                            <w:pPr>
                              <w:pStyle w:val="10"/>
                              <w:spacing w:before="40"/>
                              <w:ind w:right="49"/>
                              <w:jc w:val="right"/>
                              <w:rPr>
                                <w:sz w:val="18"/>
                              </w:rPr>
                            </w:pPr>
                            <w:r>
                              <w:rPr>
                                <w:sz w:val="18"/>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775" w:type="dxa"/>
                          </w:tcPr>
                          <w:p>
                            <w:pPr>
                              <w:pStyle w:val="10"/>
                              <w:spacing w:before="40"/>
                              <w:ind w:left="50"/>
                              <w:rPr>
                                <w:b/>
                                <w:sz w:val="18"/>
                              </w:rPr>
                            </w:pPr>
                            <w:r>
                              <w:rPr>
                                <w:b/>
                                <w:sz w:val="18"/>
                              </w:rPr>
                              <w:t>资金</w:t>
                            </w:r>
                          </w:p>
                        </w:tc>
                        <w:tc>
                          <w:tcPr>
                            <w:tcW w:w="654" w:type="dxa"/>
                          </w:tcPr>
                          <w:p>
                            <w:pPr>
                              <w:pStyle w:val="10"/>
                              <w:rPr>
                                <w:rFonts w:ascii="Times New Roman"/>
                                <w:sz w:val="18"/>
                              </w:rPr>
                            </w:pPr>
                          </w:p>
                        </w:tc>
                        <w:tc>
                          <w:tcPr>
                            <w:tcW w:w="1441" w:type="dxa"/>
                          </w:tcPr>
                          <w:p>
                            <w:pPr>
                              <w:pStyle w:val="10"/>
                              <w:spacing w:before="40"/>
                              <w:ind w:left="106"/>
                              <w:rPr>
                                <w:b/>
                                <w:sz w:val="18"/>
                              </w:rPr>
                            </w:pPr>
                            <w:r>
                              <w:rPr>
                                <w:b/>
                                <w:sz w:val="18"/>
                              </w:rPr>
                              <w:t>资金</w:t>
                            </w:r>
                          </w:p>
                        </w:tc>
                        <w:tc>
                          <w:tcPr>
                            <w:tcW w:w="1205"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775" w:type="dxa"/>
                          </w:tcPr>
                          <w:p>
                            <w:pPr>
                              <w:pStyle w:val="10"/>
                              <w:spacing w:before="93" w:line="185" w:lineRule="exact"/>
                              <w:ind w:left="50"/>
                              <w:rPr>
                                <w:b/>
                                <w:sz w:val="18"/>
                              </w:rPr>
                            </w:pPr>
                            <w:r>
                              <w:rPr>
                                <w:b/>
                                <w:sz w:val="18"/>
                              </w:rPr>
                              <w:t>其他</w:t>
                            </w:r>
                          </w:p>
                        </w:tc>
                        <w:tc>
                          <w:tcPr>
                            <w:tcW w:w="654" w:type="dxa"/>
                          </w:tcPr>
                          <w:p>
                            <w:pPr>
                              <w:pStyle w:val="10"/>
                              <w:spacing w:before="93" w:line="185" w:lineRule="exact"/>
                              <w:ind w:right="106"/>
                              <w:jc w:val="right"/>
                              <w:rPr>
                                <w:sz w:val="18"/>
                              </w:rPr>
                            </w:pPr>
                            <w:r>
                              <w:rPr>
                                <w:sz w:val="18"/>
                              </w:rPr>
                              <w:t>0.00</w:t>
                            </w:r>
                          </w:p>
                        </w:tc>
                        <w:tc>
                          <w:tcPr>
                            <w:tcW w:w="1441" w:type="dxa"/>
                          </w:tcPr>
                          <w:p>
                            <w:pPr>
                              <w:pStyle w:val="10"/>
                              <w:spacing w:before="93" w:line="185" w:lineRule="exact"/>
                              <w:ind w:left="106"/>
                              <w:rPr>
                                <w:b/>
                                <w:sz w:val="18"/>
                              </w:rPr>
                            </w:pPr>
                            <w:r>
                              <w:rPr>
                                <w:b/>
                                <w:sz w:val="18"/>
                              </w:rPr>
                              <w:t>其他</w:t>
                            </w:r>
                          </w:p>
                        </w:tc>
                        <w:tc>
                          <w:tcPr>
                            <w:tcW w:w="1205" w:type="dxa"/>
                          </w:tcPr>
                          <w:p>
                            <w:pPr>
                              <w:pStyle w:val="10"/>
                              <w:spacing w:before="93" w:line="185" w:lineRule="exact"/>
                              <w:ind w:right="49"/>
                              <w:jc w:val="right"/>
                              <w:rPr>
                                <w:sz w:val="18"/>
                              </w:rPr>
                            </w:pPr>
                            <w:r>
                              <w:rPr>
                                <w:sz w:val="18"/>
                              </w:rPr>
                              <w:t>0.00</w:t>
                            </w:r>
                          </w:p>
                        </w:tc>
                      </w:tr>
                    </w:tbl>
                    <w:p>
                      <w:pPr>
                        <w:pStyle w:val="5"/>
                      </w:pPr>
                    </w:p>
                  </w:txbxContent>
                </v:textbox>
              </v:shape>
            </w:pict>
          </mc:Fallback>
        </mc:AlternateContent>
      </w:r>
      <w:r>
        <w:rPr>
          <w:b/>
          <w:sz w:val="18"/>
        </w:rPr>
        <w:t>二、预算执行</w:t>
      </w:r>
    </w:p>
    <w:p>
      <w:pPr>
        <w:pStyle w:val="5"/>
        <w:rPr>
          <w:b/>
        </w:rPr>
      </w:pPr>
      <w:r>
        <w:br w:type="column"/>
      </w:r>
    </w:p>
    <w:p>
      <w:pPr>
        <w:tabs>
          <w:tab w:val="left" w:pos="3751"/>
        </w:tabs>
        <w:spacing w:before="1"/>
        <w:ind w:left="972" w:right="0" w:firstLine="0"/>
        <w:jc w:val="left"/>
        <w:rPr>
          <w:b/>
          <w:sz w:val="18"/>
        </w:rPr>
      </w:pPr>
      <w:r>
        <w:rPr>
          <w:b/>
          <w:sz w:val="18"/>
        </w:rPr>
        <w:t>资金到位情况</w:t>
      </w:r>
      <w:r>
        <w:rPr>
          <w:b/>
          <w:sz w:val="18"/>
        </w:rPr>
        <w:tab/>
      </w:r>
      <w:r>
        <w:rPr>
          <w:b/>
          <w:sz w:val="18"/>
        </w:rPr>
        <w:t>资金执行情况</w:t>
      </w:r>
    </w:p>
    <w:p>
      <w:pPr>
        <w:pStyle w:val="5"/>
        <w:rPr>
          <w:b/>
        </w:rPr>
      </w:pPr>
    </w:p>
    <w:p>
      <w:pPr>
        <w:pStyle w:val="5"/>
        <w:spacing w:before="8"/>
        <w:rPr>
          <w:b/>
          <w:sz w:val="12"/>
        </w:rPr>
      </w:pPr>
    </w:p>
    <w:p>
      <w:pPr>
        <w:tabs>
          <w:tab w:val="left" w:pos="5254"/>
        </w:tabs>
        <w:spacing w:before="1"/>
        <w:ind w:left="2972" w:right="0" w:firstLine="0"/>
        <w:jc w:val="left"/>
        <w:rPr>
          <w:sz w:val="18"/>
        </w:rPr>
      </w:pPr>
      <w:r>
        <w:rPr>
          <w:b/>
          <w:sz w:val="18"/>
        </w:rPr>
        <w:t>执行数</w:t>
      </w:r>
      <w:r>
        <w:rPr>
          <w:b/>
          <w:sz w:val="18"/>
        </w:rPr>
        <w:tab/>
      </w:r>
      <w:r>
        <w:rPr>
          <w:spacing w:val="-5"/>
          <w:sz w:val="18"/>
        </w:rPr>
        <w:t>0.00</w:t>
      </w:r>
    </w:p>
    <w:p>
      <w:pPr>
        <w:pStyle w:val="5"/>
        <w:rPr>
          <w:sz w:val="20"/>
        </w:rPr>
      </w:pPr>
    </w:p>
    <w:p>
      <w:pPr>
        <w:pStyle w:val="4"/>
        <w:spacing w:before="137" w:line="131" w:lineRule="exact"/>
        <w:ind w:left="2972"/>
      </w:pPr>
      <w:r>
        <w:t>其中：财</w:t>
      </w:r>
    </w:p>
    <w:p>
      <w:pPr>
        <w:spacing w:before="75" w:line="324" w:lineRule="auto"/>
        <w:ind w:left="585" w:right="1533" w:hanging="406"/>
        <w:jc w:val="left"/>
        <w:rPr>
          <w:b/>
          <w:sz w:val="18"/>
        </w:rPr>
      </w:pPr>
      <w:r>
        <w:br w:type="column"/>
      </w:r>
      <w:r>
        <w:rPr>
          <w:b/>
          <w:sz w:val="18"/>
        </w:rPr>
        <w:t>预算执行进度(%)</w:t>
      </w:r>
    </w:p>
    <w:p>
      <w:pPr>
        <w:spacing w:after="0" w:line="324" w:lineRule="auto"/>
        <w:jc w:val="left"/>
        <w:rPr>
          <w:sz w:val="18"/>
        </w:rPr>
        <w:sectPr>
          <w:type w:val="continuous"/>
          <w:pgSz w:w="11910" w:h="16840"/>
          <w:pgMar w:top="1580" w:right="0" w:bottom="280" w:left="0" w:header="720" w:footer="720" w:gutter="0"/>
          <w:cols w:equalWidth="0" w:num="3">
            <w:col w:w="3413" w:space="40"/>
            <w:col w:w="5616" w:space="39"/>
            <w:col w:w="2802"/>
          </w:cols>
        </w:sectPr>
      </w:pPr>
    </w:p>
    <w:p>
      <w:pPr>
        <w:tabs>
          <w:tab w:val="left" w:pos="6424"/>
        </w:tabs>
        <w:spacing w:before="86"/>
        <w:ind w:left="1641" w:right="0" w:firstLine="0"/>
        <w:jc w:val="left"/>
        <w:rPr>
          <w:b/>
          <w:sz w:val="18"/>
        </w:rPr>
      </w:pPr>
      <w:r>
        <w:rPr>
          <w:b/>
          <w:position w:val="5"/>
          <w:sz w:val="18"/>
        </w:rPr>
        <w:t>情况</w:t>
      </w:r>
      <w:r>
        <w:rPr>
          <w:b/>
          <w:position w:val="5"/>
          <w:sz w:val="18"/>
        </w:rPr>
        <w:tab/>
      </w:r>
      <w:r>
        <w:rPr>
          <w:b/>
          <w:sz w:val="18"/>
        </w:rPr>
        <w:t>政资金</w:t>
      </w:r>
    </w:p>
    <w:p>
      <w:pPr>
        <w:pStyle w:val="5"/>
        <w:spacing w:line="211" w:lineRule="exact"/>
        <w:jc w:val="right"/>
      </w:pPr>
      <w:r>
        <w:br w:type="column"/>
      </w:r>
      <w:r>
        <w:t>0.00</w:t>
      </w:r>
    </w:p>
    <w:p>
      <w:pPr>
        <w:pStyle w:val="5"/>
        <w:spacing w:line="161" w:lineRule="exact"/>
        <w:ind w:left="906"/>
      </w:pPr>
      <w:r>
        <w:br w:type="column"/>
      </w:r>
      <w:r>
        <w:t>0.00</w:t>
      </w:r>
    </w:p>
    <w:p>
      <w:pPr>
        <w:spacing w:after="0" w:line="161" w:lineRule="exact"/>
        <w:sectPr>
          <w:type w:val="continuous"/>
          <w:pgSz w:w="11910" w:h="16840"/>
          <w:pgMar w:top="1580" w:right="0" w:bottom="280" w:left="0" w:header="720" w:footer="720" w:gutter="0"/>
          <w:cols w:equalWidth="0" w:num="3">
            <w:col w:w="7008" w:space="58"/>
            <w:col w:w="2003" w:space="39"/>
            <w:col w:w="2802"/>
          </w:cols>
        </w:sectPr>
      </w:pPr>
    </w:p>
    <w:p>
      <w:pPr>
        <w:pStyle w:val="5"/>
        <w:spacing w:before="12"/>
        <w:rPr>
          <w:sz w:val="20"/>
        </w:rPr>
      </w:pPr>
    </w:p>
    <w:p>
      <w:pPr>
        <w:tabs>
          <w:tab w:val="left" w:pos="8707"/>
        </w:tabs>
        <w:spacing w:before="75"/>
        <w:ind w:left="6424" w:right="0" w:firstLine="0"/>
        <w:jc w:val="left"/>
        <w:rPr>
          <w:sz w:val="18"/>
        </w:rPr>
      </w:pPr>
      <w:r>
        <w:rPr>
          <w:b/>
          <w:sz w:val="18"/>
        </w:rPr>
        <w:t>其他</w:t>
      </w:r>
      <w:r>
        <w:rPr>
          <w:b/>
          <w:sz w:val="18"/>
        </w:rPr>
        <w:tab/>
      </w:r>
      <w:r>
        <w:rPr>
          <w:sz w:val="18"/>
        </w:rPr>
        <w:t>0.00</w:t>
      </w:r>
    </w:p>
    <w:p>
      <w:pPr>
        <w:pStyle w:val="5"/>
        <w:spacing w:before="12"/>
        <w:rPr>
          <w:sz w:val="8"/>
        </w:rPr>
      </w:pPr>
    </w:p>
    <w:p>
      <w:pPr>
        <w:spacing w:after="0"/>
        <w:rPr>
          <w:sz w:val="8"/>
        </w:rPr>
        <w:sectPr>
          <w:type w:val="continuous"/>
          <w:pgSz w:w="11910" w:h="16840"/>
          <w:pgMar w:top="1580" w:right="0" w:bottom="280" w:left="0" w:header="720" w:footer="720" w:gutter="0"/>
          <w:cols w:space="720" w:num="1"/>
        </w:sectPr>
      </w:pPr>
    </w:p>
    <w:p>
      <w:pPr>
        <w:pStyle w:val="5"/>
      </w:pPr>
    </w:p>
    <w:p>
      <w:pPr>
        <w:pStyle w:val="4"/>
        <w:tabs>
          <w:tab w:val="left" w:pos="6839"/>
        </w:tabs>
        <w:spacing w:line="193" w:lineRule="exact"/>
        <w:ind w:left="3314"/>
      </w:pPr>
      <w:r>
        <w:t>年度预期目标</w:t>
      </w:r>
      <w:r>
        <w:tab/>
      </w:r>
      <w:r>
        <w:t>具体完成情</w:t>
      </w:r>
      <w:r>
        <w:rPr>
          <w:spacing w:val="-19"/>
        </w:rPr>
        <w:t>况</w:t>
      </w:r>
    </w:p>
    <w:p>
      <w:pPr>
        <w:spacing w:before="0" w:line="193" w:lineRule="exact"/>
        <w:ind w:left="1641" w:right="0" w:firstLine="0"/>
        <w:jc w:val="left"/>
        <w:rPr>
          <w:b/>
          <w:sz w:val="18"/>
        </w:rPr>
      </w:pPr>
      <w:r>
        <w:rPr>
          <w:b/>
          <w:sz w:val="18"/>
        </w:rPr>
        <w:t>三、</w:t>
      </w:r>
    </w:p>
    <w:p>
      <w:pPr>
        <w:spacing w:before="75" w:line="324" w:lineRule="auto"/>
        <w:ind w:left="1416" w:right="1622" w:firstLine="0"/>
        <w:jc w:val="center"/>
        <w:rPr>
          <w:b/>
          <w:sz w:val="18"/>
        </w:rPr>
      </w:pPr>
      <w:r>
        <w:br w:type="column"/>
      </w:r>
      <w:r>
        <w:rPr>
          <w:b/>
          <w:sz w:val="18"/>
        </w:rPr>
        <w:t>总体完成率(%)</w:t>
      </w:r>
    </w:p>
    <w:p>
      <w:pPr>
        <w:spacing w:after="0" w:line="324" w:lineRule="auto"/>
        <w:jc w:val="center"/>
        <w:rPr>
          <w:sz w:val="18"/>
        </w:rPr>
        <w:sectPr>
          <w:type w:val="continuous"/>
          <w:pgSz w:w="11910" w:h="16840"/>
          <w:pgMar w:top="1580" w:right="0" w:bottom="280" w:left="0" w:header="720" w:footer="720" w:gutter="0"/>
          <w:cols w:equalWidth="0" w:num="2">
            <w:col w:w="7923" w:space="40"/>
            <w:col w:w="3947"/>
          </w:cols>
        </w:sectPr>
      </w:pPr>
    </w:p>
    <w:p>
      <w:pPr>
        <w:pStyle w:val="5"/>
        <w:tabs>
          <w:tab w:val="left" w:pos="2236"/>
        </w:tabs>
        <w:spacing w:before="1" w:line="324" w:lineRule="auto"/>
        <w:ind w:left="1641"/>
      </w:pPr>
      <w:r>
        <w:rPr>
          <w:b/>
        </w:rPr>
        <w:t>目标</w:t>
      </w:r>
      <w:r>
        <w:rPr>
          <w:b/>
        </w:rPr>
        <w:tab/>
      </w:r>
      <w:r>
        <w:t>确保辖区内河道行洪通畅，河道卫生保</w:t>
      </w:r>
      <w:r>
        <w:rPr>
          <w:b/>
        </w:rPr>
        <w:t>完成</w:t>
      </w:r>
      <w:r>
        <w:rPr>
          <w:b/>
        </w:rPr>
        <w:tab/>
      </w:r>
      <w:r>
        <w:t>洁</w:t>
      </w:r>
      <w:r>
        <w:rPr>
          <w:spacing w:val="-3"/>
        </w:rPr>
        <w:t>，</w:t>
      </w:r>
      <w:r>
        <w:t>农村垃圾收处，河流水草打捞、河</w:t>
      </w:r>
      <w:r>
        <w:rPr>
          <w:spacing w:val="-19"/>
        </w:rPr>
        <w:t>湖</w:t>
      </w:r>
      <w:r>
        <w:rPr>
          <w:b/>
        </w:rPr>
        <w:t>情况</w:t>
      </w:r>
      <w:r>
        <w:rPr>
          <w:b/>
        </w:rPr>
        <w:tab/>
      </w:r>
      <w:r>
        <w:t>“四乱”整治到位</w:t>
      </w:r>
    </w:p>
    <w:p>
      <w:pPr>
        <w:pStyle w:val="5"/>
        <w:spacing w:before="1" w:line="324" w:lineRule="auto"/>
        <w:ind w:left="175"/>
        <w:jc w:val="both"/>
      </w:pPr>
      <w:r>
        <w:br w:type="column"/>
      </w:r>
      <w:r>
        <w:t xml:space="preserve">确保辖区内河道行洪通畅，河道卫生保洁， </w:t>
      </w:r>
      <w:r>
        <w:rPr>
          <w:spacing w:val="-14"/>
        </w:rPr>
        <w:t xml:space="preserve">农村垃圾收处，河流水草打捞、河湖“四乱” </w:t>
      </w:r>
      <w:r>
        <w:t>整治到位</w:t>
      </w:r>
    </w:p>
    <w:p>
      <w:pPr>
        <w:pStyle w:val="5"/>
      </w:pPr>
      <w:r>
        <w:br w:type="column"/>
      </w:r>
    </w:p>
    <w:p>
      <w:pPr>
        <w:pStyle w:val="5"/>
        <w:spacing w:before="8"/>
      </w:pPr>
    </w:p>
    <w:p>
      <w:pPr>
        <w:pStyle w:val="5"/>
        <w:ind w:left="636"/>
      </w:pPr>
      <w:r>
        <w:t>100.00</w:t>
      </w:r>
    </w:p>
    <w:p>
      <w:pPr>
        <w:spacing w:after="0"/>
        <w:sectPr>
          <w:type w:val="continuous"/>
          <w:pgSz w:w="11910" w:h="16840"/>
          <w:pgMar w:top="1580" w:right="0" w:bottom="280" w:left="0" w:header="720" w:footer="720" w:gutter="0"/>
          <w:cols w:equalWidth="0" w:num="3">
            <w:col w:w="5475" w:space="40"/>
            <w:col w:w="3644" w:space="39"/>
            <w:col w:w="2712"/>
          </w:cols>
        </w:sectPr>
      </w:pPr>
    </w:p>
    <w:p>
      <w:pPr>
        <w:pStyle w:val="5"/>
        <w:tabs>
          <w:tab w:val="left" w:pos="5690"/>
        </w:tabs>
        <w:spacing w:before="2"/>
        <w:ind w:left="2236"/>
      </w:pPr>
      <w:r>
        <w:t>确保所辖区域内水质安全和安全防汛</w:t>
      </w:r>
      <w:r>
        <w:tab/>
      </w:r>
      <w:r>
        <w:t>确保所辖区域内水质安全和安全防汛</w:t>
      </w:r>
    </w:p>
    <w:p>
      <w:pPr>
        <w:pStyle w:val="5"/>
        <w:spacing w:before="6"/>
        <w:rPr>
          <w:sz w:val="13"/>
        </w:rPr>
      </w:pPr>
    </w:p>
    <w:p>
      <w:pPr>
        <w:pStyle w:val="4"/>
        <w:tabs>
          <w:tab w:val="left" w:pos="9467"/>
        </w:tabs>
        <w:ind w:left="5959"/>
      </w:pPr>
      <w:r>
        <w:t>预期指标值</w:t>
      </w:r>
      <w:r>
        <w:tab/>
      </w:r>
      <w:r>
        <w:t>自评得分</w:t>
      </w:r>
    </w:p>
    <w:p>
      <w:pPr>
        <w:spacing w:after="0"/>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spacing w:before="132" w:line="193" w:lineRule="exact"/>
        <w:ind w:left="851" w:right="0" w:firstLine="0"/>
        <w:jc w:val="center"/>
        <w:rPr>
          <w:b/>
          <w:sz w:val="18"/>
        </w:rPr>
      </w:pPr>
      <w:r>
        <mc:AlternateContent>
          <mc:Choice Requires="wps">
            <w:drawing>
              <wp:anchor distT="0" distB="0" distL="114300" distR="114300" simplePos="0" relativeHeight="251697152" behindDoc="0" locked="0" layoutInCell="1" allowOverlap="1">
                <wp:simplePos x="0" y="0"/>
                <wp:positionH relativeFrom="page">
                  <wp:posOffset>1010285</wp:posOffset>
                </wp:positionH>
                <wp:positionV relativeFrom="paragraph">
                  <wp:posOffset>-1047115</wp:posOffset>
                </wp:positionV>
                <wp:extent cx="1665605" cy="1104900"/>
                <wp:effectExtent l="0" t="0" r="0" b="0"/>
                <wp:wrapNone/>
                <wp:docPr id="51" name="文本框 45"/>
                <wp:cNvGraphicFramePr/>
                <a:graphic xmlns:a="http://schemas.openxmlformats.org/drawingml/2006/main">
                  <a:graphicData uri="http://schemas.microsoft.com/office/word/2010/wordprocessingShape">
                    <wps:wsp>
                      <wps:cNvSpPr txBox="1"/>
                      <wps:spPr>
                        <a:xfrm>
                          <a:off x="0" y="0"/>
                          <a:ext cx="1665605" cy="110490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3"/>
                              <w:gridCol w:w="649"/>
                              <w:gridCol w:w="849"/>
                              <w:gridCol w:w="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3" w:type="dxa"/>
                                </w:tcPr>
                                <w:p>
                                  <w:pPr>
                                    <w:pStyle w:val="10"/>
                                    <w:spacing w:line="205" w:lineRule="exact"/>
                                    <w:ind w:left="50"/>
                                    <w:rPr>
                                      <w:b/>
                                      <w:sz w:val="18"/>
                                    </w:rPr>
                                  </w:pPr>
                                  <w:r>
                                    <w:rPr>
                                      <w:b/>
                                      <w:sz w:val="18"/>
                                    </w:rPr>
                                    <w:t>四、</w:t>
                                  </w:r>
                                </w:p>
                              </w:tc>
                              <w:tc>
                                <w:tcPr>
                                  <w:tcW w:w="649" w:type="dxa"/>
                                </w:tcPr>
                                <w:p>
                                  <w:pPr>
                                    <w:pStyle w:val="10"/>
                                    <w:spacing w:line="205" w:lineRule="exact"/>
                                    <w:ind w:left="123" w:right="124"/>
                                    <w:jc w:val="center"/>
                                    <w:rPr>
                                      <w:b/>
                                      <w:sz w:val="18"/>
                                    </w:rPr>
                                  </w:pPr>
                                  <w:r>
                                    <w:rPr>
                                      <w:b/>
                                      <w:sz w:val="18"/>
                                    </w:rPr>
                                    <w:t>一级</w:t>
                                  </w:r>
                                </w:p>
                              </w:tc>
                              <w:tc>
                                <w:tcPr>
                                  <w:tcW w:w="849" w:type="dxa"/>
                                </w:tcPr>
                                <w:p>
                                  <w:pPr>
                                    <w:pStyle w:val="10"/>
                                    <w:spacing w:line="205" w:lineRule="exact"/>
                                    <w:ind w:left="127" w:right="138"/>
                                    <w:jc w:val="center"/>
                                    <w:rPr>
                                      <w:b/>
                                      <w:sz w:val="18"/>
                                    </w:rPr>
                                  </w:pPr>
                                  <w:r>
                                    <w:rPr>
                                      <w:b/>
                                      <w:sz w:val="18"/>
                                    </w:rPr>
                                    <w:t>二级指</w:t>
                                  </w:r>
                                </w:p>
                              </w:tc>
                              <w:tc>
                                <w:tcPr>
                                  <w:tcW w:w="570" w:type="dxa"/>
                                </w:tcPr>
                                <w:p>
                                  <w:pPr>
                                    <w:pStyle w:val="10"/>
                                    <w:spacing w:line="205" w:lineRule="exact"/>
                                    <w:ind w:right="46"/>
                                    <w:jc w:val="right"/>
                                    <w:rPr>
                                      <w:b/>
                                      <w:sz w:val="18"/>
                                    </w:rPr>
                                  </w:pPr>
                                  <w:r>
                                    <w:rPr>
                                      <w:b/>
                                      <w:w w:val="95"/>
                                      <w:sz w:val="18"/>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3" w:type="dxa"/>
                                </w:tcPr>
                                <w:p>
                                  <w:pPr>
                                    <w:pStyle w:val="10"/>
                                    <w:spacing w:before="40"/>
                                    <w:ind w:left="50"/>
                                    <w:rPr>
                                      <w:b/>
                                      <w:sz w:val="18"/>
                                    </w:rPr>
                                  </w:pPr>
                                  <w:r>
                                    <w:rPr>
                                      <w:b/>
                                      <w:sz w:val="18"/>
                                    </w:rPr>
                                    <w:t>年度</w:t>
                                  </w:r>
                                </w:p>
                              </w:tc>
                              <w:tc>
                                <w:tcPr>
                                  <w:tcW w:w="649" w:type="dxa"/>
                                </w:tcPr>
                                <w:p>
                                  <w:pPr>
                                    <w:pStyle w:val="10"/>
                                    <w:spacing w:before="40"/>
                                    <w:ind w:left="123" w:right="124"/>
                                    <w:jc w:val="center"/>
                                    <w:rPr>
                                      <w:b/>
                                      <w:sz w:val="18"/>
                                    </w:rPr>
                                  </w:pPr>
                                  <w:r>
                                    <w:rPr>
                                      <w:b/>
                                      <w:sz w:val="18"/>
                                    </w:rPr>
                                    <w:t>指标</w:t>
                                  </w:r>
                                </w:p>
                              </w:tc>
                              <w:tc>
                                <w:tcPr>
                                  <w:tcW w:w="849" w:type="dxa"/>
                                </w:tcPr>
                                <w:p>
                                  <w:pPr>
                                    <w:pStyle w:val="10"/>
                                    <w:spacing w:before="40"/>
                                    <w:ind w:right="14"/>
                                    <w:jc w:val="center"/>
                                    <w:rPr>
                                      <w:b/>
                                      <w:sz w:val="18"/>
                                    </w:rPr>
                                  </w:pPr>
                                  <w:r>
                                    <w:rPr>
                                      <w:b/>
                                      <w:w w:val="99"/>
                                      <w:sz w:val="18"/>
                                    </w:rPr>
                                    <w:t>标</w:t>
                                  </w:r>
                                </w:p>
                              </w:tc>
                              <w:tc>
                                <w:tcPr>
                                  <w:tcW w:w="570" w:type="dxa"/>
                                </w:tcPr>
                                <w:p>
                                  <w:pPr>
                                    <w:pStyle w:val="10"/>
                                    <w:spacing w:before="40"/>
                                    <w:ind w:right="46"/>
                                    <w:jc w:val="right"/>
                                    <w:rPr>
                                      <w:b/>
                                      <w:sz w:val="18"/>
                                    </w:rPr>
                                  </w:pPr>
                                  <w:r>
                                    <w:rPr>
                                      <w:b/>
                                      <w:w w:val="95"/>
                                      <w:sz w:val="18"/>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3" w:type="dxa"/>
                                </w:tcPr>
                                <w:p>
                                  <w:pPr>
                                    <w:pStyle w:val="10"/>
                                    <w:spacing w:before="40"/>
                                    <w:ind w:left="50"/>
                                    <w:rPr>
                                      <w:b/>
                                      <w:sz w:val="18"/>
                                    </w:rPr>
                                  </w:pPr>
                                  <w:r>
                                    <w:rPr>
                                      <w:b/>
                                      <w:sz w:val="18"/>
                                    </w:rPr>
                                    <w:t>绩效</w:t>
                                  </w:r>
                                </w:p>
                              </w:tc>
                              <w:tc>
                                <w:tcPr>
                                  <w:tcW w:w="2068"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3" w:type="dxa"/>
                                </w:tcPr>
                                <w:p>
                                  <w:pPr>
                                    <w:pStyle w:val="10"/>
                                    <w:spacing w:before="40"/>
                                    <w:ind w:left="50"/>
                                    <w:rPr>
                                      <w:b/>
                                      <w:sz w:val="18"/>
                                    </w:rPr>
                                  </w:pPr>
                                  <w:r>
                                    <w:rPr>
                                      <w:b/>
                                      <w:sz w:val="18"/>
                                    </w:rPr>
                                    <w:t>指标</w:t>
                                  </w:r>
                                </w:p>
                              </w:tc>
                              <w:tc>
                                <w:tcPr>
                                  <w:tcW w:w="2068"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3" w:type="dxa"/>
                                </w:tcPr>
                                <w:p>
                                  <w:pPr>
                                    <w:pStyle w:val="10"/>
                                    <w:spacing w:before="40"/>
                                    <w:ind w:left="50"/>
                                    <w:rPr>
                                      <w:b/>
                                      <w:sz w:val="18"/>
                                    </w:rPr>
                                  </w:pPr>
                                  <w:r>
                                    <w:rPr>
                                      <w:b/>
                                      <w:sz w:val="18"/>
                                    </w:rPr>
                                    <w:t>完成</w:t>
                                  </w:r>
                                </w:p>
                              </w:tc>
                              <w:tc>
                                <w:tcPr>
                                  <w:tcW w:w="2068"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3" w:type="dxa"/>
                                </w:tcPr>
                                <w:p>
                                  <w:pPr>
                                    <w:pStyle w:val="10"/>
                                    <w:spacing w:before="40" w:line="185" w:lineRule="exact"/>
                                    <w:ind w:left="50"/>
                                    <w:rPr>
                                      <w:b/>
                                      <w:sz w:val="18"/>
                                    </w:rPr>
                                  </w:pPr>
                                  <w:r>
                                    <w:rPr>
                                      <w:b/>
                                      <w:sz w:val="18"/>
                                    </w:rPr>
                                    <w:t>情况</w:t>
                                  </w:r>
                                </w:p>
                              </w:tc>
                              <w:tc>
                                <w:tcPr>
                                  <w:tcW w:w="2068" w:type="dxa"/>
                                  <w:gridSpan w:val="3"/>
                                  <w:vMerge w:val="continue"/>
                                  <w:tcBorders>
                                    <w:top w:val="nil"/>
                                  </w:tcBorders>
                                </w:tcPr>
                                <w:p>
                                  <w:pPr>
                                    <w:rPr>
                                      <w:sz w:val="2"/>
                                      <w:szCs w:val="2"/>
                                    </w:rPr>
                                  </w:pPr>
                                </w:p>
                              </w:tc>
                            </w:tr>
                          </w:tbl>
                          <w:p>
                            <w:pPr>
                              <w:pStyle w:val="5"/>
                            </w:pPr>
                          </w:p>
                        </w:txbxContent>
                      </wps:txbx>
                      <wps:bodyPr lIns="0" tIns="0" rIns="0" bIns="0" upright="1"/>
                    </wps:wsp>
                  </a:graphicData>
                </a:graphic>
              </wp:anchor>
            </w:drawing>
          </mc:Choice>
          <mc:Fallback>
            <w:pict>
              <v:shape id="文本框 45" o:spid="_x0000_s1026" o:spt="202" type="#_x0000_t202" style="position:absolute;left:0pt;margin-left:79.55pt;margin-top:-82.45pt;height:87pt;width:131.15pt;mso-position-horizontal-relative:page;z-index:251697152;mso-width-relative:page;mso-height-relative:page;" filled="f" stroked="f" coordsize="21600,21600" o:gfxdata="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WTTM2AAAAAoBAAAPAAAAAAAAAAEAIAAAACIAAABkcnMvZG93bnJldi54bWxQ&#10;SwECFAAUAAAACACHTuJAGA9+yb4BAAB1AwAADgAAAAAAAAABACAAAAAn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3"/>
                        <w:gridCol w:w="649"/>
                        <w:gridCol w:w="849"/>
                        <w:gridCol w:w="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3" w:type="dxa"/>
                          </w:tcPr>
                          <w:p>
                            <w:pPr>
                              <w:pStyle w:val="10"/>
                              <w:spacing w:line="205" w:lineRule="exact"/>
                              <w:ind w:left="50"/>
                              <w:rPr>
                                <w:b/>
                                <w:sz w:val="18"/>
                              </w:rPr>
                            </w:pPr>
                            <w:r>
                              <w:rPr>
                                <w:b/>
                                <w:sz w:val="18"/>
                              </w:rPr>
                              <w:t>四、</w:t>
                            </w:r>
                          </w:p>
                        </w:tc>
                        <w:tc>
                          <w:tcPr>
                            <w:tcW w:w="649" w:type="dxa"/>
                          </w:tcPr>
                          <w:p>
                            <w:pPr>
                              <w:pStyle w:val="10"/>
                              <w:spacing w:line="205" w:lineRule="exact"/>
                              <w:ind w:left="123" w:right="124"/>
                              <w:jc w:val="center"/>
                              <w:rPr>
                                <w:b/>
                                <w:sz w:val="18"/>
                              </w:rPr>
                            </w:pPr>
                            <w:r>
                              <w:rPr>
                                <w:b/>
                                <w:sz w:val="18"/>
                              </w:rPr>
                              <w:t>一级</w:t>
                            </w:r>
                          </w:p>
                        </w:tc>
                        <w:tc>
                          <w:tcPr>
                            <w:tcW w:w="849" w:type="dxa"/>
                          </w:tcPr>
                          <w:p>
                            <w:pPr>
                              <w:pStyle w:val="10"/>
                              <w:spacing w:line="205" w:lineRule="exact"/>
                              <w:ind w:left="127" w:right="138"/>
                              <w:jc w:val="center"/>
                              <w:rPr>
                                <w:b/>
                                <w:sz w:val="18"/>
                              </w:rPr>
                            </w:pPr>
                            <w:r>
                              <w:rPr>
                                <w:b/>
                                <w:sz w:val="18"/>
                              </w:rPr>
                              <w:t>二级指</w:t>
                            </w:r>
                          </w:p>
                        </w:tc>
                        <w:tc>
                          <w:tcPr>
                            <w:tcW w:w="570" w:type="dxa"/>
                          </w:tcPr>
                          <w:p>
                            <w:pPr>
                              <w:pStyle w:val="10"/>
                              <w:spacing w:line="205" w:lineRule="exact"/>
                              <w:ind w:right="46"/>
                              <w:jc w:val="right"/>
                              <w:rPr>
                                <w:b/>
                                <w:sz w:val="18"/>
                              </w:rPr>
                            </w:pPr>
                            <w:r>
                              <w:rPr>
                                <w:b/>
                                <w:w w:val="95"/>
                                <w:sz w:val="18"/>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3" w:type="dxa"/>
                          </w:tcPr>
                          <w:p>
                            <w:pPr>
                              <w:pStyle w:val="10"/>
                              <w:spacing w:before="40"/>
                              <w:ind w:left="50"/>
                              <w:rPr>
                                <w:b/>
                                <w:sz w:val="18"/>
                              </w:rPr>
                            </w:pPr>
                            <w:r>
                              <w:rPr>
                                <w:b/>
                                <w:sz w:val="18"/>
                              </w:rPr>
                              <w:t>年度</w:t>
                            </w:r>
                          </w:p>
                        </w:tc>
                        <w:tc>
                          <w:tcPr>
                            <w:tcW w:w="649" w:type="dxa"/>
                          </w:tcPr>
                          <w:p>
                            <w:pPr>
                              <w:pStyle w:val="10"/>
                              <w:spacing w:before="40"/>
                              <w:ind w:left="123" w:right="124"/>
                              <w:jc w:val="center"/>
                              <w:rPr>
                                <w:b/>
                                <w:sz w:val="18"/>
                              </w:rPr>
                            </w:pPr>
                            <w:r>
                              <w:rPr>
                                <w:b/>
                                <w:sz w:val="18"/>
                              </w:rPr>
                              <w:t>指标</w:t>
                            </w:r>
                          </w:p>
                        </w:tc>
                        <w:tc>
                          <w:tcPr>
                            <w:tcW w:w="849" w:type="dxa"/>
                          </w:tcPr>
                          <w:p>
                            <w:pPr>
                              <w:pStyle w:val="10"/>
                              <w:spacing w:before="40"/>
                              <w:ind w:right="14"/>
                              <w:jc w:val="center"/>
                              <w:rPr>
                                <w:b/>
                                <w:sz w:val="18"/>
                              </w:rPr>
                            </w:pPr>
                            <w:r>
                              <w:rPr>
                                <w:b/>
                                <w:w w:val="99"/>
                                <w:sz w:val="18"/>
                              </w:rPr>
                              <w:t>标</w:t>
                            </w:r>
                          </w:p>
                        </w:tc>
                        <w:tc>
                          <w:tcPr>
                            <w:tcW w:w="570" w:type="dxa"/>
                          </w:tcPr>
                          <w:p>
                            <w:pPr>
                              <w:pStyle w:val="10"/>
                              <w:spacing w:before="40"/>
                              <w:ind w:right="46"/>
                              <w:jc w:val="right"/>
                              <w:rPr>
                                <w:b/>
                                <w:sz w:val="18"/>
                              </w:rPr>
                            </w:pPr>
                            <w:r>
                              <w:rPr>
                                <w:b/>
                                <w:w w:val="95"/>
                                <w:sz w:val="18"/>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53" w:type="dxa"/>
                          </w:tcPr>
                          <w:p>
                            <w:pPr>
                              <w:pStyle w:val="10"/>
                              <w:spacing w:before="40"/>
                              <w:ind w:left="50"/>
                              <w:rPr>
                                <w:b/>
                                <w:sz w:val="18"/>
                              </w:rPr>
                            </w:pPr>
                            <w:r>
                              <w:rPr>
                                <w:b/>
                                <w:sz w:val="18"/>
                              </w:rPr>
                              <w:t>绩效</w:t>
                            </w:r>
                          </w:p>
                        </w:tc>
                        <w:tc>
                          <w:tcPr>
                            <w:tcW w:w="2068" w:type="dxa"/>
                            <w:gridSpan w:val="3"/>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3" w:type="dxa"/>
                          </w:tcPr>
                          <w:p>
                            <w:pPr>
                              <w:pStyle w:val="10"/>
                              <w:spacing w:before="40"/>
                              <w:ind w:left="50"/>
                              <w:rPr>
                                <w:b/>
                                <w:sz w:val="18"/>
                              </w:rPr>
                            </w:pPr>
                            <w:r>
                              <w:rPr>
                                <w:b/>
                                <w:sz w:val="18"/>
                              </w:rPr>
                              <w:t>指标</w:t>
                            </w:r>
                          </w:p>
                        </w:tc>
                        <w:tc>
                          <w:tcPr>
                            <w:tcW w:w="2068"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53" w:type="dxa"/>
                          </w:tcPr>
                          <w:p>
                            <w:pPr>
                              <w:pStyle w:val="10"/>
                              <w:spacing w:before="40"/>
                              <w:ind w:left="50"/>
                              <w:rPr>
                                <w:b/>
                                <w:sz w:val="18"/>
                              </w:rPr>
                            </w:pPr>
                            <w:r>
                              <w:rPr>
                                <w:b/>
                                <w:sz w:val="18"/>
                              </w:rPr>
                              <w:t>完成</w:t>
                            </w:r>
                          </w:p>
                        </w:tc>
                        <w:tc>
                          <w:tcPr>
                            <w:tcW w:w="2068"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53" w:type="dxa"/>
                          </w:tcPr>
                          <w:p>
                            <w:pPr>
                              <w:pStyle w:val="10"/>
                              <w:spacing w:before="40" w:line="185" w:lineRule="exact"/>
                              <w:ind w:left="50"/>
                              <w:rPr>
                                <w:b/>
                                <w:sz w:val="18"/>
                              </w:rPr>
                            </w:pPr>
                            <w:r>
                              <w:rPr>
                                <w:b/>
                                <w:sz w:val="18"/>
                              </w:rPr>
                              <w:t>情况</w:t>
                            </w:r>
                          </w:p>
                        </w:tc>
                        <w:tc>
                          <w:tcPr>
                            <w:tcW w:w="2068" w:type="dxa"/>
                            <w:gridSpan w:val="3"/>
                            <w:vMerge w:val="continue"/>
                            <w:tcBorders>
                              <w:top w:val="nil"/>
                            </w:tcBorders>
                          </w:tcPr>
                          <w:p>
                            <w:pPr>
                              <w:rPr>
                                <w:sz w:val="2"/>
                                <w:szCs w:val="2"/>
                              </w:rPr>
                            </w:pPr>
                          </w:p>
                        </w:tc>
                      </w:tr>
                    </w:tbl>
                    <w:p>
                      <w:pPr>
                        <w:pStyle w:val="5"/>
                      </w:pPr>
                    </w:p>
                  </w:txbxContent>
                </v:textbox>
              </v:shape>
            </w:pict>
          </mc:Fallback>
        </mc:AlternateContent>
      </w:r>
      <w:r>
        <w:rPr>
          <w:b/>
          <w:sz w:val="18"/>
        </w:rPr>
        <w:t>产出</w:t>
      </w:r>
    </w:p>
    <w:p>
      <w:pPr>
        <w:pStyle w:val="5"/>
        <w:spacing w:line="156" w:lineRule="exact"/>
        <w:ind w:left="3722"/>
        <w:jc w:val="center"/>
      </w:pPr>
      <w:r>
        <w:t>清理</w:t>
      </w:r>
    </w:p>
    <w:p>
      <w:pPr>
        <w:tabs>
          <w:tab w:val="left" w:pos="2284"/>
        </w:tabs>
        <w:spacing w:before="0" w:line="144" w:lineRule="exact"/>
        <w:ind w:left="1658" w:right="0" w:firstLine="0"/>
        <w:jc w:val="center"/>
        <w:rPr>
          <w:sz w:val="18"/>
        </w:rPr>
      </w:pPr>
      <w:r>
        <w:rPr>
          <w:b/>
          <w:sz w:val="18"/>
        </w:rPr>
        <w:t>指标</w:t>
      </w:r>
      <w:r>
        <w:rPr>
          <w:b/>
          <w:sz w:val="18"/>
        </w:rPr>
        <w:tab/>
      </w:r>
      <w:r>
        <w:rPr>
          <w:sz w:val="18"/>
        </w:rPr>
        <w:t>数量指</w:t>
      </w:r>
    </w:p>
    <w:p>
      <w:pPr>
        <w:pStyle w:val="5"/>
      </w:pPr>
      <w:r>
        <w:br w:type="column"/>
      </w:r>
    </w:p>
    <w:p>
      <w:pPr>
        <w:pStyle w:val="5"/>
      </w:pPr>
    </w:p>
    <w:p>
      <w:pPr>
        <w:pStyle w:val="5"/>
      </w:pPr>
    </w:p>
    <w:p>
      <w:pPr>
        <w:pStyle w:val="5"/>
        <w:spacing w:before="5"/>
        <w:rPr>
          <w:sz w:val="25"/>
        </w:rPr>
      </w:pPr>
    </w:p>
    <w:p>
      <w:pPr>
        <w:pStyle w:val="4"/>
        <w:ind w:left="485"/>
      </w:pPr>
      <w:r>
        <w:t>指标分值</w:t>
      </w:r>
    </w:p>
    <w:p>
      <w:pPr>
        <w:pStyle w:val="5"/>
        <w:rPr>
          <w:b/>
        </w:rPr>
      </w:pPr>
      <w:r>
        <w:br w:type="column"/>
      </w:r>
    </w:p>
    <w:p>
      <w:pPr>
        <w:pStyle w:val="5"/>
        <w:rPr>
          <w:b/>
        </w:rPr>
      </w:pPr>
    </w:p>
    <w:p>
      <w:pPr>
        <w:pStyle w:val="5"/>
        <w:rPr>
          <w:b/>
        </w:rPr>
      </w:pPr>
    </w:p>
    <w:p>
      <w:pPr>
        <w:pStyle w:val="5"/>
        <w:rPr>
          <w:b/>
        </w:rPr>
      </w:pPr>
    </w:p>
    <w:p>
      <w:pPr>
        <w:pStyle w:val="5"/>
        <w:rPr>
          <w:b/>
          <w:sz w:val="19"/>
        </w:rPr>
      </w:pPr>
    </w:p>
    <w:p>
      <w:pPr>
        <w:tabs>
          <w:tab w:val="left" w:pos="1054"/>
        </w:tabs>
        <w:spacing w:before="0" w:line="163" w:lineRule="auto"/>
        <w:ind w:left="730" w:right="17" w:hanging="404"/>
        <w:jc w:val="left"/>
        <w:rPr>
          <w:b/>
          <w:sz w:val="18"/>
        </w:rPr>
      </w:pPr>
      <w:r>
        <w:rPr>
          <w:b/>
          <w:sz w:val="18"/>
        </w:rPr>
        <w:t>符</w:t>
      </w:r>
      <w:r>
        <w:rPr>
          <w:b/>
          <w:sz w:val="18"/>
        </w:rPr>
        <w:tab/>
      </w:r>
      <w:r>
        <w:rPr>
          <w:b/>
          <w:sz w:val="18"/>
        </w:rPr>
        <w:tab/>
      </w:r>
      <w:r>
        <w:rPr>
          <w:b/>
          <w:sz w:val="18"/>
        </w:rPr>
        <w:t>单</w:t>
      </w:r>
      <w:r>
        <w:rPr>
          <w:b/>
          <w:spacing w:val="-17"/>
          <w:sz w:val="18"/>
        </w:rPr>
        <w:t>位</w:t>
      </w:r>
      <w:r>
        <w:rPr>
          <w:b/>
          <w:sz w:val="18"/>
        </w:rPr>
        <w:t>（</w:t>
      </w:r>
      <w:r>
        <w:rPr>
          <w:b/>
          <w:spacing w:val="-18"/>
          <w:sz w:val="18"/>
        </w:rPr>
        <w:t>文</w:t>
      </w:r>
      <w:r>
        <w:rPr>
          <w:b/>
          <w:sz w:val="18"/>
        </w:rPr>
        <w:t>值</w:t>
      </w:r>
    </w:p>
    <w:p>
      <w:pPr>
        <w:tabs>
          <w:tab w:val="left" w:pos="1054"/>
        </w:tabs>
        <w:spacing w:before="0" w:line="171" w:lineRule="exact"/>
        <w:ind w:left="327" w:right="0" w:firstLine="0"/>
        <w:jc w:val="left"/>
        <w:rPr>
          <w:b/>
          <w:sz w:val="18"/>
        </w:rPr>
      </w:pPr>
      <w:r>
        <w:rPr>
          <w:b/>
          <w:sz w:val="18"/>
        </w:rPr>
        <w:t>号</w:t>
      </w:r>
      <w:r>
        <w:rPr>
          <w:b/>
          <w:sz w:val="18"/>
        </w:rPr>
        <w:tab/>
      </w:r>
      <w:r>
        <w:rPr>
          <w:b/>
          <w:sz w:val="18"/>
        </w:rPr>
        <w:t>字描述</w:t>
      </w:r>
      <w:r>
        <w:rPr>
          <w:b/>
          <w:spacing w:val="-19"/>
          <w:sz w:val="18"/>
        </w:rPr>
        <w:t>）</w:t>
      </w:r>
    </w:p>
    <w:p>
      <w:pPr>
        <w:pStyle w:val="5"/>
        <w:rPr>
          <w:b/>
        </w:rPr>
      </w:pPr>
      <w:r>
        <w:br w:type="column"/>
      </w:r>
    </w:p>
    <w:p>
      <w:pPr>
        <w:pStyle w:val="5"/>
        <w:rPr>
          <w:b/>
        </w:rPr>
      </w:pPr>
    </w:p>
    <w:p>
      <w:pPr>
        <w:pStyle w:val="5"/>
        <w:rPr>
          <w:b/>
          <w:sz w:val="19"/>
        </w:rPr>
      </w:pPr>
    </w:p>
    <w:p>
      <w:pPr>
        <w:spacing w:before="1" w:line="324" w:lineRule="auto"/>
        <w:ind w:left="192" w:right="0" w:firstLine="0"/>
        <w:jc w:val="center"/>
        <w:rPr>
          <w:b/>
          <w:sz w:val="18"/>
        </w:rPr>
      </w:pPr>
      <w:r>
        <w:rPr>
          <w:b/>
          <w:sz w:val="18"/>
        </w:rPr>
        <w:t>单项指标实际完成值</w:t>
      </w:r>
    </w:p>
    <w:p>
      <w:pPr>
        <w:pStyle w:val="5"/>
        <w:rPr>
          <w:b/>
        </w:rPr>
      </w:pPr>
      <w:r>
        <w:br w:type="column"/>
      </w:r>
    </w:p>
    <w:p>
      <w:pPr>
        <w:pStyle w:val="5"/>
        <w:rPr>
          <w:b/>
        </w:rPr>
      </w:pPr>
    </w:p>
    <w:p>
      <w:pPr>
        <w:pStyle w:val="5"/>
        <w:rPr>
          <w:b/>
          <w:sz w:val="19"/>
        </w:rPr>
      </w:pPr>
    </w:p>
    <w:p>
      <w:pPr>
        <w:spacing w:before="1" w:line="324" w:lineRule="auto"/>
        <w:ind w:left="298" w:right="0" w:firstLine="0"/>
        <w:jc w:val="both"/>
        <w:rPr>
          <w:b/>
          <w:sz w:val="18"/>
        </w:rPr>
      </w:pPr>
      <w:r>
        <w:rPr>
          <w:b/>
          <w:sz w:val="18"/>
        </w:rPr>
        <w:t>单项指标完成情况</w:t>
      </w:r>
    </w:p>
    <w:p>
      <w:pPr>
        <w:pStyle w:val="5"/>
        <w:spacing w:before="6"/>
        <w:rPr>
          <w:b/>
          <w:sz w:val="13"/>
        </w:rPr>
      </w:pPr>
      <w:r>
        <w:br w:type="column"/>
      </w:r>
    </w:p>
    <w:p>
      <w:pPr>
        <w:spacing w:before="0" w:line="193" w:lineRule="exact"/>
        <w:ind w:left="0" w:right="323" w:firstLine="0"/>
        <w:jc w:val="center"/>
        <w:rPr>
          <w:b/>
          <w:sz w:val="18"/>
        </w:rPr>
      </w:pPr>
      <w:r>
        <w:rPr>
          <w:b/>
          <w:w w:val="99"/>
          <w:sz w:val="18"/>
        </w:rPr>
        <w:t>单</w:t>
      </w:r>
    </w:p>
    <w:p>
      <w:pPr>
        <w:spacing w:before="0" w:line="156" w:lineRule="exact"/>
        <w:ind w:left="0" w:right="1091" w:firstLine="0"/>
        <w:jc w:val="center"/>
        <w:rPr>
          <w:b/>
          <w:sz w:val="18"/>
        </w:rPr>
      </w:pPr>
      <w:r>
        <w:rPr>
          <w:b/>
          <w:w w:val="99"/>
          <w:sz w:val="18"/>
        </w:rPr>
        <w:t>权</w:t>
      </w:r>
    </w:p>
    <w:p>
      <w:pPr>
        <w:tabs>
          <w:tab w:val="left" w:pos="854"/>
        </w:tabs>
        <w:spacing w:before="0" w:line="156" w:lineRule="exact"/>
        <w:ind w:left="0" w:right="1177" w:firstLine="0"/>
        <w:jc w:val="center"/>
        <w:rPr>
          <w:b/>
          <w:sz w:val="18"/>
        </w:rPr>
      </w:pPr>
      <w:r>
        <w:rPr>
          <w:b/>
          <w:sz w:val="18"/>
        </w:rPr>
        <w:t>单</w:t>
      </w:r>
      <w:r>
        <w:rPr>
          <w:b/>
          <w:sz w:val="18"/>
        </w:rPr>
        <w:tab/>
      </w:r>
      <w:r>
        <w:rPr>
          <w:b/>
          <w:sz w:val="18"/>
        </w:rPr>
        <w:t>项</w:t>
      </w:r>
    </w:p>
    <w:p>
      <w:pPr>
        <w:spacing w:before="0" w:line="156" w:lineRule="exact"/>
        <w:ind w:left="0" w:right="1091" w:firstLine="0"/>
        <w:jc w:val="center"/>
        <w:rPr>
          <w:b/>
          <w:sz w:val="18"/>
        </w:rPr>
      </w:pPr>
      <w:r>
        <w:rPr>
          <w:b/>
          <w:w w:val="99"/>
          <w:sz w:val="18"/>
        </w:rPr>
        <w:t>重</w:t>
      </w:r>
    </w:p>
    <w:p>
      <w:pPr>
        <w:tabs>
          <w:tab w:val="left" w:pos="854"/>
        </w:tabs>
        <w:spacing w:before="0" w:line="156" w:lineRule="exact"/>
        <w:ind w:left="0" w:right="1177" w:firstLine="0"/>
        <w:jc w:val="center"/>
        <w:rPr>
          <w:b/>
          <w:sz w:val="18"/>
        </w:rPr>
      </w:pPr>
      <w:r>
        <w:rPr>
          <w:b/>
          <w:sz w:val="18"/>
        </w:rPr>
        <w:t>项</w:t>
      </w:r>
      <w:r>
        <w:rPr>
          <w:b/>
          <w:sz w:val="18"/>
        </w:rPr>
        <w:tab/>
      </w:r>
      <w:r>
        <w:rPr>
          <w:b/>
          <w:sz w:val="18"/>
        </w:rPr>
        <w:t>指</w:t>
      </w:r>
    </w:p>
    <w:p>
      <w:pPr>
        <w:spacing w:before="0" w:line="156" w:lineRule="exact"/>
        <w:ind w:left="0" w:right="1091" w:firstLine="0"/>
        <w:jc w:val="center"/>
        <w:rPr>
          <w:b/>
          <w:sz w:val="18"/>
        </w:rPr>
      </w:pPr>
      <w:r>
        <w:rPr>
          <w:b/>
          <w:w w:val="99"/>
          <w:sz w:val="18"/>
        </w:rPr>
        <w:t>占</w:t>
      </w:r>
    </w:p>
    <w:p>
      <w:pPr>
        <w:tabs>
          <w:tab w:val="left" w:pos="854"/>
        </w:tabs>
        <w:spacing w:before="0" w:line="156" w:lineRule="exact"/>
        <w:ind w:left="0" w:right="1177" w:firstLine="0"/>
        <w:jc w:val="center"/>
        <w:rPr>
          <w:b/>
          <w:sz w:val="18"/>
        </w:rPr>
      </w:pPr>
      <w:r>
        <w:rPr>
          <w:b/>
          <w:sz w:val="18"/>
        </w:rPr>
        <w:t>指</w:t>
      </w:r>
      <w:r>
        <w:rPr>
          <w:b/>
          <w:sz w:val="18"/>
        </w:rPr>
        <w:tab/>
      </w:r>
      <w:r>
        <w:rPr>
          <w:b/>
          <w:sz w:val="18"/>
        </w:rPr>
        <w:t>标</w:t>
      </w:r>
    </w:p>
    <w:p>
      <w:pPr>
        <w:spacing w:before="0" w:line="156" w:lineRule="exact"/>
        <w:ind w:left="0" w:right="1091" w:firstLine="0"/>
        <w:jc w:val="center"/>
        <w:rPr>
          <w:b/>
          <w:sz w:val="18"/>
        </w:rPr>
      </w:pPr>
      <w:r>
        <w:rPr>
          <w:b/>
          <w:w w:val="99"/>
          <w:sz w:val="18"/>
        </w:rPr>
        <w:t>比</w:t>
      </w:r>
    </w:p>
    <w:p>
      <w:pPr>
        <w:tabs>
          <w:tab w:val="left" w:pos="854"/>
        </w:tabs>
        <w:spacing w:before="0" w:line="156" w:lineRule="exact"/>
        <w:ind w:left="0" w:right="1177" w:firstLine="0"/>
        <w:jc w:val="center"/>
        <w:rPr>
          <w:b/>
          <w:sz w:val="18"/>
        </w:rPr>
      </w:pPr>
      <w:r>
        <w:rPr>
          <w:b/>
          <w:sz w:val="18"/>
        </w:rPr>
        <w:t>标</w:t>
      </w:r>
      <w:r>
        <w:rPr>
          <w:b/>
          <w:sz w:val="18"/>
        </w:rPr>
        <w:tab/>
      </w:r>
      <w:r>
        <w:rPr>
          <w:b/>
          <w:sz w:val="18"/>
        </w:rPr>
        <w:t>折</w:t>
      </w:r>
    </w:p>
    <w:p>
      <w:pPr>
        <w:spacing w:before="0" w:line="156" w:lineRule="exact"/>
        <w:ind w:left="0" w:right="908" w:firstLine="0"/>
        <w:jc w:val="center"/>
        <w:rPr>
          <w:b/>
          <w:sz w:val="18"/>
        </w:rPr>
      </w:pPr>
      <w:r>
        <w:rPr>
          <w:b/>
          <w:w w:val="99"/>
          <w:sz w:val="18"/>
        </w:rPr>
        <w:t>（</w:t>
      </w:r>
    </w:p>
    <w:p>
      <w:pPr>
        <w:tabs>
          <w:tab w:val="left" w:pos="854"/>
        </w:tabs>
        <w:spacing w:before="0" w:line="156" w:lineRule="exact"/>
        <w:ind w:left="0" w:right="1177" w:firstLine="0"/>
        <w:jc w:val="center"/>
        <w:rPr>
          <w:b/>
          <w:sz w:val="18"/>
        </w:rPr>
      </w:pPr>
      <w:r>
        <w:rPr>
          <w:b/>
          <w:sz w:val="18"/>
        </w:rPr>
        <w:t>得</w:t>
      </w:r>
      <w:r>
        <w:rPr>
          <w:b/>
          <w:sz w:val="18"/>
        </w:rPr>
        <w:tab/>
      </w:r>
      <w:r>
        <w:rPr>
          <w:b/>
          <w:sz w:val="18"/>
        </w:rPr>
        <w:t>算</w:t>
      </w:r>
    </w:p>
    <w:p>
      <w:pPr>
        <w:spacing w:before="0" w:line="156" w:lineRule="exact"/>
        <w:ind w:left="0" w:right="1104" w:firstLine="0"/>
        <w:jc w:val="center"/>
        <w:rPr>
          <w:b/>
          <w:sz w:val="18"/>
        </w:rPr>
      </w:pPr>
      <w:r>
        <w:rPr>
          <w:b/>
          <w:w w:val="99"/>
          <w:sz w:val="18"/>
        </w:rPr>
        <w:t>%</w:t>
      </w:r>
    </w:p>
    <w:p>
      <w:pPr>
        <w:tabs>
          <w:tab w:val="left" w:pos="854"/>
        </w:tabs>
        <w:spacing w:before="0" w:line="156" w:lineRule="exact"/>
        <w:ind w:left="0" w:right="1177" w:firstLine="0"/>
        <w:jc w:val="center"/>
        <w:rPr>
          <w:b/>
          <w:sz w:val="18"/>
        </w:rPr>
      </w:pPr>
      <w:r>
        <w:rPr>
          <w:b/>
          <w:sz w:val="18"/>
        </w:rPr>
        <w:t>分</w:t>
      </w:r>
      <w:r>
        <w:rPr>
          <w:b/>
          <w:sz w:val="18"/>
        </w:rPr>
        <w:tab/>
      </w:r>
      <w:r>
        <w:rPr>
          <w:b/>
          <w:sz w:val="18"/>
        </w:rPr>
        <w:t>得</w:t>
      </w:r>
    </w:p>
    <w:p>
      <w:pPr>
        <w:spacing w:before="0" w:line="156" w:lineRule="exact"/>
        <w:ind w:left="0" w:right="1091" w:firstLine="0"/>
        <w:jc w:val="center"/>
        <w:rPr>
          <w:b/>
          <w:sz w:val="18"/>
        </w:rPr>
      </w:pPr>
      <w:r>
        <w:rPr>
          <w:b/>
          <w:w w:val="99"/>
          <w:sz w:val="18"/>
        </w:rPr>
        <w:t>）</w:t>
      </w:r>
    </w:p>
    <w:p>
      <w:pPr>
        <w:spacing w:before="0" w:line="193" w:lineRule="exact"/>
        <w:ind w:left="0" w:right="1513" w:firstLine="0"/>
        <w:jc w:val="right"/>
        <w:rPr>
          <w:b/>
          <w:sz w:val="18"/>
        </w:rPr>
      </w:pPr>
      <w:r>
        <w:rPr>
          <w:b/>
          <w:w w:val="99"/>
          <w:sz w:val="18"/>
        </w:rPr>
        <w:t>分</w:t>
      </w:r>
    </w:p>
    <w:p>
      <w:pPr>
        <w:pStyle w:val="5"/>
        <w:tabs>
          <w:tab w:val="left" w:pos="379"/>
        </w:tabs>
        <w:spacing w:before="81"/>
        <w:ind w:right="1531"/>
        <w:jc w:val="right"/>
      </w:pPr>
      <w:r>
        <w:t>2</w:t>
      </w:r>
      <w:r>
        <w:tab/>
      </w:r>
      <w:r>
        <w:t>2</w:t>
      </w:r>
    </w:p>
    <w:p>
      <w:pPr>
        <w:pStyle w:val="5"/>
        <w:tabs>
          <w:tab w:val="left" w:pos="561"/>
          <w:tab w:val="left" w:pos="940"/>
        </w:tabs>
        <w:spacing w:before="82" w:line="181" w:lineRule="exact"/>
        <w:ind w:right="1531"/>
        <w:jc w:val="right"/>
      </w:pPr>
      <w:r>
        <w:t>100</w:t>
      </w:r>
      <w:r>
        <w:tab/>
      </w:r>
      <w:r>
        <w:t>5</w:t>
      </w:r>
      <w:r>
        <w:tab/>
      </w:r>
      <w:r>
        <w:t>5</w:t>
      </w:r>
    </w:p>
    <w:p>
      <w:pPr>
        <w:spacing w:after="0" w:line="181" w:lineRule="exact"/>
        <w:jc w:val="right"/>
        <w:sectPr>
          <w:type w:val="continuous"/>
          <w:pgSz w:w="11910" w:h="16840"/>
          <w:pgMar w:top="1580" w:right="0" w:bottom="280" w:left="0" w:header="720" w:footer="720" w:gutter="0"/>
          <w:cols w:equalWidth="0" w:num="6">
            <w:col w:w="4083" w:space="40"/>
            <w:col w:w="1208" w:space="39"/>
            <w:col w:w="1777" w:space="40"/>
            <w:col w:w="916" w:space="40"/>
            <w:col w:w="841" w:space="39"/>
            <w:col w:w="2887"/>
          </w:cols>
        </w:sectPr>
      </w:pPr>
    </w:p>
    <w:p>
      <w:pPr>
        <w:pStyle w:val="5"/>
        <w:tabs>
          <w:tab w:val="left" w:pos="4463"/>
          <w:tab w:val="left" w:pos="5690"/>
          <w:tab w:val="left" w:pos="6117"/>
          <w:tab w:val="left" w:pos="6424"/>
          <w:tab w:val="left" w:pos="7343"/>
          <w:tab w:val="left" w:pos="8354"/>
        </w:tabs>
        <w:spacing w:line="168" w:lineRule="exact"/>
        <w:ind w:left="3722"/>
        <w:jc w:val="center"/>
      </w:pPr>
      <w:r>
        <w:t>河道</w:t>
      </w:r>
      <w:r>
        <w:tab/>
      </w:r>
      <w:r>
        <w:t>清理河道</w:t>
      </w:r>
      <w:r>
        <w:tab/>
      </w:r>
      <w:r>
        <w:t>&gt;=</w:t>
      </w:r>
      <w:r>
        <w:tab/>
      </w:r>
      <w:r>
        <w:t>0</w:t>
      </w:r>
      <w:r>
        <w:tab/>
      </w:r>
      <w:r>
        <w:t>方</w:t>
      </w:r>
      <w:r>
        <w:tab/>
      </w:r>
      <w:r>
        <w:t>90</w:t>
      </w:r>
      <w:r>
        <w:rPr>
          <w:spacing w:val="-48"/>
        </w:rPr>
        <w:t xml:space="preserve"> </w:t>
      </w:r>
      <w:r>
        <w:t>方</w:t>
      </w:r>
      <w:r>
        <w:tab/>
      </w:r>
      <w:r>
        <w:t>完</w:t>
      </w:r>
      <w:r>
        <w:rPr>
          <w:spacing w:val="-20"/>
        </w:rPr>
        <w:t>成</w:t>
      </w:r>
    </w:p>
    <w:p>
      <w:pPr>
        <w:pStyle w:val="5"/>
        <w:spacing w:line="156" w:lineRule="exact"/>
        <w:ind w:right="2705"/>
        <w:jc w:val="center"/>
      </w:pPr>
      <w:r>
        <w:t>标</w:t>
      </w:r>
    </w:p>
    <w:p>
      <w:pPr>
        <w:pStyle w:val="5"/>
        <w:spacing w:line="193" w:lineRule="exact"/>
        <w:ind w:left="3704" w:right="4611"/>
        <w:jc w:val="center"/>
      </w:pPr>
      <w:r>
        <w:t>面积</w:t>
      </w:r>
    </w:p>
    <w:p>
      <w:pPr>
        <w:pStyle w:val="5"/>
        <w:tabs>
          <w:tab w:val="left" w:pos="561"/>
          <w:tab w:val="left" w:pos="940"/>
        </w:tabs>
        <w:spacing w:before="130"/>
        <w:ind w:right="1531"/>
        <w:jc w:val="right"/>
      </w:pPr>
      <w:r>
        <w:br w:type="column"/>
      </w:r>
      <w:r>
        <w:t>.00</w:t>
      </w:r>
      <w:r>
        <w:tab/>
      </w:r>
      <w:r>
        <w:t>.</w:t>
      </w:r>
      <w:r>
        <w:tab/>
      </w:r>
      <w:r>
        <w:t>.</w:t>
      </w:r>
    </w:p>
    <w:p>
      <w:pPr>
        <w:pStyle w:val="5"/>
        <w:tabs>
          <w:tab w:val="left" w:pos="379"/>
        </w:tabs>
        <w:spacing w:before="82"/>
        <w:ind w:right="1531"/>
        <w:jc w:val="right"/>
      </w:pPr>
      <w:r>
        <w:t>0</w:t>
      </w:r>
      <w:r>
        <w:tab/>
      </w:r>
      <w:r>
        <w:t>0</w:t>
      </w:r>
    </w:p>
    <w:p>
      <w:pPr>
        <w:spacing w:after="0"/>
        <w:jc w:val="right"/>
        <w:sectPr>
          <w:type w:val="continuous"/>
          <w:pgSz w:w="11910" w:h="16840"/>
          <w:pgMar w:top="1580" w:right="0" w:bottom="280" w:left="0" w:header="720" w:footer="720" w:gutter="0"/>
          <w:cols w:equalWidth="0" w:num="2">
            <w:col w:w="8715" w:space="40"/>
            <w:col w:w="3155"/>
          </w:cols>
        </w:sectPr>
      </w:pPr>
    </w:p>
    <w:p>
      <w:pPr>
        <w:pStyle w:val="5"/>
        <w:rPr>
          <w:sz w:val="20"/>
        </w:rPr>
      </w:pPr>
    </w:p>
    <w:p>
      <w:pPr>
        <w:pStyle w:val="5"/>
        <w:spacing w:before="5"/>
        <w:rPr>
          <w:sz w:val="16"/>
        </w:rPr>
      </w:pPr>
    </w:p>
    <w:p>
      <w:pPr>
        <w:pStyle w:val="5"/>
        <w:tabs>
          <w:tab w:val="left" w:pos="379"/>
        </w:tabs>
        <w:spacing w:before="75"/>
        <w:ind w:right="1531"/>
        <w:jc w:val="right"/>
      </w:pPr>
      <w:r>
        <w:t>0</w:t>
      </w:r>
      <w:r>
        <w:tab/>
      </w:r>
      <w:r>
        <w:t>0</w:t>
      </w:r>
    </w:p>
    <w:p>
      <w:pPr>
        <w:pStyle w:val="5"/>
        <w:spacing w:before="9"/>
        <w:rPr>
          <w:sz w:val="14"/>
        </w:rPr>
      </w:pPr>
    </w:p>
    <w:p>
      <w:pPr>
        <w:spacing w:after="0"/>
        <w:rPr>
          <w:sz w:val="14"/>
        </w:rPr>
        <w:sectPr>
          <w:pgSz w:w="11910" w:h="16840"/>
          <w:pgMar w:top="1580" w:right="0" w:bottom="280" w:left="0" w:header="720" w:footer="720" w:gutter="0"/>
          <w:cols w:space="720" w:num="1"/>
        </w:sectPr>
      </w:pPr>
    </w:p>
    <w:p>
      <w:pPr>
        <w:pStyle w:val="5"/>
      </w:pPr>
    </w:p>
    <w:p>
      <w:pPr>
        <w:pStyle w:val="5"/>
        <w:spacing w:before="1"/>
        <w:jc w:val="right"/>
      </w:pPr>
      <w:r>
        <w:t>河道</w:t>
      </w:r>
    </w:p>
    <w:p>
      <w:pPr>
        <w:pStyle w:val="5"/>
        <w:tabs>
          <w:tab w:val="left" w:pos="808"/>
        </w:tabs>
        <w:spacing w:before="81"/>
        <w:jc w:val="right"/>
      </w:pPr>
      <w:r>
        <w:t>数量指</w:t>
      </w:r>
      <w:r>
        <w:tab/>
      </w:r>
      <w:r>
        <w:t>清理</w:t>
      </w:r>
    </w:p>
    <w:p>
      <w:pPr>
        <w:pStyle w:val="5"/>
        <w:tabs>
          <w:tab w:val="left" w:pos="808"/>
        </w:tabs>
        <w:spacing w:before="81"/>
        <w:jc w:val="right"/>
      </w:pPr>
      <w:r>
        <w:t>标</w:t>
      </w:r>
      <w:r>
        <w:tab/>
      </w:r>
      <w:r>
        <w:t>完成</w:t>
      </w:r>
    </w:p>
    <w:p>
      <w:pPr>
        <w:pStyle w:val="5"/>
        <w:spacing w:before="82"/>
        <w:jc w:val="right"/>
      </w:pPr>
      <w:r>
        <w:t>比例</w:t>
      </w:r>
    </w:p>
    <w:p>
      <w:pPr>
        <w:pStyle w:val="5"/>
        <w:spacing w:before="6"/>
      </w:pPr>
    </w:p>
    <w:p>
      <w:pPr>
        <w:pStyle w:val="4"/>
        <w:ind w:left="2287"/>
      </w:pPr>
      <w:r>
        <w:t>效果</w:t>
      </w:r>
    </w:p>
    <w:p>
      <w:pPr>
        <w:tabs>
          <w:tab w:val="left" w:pos="3722"/>
        </w:tabs>
        <w:spacing w:before="82"/>
        <w:ind w:left="2287" w:right="0" w:firstLine="0"/>
        <w:jc w:val="left"/>
        <w:rPr>
          <w:sz w:val="18"/>
        </w:rPr>
      </w:pPr>
      <w:r>
        <w:rPr>
          <w:b/>
          <w:sz w:val="18"/>
        </w:rPr>
        <w:t>指标</w:t>
      </w:r>
      <w:r>
        <w:rPr>
          <w:b/>
          <w:sz w:val="18"/>
        </w:rPr>
        <w:tab/>
      </w:r>
      <w:r>
        <w:rPr>
          <w:sz w:val="18"/>
        </w:rPr>
        <w:t>达</w:t>
      </w:r>
      <w:r>
        <w:rPr>
          <w:spacing w:val="-20"/>
          <w:sz w:val="18"/>
        </w:rPr>
        <w:t>到</w:t>
      </w:r>
    </w:p>
    <w:p>
      <w:pPr>
        <w:pStyle w:val="5"/>
        <w:tabs>
          <w:tab w:val="left" w:pos="3722"/>
        </w:tabs>
        <w:spacing w:before="81"/>
        <w:ind w:left="2913"/>
      </w:pPr>
      <w:r>
        <w:t>生态效</w:t>
      </w:r>
      <w:r>
        <w:tab/>
      </w:r>
      <w:r>
        <w:t>水</w:t>
      </w:r>
      <w:r>
        <w:rPr>
          <w:spacing w:val="-20"/>
        </w:rPr>
        <w:t>质</w:t>
      </w:r>
    </w:p>
    <w:p>
      <w:pPr>
        <w:pStyle w:val="5"/>
      </w:pPr>
      <w:r>
        <w:br w:type="column"/>
      </w:r>
    </w:p>
    <w:p>
      <w:pPr>
        <w:pStyle w:val="5"/>
        <w:spacing w:before="157"/>
        <w:ind w:left="341"/>
      </w:pPr>
      <w:r>
        <w:t>清理河道占</w:t>
      </w:r>
    </w:p>
    <w:p>
      <w:pPr>
        <w:pStyle w:val="5"/>
        <w:tabs>
          <w:tab w:val="left" w:pos="1567"/>
        </w:tabs>
        <w:spacing w:before="81" w:line="324" w:lineRule="auto"/>
        <w:ind w:left="341"/>
      </w:pPr>
      <w:r>
        <w:t>辖域内河道</w:t>
      </w:r>
      <w:r>
        <w:tab/>
      </w:r>
      <w:r>
        <w:rPr>
          <w:spacing w:val="-10"/>
        </w:rPr>
        <w:t xml:space="preserve">&gt;= </w:t>
      </w:r>
      <w:r>
        <w:t>整体比例</w:t>
      </w:r>
    </w:p>
    <w:p>
      <w:pPr>
        <w:pStyle w:val="5"/>
        <w:spacing w:before="3"/>
      </w:pPr>
    </w:p>
    <w:p>
      <w:pPr>
        <w:pStyle w:val="5"/>
        <w:spacing w:line="310" w:lineRule="atLeast"/>
        <w:ind w:left="341" w:right="395"/>
      </w:pPr>
      <w:r>
        <w:t>不进行基础</w:t>
      </w:r>
      <w:r>
        <w:rPr>
          <w:spacing w:val="-15"/>
        </w:rPr>
        <w:t>设施建设，对</w:t>
      </w:r>
      <w:r>
        <w:t>生态环境产</w:t>
      </w:r>
    </w:p>
    <w:p>
      <w:pPr>
        <w:pStyle w:val="5"/>
        <w:spacing w:line="160" w:lineRule="exact"/>
        <w:ind w:left="1567"/>
      </w:pPr>
      <w:r>
        <mc:AlternateContent>
          <mc:Choice Requires="wps">
            <w:drawing>
              <wp:anchor distT="0" distB="0" distL="114300" distR="114300" simplePos="0" relativeHeight="251698176" behindDoc="0" locked="0" layoutInCell="1" allowOverlap="1">
                <wp:simplePos x="0" y="0"/>
                <wp:positionH relativeFrom="page">
                  <wp:posOffset>1420495</wp:posOffset>
                </wp:positionH>
                <wp:positionV relativeFrom="paragraph">
                  <wp:posOffset>69850</wp:posOffset>
                </wp:positionV>
                <wp:extent cx="2339975" cy="1303020"/>
                <wp:effectExtent l="0" t="0" r="0" b="0"/>
                <wp:wrapNone/>
                <wp:docPr id="52" name="文本框 46"/>
                <wp:cNvGraphicFramePr/>
                <a:graphic xmlns:a="http://schemas.openxmlformats.org/drawingml/2006/main">
                  <a:graphicData uri="http://schemas.microsoft.com/office/word/2010/wordprocessingShape">
                    <wps:wsp>
                      <wps:cNvSpPr txBox="1"/>
                      <wps:spPr>
                        <a:xfrm>
                          <a:off x="0" y="0"/>
                          <a:ext cx="2339975" cy="13030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3"/>
                              <w:gridCol w:w="807"/>
                              <w:gridCol w:w="685"/>
                              <w:gridCol w:w="1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3" w:type="dxa"/>
                                  <w:vMerge w:val="restart"/>
                                </w:tcPr>
                                <w:p>
                                  <w:pPr>
                                    <w:pStyle w:val="10"/>
                                    <w:rPr>
                                      <w:rFonts w:ascii="Times New Roman"/>
                                      <w:sz w:val="20"/>
                                    </w:rPr>
                                  </w:pPr>
                                </w:p>
                              </w:tc>
                              <w:tc>
                                <w:tcPr>
                                  <w:tcW w:w="807" w:type="dxa"/>
                                </w:tcPr>
                                <w:p>
                                  <w:pPr>
                                    <w:pStyle w:val="10"/>
                                    <w:spacing w:line="205" w:lineRule="exact"/>
                                    <w:ind w:left="133"/>
                                    <w:rPr>
                                      <w:sz w:val="18"/>
                                    </w:rPr>
                                  </w:pPr>
                                  <w:r>
                                    <w:rPr>
                                      <w:sz w:val="18"/>
                                    </w:rPr>
                                    <w:t>益指标</w:t>
                                  </w:r>
                                </w:p>
                              </w:tc>
                              <w:tc>
                                <w:tcPr>
                                  <w:tcW w:w="685" w:type="dxa"/>
                                </w:tcPr>
                                <w:p>
                                  <w:pPr>
                                    <w:pStyle w:val="10"/>
                                    <w:spacing w:line="205" w:lineRule="exact"/>
                                    <w:ind w:left="135"/>
                                    <w:rPr>
                                      <w:sz w:val="18"/>
                                    </w:rPr>
                                  </w:pPr>
                                  <w:r>
                                    <w:rPr>
                                      <w:sz w:val="18"/>
                                    </w:rPr>
                                    <w:t>要求</w:t>
                                  </w:r>
                                </w:p>
                              </w:tc>
                              <w:tc>
                                <w:tcPr>
                                  <w:tcW w:w="1648" w:type="dxa"/>
                                </w:tcPr>
                                <w:p>
                                  <w:pPr>
                                    <w:pStyle w:val="10"/>
                                    <w:spacing w:line="205" w:lineRule="exact"/>
                                    <w:ind w:left="191"/>
                                    <w:rPr>
                                      <w:sz w:val="18"/>
                                    </w:rPr>
                                  </w:pPr>
                                  <w:r>
                                    <w:rPr>
                                      <w:sz w:val="18"/>
                                    </w:rPr>
                                    <w:t>生好的影响，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3" w:type="dxa"/>
                                  <w:vMerge w:val="continue"/>
                                  <w:tcBorders>
                                    <w:top w:val="nil"/>
                                  </w:tcBorders>
                                </w:tcPr>
                                <w:p>
                                  <w:pPr>
                                    <w:rPr>
                                      <w:sz w:val="2"/>
                                      <w:szCs w:val="2"/>
                                    </w:rPr>
                                  </w:pPr>
                                </w:p>
                              </w:tc>
                              <w:tc>
                                <w:tcPr>
                                  <w:tcW w:w="807" w:type="dxa"/>
                                </w:tcPr>
                                <w:p>
                                  <w:pPr>
                                    <w:pStyle w:val="10"/>
                                    <w:rPr>
                                      <w:rFonts w:ascii="Times New Roman"/>
                                      <w:sz w:val="20"/>
                                    </w:rPr>
                                  </w:pPr>
                                </w:p>
                              </w:tc>
                              <w:tc>
                                <w:tcPr>
                                  <w:tcW w:w="685" w:type="dxa"/>
                                </w:tcPr>
                                <w:p>
                                  <w:pPr>
                                    <w:pStyle w:val="10"/>
                                    <w:spacing w:before="40"/>
                                    <w:ind w:left="135"/>
                                    <w:rPr>
                                      <w:sz w:val="18"/>
                                    </w:rPr>
                                  </w:pPr>
                                  <w:r>
                                    <w:rPr>
                                      <w:sz w:val="18"/>
                                    </w:rPr>
                                    <w:t>标准</w:t>
                                  </w:r>
                                </w:p>
                              </w:tc>
                              <w:tc>
                                <w:tcPr>
                                  <w:tcW w:w="1648" w:type="dxa"/>
                                </w:tcPr>
                                <w:p>
                                  <w:pPr>
                                    <w:pStyle w:val="10"/>
                                    <w:spacing w:before="40"/>
                                    <w:ind w:left="191"/>
                                    <w:rPr>
                                      <w:sz w:val="18"/>
                                    </w:rPr>
                                  </w:pPr>
                                  <w:r>
                                    <w:rPr>
                                      <w:sz w:val="18"/>
                                    </w:rPr>
                                    <w:t>属于绿色生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3" w:type="dxa"/>
                                  <w:vMerge w:val="continue"/>
                                  <w:tcBorders>
                                    <w:top w:val="nil"/>
                                  </w:tcBorders>
                                </w:tcPr>
                                <w:p>
                                  <w:pPr>
                                    <w:rPr>
                                      <w:sz w:val="2"/>
                                      <w:szCs w:val="2"/>
                                    </w:rPr>
                                  </w:pPr>
                                </w:p>
                              </w:tc>
                              <w:tc>
                                <w:tcPr>
                                  <w:tcW w:w="807" w:type="dxa"/>
                                </w:tcPr>
                                <w:p>
                                  <w:pPr>
                                    <w:pStyle w:val="10"/>
                                    <w:rPr>
                                      <w:rFonts w:ascii="Times New Roman"/>
                                      <w:sz w:val="20"/>
                                    </w:rPr>
                                  </w:pPr>
                                </w:p>
                              </w:tc>
                              <w:tc>
                                <w:tcPr>
                                  <w:tcW w:w="685" w:type="dxa"/>
                                </w:tcPr>
                                <w:p>
                                  <w:pPr>
                                    <w:pStyle w:val="10"/>
                                    <w:rPr>
                                      <w:rFonts w:ascii="Times New Roman"/>
                                      <w:sz w:val="20"/>
                                    </w:rPr>
                                  </w:pPr>
                                </w:p>
                              </w:tc>
                              <w:tc>
                                <w:tcPr>
                                  <w:tcW w:w="1648" w:type="dxa"/>
                                </w:tcPr>
                                <w:p>
                                  <w:pPr>
                                    <w:pStyle w:val="10"/>
                                    <w:spacing w:before="40"/>
                                    <w:ind w:left="191"/>
                                    <w:rPr>
                                      <w:sz w:val="18"/>
                                    </w:rPr>
                                  </w:pPr>
                                  <w:r>
                                    <w:rPr>
                                      <w:sz w:val="18"/>
                                    </w:rPr>
                                    <w:t>态产业。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3" w:type="dxa"/>
                                </w:tcPr>
                                <w:p>
                                  <w:pPr>
                                    <w:pStyle w:val="10"/>
                                    <w:spacing w:before="40"/>
                                    <w:ind w:left="29" w:right="111"/>
                                    <w:jc w:val="center"/>
                                    <w:rPr>
                                      <w:b/>
                                      <w:sz w:val="18"/>
                                    </w:rPr>
                                  </w:pPr>
                                  <w:r>
                                    <w:rPr>
                                      <w:b/>
                                      <w:sz w:val="18"/>
                                    </w:rPr>
                                    <w:t>满意</w:t>
                                  </w:r>
                                </w:p>
                              </w:tc>
                              <w:tc>
                                <w:tcPr>
                                  <w:tcW w:w="807" w:type="dxa"/>
                                </w:tcPr>
                                <w:p>
                                  <w:pPr>
                                    <w:pStyle w:val="10"/>
                                    <w:rPr>
                                      <w:rFonts w:ascii="Times New Roman"/>
                                      <w:sz w:val="20"/>
                                    </w:rPr>
                                  </w:pPr>
                                </w:p>
                              </w:tc>
                              <w:tc>
                                <w:tcPr>
                                  <w:tcW w:w="685" w:type="dxa"/>
                                </w:tcPr>
                                <w:p>
                                  <w:pPr>
                                    <w:pStyle w:val="10"/>
                                    <w:rPr>
                                      <w:rFonts w:ascii="Times New Roman"/>
                                      <w:sz w:val="20"/>
                                    </w:rPr>
                                  </w:pPr>
                                </w:p>
                              </w:tc>
                              <w:tc>
                                <w:tcPr>
                                  <w:tcW w:w="1648" w:type="dxa"/>
                                </w:tcPr>
                                <w:p>
                                  <w:pPr>
                                    <w:pStyle w:val="10"/>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3" w:type="dxa"/>
                                </w:tcPr>
                                <w:p>
                                  <w:pPr>
                                    <w:pStyle w:val="10"/>
                                    <w:spacing w:before="40"/>
                                    <w:ind w:left="29" w:right="111"/>
                                    <w:jc w:val="center"/>
                                    <w:rPr>
                                      <w:b/>
                                      <w:sz w:val="18"/>
                                    </w:rPr>
                                  </w:pPr>
                                  <w:r>
                                    <w:rPr>
                                      <w:b/>
                                      <w:sz w:val="18"/>
                                    </w:rPr>
                                    <w:t>度指</w:t>
                                  </w:r>
                                </w:p>
                              </w:tc>
                              <w:tc>
                                <w:tcPr>
                                  <w:tcW w:w="807" w:type="dxa"/>
                                </w:tcPr>
                                <w:p>
                                  <w:pPr>
                                    <w:pStyle w:val="10"/>
                                    <w:spacing w:before="40"/>
                                    <w:ind w:left="133"/>
                                    <w:rPr>
                                      <w:sz w:val="18"/>
                                    </w:rPr>
                                  </w:pPr>
                                  <w:r>
                                    <w:rPr>
                                      <w:sz w:val="18"/>
                                    </w:rPr>
                                    <w:t>服务对</w:t>
                                  </w:r>
                                </w:p>
                              </w:tc>
                              <w:tc>
                                <w:tcPr>
                                  <w:tcW w:w="685" w:type="dxa"/>
                                </w:tcPr>
                                <w:p>
                                  <w:pPr>
                                    <w:pStyle w:val="10"/>
                                    <w:spacing w:before="40"/>
                                    <w:ind w:left="135"/>
                                    <w:rPr>
                                      <w:sz w:val="18"/>
                                    </w:rPr>
                                  </w:pPr>
                                  <w:r>
                                    <w:rPr>
                                      <w:sz w:val="18"/>
                                    </w:rPr>
                                    <w:t>群众</w:t>
                                  </w:r>
                                </w:p>
                              </w:tc>
                              <w:tc>
                                <w:tcPr>
                                  <w:tcW w:w="1648" w:type="dxa"/>
                                </w:tcPr>
                                <w:p>
                                  <w:pPr>
                                    <w:pStyle w:val="10"/>
                                    <w:spacing w:before="40"/>
                                    <w:ind w:left="191"/>
                                    <w:rPr>
                                      <w:sz w:val="18"/>
                                    </w:rPr>
                                  </w:pPr>
                                  <w:r>
                                    <w:rPr>
                                      <w:sz w:val="18"/>
                                    </w:rPr>
                                    <w:t>群众满意数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3" w:type="dxa"/>
                                </w:tcPr>
                                <w:p>
                                  <w:pPr>
                                    <w:pStyle w:val="10"/>
                                    <w:spacing w:before="40"/>
                                    <w:ind w:right="83"/>
                                    <w:jc w:val="center"/>
                                    <w:rPr>
                                      <w:b/>
                                      <w:sz w:val="18"/>
                                    </w:rPr>
                                  </w:pPr>
                                  <w:r>
                                    <w:rPr>
                                      <w:b/>
                                      <w:w w:val="99"/>
                                      <w:sz w:val="18"/>
                                    </w:rPr>
                                    <w:t>标</w:t>
                                  </w:r>
                                </w:p>
                              </w:tc>
                              <w:tc>
                                <w:tcPr>
                                  <w:tcW w:w="807" w:type="dxa"/>
                                </w:tcPr>
                                <w:p>
                                  <w:pPr>
                                    <w:pStyle w:val="10"/>
                                    <w:spacing w:before="40"/>
                                    <w:ind w:left="133"/>
                                    <w:rPr>
                                      <w:sz w:val="18"/>
                                    </w:rPr>
                                  </w:pPr>
                                  <w:r>
                                    <w:rPr>
                                      <w:sz w:val="18"/>
                                    </w:rPr>
                                    <w:t>象满意</w:t>
                                  </w:r>
                                </w:p>
                              </w:tc>
                              <w:tc>
                                <w:tcPr>
                                  <w:tcW w:w="685" w:type="dxa"/>
                                </w:tcPr>
                                <w:p>
                                  <w:pPr>
                                    <w:pStyle w:val="10"/>
                                    <w:spacing w:before="40"/>
                                    <w:ind w:left="135"/>
                                    <w:rPr>
                                      <w:sz w:val="18"/>
                                    </w:rPr>
                                  </w:pPr>
                                  <w:r>
                                    <w:rPr>
                                      <w:sz w:val="18"/>
                                    </w:rPr>
                                    <w:t>满意</w:t>
                                  </w:r>
                                </w:p>
                              </w:tc>
                              <w:tc>
                                <w:tcPr>
                                  <w:tcW w:w="1648" w:type="dxa"/>
                                </w:tcPr>
                                <w:p>
                                  <w:pPr>
                                    <w:pStyle w:val="10"/>
                                    <w:tabs>
                                      <w:tab w:val="left" w:pos="1418"/>
                                    </w:tabs>
                                    <w:spacing w:before="40"/>
                                    <w:ind w:left="191"/>
                                    <w:rPr>
                                      <w:sz w:val="18"/>
                                    </w:rPr>
                                  </w:pPr>
                                  <w:r>
                                    <w:rPr>
                                      <w:sz w:val="18"/>
                                    </w:rPr>
                                    <w:t>量占总数的</w:t>
                                  </w:r>
                                  <w:r>
                                    <w:rPr>
                                      <w:sz w:val="18"/>
                                    </w:rPr>
                                    <w:tab/>
                                  </w:r>
                                  <w:r>
                                    <w:rPr>
                                      <w:sz w:val="18"/>
                                    </w:rPr>
                                    <w:t>&gt;=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3" w:type="dxa"/>
                                </w:tcPr>
                                <w:p>
                                  <w:pPr>
                                    <w:pStyle w:val="10"/>
                                    <w:rPr>
                                      <w:rFonts w:ascii="Times New Roman"/>
                                      <w:sz w:val="16"/>
                                    </w:rPr>
                                  </w:pPr>
                                </w:p>
                              </w:tc>
                              <w:tc>
                                <w:tcPr>
                                  <w:tcW w:w="807" w:type="dxa"/>
                                </w:tcPr>
                                <w:p>
                                  <w:pPr>
                                    <w:pStyle w:val="10"/>
                                    <w:spacing w:before="40" w:line="185" w:lineRule="exact"/>
                                    <w:ind w:left="133"/>
                                    <w:rPr>
                                      <w:sz w:val="18"/>
                                    </w:rPr>
                                  </w:pPr>
                                  <w:r>
                                    <w:rPr>
                                      <w:sz w:val="18"/>
                                    </w:rPr>
                                    <w:t>度指标</w:t>
                                  </w:r>
                                </w:p>
                              </w:tc>
                              <w:tc>
                                <w:tcPr>
                                  <w:tcW w:w="685" w:type="dxa"/>
                                </w:tcPr>
                                <w:p>
                                  <w:pPr>
                                    <w:pStyle w:val="10"/>
                                    <w:spacing w:before="40" w:line="185" w:lineRule="exact"/>
                                    <w:ind w:left="135"/>
                                    <w:rPr>
                                      <w:sz w:val="18"/>
                                    </w:rPr>
                                  </w:pPr>
                                  <w:r>
                                    <w:rPr>
                                      <w:sz w:val="18"/>
                                    </w:rPr>
                                    <w:t>度</w:t>
                                  </w:r>
                                </w:p>
                              </w:tc>
                              <w:tc>
                                <w:tcPr>
                                  <w:tcW w:w="1648" w:type="dxa"/>
                                </w:tcPr>
                                <w:p>
                                  <w:pPr>
                                    <w:pStyle w:val="10"/>
                                    <w:spacing w:before="40" w:line="185" w:lineRule="exact"/>
                                    <w:ind w:left="191"/>
                                    <w:rPr>
                                      <w:sz w:val="18"/>
                                    </w:rPr>
                                  </w:pPr>
                                  <w:r>
                                    <w:rPr>
                                      <w:sz w:val="18"/>
                                    </w:rPr>
                                    <w:t>比例。</w:t>
                                  </w:r>
                                </w:p>
                              </w:tc>
                            </w:tr>
                          </w:tbl>
                          <w:p>
                            <w:pPr>
                              <w:pStyle w:val="5"/>
                            </w:pPr>
                          </w:p>
                        </w:txbxContent>
                      </wps:txbx>
                      <wps:bodyPr lIns="0" tIns="0" rIns="0" bIns="0" upright="1"/>
                    </wps:wsp>
                  </a:graphicData>
                </a:graphic>
              </wp:anchor>
            </w:drawing>
          </mc:Choice>
          <mc:Fallback>
            <w:pict>
              <v:shape id="文本框 46" o:spid="_x0000_s1026" o:spt="202" type="#_x0000_t202" style="position:absolute;left:0pt;margin-left:111.85pt;margin-top:5.5pt;height:102.6pt;width:184.25pt;mso-position-horizontal-relative:page;z-index:251698176;mso-width-relative:page;mso-height-relative:page;" filled="f" stroked="f" coordsize="21600,21600" o:gfxdata="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ewFVtgAAAAKAQAADwAAAAAAAAABACAAAAAiAAAAZHJzL2Rvd25yZXYueG1s&#10;UEsBAhQAFAAAAAgAh07iQEUSWdS/AQAAdQMAAA4AAAAAAAAAAQAgAAAAJw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3"/>
                        <w:gridCol w:w="807"/>
                        <w:gridCol w:w="685"/>
                        <w:gridCol w:w="1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3" w:type="dxa"/>
                            <w:vMerge w:val="restart"/>
                          </w:tcPr>
                          <w:p>
                            <w:pPr>
                              <w:pStyle w:val="10"/>
                              <w:rPr>
                                <w:rFonts w:ascii="Times New Roman"/>
                                <w:sz w:val="20"/>
                              </w:rPr>
                            </w:pPr>
                          </w:p>
                        </w:tc>
                        <w:tc>
                          <w:tcPr>
                            <w:tcW w:w="807" w:type="dxa"/>
                          </w:tcPr>
                          <w:p>
                            <w:pPr>
                              <w:pStyle w:val="10"/>
                              <w:spacing w:line="205" w:lineRule="exact"/>
                              <w:ind w:left="133"/>
                              <w:rPr>
                                <w:sz w:val="18"/>
                              </w:rPr>
                            </w:pPr>
                            <w:r>
                              <w:rPr>
                                <w:sz w:val="18"/>
                              </w:rPr>
                              <w:t>益指标</w:t>
                            </w:r>
                          </w:p>
                        </w:tc>
                        <w:tc>
                          <w:tcPr>
                            <w:tcW w:w="685" w:type="dxa"/>
                          </w:tcPr>
                          <w:p>
                            <w:pPr>
                              <w:pStyle w:val="10"/>
                              <w:spacing w:line="205" w:lineRule="exact"/>
                              <w:ind w:left="135"/>
                              <w:rPr>
                                <w:sz w:val="18"/>
                              </w:rPr>
                            </w:pPr>
                            <w:r>
                              <w:rPr>
                                <w:sz w:val="18"/>
                              </w:rPr>
                              <w:t>要求</w:t>
                            </w:r>
                          </w:p>
                        </w:tc>
                        <w:tc>
                          <w:tcPr>
                            <w:tcW w:w="1648" w:type="dxa"/>
                          </w:tcPr>
                          <w:p>
                            <w:pPr>
                              <w:pStyle w:val="10"/>
                              <w:spacing w:line="205" w:lineRule="exact"/>
                              <w:ind w:left="191"/>
                              <w:rPr>
                                <w:sz w:val="18"/>
                              </w:rPr>
                            </w:pPr>
                            <w:r>
                              <w:rPr>
                                <w:sz w:val="18"/>
                              </w:rPr>
                              <w:t>生好的影响，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3" w:type="dxa"/>
                            <w:vMerge w:val="continue"/>
                            <w:tcBorders>
                              <w:top w:val="nil"/>
                            </w:tcBorders>
                          </w:tcPr>
                          <w:p>
                            <w:pPr>
                              <w:rPr>
                                <w:sz w:val="2"/>
                                <w:szCs w:val="2"/>
                              </w:rPr>
                            </w:pPr>
                          </w:p>
                        </w:tc>
                        <w:tc>
                          <w:tcPr>
                            <w:tcW w:w="807" w:type="dxa"/>
                          </w:tcPr>
                          <w:p>
                            <w:pPr>
                              <w:pStyle w:val="10"/>
                              <w:rPr>
                                <w:rFonts w:ascii="Times New Roman"/>
                                <w:sz w:val="20"/>
                              </w:rPr>
                            </w:pPr>
                          </w:p>
                        </w:tc>
                        <w:tc>
                          <w:tcPr>
                            <w:tcW w:w="685" w:type="dxa"/>
                          </w:tcPr>
                          <w:p>
                            <w:pPr>
                              <w:pStyle w:val="10"/>
                              <w:spacing w:before="40"/>
                              <w:ind w:left="135"/>
                              <w:rPr>
                                <w:sz w:val="18"/>
                              </w:rPr>
                            </w:pPr>
                            <w:r>
                              <w:rPr>
                                <w:sz w:val="18"/>
                              </w:rPr>
                              <w:t>标准</w:t>
                            </w:r>
                          </w:p>
                        </w:tc>
                        <w:tc>
                          <w:tcPr>
                            <w:tcW w:w="1648" w:type="dxa"/>
                          </w:tcPr>
                          <w:p>
                            <w:pPr>
                              <w:pStyle w:val="10"/>
                              <w:spacing w:before="40"/>
                              <w:ind w:left="191"/>
                              <w:rPr>
                                <w:sz w:val="18"/>
                              </w:rPr>
                            </w:pPr>
                            <w:r>
                              <w:rPr>
                                <w:sz w:val="18"/>
                              </w:rPr>
                              <w:t>属于绿色生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3" w:type="dxa"/>
                            <w:vMerge w:val="continue"/>
                            <w:tcBorders>
                              <w:top w:val="nil"/>
                            </w:tcBorders>
                          </w:tcPr>
                          <w:p>
                            <w:pPr>
                              <w:rPr>
                                <w:sz w:val="2"/>
                                <w:szCs w:val="2"/>
                              </w:rPr>
                            </w:pPr>
                          </w:p>
                        </w:tc>
                        <w:tc>
                          <w:tcPr>
                            <w:tcW w:w="807" w:type="dxa"/>
                          </w:tcPr>
                          <w:p>
                            <w:pPr>
                              <w:pStyle w:val="10"/>
                              <w:rPr>
                                <w:rFonts w:ascii="Times New Roman"/>
                                <w:sz w:val="20"/>
                              </w:rPr>
                            </w:pPr>
                          </w:p>
                        </w:tc>
                        <w:tc>
                          <w:tcPr>
                            <w:tcW w:w="685" w:type="dxa"/>
                          </w:tcPr>
                          <w:p>
                            <w:pPr>
                              <w:pStyle w:val="10"/>
                              <w:rPr>
                                <w:rFonts w:ascii="Times New Roman"/>
                                <w:sz w:val="20"/>
                              </w:rPr>
                            </w:pPr>
                          </w:p>
                        </w:tc>
                        <w:tc>
                          <w:tcPr>
                            <w:tcW w:w="1648" w:type="dxa"/>
                          </w:tcPr>
                          <w:p>
                            <w:pPr>
                              <w:pStyle w:val="10"/>
                              <w:spacing w:before="40"/>
                              <w:ind w:left="191"/>
                              <w:rPr>
                                <w:sz w:val="18"/>
                              </w:rPr>
                            </w:pPr>
                            <w:r>
                              <w:rPr>
                                <w:sz w:val="18"/>
                              </w:rPr>
                              <w:t>态产业。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3" w:type="dxa"/>
                          </w:tcPr>
                          <w:p>
                            <w:pPr>
                              <w:pStyle w:val="10"/>
                              <w:spacing w:before="40"/>
                              <w:ind w:left="29" w:right="111"/>
                              <w:jc w:val="center"/>
                              <w:rPr>
                                <w:b/>
                                <w:sz w:val="18"/>
                              </w:rPr>
                            </w:pPr>
                            <w:r>
                              <w:rPr>
                                <w:b/>
                                <w:sz w:val="18"/>
                              </w:rPr>
                              <w:t>满意</w:t>
                            </w:r>
                          </w:p>
                        </w:tc>
                        <w:tc>
                          <w:tcPr>
                            <w:tcW w:w="807" w:type="dxa"/>
                          </w:tcPr>
                          <w:p>
                            <w:pPr>
                              <w:pStyle w:val="10"/>
                              <w:rPr>
                                <w:rFonts w:ascii="Times New Roman"/>
                                <w:sz w:val="20"/>
                              </w:rPr>
                            </w:pPr>
                          </w:p>
                        </w:tc>
                        <w:tc>
                          <w:tcPr>
                            <w:tcW w:w="685" w:type="dxa"/>
                          </w:tcPr>
                          <w:p>
                            <w:pPr>
                              <w:pStyle w:val="10"/>
                              <w:rPr>
                                <w:rFonts w:ascii="Times New Roman"/>
                                <w:sz w:val="20"/>
                              </w:rPr>
                            </w:pPr>
                          </w:p>
                        </w:tc>
                        <w:tc>
                          <w:tcPr>
                            <w:tcW w:w="1648" w:type="dxa"/>
                          </w:tcPr>
                          <w:p>
                            <w:pPr>
                              <w:pStyle w:val="10"/>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3" w:type="dxa"/>
                          </w:tcPr>
                          <w:p>
                            <w:pPr>
                              <w:pStyle w:val="10"/>
                              <w:spacing w:before="40"/>
                              <w:ind w:left="29" w:right="111"/>
                              <w:jc w:val="center"/>
                              <w:rPr>
                                <w:b/>
                                <w:sz w:val="18"/>
                              </w:rPr>
                            </w:pPr>
                            <w:r>
                              <w:rPr>
                                <w:b/>
                                <w:sz w:val="18"/>
                              </w:rPr>
                              <w:t>度指</w:t>
                            </w:r>
                          </w:p>
                        </w:tc>
                        <w:tc>
                          <w:tcPr>
                            <w:tcW w:w="807" w:type="dxa"/>
                          </w:tcPr>
                          <w:p>
                            <w:pPr>
                              <w:pStyle w:val="10"/>
                              <w:spacing w:before="40"/>
                              <w:ind w:left="133"/>
                              <w:rPr>
                                <w:sz w:val="18"/>
                              </w:rPr>
                            </w:pPr>
                            <w:r>
                              <w:rPr>
                                <w:sz w:val="18"/>
                              </w:rPr>
                              <w:t>服务对</w:t>
                            </w:r>
                          </w:p>
                        </w:tc>
                        <w:tc>
                          <w:tcPr>
                            <w:tcW w:w="685" w:type="dxa"/>
                          </w:tcPr>
                          <w:p>
                            <w:pPr>
                              <w:pStyle w:val="10"/>
                              <w:spacing w:before="40"/>
                              <w:ind w:left="135"/>
                              <w:rPr>
                                <w:sz w:val="18"/>
                              </w:rPr>
                            </w:pPr>
                            <w:r>
                              <w:rPr>
                                <w:sz w:val="18"/>
                              </w:rPr>
                              <w:t>群众</w:t>
                            </w:r>
                          </w:p>
                        </w:tc>
                        <w:tc>
                          <w:tcPr>
                            <w:tcW w:w="1648" w:type="dxa"/>
                          </w:tcPr>
                          <w:p>
                            <w:pPr>
                              <w:pStyle w:val="10"/>
                              <w:spacing w:before="40"/>
                              <w:ind w:left="191"/>
                              <w:rPr>
                                <w:sz w:val="18"/>
                              </w:rPr>
                            </w:pPr>
                            <w:r>
                              <w:rPr>
                                <w:sz w:val="18"/>
                              </w:rPr>
                              <w:t>群众满意数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3" w:type="dxa"/>
                          </w:tcPr>
                          <w:p>
                            <w:pPr>
                              <w:pStyle w:val="10"/>
                              <w:spacing w:before="40"/>
                              <w:ind w:right="83"/>
                              <w:jc w:val="center"/>
                              <w:rPr>
                                <w:b/>
                                <w:sz w:val="18"/>
                              </w:rPr>
                            </w:pPr>
                            <w:r>
                              <w:rPr>
                                <w:b/>
                                <w:w w:val="99"/>
                                <w:sz w:val="18"/>
                              </w:rPr>
                              <w:t>标</w:t>
                            </w:r>
                          </w:p>
                        </w:tc>
                        <w:tc>
                          <w:tcPr>
                            <w:tcW w:w="807" w:type="dxa"/>
                          </w:tcPr>
                          <w:p>
                            <w:pPr>
                              <w:pStyle w:val="10"/>
                              <w:spacing w:before="40"/>
                              <w:ind w:left="133"/>
                              <w:rPr>
                                <w:sz w:val="18"/>
                              </w:rPr>
                            </w:pPr>
                            <w:r>
                              <w:rPr>
                                <w:sz w:val="18"/>
                              </w:rPr>
                              <w:t>象满意</w:t>
                            </w:r>
                          </w:p>
                        </w:tc>
                        <w:tc>
                          <w:tcPr>
                            <w:tcW w:w="685" w:type="dxa"/>
                          </w:tcPr>
                          <w:p>
                            <w:pPr>
                              <w:pStyle w:val="10"/>
                              <w:spacing w:before="40"/>
                              <w:ind w:left="135"/>
                              <w:rPr>
                                <w:sz w:val="18"/>
                              </w:rPr>
                            </w:pPr>
                            <w:r>
                              <w:rPr>
                                <w:sz w:val="18"/>
                              </w:rPr>
                              <w:t>满意</w:t>
                            </w:r>
                          </w:p>
                        </w:tc>
                        <w:tc>
                          <w:tcPr>
                            <w:tcW w:w="1648" w:type="dxa"/>
                          </w:tcPr>
                          <w:p>
                            <w:pPr>
                              <w:pStyle w:val="10"/>
                              <w:tabs>
                                <w:tab w:val="left" w:pos="1418"/>
                              </w:tabs>
                              <w:spacing w:before="40"/>
                              <w:ind w:left="191"/>
                              <w:rPr>
                                <w:sz w:val="18"/>
                              </w:rPr>
                            </w:pPr>
                            <w:r>
                              <w:rPr>
                                <w:sz w:val="18"/>
                              </w:rPr>
                              <w:t>量占总数的</w:t>
                            </w:r>
                            <w:r>
                              <w:rPr>
                                <w:sz w:val="18"/>
                              </w:rPr>
                              <w:tab/>
                            </w:r>
                            <w:r>
                              <w:rPr>
                                <w:sz w:val="18"/>
                              </w:rPr>
                              <w:t>&gt;=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3" w:type="dxa"/>
                          </w:tcPr>
                          <w:p>
                            <w:pPr>
                              <w:pStyle w:val="10"/>
                              <w:rPr>
                                <w:rFonts w:ascii="Times New Roman"/>
                                <w:sz w:val="16"/>
                              </w:rPr>
                            </w:pPr>
                          </w:p>
                        </w:tc>
                        <w:tc>
                          <w:tcPr>
                            <w:tcW w:w="807" w:type="dxa"/>
                          </w:tcPr>
                          <w:p>
                            <w:pPr>
                              <w:pStyle w:val="10"/>
                              <w:spacing w:before="40" w:line="185" w:lineRule="exact"/>
                              <w:ind w:left="133"/>
                              <w:rPr>
                                <w:sz w:val="18"/>
                              </w:rPr>
                            </w:pPr>
                            <w:r>
                              <w:rPr>
                                <w:sz w:val="18"/>
                              </w:rPr>
                              <w:t>度指标</w:t>
                            </w:r>
                          </w:p>
                        </w:tc>
                        <w:tc>
                          <w:tcPr>
                            <w:tcW w:w="685" w:type="dxa"/>
                          </w:tcPr>
                          <w:p>
                            <w:pPr>
                              <w:pStyle w:val="10"/>
                              <w:spacing w:before="40" w:line="185" w:lineRule="exact"/>
                              <w:ind w:left="135"/>
                              <w:rPr>
                                <w:sz w:val="18"/>
                              </w:rPr>
                            </w:pPr>
                            <w:r>
                              <w:rPr>
                                <w:sz w:val="18"/>
                              </w:rPr>
                              <w:t>度</w:t>
                            </w:r>
                          </w:p>
                        </w:tc>
                        <w:tc>
                          <w:tcPr>
                            <w:tcW w:w="1648" w:type="dxa"/>
                          </w:tcPr>
                          <w:p>
                            <w:pPr>
                              <w:pStyle w:val="10"/>
                              <w:spacing w:before="40" w:line="185" w:lineRule="exact"/>
                              <w:ind w:left="191"/>
                              <w:rPr>
                                <w:sz w:val="18"/>
                              </w:rPr>
                            </w:pPr>
                            <w:r>
                              <w:rPr>
                                <w:sz w:val="18"/>
                              </w:rPr>
                              <w:t>比例。</w:t>
                            </w:r>
                          </w:p>
                        </w:tc>
                      </w:tr>
                    </w:tbl>
                    <w:p>
                      <w:pPr>
                        <w:pStyle w:val="5"/>
                      </w:pPr>
                    </w:p>
                  </w:txbxContent>
                </v:textbox>
              </v:shape>
            </w:pict>
          </mc:Fallback>
        </mc:AlternateContent>
      </w:r>
      <w:r>
        <w:t>&gt;=</w:t>
      </w:r>
    </w:p>
    <w:p>
      <w:pPr>
        <w:pStyle w:val="5"/>
      </w:pPr>
      <w:r>
        <w:br w:type="column"/>
      </w:r>
    </w:p>
    <w:p>
      <w:pPr>
        <w:pStyle w:val="5"/>
        <w:spacing w:before="5"/>
        <w:rPr>
          <w:sz w:val="24"/>
        </w:rPr>
      </w:pPr>
    </w:p>
    <w:p>
      <w:pPr>
        <w:pStyle w:val="5"/>
        <w:spacing w:line="193" w:lineRule="exact"/>
        <w:ind w:left="206"/>
      </w:pPr>
      <w:r>
        <w:t>9</w:t>
      </w:r>
    </w:p>
    <w:p>
      <w:pPr>
        <w:pStyle w:val="5"/>
        <w:tabs>
          <w:tab w:val="left" w:pos="1955"/>
          <w:tab w:val="left" w:pos="2442"/>
        </w:tabs>
        <w:spacing w:line="156" w:lineRule="exact"/>
        <w:ind w:left="513"/>
      </w:pPr>
      <w:r>
        <w:t>%</w:t>
      </w:r>
      <w:r>
        <w:tab/>
      </w:r>
      <w:r>
        <w:t>98%</w:t>
      </w:r>
      <w:r>
        <w:tab/>
      </w:r>
      <w:r>
        <w:rPr>
          <w:spacing w:val="-10"/>
        </w:rPr>
        <w:t>完成</w:t>
      </w:r>
    </w:p>
    <w:p>
      <w:pPr>
        <w:pStyle w:val="5"/>
        <w:spacing w:line="193" w:lineRule="exact"/>
        <w:ind w:left="206"/>
      </w:pPr>
      <w:r>
        <w:t>8</w:t>
      </w:r>
    </w:p>
    <w:p>
      <w:pPr>
        <w:pStyle w:val="5"/>
      </w:pPr>
    </w:p>
    <w:p>
      <w:pPr>
        <w:pStyle w:val="5"/>
      </w:pPr>
    </w:p>
    <w:p>
      <w:pPr>
        <w:pStyle w:val="5"/>
      </w:pPr>
    </w:p>
    <w:p>
      <w:pPr>
        <w:pStyle w:val="5"/>
      </w:pPr>
    </w:p>
    <w:p>
      <w:pPr>
        <w:pStyle w:val="5"/>
        <w:spacing w:before="7"/>
        <w:rPr>
          <w:sz w:val="19"/>
        </w:rPr>
      </w:pPr>
    </w:p>
    <w:p>
      <w:pPr>
        <w:pStyle w:val="5"/>
        <w:spacing w:before="1" w:line="193" w:lineRule="exact"/>
        <w:ind w:left="206"/>
      </w:pPr>
      <w:r>
        <w:t>9</w:t>
      </w:r>
    </w:p>
    <w:p>
      <w:pPr>
        <w:pStyle w:val="5"/>
        <w:tabs>
          <w:tab w:val="left" w:pos="1955"/>
          <w:tab w:val="left" w:pos="2442"/>
        </w:tabs>
        <w:spacing w:line="156" w:lineRule="exact"/>
        <w:ind w:left="513"/>
      </w:pPr>
      <w:r>
        <w:t>%</w:t>
      </w:r>
      <w:r>
        <w:tab/>
      </w:r>
      <w:r>
        <w:t>95%</w:t>
      </w:r>
      <w:r>
        <w:tab/>
      </w:r>
      <w:r>
        <w:rPr>
          <w:spacing w:val="-10"/>
        </w:rPr>
        <w:t>完成</w:t>
      </w:r>
    </w:p>
    <w:p>
      <w:pPr>
        <w:pStyle w:val="5"/>
        <w:spacing w:line="193" w:lineRule="exact"/>
        <w:ind w:left="206"/>
      </w:pPr>
      <w:r>
        <w:t>5</w:t>
      </w:r>
    </w:p>
    <w:p>
      <w:pPr>
        <w:tabs>
          <w:tab w:val="left" w:pos="379"/>
        </w:tabs>
        <w:spacing w:before="75"/>
        <w:ind w:left="0" w:right="379" w:firstLine="0"/>
        <w:jc w:val="center"/>
        <w:rPr>
          <w:sz w:val="18"/>
        </w:rPr>
      </w:pPr>
      <w:r>
        <w:br w:type="column"/>
      </w:r>
      <w:r>
        <w:rPr>
          <w:sz w:val="18"/>
        </w:rPr>
        <w:t>2</w:t>
      </w:r>
      <w:r>
        <w:rPr>
          <w:sz w:val="18"/>
        </w:rPr>
        <w:tab/>
      </w:r>
      <w:r>
        <w:rPr>
          <w:sz w:val="18"/>
        </w:rPr>
        <w:t>2</w:t>
      </w:r>
    </w:p>
    <w:p>
      <w:pPr>
        <w:pStyle w:val="5"/>
        <w:tabs>
          <w:tab w:val="left" w:pos="379"/>
        </w:tabs>
        <w:spacing w:before="82" w:line="193" w:lineRule="exact"/>
        <w:ind w:right="379"/>
        <w:jc w:val="center"/>
      </w:pPr>
      <w:r>
        <w:t>5</w:t>
      </w:r>
      <w:r>
        <w:tab/>
      </w:r>
      <w:r>
        <w:t>5</w:t>
      </w:r>
    </w:p>
    <w:p>
      <w:pPr>
        <w:pStyle w:val="5"/>
        <w:spacing w:line="156" w:lineRule="exact"/>
        <w:ind w:right="1702"/>
        <w:jc w:val="center"/>
      </w:pPr>
      <w:r>
        <w:t>100</w:t>
      </w:r>
    </w:p>
    <w:p>
      <w:pPr>
        <w:pStyle w:val="5"/>
        <w:tabs>
          <w:tab w:val="left" w:pos="379"/>
        </w:tabs>
        <w:spacing w:line="156" w:lineRule="exact"/>
        <w:ind w:right="379"/>
        <w:jc w:val="center"/>
      </w:pPr>
      <w:r>
        <w:t>.</w:t>
      </w:r>
      <w:r>
        <w:tab/>
      </w:r>
      <w:r>
        <w:t>.</w:t>
      </w:r>
    </w:p>
    <w:p>
      <w:pPr>
        <w:pStyle w:val="5"/>
        <w:spacing w:line="156" w:lineRule="exact"/>
        <w:ind w:right="1702"/>
        <w:jc w:val="center"/>
      </w:pPr>
      <w:r>
        <w:t>.00</w:t>
      </w:r>
    </w:p>
    <w:p>
      <w:pPr>
        <w:pStyle w:val="5"/>
        <w:tabs>
          <w:tab w:val="left" w:pos="379"/>
        </w:tabs>
        <w:spacing w:line="193" w:lineRule="exact"/>
        <w:ind w:right="379"/>
        <w:jc w:val="center"/>
      </w:pPr>
      <w:r>
        <w:t>0</w:t>
      </w:r>
      <w:r>
        <w:tab/>
      </w:r>
      <w:r>
        <w:t>0</w:t>
      </w:r>
    </w:p>
    <w:p>
      <w:pPr>
        <w:pStyle w:val="5"/>
        <w:tabs>
          <w:tab w:val="left" w:pos="379"/>
        </w:tabs>
        <w:spacing w:before="81"/>
        <w:ind w:right="379"/>
        <w:jc w:val="center"/>
      </w:pPr>
      <w:r>
        <w:t>0</w:t>
      </w:r>
      <w:r>
        <w:tab/>
      </w:r>
      <w:r>
        <w:t>0</w:t>
      </w:r>
    </w:p>
    <w:p>
      <w:pPr>
        <w:pStyle w:val="5"/>
        <w:spacing w:before="7"/>
      </w:pPr>
    </w:p>
    <w:p>
      <w:pPr>
        <w:pStyle w:val="5"/>
        <w:tabs>
          <w:tab w:val="left" w:pos="379"/>
        </w:tabs>
        <w:ind w:right="379"/>
        <w:jc w:val="center"/>
      </w:pPr>
      <w:r>
        <w:t>3</w:t>
      </w:r>
      <w:r>
        <w:tab/>
      </w:r>
      <w:r>
        <w:t>3</w:t>
      </w:r>
    </w:p>
    <w:p>
      <w:pPr>
        <w:pStyle w:val="5"/>
        <w:tabs>
          <w:tab w:val="left" w:pos="379"/>
        </w:tabs>
        <w:spacing w:before="81" w:line="193" w:lineRule="exact"/>
        <w:ind w:right="379"/>
        <w:jc w:val="center"/>
      </w:pPr>
      <w:r>
        <w:t>0</w:t>
      </w:r>
      <w:r>
        <w:tab/>
      </w:r>
      <w:r>
        <w:t>0</w:t>
      </w:r>
    </w:p>
    <w:p>
      <w:pPr>
        <w:pStyle w:val="5"/>
        <w:spacing w:line="156" w:lineRule="exact"/>
        <w:ind w:right="1702"/>
        <w:jc w:val="center"/>
      </w:pPr>
      <w:r>
        <w:t>100</w:t>
      </w:r>
    </w:p>
    <w:p>
      <w:pPr>
        <w:pStyle w:val="5"/>
        <w:tabs>
          <w:tab w:val="left" w:pos="379"/>
        </w:tabs>
        <w:spacing w:line="156" w:lineRule="exact"/>
        <w:ind w:right="379"/>
        <w:jc w:val="center"/>
      </w:pPr>
      <w:r>
        <w:t>.</w:t>
      </w:r>
      <w:r>
        <w:tab/>
      </w:r>
      <w:r>
        <w:t>.</w:t>
      </w:r>
    </w:p>
    <w:p>
      <w:pPr>
        <w:pStyle w:val="5"/>
        <w:spacing w:line="156" w:lineRule="exact"/>
        <w:ind w:right="1702"/>
        <w:jc w:val="center"/>
      </w:pPr>
      <w:r>
        <w:t>.00</w:t>
      </w:r>
    </w:p>
    <w:p>
      <w:pPr>
        <w:pStyle w:val="5"/>
        <w:tabs>
          <w:tab w:val="left" w:pos="379"/>
        </w:tabs>
        <w:spacing w:line="193" w:lineRule="exact"/>
        <w:ind w:right="379"/>
        <w:jc w:val="center"/>
      </w:pPr>
      <w:r>
        <w:t>0</w:t>
      </w:r>
      <w:r>
        <w:tab/>
      </w:r>
      <w:r>
        <w:t>0</w:t>
      </w:r>
    </w:p>
    <w:p>
      <w:pPr>
        <w:pStyle w:val="5"/>
        <w:tabs>
          <w:tab w:val="left" w:pos="379"/>
        </w:tabs>
        <w:spacing w:before="81"/>
        <w:ind w:right="379"/>
        <w:jc w:val="center"/>
      </w:pPr>
      <w:r>
        <w:t>0</w:t>
      </w:r>
      <w:r>
        <w:tab/>
      </w:r>
      <w:r>
        <w:t>0</w:t>
      </w:r>
    </w:p>
    <w:p>
      <w:pPr>
        <w:spacing w:after="0"/>
        <w:jc w:val="center"/>
        <w:sectPr>
          <w:type w:val="continuous"/>
          <w:pgSz w:w="11910" w:h="16840"/>
          <w:pgMar w:top="1580" w:right="0" w:bottom="280" w:left="0" w:header="720" w:footer="720" w:gutter="0"/>
          <w:cols w:equalWidth="0" w:num="4">
            <w:col w:w="4083" w:space="40"/>
            <w:col w:w="1750" w:space="39"/>
            <w:col w:w="2803" w:space="39"/>
            <w:col w:w="3156"/>
          </w:cols>
        </w:sectPr>
      </w:pPr>
    </w:p>
    <w:p>
      <w:pPr>
        <w:pStyle w:val="5"/>
        <w:spacing w:before="9"/>
        <w:rPr>
          <w:sz w:val="12"/>
        </w:rPr>
      </w:pPr>
    </w:p>
    <w:p>
      <w:pPr>
        <w:spacing w:after="0"/>
        <w:rPr>
          <w:sz w:val="12"/>
        </w:rPr>
        <w:sectPr>
          <w:type w:val="continuous"/>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spacing w:before="12"/>
        <w:rPr>
          <w:sz w:val="25"/>
        </w:rPr>
      </w:pPr>
    </w:p>
    <w:p>
      <w:pPr>
        <w:pStyle w:val="4"/>
        <w:spacing w:line="193" w:lineRule="exact"/>
        <w:ind w:left="2287"/>
      </w:pPr>
      <w:r>
        <w:t>预算</w:t>
      </w:r>
    </w:p>
    <w:p>
      <w:pPr>
        <w:pStyle w:val="5"/>
        <w:spacing w:line="156" w:lineRule="exact"/>
        <w:ind w:left="2913"/>
      </w:pPr>
      <w:r>
        <w:t>预算执</w:t>
      </w:r>
    </w:p>
    <w:p>
      <w:pPr>
        <w:pStyle w:val="4"/>
        <w:spacing w:line="156" w:lineRule="exact"/>
        <w:ind w:left="2287"/>
      </w:pPr>
      <w:r>
        <w:t>执行</w:t>
      </w:r>
    </w:p>
    <w:p>
      <w:pPr>
        <w:pStyle w:val="5"/>
        <w:spacing w:line="156" w:lineRule="exact"/>
        <w:ind w:left="2913"/>
      </w:pPr>
      <w:r>
        <w:t>行率</w:t>
      </w:r>
    </w:p>
    <w:p>
      <w:pPr>
        <w:pStyle w:val="4"/>
        <w:spacing w:line="193" w:lineRule="exact"/>
        <w:ind w:left="2376"/>
      </w:pPr>
      <w:r>
        <w:rPr>
          <w:w w:val="99"/>
        </w:rPr>
        <w:t>率</w:t>
      </w:r>
    </w:p>
    <w:p>
      <w:pPr>
        <w:pStyle w:val="5"/>
        <w:rPr>
          <w:b/>
        </w:rPr>
      </w:pPr>
    </w:p>
    <w:p>
      <w:pPr>
        <w:pStyle w:val="5"/>
        <w:spacing w:before="9"/>
        <w:rPr>
          <w:b/>
          <w:sz w:val="12"/>
        </w:rPr>
      </w:pPr>
    </w:p>
    <w:p>
      <w:pPr>
        <w:spacing w:before="0" w:line="324" w:lineRule="auto"/>
        <w:ind w:left="2287" w:right="844" w:firstLine="0"/>
        <w:jc w:val="left"/>
        <w:rPr>
          <w:b/>
          <w:sz w:val="18"/>
        </w:rPr>
      </w:pPr>
      <w:r>
        <w:rPr>
          <w:b/>
          <w:sz w:val="18"/>
        </w:rPr>
        <w:t>自评总分</w:t>
      </w:r>
    </w:p>
    <w:p>
      <w:pPr>
        <w:spacing w:before="14" w:line="181" w:lineRule="exact"/>
        <w:ind w:left="1620" w:right="1471" w:firstLine="0"/>
        <w:jc w:val="center"/>
        <w:rPr>
          <w:b/>
          <w:sz w:val="18"/>
        </w:rPr>
      </w:pPr>
      <w:r>
        <w:rPr>
          <w:b/>
          <w:sz w:val="18"/>
        </w:rPr>
        <w:t>填报</w:t>
      </w:r>
    </w:p>
    <w:p>
      <w:pPr>
        <w:pStyle w:val="5"/>
        <w:rPr>
          <w:b/>
        </w:rPr>
      </w:pPr>
      <w:r>
        <w:br w:type="column"/>
      </w:r>
    </w:p>
    <w:p>
      <w:pPr>
        <w:pStyle w:val="5"/>
        <w:spacing w:before="5"/>
        <w:rPr>
          <w:b/>
          <w:sz w:val="24"/>
        </w:rPr>
      </w:pPr>
    </w:p>
    <w:p>
      <w:pPr>
        <w:pStyle w:val="5"/>
        <w:spacing w:line="193" w:lineRule="exact"/>
        <w:ind w:right="863"/>
        <w:jc w:val="center"/>
      </w:pPr>
      <w:r>
        <w:t>9</w:t>
      </w:r>
    </w:p>
    <w:p>
      <w:pPr>
        <w:pStyle w:val="5"/>
        <w:tabs>
          <w:tab w:val="left" w:pos="3391"/>
          <w:tab w:val="left" w:pos="3878"/>
        </w:tabs>
        <w:spacing w:line="156" w:lineRule="exact"/>
        <w:ind w:left="1948"/>
        <w:jc w:val="center"/>
      </w:pPr>
      <w:r>
        <w:t>%</w:t>
      </w:r>
      <w:r>
        <w:tab/>
      </w:r>
      <w:r>
        <w:t>95%</w:t>
      </w:r>
      <w:r>
        <w:tab/>
      </w:r>
      <w:r>
        <w:rPr>
          <w:spacing w:val="-10"/>
        </w:rPr>
        <w:t>完成</w:t>
      </w:r>
    </w:p>
    <w:p>
      <w:pPr>
        <w:pStyle w:val="5"/>
        <w:spacing w:line="193" w:lineRule="exact"/>
        <w:ind w:right="863"/>
        <w:jc w:val="center"/>
      </w:pPr>
      <w:r>
        <w:t>5</w:t>
      </w:r>
    </w:p>
    <w:p>
      <w:pPr>
        <w:pStyle w:val="5"/>
      </w:pPr>
    </w:p>
    <w:p>
      <w:pPr>
        <w:pStyle w:val="5"/>
      </w:pPr>
    </w:p>
    <w:p>
      <w:pPr>
        <w:pStyle w:val="5"/>
      </w:pPr>
    </w:p>
    <w:p>
      <w:pPr>
        <w:pStyle w:val="5"/>
      </w:pPr>
    </w:p>
    <w:p>
      <w:pPr>
        <w:pStyle w:val="5"/>
        <w:spacing w:before="7"/>
        <w:rPr>
          <w:sz w:val="19"/>
        </w:rPr>
      </w:pPr>
    </w:p>
    <w:p>
      <w:pPr>
        <w:pStyle w:val="5"/>
        <w:ind w:right="575"/>
        <w:jc w:val="right"/>
      </w:pPr>
      <w:r>
        <w:t>0</w:t>
      </w:r>
    </w:p>
    <w:p>
      <w:pPr>
        <w:tabs>
          <w:tab w:val="left" w:pos="1529"/>
        </w:tabs>
        <w:spacing w:before="75"/>
        <w:ind w:left="1150" w:right="0" w:firstLine="0"/>
        <w:jc w:val="left"/>
        <w:rPr>
          <w:sz w:val="18"/>
        </w:rPr>
      </w:pPr>
      <w:r>
        <w:br w:type="column"/>
      </w:r>
      <w:r>
        <w:rPr>
          <w:sz w:val="18"/>
        </w:rPr>
        <w:t>1</w:t>
      </w:r>
      <w:r>
        <w:rPr>
          <w:sz w:val="18"/>
        </w:rPr>
        <w:tab/>
      </w:r>
      <w:r>
        <w:rPr>
          <w:sz w:val="18"/>
        </w:rPr>
        <w:t>1</w:t>
      </w:r>
    </w:p>
    <w:p>
      <w:pPr>
        <w:pStyle w:val="5"/>
        <w:tabs>
          <w:tab w:val="left" w:pos="1529"/>
        </w:tabs>
        <w:spacing w:before="81" w:line="193" w:lineRule="exact"/>
        <w:ind w:left="1150"/>
      </w:pPr>
      <w:r>
        <w:t>0</w:t>
      </w:r>
      <w:r>
        <w:tab/>
      </w:r>
      <w:r>
        <w:t>0</w:t>
      </w:r>
    </w:p>
    <w:p>
      <w:pPr>
        <w:pStyle w:val="5"/>
        <w:spacing w:line="156" w:lineRule="exact"/>
        <w:ind w:left="588"/>
      </w:pPr>
      <w:r>
        <w:t>100</w:t>
      </w:r>
    </w:p>
    <w:p>
      <w:pPr>
        <w:pStyle w:val="5"/>
        <w:tabs>
          <w:tab w:val="left" w:pos="1529"/>
        </w:tabs>
        <w:spacing w:line="156" w:lineRule="exact"/>
        <w:ind w:left="1150"/>
      </w:pPr>
      <w:r>
        <w:t>.</w:t>
      </w:r>
      <w:r>
        <w:tab/>
      </w:r>
      <w:r>
        <w:t>.</w:t>
      </w:r>
    </w:p>
    <w:p>
      <w:pPr>
        <w:pStyle w:val="5"/>
        <w:spacing w:line="156" w:lineRule="exact"/>
        <w:ind w:left="588"/>
      </w:pPr>
      <w:r>
        <w:t>.00</w:t>
      </w:r>
    </w:p>
    <w:p>
      <w:pPr>
        <w:pStyle w:val="5"/>
        <w:tabs>
          <w:tab w:val="left" w:pos="1529"/>
        </w:tabs>
        <w:spacing w:line="193" w:lineRule="exact"/>
        <w:ind w:left="1150"/>
      </w:pPr>
      <w:r>
        <w:t>0</w:t>
      </w:r>
      <w:r>
        <w:tab/>
      </w:r>
      <w:r>
        <w:t>0</w:t>
      </w:r>
    </w:p>
    <w:p>
      <w:pPr>
        <w:pStyle w:val="5"/>
        <w:tabs>
          <w:tab w:val="left" w:pos="1529"/>
        </w:tabs>
        <w:spacing w:before="82"/>
        <w:ind w:left="1150"/>
      </w:pPr>
      <w:r>
        <w:t>0</w:t>
      </w:r>
      <w:r>
        <w:tab/>
      </w:r>
      <w:r>
        <w:t>0</w:t>
      </w:r>
    </w:p>
    <w:p>
      <w:pPr>
        <w:pStyle w:val="5"/>
        <w:spacing w:before="81" w:line="193" w:lineRule="exact"/>
        <w:ind w:left="1150"/>
      </w:pPr>
      <w:r>
        <w:t>1</w:t>
      </w:r>
    </w:p>
    <w:p>
      <w:pPr>
        <w:pStyle w:val="5"/>
        <w:spacing w:line="156" w:lineRule="exact"/>
        <w:ind w:left="1529"/>
      </w:pPr>
      <w:r>
        <w:t>0</w:t>
      </w:r>
    </w:p>
    <w:p>
      <w:pPr>
        <w:pStyle w:val="5"/>
        <w:spacing w:line="156" w:lineRule="exact"/>
        <w:ind w:left="1150"/>
      </w:pPr>
      <w:r>
        <w:t>0</w:t>
      </w:r>
    </w:p>
    <w:p>
      <w:pPr>
        <w:pStyle w:val="5"/>
        <w:tabs>
          <w:tab w:val="left" w:pos="1529"/>
        </w:tabs>
        <w:spacing w:line="156" w:lineRule="exact"/>
        <w:ind w:left="588"/>
      </w:pPr>
      <w:r>
        <w:t>0.0</w:t>
      </w:r>
      <w:r>
        <w:tab/>
      </w:r>
      <w:r>
        <w:t>.</w:t>
      </w:r>
    </w:p>
    <w:p>
      <w:pPr>
        <w:pStyle w:val="5"/>
        <w:spacing w:line="156" w:lineRule="exact"/>
        <w:ind w:right="758"/>
        <w:jc w:val="center"/>
      </w:pPr>
      <w:r>
        <w:t>.</w:t>
      </w:r>
    </w:p>
    <w:p>
      <w:pPr>
        <w:pStyle w:val="5"/>
        <w:tabs>
          <w:tab w:val="left" w:pos="760"/>
        </w:tabs>
        <w:spacing w:line="156" w:lineRule="exact"/>
        <w:ind w:right="761"/>
        <w:jc w:val="center"/>
      </w:pPr>
      <w:r>
        <w:t>0</w:t>
      </w:r>
      <w:r>
        <w:tab/>
      </w:r>
      <w:r>
        <w:t>0</w:t>
      </w:r>
    </w:p>
    <w:p>
      <w:pPr>
        <w:pStyle w:val="5"/>
        <w:spacing w:line="156" w:lineRule="exact"/>
        <w:ind w:right="758"/>
        <w:jc w:val="center"/>
      </w:pPr>
      <w:r>
        <w:t>0</w:t>
      </w:r>
    </w:p>
    <w:p>
      <w:pPr>
        <w:pStyle w:val="5"/>
        <w:spacing w:line="156" w:lineRule="exact"/>
        <w:jc w:val="center"/>
      </w:pPr>
      <w:r>
        <w:t>0</w:t>
      </w:r>
    </w:p>
    <w:p>
      <w:pPr>
        <w:pStyle w:val="5"/>
        <w:spacing w:line="193" w:lineRule="exact"/>
        <w:ind w:right="758"/>
        <w:jc w:val="center"/>
      </w:pPr>
      <w:r>
        <w:t>0</w:t>
      </w:r>
    </w:p>
    <w:p>
      <w:pPr>
        <w:pStyle w:val="5"/>
        <w:spacing w:before="7"/>
      </w:pPr>
    </w:p>
    <w:p>
      <w:pPr>
        <w:pStyle w:val="5"/>
        <w:ind w:right="86"/>
        <w:jc w:val="center"/>
      </w:pPr>
      <w:r>
        <w:t>90</w:t>
      </w:r>
    </w:p>
    <w:p>
      <w:pPr>
        <w:spacing w:after="0"/>
        <w:jc w:val="center"/>
        <w:sectPr>
          <w:type w:val="continuous"/>
          <w:pgSz w:w="11910" w:h="16840"/>
          <w:pgMar w:top="1580" w:right="0" w:bottom="280" w:left="0" w:header="720" w:footer="720" w:gutter="0"/>
          <w:cols w:equalWidth="0" w:num="3">
            <w:col w:w="3494" w:space="982"/>
            <w:col w:w="4239" w:space="40"/>
            <w:col w:w="3155"/>
          </w:cols>
        </w:sectPr>
      </w:pPr>
    </w:p>
    <w:p>
      <w:pPr>
        <w:tabs>
          <w:tab w:val="left" w:pos="4519"/>
          <w:tab w:val="left" w:pos="5690"/>
        </w:tabs>
        <w:spacing w:before="0" w:line="168" w:lineRule="exact"/>
        <w:ind w:left="2236" w:right="0" w:firstLine="0"/>
        <w:jc w:val="left"/>
        <w:rPr>
          <w:sz w:val="18"/>
        </w:rPr>
      </w:pPr>
      <w:r>
        <w:rPr>
          <w:sz w:val="18"/>
        </w:rPr>
        <w:t>李燕博</w:t>
      </w:r>
      <w:r>
        <w:rPr>
          <w:sz w:val="18"/>
        </w:rPr>
        <w:tab/>
      </w:r>
      <w:r>
        <w:rPr>
          <w:b/>
          <w:sz w:val="18"/>
        </w:rPr>
        <w:t>联系电话：</w:t>
      </w:r>
      <w:r>
        <w:rPr>
          <w:b/>
          <w:sz w:val="18"/>
        </w:rPr>
        <w:tab/>
      </w:r>
      <w:r>
        <w:rPr>
          <w:sz w:val="18"/>
        </w:rPr>
        <w:t>7785004</w:t>
      </w:r>
    </w:p>
    <w:p>
      <w:pPr>
        <w:pStyle w:val="4"/>
        <w:spacing w:line="193" w:lineRule="exact"/>
        <w:ind w:left="1641"/>
      </w:pPr>
      <w:r>
        <w:t>人：</w:t>
      </w:r>
    </w:p>
    <w:p>
      <w:pPr>
        <w:pStyle w:val="5"/>
        <w:spacing w:before="91"/>
        <w:ind w:left="2236"/>
      </w:pPr>
      <w:r>
        <w:t>说明：1.预算项目自评总分由各单项指标的自评得分合计而成，满分为 100 分。</w:t>
      </w:r>
    </w:p>
    <w:p>
      <w:pPr>
        <w:pStyle w:val="9"/>
        <w:numPr>
          <w:ilvl w:val="0"/>
          <w:numId w:val="17"/>
        </w:numPr>
        <w:tabs>
          <w:tab w:val="left" w:pos="2959"/>
        </w:tabs>
        <w:spacing w:before="81" w:after="0" w:line="324" w:lineRule="auto"/>
        <w:ind w:left="2236" w:right="1567" w:firstLine="540"/>
        <w:jc w:val="left"/>
        <w:rPr>
          <w:sz w:val="18"/>
        </w:rPr>
      </w:pPr>
      <w:r>
        <w:rPr>
          <w:spacing w:val="-1"/>
          <w:sz w:val="18"/>
        </w:rPr>
        <w:t>实际完成值，即填写某项指标截止预算年度末的完成情况；单项指标完成情况，根据下拉菜单</w:t>
      </w:r>
      <w:r>
        <w:rPr>
          <w:sz w:val="18"/>
        </w:rPr>
        <w:t>选择“完成”或“未完成”。</w:t>
      </w:r>
    </w:p>
    <w:p>
      <w:pPr>
        <w:pStyle w:val="9"/>
        <w:numPr>
          <w:ilvl w:val="0"/>
          <w:numId w:val="17"/>
        </w:numPr>
        <w:tabs>
          <w:tab w:val="left" w:pos="2959"/>
        </w:tabs>
        <w:spacing w:before="1" w:after="0" w:line="240" w:lineRule="auto"/>
        <w:ind w:left="2958"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7"/>
        </w:numPr>
        <w:tabs>
          <w:tab w:val="left" w:pos="2959"/>
        </w:tabs>
        <w:spacing w:before="82" w:after="0" w:line="324" w:lineRule="auto"/>
        <w:ind w:left="2236" w:right="1525" w:firstLine="540"/>
        <w:jc w:val="both"/>
        <w:rPr>
          <w:sz w:val="18"/>
        </w:rPr>
      </w:pPr>
      <w:r>
        <w:rPr>
          <w:spacing w:val="-6"/>
          <w:sz w:val="18"/>
        </w:rPr>
        <w:t xml:space="preserve">原则上，一级指标权重统一设置为：产出指标 </w:t>
      </w:r>
      <w:r>
        <w:rPr>
          <w:sz w:val="18"/>
        </w:rPr>
        <w:t>50</w:t>
      </w:r>
      <w:r>
        <w:rPr>
          <w:spacing w:val="-14"/>
          <w:sz w:val="18"/>
        </w:rPr>
        <w:t xml:space="preserve"> 分、效益指标 </w:t>
      </w:r>
      <w:r>
        <w:rPr>
          <w:sz w:val="18"/>
        </w:rPr>
        <w:t>30</w:t>
      </w:r>
      <w:r>
        <w:rPr>
          <w:spacing w:val="-13"/>
          <w:sz w:val="18"/>
        </w:rPr>
        <w:t xml:space="preserve"> 分、满意度指标 </w:t>
      </w:r>
      <w:r>
        <w:rPr>
          <w:sz w:val="18"/>
        </w:rPr>
        <w:t>10</w:t>
      </w:r>
      <w:r>
        <w:rPr>
          <w:spacing w:val="-12"/>
          <w:sz w:val="18"/>
        </w:rPr>
        <w:t xml:space="preserve"> 分、预算</w:t>
      </w:r>
      <w:r>
        <w:rPr>
          <w:spacing w:val="-21"/>
          <w:sz w:val="18"/>
        </w:rPr>
        <w:t xml:space="preserve">执行率 </w:t>
      </w:r>
      <w:r>
        <w:rPr>
          <w:sz w:val="18"/>
        </w:rPr>
        <w:t>10</w:t>
      </w:r>
      <w:r>
        <w:rPr>
          <w:spacing w:val="-8"/>
          <w:sz w:val="18"/>
        </w:rPr>
        <w:t xml:space="preserve"> 分。如某类指标未设定，其分值可合理调至其他指标，预算执行率指标权重占比固定为 </w:t>
      </w:r>
      <w:r>
        <w:rPr>
          <w:spacing w:val="-5"/>
          <w:sz w:val="18"/>
        </w:rPr>
        <w:t xml:space="preserve">10%； </w:t>
      </w:r>
      <w:r>
        <w:rPr>
          <w:sz w:val="18"/>
        </w:rPr>
        <w:t>二、三级指标所占权重，应根据指标重要程度、项目实施阶段等因素综合确定。各项指标权重占比之和</w:t>
      </w:r>
      <w:r>
        <w:rPr>
          <w:spacing w:val="-24"/>
          <w:sz w:val="18"/>
        </w:rPr>
        <w:t xml:space="preserve">为 </w:t>
      </w:r>
      <w:r>
        <w:rPr>
          <w:sz w:val="18"/>
        </w:rPr>
        <w:t>100%。</w:t>
      </w:r>
    </w:p>
    <w:p>
      <w:pPr>
        <w:pStyle w:val="3"/>
        <w:numPr>
          <w:ilvl w:val="1"/>
          <w:numId w:val="9"/>
        </w:numPr>
        <w:tabs>
          <w:tab w:val="left" w:pos="3135"/>
        </w:tabs>
        <w:spacing w:before="105" w:after="0" w:line="240" w:lineRule="auto"/>
        <w:ind w:left="3134" w:right="0" w:hanging="963"/>
        <w:jc w:val="left"/>
        <w:rPr>
          <w:sz w:val="30"/>
        </w:rPr>
      </w:pPr>
      <w:r>
        <w:rPr>
          <w:spacing w:val="-16"/>
        </w:rPr>
        <w:t xml:space="preserve">关于下达 </w:t>
      </w:r>
      <w:r>
        <w:t>2020</w:t>
      </w:r>
      <w:r>
        <w:rPr>
          <w:spacing w:val="-8"/>
        </w:rPr>
        <w:t xml:space="preserve"> 年市级农村发展与综合改革资金的通</w:t>
      </w:r>
    </w:p>
    <w:p>
      <w:pPr>
        <w:pStyle w:val="5"/>
        <w:spacing w:before="1"/>
        <w:rPr>
          <w:rFonts w:ascii="仿宋"/>
          <w:sz w:val="9"/>
        </w:rPr>
      </w:pPr>
    </w:p>
    <w:p>
      <w:pPr>
        <w:spacing w:before="54" w:line="340" w:lineRule="auto"/>
        <w:ind w:left="1531" w:right="1370" w:firstLine="0"/>
        <w:jc w:val="left"/>
        <w:rPr>
          <w:rFonts w:hint="eastAsia" w:ascii="仿宋" w:eastAsia="仿宋"/>
          <w:sz w:val="32"/>
        </w:rPr>
      </w:pPr>
      <w:r>
        <w:rPr>
          <w:rFonts w:hint="eastAsia" w:ascii="仿宋" w:eastAsia="仿宋"/>
          <w:spacing w:val="-3"/>
          <w:sz w:val="32"/>
        </w:rPr>
        <w:t>知-城山沟村防洪坝、截留坝、挡墙工程</w:t>
      </w:r>
      <w:r>
        <w:rPr>
          <w:rFonts w:hint="eastAsia" w:ascii="仿宋" w:eastAsia="仿宋"/>
          <w:sz w:val="32"/>
        </w:rPr>
        <w:t>（秦财农[2020]607</w:t>
      </w:r>
      <w:r>
        <w:rPr>
          <w:rFonts w:hint="eastAsia" w:ascii="仿宋" w:eastAsia="仿宋"/>
          <w:spacing w:val="-47"/>
          <w:sz w:val="32"/>
        </w:rPr>
        <w:t xml:space="preserve"> 号</w:t>
      </w:r>
      <w:r>
        <w:rPr>
          <w:rFonts w:hint="eastAsia" w:ascii="仿宋" w:eastAsia="仿宋"/>
          <w:sz w:val="32"/>
        </w:rPr>
        <w:t xml:space="preserve">） </w:t>
      </w:r>
      <w:r>
        <w:rPr>
          <w:rFonts w:hint="eastAsia" w:ascii="仿宋" w:eastAsia="仿宋"/>
          <w:spacing w:val="-3"/>
          <w:sz w:val="32"/>
        </w:rPr>
        <w:t xml:space="preserve">项目自评综述：根据年初设定的绩效目标，关于下达 </w:t>
      </w:r>
      <w:r>
        <w:rPr>
          <w:rFonts w:hint="eastAsia" w:ascii="仿宋" w:eastAsia="仿宋"/>
          <w:sz w:val="32"/>
        </w:rPr>
        <w:t>2020</w:t>
      </w:r>
      <w:r>
        <w:rPr>
          <w:rFonts w:hint="eastAsia" w:ascii="仿宋" w:eastAsia="仿宋"/>
          <w:spacing w:val="-26"/>
          <w:sz w:val="32"/>
        </w:rPr>
        <w:t xml:space="preserve"> 年市</w:t>
      </w:r>
    </w:p>
    <w:p>
      <w:pPr>
        <w:spacing w:after="0" w:line="340" w:lineRule="auto"/>
        <w:jc w:val="left"/>
        <w:rPr>
          <w:rFonts w:hint="eastAsia" w:ascii="仿宋" w:eastAsia="仿宋"/>
          <w:sz w:val="32"/>
        </w:rPr>
        <w:sectPr>
          <w:type w:val="continuous"/>
          <w:pgSz w:w="11910" w:h="16840"/>
          <w:pgMar w:top="1580" w:right="0" w:bottom="280" w:left="0" w:header="720" w:footer="720" w:gutter="0"/>
          <w:cols w:space="720" w:num="1"/>
        </w:sectPr>
      </w:pPr>
    </w:p>
    <w:p>
      <w:pPr>
        <w:pStyle w:val="5"/>
        <w:rPr>
          <w:rFonts w:ascii="仿宋"/>
          <w:sz w:val="20"/>
        </w:rPr>
      </w:pPr>
    </w:p>
    <w:p>
      <w:pPr>
        <w:pStyle w:val="5"/>
        <w:rPr>
          <w:rFonts w:ascii="仿宋"/>
          <w:sz w:val="26"/>
        </w:rPr>
      </w:pPr>
    </w:p>
    <w:p>
      <w:pPr>
        <w:spacing w:before="54" w:line="340" w:lineRule="auto"/>
        <w:ind w:left="1531" w:right="1370" w:firstLine="0"/>
        <w:jc w:val="left"/>
        <w:rPr>
          <w:rFonts w:hint="eastAsia" w:ascii="仿宋" w:eastAsia="仿宋"/>
          <w:sz w:val="32"/>
        </w:rPr>
      </w:pPr>
      <w:r>
        <w:rPr>
          <w:rFonts w:hint="eastAsia" w:ascii="仿宋" w:eastAsia="仿宋"/>
          <w:sz w:val="32"/>
        </w:rPr>
        <w:t>级农村发展与综合改革资金的通知-城山沟村防洪坝、截留坝、</w:t>
      </w:r>
      <w:r>
        <w:rPr>
          <w:rFonts w:hint="eastAsia" w:ascii="仿宋" w:eastAsia="仿宋"/>
          <w:spacing w:val="-17"/>
          <w:sz w:val="32"/>
        </w:rPr>
        <w:t>挡墙工程</w:t>
      </w:r>
      <w:r>
        <w:rPr>
          <w:rFonts w:hint="eastAsia" w:ascii="仿宋" w:eastAsia="仿宋"/>
          <w:sz w:val="32"/>
        </w:rPr>
        <w:t>（秦财农[2020]607</w:t>
      </w:r>
      <w:r>
        <w:rPr>
          <w:rFonts w:hint="eastAsia" w:ascii="仿宋" w:eastAsia="仿宋"/>
          <w:spacing w:val="-42"/>
          <w:sz w:val="32"/>
        </w:rPr>
        <w:t xml:space="preserve"> 号</w:t>
      </w:r>
      <w:r>
        <w:rPr>
          <w:rFonts w:hint="eastAsia" w:ascii="仿宋" w:eastAsia="仿宋"/>
          <w:spacing w:val="-65"/>
          <w:sz w:val="32"/>
        </w:rPr>
        <w:t>）</w:t>
      </w:r>
      <w:r>
        <w:rPr>
          <w:rFonts w:hint="eastAsia" w:ascii="仿宋" w:eastAsia="仿宋"/>
          <w:spacing w:val="-9"/>
          <w:sz w:val="32"/>
        </w:rPr>
        <w:t xml:space="preserve">项目绩效自评得分为 </w:t>
      </w:r>
      <w:r>
        <w:rPr>
          <w:rFonts w:hint="eastAsia" w:ascii="仿宋" w:eastAsia="仿宋"/>
          <w:sz w:val="32"/>
        </w:rPr>
        <w:t>90</w:t>
      </w:r>
      <w:r>
        <w:rPr>
          <w:rFonts w:hint="eastAsia" w:ascii="仿宋" w:eastAsia="仿宋"/>
          <w:spacing w:val="-74"/>
          <w:sz w:val="32"/>
        </w:rPr>
        <w:t xml:space="preserve"> 分</w:t>
      </w:r>
      <w:r>
        <w:rPr>
          <w:rFonts w:hint="eastAsia" w:ascii="仿宋" w:eastAsia="仿宋"/>
          <w:sz w:val="32"/>
        </w:rPr>
        <w:t>（绩效自评表附后）</w:t>
      </w:r>
      <w:r>
        <w:rPr>
          <w:rFonts w:hint="eastAsia" w:ascii="仿宋" w:eastAsia="仿宋"/>
          <w:spacing w:val="-10"/>
          <w:sz w:val="32"/>
        </w:rPr>
        <w:t xml:space="preserve">。全年预算数为 </w:t>
      </w:r>
      <w:r>
        <w:rPr>
          <w:rFonts w:hint="eastAsia" w:ascii="仿宋" w:eastAsia="仿宋"/>
          <w:sz w:val="32"/>
        </w:rPr>
        <w:t>15</w:t>
      </w:r>
      <w:r>
        <w:rPr>
          <w:rFonts w:hint="eastAsia" w:ascii="仿宋" w:eastAsia="仿宋"/>
          <w:spacing w:val="-18"/>
          <w:sz w:val="32"/>
        </w:rPr>
        <w:t xml:space="preserve"> 万元，执行数为 </w:t>
      </w:r>
      <w:r>
        <w:rPr>
          <w:rFonts w:hint="eastAsia" w:ascii="仿宋" w:eastAsia="仿宋"/>
          <w:sz w:val="32"/>
        </w:rPr>
        <w:t>0</w:t>
      </w:r>
      <w:r>
        <w:rPr>
          <w:rFonts w:hint="eastAsia" w:ascii="仿宋" w:eastAsia="仿宋"/>
          <w:spacing w:val="-16"/>
          <w:sz w:val="32"/>
        </w:rPr>
        <w:t xml:space="preserve"> 万元，完</w:t>
      </w:r>
      <w:r>
        <w:rPr>
          <w:rFonts w:hint="eastAsia" w:ascii="仿宋" w:eastAsia="仿宋"/>
          <w:spacing w:val="-32"/>
          <w:sz w:val="32"/>
        </w:rPr>
        <w:t xml:space="preserve">成预算的 </w:t>
      </w:r>
      <w:r>
        <w:rPr>
          <w:rFonts w:hint="eastAsia" w:ascii="仿宋" w:eastAsia="仿宋"/>
          <w:sz w:val="32"/>
        </w:rPr>
        <w:t>0</w:t>
      </w:r>
      <w:r>
        <w:rPr>
          <w:rFonts w:hint="eastAsia" w:ascii="仿宋" w:eastAsia="仿宋"/>
          <w:spacing w:val="-5"/>
          <w:sz w:val="32"/>
        </w:rPr>
        <w:t xml:space="preserve">%。项目绩效目标完成情况：一是加强基础设施建设， </w:t>
      </w:r>
      <w:r>
        <w:rPr>
          <w:rFonts w:hint="eastAsia" w:ascii="仿宋" w:eastAsia="仿宋"/>
          <w:spacing w:val="-13"/>
          <w:sz w:val="32"/>
        </w:rPr>
        <w:t>河道防汛明显改善。；二是进一步改善卫生环境，村容村貌有很大提升。</w:t>
      </w:r>
    </w:p>
    <w:p>
      <w:pPr>
        <w:pStyle w:val="5"/>
        <w:rPr>
          <w:rFonts w:ascii="仿宋"/>
          <w:sz w:val="42"/>
        </w:rPr>
      </w:pPr>
    </w:p>
    <w:p>
      <w:pPr>
        <w:spacing w:before="0"/>
        <w:ind w:left="1536" w:right="1445" w:firstLine="0"/>
        <w:jc w:val="center"/>
        <w:rPr>
          <w:sz w:val="40"/>
        </w:rPr>
      </w:pPr>
      <w:r>
        <w:rPr>
          <w:sz w:val="40"/>
        </w:rPr>
        <w:t>2020 年度预算项目绩效自评表</w:t>
      </w:r>
    </w:p>
    <w:p>
      <w:pPr>
        <w:pStyle w:val="5"/>
        <w:spacing w:before="3"/>
        <w:rPr>
          <w:sz w:val="17"/>
        </w:rPr>
      </w:pPr>
    </w:p>
    <w:p>
      <w:pPr>
        <w:spacing w:after="0"/>
        <w:rPr>
          <w:sz w:val="17"/>
        </w:rPr>
        <w:sectPr>
          <w:pgSz w:w="11910" w:h="16840"/>
          <w:pgMar w:top="1580" w:right="0" w:bottom="280" w:left="0" w:header="720" w:footer="720" w:gutter="0"/>
          <w:cols w:space="720" w:num="1"/>
        </w:sectPr>
      </w:pPr>
    </w:p>
    <w:p>
      <w:pPr>
        <w:pStyle w:val="5"/>
      </w:pPr>
    </w:p>
    <w:p>
      <w:pPr>
        <w:pStyle w:val="4"/>
        <w:spacing w:before="156" w:line="324" w:lineRule="auto"/>
        <w:ind w:left="6040"/>
        <w:jc w:val="right"/>
      </w:pPr>
      <w:r>
        <mc:AlternateContent>
          <mc:Choice Requires="wps">
            <w:drawing>
              <wp:anchor distT="0" distB="0" distL="114300" distR="114300" simplePos="0" relativeHeight="251699200" behindDoc="0" locked="0" layoutInCell="1" allowOverlap="1">
                <wp:simplePos x="0" y="0"/>
                <wp:positionH relativeFrom="page">
                  <wp:posOffset>999490</wp:posOffset>
                </wp:positionH>
                <wp:positionV relativeFrom="paragraph">
                  <wp:posOffset>-181610</wp:posOffset>
                </wp:positionV>
                <wp:extent cx="2788920" cy="906780"/>
                <wp:effectExtent l="0" t="0" r="0" b="0"/>
                <wp:wrapNone/>
                <wp:docPr id="53" name="文本框 47"/>
                <wp:cNvGraphicFramePr/>
                <a:graphic xmlns:a="http://schemas.openxmlformats.org/drawingml/2006/main">
                  <a:graphicData uri="http://schemas.microsoft.com/office/word/2010/wordprocessingShape">
                    <wps:wsp>
                      <wps:cNvSpPr txBox="1"/>
                      <wps:spPr>
                        <a:xfrm>
                          <a:off x="0" y="0"/>
                          <a:ext cx="2788920" cy="90678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18"/>
                              <w:gridCol w:w="586"/>
                              <w:gridCol w:w="3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8" w:hRule="atLeast"/>
                              </w:trPr>
                              <w:tc>
                                <w:tcPr>
                                  <w:tcW w:w="518" w:type="dxa"/>
                                </w:tcPr>
                                <w:p>
                                  <w:pPr>
                                    <w:pStyle w:val="10"/>
                                    <w:spacing w:line="205" w:lineRule="exact"/>
                                    <w:ind w:left="50"/>
                                    <w:rPr>
                                      <w:b/>
                                      <w:sz w:val="18"/>
                                    </w:rPr>
                                  </w:pPr>
                                  <w:r>
                                    <w:rPr>
                                      <w:b/>
                                      <w:sz w:val="18"/>
                                    </w:rPr>
                                    <w:t>一、</w:t>
                                  </w:r>
                                </w:p>
                                <w:p>
                                  <w:pPr>
                                    <w:pStyle w:val="10"/>
                                    <w:spacing w:before="81"/>
                                    <w:ind w:left="129"/>
                                    <w:rPr>
                                      <w:b/>
                                      <w:sz w:val="18"/>
                                    </w:rPr>
                                  </w:pPr>
                                  <w:r>
                                    <w:rPr>
                                      <w:b/>
                                      <w:w w:val="99"/>
                                      <w:sz w:val="18"/>
                                    </w:rPr>
                                    <w:t>基</w:t>
                                  </w:r>
                                </w:p>
                              </w:tc>
                              <w:tc>
                                <w:tcPr>
                                  <w:tcW w:w="586" w:type="dxa"/>
                                </w:tcPr>
                                <w:p>
                                  <w:pPr>
                                    <w:pStyle w:val="10"/>
                                    <w:spacing w:before="4"/>
                                    <w:rPr>
                                      <w:b/>
                                      <w:sz w:val="22"/>
                                    </w:rPr>
                                  </w:pPr>
                                </w:p>
                                <w:p>
                                  <w:pPr>
                                    <w:pStyle w:val="10"/>
                                    <w:spacing w:before="1"/>
                                    <w:ind w:left="71" w:right="80"/>
                                    <w:jc w:val="center"/>
                                    <w:rPr>
                                      <w:b/>
                                      <w:sz w:val="18"/>
                                    </w:rPr>
                                  </w:pPr>
                                  <w:r>
                                    <w:rPr>
                                      <w:b/>
                                      <w:sz w:val="18"/>
                                    </w:rPr>
                                    <w:t>项目</w:t>
                                  </w:r>
                                </w:p>
                              </w:tc>
                              <w:tc>
                                <w:tcPr>
                                  <w:tcW w:w="3288" w:type="dxa"/>
                                </w:tcPr>
                                <w:p>
                                  <w:pPr>
                                    <w:pStyle w:val="10"/>
                                    <w:spacing w:before="4"/>
                                    <w:rPr>
                                      <w:b/>
                                      <w:sz w:val="22"/>
                                    </w:rPr>
                                  </w:pPr>
                                </w:p>
                                <w:p>
                                  <w:pPr>
                                    <w:pStyle w:val="10"/>
                                    <w:spacing w:before="1"/>
                                    <w:ind w:left="117"/>
                                    <w:rPr>
                                      <w:sz w:val="18"/>
                                    </w:rPr>
                                  </w:pPr>
                                  <w:r>
                                    <w:rPr>
                                      <w:sz w:val="18"/>
                                    </w:rPr>
                                    <w:t>关于下达 2020 年市级农村发展与综合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18" w:type="dxa"/>
                                </w:tcPr>
                                <w:p>
                                  <w:pPr>
                                    <w:pStyle w:val="10"/>
                                    <w:spacing w:before="40"/>
                                    <w:ind w:left="129"/>
                                    <w:rPr>
                                      <w:b/>
                                      <w:sz w:val="18"/>
                                    </w:rPr>
                                  </w:pPr>
                                  <w:r>
                                    <w:rPr>
                                      <w:b/>
                                      <w:w w:val="99"/>
                                      <w:sz w:val="18"/>
                                    </w:rPr>
                                    <w:t>本</w:t>
                                  </w:r>
                                </w:p>
                              </w:tc>
                              <w:tc>
                                <w:tcPr>
                                  <w:tcW w:w="586" w:type="dxa"/>
                                </w:tcPr>
                                <w:p>
                                  <w:pPr>
                                    <w:pStyle w:val="10"/>
                                    <w:spacing w:before="40"/>
                                    <w:ind w:right="5"/>
                                    <w:jc w:val="center"/>
                                    <w:rPr>
                                      <w:b/>
                                      <w:sz w:val="18"/>
                                    </w:rPr>
                                  </w:pPr>
                                  <w:r>
                                    <w:rPr>
                                      <w:b/>
                                      <w:w w:val="99"/>
                                      <w:sz w:val="18"/>
                                    </w:rPr>
                                    <w:t>名</w:t>
                                  </w:r>
                                </w:p>
                              </w:tc>
                              <w:tc>
                                <w:tcPr>
                                  <w:tcW w:w="3288" w:type="dxa"/>
                                </w:tcPr>
                                <w:p>
                                  <w:pPr>
                                    <w:pStyle w:val="10"/>
                                    <w:spacing w:before="40"/>
                                    <w:ind w:left="117"/>
                                    <w:rPr>
                                      <w:sz w:val="18"/>
                                    </w:rPr>
                                  </w:pPr>
                                  <w:r>
                                    <w:rPr>
                                      <w:sz w:val="18"/>
                                    </w:rPr>
                                    <w:t>改革资金的通知-城山沟村防洪坝、截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18" w:type="dxa"/>
                                </w:tcPr>
                                <w:p>
                                  <w:pPr>
                                    <w:pStyle w:val="10"/>
                                    <w:spacing w:before="40"/>
                                    <w:ind w:left="129"/>
                                    <w:rPr>
                                      <w:b/>
                                      <w:sz w:val="18"/>
                                    </w:rPr>
                                  </w:pPr>
                                  <w:r>
                                    <w:rPr>
                                      <w:b/>
                                      <w:w w:val="99"/>
                                      <w:sz w:val="18"/>
                                    </w:rPr>
                                    <w:t>情</w:t>
                                  </w:r>
                                </w:p>
                              </w:tc>
                              <w:tc>
                                <w:tcPr>
                                  <w:tcW w:w="586" w:type="dxa"/>
                                </w:tcPr>
                                <w:p>
                                  <w:pPr>
                                    <w:pStyle w:val="10"/>
                                    <w:spacing w:before="40"/>
                                    <w:ind w:left="71" w:right="80"/>
                                    <w:jc w:val="center"/>
                                    <w:rPr>
                                      <w:b/>
                                      <w:sz w:val="18"/>
                                    </w:rPr>
                                  </w:pPr>
                                  <w:r>
                                    <w:rPr>
                                      <w:b/>
                                      <w:sz w:val="18"/>
                                    </w:rPr>
                                    <w:t>称：</w:t>
                                  </w:r>
                                </w:p>
                              </w:tc>
                              <w:tc>
                                <w:tcPr>
                                  <w:tcW w:w="3288" w:type="dxa"/>
                                </w:tcPr>
                                <w:p>
                                  <w:pPr>
                                    <w:pStyle w:val="10"/>
                                    <w:spacing w:before="40"/>
                                    <w:ind w:left="117"/>
                                    <w:rPr>
                                      <w:sz w:val="18"/>
                                    </w:rPr>
                                  </w:pPr>
                                  <w:r>
                                    <w:rPr>
                                      <w:spacing w:val="-12"/>
                                      <w:sz w:val="18"/>
                                    </w:rPr>
                                    <w:t>留坝、挡墙工程</w:t>
                                  </w:r>
                                  <w:r>
                                    <w:rPr>
                                      <w:sz w:val="18"/>
                                    </w:rPr>
                                    <w:t>（秦财农[2020]607</w:t>
                                  </w:r>
                                  <w:r>
                                    <w:rPr>
                                      <w:spacing w:val="-24"/>
                                      <w:sz w:val="18"/>
                                    </w:rPr>
                                    <w:t xml:space="preserve"> 号</w:t>
                                  </w: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18" w:type="dxa"/>
                                </w:tcPr>
                                <w:p>
                                  <w:pPr>
                                    <w:pStyle w:val="10"/>
                                    <w:spacing w:before="40" w:line="185" w:lineRule="exact"/>
                                    <w:ind w:left="129"/>
                                    <w:rPr>
                                      <w:b/>
                                      <w:sz w:val="18"/>
                                    </w:rPr>
                                  </w:pPr>
                                  <w:r>
                                    <w:rPr>
                                      <w:b/>
                                      <w:w w:val="99"/>
                                      <w:sz w:val="18"/>
                                    </w:rPr>
                                    <w:t>况</w:t>
                                  </w:r>
                                </w:p>
                              </w:tc>
                              <w:tc>
                                <w:tcPr>
                                  <w:tcW w:w="586" w:type="dxa"/>
                                </w:tcPr>
                                <w:p>
                                  <w:pPr>
                                    <w:pStyle w:val="10"/>
                                    <w:rPr>
                                      <w:rFonts w:ascii="Times New Roman"/>
                                      <w:sz w:val="16"/>
                                    </w:rPr>
                                  </w:pPr>
                                </w:p>
                              </w:tc>
                              <w:tc>
                                <w:tcPr>
                                  <w:tcW w:w="328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47" o:spid="_x0000_s1026" o:spt="202" type="#_x0000_t202" style="position:absolute;left:0pt;margin-left:78.7pt;margin-top:-14.3pt;height:71.4pt;width:219.6pt;mso-position-horizontal-relative:page;z-index:251699200;mso-width-relative:page;mso-height-relative:page;" filled="f" stroked="f" coordsize="21600,21600" o:gfxdata="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C/qcjaAAAACwEAAA8AAAAAAAAAAQAgAAAAIgAAAGRycy9kb3ducmV2Lnht&#10;bFBLAQIUABQAAAAIAIdO4kDj+4OFvgEAAHQDAAAOAAAAAAAAAAEAIAAAACkBAABkcnMvZTJvRG9j&#10;LnhtbFBLBQYAAAAABgAGAFkBAABZ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18"/>
                        <w:gridCol w:w="586"/>
                        <w:gridCol w:w="3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8" w:hRule="atLeast"/>
                        </w:trPr>
                        <w:tc>
                          <w:tcPr>
                            <w:tcW w:w="518" w:type="dxa"/>
                          </w:tcPr>
                          <w:p>
                            <w:pPr>
                              <w:pStyle w:val="10"/>
                              <w:spacing w:line="205" w:lineRule="exact"/>
                              <w:ind w:left="50"/>
                              <w:rPr>
                                <w:b/>
                                <w:sz w:val="18"/>
                              </w:rPr>
                            </w:pPr>
                            <w:r>
                              <w:rPr>
                                <w:b/>
                                <w:sz w:val="18"/>
                              </w:rPr>
                              <w:t>一、</w:t>
                            </w:r>
                          </w:p>
                          <w:p>
                            <w:pPr>
                              <w:pStyle w:val="10"/>
                              <w:spacing w:before="81"/>
                              <w:ind w:left="129"/>
                              <w:rPr>
                                <w:b/>
                                <w:sz w:val="18"/>
                              </w:rPr>
                            </w:pPr>
                            <w:r>
                              <w:rPr>
                                <w:b/>
                                <w:w w:val="99"/>
                                <w:sz w:val="18"/>
                              </w:rPr>
                              <w:t>基</w:t>
                            </w:r>
                          </w:p>
                        </w:tc>
                        <w:tc>
                          <w:tcPr>
                            <w:tcW w:w="586" w:type="dxa"/>
                          </w:tcPr>
                          <w:p>
                            <w:pPr>
                              <w:pStyle w:val="10"/>
                              <w:spacing w:before="4"/>
                              <w:rPr>
                                <w:b/>
                                <w:sz w:val="22"/>
                              </w:rPr>
                            </w:pPr>
                          </w:p>
                          <w:p>
                            <w:pPr>
                              <w:pStyle w:val="10"/>
                              <w:spacing w:before="1"/>
                              <w:ind w:left="71" w:right="80"/>
                              <w:jc w:val="center"/>
                              <w:rPr>
                                <w:b/>
                                <w:sz w:val="18"/>
                              </w:rPr>
                            </w:pPr>
                            <w:r>
                              <w:rPr>
                                <w:b/>
                                <w:sz w:val="18"/>
                              </w:rPr>
                              <w:t>项目</w:t>
                            </w:r>
                          </w:p>
                        </w:tc>
                        <w:tc>
                          <w:tcPr>
                            <w:tcW w:w="3288" w:type="dxa"/>
                          </w:tcPr>
                          <w:p>
                            <w:pPr>
                              <w:pStyle w:val="10"/>
                              <w:spacing w:before="4"/>
                              <w:rPr>
                                <w:b/>
                                <w:sz w:val="22"/>
                              </w:rPr>
                            </w:pPr>
                          </w:p>
                          <w:p>
                            <w:pPr>
                              <w:pStyle w:val="10"/>
                              <w:spacing w:before="1"/>
                              <w:ind w:left="117"/>
                              <w:rPr>
                                <w:sz w:val="18"/>
                              </w:rPr>
                            </w:pPr>
                            <w:r>
                              <w:rPr>
                                <w:sz w:val="18"/>
                              </w:rPr>
                              <w:t>关于下达 2020 年市级农村发展与综合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18" w:type="dxa"/>
                          </w:tcPr>
                          <w:p>
                            <w:pPr>
                              <w:pStyle w:val="10"/>
                              <w:spacing w:before="40"/>
                              <w:ind w:left="129"/>
                              <w:rPr>
                                <w:b/>
                                <w:sz w:val="18"/>
                              </w:rPr>
                            </w:pPr>
                            <w:r>
                              <w:rPr>
                                <w:b/>
                                <w:w w:val="99"/>
                                <w:sz w:val="18"/>
                              </w:rPr>
                              <w:t>本</w:t>
                            </w:r>
                          </w:p>
                        </w:tc>
                        <w:tc>
                          <w:tcPr>
                            <w:tcW w:w="586" w:type="dxa"/>
                          </w:tcPr>
                          <w:p>
                            <w:pPr>
                              <w:pStyle w:val="10"/>
                              <w:spacing w:before="40"/>
                              <w:ind w:right="5"/>
                              <w:jc w:val="center"/>
                              <w:rPr>
                                <w:b/>
                                <w:sz w:val="18"/>
                              </w:rPr>
                            </w:pPr>
                            <w:r>
                              <w:rPr>
                                <w:b/>
                                <w:w w:val="99"/>
                                <w:sz w:val="18"/>
                              </w:rPr>
                              <w:t>名</w:t>
                            </w:r>
                          </w:p>
                        </w:tc>
                        <w:tc>
                          <w:tcPr>
                            <w:tcW w:w="3288" w:type="dxa"/>
                          </w:tcPr>
                          <w:p>
                            <w:pPr>
                              <w:pStyle w:val="10"/>
                              <w:spacing w:before="40"/>
                              <w:ind w:left="117"/>
                              <w:rPr>
                                <w:sz w:val="18"/>
                              </w:rPr>
                            </w:pPr>
                            <w:r>
                              <w:rPr>
                                <w:sz w:val="18"/>
                              </w:rPr>
                              <w:t>改革资金的通知-城山沟村防洪坝、截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18" w:type="dxa"/>
                          </w:tcPr>
                          <w:p>
                            <w:pPr>
                              <w:pStyle w:val="10"/>
                              <w:spacing w:before="40"/>
                              <w:ind w:left="129"/>
                              <w:rPr>
                                <w:b/>
                                <w:sz w:val="18"/>
                              </w:rPr>
                            </w:pPr>
                            <w:r>
                              <w:rPr>
                                <w:b/>
                                <w:w w:val="99"/>
                                <w:sz w:val="18"/>
                              </w:rPr>
                              <w:t>情</w:t>
                            </w:r>
                          </w:p>
                        </w:tc>
                        <w:tc>
                          <w:tcPr>
                            <w:tcW w:w="586" w:type="dxa"/>
                          </w:tcPr>
                          <w:p>
                            <w:pPr>
                              <w:pStyle w:val="10"/>
                              <w:spacing w:before="40"/>
                              <w:ind w:left="71" w:right="80"/>
                              <w:jc w:val="center"/>
                              <w:rPr>
                                <w:b/>
                                <w:sz w:val="18"/>
                              </w:rPr>
                            </w:pPr>
                            <w:r>
                              <w:rPr>
                                <w:b/>
                                <w:sz w:val="18"/>
                              </w:rPr>
                              <w:t>称：</w:t>
                            </w:r>
                          </w:p>
                        </w:tc>
                        <w:tc>
                          <w:tcPr>
                            <w:tcW w:w="3288" w:type="dxa"/>
                          </w:tcPr>
                          <w:p>
                            <w:pPr>
                              <w:pStyle w:val="10"/>
                              <w:spacing w:before="40"/>
                              <w:ind w:left="117"/>
                              <w:rPr>
                                <w:sz w:val="18"/>
                              </w:rPr>
                            </w:pPr>
                            <w:r>
                              <w:rPr>
                                <w:spacing w:val="-12"/>
                                <w:sz w:val="18"/>
                              </w:rPr>
                              <w:t>留坝、挡墙工程</w:t>
                            </w:r>
                            <w:r>
                              <w:rPr>
                                <w:sz w:val="18"/>
                              </w:rPr>
                              <w:t>（秦财农[2020]607</w:t>
                            </w:r>
                            <w:r>
                              <w:rPr>
                                <w:spacing w:val="-24"/>
                                <w:sz w:val="18"/>
                              </w:rPr>
                              <w:t xml:space="preserve"> 号</w:t>
                            </w: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18" w:type="dxa"/>
                          </w:tcPr>
                          <w:p>
                            <w:pPr>
                              <w:pStyle w:val="10"/>
                              <w:spacing w:before="40" w:line="185" w:lineRule="exact"/>
                              <w:ind w:left="129"/>
                              <w:rPr>
                                <w:b/>
                                <w:sz w:val="18"/>
                              </w:rPr>
                            </w:pPr>
                            <w:r>
                              <w:rPr>
                                <w:b/>
                                <w:w w:val="99"/>
                                <w:sz w:val="18"/>
                              </w:rPr>
                              <w:t>况</w:t>
                            </w:r>
                          </w:p>
                        </w:tc>
                        <w:tc>
                          <w:tcPr>
                            <w:tcW w:w="586" w:type="dxa"/>
                          </w:tcPr>
                          <w:p>
                            <w:pPr>
                              <w:pStyle w:val="10"/>
                              <w:rPr>
                                <w:rFonts w:ascii="Times New Roman"/>
                                <w:sz w:val="16"/>
                              </w:rPr>
                            </w:pPr>
                          </w:p>
                        </w:tc>
                        <w:tc>
                          <w:tcPr>
                            <w:tcW w:w="3288" w:type="dxa"/>
                          </w:tcPr>
                          <w:p>
                            <w:pPr>
                              <w:pStyle w:val="10"/>
                              <w:rPr>
                                <w:rFonts w:ascii="Times New Roman"/>
                                <w:sz w:val="16"/>
                              </w:rPr>
                            </w:pPr>
                          </w:p>
                        </w:tc>
                      </w:tr>
                    </w:tbl>
                    <w:p>
                      <w:pPr>
                        <w:pStyle w:val="5"/>
                      </w:pPr>
                    </w:p>
                  </w:txbxContent>
                </v:textbox>
              </v:shape>
            </w:pict>
          </mc:Fallback>
        </mc:AlternateContent>
      </w:r>
      <w:r>
        <w:rPr>
          <w:w w:val="95"/>
        </w:rPr>
        <w:t>是否为专项资金：</w:t>
      </w:r>
    </w:p>
    <w:p>
      <w:pPr>
        <w:spacing w:before="75"/>
        <w:ind w:left="483" w:right="0" w:firstLine="0"/>
        <w:jc w:val="left"/>
        <w:rPr>
          <w:b/>
          <w:sz w:val="18"/>
        </w:rPr>
      </w:pPr>
      <w:r>
        <w:br w:type="column"/>
      </w:r>
      <w:r>
        <w:rPr>
          <w:b/>
          <w:w w:val="95"/>
          <w:sz w:val="18"/>
        </w:rPr>
        <w:t>实施</w:t>
      </w:r>
    </w:p>
    <w:p>
      <w:pPr>
        <w:pStyle w:val="4"/>
        <w:spacing w:before="81" w:line="193" w:lineRule="exact"/>
        <w:ind w:left="483"/>
      </w:pPr>
      <w:r>
        <w:rPr>
          <w:w w:val="95"/>
        </w:rPr>
        <w:t>（主</w:t>
      </w:r>
    </w:p>
    <w:p>
      <w:pPr>
        <w:pStyle w:val="5"/>
        <w:spacing w:line="156" w:lineRule="exact"/>
        <w:ind w:left="183"/>
      </w:pPr>
      <w:r>
        <w:t>否</w:t>
      </w:r>
    </w:p>
    <w:p>
      <w:pPr>
        <w:pStyle w:val="4"/>
        <w:spacing w:line="193" w:lineRule="exact"/>
        <w:ind w:left="483"/>
      </w:pPr>
      <w:r>
        <w:rPr>
          <w:w w:val="95"/>
        </w:rPr>
        <w:t>管</w:t>
      </w:r>
      <w:r>
        <w:rPr>
          <w:spacing w:val="-84"/>
          <w:w w:val="95"/>
        </w:rPr>
        <w:t>）</w:t>
      </w:r>
      <w:r>
        <w:rPr>
          <w:spacing w:val="-20"/>
          <w:w w:val="95"/>
        </w:rPr>
        <w:t>单</w:t>
      </w:r>
    </w:p>
    <w:p>
      <w:pPr>
        <w:spacing w:before="81"/>
        <w:ind w:left="483" w:right="0" w:firstLine="0"/>
        <w:jc w:val="left"/>
        <w:rPr>
          <w:b/>
          <w:sz w:val="18"/>
        </w:rPr>
      </w:pPr>
      <w:r>
        <w:rPr>
          <w:b/>
          <w:w w:val="99"/>
          <w:sz w:val="18"/>
        </w:rPr>
        <w:t>位</w:t>
      </w:r>
    </w:p>
    <w:p>
      <w:pPr>
        <w:spacing w:before="75" w:line="193" w:lineRule="exact"/>
        <w:ind w:left="0" w:right="762" w:firstLine="0"/>
        <w:jc w:val="center"/>
        <w:rPr>
          <w:sz w:val="18"/>
        </w:rPr>
      </w:pPr>
      <w:r>
        <w:br w:type="column"/>
      </w:r>
      <w:r>
        <w:rPr>
          <w:sz w:val="18"/>
        </w:rPr>
        <w:t>金</w:t>
      </w:r>
    </w:p>
    <w:p>
      <w:pPr>
        <w:pStyle w:val="5"/>
        <w:spacing w:line="156" w:lineRule="exact"/>
        <w:ind w:right="2598"/>
        <w:jc w:val="center"/>
      </w:pPr>
      <w:r>
        <w:t>904002-青龙满</w:t>
      </w:r>
    </w:p>
    <w:p>
      <w:pPr>
        <w:pStyle w:val="5"/>
        <w:tabs>
          <w:tab w:val="left" w:pos="501"/>
        </w:tabs>
        <w:spacing w:line="156" w:lineRule="exact"/>
        <w:ind w:right="260"/>
        <w:jc w:val="center"/>
      </w:pPr>
      <w:r>
        <w:t>额</w:t>
      </w:r>
      <w:r>
        <w:tab/>
      </w:r>
      <w:r>
        <w:t>万</w:t>
      </w:r>
    </w:p>
    <w:p>
      <w:pPr>
        <w:pStyle w:val="5"/>
        <w:spacing w:line="156" w:lineRule="exact"/>
        <w:ind w:right="2689"/>
        <w:jc w:val="center"/>
      </w:pPr>
      <w:r>
        <w:t>族自治县隔河</w:t>
      </w:r>
    </w:p>
    <w:p>
      <w:pPr>
        <w:pStyle w:val="5"/>
        <w:tabs>
          <w:tab w:val="left" w:pos="501"/>
        </w:tabs>
        <w:spacing w:line="156" w:lineRule="exact"/>
        <w:ind w:right="260"/>
        <w:jc w:val="center"/>
      </w:pPr>
      <w:r>
        <w:t>单</w:t>
      </w:r>
      <w:r>
        <w:tab/>
      </w:r>
      <w:r>
        <w:t>元</w:t>
      </w:r>
    </w:p>
    <w:p>
      <w:pPr>
        <w:pStyle w:val="5"/>
        <w:spacing w:line="156" w:lineRule="exact"/>
        <w:ind w:right="2689"/>
        <w:jc w:val="center"/>
      </w:pPr>
      <w:r>
        <w:t>头镇人民政府</w:t>
      </w:r>
    </w:p>
    <w:p>
      <w:pPr>
        <w:pStyle w:val="5"/>
        <w:spacing w:line="193" w:lineRule="exact"/>
        <w:ind w:right="582"/>
        <w:jc w:val="center"/>
      </w:pPr>
      <w:r>
        <w:t>位：</w:t>
      </w:r>
    </w:p>
    <w:p>
      <w:pPr>
        <w:spacing w:after="0" w:line="193" w:lineRule="exact"/>
        <w:jc w:val="center"/>
        <w:sectPr>
          <w:type w:val="continuous"/>
          <w:pgSz w:w="11910" w:h="16840"/>
          <w:pgMar w:top="1580" w:right="0" w:bottom="280" w:left="0" w:header="720" w:footer="720" w:gutter="0"/>
          <w:cols w:equalWidth="0" w:num="3">
            <w:col w:w="6764" w:space="40"/>
            <w:col w:w="940" w:space="39"/>
            <w:col w:w="4127"/>
          </w:cols>
        </w:sectPr>
      </w:pPr>
    </w:p>
    <w:p>
      <w:pPr>
        <w:pStyle w:val="5"/>
        <w:spacing w:before="8"/>
        <w:rPr>
          <w:sz w:val="12"/>
        </w:rPr>
      </w:pPr>
    </w:p>
    <w:p>
      <w:pPr>
        <w:spacing w:after="0"/>
        <w:rPr>
          <w:sz w:val="12"/>
        </w:rPr>
        <w:sectPr>
          <w:type w:val="continuous"/>
          <w:pgSz w:w="11910" w:h="16840"/>
          <w:pgMar w:top="1580" w:right="0" w:bottom="280" w:left="0" w:header="720" w:footer="720" w:gutter="0"/>
          <w:cols w:space="720" w:num="1"/>
        </w:sectPr>
      </w:pPr>
    </w:p>
    <w:p>
      <w:pPr>
        <w:pStyle w:val="4"/>
        <w:spacing w:before="75"/>
        <w:ind w:left="2272"/>
      </w:pPr>
      <w:r>
        <w:t>预算安排情况（</w:t>
      </w:r>
      <w:r>
        <w:rPr>
          <w:spacing w:val="-10"/>
        </w:rPr>
        <w:t>调整</w:t>
      </w:r>
    </w:p>
    <w:p>
      <w:pPr>
        <w:tabs>
          <w:tab w:val="left" w:pos="2903"/>
        </w:tabs>
        <w:spacing w:before="83" w:line="232" w:lineRule="auto"/>
        <w:ind w:left="1624" w:right="0" w:firstLine="0"/>
        <w:jc w:val="left"/>
        <w:rPr>
          <w:b/>
          <w:sz w:val="18"/>
        </w:rPr>
      </w:pPr>
      <w:r>
        <w:rPr>
          <w:b/>
          <w:position w:val="-10"/>
          <w:sz w:val="18"/>
        </w:rPr>
        <w:t>二、</w:t>
      </w:r>
      <w:r>
        <w:rPr>
          <w:b/>
          <w:position w:val="-10"/>
          <w:sz w:val="18"/>
        </w:rPr>
        <w:tab/>
      </w:r>
      <w:r>
        <w:rPr>
          <w:b/>
          <w:sz w:val="18"/>
        </w:rPr>
        <w:t>后）</w:t>
      </w:r>
    </w:p>
    <w:p>
      <w:pPr>
        <w:pStyle w:val="5"/>
        <w:rPr>
          <w:b/>
        </w:rPr>
      </w:pPr>
      <w:r>
        <w:br w:type="column"/>
      </w:r>
    </w:p>
    <w:p>
      <w:pPr>
        <w:tabs>
          <w:tab w:val="left" w:pos="3744"/>
        </w:tabs>
        <w:spacing w:before="1"/>
        <w:ind w:left="1160" w:right="0" w:firstLine="0"/>
        <w:jc w:val="left"/>
        <w:rPr>
          <w:b/>
          <w:sz w:val="18"/>
        </w:rPr>
      </w:pPr>
      <w:r>
        <w:rPr>
          <w:b/>
          <w:sz w:val="18"/>
        </w:rPr>
        <w:t>资金到位情况</w:t>
      </w:r>
      <w:r>
        <w:rPr>
          <w:b/>
          <w:sz w:val="18"/>
        </w:rPr>
        <w:tab/>
      </w:r>
      <w:r>
        <w:rPr>
          <w:b/>
          <w:sz w:val="18"/>
        </w:rPr>
        <w:t>资金执行情</w:t>
      </w:r>
      <w:r>
        <w:rPr>
          <w:b/>
          <w:spacing w:val="-19"/>
          <w:sz w:val="18"/>
        </w:rPr>
        <w:t>况</w:t>
      </w:r>
    </w:p>
    <w:p>
      <w:pPr>
        <w:spacing w:before="75" w:line="324" w:lineRule="auto"/>
        <w:ind w:left="843" w:right="1576" w:hanging="224"/>
        <w:jc w:val="left"/>
        <w:rPr>
          <w:b/>
          <w:sz w:val="18"/>
        </w:rPr>
      </w:pPr>
      <w:r>
        <w:br w:type="column"/>
      </w:r>
      <w:r>
        <w:rPr>
          <w:b/>
          <w:sz w:val="18"/>
        </w:rPr>
        <w:t>预算执行进度(%)</w:t>
      </w:r>
    </w:p>
    <w:p>
      <w:pPr>
        <w:spacing w:after="0" w:line="324" w:lineRule="auto"/>
        <w:jc w:val="left"/>
        <w:rPr>
          <w:sz w:val="18"/>
        </w:rPr>
        <w:sectPr>
          <w:type w:val="continuous"/>
          <w:pgSz w:w="11910" w:h="16840"/>
          <w:pgMar w:top="1580" w:right="0" w:bottom="280" w:left="0" w:header="720" w:footer="720" w:gutter="0"/>
          <w:cols w:equalWidth="0" w:num="3">
            <w:col w:w="3898" w:space="40"/>
            <w:col w:w="4828" w:space="39"/>
            <w:col w:w="3105"/>
          </w:cols>
        </w:sectPr>
      </w:pPr>
    </w:p>
    <w:p>
      <w:pPr>
        <w:tabs>
          <w:tab w:val="left" w:pos="2181"/>
        </w:tabs>
        <w:spacing w:before="0" w:line="206" w:lineRule="auto"/>
        <w:ind w:left="1704" w:right="0" w:firstLine="0"/>
        <w:jc w:val="left"/>
        <w:rPr>
          <w:b/>
          <w:sz w:val="18"/>
        </w:rPr>
      </w:pPr>
      <w:r>
        <w:rPr>
          <w:b/>
          <w:position w:val="-10"/>
          <w:sz w:val="18"/>
        </w:rPr>
        <w:t>预</w:t>
      </w:r>
      <w:r>
        <w:rPr>
          <w:b/>
          <w:position w:val="-10"/>
          <w:sz w:val="18"/>
        </w:rPr>
        <w:tab/>
      </w:r>
      <w:r>
        <w:rPr>
          <w:b/>
          <w:sz w:val="18"/>
        </w:rPr>
        <w:t>预</w:t>
      </w:r>
      <w:r>
        <w:rPr>
          <w:b/>
          <w:spacing w:val="-20"/>
          <w:sz w:val="18"/>
        </w:rPr>
        <w:t>算</w:t>
      </w:r>
    </w:p>
    <w:p>
      <w:pPr>
        <w:tabs>
          <w:tab w:val="left" w:pos="2181"/>
        </w:tabs>
        <w:spacing w:before="0" w:line="218" w:lineRule="auto"/>
        <w:ind w:left="1704" w:right="0" w:firstLine="0"/>
        <w:jc w:val="left"/>
        <w:rPr>
          <w:b/>
          <w:sz w:val="18"/>
        </w:rPr>
      </w:pPr>
      <w:r>
        <w:rPr>
          <w:b/>
          <w:position w:val="-10"/>
          <w:sz w:val="18"/>
        </w:rPr>
        <w:t>算</w:t>
      </w:r>
      <w:r>
        <w:rPr>
          <w:b/>
          <w:position w:val="-10"/>
          <w:sz w:val="18"/>
        </w:rPr>
        <w:tab/>
      </w:r>
      <w:r>
        <w:rPr>
          <w:b/>
          <w:sz w:val="18"/>
        </w:rPr>
        <w:t>数</w:t>
      </w:r>
    </w:p>
    <w:p>
      <w:pPr>
        <w:tabs>
          <w:tab w:val="left" w:pos="2181"/>
        </w:tabs>
        <w:spacing w:before="0" w:line="218" w:lineRule="auto"/>
        <w:ind w:left="1704" w:right="0" w:firstLine="0"/>
        <w:jc w:val="left"/>
        <w:rPr>
          <w:b/>
          <w:sz w:val="18"/>
        </w:rPr>
      </w:pPr>
      <w:r>
        <w:rPr>
          <w:b/>
          <w:position w:val="-10"/>
          <w:sz w:val="18"/>
        </w:rPr>
        <w:t>执</w:t>
      </w:r>
      <w:r>
        <w:rPr>
          <w:b/>
          <w:position w:val="-10"/>
          <w:sz w:val="18"/>
        </w:rPr>
        <w:tab/>
      </w:r>
      <w:r>
        <w:rPr>
          <w:b/>
          <w:sz w:val="18"/>
        </w:rPr>
        <w:t>其</w:t>
      </w:r>
    </w:p>
    <w:p>
      <w:pPr>
        <w:tabs>
          <w:tab w:val="left" w:pos="2181"/>
        </w:tabs>
        <w:spacing w:before="0" w:line="218" w:lineRule="auto"/>
        <w:ind w:left="1704" w:right="0" w:firstLine="0"/>
        <w:jc w:val="left"/>
        <w:rPr>
          <w:b/>
          <w:sz w:val="18"/>
        </w:rPr>
      </w:pPr>
      <w:r>
        <w:rPr>
          <w:b/>
          <w:position w:val="-10"/>
          <w:sz w:val="18"/>
        </w:rPr>
        <w:t>行</w:t>
      </w:r>
      <w:r>
        <w:rPr>
          <w:b/>
          <w:position w:val="-10"/>
          <w:sz w:val="18"/>
        </w:rPr>
        <w:tab/>
      </w:r>
      <w:r>
        <w:rPr>
          <w:b/>
          <w:w w:val="95"/>
          <w:sz w:val="18"/>
        </w:rPr>
        <w:t>中</w:t>
      </w:r>
      <w:r>
        <w:rPr>
          <w:b/>
          <w:spacing w:val="-20"/>
          <w:w w:val="95"/>
          <w:sz w:val="18"/>
        </w:rPr>
        <w:t>：</w:t>
      </w:r>
    </w:p>
    <w:p>
      <w:pPr>
        <w:tabs>
          <w:tab w:val="left" w:pos="2181"/>
        </w:tabs>
        <w:spacing w:before="0" w:line="218" w:lineRule="auto"/>
        <w:ind w:left="1704" w:right="0" w:firstLine="0"/>
        <w:jc w:val="left"/>
        <w:rPr>
          <w:b/>
          <w:sz w:val="18"/>
        </w:rPr>
      </w:pPr>
      <w:r>
        <w:rPr>
          <w:b/>
          <w:position w:val="-10"/>
          <w:sz w:val="18"/>
        </w:rPr>
        <w:t>情</w:t>
      </w:r>
      <w:r>
        <w:rPr>
          <w:b/>
          <w:position w:val="-10"/>
          <w:sz w:val="18"/>
        </w:rPr>
        <w:tab/>
      </w:r>
      <w:r>
        <w:rPr>
          <w:b/>
          <w:w w:val="95"/>
          <w:sz w:val="18"/>
        </w:rPr>
        <w:t>财</w:t>
      </w:r>
      <w:r>
        <w:rPr>
          <w:b/>
          <w:spacing w:val="-20"/>
          <w:w w:val="95"/>
          <w:sz w:val="18"/>
        </w:rPr>
        <w:t>政</w:t>
      </w:r>
    </w:p>
    <w:p>
      <w:pPr>
        <w:tabs>
          <w:tab w:val="left" w:pos="2181"/>
        </w:tabs>
        <w:spacing w:before="0" w:line="220" w:lineRule="auto"/>
        <w:ind w:left="1704" w:right="0" w:firstLine="0"/>
        <w:jc w:val="left"/>
        <w:rPr>
          <w:b/>
          <w:sz w:val="18"/>
        </w:rPr>
      </w:pPr>
      <w:r>
        <w:rPr>
          <w:b/>
          <w:position w:val="-10"/>
          <w:sz w:val="18"/>
        </w:rPr>
        <w:t>况</w:t>
      </w:r>
      <w:r>
        <w:rPr>
          <w:b/>
          <w:position w:val="-10"/>
          <w:sz w:val="18"/>
        </w:rPr>
        <w:tab/>
      </w:r>
      <w:r>
        <w:rPr>
          <w:b/>
          <w:w w:val="95"/>
          <w:sz w:val="18"/>
        </w:rPr>
        <w:t>资</w:t>
      </w:r>
      <w:r>
        <w:rPr>
          <w:b/>
          <w:spacing w:val="-20"/>
          <w:w w:val="95"/>
          <w:sz w:val="18"/>
        </w:rPr>
        <w:t>金</w:t>
      </w:r>
    </w:p>
    <w:p>
      <w:pPr>
        <w:spacing w:before="0" w:line="168" w:lineRule="exact"/>
        <w:ind w:left="4704" w:right="0" w:firstLine="0"/>
        <w:jc w:val="left"/>
        <w:rPr>
          <w:b/>
          <w:sz w:val="18"/>
        </w:rPr>
      </w:pPr>
      <w:r>
        <w:br w:type="column"/>
      </w:r>
      <w:r>
        <w:rPr>
          <w:b/>
          <w:sz w:val="18"/>
        </w:rPr>
        <w:t>执行</w:t>
      </w:r>
    </w:p>
    <w:p>
      <w:pPr>
        <w:tabs>
          <w:tab w:val="left" w:pos="1620"/>
          <w:tab w:val="left" w:pos="4039"/>
        </w:tabs>
        <w:spacing w:before="0" w:line="156" w:lineRule="exact"/>
        <w:ind w:left="955" w:right="0" w:firstLine="0"/>
        <w:jc w:val="left"/>
        <w:rPr>
          <w:sz w:val="18"/>
        </w:rPr>
      </w:pPr>
      <w:r>
        <w:rPr>
          <w:sz w:val="18"/>
        </w:rPr>
        <w:t>15.00</w:t>
      </w:r>
      <w:r>
        <w:rPr>
          <w:sz w:val="18"/>
        </w:rPr>
        <w:tab/>
      </w:r>
      <w:r>
        <w:rPr>
          <w:b/>
          <w:sz w:val="18"/>
        </w:rPr>
        <w:t>到位数</w:t>
      </w:r>
      <w:r>
        <w:rPr>
          <w:b/>
          <w:sz w:val="18"/>
        </w:rPr>
        <w:tab/>
      </w:r>
      <w:r>
        <w:rPr>
          <w:sz w:val="18"/>
        </w:rPr>
        <w:t>15.00</w:t>
      </w:r>
    </w:p>
    <w:p>
      <w:pPr>
        <w:pStyle w:val="4"/>
        <w:spacing w:line="193" w:lineRule="exact"/>
        <w:ind w:left="4704"/>
      </w:pPr>
      <w:r>
        <w:rPr>
          <w:w w:val="99"/>
        </w:rPr>
        <w:t>数</w:t>
      </w:r>
    </w:p>
    <w:p>
      <w:pPr>
        <w:pStyle w:val="5"/>
        <w:spacing w:before="6"/>
        <w:rPr>
          <w:b/>
        </w:rPr>
      </w:pPr>
    </w:p>
    <w:p>
      <w:pPr>
        <w:spacing w:before="0"/>
        <w:ind w:left="4704" w:right="0" w:firstLine="0"/>
        <w:jc w:val="left"/>
        <w:rPr>
          <w:b/>
          <w:sz w:val="18"/>
        </w:rPr>
      </w:pPr>
      <w:r>
        <w:rPr>
          <w:b/>
          <w:sz w:val="18"/>
        </w:rPr>
        <w:t>其中：</w:t>
      </w:r>
    </w:p>
    <w:p>
      <w:pPr>
        <w:tabs>
          <w:tab w:val="left" w:pos="1620"/>
          <w:tab w:val="left" w:pos="4039"/>
          <w:tab w:val="left" w:pos="4704"/>
        </w:tabs>
        <w:spacing w:before="82" w:line="324" w:lineRule="auto"/>
        <w:ind w:left="4704" w:right="180" w:hanging="3749"/>
        <w:jc w:val="left"/>
        <w:rPr>
          <w:b/>
          <w:sz w:val="18"/>
        </w:rPr>
      </w:pPr>
      <w:r>
        <w:rPr>
          <w:sz w:val="18"/>
        </w:rPr>
        <w:t>15.00</w:t>
      </w:r>
      <w:r>
        <w:rPr>
          <w:sz w:val="18"/>
        </w:rPr>
        <w:tab/>
      </w:r>
      <w:r>
        <w:rPr>
          <w:b/>
          <w:sz w:val="18"/>
        </w:rPr>
        <w:t>其中：财政资金</w:t>
      </w:r>
      <w:r>
        <w:rPr>
          <w:b/>
          <w:sz w:val="18"/>
        </w:rPr>
        <w:tab/>
      </w:r>
      <w:r>
        <w:rPr>
          <w:sz w:val="18"/>
        </w:rPr>
        <w:t>15.00</w:t>
      </w:r>
      <w:r>
        <w:rPr>
          <w:sz w:val="18"/>
        </w:rPr>
        <w:tab/>
      </w:r>
      <w:r>
        <w:rPr>
          <w:b/>
          <w:sz w:val="18"/>
        </w:rPr>
        <w:t>财</w:t>
      </w:r>
      <w:r>
        <w:rPr>
          <w:b/>
          <w:spacing w:val="-17"/>
          <w:sz w:val="18"/>
        </w:rPr>
        <w:t>政</w:t>
      </w:r>
      <w:r>
        <w:rPr>
          <w:b/>
          <w:sz w:val="18"/>
        </w:rPr>
        <w:t>资</w:t>
      </w:r>
      <w:r>
        <w:rPr>
          <w:b/>
          <w:spacing w:val="-17"/>
          <w:sz w:val="18"/>
        </w:rPr>
        <w:t>金</w:t>
      </w:r>
    </w:p>
    <w:p>
      <w:pPr>
        <w:pStyle w:val="5"/>
        <w:spacing w:before="131"/>
        <w:jc w:val="right"/>
      </w:pPr>
      <w:r>
        <w:br w:type="column"/>
      </w:r>
      <w:r>
        <w:t>0.00</w:t>
      </w:r>
    </w:p>
    <w:p>
      <w:pPr>
        <w:pStyle w:val="5"/>
      </w:pPr>
    </w:p>
    <w:p>
      <w:pPr>
        <w:pStyle w:val="5"/>
      </w:pPr>
    </w:p>
    <w:p>
      <w:pPr>
        <w:pStyle w:val="5"/>
        <w:rPr>
          <w:sz w:val="19"/>
        </w:rPr>
      </w:pPr>
    </w:p>
    <w:p>
      <w:pPr>
        <w:pStyle w:val="5"/>
        <w:jc w:val="right"/>
      </w:pPr>
      <w:r>
        <w:t>0.00</w:t>
      </w:r>
    </w:p>
    <w:p>
      <w:pPr>
        <w:pStyle w:val="5"/>
      </w:pPr>
      <w:r>
        <w:br w:type="column"/>
      </w:r>
    </w:p>
    <w:p>
      <w:pPr>
        <w:pStyle w:val="5"/>
      </w:pPr>
    </w:p>
    <w:p>
      <w:pPr>
        <w:pStyle w:val="5"/>
      </w:pPr>
    </w:p>
    <w:p>
      <w:pPr>
        <w:pStyle w:val="5"/>
        <w:spacing w:before="4"/>
        <w:rPr>
          <w:sz w:val="25"/>
        </w:rPr>
      </w:pPr>
    </w:p>
    <w:p>
      <w:pPr>
        <w:pStyle w:val="5"/>
        <w:ind w:left="818"/>
      </w:pPr>
      <w:r>
        <w:t>0.00</w:t>
      </w:r>
    </w:p>
    <w:p>
      <w:pPr>
        <w:spacing w:after="0"/>
        <w:sectPr>
          <w:type w:val="continuous"/>
          <w:pgSz w:w="11910" w:h="16840"/>
          <w:pgMar w:top="1580" w:right="0" w:bottom="280" w:left="0" w:header="720" w:footer="720" w:gutter="0"/>
          <w:cols w:equalWidth="0" w:num="4">
            <w:col w:w="2542" w:space="40"/>
            <w:col w:w="5248" w:space="39"/>
            <w:col w:w="1289" w:space="39"/>
            <w:col w:w="2713"/>
          </w:cols>
        </w:sectPr>
      </w:pPr>
    </w:p>
    <w:p>
      <w:pPr>
        <w:tabs>
          <w:tab w:val="left" w:pos="3626"/>
          <w:tab w:val="left" w:pos="4202"/>
          <w:tab w:val="left" w:pos="6710"/>
          <w:tab w:val="left" w:pos="7286"/>
          <w:tab w:val="left" w:pos="8795"/>
        </w:tabs>
        <w:spacing w:before="42"/>
        <w:ind w:left="2181"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spacing w:before="12"/>
        <w:rPr>
          <w:sz w:val="8"/>
        </w:rPr>
      </w:pPr>
    </w:p>
    <w:p>
      <w:pPr>
        <w:spacing w:after="0"/>
        <w:rPr>
          <w:sz w:val="8"/>
        </w:rPr>
        <w:sectPr>
          <w:type w:val="continuous"/>
          <w:pgSz w:w="11910" w:h="16840"/>
          <w:pgMar w:top="1580" w:right="0" w:bottom="280" w:left="0" w:header="720" w:footer="720" w:gutter="0"/>
          <w:cols w:space="720" w:num="1"/>
        </w:sectPr>
      </w:pPr>
    </w:p>
    <w:p>
      <w:pPr>
        <w:pStyle w:val="4"/>
        <w:spacing w:before="75" w:line="193" w:lineRule="exact"/>
        <w:ind w:left="1624"/>
      </w:pPr>
      <w:r>
        <w:t>三、</w:t>
      </w:r>
    </w:p>
    <w:p>
      <w:pPr>
        <w:tabs>
          <w:tab w:val="left" w:pos="7310"/>
        </w:tabs>
        <w:spacing w:before="0" w:line="156" w:lineRule="exact"/>
        <w:ind w:left="3712" w:right="0" w:firstLine="0"/>
        <w:jc w:val="left"/>
        <w:rPr>
          <w:b/>
          <w:sz w:val="18"/>
        </w:rPr>
      </w:pPr>
      <w:r>
        <w:rPr>
          <w:b/>
          <w:sz w:val="18"/>
        </w:rPr>
        <w:t>年度预期目标</w:t>
      </w:r>
      <w:r>
        <w:rPr>
          <w:b/>
          <w:sz w:val="18"/>
        </w:rPr>
        <w:tab/>
      </w:r>
      <w:r>
        <w:rPr>
          <w:b/>
          <w:sz w:val="18"/>
        </w:rPr>
        <w:t>具体完成情况</w:t>
      </w:r>
    </w:p>
    <w:p>
      <w:pPr>
        <w:spacing w:before="0" w:line="193" w:lineRule="exact"/>
        <w:ind w:left="1704" w:right="0" w:firstLine="0"/>
        <w:jc w:val="left"/>
        <w:rPr>
          <w:b/>
          <w:sz w:val="18"/>
        </w:rPr>
      </w:pPr>
      <w:r>
        <w:rPr>
          <w:b/>
          <w:w w:val="99"/>
          <w:sz w:val="18"/>
        </w:rPr>
        <w:t>目</w:t>
      </w:r>
    </w:p>
    <w:p>
      <w:pPr>
        <w:pStyle w:val="5"/>
        <w:tabs>
          <w:tab w:val="left" w:pos="6542"/>
        </w:tabs>
        <w:spacing w:before="82" w:line="193" w:lineRule="exact"/>
        <w:ind w:left="1704"/>
      </w:pPr>
      <w:r>
        <w:rPr>
          <w:b/>
        </w:rPr>
        <w:t>标</w:t>
      </w:r>
      <w:r>
        <w:rPr>
          <w:b/>
        </w:rPr>
        <w:tab/>
      </w:r>
      <w:r>
        <w:t>加强基础设施建设</w:t>
      </w:r>
      <w:r>
        <w:rPr>
          <w:spacing w:val="-87"/>
        </w:rPr>
        <w:t>，</w:t>
      </w:r>
      <w:r>
        <w:t>河道防汛明</w:t>
      </w:r>
      <w:r>
        <w:rPr>
          <w:spacing w:val="-19"/>
        </w:rPr>
        <w:t>显</w:t>
      </w:r>
    </w:p>
    <w:p>
      <w:pPr>
        <w:pStyle w:val="5"/>
        <w:spacing w:line="193" w:lineRule="exact"/>
        <w:ind w:left="2181"/>
      </w:pPr>
      <w:r>
        <mc:AlternateContent>
          <mc:Choice Requires="wps">
            <w:drawing>
              <wp:anchor distT="0" distB="0" distL="114300" distR="114300" simplePos="0" relativeHeight="251700224" behindDoc="0" locked="0" layoutInCell="1" allowOverlap="1">
                <wp:simplePos x="0" y="0"/>
                <wp:positionH relativeFrom="page">
                  <wp:posOffset>1049655</wp:posOffset>
                </wp:positionH>
                <wp:positionV relativeFrom="paragraph">
                  <wp:posOffset>91440</wp:posOffset>
                </wp:positionV>
                <wp:extent cx="5570855" cy="708660"/>
                <wp:effectExtent l="0" t="0" r="0" b="0"/>
                <wp:wrapNone/>
                <wp:docPr id="54" name="文本框 48"/>
                <wp:cNvGraphicFramePr/>
                <a:graphic xmlns:a="http://schemas.openxmlformats.org/drawingml/2006/main">
                  <a:graphicData uri="http://schemas.microsoft.com/office/word/2010/wordprocessingShape">
                    <wps:wsp>
                      <wps:cNvSpPr txBox="1"/>
                      <wps:spPr>
                        <a:xfrm>
                          <a:off x="0" y="0"/>
                          <a:ext cx="5570855" cy="70866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9"/>
                              <w:gridCol w:w="4129"/>
                              <w:gridCol w:w="4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79" w:type="dxa"/>
                                </w:tcPr>
                                <w:p>
                                  <w:pPr>
                                    <w:pStyle w:val="10"/>
                                    <w:spacing w:line="205" w:lineRule="exact"/>
                                    <w:ind w:left="50"/>
                                    <w:rPr>
                                      <w:b/>
                                      <w:sz w:val="18"/>
                                    </w:rPr>
                                  </w:pPr>
                                  <w:r>
                                    <w:rPr>
                                      <w:b/>
                                      <w:w w:val="99"/>
                                      <w:sz w:val="18"/>
                                    </w:rPr>
                                    <w:t>完</w:t>
                                  </w:r>
                                </w:p>
                              </w:tc>
                              <w:tc>
                                <w:tcPr>
                                  <w:tcW w:w="4129" w:type="dxa"/>
                                </w:tcPr>
                                <w:p>
                                  <w:pPr>
                                    <w:pStyle w:val="10"/>
                                    <w:rPr>
                                      <w:rFonts w:ascii="Times New Roman"/>
                                      <w:sz w:val="16"/>
                                    </w:rPr>
                                  </w:pPr>
                                </w:p>
                              </w:tc>
                              <w:tc>
                                <w:tcPr>
                                  <w:tcW w:w="4264" w:type="dxa"/>
                                </w:tcPr>
                                <w:p>
                                  <w:pPr>
                                    <w:pStyle w:val="10"/>
                                    <w:spacing w:line="205" w:lineRule="exact"/>
                                    <w:ind w:left="380"/>
                                    <w:rPr>
                                      <w:sz w:val="18"/>
                                    </w:rPr>
                                  </w:pPr>
                                  <w:r>
                                    <w:rPr>
                                      <w:sz w:val="18"/>
                                    </w:rPr>
                                    <w:t>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79" w:type="dxa"/>
                                </w:tcPr>
                                <w:p>
                                  <w:pPr>
                                    <w:pStyle w:val="10"/>
                                    <w:spacing w:before="40"/>
                                    <w:ind w:left="50"/>
                                    <w:rPr>
                                      <w:b/>
                                      <w:sz w:val="18"/>
                                    </w:rPr>
                                  </w:pPr>
                                  <w:r>
                                    <w:rPr>
                                      <w:b/>
                                      <w:w w:val="99"/>
                                      <w:sz w:val="18"/>
                                    </w:rPr>
                                    <w:t>成</w:t>
                                  </w:r>
                                </w:p>
                              </w:tc>
                              <w:tc>
                                <w:tcPr>
                                  <w:tcW w:w="4129" w:type="dxa"/>
                                </w:tcPr>
                                <w:p>
                                  <w:pPr>
                                    <w:pStyle w:val="10"/>
                                    <w:spacing w:before="40"/>
                                    <w:ind w:left="148"/>
                                    <w:rPr>
                                      <w:sz w:val="18"/>
                                    </w:rPr>
                                  </w:pPr>
                                  <w:r>
                                    <w:rPr>
                                      <w:sz w:val="18"/>
                                    </w:rPr>
                                    <w:t>进一步改善卫生环境，村容村貌有很大提升。</w:t>
                                  </w:r>
                                </w:p>
                              </w:tc>
                              <w:tc>
                                <w:tcPr>
                                  <w:tcW w:w="4264" w:type="dxa"/>
                                </w:tcPr>
                                <w:p>
                                  <w:pPr>
                                    <w:pStyle w:val="10"/>
                                    <w:tabs>
                                      <w:tab w:val="left" w:pos="3673"/>
                                    </w:tabs>
                                    <w:spacing w:before="40"/>
                                    <w:ind w:left="380"/>
                                    <w:rPr>
                                      <w:sz w:val="18"/>
                                    </w:rPr>
                                  </w:pPr>
                                  <w:r>
                                    <w:rPr>
                                      <w:sz w:val="18"/>
                                    </w:rPr>
                                    <w:t>进一步改善卫生环境</w:t>
                                  </w:r>
                                  <w:r>
                                    <w:rPr>
                                      <w:spacing w:val="-87"/>
                                      <w:sz w:val="18"/>
                                    </w:rPr>
                                    <w:t>，</w:t>
                                  </w:r>
                                  <w:r>
                                    <w:rPr>
                                      <w:sz w:val="18"/>
                                    </w:rPr>
                                    <w:t>村容村貌有</w:t>
                                  </w:r>
                                  <w:r>
                                    <w:rPr>
                                      <w:sz w:val="18"/>
                                    </w:rPr>
                                    <w:tab/>
                                  </w:r>
                                  <w:r>
                                    <w:rPr>
                                      <w:sz w:val="18"/>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79" w:type="dxa"/>
                                </w:tcPr>
                                <w:p>
                                  <w:pPr>
                                    <w:pStyle w:val="10"/>
                                    <w:spacing w:before="40"/>
                                    <w:ind w:left="50"/>
                                    <w:rPr>
                                      <w:b/>
                                      <w:sz w:val="18"/>
                                    </w:rPr>
                                  </w:pPr>
                                  <w:r>
                                    <w:rPr>
                                      <w:b/>
                                      <w:w w:val="99"/>
                                      <w:sz w:val="18"/>
                                    </w:rPr>
                                    <w:t>情</w:t>
                                  </w:r>
                                </w:p>
                              </w:tc>
                              <w:tc>
                                <w:tcPr>
                                  <w:tcW w:w="4129" w:type="dxa"/>
                                </w:tcPr>
                                <w:p>
                                  <w:pPr>
                                    <w:pStyle w:val="10"/>
                                    <w:rPr>
                                      <w:rFonts w:ascii="Times New Roman"/>
                                      <w:sz w:val="22"/>
                                    </w:rPr>
                                  </w:pPr>
                                </w:p>
                              </w:tc>
                              <w:tc>
                                <w:tcPr>
                                  <w:tcW w:w="4264" w:type="dxa"/>
                                </w:tcPr>
                                <w:p>
                                  <w:pPr>
                                    <w:pStyle w:val="10"/>
                                    <w:spacing w:before="40"/>
                                    <w:ind w:left="380"/>
                                    <w:rPr>
                                      <w:sz w:val="18"/>
                                    </w:rPr>
                                  </w:pPr>
                                  <w:r>
                                    <w:rPr>
                                      <w:sz w:val="18"/>
                                    </w:rPr>
                                    <w:t>很大提升。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79" w:type="dxa"/>
                                </w:tcPr>
                                <w:p>
                                  <w:pPr>
                                    <w:pStyle w:val="10"/>
                                    <w:spacing w:before="40" w:line="185" w:lineRule="exact"/>
                                    <w:ind w:left="50"/>
                                    <w:rPr>
                                      <w:b/>
                                      <w:sz w:val="18"/>
                                    </w:rPr>
                                  </w:pPr>
                                  <w:r>
                                    <w:rPr>
                                      <w:b/>
                                      <w:w w:val="99"/>
                                      <w:sz w:val="18"/>
                                    </w:rPr>
                                    <w:t>况</w:t>
                                  </w:r>
                                </w:p>
                              </w:tc>
                              <w:tc>
                                <w:tcPr>
                                  <w:tcW w:w="4129" w:type="dxa"/>
                                </w:tcPr>
                                <w:p>
                                  <w:pPr>
                                    <w:pStyle w:val="10"/>
                                    <w:rPr>
                                      <w:rFonts w:ascii="Times New Roman"/>
                                      <w:sz w:val="16"/>
                                    </w:rPr>
                                  </w:pPr>
                                </w:p>
                              </w:tc>
                              <w:tc>
                                <w:tcPr>
                                  <w:tcW w:w="4264"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48" o:spid="_x0000_s1026" o:spt="202" type="#_x0000_t202" style="position:absolute;left:0pt;margin-left:82.65pt;margin-top:7.2pt;height:55.8pt;width:438.65pt;mso-position-horizontal-relative:page;z-index:251700224;mso-width-relative:page;mso-height-relative:page;" filled="f" stroked="f" coordsize="21600,21600" o:gfxdata="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JyxAdgAAAALAQAADwAAAAAAAAABACAAAAAiAAAAZHJzL2Rvd25yZXYueG1sUEsB&#10;AhQAFAAAAAgAh07iQCdqNqu8AQAAdAMAAA4AAAAAAAAAAQAgAAAAJwEAAGRycy9lMm9Eb2MueG1s&#10;UEsFBgAAAAAGAAYAWQEAAFU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9"/>
                        <w:gridCol w:w="4129"/>
                        <w:gridCol w:w="4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79" w:type="dxa"/>
                          </w:tcPr>
                          <w:p>
                            <w:pPr>
                              <w:pStyle w:val="10"/>
                              <w:spacing w:line="205" w:lineRule="exact"/>
                              <w:ind w:left="50"/>
                              <w:rPr>
                                <w:b/>
                                <w:sz w:val="18"/>
                              </w:rPr>
                            </w:pPr>
                            <w:r>
                              <w:rPr>
                                <w:b/>
                                <w:w w:val="99"/>
                                <w:sz w:val="18"/>
                              </w:rPr>
                              <w:t>完</w:t>
                            </w:r>
                          </w:p>
                        </w:tc>
                        <w:tc>
                          <w:tcPr>
                            <w:tcW w:w="4129" w:type="dxa"/>
                          </w:tcPr>
                          <w:p>
                            <w:pPr>
                              <w:pStyle w:val="10"/>
                              <w:rPr>
                                <w:rFonts w:ascii="Times New Roman"/>
                                <w:sz w:val="16"/>
                              </w:rPr>
                            </w:pPr>
                          </w:p>
                        </w:tc>
                        <w:tc>
                          <w:tcPr>
                            <w:tcW w:w="4264" w:type="dxa"/>
                          </w:tcPr>
                          <w:p>
                            <w:pPr>
                              <w:pStyle w:val="10"/>
                              <w:spacing w:line="205" w:lineRule="exact"/>
                              <w:ind w:left="380"/>
                              <w:rPr>
                                <w:sz w:val="18"/>
                              </w:rPr>
                            </w:pPr>
                            <w:r>
                              <w:rPr>
                                <w:sz w:val="18"/>
                              </w:rPr>
                              <w:t>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79" w:type="dxa"/>
                          </w:tcPr>
                          <w:p>
                            <w:pPr>
                              <w:pStyle w:val="10"/>
                              <w:spacing w:before="40"/>
                              <w:ind w:left="50"/>
                              <w:rPr>
                                <w:b/>
                                <w:sz w:val="18"/>
                              </w:rPr>
                            </w:pPr>
                            <w:r>
                              <w:rPr>
                                <w:b/>
                                <w:w w:val="99"/>
                                <w:sz w:val="18"/>
                              </w:rPr>
                              <w:t>成</w:t>
                            </w:r>
                          </w:p>
                        </w:tc>
                        <w:tc>
                          <w:tcPr>
                            <w:tcW w:w="4129" w:type="dxa"/>
                          </w:tcPr>
                          <w:p>
                            <w:pPr>
                              <w:pStyle w:val="10"/>
                              <w:spacing w:before="40"/>
                              <w:ind w:left="148"/>
                              <w:rPr>
                                <w:sz w:val="18"/>
                              </w:rPr>
                            </w:pPr>
                            <w:r>
                              <w:rPr>
                                <w:sz w:val="18"/>
                              </w:rPr>
                              <w:t>进一步改善卫生环境，村容村貌有很大提升。</w:t>
                            </w:r>
                          </w:p>
                        </w:tc>
                        <w:tc>
                          <w:tcPr>
                            <w:tcW w:w="4264" w:type="dxa"/>
                          </w:tcPr>
                          <w:p>
                            <w:pPr>
                              <w:pStyle w:val="10"/>
                              <w:tabs>
                                <w:tab w:val="left" w:pos="3673"/>
                              </w:tabs>
                              <w:spacing w:before="40"/>
                              <w:ind w:left="380"/>
                              <w:rPr>
                                <w:sz w:val="18"/>
                              </w:rPr>
                            </w:pPr>
                            <w:r>
                              <w:rPr>
                                <w:sz w:val="18"/>
                              </w:rPr>
                              <w:t>进一步改善卫生环境</w:t>
                            </w:r>
                            <w:r>
                              <w:rPr>
                                <w:spacing w:val="-87"/>
                                <w:sz w:val="18"/>
                              </w:rPr>
                              <w:t>，</w:t>
                            </w:r>
                            <w:r>
                              <w:rPr>
                                <w:sz w:val="18"/>
                              </w:rPr>
                              <w:t>村容村貌有</w:t>
                            </w:r>
                            <w:r>
                              <w:rPr>
                                <w:sz w:val="18"/>
                              </w:rPr>
                              <w:tab/>
                            </w:r>
                            <w:r>
                              <w:rPr>
                                <w:sz w:val="18"/>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79" w:type="dxa"/>
                          </w:tcPr>
                          <w:p>
                            <w:pPr>
                              <w:pStyle w:val="10"/>
                              <w:spacing w:before="40"/>
                              <w:ind w:left="50"/>
                              <w:rPr>
                                <w:b/>
                                <w:sz w:val="18"/>
                              </w:rPr>
                            </w:pPr>
                            <w:r>
                              <w:rPr>
                                <w:b/>
                                <w:w w:val="99"/>
                                <w:sz w:val="18"/>
                              </w:rPr>
                              <w:t>情</w:t>
                            </w:r>
                          </w:p>
                        </w:tc>
                        <w:tc>
                          <w:tcPr>
                            <w:tcW w:w="4129" w:type="dxa"/>
                          </w:tcPr>
                          <w:p>
                            <w:pPr>
                              <w:pStyle w:val="10"/>
                              <w:rPr>
                                <w:rFonts w:ascii="Times New Roman"/>
                                <w:sz w:val="22"/>
                              </w:rPr>
                            </w:pPr>
                          </w:p>
                        </w:tc>
                        <w:tc>
                          <w:tcPr>
                            <w:tcW w:w="4264" w:type="dxa"/>
                          </w:tcPr>
                          <w:p>
                            <w:pPr>
                              <w:pStyle w:val="10"/>
                              <w:spacing w:before="40"/>
                              <w:ind w:left="380"/>
                              <w:rPr>
                                <w:sz w:val="18"/>
                              </w:rPr>
                            </w:pPr>
                            <w:r>
                              <w:rPr>
                                <w:sz w:val="18"/>
                              </w:rPr>
                              <w:t>很大提升。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79" w:type="dxa"/>
                          </w:tcPr>
                          <w:p>
                            <w:pPr>
                              <w:pStyle w:val="10"/>
                              <w:spacing w:before="40" w:line="185" w:lineRule="exact"/>
                              <w:ind w:left="50"/>
                              <w:rPr>
                                <w:b/>
                                <w:sz w:val="18"/>
                              </w:rPr>
                            </w:pPr>
                            <w:r>
                              <w:rPr>
                                <w:b/>
                                <w:w w:val="99"/>
                                <w:sz w:val="18"/>
                              </w:rPr>
                              <w:t>况</w:t>
                            </w:r>
                          </w:p>
                        </w:tc>
                        <w:tc>
                          <w:tcPr>
                            <w:tcW w:w="4129" w:type="dxa"/>
                          </w:tcPr>
                          <w:p>
                            <w:pPr>
                              <w:pStyle w:val="10"/>
                              <w:rPr>
                                <w:rFonts w:ascii="Times New Roman"/>
                                <w:sz w:val="16"/>
                              </w:rPr>
                            </w:pPr>
                          </w:p>
                        </w:tc>
                        <w:tc>
                          <w:tcPr>
                            <w:tcW w:w="4264" w:type="dxa"/>
                          </w:tcPr>
                          <w:p>
                            <w:pPr>
                              <w:pStyle w:val="10"/>
                              <w:rPr>
                                <w:rFonts w:ascii="Times New Roman"/>
                                <w:sz w:val="16"/>
                              </w:rPr>
                            </w:pPr>
                          </w:p>
                        </w:tc>
                      </w:tr>
                    </w:tbl>
                    <w:p>
                      <w:pPr>
                        <w:pStyle w:val="5"/>
                      </w:pPr>
                    </w:p>
                  </w:txbxContent>
                </v:textbox>
              </v:shape>
            </w:pict>
          </mc:Fallback>
        </mc:AlternateContent>
      </w:r>
      <w:r>
        <w:t>加强基础设施建设，河道防汛明显改善。</w:t>
      </w:r>
    </w:p>
    <w:p>
      <w:pPr>
        <w:pStyle w:val="4"/>
        <w:spacing w:before="75" w:line="324" w:lineRule="auto"/>
        <w:ind w:left="543" w:right="1576" w:hanging="315"/>
      </w:pPr>
      <w:r>
        <w:rPr>
          <w:b w:val="0"/>
        </w:rPr>
        <w:br w:type="column"/>
      </w:r>
      <w:r>
        <w:t>总体完成率(%)</w:t>
      </w:r>
    </w:p>
    <w:p>
      <w:pPr>
        <w:spacing w:after="0" w:line="324" w:lineRule="auto"/>
        <w:sectPr>
          <w:type w:val="continuous"/>
          <w:pgSz w:w="11910" w:h="16840"/>
          <w:pgMar w:top="1580" w:right="0" w:bottom="280" w:left="0" w:header="720" w:footer="720" w:gutter="0"/>
          <w:cols w:equalWidth="0" w:num="2">
            <w:col w:w="9157" w:space="40"/>
            <w:col w:w="2713"/>
          </w:cols>
        </w:sectPr>
      </w:pPr>
    </w:p>
    <w:p>
      <w:pPr>
        <w:pStyle w:val="5"/>
        <w:rPr>
          <w:b/>
          <w:sz w:val="20"/>
        </w:rPr>
      </w:pPr>
    </w:p>
    <w:p>
      <w:pPr>
        <w:pStyle w:val="5"/>
        <w:rPr>
          <w:b/>
          <w:sz w:val="20"/>
        </w:rPr>
      </w:pPr>
    </w:p>
    <w:p>
      <w:pPr>
        <w:pStyle w:val="5"/>
        <w:rPr>
          <w:b/>
          <w:sz w:val="20"/>
        </w:rPr>
      </w:pPr>
    </w:p>
    <w:p>
      <w:pPr>
        <w:pStyle w:val="5"/>
        <w:rPr>
          <w:b/>
          <w:sz w:val="20"/>
        </w:rPr>
      </w:pPr>
    </w:p>
    <w:p>
      <w:pPr>
        <w:pStyle w:val="5"/>
        <w:spacing w:before="8"/>
        <w:rPr>
          <w:b/>
        </w:rPr>
      </w:pPr>
    </w:p>
    <w:p>
      <w:pPr>
        <w:tabs>
          <w:tab w:val="left" w:pos="575"/>
          <w:tab w:val="left" w:pos="1406"/>
          <w:tab w:val="left" w:pos="3028"/>
          <w:tab w:val="left" w:pos="4468"/>
          <w:tab w:val="left" w:pos="5068"/>
          <w:tab w:val="left" w:pos="6371"/>
          <w:tab w:val="left" w:pos="7168"/>
          <w:tab w:val="left" w:pos="7888"/>
        </w:tabs>
        <w:spacing w:before="0"/>
        <w:ind w:left="0" w:right="43" w:firstLine="0"/>
        <w:jc w:val="center"/>
        <w:rPr>
          <w:b/>
          <w:sz w:val="18"/>
        </w:rPr>
      </w:pPr>
      <w:r>
        <w:rPr>
          <w:b/>
          <w:sz w:val="18"/>
        </w:rPr>
        <w:t>四、</w:t>
      </w:r>
      <w:r>
        <w:rPr>
          <w:b/>
          <w:sz w:val="18"/>
        </w:rPr>
        <w:tab/>
      </w:r>
      <w:r>
        <w:rPr>
          <w:b/>
          <w:sz w:val="18"/>
        </w:rPr>
        <w:t>一级</w:t>
      </w:r>
      <w:r>
        <w:rPr>
          <w:b/>
          <w:sz w:val="18"/>
        </w:rPr>
        <w:tab/>
      </w:r>
      <w:r>
        <w:rPr>
          <w:b/>
          <w:sz w:val="18"/>
        </w:rPr>
        <w:t>二级指标</w:t>
      </w:r>
      <w:r>
        <w:rPr>
          <w:b/>
          <w:sz w:val="18"/>
        </w:rPr>
        <w:tab/>
      </w:r>
      <w:r>
        <w:rPr>
          <w:b/>
          <w:sz w:val="18"/>
        </w:rPr>
        <w:t>三级指标</w:t>
      </w:r>
      <w:r>
        <w:rPr>
          <w:b/>
          <w:sz w:val="18"/>
        </w:rPr>
        <w:tab/>
      </w:r>
      <w:r>
        <w:rPr>
          <w:b/>
          <w:sz w:val="18"/>
        </w:rPr>
        <w:t>指</w:t>
      </w:r>
      <w:r>
        <w:rPr>
          <w:b/>
          <w:sz w:val="18"/>
        </w:rPr>
        <w:tab/>
      </w:r>
      <w:r>
        <w:rPr>
          <w:b/>
          <w:sz w:val="18"/>
        </w:rPr>
        <w:t>预期指标值</w:t>
      </w:r>
      <w:r>
        <w:rPr>
          <w:b/>
          <w:sz w:val="18"/>
        </w:rPr>
        <w:tab/>
      </w:r>
      <w:r>
        <w:rPr>
          <w:b/>
          <w:sz w:val="18"/>
        </w:rPr>
        <w:t>单项指</w:t>
      </w:r>
      <w:r>
        <w:rPr>
          <w:b/>
          <w:sz w:val="18"/>
        </w:rPr>
        <w:tab/>
      </w:r>
      <w:r>
        <w:rPr>
          <w:b/>
          <w:sz w:val="18"/>
        </w:rPr>
        <w:t>单项</w:t>
      </w:r>
      <w:r>
        <w:rPr>
          <w:b/>
          <w:sz w:val="18"/>
        </w:rPr>
        <w:tab/>
      </w:r>
      <w:r>
        <w:rPr>
          <w:b/>
          <w:sz w:val="18"/>
        </w:rPr>
        <w:t>自评得分</w:t>
      </w:r>
    </w:p>
    <w:p>
      <w:pPr>
        <w:spacing w:after="0"/>
        <w:jc w:val="center"/>
        <w:rPr>
          <w:sz w:val="18"/>
        </w:rPr>
        <w:sectPr>
          <w:type w:val="continuous"/>
          <w:pgSz w:w="11910" w:h="16840"/>
          <w:pgMar w:top="1580" w:right="0" w:bottom="280" w:left="0" w:header="720" w:footer="720" w:gutter="0"/>
          <w:cols w:space="720" w:num="1"/>
        </w:sectPr>
      </w:pPr>
    </w:p>
    <w:p>
      <w:pPr>
        <w:pStyle w:val="5"/>
        <w:rPr>
          <w:b/>
          <w:sz w:val="20"/>
        </w:rPr>
      </w:pPr>
    </w:p>
    <w:p>
      <w:pPr>
        <w:pStyle w:val="5"/>
        <w:spacing w:before="5"/>
        <w:rPr>
          <w:b/>
          <w:sz w:val="16"/>
        </w:rPr>
      </w:pPr>
    </w:p>
    <w:p>
      <w:pPr>
        <w:spacing w:after="0"/>
        <w:rPr>
          <w:sz w:val="16"/>
        </w:rPr>
        <w:sectPr>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11"/>
        <w:rPr>
          <w:b/>
          <w:sz w:val="24"/>
        </w:rPr>
      </w:pPr>
    </w:p>
    <w:p>
      <w:pPr>
        <w:spacing w:before="0" w:line="324" w:lineRule="auto"/>
        <w:ind w:left="1704" w:right="674" w:firstLine="0"/>
        <w:jc w:val="both"/>
        <w:rPr>
          <w:b/>
          <w:sz w:val="18"/>
        </w:rPr>
      </w:pPr>
      <w:r>
        <w:rPr>
          <w:b/>
          <w:sz w:val="18"/>
        </w:rPr>
        <w:t>效指标完成</w:t>
      </w:r>
    </w:p>
    <w:p>
      <w:pPr>
        <w:spacing w:before="4"/>
        <w:ind w:left="1704" w:right="0" w:firstLine="0"/>
        <w:jc w:val="both"/>
        <w:rPr>
          <w:b/>
          <w:sz w:val="18"/>
        </w:rPr>
      </w:pPr>
      <w:r>
        <w:rPr>
          <w:b/>
          <w:spacing w:val="3"/>
          <w:sz w:val="18"/>
        </w:rPr>
        <w:t>情  产 出</w:t>
      </w:r>
    </w:p>
    <w:p>
      <w:pPr>
        <w:spacing w:before="81"/>
        <w:ind w:left="1704" w:right="0" w:firstLine="0"/>
        <w:jc w:val="both"/>
        <w:rPr>
          <w:b/>
          <w:sz w:val="18"/>
        </w:rPr>
      </w:pPr>
      <w:r>
        <w:rPr>
          <w:b/>
          <w:spacing w:val="3"/>
          <w:sz w:val="18"/>
        </w:rPr>
        <w:t>况  指 标</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3"/>
        <w:rPr>
          <w:b/>
          <w:sz w:val="23"/>
        </w:rPr>
      </w:pPr>
    </w:p>
    <w:p>
      <w:pPr>
        <w:pStyle w:val="5"/>
        <w:spacing w:before="1"/>
        <w:ind w:left="195"/>
      </w:pPr>
      <w:r>
        <w:t>数量指标</w:t>
      </w:r>
    </w:p>
    <w:p>
      <w:pPr>
        <w:pStyle w:val="5"/>
      </w:pPr>
      <w:r>
        <w:br w:type="column"/>
      </w:r>
    </w:p>
    <w:p>
      <w:pPr>
        <w:pStyle w:val="5"/>
      </w:pPr>
    </w:p>
    <w:p>
      <w:pPr>
        <w:pStyle w:val="5"/>
      </w:pPr>
    </w:p>
    <w:p>
      <w:pPr>
        <w:pStyle w:val="5"/>
        <w:spacing w:before="11"/>
        <w:rPr>
          <w:sz w:val="24"/>
        </w:rPr>
      </w:pPr>
    </w:p>
    <w:p>
      <w:pPr>
        <w:pStyle w:val="4"/>
        <w:tabs>
          <w:tab w:val="left" w:pos="3778"/>
        </w:tabs>
        <w:spacing w:line="193" w:lineRule="exact"/>
        <w:ind w:left="3010"/>
      </w:pPr>
      <w:r>
        <w:t>符</w:t>
      </w:r>
      <w:r>
        <w:tab/>
      </w:r>
      <w:r>
        <w:rPr>
          <w:w w:val="95"/>
        </w:rPr>
        <w:t>（</w:t>
      </w:r>
      <w:r>
        <w:rPr>
          <w:spacing w:val="-20"/>
          <w:w w:val="95"/>
        </w:rPr>
        <w:t>文</w:t>
      </w:r>
    </w:p>
    <w:p>
      <w:pPr>
        <w:spacing w:before="0" w:line="156" w:lineRule="exact"/>
        <w:ind w:left="3430" w:right="0" w:firstLine="0"/>
        <w:jc w:val="left"/>
        <w:rPr>
          <w:b/>
          <w:sz w:val="18"/>
        </w:rPr>
      </w:pPr>
      <w:r>
        <w:rPr>
          <w:b/>
          <w:w w:val="99"/>
          <w:sz w:val="18"/>
        </w:rPr>
        <w:t>值</w:t>
      </w:r>
    </w:p>
    <w:p>
      <w:pPr>
        <w:tabs>
          <w:tab w:val="left" w:pos="767"/>
        </w:tabs>
        <w:spacing w:before="0" w:line="193" w:lineRule="exact"/>
        <w:ind w:left="0" w:right="0" w:firstLine="0"/>
        <w:jc w:val="right"/>
        <w:rPr>
          <w:b/>
          <w:sz w:val="18"/>
        </w:rPr>
      </w:pPr>
      <w:r>
        <w:rPr>
          <w:b/>
          <w:sz w:val="18"/>
        </w:rPr>
        <w:t>号</w:t>
      </w:r>
      <w:r>
        <w:rPr>
          <w:b/>
          <w:sz w:val="18"/>
        </w:rPr>
        <w:tab/>
      </w:r>
      <w:r>
        <w:rPr>
          <w:b/>
          <w:w w:val="95"/>
          <w:sz w:val="18"/>
        </w:rPr>
        <w:t>字描</w:t>
      </w:r>
    </w:p>
    <w:p>
      <w:pPr>
        <w:spacing w:before="82"/>
        <w:ind w:left="0" w:right="0" w:firstLine="0"/>
        <w:jc w:val="right"/>
        <w:rPr>
          <w:b/>
          <w:sz w:val="18"/>
        </w:rPr>
      </w:pPr>
      <w:r>
        <w:rPr>
          <w:b/>
          <w:w w:val="95"/>
          <w:sz w:val="18"/>
        </w:rPr>
        <w:t>述）</w:t>
      </w:r>
    </w:p>
    <w:p>
      <w:pPr>
        <w:pStyle w:val="5"/>
        <w:rPr>
          <w:b/>
        </w:rPr>
      </w:pPr>
    </w:p>
    <w:p>
      <w:pPr>
        <w:pStyle w:val="5"/>
        <w:rPr>
          <w:b/>
        </w:rPr>
      </w:pPr>
    </w:p>
    <w:p>
      <w:pPr>
        <w:pStyle w:val="5"/>
        <w:spacing w:before="11"/>
        <w:rPr>
          <w:b/>
          <w:sz w:val="12"/>
        </w:rPr>
      </w:pPr>
    </w:p>
    <w:p>
      <w:pPr>
        <w:pStyle w:val="5"/>
        <w:spacing w:line="310" w:lineRule="atLeast"/>
        <w:ind w:left="2484" w:right="1291"/>
      </w:pPr>
      <w:r>
        <w:t xml:space="preserve">对 修 建 截 留 </w:t>
      </w:r>
      <w:r>
        <w:rPr>
          <w:spacing w:val="-9"/>
        </w:rPr>
        <w:t>坝、</w:t>
      </w:r>
      <w:r>
        <w:t>挡</w:t>
      </w:r>
    </w:p>
    <w:p>
      <w:pPr>
        <w:pStyle w:val="5"/>
        <w:spacing w:line="131" w:lineRule="exact"/>
        <w:ind w:left="3430"/>
      </w:pPr>
      <w:r>
        <w:t>1</w:t>
      </w:r>
    </w:p>
    <w:p>
      <w:pPr>
        <w:pStyle w:val="5"/>
        <w:tabs>
          <w:tab w:val="left" w:pos="3730"/>
        </w:tabs>
        <w:spacing w:line="156" w:lineRule="exact"/>
        <w:ind w:left="646"/>
      </w:pPr>
      <w:r>
        <w:t>对修建截留坝</w:t>
      </w:r>
      <w:r>
        <w:rPr>
          <w:spacing w:val="-87"/>
        </w:rPr>
        <w:t>、</w:t>
      </w:r>
      <w:r>
        <w:t>挡墙、</w:t>
      </w:r>
      <w:r>
        <w:rPr>
          <w:spacing w:val="34"/>
        </w:rPr>
        <w:t xml:space="preserve"> </w:t>
      </w:r>
      <w:r>
        <w:t>墙、</w:t>
      </w:r>
      <w:r>
        <w:tab/>
      </w:r>
      <w:r>
        <w:t>百分</w:t>
      </w:r>
    </w:p>
    <w:p>
      <w:pPr>
        <w:pStyle w:val="5"/>
        <w:tabs>
          <w:tab w:val="left" w:pos="3430"/>
        </w:tabs>
        <w:spacing w:line="156" w:lineRule="exact"/>
        <w:ind w:left="2986"/>
      </w:pPr>
      <w:r>
        <w:t>=</w:t>
      </w:r>
      <w:r>
        <w:tab/>
      </w:r>
      <w:r>
        <w:t>0</w:t>
      </w:r>
    </w:p>
    <w:p>
      <w:pPr>
        <w:pStyle w:val="5"/>
        <w:tabs>
          <w:tab w:val="left" w:pos="2484"/>
          <w:tab w:val="left" w:pos="3730"/>
        </w:tabs>
        <w:spacing w:before="20" w:line="163" w:lineRule="auto"/>
        <w:ind w:left="3430" w:right="226" w:hanging="2784"/>
      </w:pPr>
      <w:r>
        <w:t>防洪坝完成数量值</w:t>
      </w:r>
      <w:r>
        <w:tab/>
      </w:r>
      <w:r>
        <w:t>防</w:t>
      </w:r>
      <w:r>
        <w:tab/>
      </w:r>
      <w:r>
        <w:tab/>
      </w:r>
      <w:r>
        <w:rPr>
          <w:spacing w:val="-18"/>
        </w:rPr>
        <w:t>率</w:t>
      </w:r>
      <w:r>
        <w:t>0</w:t>
      </w:r>
    </w:p>
    <w:p>
      <w:pPr>
        <w:pStyle w:val="5"/>
        <w:spacing w:line="171" w:lineRule="exact"/>
        <w:ind w:left="2484"/>
      </w:pPr>
      <w:r>
        <w:t>洪</w:t>
      </w:r>
    </w:p>
    <w:p>
      <w:pPr>
        <w:pStyle w:val="5"/>
        <w:spacing w:before="82" w:line="324" w:lineRule="auto"/>
        <w:ind w:left="2484" w:right="1471"/>
        <w:jc w:val="both"/>
      </w:pPr>
      <w:r>
        <w:t>坝完成数量值按时完成</w:t>
      </w:r>
    </w:p>
    <w:p>
      <w:pPr>
        <w:pStyle w:val="5"/>
        <w:tabs>
          <w:tab w:val="right" w:pos="3520"/>
        </w:tabs>
        <w:spacing w:before="6" w:line="193" w:lineRule="exact"/>
        <w:ind w:left="2484"/>
        <w:jc w:val="both"/>
      </w:pPr>
      <w:r>
        <w:t>工</w:t>
      </w:r>
      <w:r>
        <w:tab/>
      </w:r>
      <w:r>
        <w:t>1</w:t>
      </w:r>
    </w:p>
    <w:p>
      <w:pPr>
        <w:pStyle w:val="5"/>
        <w:spacing w:line="144" w:lineRule="exact"/>
        <w:ind w:right="46"/>
        <w:jc w:val="right"/>
      </w:pPr>
      <w:r>
        <w:t>百分</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3"/>
        <w:rPr>
          <w:sz w:val="23"/>
        </w:rPr>
      </w:pPr>
    </w:p>
    <w:p>
      <w:pPr>
        <w:pStyle w:val="5"/>
        <w:tabs>
          <w:tab w:val="left" w:pos="1054"/>
        </w:tabs>
        <w:spacing w:before="1"/>
        <w:ind w:left="478"/>
      </w:pPr>
      <w:r>
        <w:t>100%</w:t>
      </w:r>
      <w:r>
        <w:tab/>
      </w:r>
      <w:r>
        <w:rPr>
          <w:spacing w:val="-10"/>
        </w:rPr>
        <w:t>完成</w:t>
      </w:r>
    </w:p>
    <w:p>
      <w:pPr>
        <w:spacing w:before="75" w:line="193" w:lineRule="exact"/>
        <w:ind w:left="0" w:right="450" w:firstLine="0"/>
        <w:jc w:val="center"/>
        <w:rPr>
          <w:b/>
          <w:sz w:val="18"/>
        </w:rPr>
      </w:pPr>
      <w:r>
        <w:br w:type="column"/>
      </w:r>
      <w:r>
        <w:rPr>
          <w:b/>
          <w:sz w:val="18"/>
        </w:rPr>
        <w:t>单</w:t>
      </w:r>
    </w:p>
    <w:p>
      <w:pPr>
        <w:pStyle w:val="4"/>
        <w:spacing w:line="156" w:lineRule="exact"/>
        <w:ind w:right="1165"/>
        <w:jc w:val="center"/>
      </w:pPr>
      <w:r>
        <mc:AlternateContent>
          <mc:Choice Requires="wps">
            <w:drawing>
              <wp:anchor distT="0" distB="0" distL="114300" distR="114300" simplePos="0" relativeHeight="251701248" behindDoc="0" locked="0" layoutInCell="1" allowOverlap="1">
                <wp:simplePos x="0" y="0"/>
                <wp:positionH relativeFrom="page">
                  <wp:posOffset>1049655</wp:posOffset>
                </wp:positionH>
                <wp:positionV relativeFrom="paragraph">
                  <wp:posOffset>-106680</wp:posOffset>
                </wp:positionV>
                <wp:extent cx="5080635" cy="510540"/>
                <wp:effectExtent l="0" t="0" r="0" b="0"/>
                <wp:wrapNone/>
                <wp:docPr id="55" name="文本框 49"/>
                <wp:cNvGraphicFramePr/>
                <a:graphic xmlns:a="http://schemas.openxmlformats.org/drawingml/2006/main">
                  <a:graphicData uri="http://schemas.microsoft.com/office/word/2010/wordprocessingShape">
                    <wps:wsp>
                      <wps:cNvSpPr txBox="1"/>
                      <wps:spPr>
                        <a:xfrm>
                          <a:off x="0" y="0"/>
                          <a:ext cx="5080635" cy="51054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88"/>
                              <w:gridCol w:w="2284"/>
                              <w:gridCol w:w="2476"/>
                              <w:gridCol w:w="1041"/>
                              <w:gridCol w:w="820"/>
                              <w:gridCol w:w="622"/>
                              <w:gridCol w:w="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88" w:type="dxa"/>
                                </w:tcPr>
                                <w:p>
                                  <w:pPr>
                                    <w:pStyle w:val="10"/>
                                    <w:spacing w:line="205" w:lineRule="exact"/>
                                    <w:ind w:left="50"/>
                                    <w:rPr>
                                      <w:b/>
                                      <w:sz w:val="18"/>
                                    </w:rPr>
                                  </w:pPr>
                                  <w:r>
                                    <w:rPr>
                                      <w:b/>
                                      <w:w w:val="99"/>
                                      <w:sz w:val="18"/>
                                    </w:rPr>
                                    <w:t>年</w:t>
                                  </w:r>
                                </w:p>
                              </w:tc>
                              <w:tc>
                                <w:tcPr>
                                  <w:tcW w:w="2284" w:type="dxa"/>
                                </w:tcPr>
                                <w:p>
                                  <w:pPr>
                                    <w:pStyle w:val="10"/>
                                    <w:spacing w:line="205" w:lineRule="exact"/>
                                    <w:ind w:left="158"/>
                                    <w:rPr>
                                      <w:b/>
                                      <w:sz w:val="18"/>
                                    </w:rPr>
                                  </w:pPr>
                                  <w:r>
                                    <w:rPr>
                                      <w:b/>
                                      <w:sz w:val="18"/>
                                    </w:rPr>
                                    <w:t>指标</w:t>
                                  </w:r>
                                </w:p>
                              </w:tc>
                              <w:tc>
                                <w:tcPr>
                                  <w:tcW w:w="2476" w:type="dxa"/>
                                </w:tcPr>
                                <w:p>
                                  <w:pPr>
                                    <w:pStyle w:val="10"/>
                                    <w:spacing w:line="205" w:lineRule="exact"/>
                                    <w:ind w:right="526"/>
                                    <w:jc w:val="right"/>
                                    <w:rPr>
                                      <w:b/>
                                      <w:sz w:val="18"/>
                                    </w:rPr>
                                  </w:pPr>
                                  <w:r>
                                    <w:rPr>
                                      <w:b/>
                                      <w:w w:val="99"/>
                                      <w:sz w:val="18"/>
                                    </w:rPr>
                                    <w:t>标</w:t>
                                  </w:r>
                                </w:p>
                              </w:tc>
                              <w:tc>
                                <w:tcPr>
                                  <w:tcW w:w="1041" w:type="dxa"/>
                                </w:tcPr>
                                <w:p>
                                  <w:pPr>
                                    <w:pStyle w:val="10"/>
                                    <w:rPr>
                                      <w:rFonts w:ascii="Times New Roman"/>
                                      <w:sz w:val="16"/>
                                    </w:rPr>
                                  </w:pPr>
                                </w:p>
                              </w:tc>
                              <w:tc>
                                <w:tcPr>
                                  <w:tcW w:w="820" w:type="dxa"/>
                                </w:tcPr>
                                <w:p>
                                  <w:pPr>
                                    <w:pStyle w:val="10"/>
                                    <w:spacing w:line="205" w:lineRule="exact"/>
                                    <w:ind w:right="121"/>
                                    <w:jc w:val="right"/>
                                    <w:rPr>
                                      <w:b/>
                                      <w:sz w:val="18"/>
                                    </w:rPr>
                                  </w:pPr>
                                  <w:r>
                                    <w:rPr>
                                      <w:b/>
                                      <w:w w:val="95"/>
                                      <w:sz w:val="18"/>
                                    </w:rPr>
                                    <w:t>标实际</w:t>
                                  </w:r>
                                </w:p>
                              </w:tc>
                              <w:tc>
                                <w:tcPr>
                                  <w:tcW w:w="622" w:type="dxa"/>
                                </w:tcPr>
                                <w:p>
                                  <w:pPr>
                                    <w:pStyle w:val="10"/>
                                    <w:spacing w:line="205" w:lineRule="exact"/>
                                    <w:ind w:left="110" w:right="110"/>
                                    <w:jc w:val="center"/>
                                    <w:rPr>
                                      <w:b/>
                                      <w:sz w:val="18"/>
                                    </w:rPr>
                                  </w:pPr>
                                  <w:r>
                                    <w:rPr>
                                      <w:b/>
                                      <w:sz w:val="18"/>
                                    </w:rPr>
                                    <w:t>指标</w:t>
                                  </w:r>
                                </w:p>
                              </w:tc>
                              <w:tc>
                                <w:tcPr>
                                  <w:tcW w:w="365"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88" w:type="dxa"/>
                                </w:tcPr>
                                <w:p>
                                  <w:pPr>
                                    <w:pStyle w:val="10"/>
                                    <w:spacing w:before="40"/>
                                    <w:ind w:left="50"/>
                                    <w:rPr>
                                      <w:b/>
                                      <w:sz w:val="18"/>
                                    </w:rPr>
                                  </w:pPr>
                                  <w:r>
                                    <w:rPr>
                                      <w:b/>
                                      <w:w w:val="99"/>
                                      <w:sz w:val="18"/>
                                    </w:rPr>
                                    <w:t>度</w:t>
                                  </w:r>
                                </w:p>
                              </w:tc>
                              <w:tc>
                                <w:tcPr>
                                  <w:tcW w:w="2284" w:type="dxa"/>
                                </w:tcPr>
                                <w:p>
                                  <w:pPr>
                                    <w:pStyle w:val="10"/>
                                    <w:rPr>
                                      <w:rFonts w:ascii="Times New Roman"/>
                                      <w:sz w:val="18"/>
                                    </w:rPr>
                                  </w:pPr>
                                </w:p>
                              </w:tc>
                              <w:tc>
                                <w:tcPr>
                                  <w:tcW w:w="2476" w:type="dxa"/>
                                </w:tcPr>
                                <w:p>
                                  <w:pPr>
                                    <w:pStyle w:val="10"/>
                                    <w:spacing w:before="40"/>
                                    <w:ind w:right="526"/>
                                    <w:jc w:val="right"/>
                                    <w:rPr>
                                      <w:b/>
                                      <w:sz w:val="18"/>
                                    </w:rPr>
                                  </w:pPr>
                                  <w:r>
                                    <w:rPr>
                                      <w:b/>
                                      <w:w w:val="99"/>
                                      <w:sz w:val="18"/>
                                    </w:rPr>
                                    <w:t>分</w:t>
                                  </w:r>
                                </w:p>
                              </w:tc>
                              <w:tc>
                                <w:tcPr>
                                  <w:tcW w:w="1041" w:type="dxa"/>
                                </w:tcPr>
                                <w:p>
                                  <w:pPr>
                                    <w:pStyle w:val="10"/>
                                    <w:rPr>
                                      <w:rFonts w:ascii="Times New Roman"/>
                                      <w:sz w:val="18"/>
                                    </w:rPr>
                                  </w:pPr>
                                </w:p>
                              </w:tc>
                              <w:tc>
                                <w:tcPr>
                                  <w:tcW w:w="820" w:type="dxa"/>
                                </w:tcPr>
                                <w:p>
                                  <w:pPr>
                                    <w:pStyle w:val="10"/>
                                    <w:spacing w:before="40"/>
                                    <w:ind w:right="121"/>
                                    <w:jc w:val="right"/>
                                    <w:rPr>
                                      <w:b/>
                                      <w:sz w:val="18"/>
                                    </w:rPr>
                                  </w:pPr>
                                  <w:r>
                                    <w:rPr>
                                      <w:b/>
                                      <w:w w:val="95"/>
                                      <w:sz w:val="18"/>
                                    </w:rPr>
                                    <w:t>完成值</w:t>
                                  </w:r>
                                </w:p>
                              </w:tc>
                              <w:tc>
                                <w:tcPr>
                                  <w:tcW w:w="622" w:type="dxa"/>
                                </w:tcPr>
                                <w:p>
                                  <w:pPr>
                                    <w:pStyle w:val="10"/>
                                    <w:spacing w:before="40"/>
                                    <w:ind w:left="110" w:right="110"/>
                                    <w:jc w:val="center"/>
                                    <w:rPr>
                                      <w:b/>
                                      <w:sz w:val="18"/>
                                    </w:rPr>
                                  </w:pPr>
                                  <w:r>
                                    <w:rPr>
                                      <w:b/>
                                      <w:sz w:val="18"/>
                                    </w:rPr>
                                    <w:t>完成</w:t>
                                  </w:r>
                                </w:p>
                              </w:tc>
                              <w:tc>
                                <w:tcPr>
                                  <w:tcW w:w="365" w:type="dxa"/>
                                </w:tcPr>
                                <w:p>
                                  <w:pPr>
                                    <w:pStyle w:val="10"/>
                                    <w:spacing w:before="40"/>
                                    <w:ind w:right="43"/>
                                    <w:jc w:val="right"/>
                                    <w:rPr>
                                      <w:b/>
                                      <w:sz w:val="18"/>
                                    </w:rPr>
                                  </w:pPr>
                                  <w:r>
                                    <w:rPr>
                                      <w:b/>
                                      <w:w w:val="99"/>
                                      <w:sz w:val="18"/>
                                    </w:rPr>
                                    <w:t>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88" w:type="dxa"/>
                                </w:tcPr>
                                <w:p>
                                  <w:pPr>
                                    <w:pStyle w:val="10"/>
                                    <w:spacing w:before="40" w:line="185" w:lineRule="exact"/>
                                    <w:ind w:left="50"/>
                                    <w:rPr>
                                      <w:b/>
                                      <w:sz w:val="18"/>
                                    </w:rPr>
                                  </w:pPr>
                                  <w:r>
                                    <w:rPr>
                                      <w:b/>
                                      <w:w w:val="99"/>
                                      <w:sz w:val="18"/>
                                    </w:rPr>
                                    <w:t>绩</w:t>
                                  </w:r>
                                </w:p>
                              </w:tc>
                              <w:tc>
                                <w:tcPr>
                                  <w:tcW w:w="2284" w:type="dxa"/>
                                </w:tcPr>
                                <w:p>
                                  <w:pPr>
                                    <w:pStyle w:val="10"/>
                                    <w:rPr>
                                      <w:rFonts w:ascii="Times New Roman"/>
                                      <w:sz w:val="16"/>
                                    </w:rPr>
                                  </w:pPr>
                                </w:p>
                              </w:tc>
                              <w:tc>
                                <w:tcPr>
                                  <w:tcW w:w="2476" w:type="dxa"/>
                                </w:tcPr>
                                <w:p>
                                  <w:pPr>
                                    <w:pStyle w:val="10"/>
                                    <w:spacing w:before="40" w:line="185" w:lineRule="exact"/>
                                    <w:ind w:right="526"/>
                                    <w:jc w:val="right"/>
                                    <w:rPr>
                                      <w:b/>
                                      <w:sz w:val="18"/>
                                    </w:rPr>
                                  </w:pPr>
                                  <w:r>
                                    <w:rPr>
                                      <w:b/>
                                      <w:w w:val="99"/>
                                      <w:sz w:val="18"/>
                                    </w:rPr>
                                    <w:t>值</w:t>
                                  </w:r>
                                </w:p>
                              </w:tc>
                              <w:tc>
                                <w:tcPr>
                                  <w:tcW w:w="1041" w:type="dxa"/>
                                </w:tcPr>
                                <w:p>
                                  <w:pPr>
                                    <w:pStyle w:val="10"/>
                                    <w:spacing w:before="40" w:line="185" w:lineRule="exact"/>
                                    <w:ind w:left="532"/>
                                    <w:rPr>
                                      <w:b/>
                                      <w:sz w:val="18"/>
                                    </w:rPr>
                                  </w:pPr>
                                  <w:r>
                                    <w:rPr>
                                      <w:b/>
                                      <w:sz w:val="18"/>
                                    </w:rPr>
                                    <w:t>单位</w:t>
                                  </w:r>
                                </w:p>
                              </w:tc>
                              <w:tc>
                                <w:tcPr>
                                  <w:tcW w:w="820" w:type="dxa"/>
                                </w:tcPr>
                                <w:p>
                                  <w:pPr>
                                    <w:pStyle w:val="10"/>
                                    <w:rPr>
                                      <w:rFonts w:ascii="Times New Roman"/>
                                      <w:sz w:val="16"/>
                                    </w:rPr>
                                  </w:pPr>
                                </w:p>
                              </w:tc>
                              <w:tc>
                                <w:tcPr>
                                  <w:tcW w:w="622" w:type="dxa"/>
                                </w:tcPr>
                                <w:p>
                                  <w:pPr>
                                    <w:pStyle w:val="10"/>
                                    <w:spacing w:before="40" w:line="185" w:lineRule="exact"/>
                                    <w:ind w:left="110" w:right="110"/>
                                    <w:jc w:val="center"/>
                                    <w:rPr>
                                      <w:b/>
                                      <w:sz w:val="18"/>
                                    </w:rPr>
                                  </w:pPr>
                                  <w:r>
                                    <w:rPr>
                                      <w:b/>
                                      <w:sz w:val="18"/>
                                    </w:rPr>
                                    <w:t>情况</w:t>
                                  </w:r>
                                </w:p>
                              </w:tc>
                              <w:tc>
                                <w:tcPr>
                                  <w:tcW w:w="365" w:type="dxa"/>
                                </w:tcPr>
                                <w:p>
                                  <w:pPr>
                                    <w:pStyle w:val="10"/>
                                    <w:spacing w:before="40" w:line="185" w:lineRule="exact"/>
                                    <w:ind w:right="43"/>
                                    <w:jc w:val="right"/>
                                    <w:rPr>
                                      <w:b/>
                                      <w:sz w:val="18"/>
                                    </w:rPr>
                                  </w:pPr>
                                  <w:r>
                                    <w:rPr>
                                      <w:b/>
                                      <w:w w:val="99"/>
                                      <w:sz w:val="18"/>
                                    </w:rPr>
                                    <w:t>项</w:t>
                                  </w:r>
                                </w:p>
                              </w:tc>
                            </w:tr>
                          </w:tbl>
                          <w:p>
                            <w:pPr>
                              <w:pStyle w:val="5"/>
                            </w:pPr>
                          </w:p>
                        </w:txbxContent>
                      </wps:txbx>
                      <wps:bodyPr lIns="0" tIns="0" rIns="0" bIns="0" upright="1"/>
                    </wps:wsp>
                  </a:graphicData>
                </a:graphic>
              </wp:anchor>
            </w:drawing>
          </mc:Choice>
          <mc:Fallback>
            <w:pict>
              <v:shape id="文本框 49" o:spid="_x0000_s1026" o:spt="202" type="#_x0000_t202" style="position:absolute;left:0pt;margin-left:82.65pt;margin-top:-8.4pt;height:40.2pt;width:400.05pt;mso-position-horizontal-relative:page;z-index:251701248;mso-width-relative:page;mso-height-relative:page;" filled="f" stroked="f" coordsize="21600,21600" o:gfxdata="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XW8K2QAAAAoBAAAPAAAAAAAAAAEAIAAAACIAAABkcnMvZG93bnJldi54bWxQ&#10;SwECFAAUAAAACACHTuJAfZ4QiL0BAAB0AwAADgAAAAAAAAABACAAAAAo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88"/>
                        <w:gridCol w:w="2284"/>
                        <w:gridCol w:w="2476"/>
                        <w:gridCol w:w="1041"/>
                        <w:gridCol w:w="820"/>
                        <w:gridCol w:w="622"/>
                        <w:gridCol w:w="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88" w:type="dxa"/>
                          </w:tcPr>
                          <w:p>
                            <w:pPr>
                              <w:pStyle w:val="10"/>
                              <w:spacing w:line="205" w:lineRule="exact"/>
                              <w:ind w:left="50"/>
                              <w:rPr>
                                <w:b/>
                                <w:sz w:val="18"/>
                              </w:rPr>
                            </w:pPr>
                            <w:r>
                              <w:rPr>
                                <w:b/>
                                <w:w w:val="99"/>
                                <w:sz w:val="18"/>
                              </w:rPr>
                              <w:t>年</w:t>
                            </w:r>
                          </w:p>
                        </w:tc>
                        <w:tc>
                          <w:tcPr>
                            <w:tcW w:w="2284" w:type="dxa"/>
                          </w:tcPr>
                          <w:p>
                            <w:pPr>
                              <w:pStyle w:val="10"/>
                              <w:spacing w:line="205" w:lineRule="exact"/>
                              <w:ind w:left="158"/>
                              <w:rPr>
                                <w:b/>
                                <w:sz w:val="18"/>
                              </w:rPr>
                            </w:pPr>
                            <w:r>
                              <w:rPr>
                                <w:b/>
                                <w:sz w:val="18"/>
                              </w:rPr>
                              <w:t>指标</w:t>
                            </w:r>
                          </w:p>
                        </w:tc>
                        <w:tc>
                          <w:tcPr>
                            <w:tcW w:w="2476" w:type="dxa"/>
                          </w:tcPr>
                          <w:p>
                            <w:pPr>
                              <w:pStyle w:val="10"/>
                              <w:spacing w:line="205" w:lineRule="exact"/>
                              <w:ind w:right="526"/>
                              <w:jc w:val="right"/>
                              <w:rPr>
                                <w:b/>
                                <w:sz w:val="18"/>
                              </w:rPr>
                            </w:pPr>
                            <w:r>
                              <w:rPr>
                                <w:b/>
                                <w:w w:val="99"/>
                                <w:sz w:val="18"/>
                              </w:rPr>
                              <w:t>标</w:t>
                            </w:r>
                          </w:p>
                        </w:tc>
                        <w:tc>
                          <w:tcPr>
                            <w:tcW w:w="1041" w:type="dxa"/>
                          </w:tcPr>
                          <w:p>
                            <w:pPr>
                              <w:pStyle w:val="10"/>
                              <w:rPr>
                                <w:rFonts w:ascii="Times New Roman"/>
                                <w:sz w:val="16"/>
                              </w:rPr>
                            </w:pPr>
                          </w:p>
                        </w:tc>
                        <w:tc>
                          <w:tcPr>
                            <w:tcW w:w="820" w:type="dxa"/>
                          </w:tcPr>
                          <w:p>
                            <w:pPr>
                              <w:pStyle w:val="10"/>
                              <w:spacing w:line="205" w:lineRule="exact"/>
                              <w:ind w:right="121"/>
                              <w:jc w:val="right"/>
                              <w:rPr>
                                <w:b/>
                                <w:sz w:val="18"/>
                              </w:rPr>
                            </w:pPr>
                            <w:r>
                              <w:rPr>
                                <w:b/>
                                <w:w w:val="95"/>
                                <w:sz w:val="18"/>
                              </w:rPr>
                              <w:t>标实际</w:t>
                            </w:r>
                          </w:p>
                        </w:tc>
                        <w:tc>
                          <w:tcPr>
                            <w:tcW w:w="622" w:type="dxa"/>
                          </w:tcPr>
                          <w:p>
                            <w:pPr>
                              <w:pStyle w:val="10"/>
                              <w:spacing w:line="205" w:lineRule="exact"/>
                              <w:ind w:left="110" w:right="110"/>
                              <w:jc w:val="center"/>
                              <w:rPr>
                                <w:b/>
                                <w:sz w:val="18"/>
                              </w:rPr>
                            </w:pPr>
                            <w:r>
                              <w:rPr>
                                <w:b/>
                                <w:sz w:val="18"/>
                              </w:rPr>
                              <w:t>指标</w:t>
                            </w:r>
                          </w:p>
                        </w:tc>
                        <w:tc>
                          <w:tcPr>
                            <w:tcW w:w="365" w:type="dxa"/>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88" w:type="dxa"/>
                          </w:tcPr>
                          <w:p>
                            <w:pPr>
                              <w:pStyle w:val="10"/>
                              <w:spacing w:before="40"/>
                              <w:ind w:left="50"/>
                              <w:rPr>
                                <w:b/>
                                <w:sz w:val="18"/>
                              </w:rPr>
                            </w:pPr>
                            <w:r>
                              <w:rPr>
                                <w:b/>
                                <w:w w:val="99"/>
                                <w:sz w:val="18"/>
                              </w:rPr>
                              <w:t>度</w:t>
                            </w:r>
                          </w:p>
                        </w:tc>
                        <w:tc>
                          <w:tcPr>
                            <w:tcW w:w="2284" w:type="dxa"/>
                          </w:tcPr>
                          <w:p>
                            <w:pPr>
                              <w:pStyle w:val="10"/>
                              <w:rPr>
                                <w:rFonts w:ascii="Times New Roman"/>
                                <w:sz w:val="18"/>
                              </w:rPr>
                            </w:pPr>
                          </w:p>
                        </w:tc>
                        <w:tc>
                          <w:tcPr>
                            <w:tcW w:w="2476" w:type="dxa"/>
                          </w:tcPr>
                          <w:p>
                            <w:pPr>
                              <w:pStyle w:val="10"/>
                              <w:spacing w:before="40"/>
                              <w:ind w:right="526"/>
                              <w:jc w:val="right"/>
                              <w:rPr>
                                <w:b/>
                                <w:sz w:val="18"/>
                              </w:rPr>
                            </w:pPr>
                            <w:r>
                              <w:rPr>
                                <w:b/>
                                <w:w w:val="99"/>
                                <w:sz w:val="18"/>
                              </w:rPr>
                              <w:t>分</w:t>
                            </w:r>
                          </w:p>
                        </w:tc>
                        <w:tc>
                          <w:tcPr>
                            <w:tcW w:w="1041" w:type="dxa"/>
                          </w:tcPr>
                          <w:p>
                            <w:pPr>
                              <w:pStyle w:val="10"/>
                              <w:rPr>
                                <w:rFonts w:ascii="Times New Roman"/>
                                <w:sz w:val="18"/>
                              </w:rPr>
                            </w:pPr>
                          </w:p>
                        </w:tc>
                        <w:tc>
                          <w:tcPr>
                            <w:tcW w:w="820" w:type="dxa"/>
                          </w:tcPr>
                          <w:p>
                            <w:pPr>
                              <w:pStyle w:val="10"/>
                              <w:spacing w:before="40"/>
                              <w:ind w:right="121"/>
                              <w:jc w:val="right"/>
                              <w:rPr>
                                <w:b/>
                                <w:sz w:val="18"/>
                              </w:rPr>
                            </w:pPr>
                            <w:r>
                              <w:rPr>
                                <w:b/>
                                <w:w w:val="95"/>
                                <w:sz w:val="18"/>
                              </w:rPr>
                              <w:t>完成值</w:t>
                            </w:r>
                          </w:p>
                        </w:tc>
                        <w:tc>
                          <w:tcPr>
                            <w:tcW w:w="622" w:type="dxa"/>
                          </w:tcPr>
                          <w:p>
                            <w:pPr>
                              <w:pStyle w:val="10"/>
                              <w:spacing w:before="40"/>
                              <w:ind w:left="110" w:right="110"/>
                              <w:jc w:val="center"/>
                              <w:rPr>
                                <w:b/>
                                <w:sz w:val="18"/>
                              </w:rPr>
                            </w:pPr>
                            <w:r>
                              <w:rPr>
                                <w:b/>
                                <w:sz w:val="18"/>
                              </w:rPr>
                              <w:t>完成</w:t>
                            </w:r>
                          </w:p>
                        </w:tc>
                        <w:tc>
                          <w:tcPr>
                            <w:tcW w:w="365" w:type="dxa"/>
                          </w:tcPr>
                          <w:p>
                            <w:pPr>
                              <w:pStyle w:val="10"/>
                              <w:spacing w:before="40"/>
                              <w:ind w:right="43"/>
                              <w:jc w:val="right"/>
                              <w:rPr>
                                <w:b/>
                                <w:sz w:val="18"/>
                              </w:rPr>
                            </w:pPr>
                            <w:r>
                              <w:rPr>
                                <w:b/>
                                <w:w w:val="99"/>
                                <w:sz w:val="18"/>
                              </w:rPr>
                              <w:t>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88" w:type="dxa"/>
                          </w:tcPr>
                          <w:p>
                            <w:pPr>
                              <w:pStyle w:val="10"/>
                              <w:spacing w:before="40" w:line="185" w:lineRule="exact"/>
                              <w:ind w:left="50"/>
                              <w:rPr>
                                <w:b/>
                                <w:sz w:val="18"/>
                              </w:rPr>
                            </w:pPr>
                            <w:r>
                              <w:rPr>
                                <w:b/>
                                <w:w w:val="99"/>
                                <w:sz w:val="18"/>
                              </w:rPr>
                              <w:t>绩</w:t>
                            </w:r>
                          </w:p>
                        </w:tc>
                        <w:tc>
                          <w:tcPr>
                            <w:tcW w:w="2284" w:type="dxa"/>
                          </w:tcPr>
                          <w:p>
                            <w:pPr>
                              <w:pStyle w:val="10"/>
                              <w:rPr>
                                <w:rFonts w:ascii="Times New Roman"/>
                                <w:sz w:val="16"/>
                              </w:rPr>
                            </w:pPr>
                          </w:p>
                        </w:tc>
                        <w:tc>
                          <w:tcPr>
                            <w:tcW w:w="2476" w:type="dxa"/>
                          </w:tcPr>
                          <w:p>
                            <w:pPr>
                              <w:pStyle w:val="10"/>
                              <w:spacing w:before="40" w:line="185" w:lineRule="exact"/>
                              <w:ind w:right="526"/>
                              <w:jc w:val="right"/>
                              <w:rPr>
                                <w:b/>
                                <w:sz w:val="18"/>
                              </w:rPr>
                            </w:pPr>
                            <w:r>
                              <w:rPr>
                                <w:b/>
                                <w:w w:val="99"/>
                                <w:sz w:val="18"/>
                              </w:rPr>
                              <w:t>值</w:t>
                            </w:r>
                          </w:p>
                        </w:tc>
                        <w:tc>
                          <w:tcPr>
                            <w:tcW w:w="1041" w:type="dxa"/>
                          </w:tcPr>
                          <w:p>
                            <w:pPr>
                              <w:pStyle w:val="10"/>
                              <w:spacing w:before="40" w:line="185" w:lineRule="exact"/>
                              <w:ind w:left="532"/>
                              <w:rPr>
                                <w:b/>
                                <w:sz w:val="18"/>
                              </w:rPr>
                            </w:pPr>
                            <w:r>
                              <w:rPr>
                                <w:b/>
                                <w:sz w:val="18"/>
                              </w:rPr>
                              <w:t>单位</w:t>
                            </w:r>
                          </w:p>
                        </w:tc>
                        <w:tc>
                          <w:tcPr>
                            <w:tcW w:w="820" w:type="dxa"/>
                          </w:tcPr>
                          <w:p>
                            <w:pPr>
                              <w:pStyle w:val="10"/>
                              <w:rPr>
                                <w:rFonts w:ascii="Times New Roman"/>
                                <w:sz w:val="16"/>
                              </w:rPr>
                            </w:pPr>
                          </w:p>
                        </w:tc>
                        <w:tc>
                          <w:tcPr>
                            <w:tcW w:w="622" w:type="dxa"/>
                          </w:tcPr>
                          <w:p>
                            <w:pPr>
                              <w:pStyle w:val="10"/>
                              <w:spacing w:before="40" w:line="185" w:lineRule="exact"/>
                              <w:ind w:left="110" w:right="110"/>
                              <w:jc w:val="center"/>
                              <w:rPr>
                                <w:b/>
                                <w:sz w:val="18"/>
                              </w:rPr>
                            </w:pPr>
                            <w:r>
                              <w:rPr>
                                <w:b/>
                                <w:sz w:val="18"/>
                              </w:rPr>
                              <w:t>情况</w:t>
                            </w:r>
                          </w:p>
                        </w:tc>
                        <w:tc>
                          <w:tcPr>
                            <w:tcW w:w="365" w:type="dxa"/>
                          </w:tcPr>
                          <w:p>
                            <w:pPr>
                              <w:pStyle w:val="10"/>
                              <w:spacing w:before="40" w:line="185" w:lineRule="exact"/>
                              <w:ind w:right="43"/>
                              <w:jc w:val="right"/>
                              <w:rPr>
                                <w:b/>
                                <w:sz w:val="18"/>
                              </w:rPr>
                            </w:pPr>
                            <w:r>
                              <w:rPr>
                                <w:b/>
                                <w:w w:val="99"/>
                                <w:sz w:val="18"/>
                              </w:rPr>
                              <w:t>项</w:t>
                            </w:r>
                          </w:p>
                        </w:tc>
                      </w:tr>
                    </w:tbl>
                    <w:p>
                      <w:pPr>
                        <w:pStyle w:val="5"/>
                      </w:pPr>
                    </w:p>
                  </w:txbxContent>
                </v:textbox>
              </v:shape>
            </w:pict>
          </mc:Fallback>
        </mc:AlternateContent>
      </w:r>
      <w:r>
        <w:rPr>
          <w:w w:val="99"/>
        </w:rPr>
        <w:t>权</w:t>
      </w:r>
    </w:p>
    <w:p>
      <w:pPr>
        <w:spacing w:before="0" w:line="156" w:lineRule="exact"/>
        <w:ind w:left="0" w:right="450" w:firstLine="0"/>
        <w:jc w:val="center"/>
        <w:rPr>
          <w:b/>
          <w:sz w:val="18"/>
        </w:rPr>
      </w:pPr>
      <w:r>
        <w:rPr>
          <w:b/>
          <w:w w:val="99"/>
          <w:sz w:val="18"/>
        </w:rPr>
        <w:t>项</w:t>
      </w:r>
    </w:p>
    <w:p>
      <w:pPr>
        <w:spacing w:before="0" w:line="156" w:lineRule="exact"/>
        <w:ind w:left="0" w:right="1165" w:firstLine="0"/>
        <w:jc w:val="center"/>
        <w:rPr>
          <w:b/>
          <w:sz w:val="18"/>
        </w:rPr>
      </w:pPr>
      <w:r>
        <w:rPr>
          <w:b/>
          <w:w w:val="99"/>
          <w:sz w:val="18"/>
        </w:rPr>
        <w:t>重</w:t>
      </w:r>
    </w:p>
    <w:p>
      <w:pPr>
        <w:spacing w:before="0" w:line="156" w:lineRule="exact"/>
        <w:ind w:left="0" w:right="450" w:firstLine="0"/>
        <w:jc w:val="center"/>
        <w:rPr>
          <w:b/>
          <w:sz w:val="18"/>
        </w:rPr>
      </w:pPr>
      <w:r>
        <w:rPr>
          <w:b/>
          <w:w w:val="99"/>
          <w:sz w:val="18"/>
        </w:rPr>
        <w:t>指</w:t>
      </w:r>
    </w:p>
    <w:p>
      <w:pPr>
        <w:spacing w:before="0" w:line="156" w:lineRule="exact"/>
        <w:ind w:left="0" w:right="1165" w:firstLine="0"/>
        <w:jc w:val="center"/>
        <w:rPr>
          <w:b/>
          <w:sz w:val="18"/>
        </w:rPr>
      </w:pPr>
      <w:r>
        <w:rPr>
          <w:b/>
          <w:w w:val="99"/>
          <w:sz w:val="18"/>
        </w:rPr>
        <w:t>占</w:t>
      </w:r>
    </w:p>
    <w:p>
      <w:pPr>
        <w:tabs>
          <w:tab w:val="left" w:pos="806"/>
        </w:tabs>
        <w:spacing w:before="0" w:line="156" w:lineRule="exact"/>
        <w:ind w:left="0" w:right="1256" w:firstLine="0"/>
        <w:jc w:val="center"/>
        <w:rPr>
          <w:b/>
          <w:sz w:val="18"/>
        </w:rPr>
      </w:pPr>
      <w:r>
        <w:rPr>
          <w:b/>
          <w:sz w:val="18"/>
        </w:rPr>
        <w:t>指</w:t>
      </w:r>
      <w:r>
        <w:rPr>
          <w:b/>
          <w:sz w:val="18"/>
        </w:rPr>
        <w:tab/>
      </w:r>
      <w:r>
        <w:rPr>
          <w:b/>
          <w:sz w:val="18"/>
        </w:rPr>
        <w:t>标</w:t>
      </w:r>
    </w:p>
    <w:p>
      <w:pPr>
        <w:spacing w:before="0" w:line="156" w:lineRule="exact"/>
        <w:ind w:left="0" w:right="1165" w:firstLine="0"/>
        <w:jc w:val="center"/>
        <w:rPr>
          <w:b/>
          <w:sz w:val="18"/>
        </w:rPr>
      </w:pPr>
      <w:r>
        <w:rPr>
          <w:b/>
          <w:w w:val="99"/>
          <w:sz w:val="18"/>
        </w:rPr>
        <w:t>比</w:t>
      </w:r>
    </w:p>
    <w:p>
      <w:pPr>
        <w:tabs>
          <w:tab w:val="left" w:pos="806"/>
        </w:tabs>
        <w:spacing w:before="0" w:line="156" w:lineRule="exact"/>
        <w:ind w:left="0" w:right="1256" w:firstLine="0"/>
        <w:jc w:val="center"/>
        <w:rPr>
          <w:b/>
          <w:sz w:val="18"/>
        </w:rPr>
      </w:pPr>
      <w:r>
        <w:rPr>
          <w:b/>
          <w:sz w:val="18"/>
        </w:rPr>
        <w:t>标</w:t>
      </w:r>
      <w:r>
        <w:rPr>
          <w:b/>
          <w:sz w:val="18"/>
        </w:rPr>
        <w:tab/>
      </w:r>
      <w:r>
        <w:rPr>
          <w:b/>
          <w:sz w:val="18"/>
        </w:rPr>
        <w:t>折</w:t>
      </w:r>
    </w:p>
    <w:p>
      <w:pPr>
        <w:spacing w:before="0" w:line="156" w:lineRule="exact"/>
        <w:ind w:left="0" w:right="989" w:firstLine="0"/>
        <w:jc w:val="center"/>
        <w:rPr>
          <w:b/>
          <w:sz w:val="18"/>
        </w:rPr>
      </w:pPr>
      <w:r>
        <w:rPr>
          <w:b/>
          <w:w w:val="99"/>
          <w:sz w:val="18"/>
        </w:rPr>
        <w:t>（</w:t>
      </w:r>
    </w:p>
    <w:p>
      <w:pPr>
        <w:tabs>
          <w:tab w:val="left" w:pos="806"/>
        </w:tabs>
        <w:spacing w:before="0" w:line="156" w:lineRule="exact"/>
        <w:ind w:left="0" w:right="1256" w:firstLine="0"/>
        <w:jc w:val="center"/>
        <w:rPr>
          <w:b/>
          <w:sz w:val="18"/>
        </w:rPr>
      </w:pPr>
      <w:r>
        <w:rPr>
          <w:b/>
          <w:sz w:val="18"/>
        </w:rPr>
        <w:t>得</w:t>
      </w:r>
      <w:r>
        <w:rPr>
          <w:b/>
          <w:sz w:val="18"/>
        </w:rPr>
        <w:tab/>
      </w:r>
      <w:r>
        <w:rPr>
          <w:b/>
          <w:sz w:val="18"/>
        </w:rPr>
        <w:t>算</w:t>
      </w:r>
    </w:p>
    <w:p>
      <w:pPr>
        <w:spacing w:before="0" w:line="156" w:lineRule="exact"/>
        <w:ind w:left="0" w:right="1202" w:firstLine="0"/>
        <w:jc w:val="center"/>
        <w:rPr>
          <w:b/>
          <w:sz w:val="18"/>
        </w:rPr>
      </w:pPr>
      <w:r>
        <w:rPr>
          <w:b/>
          <w:w w:val="99"/>
          <w:sz w:val="18"/>
        </w:rPr>
        <w:t>%</w:t>
      </w:r>
    </w:p>
    <w:p>
      <w:pPr>
        <w:tabs>
          <w:tab w:val="left" w:pos="806"/>
        </w:tabs>
        <w:spacing w:before="0" w:line="156" w:lineRule="exact"/>
        <w:ind w:left="0" w:right="1256" w:firstLine="0"/>
        <w:jc w:val="center"/>
        <w:rPr>
          <w:b/>
          <w:sz w:val="18"/>
        </w:rPr>
      </w:pPr>
      <w:r>
        <w:rPr>
          <w:b/>
          <w:sz w:val="18"/>
        </w:rPr>
        <w:t>分</w:t>
      </w:r>
      <w:r>
        <w:rPr>
          <w:b/>
          <w:sz w:val="18"/>
        </w:rPr>
        <w:tab/>
      </w:r>
      <w:r>
        <w:rPr>
          <w:b/>
          <w:sz w:val="18"/>
        </w:rPr>
        <w:t>得</w:t>
      </w:r>
    </w:p>
    <w:p>
      <w:pPr>
        <w:spacing w:before="0" w:line="156" w:lineRule="exact"/>
        <w:ind w:left="0" w:right="1165" w:firstLine="0"/>
        <w:jc w:val="center"/>
        <w:rPr>
          <w:b/>
          <w:sz w:val="18"/>
        </w:rPr>
      </w:pPr>
      <w:r>
        <w:rPr>
          <w:b/>
          <w:w w:val="99"/>
          <w:sz w:val="18"/>
        </w:rPr>
        <w:t>）</w:t>
      </w:r>
    </w:p>
    <w:p>
      <w:pPr>
        <w:spacing w:before="0" w:line="193" w:lineRule="exact"/>
        <w:ind w:left="0" w:right="450" w:firstLine="0"/>
        <w:jc w:val="center"/>
        <w:rPr>
          <w:b/>
          <w:sz w:val="18"/>
        </w:rPr>
      </w:pPr>
      <w:r>
        <w:rPr>
          <w:b/>
          <w:w w:val="99"/>
          <w:sz w:val="18"/>
        </w:rPr>
        <w:t>分</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3"/>
        <w:rPr>
          <w:b/>
          <w:sz w:val="14"/>
        </w:rPr>
      </w:pPr>
    </w:p>
    <w:p>
      <w:pPr>
        <w:pStyle w:val="5"/>
        <w:tabs>
          <w:tab w:val="left" w:pos="1095"/>
        </w:tabs>
        <w:ind w:left="737"/>
      </w:pPr>
      <w:r>
        <w:t>2</w:t>
      </w:r>
      <w:r>
        <w:tab/>
      </w:r>
      <w:r>
        <w:t>2</w:t>
      </w:r>
    </w:p>
    <w:p>
      <w:pPr>
        <w:pStyle w:val="5"/>
        <w:tabs>
          <w:tab w:val="left" w:pos="1095"/>
        </w:tabs>
        <w:spacing w:before="82" w:line="193" w:lineRule="exact"/>
        <w:ind w:left="737"/>
      </w:pPr>
      <w:r>
        <w:t>5</w:t>
      </w:r>
      <w:r>
        <w:tab/>
      </w:r>
      <w:r>
        <w:t>5</w:t>
      </w:r>
    </w:p>
    <w:p>
      <w:pPr>
        <w:pStyle w:val="5"/>
        <w:spacing w:line="156" w:lineRule="exact"/>
        <w:ind w:left="197"/>
      </w:pPr>
      <w:r>
        <w:t>100</w:t>
      </w:r>
    </w:p>
    <w:p>
      <w:pPr>
        <w:pStyle w:val="5"/>
        <w:tabs>
          <w:tab w:val="left" w:pos="1095"/>
        </w:tabs>
        <w:spacing w:line="156" w:lineRule="exact"/>
        <w:ind w:left="737"/>
      </w:pPr>
      <w:r>
        <w:t>.</w:t>
      </w:r>
      <w:r>
        <w:tab/>
      </w:r>
      <w:r>
        <w:t>.</w:t>
      </w:r>
    </w:p>
    <w:p>
      <w:pPr>
        <w:pStyle w:val="5"/>
        <w:spacing w:line="156" w:lineRule="exact"/>
        <w:ind w:left="197"/>
      </w:pPr>
      <w:r>
        <w:t>.00</w:t>
      </w:r>
    </w:p>
    <w:p>
      <w:pPr>
        <w:pStyle w:val="5"/>
        <w:tabs>
          <w:tab w:val="left" w:pos="1095"/>
        </w:tabs>
        <w:spacing w:line="193" w:lineRule="exact"/>
        <w:ind w:left="737"/>
      </w:pPr>
      <w:r>
        <w:t>0</w:t>
      </w:r>
      <w:r>
        <w:tab/>
      </w:r>
      <w:r>
        <w:t>0</w:t>
      </w:r>
    </w:p>
    <w:p>
      <w:pPr>
        <w:pStyle w:val="5"/>
        <w:tabs>
          <w:tab w:val="left" w:pos="1095"/>
        </w:tabs>
        <w:spacing w:before="81"/>
        <w:ind w:left="737"/>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4"/>
        <w:rPr>
          <w:sz w:val="15"/>
        </w:rPr>
      </w:pPr>
    </w:p>
    <w:p>
      <w:pPr>
        <w:pStyle w:val="5"/>
        <w:tabs>
          <w:tab w:val="left" w:pos="1095"/>
        </w:tabs>
        <w:ind w:left="737"/>
      </w:pPr>
      <w:r>
        <w:t>2</w:t>
      </w:r>
      <w:r>
        <w:tab/>
      </w:r>
      <w:r>
        <w:t>2</w:t>
      </w:r>
    </w:p>
    <w:p>
      <w:pPr>
        <w:pStyle w:val="5"/>
        <w:tabs>
          <w:tab w:val="left" w:pos="1095"/>
        </w:tabs>
        <w:spacing w:before="82" w:line="193" w:lineRule="exact"/>
        <w:ind w:left="737"/>
      </w:pPr>
      <w:r>
        <w:t>5</w:t>
      </w:r>
      <w:r>
        <w:tab/>
      </w:r>
      <w:r>
        <w:t>5</w:t>
      </w:r>
    </w:p>
    <w:p>
      <w:pPr>
        <w:pStyle w:val="5"/>
        <w:spacing w:line="144" w:lineRule="exact"/>
        <w:ind w:left="197"/>
      </w:pPr>
      <w:r>
        <w:t>100</w:t>
      </w:r>
    </w:p>
    <w:p>
      <w:pPr>
        <w:spacing w:after="0" w:line="144" w:lineRule="exact"/>
        <w:sectPr>
          <w:type w:val="continuous"/>
          <w:pgSz w:w="11910" w:h="16840"/>
          <w:pgMar w:top="1580" w:right="0" w:bottom="280" w:left="0" w:header="720" w:footer="720" w:gutter="0"/>
          <w:cols w:equalWidth="0" w:num="5">
            <w:col w:w="2561" w:space="40"/>
            <w:col w:w="916" w:space="39"/>
            <w:col w:w="4139" w:space="40"/>
            <w:col w:w="1415" w:space="39"/>
            <w:col w:w="2721"/>
          </w:cols>
        </w:sectPr>
      </w:pPr>
    </w:p>
    <w:p>
      <w:pPr>
        <w:pStyle w:val="5"/>
        <w:tabs>
          <w:tab w:val="left" w:pos="4202"/>
        </w:tabs>
        <w:spacing w:line="205" w:lineRule="exact"/>
        <w:ind w:left="2796"/>
      </w:pPr>
      <w:r>
        <w:t>时效指标</w:t>
      </w:r>
      <w:r>
        <w:tab/>
      </w:r>
      <w:r>
        <w:t>工程按时完成</w:t>
      </w:r>
      <w:r>
        <w:rPr>
          <w:spacing w:val="-20"/>
        </w:rPr>
        <w:t>率</w:t>
      </w:r>
    </w:p>
    <w:p>
      <w:pPr>
        <w:pStyle w:val="5"/>
        <w:tabs>
          <w:tab w:val="left" w:pos="1039"/>
          <w:tab w:val="left" w:pos="1483"/>
        </w:tabs>
        <w:spacing w:line="168" w:lineRule="exact"/>
        <w:ind w:left="538"/>
      </w:pPr>
      <w:r>
        <w:br w:type="column"/>
      </w:r>
      <w:r>
        <w:t>程</w:t>
      </w:r>
      <w:r>
        <w:tab/>
      </w:r>
      <w:r>
        <w:t>=</w:t>
      </w:r>
      <w:r>
        <w:tab/>
      </w:r>
      <w:r>
        <w:t>0</w:t>
      </w:r>
    </w:p>
    <w:p>
      <w:pPr>
        <w:pStyle w:val="5"/>
        <w:spacing w:line="156" w:lineRule="exact"/>
        <w:ind w:left="1783"/>
      </w:pPr>
      <w:r>
        <w:t>率</w:t>
      </w:r>
    </w:p>
    <w:p>
      <w:pPr>
        <w:pStyle w:val="5"/>
        <w:tabs>
          <w:tab w:val="left" w:pos="1483"/>
        </w:tabs>
        <w:spacing w:line="193" w:lineRule="exact"/>
        <w:ind w:left="538"/>
      </w:pPr>
      <w:r>
        <w:t>数</w:t>
      </w:r>
      <w:r>
        <w:tab/>
      </w:r>
      <w:r>
        <w:t>0</w:t>
      </w:r>
    </w:p>
    <w:p>
      <w:pPr>
        <w:pStyle w:val="5"/>
        <w:spacing w:before="81" w:line="324" w:lineRule="auto"/>
        <w:ind w:left="538" w:right="1423"/>
        <w:jc w:val="both"/>
      </w:pPr>
      <w:r>
        <mc:AlternateContent>
          <mc:Choice Requires="wps">
            <w:drawing>
              <wp:anchor distT="0" distB="0" distL="114300" distR="114300" simplePos="0" relativeHeight="251702272" behindDoc="0" locked="0" layoutInCell="1" allowOverlap="1">
                <wp:simplePos x="0" y="0"/>
                <wp:positionH relativeFrom="page">
                  <wp:posOffset>1365250</wp:posOffset>
                </wp:positionH>
                <wp:positionV relativeFrom="paragraph">
                  <wp:posOffset>859790</wp:posOffset>
                </wp:positionV>
                <wp:extent cx="2616200" cy="906780"/>
                <wp:effectExtent l="0" t="0" r="0" b="0"/>
                <wp:wrapNone/>
                <wp:docPr id="56" name="文本框 50"/>
                <wp:cNvGraphicFramePr/>
                <a:graphic xmlns:a="http://schemas.openxmlformats.org/drawingml/2006/main">
                  <a:graphicData uri="http://schemas.microsoft.com/office/word/2010/wordprocessingShape">
                    <wps:wsp>
                      <wps:cNvSpPr txBox="1"/>
                      <wps:spPr>
                        <a:xfrm>
                          <a:off x="0" y="0"/>
                          <a:ext cx="2616200" cy="90678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8"/>
                              <w:gridCol w:w="1361"/>
                              <w:gridCol w:w="1803"/>
                              <w:gridCol w:w="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28" w:type="dxa"/>
                                </w:tcPr>
                                <w:p>
                                  <w:pPr>
                                    <w:pStyle w:val="10"/>
                                    <w:spacing w:line="205" w:lineRule="exact"/>
                                    <w:ind w:left="29" w:right="96"/>
                                    <w:jc w:val="center"/>
                                    <w:rPr>
                                      <w:b/>
                                      <w:sz w:val="18"/>
                                    </w:rPr>
                                  </w:pPr>
                                  <w:r>
                                    <w:rPr>
                                      <w:b/>
                                      <w:sz w:val="18"/>
                                    </w:rPr>
                                    <w:t>效果</w:t>
                                  </w:r>
                                </w:p>
                              </w:tc>
                              <w:tc>
                                <w:tcPr>
                                  <w:tcW w:w="1361" w:type="dxa"/>
                                </w:tcPr>
                                <w:p>
                                  <w:pPr>
                                    <w:pStyle w:val="10"/>
                                    <w:rPr>
                                      <w:rFonts w:ascii="Times New Roman"/>
                                      <w:sz w:val="16"/>
                                    </w:rPr>
                                  </w:pPr>
                                </w:p>
                              </w:tc>
                              <w:tc>
                                <w:tcPr>
                                  <w:tcW w:w="1803" w:type="dxa"/>
                                </w:tcPr>
                                <w:p>
                                  <w:pPr>
                                    <w:pStyle w:val="10"/>
                                    <w:rPr>
                                      <w:rFonts w:ascii="Times New Roman"/>
                                      <w:sz w:val="16"/>
                                    </w:rPr>
                                  </w:pPr>
                                </w:p>
                              </w:tc>
                              <w:tc>
                                <w:tcPr>
                                  <w:tcW w:w="430" w:type="dxa"/>
                                </w:tcPr>
                                <w:p>
                                  <w:pPr>
                                    <w:pStyle w:val="10"/>
                                    <w:spacing w:line="205" w:lineRule="exact"/>
                                    <w:ind w:right="51"/>
                                    <w:jc w:val="right"/>
                                    <w:rPr>
                                      <w:sz w:val="18"/>
                                    </w:rPr>
                                  </w:pPr>
                                  <w:r>
                                    <w:rPr>
                                      <w:sz w:val="18"/>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28" w:type="dxa"/>
                                </w:tcPr>
                                <w:p>
                                  <w:pPr>
                                    <w:pStyle w:val="10"/>
                                    <w:spacing w:before="40"/>
                                    <w:ind w:left="29" w:right="96"/>
                                    <w:jc w:val="center"/>
                                    <w:rPr>
                                      <w:b/>
                                      <w:sz w:val="18"/>
                                    </w:rPr>
                                  </w:pPr>
                                  <w:r>
                                    <w:rPr>
                                      <w:b/>
                                      <w:sz w:val="18"/>
                                    </w:rPr>
                                    <w:t>指标</w:t>
                                  </w:r>
                                </w:p>
                              </w:tc>
                              <w:tc>
                                <w:tcPr>
                                  <w:tcW w:w="1361" w:type="dxa"/>
                                </w:tcPr>
                                <w:p>
                                  <w:pPr>
                                    <w:pStyle w:val="10"/>
                                    <w:rPr>
                                      <w:rFonts w:ascii="Times New Roman"/>
                                      <w:sz w:val="18"/>
                                    </w:rPr>
                                  </w:pPr>
                                </w:p>
                              </w:tc>
                              <w:tc>
                                <w:tcPr>
                                  <w:tcW w:w="1803" w:type="dxa"/>
                                </w:tcPr>
                                <w:p>
                                  <w:pPr>
                                    <w:pStyle w:val="10"/>
                                    <w:rPr>
                                      <w:rFonts w:ascii="Times New Roman"/>
                                      <w:sz w:val="18"/>
                                    </w:rPr>
                                  </w:pPr>
                                </w:p>
                              </w:tc>
                              <w:tc>
                                <w:tcPr>
                                  <w:tcW w:w="430" w:type="dxa"/>
                                </w:tcPr>
                                <w:p>
                                  <w:pPr>
                                    <w:pStyle w:val="10"/>
                                    <w:spacing w:before="40"/>
                                    <w:ind w:right="51"/>
                                    <w:jc w:val="right"/>
                                    <w:rPr>
                                      <w:sz w:val="18"/>
                                    </w:rPr>
                                  </w:pPr>
                                  <w:r>
                                    <w:rPr>
                                      <w:sz w:val="18"/>
                                    </w:rPr>
                                    <w:t>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28" w:type="dxa"/>
                                </w:tcPr>
                                <w:p>
                                  <w:pPr>
                                    <w:pStyle w:val="10"/>
                                    <w:rPr>
                                      <w:rFonts w:ascii="Times New Roman"/>
                                      <w:sz w:val="18"/>
                                    </w:rPr>
                                  </w:pPr>
                                </w:p>
                              </w:tc>
                              <w:tc>
                                <w:tcPr>
                                  <w:tcW w:w="1361" w:type="dxa"/>
                                </w:tcPr>
                                <w:p>
                                  <w:pPr>
                                    <w:pStyle w:val="10"/>
                                    <w:spacing w:before="40"/>
                                    <w:ind w:left="117"/>
                                    <w:rPr>
                                      <w:sz w:val="18"/>
                                    </w:rPr>
                                  </w:pPr>
                                  <w:r>
                                    <w:rPr>
                                      <w:sz w:val="18"/>
                                    </w:rPr>
                                    <w:t>社会效益指标</w:t>
                                  </w:r>
                                </w:p>
                              </w:tc>
                              <w:tc>
                                <w:tcPr>
                                  <w:tcW w:w="1803" w:type="dxa"/>
                                </w:tcPr>
                                <w:p>
                                  <w:pPr>
                                    <w:pStyle w:val="10"/>
                                    <w:spacing w:before="40"/>
                                    <w:ind w:left="162"/>
                                    <w:rPr>
                                      <w:sz w:val="18"/>
                                    </w:rPr>
                                  </w:pPr>
                                  <w:r>
                                    <w:rPr>
                                      <w:sz w:val="18"/>
                                    </w:rPr>
                                    <w:t>增强河道防洪能力</w:t>
                                  </w:r>
                                </w:p>
                              </w:tc>
                              <w:tc>
                                <w:tcPr>
                                  <w:tcW w:w="430" w:type="dxa"/>
                                </w:tcPr>
                                <w:p>
                                  <w:pPr>
                                    <w:pStyle w:val="10"/>
                                    <w:spacing w:before="40"/>
                                    <w:ind w:right="51"/>
                                    <w:jc w:val="right"/>
                                    <w:rPr>
                                      <w:sz w:val="18"/>
                                    </w:rPr>
                                  </w:pPr>
                                  <w:r>
                                    <w:rPr>
                                      <w:sz w:val="18"/>
                                    </w:rPr>
                                    <w:t>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28" w:type="dxa"/>
                                </w:tcPr>
                                <w:p>
                                  <w:pPr>
                                    <w:pStyle w:val="10"/>
                                    <w:rPr>
                                      <w:rFonts w:ascii="Times New Roman"/>
                                      <w:sz w:val="18"/>
                                    </w:rPr>
                                  </w:pPr>
                                </w:p>
                              </w:tc>
                              <w:tc>
                                <w:tcPr>
                                  <w:tcW w:w="1361" w:type="dxa"/>
                                </w:tcPr>
                                <w:p>
                                  <w:pPr>
                                    <w:pStyle w:val="10"/>
                                    <w:rPr>
                                      <w:rFonts w:ascii="Times New Roman"/>
                                      <w:sz w:val="18"/>
                                    </w:rPr>
                                  </w:pPr>
                                </w:p>
                              </w:tc>
                              <w:tc>
                                <w:tcPr>
                                  <w:tcW w:w="1803" w:type="dxa"/>
                                </w:tcPr>
                                <w:p>
                                  <w:pPr>
                                    <w:pStyle w:val="10"/>
                                    <w:rPr>
                                      <w:rFonts w:ascii="Times New Roman"/>
                                      <w:sz w:val="18"/>
                                    </w:rPr>
                                  </w:pPr>
                                </w:p>
                              </w:tc>
                              <w:tc>
                                <w:tcPr>
                                  <w:tcW w:w="430" w:type="dxa"/>
                                </w:tcPr>
                                <w:p>
                                  <w:pPr>
                                    <w:pStyle w:val="10"/>
                                    <w:spacing w:before="40"/>
                                    <w:ind w:right="51"/>
                                    <w:jc w:val="right"/>
                                    <w:rPr>
                                      <w:sz w:val="18"/>
                                    </w:rPr>
                                  </w:pPr>
                                  <w:r>
                                    <w:rPr>
                                      <w:sz w:val="18"/>
                                    </w:rPr>
                                    <w:t>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28" w:type="dxa"/>
                                </w:tcPr>
                                <w:p>
                                  <w:pPr>
                                    <w:pStyle w:val="10"/>
                                    <w:rPr>
                                      <w:rFonts w:ascii="Times New Roman"/>
                                      <w:sz w:val="16"/>
                                    </w:rPr>
                                  </w:pPr>
                                </w:p>
                              </w:tc>
                              <w:tc>
                                <w:tcPr>
                                  <w:tcW w:w="1361" w:type="dxa"/>
                                </w:tcPr>
                                <w:p>
                                  <w:pPr>
                                    <w:pStyle w:val="10"/>
                                    <w:rPr>
                                      <w:rFonts w:ascii="Times New Roman"/>
                                      <w:sz w:val="16"/>
                                    </w:rPr>
                                  </w:pPr>
                                </w:p>
                              </w:tc>
                              <w:tc>
                                <w:tcPr>
                                  <w:tcW w:w="1803" w:type="dxa"/>
                                </w:tcPr>
                                <w:p>
                                  <w:pPr>
                                    <w:pStyle w:val="10"/>
                                    <w:rPr>
                                      <w:rFonts w:ascii="Times New Roman"/>
                                      <w:sz w:val="16"/>
                                    </w:rPr>
                                  </w:pPr>
                                </w:p>
                              </w:tc>
                              <w:tc>
                                <w:tcPr>
                                  <w:tcW w:w="430" w:type="dxa"/>
                                </w:tcPr>
                                <w:p>
                                  <w:pPr>
                                    <w:pStyle w:val="10"/>
                                    <w:spacing w:before="40" w:line="185" w:lineRule="exact"/>
                                    <w:ind w:right="51"/>
                                    <w:jc w:val="right"/>
                                    <w:rPr>
                                      <w:sz w:val="18"/>
                                    </w:rPr>
                                  </w:pPr>
                                  <w:r>
                                    <w:rPr>
                                      <w:sz w:val="18"/>
                                    </w:rPr>
                                    <w:t>河</w:t>
                                  </w:r>
                                </w:p>
                              </w:tc>
                            </w:tr>
                          </w:tbl>
                          <w:p>
                            <w:pPr>
                              <w:pStyle w:val="5"/>
                            </w:pPr>
                          </w:p>
                        </w:txbxContent>
                      </wps:txbx>
                      <wps:bodyPr lIns="0" tIns="0" rIns="0" bIns="0" upright="1"/>
                    </wps:wsp>
                  </a:graphicData>
                </a:graphic>
              </wp:anchor>
            </w:drawing>
          </mc:Choice>
          <mc:Fallback>
            <w:pict>
              <v:shape id="文本框 50" o:spid="_x0000_s1026" o:spt="202" type="#_x0000_t202" style="position:absolute;left:0pt;margin-left:107.5pt;margin-top:67.7pt;height:71.4pt;width:206pt;mso-position-horizontal-relative:page;z-index:251702272;mso-width-relative:page;mso-height-relative:page;" filled="f" stroked="f" coordsize="21600,21600" o:gfxdata="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0xPNkAAAALAQAADwAAAAAAAAABACAAAAAiAAAAZHJzL2Rvd25yZXYueG1sUEsB&#10;AhQAFAAAAAgAh07iQGtknYe7AQAAdAMAAA4AAAAAAAAAAQAgAAAAKAEAAGRycy9lMm9Eb2MueG1s&#10;UEsFBgAAAAAGAAYAWQEAAFU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8"/>
                        <w:gridCol w:w="1361"/>
                        <w:gridCol w:w="1803"/>
                        <w:gridCol w:w="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28" w:type="dxa"/>
                          </w:tcPr>
                          <w:p>
                            <w:pPr>
                              <w:pStyle w:val="10"/>
                              <w:spacing w:line="205" w:lineRule="exact"/>
                              <w:ind w:left="29" w:right="96"/>
                              <w:jc w:val="center"/>
                              <w:rPr>
                                <w:b/>
                                <w:sz w:val="18"/>
                              </w:rPr>
                            </w:pPr>
                            <w:r>
                              <w:rPr>
                                <w:b/>
                                <w:sz w:val="18"/>
                              </w:rPr>
                              <w:t>效果</w:t>
                            </w:r>
                          </w:p>
                        </w:tc>
                        <w:tc>
                          <w:tcPr>
                            <w:tcW w:w="1361" w:type="dxa"/>
                          </w:tcPr>
                          <w:p>
                            <w:pPr>
                              <w:pStyle w:val="10"/>
                              <w:rPr>
                                <w:rFonts w:ascii="Times New Roman"/>
                                <w:sz w:val="16"/>
                              </w:rPr>
                            </w:pPr>
                          </w:p>
                        </w:tc>
                        <w:tc>
                          <w:tcPr>
                            <w:tcW w:w="1803" w:type="dxa"/>
                          </w:tcPr>
                          <w:p>
                            <w:pPr>
                              <w:pStyle w:val="10"/>
                              <w:rPr>
                                <w:rFonts w:ascii="Times New Roman"/>
                                <w:sz w:val="16"/>
                              </w:rPr>
                            </w:pPr>
                          </w:p>
                        </w:tc>
                        <w:tc>
                          <w:tcPr>
                            <w:tcW w:w="430" w:type="dxa"/>
                          </w:tcPr>
                          <w:p>
                            <w:pPr>
                              <w:pStyle w:val="10"/>
                              <w:spacing w:line="205" w:lineRule="exact"/>
                              <w:ind w:right="51"/>
                              <w:jc w:val="right"/>
                              <w:rPr>
                                <w:sz w:val="18"/>
                              </w:rPr>
                            </w:pPr>
                            <w:r>
                              <w:rPr>
                                <w:sz w:val="18"/>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28" w:type="dxa"/>
                          </w:tcPr>
                          <w:p>
                            <w:pPr>
                              <w:pStyle w:val="10"/>
                              <w:spacing w:before="40"/>
                              <w:ind w:left="29" w:right="96"/>
                              <w:jc w:val="center"/>
                              <w:rPr>
                                <w:b/>
                                <w:sz w:val="18"/>
                              </w:rPr>
                            </w:pPr>
                            <w:r>
                              <w:rPr>
                                <w:b/>
                                <w:sz w:val="18"/>
                              </w:rPr>
                              <w:t>指标</w:t>
                            </w:r>
                          </w:p>
                        </w:tc>
                        <w:tc>
                          <w:tcPr>
                            <w:tcW w:w="1361" w:type="dxa"/>
                          </w:tcPr>
                          <w:p>
                            <w:pPr>
                              <w:pStyle w:val="10"/>
                              <w:rPr>
                                <w:rFonts w:ascii="Times New Roman"/>
                                <w:sz w:val="18"/>
                              </w:rPr>
                            </w:pPr>
                          </w:p>
                        </w:tc>
                        <w:tc>
                          <w:tcPr>
                            <w:tcW w:w="1803" w:type="dxa"/>
                          </w:tcPr>
                          <w:p>
                            <w:pPr>
                              <w:pStyle w:val="10"/>
                              <w:rPr>
                                <w:rFonts w:ascii="Times New Roman"/>
                                <w:sz w:val="18"/>
                              </w:rPr>
                            </w:pPr>
                          </w:p>
                        </w:tc>
                        <w:tc>
                          <w:tcPr>
                            <w:tcW w:w="430" w:type="dxa"/>
                          </w:tcPr>
                          <w:p>
                            <w:pPr>
                              <w:pStyle w:val="10"/>
                              <w:spacing w:before="40"/>
                              <w:ind w:right="51"/>
                              <w:jc w:val="right"/>
                              <w:rPr>
                                <w:sz w:val="18"/>
                              </w:rPr>
                            </w:pPr>
                            <w:r>
                              <w:rPr>
                                <w:sz w:val="18"/>
                              </w:rPr>
                              <w:t>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28" w:type="dxa"/>
                          </w:tcPr>
                          <w:p>
                            <w:pPr>
                              <w:pStyle w:val="10"/>
                              <w:rPr>
                                <w:rFonts w:ascii="Times New Roman"/>
                                <w:sz w:val="18"/>
                              </w:rPr>
                            </w:pPr>
                          </w:p>
                        </w:tc>
                        <w:tc>
                          <w:tcPr>
                            <w:tcW w:w="1361" w:type="dxa"/>
                          </w:tcPr>
                          <w:p>
                            <w:pPr>
                              <w:pStyle w:val="10"/>
                              <w:spacing w:before="40"/>
                              <w:ind w:left="117"/>
                              <w:rPr>
                                <w:sz w:val="18"/>
                              </w:rPr>
                            </w:pPr>
                            <w:r>
                              <w:rPr>
                                <w:sz w:val="18"/>
                              </w:rPr>
                              <w:t>社会效益指标</w:t>
                            </w:r>
                          </w:p>
                        </w:tc>
                        <w:tc>
                          <w:tcPr>
                            <w:tcW w:w="1803" w:type="dxa"/>
                          </w:tcPr>
                          <w:p>
                            <w:pPr>
                              <w:pStyle w:val="10"/>
                              <w:spacing w:before="40"/>
                              <w:ind w:left="162"/>
                              <w:rPr>
                                <w:sz w:val="18"/>
                              </w:rPr>
                            </w:pPr>
                            <w:r>
                              <w:rPr>
                                <w:sz w:val="18"/>
                              </w:rPr>
                              <w:t>增强河道防洪能力</w:t>
                            </w:r>
                          </w:p>
                        </w:tc>
                        <w:tc>
                          <w:tcPr>
                            <w:tcW w:w="430" w:type="dxa"/>
                          </w:tcPr>
                          <w:p>
                            <w:pPr>
                              <w:pStyle w:val="10"/>
                              <w:spacing w:before="40"/>
                              <w:ind w:right="51"/>
                              <w:jc w:val="right"/>
                              <w:rPr>
                                <w:sz w:val="18"/>
                              </w:rPr>
                            </w:pPr>
                            <w:r>
                              <w:rPr>
                                <w:sz w:val="18"/>
                              </w:rPr>
                              <w:t>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28" w:type="dxa"/>
                          </w:tcPr>
                          <w:p>
                            <w:pPr>
                              <w:pStyle w:val="10"/>
                              <w:rPr>
                                <w:rFonts w:ascii="Times New Roman"/>
                                <w:sz w:val="18"/>
                              </w:rPr>
                            </w:pPr>
                          </w:p>
                        </w:tc>
                        <w:tc>
                          <w:tcPr>
                            <w:tcW w:w="1361" w:type="dxa"/>
                          </w:tcPr>
                          <w:p>
                            <w:pPr>
                              <w:pStyle w:val="10"/>
                              <w:rPr>
                                <w:rFonts w:ascii="Times New Roman"/>
                                <w:sz w:val="18"/>
                              </w:rPr>
                            </w:pPr>
                          </w:p>
                        </w:tc>
                        <w:tc>
                          <w:tcPr>
                            <w:tcW w:w="1803" w:type="dxa"/>
                          </w:tcPr>
                          <w:p>
                            <w:pPr>
                              <w:pStyle w:val="10"/>
                              <w:rPr>
                                <w:rFonts w:ascii="Times New Roman"/>
                                <w:sz w:val="18"/>
                              </w:rPr>
                            </w:pPr>
                          </w:p>
                        </w:tc>
                        <w:tc>
                          <w:tcPr>
                            <w:tcW w:w="430" w:type="dxa"/>
                          </w:tcPr>
                          <w:p>
                            <w:pPr>
                              <w:pStyle w:val="10"/>
                              <w:spacing w:before="40"/>
                              <w:ind w:right="51"/>
                              <w:jc w:val="right"/>
                              <w:rPr>
                                <w:sz w:val="18"/>
                              </w:rPr>
                            </w:pPr>
                            <w:r>
                              <w:rPr>
                                <w:sz w:val="18"/>
                              </w:rPr>
                              <w:t>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28" w:type="dxa"/>
                          </w:tcPr>
                          <w:p>
                            <w:pPr>
                              <w:pStyle w:val="10"/>
                              <w:rPr>
                                <w:rFonts w:ascii="Times New Roman"/>
                                <w:sz w:val="16"/>
                              </w:rPr>
                            </w:pPr>
                          </w:p>
                        </w:tc>
                        <w:tc>
                          <w:tcPr>
                            <w:tcW w:w="1361" w:type="dxa"/>
                          </w:tcPr>
                          <w:p>
                            <w:pPr>
                              <w:pStyle w:val="10"/>
                              <w:rPr>
                                <w:rFonts w:ascii="Times New Roman"/>
                                <w:sz w:val="16"/>
                              </w:rPr>
                            </w:pPr>
                          </w:p>
                        </w:tc>
                        <w:tc>
                          <w:tcPr>
                            <w:tcW w:w="1803" w:type="dxa"/>
                          </w:tcPr>
                          <w:p>
                            <w:pPr>
                              <w:pStyle w:val="10"/>
                              <w:rPr>
                                <w:rFonts w:ascii="Times New Roman"/>
                                <w:sz w:val="16"/>
                              </w:rPr>
                            </w:pPr>
                          </w:p>
                        </w:tc>
                        <w:tc>
                          <w:tcPr>
                            <w:tcW w:w="430" w:type="dxa"/>
                          </w:tcPr>
                          <w:p>
                            <w:pPr>
                              <w:pStyle w:val="10"/>
                              <w:spacing w:before="40" w:line="185" w:lineRule="exact"/>
                              <w:ind w:right="51"/>
                              <w:jc w:val="right"/>
                              <w:rPr>
                                <w:sz w:val="18"/>
                              </w:rPr>
                            </w:pPr>
                            <w:r>
                              <w:rPr>
                                <w:sz w:val="18"/>
                              </w:rPr>
                              <w:t>河</w:t>
                            </w:r>
                          </w:p>
                        </w:tc>
                      </w:tr>
                    </w:tbl>
                    <w:p>
                      <w:pPr>
                        <w:pStyle w:val="5"/>
                      </w:pPr>
                    </w:p>
                  </w:txbxContent>
                </v:textbox>
              </v:shape>
            </w:pict>
          </mc:Fallback>
        </mc:AlternateContent>
      </w:r>
      <w:r>
        <w:t>量的比率</w:t>
      </w:r>
    </w:p>
    <w:p>
      <w:pPr>
        <w:pStyle w:val="5"/>
        <w:tabs>
          <w:tab w:val="left" w:pos="1783"/>
        </w:tabs>
        <w:spacing w:before="159"/>
        <w:ind w:left="1039"/>
      </w:pPr>
      <w:r>
        <w:t>文</w:t>
      </w:r>
      <w:r>
        <w:tab/>
      </w:r>
      <w:r>
        <w:t>改</w:t>
      </w:r>
      <w:r>
        <w:rPr>
          <w:spacing w:val="-19"/>
        </w:rPr>
        <w:t>善</w:t>
      </w:r>
    </w:p>
    <w:p>
      <w:pPr>
        <w:pStyle w:val="5"/>
        <w:tabs>
          <w:tab w:val="left" w:pos="1783"/>
        </w:tabs>
        <w:spacing w:before="81" w:line="181" w:lineRule="exact"/>
        <w:ind w:left="1039"/>
      </w:pPr>
      <w:r>
        <w:t>字</w:t>
      </w:r>
      <w:r>
        <w:tab/>
      </w:r>
      <w:r>
        <w:t>防</w:t>
      </w:r>
      <w:r>
        <w:rPr>
          <w:spacing w:val="-19"/>
        </w:rPr>
        <w:t>洪</w:t>
      </w:r>
    </w:p>
    <w:p>
      <w:pPr>
        <w:pStyle w:val="5"/>
        <w:tabs>
          <w:tab w:val="left" w:pos="1102"/>
        </w:tabs>
        <w:spacing w:line="205" w:lineRule="exact"/>
        <w:ind w:left="526"/>
      </w:pPr>
      <w:r>
        <w:br w:type="column"/>
      </w:r>
      <w:r>
        <w:t>100%</w:t>
      </w:r>
      <w:r>
        <w:tab/>
      </w:r>
      <w:r>
        <w:rPr>
          <w:spacing w:val="-10"/>
        </w:rPr>
        <w:t>完成</w:t>
      </w:r>
    </w:p>
    <w:p>
      <w:pPr>
        <w:pStyle w:val="5"/>
      </w:pPr>
    </w:p>
    <w:p>
      <w:pPr>
        <w:pStyle w:val="5"/>
      </w:pPr>
    </w:p>
    <w:p>
      <w:pPr>
        <w:pStyle w:val="5"/>
      </w:pPr>
    </w:p>
    <w:p>
      <w:pPr>
        <w:pStyle w:val="5"/>
      </w:pPr>
    </w:p>
    <w:p>
      <w:pPr>
        <w:pStyle w:val="5"/>
      </w:pPr>
    </w:p>
    <w:p>
      <w:pPr>
        <w:pStyle w:val="5"/>
      </w:pPr>
    </w:p>
    <w:p>
      <w:pPr>
        <w:pStyle w:val="5"/>
      </w:pPr>
    </w:p>
    <w:p>
      <w:pPr>
        <w:pStyle w:val="5"/>
        <w:spacing w:before="5"/>
        <w:rPr>
          <w:sz w:val="26"/>
        </w:rPr>
      </w:pPr>
    </w:p>
    <w:p>
      <w:pPr>
        <w:pStyle w:val="5"/>
        <w:spacing w:before="1"/>
        <w:ind w:left="271"/>
      </w:pPr>
      <w:r>
        <w:t>改善防</w:t>
      </w:r>
    </w:p>
    <w:p>
      <w:pPr>
        <w:tabs>
          <w:tab w:val="left" w:pos="1095"/>
        </w:tabs>
        <w:spacing w:before="0" w:line="168" w:lineRule="exact"/>
        <w:ind w:left="737" w:right="0" w:firstLine="0"/>
        <w:jc w:val="left"/>
        <w:rPr>
          <w:sz w:val="18"/>
        </w:rPr>
      </w:pPr>
      <w:r>
        <w:br w:type="column"/>
      </w:r>
      <w:r>
        <w:rPr>
          <w:sz w:val="18"/>
        </w:rPr>
        <w:t>.</w:t>
      </w:r>
      <w:r>
        <w:rPr>
          <w:sz w:val="18"/>
        </w:rPr>
        <w:tab/>
      </w:r>
      <w:r>
        <w:rPr>
          <w:sz w:val="18"/>
        </w:rPr>
        <w:t>.</w:t>
      </w:r>
    </w:p>
    <w:p>
      <w:pPr>
        <w:pStyle w:val="5"/>
        <w:spacing w:line="156" w:lineRule="exact"/>
        <w:ind w:left="197"/>
      </w:pPr>
      <w:r>
        <w:t>.00</w:t>
      </w:r>
    </w:p>
    <w:p>
      <w:pPr>
        <w:pStyle w:val="5"/>
        <w:tabs>
          <w:tab w:val="left" w:pos="1095"/>
        </w:tabs>
        <w:spacing w:line="193" w:lineRule="exact"/>
        <w:ind w:left="737"/>
      </w:pPr>
      <w:r>
        <w:t>0</w:t>
      </w:r>
      <w:r>
        <w:tab/>
      </w:r>
      <w:r>
        <w:t>0</w:t>
      </w:r>
    </w:p>
    <w:p>
      <w:pPr>
        <w:pStyle w:val="5"/>
        <w:tabs>
          <w:tab w:val="left" w:pos="1095"/>
        </w:tabs>
        <w:spacing w:before="81"/>
        <w:ind w:left="737"/>
      </w:pPr>
      <w:r>
        <w:t>0</w:t>
      </w:r>
      <w:r>
        <w:tab/>
      </w:r>
      <w:r>
        <w:t>0</w:t>
      </w:r>
    </w:p>
    <w:p>
      <w:pPr>
        <w:pStyle w:val="5"/>
      </w:pPr>
    </w:p>
    <w:p>
      <w:pPr>
        <w:pStyle w:val="5"/>
      </w:pPr>
    </w:p>
    <w:p>
      <w:pPr>
        <w:pStyle w:val="5"/>
      </w:pPr>
    </w:p>
    <w:p>
      <w:pPr>
        <w:pStyle w:val="5"/>
        <w:spacing w:before="5"/>
        <w:rPr>
          <w:sz w:val="25"/>
        </w:rPr>
      </w:pPr>
    </w:p>
    <w:p>
      <w:pPr>
        <w:pStyle w:val="5"/>
        <w:tabs>
          <w:tab w:val="left" w:pos="1095"/>
        </w:tabs>
        <w:ind w:left="737"/>
      </w:pPr>
      <w:r>
        <w:t>1</w:t>
      </w:r>
      <w:r>
        <w:tab/>
      </w:r>
      <w:r>
        <w:t>1</w:t>
      </w:r>
    </w:p>
    <w:p>
      <w:pPr>
        <w:pStyle w:val="5"/>
        <w:tabs>
          <w:tab w:val="left" w:pos="1095"/>
        </w:tabs>
        <w:spacing w:before="82" w:line="193" w:lineRule="exact"/>
        <w:ind w:left="737"/>
      </w:pPr>
      <w:r>
        <w:t>5</w:t>
      </w:r>
      <w:r>
        <w:tab/>
      </w:r>
      <w:r>
        <w:t>5</w:t>
      </w:r>
    </w:p>
    <w:p>
      <w:pPr>
        <w:pStyle w:val="5"/>
        <w:spacing w:line="144" w:lineRule="exact"/>
        <w:ind w:left="197"/>
      </w:pPr>
      <w:r>
        <w:t>100</w:t>
      </w:r>
    </w:p>
    <w:p>
      <w:pPr>
        <w:spacing w:after="0" w:line="144" w:lineRule="exact"/>
        <w:sectPr>
          <w:type w:val="continuous"/>
          <w:pgSz w:w="11910" w:h="16840"/>
          <w:pgMar w:top="1580" w:right="0" w:bottom="280" w:left="0" w:header="720" w:footer="720" w:gutter="0"/>
          <w:cols w:equalWidth="0" w:num="4">
            <w:col w:w="5463" w:space="40"/>
            <w:col w:w="2144" w:space="39"/>
            <w:col w:w="1463" w:space="40"/>
            <w:col w:w="2721"/>
          </w:cols>
        </w:sectPr>
      </w:pPr>
    </w:p>
    <w:p>
      <w:pPr>
        <w:pStyle w:val="5"/>
        <w:spacing w:line="168" w:lineRule="exact"/>
        <w:ind w:left="6986"/>
      </w:pPr>
      <w:r>
        <w:t>0</w:t>
      </w:r>
    </w:p>
    <w:p>
      <w:pPr>
        <w:pStyle w:val="5"/>
        <w:tabs>
          <w:tab w:val="left" w:pos="7286"/>
        </w:tabs>
        <w:spacing w:line="193" w:lineRule="exact"/>
        <w:ind w:left="6542"/>
      </w:pPr>
      <w:r>
        <w:t>描</w:t>
      </w:r>
      <w:r>
        <w:tab/>
      </w:r>
      <w:r>
        <w:t>能</w:t>
      </w:r>
      <w:r>
        <w:rPr>
          <w:spacing w:val="-20"/>
        </w:rPr>
        <w:t>力</w:t>
      </w:r>
    </w:p>
    <w:p>
      <w:pPr>
        <w:pStyle w:val="5"/>
        <w:tabs>
          <w:tab w:val="left" w:pos="7286"/>
        </w:tabs>
        <w:spacing w:before="81"/>
        <w:ind w:left="6542"/>
      </w:pPr>
      <w:r>
        <w:t>述</w:t>
      </w:r>
      <w:r>
        <w:tab/>
      </w:r>
      <w:r>
        <w:t>明</w:t>
      </w:r>
      <w:r>
        <w:rPr>
          <w:spacing w:val="-20"/>
        </w:rPr>
        <w:t>显</w:t>
      </w:r>
    </w:p>
    <w:p>
      <w:pPr>
        <w:spacing w:before="0" w:line="205" w:lineRule="exact"/>
        <w:ind w:left="271" w:right="0" w:firstLine="0"/>
        <w:jc w:val="left"/>
        <w:rPr>
          <w:sz w:val="18"/>
        </w:rPr>
      </w:pPr>
      <w:r>
        <w:br w:type="column"/>
      </w:r>
      <w:r>
        <w:rPr>
          <w:sz w:val="18"/>
        </w:rPr>
        <w:t>洪能力</w:t>
      </w:r>
    </w:p>
    <w:p>
      <w:pPr>
        <w:pStyle w:val="5"/>
        <w:spacing w:before="81"/>
        <w:ind w:left="271"/>
      </w:pPr>
      <w:r>
        <w:t>明显</w:t>
      </w:r>
    </w:p>
    <w:p>
      <w:pPr>
        <w:pStyle w:val="5"/>
        <w:tabs>
          <w:tab w:val="left" w:pos="1387"/>
          <w:tab w:val="left" w:pos="1745"/>
        </w:tabs>
        <w:spacing w:line="168" w:lineRule="exact"/>
        <w:ind w:left="250"/>
      </w:pPr>
      <w:r>
        <w:br w:type="column"/>
      </w:r>
      <w:r>
        <w:t>完成</w:t>
      </w:r>
      <w:r>
        <w:tab/>
      </w:r>
      <w:r>
        <w:t>.</w:t>
      </w:r>
      <w:r>
        <w:tab/>
      </w:r>
      <w:r>
        <w:t>.</w:t>
      </w:r>
    </w:p>
    <w:p>
      <w:pPr>
        <w:pStyle w:val="5"/>
        <w:spacing w:line="156" w:lineRule="exact"/>
        <w:ind w:left="847"/>
      </w:pPr>
      <w:r>
        <w:t>.00</w:t>
      </w:r>
    </w:p>
    <w:p>
      <w:pPr>
        <w:pStyle w:val="5"/>
        <w:tabs>
          <w:tab w:val="left" w:pos="1745"/>
        </w:tabs>
        <w:spacing w:line="193" w:lineRule="exact"/>
        <w:ind w:left="1387"/>
      </w:pPr>
      <w:r>
        <w:t>0</w:t>
      </w:r>
      <w:r>
        <w:tab/>
      </w:r>
      <w:r>
        <w:t>0</w:t>
      </w:r>
    </w:p>
    <w:p>
      <w:pPr>
        <w:pStyle w:val="5"/>
        <w:tabs>
          <w:tab w:val="left" w:pos="1745"/>
        </w:tabs>
        <w:spacing w:before="81"/>
        <w:ind w:left="1387"/>
      </w:pPr>
      <w:r>
        <w:t>0</w:t>
      </w:r>
      <w:r>
        <w:tab/>
      </w:r>
      <w:r>
        <w:t>0</w:t>
      </w:r>
    </w:p>
    <w:p>
      <w:pPr>
        <w:spacing w:after="0"/>
        <w:sectPr>
          <w:type w:val="continuous"/>
          <w:pgSz w:w="11910" w:h="16840"/>
          <w:pgMar w:top="1580" w:right="0" w:bottom="280" w:left="0" w:header="720" w:footer="720" w:gutter="0"/>
          <w:cols w:equalWidth="0" w:num="3">
            <w:col w:w="7647" w:space="40"/>
            <w:col w:w="812" w:space="39"/>
            <w:col w:w="3372"/>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spacing w:before="7"/>
      </w:pPr>
    </w:p>
    <w:p>
      <w:pPr>
        <w:pStyle w:val="5"/>
        <w:tabs>
          <w:tab w:val="left" w:pos="4202"/>
        </w:tabs>
        <w:ind w:left="2796"/>
      </w:pPr>
      <w:r>
        <w:t>生态效益指标</w:t>
      </w:r>
      <w:r>
        <w:tab/>
      </w:r>
      <w:r>
        <w:t>明显改善村容村</w:t>
      </w:r>
      <w:r>
        <w:rPr>
          <w:spacing w:val="-20"/>
        </w:rPr>
        <w:t>貌</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4"/>
        <w:spacing w:before="118" w:line="310" w:lineRule="atLeast"/>
        <w:ind w:left="2200" w:right="3079"/>
        <w:jc w:val="both"/>
      </w:pPr>
      <w:r>
        <w:t>满意度指标</w:t>
      </w:r>
    </w:p>
    <w:p>
      <w:pPr>
        <w:pStyle w:val="5"/>
        <w:spacing w:line="111" w:lineRule="exact"/>
        <w:ind w:left="2796"/>
      </w:pPr>
      <w:r>
        <w:t>服务对象满意</w:t>
      </w:r>
    </w:p>
    <w:p>
      <w:pPr>
        <w:pStyle w:val="5"/>
      </w:pPr>
      <w:r>
        <w:br w:type="column"/>
      </w:r>
    </w:p>
    <w:p>
      <w:pPr>
        <w:pStyle w:val="5"/>
        <w:spacing w:before="5"/>
        <w:rPr>
          <w:sz w:val="24"/>
        </w:rPr>
      </w:pPr>
    </w:p>
    <w:p>
      <w:pPr>
        <w:pStyle w:val="5"/>
        <w:ind w:left="358"/>
      </w:pPr>
      <w:r>
        <mc:AlternateContent>
          <mc:Choice Requires="wps">
            <w:drawing>
              <wp:anchor distT="0" distB="0" distL="114300" distR="114300" simplePos="0" relativeHeight="251703296" behindDoc="0" locked="0" layoutInCell="1" allowOverlap="1">
                <wp:simplePos x="0" y="0"/>
                <wp:positionH relativeFrom="page">
                  <wp:posOffset>3803650</wp:posOffset>
                </wp:positionH>
                <wp:positionV relativeFrom="paragraph">
                  <wp:posOffset>-2559050</wp:posOffset>
                </wp:positionV>
                <wp:extent cx="1083310" cy="2491740"/>
                <wp:effectExtent l="0" t="0" r="0" b="0"/>
                <wp:wrapNone/>
                <wp:docPr id="57" name="文本框 51"/>
                <wp:cNvGraphicFramePr/>
                <a:graphic xmlns:a="http://schemas.openxmlformats.org/drawingml/2006/main">
                  <a:graphicData uri="http://schemas.microsoft.com/office/word/2010/wordprocessingShape">
                    <wps:wsp>
                      <wps:cNvSpPr txBox="1"/>
                      <wps:spPr>
                        <a:xfrm>
                          <a:off x="0" y="0"/>
                          <a:ext cx="1083310" cy="249174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1"/>
                              <w:gridCol w:w="623"/>
                              <w:gridCol w:w="6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91" w:type="dxa"/>
                                </w:tcPr>
                                <w:p>
                                  <w:pPr>
                                    <w:pStyle w:val="10"/>
                                    <w:spacing w:line="205" w:lineRule="exact"/>
                                    <w:ind w:left="50"/>
                                    <w:rPr>
                                      <w:sz w:val="18"/>
                                    </w:rPr>
                                  </w:pPr>
                                  <w:r>
                                    <w:rPr>
                                      <w:sz w:val="18"/>
                                    </w:rPr>
                                    <w:t>道</w:t>
                                  </w:r>
                                </w:p>
                              </w:tc>
                              <w:tc>
                                <w:tcPr>
                                  <w:tcW w:w="1315" w:type="dxa"/>
                                  <w:gridSpan w:val="2"/>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防</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洪</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91" w:type="dxa"/>
                                </w:tcPr>
                                <w:p>
                                  <w:pPr>
                                    <w:pStyle w:val="10"/>
                                    <w:spacing w:before="40"/>
                                    <w:ind w:left="50"/>
                                    <w:rPr>
                                      <w:sz w:val="18"/>
                                    </w:rPr>
                                  </w:pPr>
                                  <w:r>
                                    <w:rPr>
                                      <w:sz w:val="18"/>
                                    </w:rPr>
                                    <w:t>能</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力</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91" w:type="dxa"/>
                                </w:tcPr>
                                <w:p>
                                  <w:pPr>
                                    <w:pStyle w:val="10"/>
                                    <w:spacing w:before="40"/>
                                    <w:ind w:left="50"/>
                                    <w:rPr>
                                      <w:sz w:val="18"/>
                                    </w:rPr>
                                  </w:pPr>
                                  <w:r>
                                    <w:rPr>
                                      <w:sz w:val="18"/>
                                    </w:rPr>
                                    <w:t>进</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一</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步</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91" w:type="dxa"/>
                                </w:tcPr>
                                <w:p>
                                  <w:pPr>
                                    <w:pStyle w:val="10"/>
                                    <w:spacing w:before="40"/>
                                    <w:ind w:left="50"/>
                                    <w:rPr>
                                      <w:sz w:val="18"/>
                                    </w:rPr>
                                  </w:pPr>
                                  <w:r>
                                    <w:rPr>
                                      <w:sz w:val="18"/>
                                    </w:rPr>
                                    <w:t>改</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善</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卫</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生</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91" w:type="dxa"/>
                                </w:tcPr>
                                <w:p>
                                  <w:pPr>
                                    <w:pStyle w:val="10"/>
                                    <w:spacing w:before="40" w:line="185" w:lineRule="exact"/>
                                    <w:ind w:left="50"/>
                                    <w:rPr>
                                      <w:sz w:val="18"/>
                                    </w:rPr>
                                  </w:pPr>
                                  <w:r>
                                    <w:rPr>
                                      <w:sz w:val="18"/>
                                    </w:rPr>
                                    <w:t>环</w:t>
                                  </w:r>
                                </w:p>
                              </w:tc>
                              <w:tc>
                                <w:tcPr>
                                  <w:tcW w:w="623" w:type="dxa"/>
                                </w:tcPr>
                                <w:p>
                                  <w:pPr>
                                    <w:pStyle w:val="10"/>
                                    <w:spacing w:before="40" w:line="185" w:lineRule="exact"/>
                                    <w:ind w:left="160"/>
                                    <w:rPr>
                                      <w:sz w:val="18"/>
                                    </w:rPr>
                                  </w:pPr>
                                  <w:r>
                                    <w:rPr>
                                      <w:sz w:val="18"/>
                                    </w:rPr>
                                    <w:t>文</w:t>
                                  </w:r>
                                </w:p>
                              </w:tc>
                              <w:tc>
                                <w:tcPr>
                                  <w:tcW w:w="692" w:type="dxa"/>
                                </w:tcPr>
                                <w:p>
                                  <w:pPr>
                                    <w:pStyle w:val="10"/>
                                    <w:spacing w:before="40" w:line="185" w:lineRule="exact"/>
                                    <w:ind w:left="281"/>
                                    <w:rPr>
                                      <w:sz w:val="18"/>
                                    </w:rPr>
                                  </w:pPr>
                                  <w:r>
                                    <w:rPr>
                                      <w:sz w:val="18"/>
                                    </w:rPr>
                                    <w:t>明显</w:t>
                                  </w:r>
                                </w:p>
                              </w:tc>
                            </w:tr>
                          </w:tbl>
                          <w:p>
                            <w:pPr>
                              <w:pStyle w:val="5"/>
                            </w:pPr>
                          </w:p>
                        </w:txbxContent>
                      </wps:txbx>
                      <wps:bodyPr lIns="0" tIns="0" rIns="0" bIns="0" upright="1"/>
                    </wps:wsp>
                  </a:graphicData>
                </a:graphic>
              </wp:anchor>
            </w:drawing>
          </mc:Choice>
          <mc:Fallback>
            <w:pict>
              <v:shape id="文本框 51" o:spid="_x0000_s1026" o:spt="202" type="#_x0000_t202" style="position:absolute;left:0pt;margin-left:299.5pt;margin-top:-201.5pt;height:196.2pt;width:85.3pt;mso-position-horizontal-relative:page;z-index:251703296;mso-width-relative:page;mso-height-relative:page;" filled="f" stroked="f" coordsize="21600,21600" o:gfxdata="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rYIDA2wAAAAwBAAAPAAAAAAAAAAEAIAAAACIAAABkcnMvZG93bnJldi54&#10;bWxQSwECFAAUAAAACACHTuJAS/1AH74BAAB1AwAADgAAAAAAAAABACAAAAAqAQAAZHJzL2Uyb0Rv&#10;Yy54bWxQSwUGAAAAAAYABgBZAQAAWg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1"/>
                        <w:gridCol w:w="623"/>
                        <w:gridCol w:w="6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91" w:type="dxa"/>
                          </w:tcPr>
                          <w:p>
                            <w:pPr>
                              <w:pStyle w:val="10"/>
                              <w:spacing w:line="205" w:lineRule="exact"/>
                              <w:ind w:left="50"/>
                              <w:rPr>
                                <w:sz w:val="18"/>
                              </w:rPr>
                            </w:pPr>
                            <w:r>
                              <w:rPr>
                                <w:sz w:val="18"/>
                              </w:rPr>
                              <w:t>道</w:t>
                            </w:r>
                          </w:p>
                        </w:tc>
                        <w:tc>
                          <w:tcPr>
                            <w:tcW w:w="1315" w:type="dxa"/>
                            <w:gridSpan w:val="2"/>
                          </w:tcPr>
                          <w:p>
                            <w:pPr>
                              <w:pStyle w:val="10"/>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防</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洪</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91" w:type="dxa"/>
                          </w:tcPr>
                          <w:p>
                            <w:pPr>
                              <w:pStyle w:val="10"/>
                              <w:spacing w:before="40"/>
                              <w:ind w:left="50"/>
                              <w:rPr>
                                <w:sz w:val="18"/>
                              </w:rPr>
                            </w:pPr>
                            <w:r>
                              <w:rPr>
                                <w:sz w:val="18"/>
                              </w:rPr>
                              <w:t>能</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力</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91" w:type="dxa"/>
                          </w:tcPr>
                          <w:p>
                            <w:pPr>
                              <w:pStyle w:val="10"/>
                              <w:spacing w:before="40"/>
                              <w:ind w:left="50"/>
                              <w:rPr>
                                <w:sz w:val="18"/>
                              </w:rPr>
                            </w:pPr>
                            <w:r>
                              <w:rPr>
                                <w:sz w:val="18"/>
                              </w:rPr>
                              <w:t>进</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一</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步</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391" w:type="dxa"/>
                          </w:tcPr>
                          <w:p>
                            <w:pPr>
                              <w:pStyle w:val="10"/>
                              <w:spacing w:before="40"/>
                              <w:ind w:left="50"/>
                              <w:rPr>
                                <w:sz w:val="18"/>
                              </w:rPr>
                            </w:pPr>
                            <w:r>
                              <w:rPr>
                                <w:sz w:val="18"/>
                              </w:rPr>
                              <w:t>改</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善</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卫</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391" w:type="dxa"/>
                          </w:tcPr>
                          <w:p>
                            <w:pPr>
                              <w:pStyle w:val="10"/>
                              <w:spacing w:before="40"/>
                              <w:ind w:left="50"/>
                              <w:rPr>
                                <w:sz w:val="18"/>
                              </w:rPr>
                            </w:pPr>
                            <w:r>
                              <w:rPr>
                                <w:sz w:val="18"/>
                              </w:rPr>
                              <w:t>生</w:t>
                            </w:r>
                          </w:p>
                        </w:tc>
                        <w:tc>
                          <w:tcPr>
                            <w:tcW w:w="623" w:type="dxa"/>
                          </w:tcPr>
                          <w:p>
                            <w:pPr>
                              <w:pStyle w:val="10"/>
                              <w:rPr>
                                <w:rFonts w:ascii="Times New Roman"/>
                                <w:sz w:val="18"/>
                              </w:rPr>
                            </w:pPr>
                          </w:p>
                        </w:tc>
                        <w:tc>
                          <w:tcPr>
                            <w:tcW w:w="69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391" w:type="dxa"/>
                          </w:tcPr>
                          <w:p>
                            <w:pPr>
                              <w:pStyle w:val="10"/>
                              <w:spacing w:before="40" w:line="185" w:lineRule="exact"/>
                              <w:ind w:left="50"/>
                              <w:rPr>
                                <w:sz w:val="18"/>
                              </w:rPr>
                            </w:pPr>
                            <w:r>
                              <w:rPr>
                                <w:sz w:val="18"/>
                              </w:rPr>
                              <w:t>环</w:t>
                            </w:r>
                          </w:p>
                        </w:tc>
                        <w:tc>
                          <w:tcPr>
                            <w:tcW w:w="623" w:type="dxa"/>
                          </w:tcPr>
                          <w:p>
                            <w:pPr>
                              <w:pStyle w:val="10"/>
                              <w:spacing w:before="40" w:line="185" w:lineRule="exact"/>
                              <w:ind w:left="160"/>
                              <w:rPr>
                                <w:sz w:val="18"/>
                              </w:rPr>
                            </w:pPr>
                            <w:r>
                              <w:rPr>
                                <w:sz w:val="18"/>
                              </w:rPr>
                              <w:t>文</w:t>
                            </w:r>
                          </w:p>
                        </w:tc>
                        <w:tc>
                          <w:tcPr>
                            <w:tcW w:w="692" w:type="dxa"/>
                          </w:tcPr>
                          <w:p>
                            <w:pPr>
                              <w:pStyle w:val="10"/>
                              <w:spacing w:before="40" w:line="185" w:lineRule="exact"/>
                              <w:ind w:left="281"/>
                              <w:rPr>
                                <w:sz w:val="18"/>
                              </w:rPr>
                            </w:pPr>
                            <w:r>
                              <w:rPr>
                                <w:sz w:val="18"/>
                              </w:rPr>
                              <w:t>明显</w:t>
                            </w:r>
                          </w:p>
                        </w:tc>
                      </w:tr>
                    </w:tbl>
                    <w:p>
                      <w:pPr>
                        <w:pStyle w:val="5"/>
                      </w:pPr>
                    </w:p>
                  </w:txbxContent>
                </v:textbox>
              </v:shape>
            </w:pict>
          </mc:Fallback>
        </mc:AlternateContent>
      </w:r>
      <w:r>
        <w:rPr>
          <w:spacing w:val="-12"/>
        </w:rPr>
        <w:t>境 ， 字</w:t>
      </w:r>
    </w:p>
    <w:p>
      <w:pPr>
        <w:pStyle w:val="5"/>
        <w:tabs>
          <w:tab w:val="left" w:pos="859"/>
        </w:tabs>
        <w:spacing w:before="82"/>
        <w:ind w:left="358"/>
      </w:pPr>
      <w:r>
        <w:t>村</w:t>
      </w:r>
      <w:r>
        <w:tab/>
      </w:r>
      <w:r>
        <w:rPr>
          <w:spacing w:val="-19"/>
        </w:rPr>
        <w:t>描</w:t>
      </w:r>
    </w:p>
    <w:p>
      <w:pPr>
        <w:pStyle w:val="5"/>
        <w:tabs>
          <w:tab w:val="left" w:pos="859"/>
        </w:tabs>
        <w:spacing w:before="81" w:line="324" w:lineRule="auto"/>
        <w:ind w:left="358"/>
      </w:pPr>
      <w:r>
        <w:t>容</w:t>
      </w:r>
      <w:r>
        <w:tab/>
      </w:r>
      <w:r>
        <w:rPr>
          <w:spacing w:val="-19"/>
        </w:rPr>
        <w:t>述</w:t>
      </w:r>
      <w:r>
        <w:t>村</w:t>
      </w:r>
    </w:p>
    <w:p>
      <w:pPr>
        <w:pStyle w:val="5"/>
        <w:spacing w:before="1" w:line="324" w:lineRule="auto"/>
        <w:ind w:left="358" w:right="319"/>
      </w:pPr>
      <w:r>
        <w:t xml:space="preserve">貌 有 很 大 提 </w:t>
      </w:r>
      <w:r>
        <w:rPr>
          <w:spacing w:val="-9"/>
        </w:rPr>
        <w:t>升。</w:t>
      </w:r>
      <w:r>
        <w:t>群 众 满</w:t>
      </w:r>
    </w:p>
    <w:p>
      <w:pPr>
        <w:pStyle w:val="5"/>
      </w:pPr>
      <w:r>
        <w:br w:type="column"/>
      </w:r>
    </w:p>
    <w:p>
      <w:pPr>
        <w:pStyle w:val="5"/>
        <w:spacing w:before="5"/>
        <w:rPr>
          <w:sz w:val="24"/>
        </w:rPr>
      </w:pPr>
    </w:p>
    <w:p>
      <w:pPr>
        <w:pStyle w:val="5"/>
        <w:spacing w:line="193" w:lineRule="exact"/>
        <w:ind w:left="523"/>
      </w:pPr>
      <w:r>
        <w:rPr>
          <w:spacing w:val="-10"/>
        </w:rPr>
        <w:t>改善</w:t>
      </w:r>
    </w:p>
    <w:p>
      <w:pPr>
        <w:pStyle w:val="5"/>
        <w:spacing w:line="156" w:lineRule="exact"/>
        <w:ind w:left="223"/>
      </w:pPr>
      <w:r>
        <w:t>0</w:t>
      </w:r>
    </w:p>
    <w:p>
      <w:pPr>
        <w:pStyle w:val="5"/>
        <w:spacing w:line="193" w:lineRule="exact"/>
        <w:ind w:left="523"/>
      </w:pPr>
      <w:r>
        <w:rPr>
          <w:spacing w:val="-10"/>
        </w:rPr>
        <w:t>村容</w:t>
      </w:r>
    </w:p>
    <w:p>
      <w:pPr>
        <w:pStyle w:val="5"/>
        <w:spacing w:before="82"/>
        <w:ind w:left="523"/>
      </w:pPr>
      <w:r>
        <w:rPr>
          <w:spacing w:val="-10"/>
        </w:rPr>
        <w:t>村貌</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8"/>
        <w:rPr>
          <w:sz w:val="21"/>
        </w:rPr>
      </w:pPr>
    </w:p>
    <w:p>
      <w:pPr>
        <w:pStyle w:val="5"/>
        <w:tabs>
          <w:tab w:val="left" w:pos="523"/>
        </w:tabs>
        <w:spacing w:line="181" w:lineRule="exact"/>
        <w:ind w:left="223"/>
      </w:pPr>
      <w:r>
        <w:t>9</w:t>
      </w:r>
      <w:r>
        <w:tab/>
      </w:r>
      <w:r>
        <w:rPr>
          <w:spacing w:val="-10"/>
        </w:rPr>
        <w:t>百分</w:t>
      </w:r>
    </w:p>
    <w:p>
      <w:pPr>
        <w:pStyle w:val="5"/>
      </w:pPr>
      <w:r>
        <w:br w:type="column"/>
      </w:r>
    </w:p>
    <w:p>
      <w:pPr>
        <w:pStyle w:val="5"/>
        <w:spacing w:before="157" w:line="324" w:lineRule="auto"/>
        <w:ind w:left="271"/>
        <w:jc w:val="both"/>
      </w:pPr>
      <w:r>
        <w:t>明显改善村容村貌</w:t>
      </w:r>
    </w:p>
    <w:p>
      <w:pPr>
        <w:tabs>
          <w:tab w:val="left" w:pos="357"/>
        </w:tabs>
        <w:spacing w:before="75"/>
        <w:ind w:left="0" w:right="143" w:firstLine="0"/>
        <w:jc w:val="center"/>
        <w:rPr>
          <w:sz w:val="18"/>
        </w:rPr>
      </w:pPr>
      <w:r>
        <w:br w:type="column"/>
      </w:r>
      <w:r>
        <w:rPr>
          <w:sz w:val="18"/>
        </w:rPr>
        <w:t>1</w:t>
      </w:r>
      <w:r>
        <w:rPr>
          <w:sz w:val="18"/>
        </w:rPr>
        <w:tab/>
      </w:r>
      <w:r>
        <w:rPr>
          <w:sz w:val="18"/>
        </w:rPr>
        <w:t>1</w:t>
      </w:r>
    </w:p>
    <w:p>
      <w:pPr>
        <w:pStyle w:val="5"/>
        <w:tabs>
          <w:tab w:val="left" w:pos="357"/>
        </w:tabs>
        <w:spacing w:before="82" w:line="193" w:lineRule="exact"/>
        <w:ind w:right="143"/>
        <w:jc w:val="center"/>
      </w:pPr>
      <w:r>
        <w:t>5</w:t>
      </w:r>
      <w:r>
        <w:tab/>
      </w:r>
      <w:r>
        <w:t>5</w:t>
      </w:r>
    </w:p>
    <w:p>
      <w:pPr>
        <w:pStyle w:val="5"/>
        <w:spacing w:line="156" w:lineRule="exact"/>
        <w:ind w:right="1399"/>
        <w:jc w:val="center"/>
      </w:pPr>
      <w:r>
        <w:t>100</w:t>
      </w:r>
    </w:p>
    <w:p>
      <w:pPr>
        <w:pStyle w:val="5"/>
        <w:tabs>
          <w:tab w:val="left" w:pos="1137"/>
          <w:tab w:val="left" w:pos="1495"/>
        </w:tabs>
        <w:spacing w:line="156" w:lineRule="exact"/>
        <w:ind w:right="1279"/>
        <w:jc w:val="center"/>
      </w:pPr>
      <w:r>
        <w:t>完成</w:t>
      </w:r>
      <w:r>
        <w:tab/>
      </w:r>
      <w:r>
        <w:t>.</w:t>
      </w:r>
      <w:r>
        <w:tab/>
      </w:r>
      <w:r>
        <w:t>.</w:t>
      </w:r>
    </w:p>
    <w:p>
      <w:pPr>
        <w:pStyle w:val="5"/>
        <w:spacing w:line="156" w:lineRule="exact"/>
        <w:ind w:right="1399"/>
        <w:jc w:val="center"/>
      </w:pPr>
      <w:r>
        <w:t>.00</w:t>
      </w:r>
    </w:p>
    <w:p>
      <w:pPr>
        <w:pStyle w:val="5"/>
        <w:tabs>
          <w:tab w:val="left" w:pos="357"/>
        </w:tabs>
        <w:spacing w:line="193" w:lineRule="exact"/>
        <w:ind w:right="143"/>
        <w:jc w:val="center"/>
      </w:pPr>
      <w:r>
        <w:t>0</w:t>
      </w:r>
      <w:r>
        <w:tab/>
      </w:r>
      <w:r>
        <w:t>0</w:t>
      </w:r>
    </w:p>
    <w:p>
      <w:pPr>
        <w:pStyle w:val="5"/>
        <w:tabs>
          <w:tab w:val="left" w:pos="357"/>
        </w:tabs>
        <w:spacing w:before="81"/>
        <w:ind w:right="143"/>
        <w:jc w:val="center"/>
      </w:pPr>
      <w:r>
        <w:t>0</w:t>
      </w:r>
      <w:r>
        <w:tab/>
      </w:r>
      <w:r>
        <w:t>0</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tabs>
          <w:tab w:val="left" w:pos="357"/>
        </w:tabs>
        <w:spacing w:before="115"/>
        <w:ind w:right="143"/>
        <w:jc w:val="center"/>
      </w:pPr>
      <w:r>
        <w:t>1</w:t>
      </w:r>
      <w:r>
        <w:tab/>
      </w:r>
      <w:r>
        <w:t>1</w:t>
      </w:r>
    </w:p>
    <w:p>
      <w:pPr>
        <w:pStyle w:val="5"/>
        <w:tabs>
          <w:tab w:val="left" w:pos="357"/>
        </w:tabs>
        <w:spacing w:before="82" w:line="193" w:lineRule="exact"/>
        <w:ind w:right="143"/>
        <w:jc w:val="center"/>
      </w:pPr>
      <w:r>
        <w:t>0</w:t>
      </w:r>
      <w:r>
        <w:tab/>
      </w:r>
      <w:r>
        <w:t>0</w:t>
      </w:r>
    </w:p>
    <w:p>
      <w:pPr>
        <w:pStyle w:val="5"/>
        <w:spacing w:line="144" w:lineRule="exact"/>
        <w:ind w:right="1399"/>
        <w:jc w:val="center"/>
      </w:pPr>
      <w:r>
        <w:t>100</w:t>
      </w:r>
    </w:p>
    <w:p>
      <w:pPr>
        <w:spacing w:after="0" w:line="144" w:lineRule="exact"/>
        <w:jc w:val="center"/>
        <w:sectPr>
          <w:type w:val="continuous"/>
          <w:pgSz w:w="11910" w:h="16840"/>
          <w:pgMar w:top="1580" w:right="0" w:bottom="280" w:left="0" w:header="720" w:footer="720" w:gutter="0"/>
          <w:cols w:equalWidth="0" w:num="5">
            <w:col w:w="5643" w:space="40"/>
            <w:col w:w="1040" w:space="39"/>
            <w:col w:w="884" w:space="40"/>
            <w:col w:w="812" w:space="40"/>
            <w:col w:w="3372"/>
          </w:cols>
        </w:sectPr>
      </w:pPr>
    </w:p>
    <w:p>
      <w:pPr>
        <w:pStyle w:val="5"/>
        <w:spacing w:before="130"/>
        <w:jc w:val="right"/>
      </w:pPr>
      <w:r>
        <w:t>度指标</w:t>
      </w:r>
    </w:p>
    <w:p>
      <w:pPr>
        <w:pStyle w:val="5"/>
      </w:pPr>
    </w:p>
    <w:p>
      <w:pPr>
        <w:pStyle w:val="5"/>
      </w:pPr>
    </w:p>
    <w:p>
      <w:pPr>
        <w:pStyle w:val="5"/>
      </w:pPr>
    </w:p>
    <w:p>
      <w:pPr>
        <w:pStyle w:val="5"/>
      </w:pPr>
    </w:p>
    <w:p>
      <w:pPr>
        <w:pStyle w:val="5"/>
        <w:spacing w:before="8"/>
        <w:rPr>
          <w:sz w:val="19"/>
        </w:rPr>
      </w:pPr>
    </w:p>
    <w:p>
      <w:pPr>
        <w:pStyle w:val="4"/>
        <w:ind w:left="2200"/>
      </w:pPr>
      <w:r>
        <w:t>预算</w:t>
      </w:r>
    </w:p>
    <w:p>
      <w:pPr>
        <w:pStyle w:val="5"/>
        <w:spacing w:line="205" w:lineRule="exact"/>
        <w:ind w:left="826"/>
      </w:pPr>
      <w:r>
        <w:br w:type="column"/>
      </w:r>
      <w:r>
        <w:t>群众满意度（%）</w:t>
      </w:r>
    </w:p>
    <w:p>
      <w:pPr>
        <w:pStyle w:val="5"/>
        <w:tabs>
          <w:tab w:val="left" w:pos="948"/>
        </w:tabs>
        <w:spacing w:line="168" w:lineRule="exact"/>
        <w:ind w:left="447"/>
      </w:pPr>
      <w:r>
        <w:br w:type="column"/>
      </w:r>
      <w:r>
        <w:t>意</w:t>
      </w:r>
      <w:r>
        <w:tab/>
      </w:r>
      <w:r>
        <w:t>&gt;=</w:t>
      </w:r>
    </w:p>
    <w:p>
      <w:pPr>
        <w:pStyle w:val="5"/>
        <w:tabs>
          <w:tab w:val="left" w:pos="1692"/>
        </w:tabs>
        <w:spacing w:line="156" w:lineRule="exact"/>
        <w:ind w:left="1392"/>
      </w:pPr>
      <w:r>
        <w:t>0</w:t>
      </w:r>
      <w:r>
        <w:tab/>
      </w:r>
      <w:r>
        <w:rPr>
          <w:spacing w:val="-20"/>
        </w:rPr>
        <w:t>比</w:t>
      </w:r>
    </w:p>
    <w:p>
      <w:pPr>
        <w:pStyle w:val="5"/>
        <w:spacing w:line="193" w:lineRule="exact"/>
        <w:ind w:left="447"/>
      </w:pPr>
      <w:r>
        <w:t>的</w:t>
      </w:r>
    </w:p>
    <w:p>
      <w:pPr>
        <w:pStyle w:val="5"/>
        <w:spacing w:before="81" w:line="324" w:lineRule="auto"/>
        <w:ind w:left="447" w:right="1243"/>
      </w:pPr>
      <w:r>
        <w:t>比率</w:t>
      </w:r>
    </w:p>
    <w:p>
      <w:pPr>
        <w:pStyle w:val="5"/>
        <w:tabs>
          <w:tab w:val="left" w:pos="1282"/>
        </w:tabs>
        <w:spacing w:line="205" w:lineRule="exact"/>
        <w:ind w:left="797"/>
      </w:pPr>
      <w:r>
        <w:br w:type="column"/>
      </w:r>
      <w:r>
        <w:t>90%</w:t>
      </w:r>
      <w:r>
        <w:tab/>
      </w:r>
      <w:r>
        <w:rPr>
          <w:spacing w:val="-10"/>
        </w:rPr>
        <w:t>完成</w:t>
      </w:r>
    </w:p>
    <w:p>
      <w:pPr>
        <w:tabs>
          <w:tab w:val="left" w:pos="1095"/>
        </w:tabs>
        <w:spacing w:before="0" w:line="168" w:lineRule="exact"/>
        <w:ind w:left="737" w:right="0" w:firstLine="0"/>
        <w:jc w:val="left"/>
        <w:rPr>
          <w:sz w:val="18"/>
        </w:rPr>
      </w:pPr>
      <w:r>
        <w:br w:type="column"/>
      </w:r>
      <w:r>
        <w:rPr>
          <w:sz w:val="18"/>
        </w:rPr>
        <w:t>.</w:t>
      </w:r>
      <w:r>
        <w:rPr>
          <w:sz w:val="18"/>
        </w:rPr>
        <w:tab/>
      </w:r>
      <w:r>
        <w:rPr>
          <w:sz w:val="18"/>
        </w:rPr>
        <w:t>.</w:t>
      </w:r>
    </w:p>
    <w:p>
      <w:pPr>
        <w:pStyle w:val="5"/>
        <w:spacing w:line="156" w:lineRule="exact"/>
        <w:ind w:left="197"/>
      </w:pPr>
      <w:r>
        <w:t>.00</w:t>
      </w:r>
    </w:p>
    <w:p>
      <w:pPr>
        <w:pStyle w:val="5"/>
        <w:tabs>
          <w:tab w:val="left" w:pos="1095"/>
        </w:tabs>
        <w:spacing w:line="193" w:lineRule="exact"/>
        <w:ind w:left="737"/>
      </w:pPr>
      <w:r>
        <w:t>0</w:t>
      </w:r>
      <w:r>
        <w:tab/>
      </w:r>
      <w:r>
        <w:t>0</w:t>
      </w:r>
    </w:p>
    <w:p>
      <w:pPr>
        <w:pStyle w:val="5"/>
        <w:tabs>
          <w:tab w:val="left" w:pos="1095"/>
        </w:tabs>
        <w:spacing w:before="81"/>
        <w:ind w:left="737"/>
      </w:pPr>
      <w:r>
        <w:t>0</w:t>
      </w:r>
      <w:r>
        <w:tab/>
      </w:r>
      <w:r>
        <w:t>0</w:t>
      </w:r>
    </w:p>
    <w:p>
      <w:pPr>
        <w:pStyle w:val="5"/>
      </w:pPr>
    </w:p>
    <w:p>
      <w:pPr>
        <w:pStyle w:val="5"/>
        <w:spacing w:before="9"/>
        <w:rPr>
          <w:sz w:val="12"/>
        </w:rPr>
      </w:pPr>
    </w:p>
    <w:p>
      <w:pPr>
        <w:pStyle w:val="5"/>
        <w:spacing w:line="193" w:lineRule="exact"/>
        <w:ind w:left="737"/>
      </w:pPr>
      <w:r>
        <w:t>1</w:t>
      </w:r>
    </w:p>
    <w:p>
      <w:pPr>
        <w:pStyle w:val="5"/>
        <w:spacing w:line="156" w:lineRule="exact"/>
        <w:ind w:left="1095"/>
      </w:pPr>
      <w:r>
        <w:t>0</w:t>
      </w:r>
    </w:p>
    <w:p>
      <w:pPr>
        <w:pStyle w:val="5"/>
        <w:spacing w:line="156" w:lineRule="exact"/>
        <w:ind w:left="737"/>
      </w:pPr>
      <w:r>
        <w:t>0</w:t>
      </w:r>
    </w:p>
    <w:p>
      <w:pPr>
        <w:pStyle w:val="5"/>
        <w:tabs>
          <w:tab w:val="left" w:pos="1095"/>
        </w:tabs>
        <w:spacing w:line="144" w:lineRule="exact"/>
        <w:ind w:left="197"/>
      </w:pPr>
      <w:r>
        <w:t>0.0</w:t>
      </w:r>
      <w:r>
        <w:tab/>
      </w:r>
      <w:r>
        <w:t>.</w:t>
      </w:r>
    </w:p>
    <w:p>
      <w:pPr>
        <w:spacing w:after="0" w:line="144" w:lineRule="exact"/>
        <w:sectPr>
          <w:type w:val="continuous"/>
          <w:pgSz w:w="11910" w:h="16840"/>
          <w:pgMar w:top="1580" w:right="0" w:bottom="280" w:left="0" w:header="720" w:footer="720" w:gutter="0"/>
          <w:cols w:equalWidth="0" w:num="5">
            <w:col w:w="3337" w:space="40"/>
            <w:col w:w="2178" w:space="39"/>
            <w:col w:w="1873" w:space="39"/>
            <w:col w:w="1643" w:space="40"/>
            <w:col w:w="2721"/>
          </w:cols>
        </w:sectPr>
      </w:pPr>
    </w:p>
    <w:p>
      <w:pPr>
        <w:tabs>
          <w:tab w:val="left" w:pos="2795"/>
          <w:tab w:val="left" w:pos="8483"/>
          <w:tab w:val="left" w:pos="9926"/>
        </w:tabs>
        <w:spacing w:before="0" w:line="168" w:lineRule="exact"/>
        <w:ind w:left="2200" w:right="0" w:firstLine="0"/>
        <w:jc w:val="left"/>
        <w:rPr>
          <w:sz w:val="18"/>
        </w:rPr>
      </w:pPr>
      <w:r>
        <w:rPr>
          <w:b/>
          <w:sz w:val="18"/>
        </w:rPr>
        <w:t>执行</w:t>
      </w:r>
      <w:r>
        <w:rPr>
          <w:b/>
          <w:sz w:val="18"/>
        </w:rPr>
        <w:tab/>
      </w:r>
      <w:r>
        <w:rPr>
          <w:sz w:val="18"/>
        </w:rPr>
        <w:t>预算执行率</w:t>
      </w:r>
      <w:r>
        <w:rPr>
          <w:sz w:val="18"/>
        </w:rPr>
        <w:tab/>
      </w:r>
      <w:r>
        <w:rPr>
          <w:sz w:val="18"/>
        </w:rPr>
        <w:t>0</w:t>
      </w:r>
      <w:r>
        <w:rPr>
          <w:sz w:val="18"/>
        </w:rPr>
        <w:tab/>
      </w:r>
      <w:r>
        <w:rPr>
          <w:sz w:val="18"/>
        </w:rPr>
        <w:t>.</w:t>
      </w:r>
    </w:p>
    <w:p>
      <w:pPr>
        <w:pStyle w:val="5"/>
        <w:tabs>
          <w:tab w:val="left" w:pos="10283"/>
        </w:tabs>
        <w:spacing w:line="156" w:lineRule="exact"/>
        <w:ind w:left="9566"/>
      </w:pPr>
      <w:r>
        <w:t>0</w:t>
      </w:r>
      <w:r>
        <w:tab/>
      </w:r>
      <w:r>
        <w:t>0</w:t>
      </w:r>
    </w:p>
    <w:p>
      <w:pPr>
        <w:tabs>
          <w:tab w:val="left" w:pos="9926"/>
        </w:tabs>
        <w:spacing w:before="0" w:line="156" w:lineRule="exact"/>
        <w:ind w:left="2292" w:right="0" w:firstLine="0"/>
        <w:jc w:val="left"/>
        <w:rPr>
          <w:sz w:val="18"/>
        </w:rPr>
      </w:pPr>
      <w:r>
        <w:rPr>
          <w:b/>
          <w:sz w:val="18"/>
        </w:rPr>
        <w:t>率</w:t>
      </w:r>
      <w:r>
        <w:rPr>
          <w:b/>
          <w:sz w:val="18"/>
        </w:rPr>
        <w:tab/>
      </w:r>
      <w:r>
        <w:rPr>
          <w:sz w:val="18"/>
        </w:rPr>
        <w:t>0</w:t>
      </w:r>
    </w:p>
    <w:p>
      <w:pPr>
        <w:pStyle w:val="5"/>
        <w:spacing w:line="156" w:lineRule="exact"/>
        <w:ind w:left="10284"/>
      </w:pPr>
      <w:r>
        <w:t>0</w:t>
      </w:r>
    </w:p>
    <w:p>
      <w:pPr>
        <w:pStyle w:val="5"/>
        <w:spacing w:line="193" w:lineRule="exact"/>
        <w:ind w:left="9926"/>
      </w:pPr>
      <w:r>
        <w:t>0</w:t>
      </w:r>
    </w:p>
    <w:p>
      <w:pPr>
        <w:pStyle w:val="4"/>
        <w:spacing w:before="81" w:line="193" w:lineRule="exact"/>
        <w:ind w:left="2200"/>
      </w:pPr>
      <w:r>
        <w:t>自评</w:t>
      </w:r>
    </w:p>
    <w:p>
      <w:pPr>
        <w:pStyle w:val="5"/>
        <w:spacing w:line="156" w:lineRule="exact"/>
        <w:ind w:left="10195"/>
      </w:pPr>
      <w:r>
        <w:t>90</w:t>
      </w:r>
    </w:p>
    <w:p>
      <w:pPr>
        <w:pStyle w:val="4"/>
        <w:spacing w:line="193" w:lineRule="exact"/>
        <w:ind w:left="2200"/>
      </w:pPr>
      <w:r>
        <w:t>总分</w:t>
      </w:r>
    </w:p>
    <w:p>
      <w:pPr>
        <w:tabs>
          <w:tab w:val="left" w:pos="6093"/>
        </w:tabs>
        <w:spacing w:before="81"/>
        <w:ind w:left="1704" w:right="0" w:firstLine="0"/>
        <w:jc w:val="left"/>
        <w:rPr>
          <w:b/>
          <w:sz w:val="18"/>
        </w:rPr>
      </w:pPr>
      <w:r>
        <w:rPr>
          <w:b/>
          <w:sz w:val="18"/>
        </w:rPr>
        <w:t>填</w:t>
      </w:r>
      <w:r>
        <w:rPr>
          <w:b/>
          <w:sz w:val="18"/>
        </w:rPr>
        <w:tab/>
      </w:r>
      <w:r>
        <w:rPr>
          <w:b/>
          <w:sz w:val="18"/>
        </w:rPr>
        <w:t>联</w:t>
      </w:r>
    </w:p>
    <w:p>
      <w:pPr>
        <w:spacing w:after="0"/>
        <w:jc w:val="left"/>
        <w:rPr>
          <w:sz w:val="18"/>
        </w:rPr>
        <w:sectPr>
          <w:type w:val="continuous"/>
          <w:pgSz w:w="11910" w:h="16840"/>
          <w:pgMar w:top="1580" w:right="0" w:bottom="280" w:left="0" w:header="720" w:footer="720" w:gutter="0"/>
          <w:cols w:space="720" w:num="1"/>
        </w:sectPr>
      </w:pPr>
    </w:p>
    <w:p>
      <w:pPr>
        <w:tabs>
          <w:tab w:val="left" w:pos="2181"/>
        </w:tabs>
        <w:spacing w:before="82" w:line="324" w:lineRule="auto"/>
        <w:ind w:left="1624" w:right="38" w:firstLine="79"/>
        <w:jc w:val="left"/>
        <w:rPr>
          <w:b/>
          <w:sz w:val="18"/>
        </w:rPr>
      </w:pPr>
      <w:r>
        <w:rPr>
          <w:b/>
          <w:sz w:val="18"/>
        </w:rPr>
        <w:t>报</w:t>
      </w:r>
      <w:r>
        <w:rPr>
          <w:b/>
          <w:sz w:val="18"/>
        </w:rPr>
        <w:tab/>
      </w:r>
      <w:r>
        <w:rPr>
          <w:sz w:val="18"/>
        </w:rPr>
        <w:t>李燕</w:t>
      </w:r>
      <w:r>
        <w:rPr>
          <w:spacing w:val="-18"/>
          <w:sz w:val="18"/>
        </w:rPr>
        <w:t>博</w:t>
      </w:r>
      <w:r>
        <w:rPr>
          <w:b/>
          <w:sz w:val="18"/>
        </w:rPr>
        <w:t>人：</w:t>
      </w:r>
    </w:p>
    <w:p>
      <w:pPr>
        <w:tabs>
          <w:tab w:val="left" w:pos="2073"/>
        </w:tabs>
        <w:spacing w:before="82"/>
        <w:ind w:left="1624" w:right="0" w:firstLine="0"/>
        <w:jc w:val="left"/>
        <w:rPr>
          <w:sz w:val="18"/>
        </w:rPr>
      </w:pPr>
      <w:r>
        <w:br w:type="column"/>
      </w:r>
      <w:r>
        <w:rPr>
          <w:b/>
          <w:sz w:val="18"/>
        </w:rPr>
        <w:t>系</w:t>
      </w:r>
      <w:r>
        <w:rPr>
          <w:b/>
          <w:sz w:val="18"/>
        </w:rPr>
        <w:tab/>
      </w:r>
      <w:r>
        <w:rPr>
          <w:sz w:val="18"/>
        </w:rPr>
        <w:t>7785004</w:t>
      </w:r>
    </w:p>
    <w:p>
      <w:pPr>
        <w:pStyle w:val="4"/>
        <w:spacing w:before="81"/>
        <w:ind w:left="1624"/>
      </w:pPr>
      <w:r>
        <w:rPr>
          <w:w w:val="99"/>
        </w:rPr>
        <w:t>电</w:t>
      </w:r>
    </w:p>
    <w:p>
      <w:pPr>
        <w:spacing w:after="0"/>
        <w:sectPr>
          <w:type w:val="continuous"/>
          <w:pgSz w:w="11910" w:h="16840"/>
          <w:pgMar w:top="1580" w:right="0" w:bottom="280" w:left="0" w:header="720" w:footer="720" w:gutter="0"/>
          <w:cols w:equalWidth="0" w:num="2">
            <w:col w:w="2762" w:space="1707"/>
            <w:col w:w="7441"/>
          </w:cols>
        </w:sectPr>
      </w:pPr>
    </w:p>
    <w:p>
      <w:pPr>
        <w:pStyle w:val="5"/>
        <w:rPr>
          <w:b/>
          <w:sz w:val="20"/>
        </w:rPr>
      </w:pPr>
    </w:p>
    <w:p>
      <w:pPr>
        <w:pStyle w:val="5"/>
        <w:spacing w:before="5"/>
        <w:rPr>
          <w:b/>
          <w:sz w:val="16"/>
        </w:rPr>
      </w:pPr>
    </w:p>
    <w:p>
      <w:pPr>
        <w:spacing w:before="75"/>
        <w:ind w:left="1980" w:right="1445" w:firstLine="0"/>
        <w:jc w:val="center"/>
        <w:rPr>
          <w:b/>
          <w:sz w:val="18"/>
        </w:rPr>
      </w:pPr>
      <w:r>
        <w:rPr>
          <w:b/>
          <w:sz w:val="18"/>
        </w:rPr>
        <w:t>话：</w:t>
      </w:r>
    </w:p>
    <w:p>
      <w:pPr>
        <w:pStyle w:val="5"/>
        <w:rPr>
          <w:b/>
        </w:rPr>
      </w:pPr>
    </w:p>
    <w:p>
      <w:pPr>
        <w:pStyle w:val="5"/>
        <w:spacing w:before="5"/>
        <w:rPr>
          <w:b/>
          <w:sz w:val="14"/>
        </w:rPr>
      </w:pPr>
    </w:p>
    <w:p>
      <w:pPr>
        <w:pStyle w:val="5"/>
        <w:ind w:left="2181"/>
      </w:pPr>
      <w:r>
        <w:t>说明：1.预算项目自评总分由各单项指标的自评得分合计而成，满分为 100 分。</w:t>
      </w:r>
    </w:p>
    <w:p>
      <w:pPr>
        <w:pStyle w:val="9"/>
        <w:numPr>
          <w:ilvl w:val="0"/>
          <w:numId w:val="18"/>
        </w:numPr>
        <w:tabs>
          <w:tab w:val="left" w:pos="2904"/>
        </w:tabs>
        <w:spacing w:before="81" w:after="0" w:line="324" w:lineRule="auto"/>
        <w:ind w:left="2181" w:right="1528" w:firstLine="540"/>
        <w:jc w:val="left"/>
        <w:rPr>
          <w:sz w:val="18"/>
        </w:rPr>
      </w:pPr>
      <w:r>
        <w:rPr>
          <w:spacing w:val="-8"/>
          <w:sz w:val="18"/>
        </w:rPr>
        <w:t>实际完成值，即填写某项指标截止预算年度末的完成情况；单项指标完成情况，根据下拉菜单选</w:t>
      </w:r>
      <w:r>
        <w:rPr>
          <w:sz w:val="18"/>
        </w:rPr>
        <w:t>择“完成”或“未完成”。</w:t>
      </w:r>
    </w:p>
    <w:p>
      <w:pPr>
        <w:pStyle w:val="9"/>
        <w:numPr>
          <w:ilvl w:val="0"/>
          <w:numId w:val="18"/>
        </w:numPr>
        <w:tabs>
          <w:tab w:val="left" w:pos="2904"/>
        </w:tabs>
        <w:spacing w:before="2" w:after="0" w:line="240" w:lineRule="auto"/>
        <w:ind w:left="2903"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0"/>
          <w:numId w:val="18"/>
        </w:numPr>
        <w:tabs>
          <w:tab w:val="left" w:pos="2904"/>
        </w:tabs>
        <w:spacing w:before="81" w:after="0" w:line="324" w:lineRule="auto"/>
        <w:ind w:left="2181" w:right="1528" w:firstLine="540"/>
        <w:jc w:val="both"/>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分、预算执行率 </w:t>
      </w:r>
      <w:r>
        <w:rPr>
          <w:sz w:val="18"/>
        </w:rPr>
        <w:t>10</w:t>
      </w:r>
      <w:r>
        <w:rPr>
          <w:spacing w:val="-8"/>
          <w:sz w:val="18"/>
        </w:rPr>
        <w:t xml:space="preserve"> 分。如某类指标未设定，其分值可合理调至其他指标，预算执行率指标权重占比固定为 </w:t>
      </w:r>
      <w:r>
        <w:rPr>
          <w:sz w:val="18"/>
        </w:rPr>
        <w:t xml:space="preserve">10%； </w:t>
      </w:r>
      <w:r>
        <w:rPr>
          <w:spacing w:val="-10"/>
          <w:sz w:val="18"/>
        </w:rPr>
        <w:t>二、三级指标所占权重，应根据指标重要程度、项目实施阶段等因素综合确定。各项指标权重占比之和为</w:t>
      </w:r>
      <w:r>
        <w:rPr>
          <w:sz w:val="18"/>
        </w:rPr>
        <w:t>100%。</w:t>
      </w:r>
    </w:p>
    <w:p>
      <w:pPr>
        <w:pStyle w:val="3"/>
        <w:numPr>
          <w:ilvl w:val="1"/>
          <w:numId w:val="9"/>
        </w:numPr>
        <w:tabs>
          <w:tab w:val="left" w:pos="3135"/>
        </w:tabs>
        <w:spacing w:before="105" w:after="0" w:line="340" w:lineRule="auto"/>
        <w:ind w:left="1531" w:right="1529" w:firstLine="640"/>
        <w:jc w:val="both"/>
        <w:rPr>
          <w:sz w:val="30"/>
        </w:rPr>
      </w:pPr>
      <w:r>
        <w:t>体制返还-行政审批中心、五小建设项目自评综述： 根据年初设定的绩效目标，体制返还-行政审批中心、五小建设</w:t>
      </w:r>
      <w:r>
        <w:rPr>
          <w:spacing w:val="-6"/>
        </w:rPr>
        <w:t xml:space="preserve">项目项目绩效自评得分为 </w:t>
      </w:r>
      <w:r>
        <w:t>90</w:t>
      </w:r>
      <w:r>
        <w:rPr>
          <w:spacing w:val="-35"/>
        </w:rPr>
        <w:t xml:space="preserve"> 分</w:t>
      </w:r>
      <w:r>
        <w:t>（绩效自评表附后）。全年预算</w:t>
      </w:r>
    </w:p>
    <w:p>
      <w:pPr>
        <w:spacing w:before="0" w:line="340" w:lineRule="auto"/>
        <w:ind w:left="1531" w:right="1370" w:firstLine="0"/>
        <w:jc w:val="left"/>
        <w:rPr>
          <w:rFonts w:hint="eastAsia" w:ascii="仿宋" w:eastAsia="仿宋"/>
          <w:sz w:val="32"/>
        </w:rPr>
      </w:pPr>
      <w:r>
        <w:rPr>
          <w:rFonts w:hint="eastAsia" w:ascii="仿宋" w:eastAsia="仿宋"/>
          <w:spacing w:val="-25"/>
          <w:sz w:val="32"/>
        </w:rPr>
        <w:t xml:space="preserve">数为 </w:t>
      </w:r>
      <w:r>
        <w:rPr>
          <w:rFonts w:hint="eastAsia" w:ascii="仿宋" w:eastAsia="仿宋"/>
          <w:sz w:val="32"/>
        </w:rPr>
        <w:t>3</w:t>
      </w:r>
      <w:r>
        <w:rPr>
          <w:rFonts w:hint="eastAsia" w:ascii="仿宋" w:eastAsia="仿宋"/>
          <w:spacing w:val="-15"/>
          <w:sz w:val="32"/>
        </w:rPr>
        <w:t xml:space="preserve"> 万元，执行数为 </w:t>
      </w:r>
      <w:r>
        <w:rPr>
          <w:rFonts w:hint="eastAsia" w:ascii="仿宋" w:eastAsia="仿宋"/>
          <w:sz w:val="32"/>
        </w:rPr>
        <w:t>0</w:t>
      </w:r>
      <w:r>
        <w:rPr>
          <w:rFonts w:hint="eastAsia" w:ascii="仿宋" w:eastAsia="仿宋"/>
          <w:spacing w:val="-14"/>
          <w:sz w:val="32"/>
        </w:rPr>
        <w:t xml:space="preserve"> 万元，完成预算的 </w:t>
      </w:r>
      <w:r>
        <w:rPr>
          <w:rFonts w:hint="eastAsia" w:ascii="仿宋" w:eastAsia="仿宋"/>
          <w:sz w:val="32"/>
        </w:rPr>
        <w:t>0</w:t>
      </w:r>
      <w:r>
        <w:rPr>
          <w:rFonts w:hint="eastAsia" w:ascii="仿宋" w:eastAsia="仿宋"/>
          <w:spacing w:val="2"/>
          <w:sz w:val="32"/>
        </w:rPr>
        <w:t>%。项目绩效目标</w:t>
      </w:r>
      <w:r>
        <w:rPr>
          <w:rFonts w:hint="eastAsia" w:ascii="仿宋" w:eastAsia="仿宋"/>
          <w:spacing w:val="-19"/>
          <w:w w:val="95"/>
          <w:sz w:val="32"/>
        </w:rPr>
        <w:t xml:space="preserve">完成情况：一是推进基层审批服务体系建设，组建审批服务机构， </w:t>
      </w:r>
      <w:r>
        <w:rPr>
          <w:rFonts w:hint="eastAsia" w:ascii="仿宋" w:eastAsia="仿宋"/>
          <w:spacing w:val="-19"/>
          <w:sz w:val="32"/>
        </w:rPr>
        <w:t>便民服务工作打造示范亮点。；二是推进五小建设。</w:t>
      </w:r>
    </w:p>
    <w:p>
      <w:pPr>
        <w:spacing w:before="0" w:line="457" w:lineRule="exact"/>
        <w:ind w:left="1536" w:right="1445" w:firstLine="0"/>
        <w:jc w:val="center"/>
        <w:rPr>
          <w:sz w:val="40"/>
        </w:rPr>
      </w:pPr>
      <w:r>
        <w:rPr>
          <w:sz w:val="40"/>
        </w:rPr>
        <w:t>2020 年度预算项目绩效自评表</w:t>
      </w:r>
    </w:p>
    <w:p>
      <w:pPr>
        <w:spacing w:after="0" w:line="457" w:lineRule="exact"/>
        <w:jc w:val="center"/>
        <w:rPr>
          <w:sz w:val="40"/>
        </w:rPr>
        <w:sectPr>
          <w:pgSz w:w="11910" w:h="16840"/>
          <w:pgMar w:top="1580" w:right="0" w:bottom="280" w:left="0" w:header="720" w:footer="720" w:gutter="0"/>
          <w:cols w:space="720" w:num="1"/>
        </w:sectPr>
      </w:pPr>
    </w:p>
    <w:p>
      <w:pPr>
        <w:pStyle w:val="4"/>
        <w:spacing w:before="133" w:line="324" w:lineRule="auto"/>
        <w:ind w:left="1624"/>
        <w:jc w:val="center"/>
      </w:pPr>
      <w:r>
        <w:rPr>
          <w:spacing w:val="-24"/>
        </w:rPr>
        <w:t>一、基</w:t>
      </w:r>
      <w:r>
        <w:t>本情况</w:t>
      </w:r>
    </w:p>
    <w:p>
      <w:pPr>
        <w:pStyle w:val="5"/>
        <w:spacing w:before="7"/>
        <w:rPr>
          <w:b/>
          <w:sz w:val="22"/>
        </w:rPr>
      </w:pPr>
      <w:r>
        <w:br w:type="column"/>
      </w:r>
    </w:p>
    <w:p>
      <w:pPr>
        <w:spacing w:before="0" w:line="324" w:lineRule="auto"/>
        <w:ind w:left="281" w:right="0" w:hanging="92"/>
        <w:jc w:val="left"/>
        <w:rPr>
          <w:b/>
          <w:sz w:val="18"/>
        </w:rPr>
      </w:pPr>
      <w:r>
        <w:rPr>
          <w:b/>
          <w:sz w:val="18"/>
        </w:rPr>
        <w:t>项目名称：</w:t>
      </w:r>
    </w:p>
    <w:p>
      <w:pPr>
        <w:pStyle w:val="5"/>
        <w:spacing w:before="7"/>
        <w:rPr>
          <w:b/>
          <w:sz w:val="22"/>
        </w:rPr>
      </w:pPr>
      <w:r>
        <w:br w:type="column"/>
      </w:r>
    </w:p>
    <w:p>
      <w:pPr>
        <w:pStyle w:val="5"/>
        <w:spacing w:line="324" w:lineRule="auto"/>
        <w:ind w:left="190"/>
      </w:pPr>
      <w:r>
        <w:t>体制返还-行政审批中心、五小建设</w:t>
      </w:r>
    </w:p>
    <w:p>
      <w:pPr>
        <w:pStyle w:val="5"/>
        <w:spacing w:before="7"/>
        <w:rPr>
          <w:sz w:val="22"/>
        </w:rPr>
      </w:pPr>
      <w:r>
        <w:br w:type="column"/>
      </w:r>
    </w:p>
    <w:p>
      <w:pPr>
        <w:pStyle w:val="4"/>
        <w:spacing w:line="324" w:lineRule="auto"/>
        <w:ind w:left="257"/>
      </w:pPr>
      <w:r>
        <w:rPr>
          <w:spacing w:val="-4"/>
        </w:rPr>
        <w:t>是否为专项</w:t>
      </w:r>
      <w:r>
        <w:t>资金：</w:t>
      </w:r>
    </w:p>
    <w:p>
      <w:pPr>
        <w:pStyle w:val="5"/>
        <w:spacing w:before="7"/>
        <w:rPr>
          <w:b/>
          <w:sz w:val="22"/>
        </w:rPr>
      </w:pPr>
      <w:r>
        <w:br w:type="column"/>
      </w:r>
    </w:p>
    <w:p>
      <w:pPr>
        <w:spacing w:before="0" w:line="193" w:lineRule="exact"/>
        <w:ind w:left="588" w:right="0" w:firstLine="0"/>
        <w:jc w:val="left"/>
        <w:rPr>
          <w:b/>
          <w:sz w:val="18"/>
        </w:rPr>
      </w:pPr>
      <w:r>
        <w:rPr>
          <w:b/>
          <w:spacing w:val="-34"/>
          <w:w w:val="95"/>
          <w:sz w:val="18"/>
        </w:rPr>
        <w:t>实施</w:t>
      </w:r>
      <w:r>
        <w:rPr>
          <w:b/>
          <w:w w:val="95"/>
          <w:sz w:val="18"/>
        </w:rPr>
        <w:t>（</w:t>
      </w:r>
      <w:r>
        <w:rPr>
          <w:b/>
          <w:spacing w:val="-19"/>
          <w:w w:val="95"/>
          <w:sz w:val="18"/>
        </w:rPr>
        <w:t>主</w:t>
      </w:r>
    </w:p>
    <w:p>
      <w:pPr>
        <w:pStyle w:val="5"/>
        <w:spacing w:line="156" w:lineRule="exact"/>
        <w:ind w:left="250"/>
      </w:pPr>
      <w:r>
        <w:t>否</w:t>
      </w:r>
    </w:p>
    <w:p>
      <w:pPr>
        <w:pStyle w:val="4"/>
        <w:spacing w:line="193" w:lineRule="exact"/>
        <w:ind w:left="588"/>
      </w:pPr>
      <w:r>
        <w:rPr>
          <w:w w:val="95"/>
        </w:rPr>
        <w:t>管</w:t>
      </w:r>
      <w:r>
        <w:rPr>
          <w:spacing w:val="-68"/>
          <w:w w:val="95"/>
        </w:rPr>
        <w:t>）</w:t>
      </w:r>
      <w:r>
        <w:rPr>
          <w:spacing w:val="-10"/>
          <w:w w:val="95"/>
        </w:rPr>
        <w:t>单位</w:t>
      </w:r>
    </w:p>
    <w:p>
      <w:pPr>
        <w:pStyle w:val="5"/>
        <w:tabs>
          <w:tab w:val="left" w:pos="1869"/>
        </w:tabs>
        <w:spacing w:before="133" w:line="193" w:lineRule="exact"/>
        <w:ind w:right="2238"/>
        <w:jc w:val="center"/>
      </w:pPr>
      <w:r>
        <w:br w:type="column"/>
      </w:r>
      <w:r>
        <w:t>904002-青龙满族自</w:t>
      </w:r>
      <w:r>
        <w:tab/>
      </w:r>
      <w:r>
        <w:t>金额</w:t>
      </w:r>
    </w:p>
    <w:p>
      <w:pPr>
        <w:pStyle w:val="5"/>
        <w:spacing w:line="156" w:lineRule="exact"/>
        <w:ind w:left="692"/>
        <w:jc w:val="center"/>
      </w:pPr>
      <w:r>
        <w:t>万</w:t>
      </w:r>
    </w:p>
    <w:p>
      <w:pPr>
        <w:pStyle w:val="5"/>
        <w:tabs>
          <w:tab w:val="left" w:pos="1869"/>
        </w:tabs>
        <w:spacing w:line="156" w:lineRule="exact"/>
        <w:ind w:right="2418"/>
        <w:jc w:val="center"/>
      </w:pPr>
      <w:r>
        <w:t>治县隔河头镇人民政</w:t>
      </w:r>
      <w:r>
        <w:tab/>
      </w:r>
      <w:r>
        <w:t>单</w:t>
      </w:r>
    </w:p>
    <w:p>
      <w:pPr>
        <w:pStyle w:val="5"/>
        <w:spacing w:line="156" w:lineRule="exact"/>
        <w:ind w:left="692"/>
        <w:jc w:val="center"/>
      </w:pPr>
      <w:r>
        <w:t>元</w:t>
      </w:r>
    </w:p>
    <w:p>
      <w:pPr>
        <w:pStyle w:val="5"/>
        <w:tabs>
          <w:tab w:val="left" w:pos="1869"/>
        </w:tabs>
        <w:spacing w:line="193" w:lineRule="exact"/>
        <w:ind w:right="2238"/>
        <w:jc w:val="center"/>
      </w:pPr>
      <w:r>
        <w:t>府</w:t>
      </w:r>
      <w:r>
        <w:tab/>
      </w:r>
      <w:r>
        <w:t>位：</w:t>
      </w:r>
    </w:p>
    <w:p>
      <w:pPr>
        <w:spacing w:after="0" w:line="193" w:lineRule="exact"/>
        <w:jc w:val="center"/>
        <w:sectPr>
          <w:type w:val="continuous"/>
          <w:pgSz w:w="11910" w:h="16840"/>
          <w:pgMar w:top="1580" w:right="0" w:bottom="280" w:left="0" w:header="720" w:footer="720" w:gutter="0"/>
          <w:cols w:equalWidth="0" w:num="6">
            <w:col w:w="2115" w:space="40"/>
            <w:col w:w="733" w:space="39"/>
            <w:col w:w="1631" w:space="40"/>
            <w:col w:w="1160" w:space="39"/>
            <w:col w:w="1242" w:space="40"/>
            <w:col w:w="4831"/>
          </w:cols>
        </w:sectPr>
      </w:pPr>
    </w:p>
    <w:p>
      <w:pPr>
        <w:pStyle w:val="4"/>
        <w:spacing w:before="2" w:line="324" w:lineRule="auto"/>
        <w:ind w:left="2820" w:hanging="452"/>
      </w:pPr>
      <w:r>
        <w:t>预算安排情况（调整后）</w:t>
      </w:r>
    </w:p>
    <w:p>
      <w:pPr>
        <w:tabs>
          <w:tab w:val="left" w:pos="3255"/>
        </w:tabs>
        <w:spacing w:before="158"/>
        <w:ind w:left="725" w:right="0" w:firstLine="0"/>
        <w:jc w:val="left"/>
        <w:rPr>
          <w:b/>
          <w:sz w:val="18"/>
        </w:rPr>
      </w:pPr>
      <w:r>
        <w:br w:type="column"/>
      </w:r>
      <w:r>
        <w:rPr>
          <w:b/>
          <w:sz w:val="18"/>
        </w:rPr>
        <w:t>资金到位情况</w:t>
      </w:r>
      <w:r>
        <w:rPr>
          <w:b/>
          <w:sz w:val="18"/>
        </w:rPr>
        <w:tab/>
      </w:r>
      <w:r>
        <w:rPr>
          <w:b/>
          <w:sz w:val="18"/>
        </w:rPr>
        <w:t>资金执行情</w:t>
      </w:r>
      <w:r>
        <w:rPr>
          <w:b/>
          <w:spacing w:val="-20"/>
          <w:sz w:val="18"/>
        </w:rPr>
        <w:t>况</w:t>
      </w:r>
    </w:p>
    <w:p>
      <w:pPr>
        <w:spacing w:before="2" w:line="324" w:lineRule="auto"/>
        <w:ind w:left="979" w:right="1610"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814" w:space="40"/>
            <w:col w:w="4338" w:space="39"/>
            <w:col w:w="3679"/>
          </w:cols>
        </w:sectPr>
      </w:pPr>
    </w:p>
    <w:p>
      <w:pPr>
        <w:spacing w:before="56"/>
        <w:ind w:left="0" w:right="0" w:firstLine="0"/>
        <w:jc w:val="right"/>
        <w:rPr>
          <w:b/>
          <w:sz w:val="18"/>
        </w:rPr>
      </w:pPr>
      <w:r>
        <w:rPr>
          <w:b/>
          <w:w w:val="95"/>
          <w:sz w:val="18"/>
        </w:rPr>
        <w:t>二、预</w:t>
      </w:r>
    </w:p>
    <w:p>
      <w:pPr>
        <w:spacing w:before="82" w:line="181" w:lineRule="exact"/>
        <w:ind w:left="0" w:right="62" w:firstLine="0"/>
        <w:jc w:val="right"/>
        <w:rPr>
          <w:b/>
          <w:sz w:val="18"/>
        </w:rPr>
      </w:pPr>
      <w:r>
        <w:rPr>
          <w:b/>
          <w:w w:val="95"/>
          <w:sz w:val="18"/>
        </w:rPr>
        <w:t>算执</w:t>
      </w:r>
    </w:p>
    <w:p>
      <w:pPr>
        <w:tabs>
          <w:tab w:val="left" w:pos="1337"/>
          <w:tab w:val="left" w:pos="1913"/>
          <w:tab w:val="left" w:pos="3655"/>
          <w:tab w:val="left" w:pos="4231"/>
          <w:tab w:val="left" w:pos="6396"/>
        </w:tabs>
        <w:spacing w:before="107"/>
        <w:ind w:left="175" w:right="0" w:firstLine="0"/>
        <w:jc w:val="left"/>
        <w:rPr>
          <w:sz w:val="18"/>
        </w:rPr>
      </w:pPr>
      <w:r>
        <w:br w:type="column"/>
      </w:r>
      <w:r>
        <w:rPr>
          <w:b/>
          <w:sz w:val="18"/>
        </w:rPr>
        <w:t>预算数</w:t>
      </w:r>
      <w:r>
        <w:rPr>
          <w:b/>
          <w:sz w:val="18"/>
        </w:rPr>
        <w:tab/>
      </w:r>
      <w:r>
        <w:rPr>
          <w:sz w:val="18"/>
        </w:rPr>
        <w:t>3.00</w:t>
      </w:r>
      <w:r>
        <w:rPr>
          <w:sz w:val="18"/>
        </w:rPr>
        <w:tab/>
      </w:r>
      <w:r>
        <w:rPr>
          <w:b/>
          <w:sz w:val="18"/>
        </w:rPr>
        <w:t>到位数</w:t>
      </w:r>
      <w:r>
        <w:rPr>
          <w:b/>
          <w:sz w:val="18"/>
        </w:rPr>
        <w:tab/>
      </w:r>
      <w:r>
        <w:rPr>
          <w:sz w:val="18"/>
        </w:rPr>
        <w:t>3.00</w:t>
      </w:r>
      <w:r>
        <w:rPr>
          <w:sz w:val="18"/>
        </w:rPr>
        <w:tab/>
      </w:r>
      <w:r>
        <w:rPr>
          <w:b/>
          <w:sz w:val="18"/>
        </w:rPr>
        <w:t>执行数</w:t>
      </w:r>
      <w:r>
        <w:rPr>
          <w:b/>
          <w:sz w:val="18"/>
        </w:rPr>
        <w:tab/>
      </w:r>
      <w:r>
        <w:rPr>
          <w:sz w:val="18"/>
        </w:rPr>
        <w:t>0.00</w:t>
      </w:r>
    </w:p>
    <w:p>
      <w:pPr>
        <w:spacing w:after="0"/>
        <w:jc w:val="left"/>
        <w:rPr>
          <w:sz w:val="18"/>
        </w:rPr>
        <w:sectPr>
          <w:type w:val="continuous"/>
          <w:pgSz w:w="11910" w:h="16840"/>
          <w:pgMar w:top="1580" w:right="0" w:bottom="280" w:left="0" w:header="720" w:footer="720" w:gutter="0"/>
          <w:cols w:equalWidth="0" w:num="2">
            <w:col w:w="2115" w:space="40"/>
            <w:col w:w="9755"/>
          </w:cols>
        </w:sectPr>
      </w:pPr>
    </w:p>
    <w:p>
      <w:pPr>
        <w:pStyle w:val="4"/>
        <w:spacing w:line="168" w:lineRule="exact"/>
        <w:ind w:left="2330"/>
      </w:pPr>
      <w:r>
        <w:t>其中：</w:t>
      </w:r>
    </w:p>
    <w:p>
      <w:pPr>
        <w:spacing w:before="0" w:line="156" w:lineRule="exact"/>
        <w:ind w:left="1689" w:right="0" w:firstLine="0"/>
        <w:jc w:val="left"/>
        <w:rPr>
          <w:b/>
          <w:sz w:val="18"/>
        </w:rPr>
      </w:pPr>
      <w:r>
        <w:rPr>
          <w:b/>
          <w:sz w:val="18"/>
        </w:rPr>
        <w:t>行情</w:t>
      </w:r>
    </w:p>
    <w:p>
      <w:pPr>
        <w:spacing w:before="0" w:line="156" w:lineRule="exact"/>
        <w:ind w:left="2330" w:right="0" w:firstLine="0"/>
        <w:jc w:val="left"/>
        <w:rPr>
          <w:b/>
          <w:sz w:val="18"/>
        </w:rPr>
      </w:pPr>
      <w:r>
        <w:rPr>
          <w:b/>
          <w:sz w:val="18"/>
        </w:rPr>
        <w:t>财政资</w:t>
      </w:r>
    </w:p>
    <w:p>
      <w:pPr>
        <w:spacing w:before="0" w:line="156" w:lineRule="exact"/>
        <w:ind w:left="1778" w:right="0" w:firstLine="0"/>
        <w:jc w:val="left"/>
        <w:rPr>
          <w:b/>
          <w:sz w:val="18"/>
        </w:rPr>
      </w:pPr>
      <w:r>
        <w:rPr>
          <w:b/>
          <w:w w:val="99"/>
          <w:sz w:val="18"/>
        </w:rPr>
        <w:t>况</w:t>
      </w:r>
    </w:p>
    <w:p>
      <w:pPr>
        <w:spacing w:before="0" w:line="193" w:lineRule="exact"/>
        <w:ind w:left="2330" w:right="0" w:firstLine="0"/>
        <w:jc w:val="left"/>
        <w:rPr>
          <w:b/>
          <w:sz w:val="18"/>
        </w:rPr>
      </w:pPr>
      <w:r>
        <w:rPr>
          <w:b/>
          <w:w w:val="99"/>
          <w:sz w:val="18"/>
        </w:rPr>
        <w:t>金</w:t>
      </w:r>
    </w:p>
    <w:p>
      <w:pPr>
        <w:pStyle w:val="5"/>
        <w:spacing w:before="4"/>
        <w:rPr>
          <w:b/>
          <w:sz w:val="22"/>
        </w:rPr>
      </w:pPr>
      <w:r>
        <w:br w:type="column"/>
      </w:r>
    </w:p>
    <w:p>
      <w:pPr>
        <w:pStyle w:val="5"/>
        <w:ind w:left="579"/>
      </w:pPr>
      <w:r>
        <w:t>3.00</w:t>
      </w:r>
    </w:p>
    <w:p>
      <w:pPr>
        <w:spacing w:before="0" w:line="205" w:lineRule="exact"/>
        <w:ind w:left="174" w:right="0" w:firstLine="0"/>
        <w:jc w:val="left"/>
        <w:rPr>
          <w:b/>
          <w:sz w:val="18"/>
        </w:rPr>
      </w:pPr>
      <w:r>
        <w:br w:type="column"/>
      </w:r>
      <w:r>
        <w:rPr>
          <w:b/>
          <w:sz w:val="18"/>
        </w:rPr>
        <w:t>其中：</w:t>
      </w:r>
    </w:p>
    <w:p>
      <w:pPr>
        <w:pStyle w:val="4"/>
        <w:spacing w:before="81" w:line="324" w:lineRule="auto"/>
        <w:ind w:left="174"/>
      </w:pPr>
      <w:r>
        <w:t>财政资金</w:t>
      </w:r>
    </w:p>
    <w:p>
      <w:pPr>
        <w:pStyle w:val="5"/>
        <w:spacing w:before="4"/>
        <w:rPr>
          <w:b/>
          <w:sz w:val="22"/>
        </w:rPr>
      </w:pPr>
      <w:r>
        <w:br w:type="column"/>
      </w:r>
    </w:p>
    <w:p>
      <w:pPr>
        <w:pStyle w:val="5"/>
        <w:jc w:val="right"/>
      </w:pPr>
      <w:r>
        <w:t>3.00</w:t>
      </w:r>
    </w:p>
    <w:p>
      <w:pPr>
        <w:pStyle w:val="4"/>
        <w:spacing w:before="130" w:line="324" w:lineRule="auto"/>
        <w:ind w:left="174"/>
      </w:pPr>
      <w:r>
        <w:rPr>
          <w:b w:val="0"/>
        </w:rPr>
        <w:br w:type="column"/>
      </w:r>
      <w:r>
        <w:rPr>
          <w:spacing w:val="-23"/>
        </w:rPr>
        <w:t>其中：财</w:t>
      </w:r>
      <w:r>
        <w:t>政资金</w:t>
      </w:r>
    </w:p>
    <w:p>
      <w:pPr>
        <w:pStyle w:val="5"/>
        <w:spacing w:before="4"/>
        <w:rPr>
          <w:b/>
          <w:sz w:val="22"/>
        </w:rPr>
      </w:pPr>
      <w:r>
        <w:br w:type="column"/>
      </w:r>
    </w:p>
    <w:p>
      <w:pPr>
        <w:pStyle w:val="5"/>
        <w:jc w:val="right"/>
      </w:pPr>
      <w:r>
        <w:t>0.00</w:t>
      </w:r>
    </w:p>
    <w:p>
      <w:pPr>
        <w:pStyle w:val="5"/>
        <w:spacing w:before="4"/>
        <w:rPr>
          <w:sz w:val="22"/>
        </w:rPr>
      </w:pPr>
      <w:r>
        <w:br w:type="column"/>
      </w:r>
    </w:p>
    <w:p>
      <w:pPr>
        <w:pStyle w:val="5"/>
        <w:ind w:left="1046" w:right="1510"/>
        <w:jc w:val="center"/>
      </w:pPr>
      <w:r>
        <w:t>0.00</w:t>
      </w:r>
    </w:p>
    <w:p>
      <w:pPr>
        <w:spacing w:after="0"/>
        <w:jc w:val="center"/>
        <w:sectPr>
          <w:type w:val="continuous"/>
          <w:pgSz w:w="11910" w:h="16840"/>
          <w:pgMar w:top="1580" w:right="0" w:bottom="280" w:left="0" w:header="720" w:footer="720" w:gutter="0"/>
          <w:cols w:equalWidth="0" w:num="7">
            <w:col w:w="2873" w:space="40"/>
            <w:col w:w="941" w:space="39"/>
            <w:col w:w="718" w:space="40"/>
            <w:col w:w="1522" w:space="39"/>
            <w:col w:w="828" w:space="39"/>
            <w:col w:w="1834" w:space="40"/>
            <w:col w:w="2957"/>
          </w:cols>
        </w:sectPr>
      </w:pPr>
    </w:p>
    <w:p>
      <w:pPr>
        <w:tabs>
          <w:tab w:val="left" w:pos="3491"/>
          <w:tab w:val="left" w:pos="4067"/>
          <w:tab w:val="left" w:pos="5810"/>
          <w:tab w:val="left" w:pos="6386"/>
          <w:tab w:val="left" w:pos="8551"/>
        </w:tabs>
        <w:spacing w:before="109"/>
        <w:ind w:left="2330"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4"/>
        <w:spacing w:before="5" w:line="312" w:lineRule="exact"/>
        <w:ind w:left="1689" w:hanging="65"/>
      </w:pPr>
      <w:r>
        <w:rPr>
          <w:spacing w:val="-24"/>
        </w:rPr>
        <w:t>三、目</w:t>
      </w:r>
      <w:r>
        <w:t>标完</w:t>
      </w:r>
    </w:p>
    <w:p>
      <w:pPr>
        <w:tabs>
          <w:tab w:val="left" w:pos="4594"/>
          <w:tab w:val="left" w:pos="7011"/>
        </w:tabs>
        <w:spacing w:before="75"/>
        <w:ind w:left="1195" w:right="0" w:firstLine="0"/>
        <w:jc w:val="left"/>
        <w:rPr>
          <w:b/>
          <w:sz w:val="18"/>
        </w:rPr>
      </w:pPr>
      <w:r>
        <w:br w:type="column"/>
      </w:r>
      <w:r>
        <w:rPr>
          <w:b/>
          <w:sz w:val="18"/>
        </w:rPr>
        <w:t>年度预期目标</w:t>
      </w:r>
      <w:r>
        <w:rPr>
          <w:b/>
          <w:sz w:val="18"/>
        </w:rPr>
        <w:tab/>
      </w:r>
      <w:r>
        <w:rPr>
          <w:b/>
          <w:sz w:val="18"/>
        </w:rPr>
        <w:t>具体完成情况</w:t>
      </w:r>
      <w:r>
        <w:rPr>
          <w:b/>
          <w:sz w:val="18"/>
        </w:rPr>
        <w:tab/>
      </w:r>
      <w:r>
        <w:rPr>
          <w:b/>
          <w:sz w:val="18"/>
        </w:rPr>
        <w:t>总体完成率(%)</w:t>
      </w:r>
    </w:p>
    <w:p>
      <w:pPr>
        <w:spacing w:after="0"/>
        <w:jc w:val="left"/>
        <w:rPr>
          <w:sz w:val="18"/>
        </w:rPr>
        <w:sectPr>
          <w:type w:val="continuous"/>
          <w:pgSz w:w="11910" w:h="16840"/>
          <w:pgMar w:top="1580" w:right="0" w:bottom="280" w:left="0" w:header="720" w:footer="720" w:gutter="0"/>
          <w:cols w:equalWidth="0" w:num="2">
            <w:col w:w="2115" w:space="40"/>
            <w:col w:w="9755"/>
          </w:cols>
        </w:sectPr>
      </w:pPr>
    </w:p>
    <w:p>
      <w:pPr>
        <w:pStyle w:val="5"/>
        <w:spacing w:line="102" w:lineRule="exact"/>
        <w:ind w:left="2330"/>
      </w:pPr>
      <w:r>
        <w:t>推进基层审批服务体系建设，组建审批</w:t>
      </w:r>
    </w:p>
    <w:p>
      <w:pPr>
        <w:pStyle w:val="4"/>
        <w:spacing w:line="156" w:lineRule="exact"/>
        <w:ind w:left="1689"/>
      </w:pPr>
      <w:r>
        <w:t>成情</w:t>
      </w:r>
    </w:p>
    <w:p>
      <w:pPr>
        <w:pStyle w:val="5"/>
        <w:spacing w:line="156" w:lineRule="exact"/>
        <w:ind w:left="2330"/>
      </w:pPr>
      <w:r>
        <w:t>服务机构，便民服务工作打造示范亮点</w:t>
      </w:r>
    </w:p>
    <w:p>
      <w:pPr>
        <w:pStyle w:val="4"/>
        <w:spacing w:line="138" w:lineRule="exact"/>
        <w:ind w:left="1778"/>
      </w:pPr>
      <w:r>
        <w:rPr>
          <w:w w:val="99"/>
        </w:rPr>
        <w:t>况</w:t>
      </w:r>
    </w:p>
    <w:p>
      <w:pPr>
        <w:pStyle w:val="5"/>
        <w:spacing w:line="133" w:lineRule="exact"/>
        <w:ind w:left="238"/>
      </w:pPr>
      <w:r>
        <w:br w:type="column"/>
      </w:r>
      <w:r>
        <w:t>推进基层审批服务体系建设，组建审批服</w:t>
      </w:r>
    </w:p>
    <w:p>
      <w:pPr>
        <w:pStyle w:val="5"/>
        <w:tabs>
          <w:tab w:val="left" w:pos="4404"/>
        </w:tabs>
        <w:spacing w:before="81"/>
        <w:ind w:left="238"/>
      </w:pPr>
      <w:r>
        <w:t>务机构，便民服务工作打造示范亮点</w:t>
      </w:r>
      <w:r>
        <w:tab/>
      </w:r>
      <w:r>
        <w:t>100.00</w:t>
      </w:r>
    </w:p>
    <w:p>
      <w:pPr>
        <w:spacing w:after="0"/>
        <w:sectPr>
          <w:type w:val="continuous"/>
          <w:pgSz w:w="11910" w:h="16840"/>
          <w:pgMar w:top="1580" w:right="0" w:bottom="280" w:left="0" w:header="720" w:footer="720" w:gutter="0"/>
          <w:cols w:equalWidth="0" w:num="2">
            <w:col w:w="5391" w:space="40"/>
            <w:col w:w="6479"/>
          </w:cols>
        </w:sectPr>
      </w:pPr>
    </w:p>
    <w:p>
      <w:pPr>
        <w:pStyle w:val="5"/>
        <w:tabs>
          <w:tab w:val="left" w:pos="5668"/>
        </w:tabs>
        <w:spacing w:line="205" w:lineRule="exact"/>
        <w:ind w:left="2330"/>
      </w:pPr>
      <w:r>
        <w:t>推进五小建设</w:t>
      </w:r>
      <w:r>
        <w:tab/>
      </w:r>
      <w:r>
        <w:t>推进五小建设</w:t>
      </w:r>
    </w:p>
    <w:p>
      <w:pPr>
        <w:spacing w:after="0" w:line="205" w:lineRule="exact"/>
        <w:sectPr>
          <w:type w:val="continuous"/>
          <w:pgSz w:w="11910" w:h="16840"/>
          <w:pgMar w:top="1580" w:right="0" w:bottom="280" w:left="0" w:header="720" w:footer="720" w:gutter="0"/>
          <w:cols w:space="720" w:num="1"/>
        </w:sectPr>
      </w:pPr>
    </w:p>
    <w:p>
      <w:pPr>
        <w:pStyle w:val="5"/>
        <w:rPr>
          <w:sz w:val="20"/>
        </w:rPr>
      </w:pPr>
    </w:p>
    <w:p>
      <w:pPr>
        <w:pStyle w:val="5"/>
        <w:spacing w:before="6"/>
        <w:rPr>
          <w:sz w:val="23"/>
        </w:rPr>
      </w:pPr>
    </w:p>
    <w:p>
      <w:pPr>
        <w:pStyle w:val="4"/>
        <w:tabs>
          <w:tab w:val="left" w:pos="9391"/>
        </w:tabs>
        <w:spacing w:before="75"/>
        <w:ind w:left="5904"/>
      </w:pPr>
      <w:r>
        <w:t>预期指标值</w:t>
      </w:r>
      <w:r>
        <w:tab/>
      </w:r>
      <w:r>
        <w:t>自评得分</w:t>
      </w:r>
    </w:p>
    <w:p>
      <w:pPr>
        <w:spacing w:after="0"/>
        <w:sectPr>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3"/>
        <w:rPr>
          <w:b/>
          <w:sz w:val="13"/>
        </w:rPr>
      </w:pPr>
    </w:p>
    <w:p>
      <w:pPr>
        <w:spacing w:before="0" w:line="324" w:lineRule="auto"/>
        <w:ind w:left="2524" w:right="0" w:hanging="180"/>
        <w:jc w:val="left"/>
        <w:rPr>
          <w:b/>
          <w:sz w:val="18"/>
        </w:rPr>
      </w:pPr>
      <w:r>
        <w:rPr>
          <w:b/>
          <w:spacing w:val="-7"/>
          <w:sz w:val="18"/>
        </w:rPr>
        <w:t>一级指</w:t>
      </w:r>
      <w:r>
        <w:rPr>
          <w:b/>
          <w:sz w:val="18"/>
        </w:rPr>
        <w:t>标</w:t>
      </w:r>
    </w:p>
    <w:p>
      <w:pPr>
        <w:pStyle w:val="5"/>
        <w:rPr>
          <w:b/>
        </w:rPr>
      </w:pPr>
    </w:p>
    <w:p>
      <w:pPr>
        <w:pStyle w:val="5"/>
        <w:rPr>
          <w:b/>
        </w:rPr>
      </w:pPr>
    </w:p>
    <w:p>
      <w:pPr>
        <w:pStyle w:val="5"/>
        <w:rPr>
          <w:b/>
        </w:rPr>
      </w:pPr>
    </w:p>
    <w:p>
      <w:pPr>
        <w:pStyle w:val="5"/>
        <w:rPr>
          <w:b/>
        </w:rPr>
      </w:pPr>
    </w:p>
    <w:p>
      <w:pPr>
        <w:pStyle w:val="5"/>
        <w:spacing w:before="6"/>
        <w:rPr>
          <w:b/>
          <w:sz w:val="20"/>
        </w:rPr>
      </w:pPr>
    </w:p>
    <w:p>
      <w:pPr>
        <w:spacing w:before="0" w:line="324" w:lineRule="auto"/>
        <w:ind w:left="2524" w:right="0" w:hanging="180"/>
        <w:jc w:val="left"/>
        <w:rPr>
          <w:b/>
          <w:sz w:val="18"/>
        </w:rPr>
      </w:pPr>
      <w:r>
        <w:rPr>
          <w:b/>
          <w:spacing w:val="-7"/>
          <w:sz w:val="18"/>
        </w:rPr>
        <w:t>产出指</w:t>
      </w:r>
      <w:r>
        <w:rPr>
          <w:b/>
          <w:sz w:val="18"/>
        </w:rPr>
        <w:t>标</w:t>
      </w:r>
    </w:p>
    <w:p>
      <w:pPr>
        <w:pStyle w:val="5"/>
        <w:rPr>
          <w:b/>
        </w:rPr>
      </w:pPr>
      <w:r>
        <w:br w:type="column"/>
      </w:r>
    </w:p>
    <w:p>
      <w:pPr>
        <w:pStyle w:val="5"/>
        <w:rPr>
          <w:b/>
        </w:rPr>
      </w:pPr>
    </w:p>
    <w:p>
      <w:pPr>
        <w:pStyle w:val="5"/>
        <w:rPr>
          <w:b/>
        </w:rPr>
      </w:pPr>
    </w:p>
    <w:p>
      <w:pPr>
        <w:pStyle w:val="5"/>
        <w:spacing w:before="5"/>
        <w:rPr>
          <w:b/>
          <w:sz w:val="25"/>
        </w:rPr>
      </w:pPr>
    </w:p>
    <w:p>
      <w:pPr>
        <w:spacing w:before="1"/>
        <w:ind w:left="197" w:right="0" w:firstLine="0"/>
        <w:jc w:val="left"/>
        <w:rPr>
          <w:b/>
          <w:sz w:val="18"/>
        </w:rPr>
      </w:pPr>
      <w:r>
        <w:rPr>
          <w:b/>
          <w:spacing w:val="-5"/>
          <w:w w:val="95"/>
          <w:sz w:val="18"/>
        </w:rPr>
        <w:t>二级指标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7"/>
        <w:rPr>
          <w:b/>
          <w:sz w:val="15"/>
        </w:rPr>
      </w:pPr>
    </w:p>
    <w:p>
      <w:pPr>
        <w:pStyle w:val="5"/>
        <w:ind w:left="190"/>
      </w:pPr>
      <w:r>
        <w:t>数量指标</w:t>
      </w:r>
    </w:p>
    <w:p>
      <w:pPr>
        <w:pStyle w:val="5"/>
      </w:pPr>
      <w:r>
        <w:br w:type="column"/>
      </w:r>
    </w:p>
    <w:p>
      <w:pPr>
        <w:pStyle w:val="5"/>
      </w:pPr>
    </w:p>
    <w:p>
      <w:pPr>
        <w:pStyle w:val="5"/>
      </w:pPr>
    </w:p>
    <w:p>
      <w:pPr>
        <w:pStyle w:val="5"/>
        <w:spacing w:before="3"/>
        <w:rPr>
          <w:sz w:val="13"/>
        </w:rPr>
      </w:pPr>
    </w:p>
    <w:p>
      <w:pPr>
        <w:pStyle w:val="4"/>
        <w:spacing w:line="324" w:lineRule="auto"/>
        <w:ind w:left="375" w:hanging="180"/>
      </w:pPr>
      <w:r>
        <w:t>三级指标</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sz w:val="21"/>
        </w:rPr>
      </w:pPr>
    </w:p>
    <w:p>
      <w:pPr>
        <w:pStyle w:val="5"/>
        <w:spacing w:line="324" w:lineRule="auto"/>
        <w:ind w:left="180" w:right="14"/>
      </w:pPr>
      <w:r>
        <mc:AlternateContent>
          <mc:Choice Requires="wps">
            <w:drawing>
              <wp:anchor distT="0" distB="0" distL="114300" distR="114300" simplePos="0" relativeHeight="251704320" behindDoc="0" locked="0" layoutInCell="1" allowOverlap="1">
                <wp:simplePos x="0" y="0"/>
                <wp:positionH relativeFrom="page">
                  <wp:posOffset>2550795</wp:posOffset>
                </wp:positionH>
                <wp:positionV relativeFrom="paragraph">
                  <wp:posOffset>313055</wp:posOffset>
                </wp:positionV>
                <wp:extent cx="1399540" cy="2491740"/>
                <wp:effectExtent l="0" t="0" r="0" b="0"/>
                <wp:wrapNone/>
                <wp:docPr id="58" name="文本框 52"/>
                <wp:cNvGraphicFramePr/>
                <a:graphic xmlns:a="http://schemas.openxmlformats.org/drawingml/2006/main">
                  <a:graphicData uri="http://schemas.microsoft.com/office/word/2010/wordprocessingShape">
                    <wps:wsp>
                      <wps:cNvSpPr txBox="1"/>
                      <wps:spPr>
                        <a:xfrm>
                          <a:off x="0" y="0"/>
                          <a:ext cx="1399540" cy="249174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801"/>
                              <w:gridCol w:w="389"/>
                              <w:gridCol w:w="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4" w:type="dxa"/>
                                  <w:vMerge w:val="restart"/>
                                </w:tcPr>
                                <w:p>
                                  <w:pPr>
                                    <w:pStyle w:val="10"/>
                                    <w:rPr>
                                      <w:rFonts w:ascii="Times New Roman"/>
                                      <w:sz w:val="18"/>
                                    </w:rPr>
                                  </w:pPr>
                                </w:p>
                              </w:tc>
                              <w:tc>
                                <w:tcPr>
                                  <w:tcW w:w="801" w:type="dxa"/>
                                </w:tcPr>
                                <w:p>
                                  <w:pPr>
                                    <w:pStyle w:val="10"/>
                                    <w:spacing w:line="205" w:lineRule="exact"/>
                                    <w:ind w:left="123"/>
                                    <w:rPr>
                                      <w:sz w:val="18"/>
                                    </w:rPr>
                                  </w:pPr>
                                  <w:r>
                                    <w:rPr>
                                      <w:sz w:val="18"/>
                                    </w:rPr>
                                    <w:t>建设面</w:t>
                                  </w:r>
                                </w:p>
                              </w:tc>
                              <w:tc>
                                <w:tcPr>
                                  <w:tcW w:w="389" w:type="dxa"/>
                                </w:tcPr>
                                <w:p>
                                  <w:pPr>
                                    <w:pStyle w:val="10"/>
                                    <w:rPr>
                                      <w:rFonts w:ascii="Times New Roman"/>
                                      <w:sz w:val="16"/>
                                    </w:rPr>
                                  </w:pPr>
                                </w:p>
                              </w:tc>
                              <w:tc>
                                <w:tcPr>
                                  <w:tcW w:w="302" w:type="dxa"/>
                                </w:tcPr>
                                <w:p>
                                  <w:pPr>
                                    <w:pStyle w:val="10"/>
                                    <w:spacing w:line="205" w:lineRule="exact"/>
                                    <w:ind w:right="50"/>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vMerge w:val="continue"/>
                                  <w:tcBorders>
                                    <w:top w:val="nil"/>
                                  </w:tcBorders>
                                </w:tcPr>
                                <w:p>
                                  <w:pPr>
                                    <w:rPr>
                                      <w:sz w:val="2"/>
                                      <w:szCs w:val="2"/>
                                    </w:rPr>
                                  </w:pPr>
                                </w:p>
                              </w:tc>
                              <w:tc>
                                <w:tcPr>
                                  <w:tcW w:w="801" w:type="dxa"/>
                                </w:tcPr>
                                <w:p>
                                  <w:pPr>
                                    <w:pStyle w:val="10"/>
                                    <w:spacing w:before="40"/>
                                    <w:ind w:left="123"/>
                                    <w:rPr>
                                      <w:sz w:val="18"/>
                                    </w:rPr>
                                  </w:pPr>
                                  <w:r>
                                    <w:rPr>
                                      <w:sz w:val="18"/>
                                    </w:rPr>
                                    <w:t>积</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vMerge w:val="continue"/>
                                  <w:tcBorders>
                                    <w:top w:val="nil"/>
                                  </w:tcBorders>
                                </w:tcPr>
                                <w:p>
                                  <w:pPr>
                                    <w:rPr>
                                      <w:sz w:val="2"/>
                                      <w:szCs w:val="2"/>
                                    </w:rPr>
                                  </w:pPr>
                                </w:p>
                              </w:tc>
                              <w:tc>
                                <w:tcPr>
                                  <w:tcW w:w="801" w:type="dxa"/>
                                </w:tcPr>
                                <w:p>
                                  <w:pPr>
                                    <w:pStyle w:val="10"/>
                                    <w:spacing w:before="40"/>
                                    <w:ind w:left="123"/>
                                    <w:rPr>
                                      <w:sz w:val="18"/>
                                    </w:rPr>
                                  </w:pPr>
                                  <w:r>
                                    <w:rPr>
                                      <w:sz w:val="18"/>
                                    </w:rPr>
                                    <w:t>当年改</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vMerge w:val="continue"/>
                                  <w:tcBorders>
                                    <w:top w:val="nil"/>
                                  </w:tcBorders>
                                </w:tcPr>
                                <w:p>
                                  <w:pPr>
                                    <w:rPr>
                                      <w:sz w:val="2"/>
                                      <w:szCs w:val="2"/>
                                    </w:rPr>
                                  </w:pPr>
                                </w:p>
                              </w:tc>
                              <w:tc>
                                <w:tcPr>
                                  <w:tcW w:w="801" w:type="dxa"/>
                                </w:tcPr>
                                <w:p>
                                  <w:pPr>
                                    <w:pStyle w:val="10"/>
                                    <w:spacing w:before="40"/>
                                    <w:ind w:left="123"/>
                                    <w:rPr>
                                      <w:sz w:val="18"/>
                                    </w:rPr>
                                  </w:pPr>
                                  <w:r>
                                    <w:rPr>
                                      <w:sz w:val="18"/>
                                    </w:rPr>
                                    <w:t>造提升</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vMerge w:val="continue"/>
                                  <w:tcBorders>
                                    <w:top w:val="nil"/>
                                  </w:tcBorders>
                                </w:tcPr>
                                <w:p>
                                  <w:pPr>
                                    <w:rPr>
                                      <w:sz w:val="2"/>
                                      <w:szCs w:val="2"/>
                                    </w:rPr>
                                  </w:pPr>
                                </w:p>
                              </w:tc>
                              <w:tc>
                                <w:tcPr>
                                  <w:tcW w:w="801" w:type="dxa"/>
                                </w:tcPr>
                                <w:p>
                                  <w:pPr>
                                    <w:pStyle w:val="10"/>
                                    <w:spacing w:before="40"/>
                                    <w:ind w:left="123"/>
                                    <w:rPr>
                                      <w:sz w:val="18"/>
                                    </w:rPr>
                                  </w:pPr>
                                  <w:r>
                                    <w:rPr>
                                      <w:sz w:val="18"/>
                                    </w:rPr>
                                    <w:t>效果达</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left="50"/>
                                    <w:rPr>
                                      <w:sz w:val="18"/>
                                    </w:rPr>
                                  </w:pPr>
                                  <w:r>
                                    <w:rPr>
                                      <w:sz w:val="18"/>
                                    </w:rPr>
                                    <w:t>改造效</w:t>
                                  </w:r>
                                </w:p>
                              </w:tc>
                              <w:tc>
                                <w:tcPr>
                                  <w:tcW w:w="801" w:type="dxa"/>
                                </w:tcPr>
                                <w:p>
                                  <w:pPr>
                                    <w:pStyle w:val="10"/>
                                    <w:spacing w:before="40"/>
                                    <w:ind w:left="123"/>
                                    <w:rPr>
                                      <w:sz w:val="18"/>
                                    </w:rPr>
                                  </w:pPr>
                                  <w:r>
                                    <w:rPr>
                                      <w:sz w:val="18"/>
                                    </w:rPr>
                                    <w:t>到建设</w:t>
                                  </w:r>
                                </w:p>
                              </w:tc>
                              <w:tc>
                                <w:tcPr>
                                  <w:tcW w:w="389" w:type="dxa"/>
                                </w:tcPr>
                                <w:p>
                                  <w:pPr>
                                    <w:pStyle w:val="10"/>
                                    <w:spacing w:before="40"/>
                                    <w:ind w:right="25"/>
                                    <w:jc w:val="center"/>
                                    <w:rPr>
                                      <w:sz w:val="18"/>
                                    </w:rPr>
                                  </w:pPr>
                                  <w:r>
                                    <w:rPr>
                                      <w:sz w:val="18"/>
                                    </w:rPr>
                                    <w:t>&gt;</w:t>
                                  </w:r>
                                </w:p>
                              </w:tc>
                              <w:tc>
                                <w:tcPr>
                                  <w:tcW w:w="302" w:type="dxa"/>
                                </w:tcPr>
                                <w:p>
                                  <w:pPr>
                                    <w:pStyle w:val="10"/>
                                    <w:spacing w:before="40"/>
                                    <w:ind w:right="50"/>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spacing w:before="40"/>
                                    <w:ind w:left="50"/>
                                    <w:rPr>
                                      <w:sz w:val="18"/>
                                    </w:rPr>
                                  </w:pPr>
                                  <w:r>
                                    <w:rPr>
                                      <w:sz w:val="18"/>
                                    </w:rPr>
                                    <w:t>果</w:t>
                                  </w:r>
                                </w:p>
                              </w:tc>
                              <w:tc>
                                <w:tcPr>
                                  <w:tcW w:w="801" w:type="dxa"/>
                                </w:tcPr>
                                <w:p>
                                  <w:pPr>
                                    <w:pStyle w:val="10"/>
                                    <w:spacing w:before="40"/>
                                    <w:ind w:left="123"/>
                                    <w:rPr>
                                      <w:sz w:val="18"/>
                                    </w:rPr>
                                  </w:pPr>
                                  <w:r>
                                    <w:rPr>
                                      <w:sz w:val="18"/>
                                    </w:rPr>
                                    <w:t>标准，</w:t>
                                  </w:r>
                                </w:p>
                              </w:tc>
                              <w:tc>
                                <w:tcPr>
                                  <w:tcW w:w="389" w:type="dxa"/>
                                </w:tcPr>
                                <w:p>
                                  <w:pPr>
                                    <w:pStyle w:val="10"/>
                                    <w:spacing w:before="40"/>
                                    <w:ind w:right="25"/>
                                    <w:jc w:val="center"/>
                                    <w:rPr>
                                      <w:sz w:val="18"/>
                                    </w:rPr>
                                  </w:pPr>
                                  <w:r>
                                    <w:rPr>
                                      <w:sz w:val="18"/>
                                    </w:rPr>
                                    <w:t>=</w:t>
                                  </w:r>
                                </w:p>
                              </w:tc>
                              <w:tc>
                                <w:tcPr>
                                  <w:tcW w:w="302" w:type="dxa"/>
                                </w:tcPr>
                                <w:p>
                                  <w:pPr>
                                    <w:pStyle w:val="10"/>
                                    <w:spacing w:before="40"/>
                                    <w:ind w:right="50"/>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检查验</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收顺利</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通过</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在全镇</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或全县</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4" w:type="dxa"/>
                                </w:tcPr>
                                <w:p>
                                  <w:pPr>
                                    <w:pStyle w:val="10"/>
                                    <w:rPr>
                                      <w:rFonts w:ascii="Times New Roman"/>
                                      <w:sz w:val="16"/>
                                    </w:rPr>
                                  </w:pPr>
                                </w:p>
                              </w:tc>
                              <w:tc>
                                <w:tcPr>
                                  <w:tcW w:w="801" w:type="dxa"/>
                                </w:tcPr>
                                <w:p>
                                  <w:pPr>
                                    <w:pStyle w:val="10"/>
                                    <w:spacing w:before="40" w:line="185" w:lineRule="exact"/>
                                    <w:ind w:left="123"/>
                                    <w:rPr>
                                      <w:sz w:val="18"/>
                                    </w:rPr>
                                  </w:pPr>
                                  <w:r>
                                    <w:rPr>
                                      <w:sz w:val="18"/>
                                    </w:rPr>
                                    <w:t>产生的</w:t>
                                  </w:r>
                                </w:p>
                              </w:tc>
                              <w:tc>
                                <w:tcPr>
                                  <w:tcW w:w="389" w:type="dxa"/>
                                </w:tcPr>
                                <w:p>
                                  <w:pPr>
                                    <w:pStyle w:val="10"/>
                                    <w:rPr>
                                      <w:rFonts w:ascii="Times New Roman"/>
                                      <w:sz w:val="16"/>
                                    </w:rPr>
                                  </w:pPr>
                                </w:p>
                              </w:tc>
                              <w:tc>
                                <w:tcPr>
                                  <w:tcW w:w="302"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52" o:spid="_x0000_s1026" o:spt="202" type="#_x0000_t202" style="position:absolute;left:0pt;margin-left:200.85pt;margin-top:24.65pt;height:196.2pt;width:110.2pt;mso-position-horizontal-relative:page;z-index:251704320;mso-width-relative:page;mso-height-relative:page;" filled="f" stroked="f" coordsize="21600,21600" o:gfxdata="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siH52AAAAAoBAAAPAAAAAAAAAAEAIAAAACIAAABkcnMvZG93bnJldi54bWxQSwEC&#10;FAAUAAAACACHTuJAYX5d67sBAAB1AwAADgAAAAAAAAABACAAAAAnAQAAZHJzL2Uyb0RvYy54bWxQ&#10;SwUGAAAAAAYABgBZAQAAVA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801"/>
                        <w:gridCol w:w="389"/>
                        <w:gridCol w:w="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4" w:type="dxa"/>
                            <w:vMerge w:val="restart"/>
                          </w:tcPr>
                          <w:p>
                            <w:pPr>
                              <w:pStyle w:val="10"/>
                              <w:rPr>
                                <w:rFonts w:ascii="Times New Roman"/>
                                <w:sz w:val="18"/>
                              </w:rPr>
                            </w:pPr>
                          </w:p>
                        </w:tc>
                        <w:tc>
                          <w:tcPr>
                            <w:tcW w:w="801" w:type="dxa"/>
                          </w:tcPr>
                          <w:p>
                            <w:pPr>
                              <w:pStyle w:val="10"/>
                              <w:spacing w:line="205" w:lineRule="exact"/>
                              <w:ind w:left="123"/>
                              <w:rPr>
                                <w:sz w:val="18"/>
                              </w:rPr>
                            </w:pPr>
                            <w:r>
                              <w:rPr>
                                <w:sz w:val="18"/>
                              </w:rPr>
                              <w:t>建设面</w:t>
                            </w:r>
                          </w:p>
                        </w:tc>
                        <w:tc>
                          <w:tcPr>
                            <w:tcW w:w="389" w:type="dxa"/>
                          </w:tcPr>
                          <w:p>
                            <w:pPr>
                              <w:pStyle w:val="10"/>
                              <w:rPr>
                                <w:rFonts w:ascii="Times New Roman"/>
                                <w:sz w:val="16"/>
                              </w:rPr>
                            </w:pPr>
                          </w:p>
                        </w:tc>
                        <w:tc>
                          <w:tcPr>
                            <w:tcW w:w="302" w:type="dxa"/>
                          </w:tcPr>
                          <w:p>
                            <w:pPr>
                              <w:pStyle w:val="10"/>
                              <w:spacing w:line="205" w:lineRule="exact"/>
                              <w:ind w:right="50"/>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vMerge w:val="continue"/>
                            <w:tcBorders>
                              <w:top w:val="nil"/>
                            </w:tcBorders>
                          </w:tcPr>
                          <w:p>
                            <w:pPr>
                              <w:rPr>
                                <w:sz w:val="2"/>
                                <w:szCs w:val="2"/>
                              </w:rPr>
                            </w:pPr>
                          </w:p>
                        </w:tc>
                        <w:tc>
                          <w:tcPr>
                            <w:tcW w:w="801" w:type="dxa"/>
                          </w:tcPr>
                          <w:p>
                            <w:pPr>
                              <w:pStyle w:val="10"/>
                              <w:spacing w:before="40"/>
                              <w:ind w:left="123"/>
                              <w:rPr>
                                <w:sz w:val="18"/>
                              </w:rPr>
                            </w:pPr>
                            <w:r>
                              <w:rPr>
                                <w:sz w:val="18"/>
                              </w:rPr>
                              <w:t>积</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vMerge w:val="continue"/>
                            <w:tcBorders>
                              <w:top w:val="nil"/>
                            </w:tcBorders>
                          </w:tcPr>
                          <w:p>
                            <w:pPr>
                              <w:rPr>
                                <w:sz w:val="2"/>
                                <w:szCs w:val="2"/>
                              </w:rPr>
                            </w:pPr>
                          </w:p>
                        </w:tc>
                        <w:tc>
                          <w:tcPr>
                            <w:tcW w:w="801" w:type="dxa"/>
                          </w:tcPr>
                          <w:p>
                            <w:pPr>
                              <w:pStyle w:val="10"/>
                              <w:spacing w:before="40"/>
                              <w:ind w:left="123"/>
                              <w:rPr>
                                <w:sz w:val="18"/>
                              </w:rPr>
                            </w:pPr>
                            <w:r>
                              <w:rPr>
                                <w:sz w:val="18"/>
                              </w:rPr>
                              <w:t>当年改</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vMerge w:val="continue"/>
                            <w:tcBorders>
                              <w:top w:val="nil"/>
                            </w:tcBorders>
                          </w:tcPr>
                          <w:p>
                            <w:pPr>
                              <w:rPr>
                                <w:sz w:val="2"/>
                                <w:szCs w:val="2"/>
                              </w:rPr>
                            </w:pPr>
                          </w:p>
                        </w:tc>
                        <w:tc>
                          <w:tcPr>
                            <w:tcW w:w="801" w:type="dxa"/>
                          </w:tcPr>
                          <w:p>
                            <w:pPr>
                              <w:pStyle w:val="10"/>
                              <w:spacing w:before="40"/>
                              <w:ind w:left="123"/>
                              <w:rPr>
                                <w:sz w:val="18"/>
                              </w:rPr>
                            </w:pPr>
                            <w:r>
                              <w:rPr>
                                <w:sz w:val="18"/>
                              </w:rPr>
                              <w:t>造提升</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vMerge w:val="continue"/>
                            <w:tcBorders>
                              <w:top w:val="nil"/>
                            </w:tcBorders>
                          </w:tcPr>
                          <w:p>
                            <w:pPr>
                              <w:rPr>
                                <w:sz w:val="2"/>
                                <w:szCs w:val="2"/>
                              </w:rPr>
                            </w:pPr>
                          </w:p>
                        </w:tc>
                        <w:tc>
                          <w:tcPr>
                            <w:tcW w:w="801" w:type="dxa"/>
                          </w:tcPr>
                          <w:p>
                            <w:pPr>
                              <w:pStyle w:val="10"/>
                              <w:spacing w:before="40"/>
                              <w:ind w:left="123"/>
                              <w:rPr>
                                <w:sz w:val="18"/>
                              </w:rPr>
                            </w:pPr>
                            <w:r>
                              <w:rPr>
                                <w:sz w:val="18"/>
                              </w:rPr>
                              <w:t>效果达</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spacing w:before="40"/>
                              <w:ind w:left="50"/>
                              <w:rPr>
                                <w:sz w:val="18"/>
                              </w:rPr>
                            </w:pPr>
                            <w:r>
                              <w:rPr>
                                <w:sz w:val="18"/>
                              </w:rPr>
                              <w:t>改造效</w:t>
                            </w:r>
                          </w:p>
                        </w:tc>
                        <w:tc>
                          <w:tcPr>
                            <w:tcW w:w="801" w:type="dxa"/>
                          </w:tcPr>
                          <w:p>
                            <w:pPr>
                              <w:pStyle w:val="10"/>
                              <w:spacing w:before="40"/>
                              <w:ind w:left="123"/>
                              <w:rPr>
                                <w:sz w:val="18"/>
                              </w:rPr>
                            </w:pPr>
                            <w:r>
                              <w:rPr>
                                <w:sz w:val="18"/>
                              </w:rPr>
                              <w:t>到建设</w:t>
                            </w:r>
                          </w:p>
                        </w:tc>
                        <w:tc>
                          <w:tcPr>
                            <w:tcW w:w="389" w:type="dxa"/>
                          </w:tcPr>
                          <w:p>
                            <w:pPr>
                              <w:pStyle w:val="10"/>
                              <w:spacing w:before="40"/>
                              <w:ind w:right="25"/>
                              <w:jc w:val="center"/>
                              <w:rPr>
                                <w:sz w:val="18"/>
                              </w:rPr>
                            </w:pPr>
                            <w:r>
                              <w:rPr>
                                <w:sz w:val="18"/>
                              </w:rPr>
                              <w:t>&gt;</w:t>
                            </w:r>
                          </w:p>
                        </w:tc>
                        <w:tc>
                          <w:tcPr>
                            <w:tcW w:w="302" w:type="dxa"/>
                          </w:tcPr>
                          <w:p>
                            <w:pPr>
                              <w:pStyle w:val="10"/>
                              <w:spacing w:before="40"/>
                              <w:ind w:right="50"/>
                              <w:jc w:val="right"/>
                              <w:rPr>
                                <w:sz w:val="18"/>
                              </w:rPr>
                            </w:pPr>
                            <w:r>
                              <w:rPr>
                                <w:sz w:val="18"/>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spacing w:before="40"/>
                              <w:ind w:left="50"/>
                              <w:rPr>
                                <w:sz w:val="18"/>
                              </w:rPr>
                            </w:pPr>
                            <w:r>
                              <w:rPr>
                                <w:sz w:val="18"/>
                              </w:rPr>
                              <w:t>果</w:t>
                            </w:r>
                          </w:p>
                        </w:tc>
                        <w:tc>
                          <w:tcPr>
                            <w:tcW w:w="801" w:type="dxa"/>
                          </w:tcPr>
                          <w:p>
                            <w:pPr>
                              <w:pStyle w:val="10"/>
                              <w:spacing w:before="40"/>
                              <w:ind w:left="123"/>
                              <w:rPr>
                                <w:sz w:val="18"/>
                              </w:rPr>
                            </w:pPr>
                            <w:r>
                              <w:rPr>
                                <w:sz w:val="18"/>
                              </w:rPr>
                              <w:t>标准，</w:t>
                            </w:r>
                          </w:p>
                        </w:tc>
                        <w:tc>
                          <w:tcPr>
                            <w:tcW w:w="389" w:type="dxa"/>
                          </w:tcPr>
                          <w:p>
                            <w:pPr>
                              <w:pStyle w:val="10"/>
                              <w:spacing w:before="40"/>
                              <w:ind w:right="25"/>
                              <w:jc w:val="center"/>
                              <w:rPr>
                                <w:sz w:val="18"/>
                              </w:rPr>
                            </w:pPr>
                            <w:r>
                              <w:rPr>
                                <w:sz w:val="18"/>
                              </w:rPr>
                              <w:t>=</w:t>
                            </w:r>
                          </w:p>
                        </w:tc>
                        <w:tc>
                          <w:tcPr>
                            <w:tcW w:w="302" w:type="dxa"/>
                          </w:tcPr>
                          <w:p>
                            <w:pPr>
                              <w:pStyle w:val="10"/>
                              <w:spacing w:before="40"/>
                              <w:ind w:right="50"/>
                              <w:jc w:val="right"/>
                              <w:rPr>
                                <w:sz w:val="18"/>
                              </w:rPr>
                            </w:pPr>
                            <w:r>
                              <w:rPr>
                                <w:sz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检查验</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收顺利</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通过</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在全镇</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714" w:type="dxa"/>
                          </w:tcPr>
                          <w:p>
                            <w:pPr>
                              <w:pStyle w:val="10"/>
                              <w:rPr>
                                <w:rFonts w:ascii="Times New Roman"/>
                                <w:sz w:val="18"/>
                              </w:rPr>
                            </w:pPr>
                          </w:p>
                        </w:tc>
                        <w:tc>
                          <w:tcPr>
                            <w:tcW w:w="801" w:type="dxa"/>
                          </w:tcPr>
                          <w:p>
                            <w:pPr>
                              <w:pStyle w:val="10"/>
                              <w:spacing w:before="40"/>
                              <w:ind w:left="123"/>
                              <w:rPr>
                                <w:sz w:val="18"/>
                              </w:rPr>
                            </w:pPr>
                            <w:r>
                              <w:rPr>
                                <w:sz w:val="18"/>
                              </w:rPr>
                              <w:t>或全县</w:t>
                            </w:r>
                          </w:p>
                        </w:tc>
                        <w:tc>
                          <w:tcPr>
                            <w:tcW w:w="389" w:type="dxa"/>
                          </w:tcPr>
                          <w:p>
                            <w:pPr>
                              <w:pStyle w:val="10"/>
                              <w:rPr>
                                <w:rFonts w:ascii="Times New Roman"/>
                                <w:sz w:val="18"/>
                              </w:rPr>
                            </w:pPr>
                          </w:p>
                        </w:tc>
                        <w:tc>
                          <w:tcPr>
                            <w:tcW w:w="302"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714" w:type="dxa"/>
                          </w:tcPr>
                          <w:p>
                            <w:pPr>
                              <w:pStyle w:val="10"/>
                              <w:rPr>
                                <w:rFonts w:ascii="Times New Roman"/>
                                <w:sz w:val="16"/>
                              </w:rPr>
                            </w:pPr>
                          </w:p>
                        </w:tc>
                        <w:tc>
                          <w:tcPr>
                            <w:tcW w:w="801" w:type="dxa"/>
                          </w:tcPr>
                          <w:p>
                            <w:pPr>
                              <w:pStyle w:val="10"/>
                              <w:spacing w:before="40" w:line="185" w:lineRule="exact"/>
                              <w:ind w:left="123"/>
                              <w:rPr>
                                <w:sz w:val="18"/>
                              </w:rPr>
                            </w:pPr>
                            <w:r>
                              <w:rPr>
                                <w:sz w:val="18"/>
                              </w:rPr>
                              <w:t>产生的</w:t>
                            </w:r>
                          </w:p>
                        </w:tc>
                        <w:tc>
                          <w:tcPr>
                            <w:tcW w:w="389" w:type="dxa"/>
                          </w:tcPr>
                          <w:p>
                            <w:pPr>
                              <w:pStyle w:val="10"/>
                              <w:rPr>
                                <w:rFonts w:ascii="Times New Roman"/>
                                <w:sz w:val="16"/>
                              </w:rPr>
                            </w:pPr>
                          </w:p>
                        </w:tc>
                        <w:tc>
                          <w:tcPr>
                            <w:tcW w:w="302" w:type="dxa"/>
                          </w:tcPr>
                          <w:p>
                            <w:pPr>
                              <w:pStyle w:val="10"/>
                              <w:rPr>
                                <w:rFonts w:ascii="Times New Roman"/>
                                <w:sz w:val="16"/>
                              </w:rPr>
                            </w:pPr>
                          </w:p>
                        </w:tc>
                      </w:tr>
                    </w:tbl>
                    <w:p>
                      <w:pPr>
                        <w:pStyle w:val="5"/>
                      </w:pPr>
                    </w:p>
                  </w:txbxContent>
                </v:textbox>
              </v:shape>
            </w:pict>
          </mc:Fallback>
        </mc:AlternateContent>
      </w:r>
      <w:r>
        <w:t>改造面积</w:t>
      </w:r>
    </w:p>
    <w:p>
      <w:pPr>
        <w:pStyle w:val="5"/>
      </w:pPr>
      <w:r>
        <w:br w:type="column"/>
      </w:r>
    </w:p>
    <w:p>
      <w:pPr>
        <w:pStyle w:val="5"/>
      </w:pPr>
    </w:p>
    <w:p>
      <w:pPr>
        <w:pStyle w:val="5"/>
      </w:pPr>
    </w:p>
    <w:p>
      <w:pPr>
        <w:pStyle w:val="5"/>
        <w:spacing w:before="3"/>
        <w:rPr>
          <w:sz w:val="13"/>
        </w:rPr>
      </w:pPr>
    </w:p>
    <w:p>
      <w:pPr>
        <w:pStyle w:val="4"/>
        <w:spacing w:line="324" w:lineRule="auto"/>
        <w:ind w:left="399" w:hanging="180"/>
      </w:pPr>
      <w:r>
        <w:t>指标分值</w:t>
      </w:r>
    </w:p>
    <w:p>
      <w:pPr>
        <w:pStyle w:val="5"/>
        <w:rPr>
          <w:b/>
        </w:rPr>
      </w:pPr>
    </w:p>
    <w:p>
      <w:pPr>
        <w:pStyle w:val="5"/>
        <w:rPr>
          <w:b/>
        </w:rPr>
      </w:pPr>
    </w:p>
    <w:p>
      <w:pPr>
        <w:pStyle w:val="5"/>
        <w:rPr>
          <w:b/>
        </w:rPr>
      </w:pPr>
    </w:p>
    <w:p>
      <w:pPr>
        <w:pStyle w:val="5"/>
        <w:rPr>
          <w:b/>
        </w:rPr>
      </w:pPr>
    </w:p>
    <w:p>
      <w:pPr>
        <w:pStyle w:val="5"/>
        <w:spacing w:before="6"/>
        <w:rPr>
          <w:b/>
          <w:sz w:val="20"/>
        </w:rPr>
      </w:pPr>
    </w:p>
    <w:p>
      <w:pPr>
        <w:pStyle w:val="5"/>
        <w:spacing w:line="324" w:lineRule="auto"/>
        <w:ind w:left="190" w:right="29"/>
        <w:jc w:val="both"/>
      </w:pPr>
      <w:r>
        <w:t>行政审批中心及五小</w:t>
      </w:r>
    </w:p>
    <w:p>
      <w:pPr>
        <w:pStyle w:val="5"/>
      </w:pPr>
      <w:r>
        <w:br w:type="column"/>
      </w:r>
    </w:p>
    <w:p>
      <w:pPr>
        <w:pStyle w:val="5"/>
      </w:pPr>
    </w:p>
    <w:p>
      <w:pPr>
        <w:pStyle w:val="5"/>
      </w:pPr>
    </w:p>
    <w:p>
      <w:pPr>
        <w:pStyle w:val="5"/>
      </w:pPr>
    </w:p>
    <w:p>
      <w:pPr>
        <w:pStyle w:val="5"/>
        <w:rPr>
          <w:sz w:val="19"/>
        </w:rPr>
      </w:pPr>
    </w:p>
    <w:p>
      <w:pPr>
        <w:pStyle w:val="4"/>
        <w:tabs>
          <w:tab w:val="left" w:pos="922"/>
        </w:tabs>
        <w:spacing w:before="1" w:line="163" w:lineRule="auto"/>
        <w:ind w:left="581" w:right="65" w:hanging="380"/>
      </w:pPr>
      <w:r>
        <w:t>符</w:t>
      </w:r>
      <w:r>
        <w:tab/>
      </w:r>
      <w:r>
        <w:tab/>
      </w:r>
      <w:r>
        <w:t>单</w:t>
      </w:r>
      <w:r>
        <w:rPr>
          <w:spacing w:val="-68"/>
        </w:rPr>
        <w:t>位</w:t>
      </w:r>
      <w:r>
        <w:t>（</w:t>
      </w:r>
      <w:r>
        <w:rPr>
          <w:spacing w:val="-17"/>
        </w:rPr>
        <w:t>文</w:t>
      </w:r>
      <w:r>
        <w:t>值</w:t>
      </w:r>
    </w:p>
    <w:p>
      <w:pPr>
        <w:tabs>
          <w:tab w:val="left" w:pos="922"/>
        </w:tabs>
        <w:spacing w:before="0" w:line="171" w:lineRule="exact"/>
        <w:ind w:left="202" w:right="0" w:firstLine="0"/>
        <w:jc w:val="left"/>
        <w:rPr>
          <w:b/>
          <w:sz w:val="18"/>
        </w:rPr>
      </w:pPr>
      <w:r>
        <w:rPr>
          <w:b/>
          <w:sz w:val="18"/>
        </w:rPr>
        <w:t>号</w:t>
      </w:r>
      <w:r>
        <w:rPr>
          <w:b/>
          <w:sz w:val="18"/>
        </w:rPr>
        <w:tab/>
      </w:r>
      <w:r>
        <w:rPr>
          <w:b/>
          <w:sz w:val="18"/>
        </w:rPr>
        <w:t>字描</w:t>
      </w:r>
      <w:r>
        <w:rPr>
          <w:b/>
          <w:spacing w:val="-3"/>
          <w:sz w:val="18"/>
        </w:rPr>
        <w:t>述</w:t>
      </w:r>
      <w:r>
        <w:rPr>
          <w:b/>
          <w:spacing w:val="-19"/>
          <w:sz w:val="18"/>
        </w:rPr>
        <w:t>）</w:t>
      </w:r>
    </w:p>
    <w:p>
      <w:pPr>
        <w:pStyle w:val="5"/>
        <w:rPr>
          <w:b/>
        </w:rPr>
      </w:pPr>
    </w:p>
    <w:p>
      <w:pPr>
        <w:pStyle w:val="5"/>
        <w:rPr>
          <w:b/>
        </w:rPr>
      </w:pPr>
    </w:p>
    <w:p>
      <w:pPr>
        <w:pStyle w:val="5"/>
        <w:rPr>
          <w:b/>
        </w:rPr>
      </w:pPr>
    </w:p>
    <w:p>
      <w:pPr>
        <w:pStyle w:val="5"/>
        <w:rPr>
          <w:b/>
        </w:rPr>
      </w:pPr>
    </w:p>
    <w:p>
      <w:pPr>
        <w:pStyle w:val="5"/>
        <w:rPr>
          <w:b/>
        </w:rPr>
      </w:pPr>
    </w:p>
    <w:p>
      <w:pPr>
        <w:pStyle w:val="5"/>
        <w:spacing w:before="9"/>
        <w:rPr>
          <w:b/>
          <w:sz w:val="13"/>
        </w:rPr>
      </w:pPr>
    </w:p>
    <w:p>
      <w:pPr>
        <w:pStyle w:val="5"/>
        <w:spacing w:line="193" w:lineRule="exact"/>
        <w:ind w:left="615"/>
      </w:pPr>
      <w:r>
        <w:t>1</w:t>
      </w:r>
    </w:p>
    <w:p>
      <w:pPr>
        <w:pStyle w:val="5"/>
        <w:spacing w:line="156" w:lineRule="exact"/>
        <w:ind w:left="202"/>
      </w:pPr>
      <w:r>
        <w:t>&gt;</w:t>
      </w:r>
    </w:p>
    <w:p>
      <w:pPr>
        <w:pStyle w:val="5"/>
        <w:tabs>
          <w:tab w:val="left" w:pos="919"/>
        </w:tabs>
        <w:spacing w:line="156" w:lineRule="exact"/>
        <w:ind w:left="615"/>
      </w:pPr>
      <w:r>
        <w:t>5</w:t>
      </w:r>
      <w:r>
        <w:tab/>
      </w:r>
      <w:r>
        <w:t>平方米</w:t>
      </w:r>
    </w:p>
    <w:p>
      <w:pPr>
        <w:pStyle w:val="5"/>
        <w:spacing w:line="193" w:lineRule="exact"/>
        <w:ind w:left="202"/>
      </w:pPr>
      <w:r>
        <w:t>=</w:t>
      </w:r>
    </w:p>
    <w:p>
      <w:pPr>
        <w:pStyle w:val="5"/>
      </w:pPr>
      <w:r>
        <w:br w:type="column"/>
      </w:r>
    </w:p>
    <w:p>
      <w:pPr>
        <w:pStyle w:val="5"/>
      </w:pPr>
    </w:p>
    <w:p>
      <w:pPr>
        <w:pStyle w:val="5"/>
        <w:spacing w:before="1"/>
        <w:rPr>
          <w:sz w:val="19"/>
        </w:rPr>
      </w:pPr>
    </w:p>
    <w:p>
      <w:pPr>
        <w:pStyle w:val="4"/>
        <w:spacing w:line="324" w:lineRule="auto"/>
        <w:ind w:left="151"/>
        <w:jc w:val="center"/>
      </w:pPr>
      <w:r>
        <w:t>单项指标实际完成值</w:t>
      </w:r>
    </w:p>
    <w:p>
      <w:pPr>
        <w:pStyle w:val="5"/>
        <w:rPr>
          <w:b/>
        </w:rPr>
      </w:pPr>
    </w:p>
    <w:p>
      <w:pPr>
        <w:pStyle w:val="5"/>
        <w:rPr>
          <w:b/>
        </w:rPr>
      </w:pPr>
    </w:p>
    <w:p>
      <w:pPr>
        <w:pStyle w:val="5"/>
        <w:rPr>
          <w:b/>
        </w:rPr>
      </w:pPr>
    </w:p>
    <w:p>
      <w:pPr>
        <w:pStyle w:val="5"/>
        <w:rPr>
          <w:b/>
        </w:rPr>
      </w:pPr>
    </w:p>
    <w:p>
      <w:pPr>
        <w:pStyle w:val="5"/>
        <w:rPr>
          <w:b/>
        </w:rPr>
      </w:pPr>
    </w:p>
    <w:p>
      <w:pPr>
        <w:pStyle w:val="5"/>
        <w:spacing w:before="11"/>
        <w:rPr>
          <w:b/>
          <w:sz w:val="26"/>
        </w:rPr>
      </w:pPr>
    </w:p>
    <w:p>
      <w:pPr>
        <w:pStyle w:val="5"/>
        <w:spacing w:line="324" w:lineRule="auto"/>
        <w:ind w:left="108" w:right="28"/>
      </w:pPr>
      <w:r>
        <w:t>150 平方米</w:t>
      </w:r>
    </w:p>
    <w:p>
      <w:pPr>
        <w:pStyle w:val="5"/>
      </w:pPr>
      <w:r>
        <w:br w:type="column"/>
      </w:r>
    </w:p>
    <w:p>
      <w:pPr>
        <w:pStyle w:val="5"/>
      </w:pPr>
    </w:p>
    <w:p>
      <w:pPr>
        <w:pStyle w:val="5"/>
        <w:spacing w:before="1"/>
        <w:rPr>
          <w:sz w:val="19"/>
        </w:rPr>
      </w:pPr>
    </w:p>
    <w:p>
      <w:pPr>
        <w:pStyle w:val="4"/>
        <w:spacing w:line="324" w:lineRule="auto"/>
        <w:ind w:left="264"/>
        <w:jc w:val="both"/>
      </w:pPr>
      <w:r>
        <w:rPr>
          <w:spacing w:val="-7"/>
        </w:rPr>
        <w:t>单项指标完成</w:t>
      </w:r>
      <w:r>
        <w:t>情况</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sz w:val="21"/>
        </w:rPr>
      </w:pPr>
    </w:p>
    <w:p>
      <w:pPr>
        <w:pStyle w:val="5"/>
        <w:ind w:left="219"/>
      </w:pPr>
      <w:r>
        <w:t>完成</w:t>
      </w:r>
    </w:p>
    <w:p>
      <w:pPr>
        <w:pStyle w:val="5"/>
      </w:pPr>
      <w:r>
        <w:br w:type="column"/>
      </w:r>
    </w:p>
    <w:p>
      <w:pPr>
        <w:pStyle w:val="5"/>
      </w:pPr>
    </w:p>
    <w:p>
      <w:pPr>
        <w:pStyle w:val="5"/>
      </w:pPr>
    </w:p>
    <w:p>
      <w:pPr>
        <w:pStyle w:val="5"/>
        <w:spacing w:before="5"/>
        <w:rPr>
          <w:sz w:val="20"/>
        </w:rPr>
      </w:pPr>
    </w:p>
    <w:p>
      <w:pPr>
        <w:pStyle w:val="4"/>
        <w:spacing w:line="324" w:lineRule="auto"/>
        <w:ind w:left="238" w:right="23"/>
        <w:jc w:val="both"/>
      </w:pPr>
      <w:r>
        <w:rPr>
          <w:spacing w:val="-9"/>
        </w:rPr>
        <w:t>单项指标</w:t>
      </w:r>
      <w:r>
        <w:rPr>
          <w:spacing w:val="-9"/>
          <w:w w:val="95"/>
        </w:rPr>
        <w:t>得分</w:t>
      </w:r>
    </w:p>
    <w:p>
      <w:pPr>
        <w:pStyle w:val="5"/>
        <w:rPr>
          <w:b/>
        </w:rPr>
      </w:pPr>
    </w:p>
    <w:p>
      <w:pPr>
        <w:pStyle w:val="5"/>
        <w:rPr>
          <w:b/>
        </w:rPr>
      </w:pPr>
    </w:p>
    <w:p>
      <w:pPr>
        <w:pStyle w:val="5"/>
        <w:rPr>
          <w:b/>
        </w:rPr>
      </w:pPr>
    </w:p>
    <w:p>
      <w:pPr>
        <w:pStyle w:val="5"/>
        <w:rPr>
          <w:b/>
        </w:rPr>
      </w:pPr>
    </w:p>
    <w:p>
      <w:pPr>
        <w:pStyle w:val="5"/>
        <w:spacing w:before="7"/>
        <w:rPr>
          <w:b/>
          <w:sz w:val="25"/>
        </w:rPr>
      </w:pPr>
    </w:p>
    <w:p>
      <w:pPr>
        <w:pStyle w:val="5"/>
        <w:jc w:val="right"/>
      </w:pPr>
      <w:r>
        <w:t>100.</w:t>
      </w:r>
    </w:p>
    <w:p>
      <w:pPr>
        <w:pStyle w:val="5"/>
        <w:spacing w:before="81"/>
        <w:jc w:val="right"/>
      </w:pPr>
      <w:r>
        <w:t>00</w:t>
      </w:r>
    </w:p>
    <w:p>
      <w:pPr>
        <w:pStyle w:val="5"/>
        <w:spacing w:before="6"/>
        <w:rPr>
          <w:sz w:val="13"/>
        </w:rPr>
      </w:pPr>
      <w:r>
        <w:br w:type="column"/>
      </w:r>
    </w:p>
    <w:p>
      <w:pPr>
        <w:pStyle w:val="4"/>
        <w:ind w:right="1540"/>
        <w:jc w:val="right"/>
      </w:pPr>
      <w:r>
        <w:rPr>
          <w:w w:val="99"/>
        </w:rPr>
        <w:t>单</w:t>
      </w:r>
    </w:p>
    <w:p>
      <w:pPr>
        <w:tabs>
          <w:tab w:val="left" w:pos="422"/>
        </w:tabs>
        <w:spacing w:before="82"/>
        <w:ind w:left="0" w:right="1540" w:firstLine="0"/>
        <w:jc w:val="right"/>
        <w:rPr>
          <w:b/>
          <w:sz w:val="18"/>
        </w:rPr>
      </w:pPr>
      <w:r>
        <w:rPr>
          <w:b/>
          <w:sz w:val="18"/>
        </w:rPr>
        <w:t>权</w:t>
      </w:r>
      <w:r>
        <w:rPr>
          <w:b/>
          <w:sz w:val="18"/>
        </w:rPr>
        <w:tab/>
      </w:r>
      <w:r>
        <w:rPr>
          <w:b/>
          <w:spacing w:val="-1"/>
          <w:sz w:val="18"/>
        </w:rPr>
        <w:t>项</w:t>
      </w:r>
    </w:p>
    <w:p>
      <w:pPr>
        <w:tabs>
          <w:tab w:val="left" w:pos="422"/>
        </w:tabs>
        <w:spacing w:before="81"/>
        <w:ind w:left="0" w:right="1540" w:firstLine="0"/>
        <w:jc w:val="right"/>
        <w:rPr>
          <w:b/>
          <w:sz w:val="18"/>
        </w:rPr>
      </w:pPr>
      <w:r>
        <w:rPr>
          <w:b/>
          <w:sz w:val="18"/>
        </w:rPr>
        <w:t>重</w:t>
      </w:r>
      <w:r>
        <w:rPr>
          <w:b/>
          <w:sz w:val="18"/>
        </w:rPr>
        <w:tab/>
      </w:r>
      <w:r>
        <w:rPr>
          <w:b/>
          <w:spacing w:val="-1"/>
          <w:sz w:val="18"/>
        </w:rPr>
        <w:t>指</w:t>
      </w:r>
    </w:p>
    <w:p>
      <w:pPr>
        <w:tabs>
          <w:tab w:val="left" w:pos="422"/>
        </w:tabs>
        <w:spacing w:before="82"/>
        <w:ind w:left="0" w:right="1540" w:firstLine="0"/>
        <w:jc w:val="right"/>
        <w:rPr>
          <w:b/>
          <w:sz w:val="18"/>
        </w:rPr>
      </w:pPr>
      <w:r>
        <w:rPr>
          <w:b/>
          <w:sz w:val="18"/>
        </w:rPr>
        <w:t>占</w:t>
      </w:r>
      <w:r>
        <w:rPr>
          <w:b/>
          <w:sz w:val="18"/>
        </w:rPr>
        <w:tab/>
      </w:r>
      <w:r>
        <w:rPr>
          <w:b/>
          <w:spacing w:val="-1"/>
          <w:sz w:val="18"/>
        </w:rPr>
        <w:t>标</w:t>
      </w:r>
    </w:p>
    <w:p>
      <w:pPr>
        <w:tabs>
          <w:tab w:val="left" w:pos="422"/>
        </w:tabs>
        <w:spacing w:before="81"/>
        <w:ind w:left="0" w:right="1540" w:firstLine="0"/>
        <w:jc w:val="right"/>
        <w:rPr>
          <w:b/>
          <w:sz w:val="18"/>
        </w:rPr>
      </w:pPr>
      <w:r>
        <w:rPr>
          <w:b/>
          <w:sz w:val="18"/>
        </w:rPr>
        <w:t>比</w:t>
      </w:r>
      <w:r>
        <w:rPr>
          <w:b/>
          <w:sz w:val="18"/>
        </w:rPr>
        <w:tab/>
      </w:r>
      <w:r>
        <w:rPr>
          <w:b/>
          <w:spacing w:val="-1"/>
          <w:sz w:val="18"/>
        </w:rPr>
        <w:t>折</w:t>
      </w:r>
    </w:p>
    <w:p>
      <w:pPr>
        <w:spacing w:before="81"/>
        <w:ind w:left="0" w:right="1540" w:firstLine="0"/>
        <w:jc w:val="right"/>
        <w:rPr>
          <w:b/>
          <w:sz w:val="18"/>
        </w:rPr>
      </w:pPr>
      <w:r>
        <w:rPr>
          <w:b/>
          <w:sz w:val="18"/>
        </w:rPr>
        <w:t>（</w:t>
      </w:r>
      <w:r>
        <w:rPr>
          <w:b/>
          <w:spacing w:val="35"/>
          <w:sz w:val="18"/>
        </w:rPr>
        <w:t xml:space="preserve"> 算</w:t>
      </w:r>
    </w:p>
    <w:p>
      <w:pPr>
        <w:spacing w:before="82" w:line="324" w:lineRule="auto"/>
        <w:ind w:left="609" w:right="1540" w:hanging="435"/>
        <w:jc w:val="right"/>
        <w:rPr>
          <w:b/>
          <w:sz w:val="18"/>
        </w:rPr>
      </w:pPr>
      <w:r>
        <w:rPr>
          <w:b/>
          <w:sz w:val="18"/>
        </w:rPr>
        <w:t>%）</w:t>
      </w:r>
      <w:r>
        <w:rPr>
          <w:b/>
          <w:spacing w:val="35"/>
          <w:sz w:val="18"/>
        </w:rPr>
        <w:t xml:space="preserve"> 得</w:t>
      </w:r>
      <w:r>
        <w:rPr>
          <w:b/>
          <w:spacing w:val="35"/>
          <w:w w:val="95"/>
          <w:sz w:val="18"/>
        </w:rPr>
        <w:t>分</w:t>
      </w:r>
    </w:p>
    <w:p>
      <w:pPr>
        <w:pStyle w:val="5"/>
        <w:spacing w:before="5"/>
        <w:rPr>
          <w:b/>
          <w:sz w:val="24"/>
        </w:rPr>
      </w:pPr>
    </w:p>
    <w:p>
      <w:pPr>
        <w:pStyle w:val="5"/>
        <w:tabs>
          <w:tab w:val="left" w:pos="621"/>
        </w:tabs>
        <w:ind w:left="201"/>
      </w:pPr>
      <w:r>
        <w:t>25</w:t>
      </w:r>
      <w:r>
        <w:tab/>
      </w:r>
      <w:r>
        <w:t>25</w:t>
      </w:r>
    </w:p>
    <w:p>
      <w:pPr>
        <w:pStyle w:val="5"/>
        <w:tabs>
          <w:tab w:val="left" w:pos="621"/>
        </w:tabs>
        <w:spacing w:before="82"/>
        <w:ind w:left="201"/>
      </w:pPr>
      <w:r>
        <w:t>.0</w:t>
      </w:r>
      <w:r>
        <w:tab/>
      </w:r>
      <w:r>
        <w:t>.0</w:t>
      </w:r>
    </w:p>
    <w:p>
      <w:pPr>
        <w:pStyle w:val="5"/>
        <w:tabs>
          <w:tab w:val="left" w:pos="709"/>
        </w:tabs>
        <w:spacing w:before="81"/>
        <w:ind w:left="290"/>
      </w:pPr>
      <w:r>
        <w:t>0</w:t>
      </w:r>
      <w:r>
        <w:tab/>
      </w:r>
      <w:r>
        <w:t>0</w:t>
      </w:r>
    </w:p>
    <w:p>
      <w:pPr>
        <w:spacing w:after="0"/>
        <w:sectPr>
          <w:type w:val="continuous"/>
          <w:pgSz w:w="11910" w:h="16840"/>
          <w:pgMar w:top="1580" w:right="0" w:bottom="280" w:left="0" w:header="720" w:footer="720" w:gutter="0"/>
          <w:cols w:equalWidth="0" w:num="9">
            <w:col w:w="2888" w:space="40"/>
            <w:col w:w="921" w:space="39"/>
            <w:col w:w="738" w:space="39"/>
            <w:col w:w="762" w:space="39"/>
            <w:col w:w="1643" w:space="40"/>
            <w:col w:w="875" w:space="39"/>
            <w:col w:w="808" w:space="40"/>
            <w:col w:w="624" w:space="39"/>
            <w:col w:w="2336"/>
          </w:cols>
        </w:sectPr>
      </w:pPr>
    </w:p>
    <w:p>
      <w:pPr>
        <w:pStyle w:val="5"/>
        <w:rPr>
          <w:sz w:val="20"/>
        </w:rPr>
      </w:pPr>
    </w:p>
    <w:p>
      <w:pPr>
        <w:pStyle w:val="5"/>
        <w:rPr>
          <w:sz w:val="20"/>
        </w:rPr>
      </w:pPr>
    </w:p>
    <w:p>
      <w:pPr>
        <w:pStyle w:val="5"/>
        <w:rPr>
          <w:sz w:val="20"/>
        </w:rPr>
      </w:pPr>
    </w:p>
    <w:p>
      <w:pPr>
        <w:pStyle w:val="5"/>
        <w:spacing w:before="8"/>
      </w:pPr>
    </w:p>
    <w:p>
      <w:pPr>
        <w:spacing w:after="0"/>
        <w:sectPr>
          <w:type w:val="continuous"/>
          <w:pgSz w:w="11910" w:h="16840"/>
          <w:pgMar w:top="1580" w:right="0" w:bottom="280" w:left="0" w:header="720" w:footer="720" w:gutter="0"/>
          <w:cols w:space="720" w:num="1"/>
        </w:sectPr>
      </w:pPr>
    </w:p>
    <w:p>
      <w:pPr>
        <w:pStyle w:val="4"/>
        <w:spacing w:before="75" w:line="324" w:lineRule="auto"/>
        <w:ind w:left="1624"/>
        <w:jc w:val="center"/>
      </w:pPr>
      <w:r>
        <w:rPr>
          <w:spacing w:val="-24"/>
        </w:rPr>
        <w:t>四、年</w:t>
      </w:r>
      <w:r>
        <w:t>度绩效指标完成情况</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1"/>
        <w:rPr>
          <w:b/>
          <w:sz w:val="20"/>
        </w:rPr>
      </w:pPr>
    </w:p>
    <w:p>
      <w:pPr>
        <w:spacing w:before="1" w:line="324" w:lineRule="auto"/>
        <w:ind w:left="370" w:right="0" w:hanging="180"/>
        <w:jc w:val="left"/>
        <w:rPr>
          <w:b/>
          <w:sz w:val="18"/>
        </w:rPr>
      </w:pPr>
      <w:r>
        <w:rPr>
          <w:b/>
          <w:sz w:val="18"/>
        </w:rPr>
        <w:t>效果指标</w:t>
      </w:r>
    </w:p>
    <w:p>
      <w:pPr>
        <w:pStyle w:val="5"/>
        <w:rPr>
          <w:b/>
        </w:rPr>
      </w:pPr>
      <w:r>
        <w:br w:type="column"/>
      </w:r>
    </w:p>
    <w:p>
      <w:pPr>
        <w:pStyle w:val="5"/>
        <w:spacing w:before="4"/>
        <w:rPr>
          <w:b/>
          <w:sz w:val="19"/>
        </w:rPr>
      </w:pPr>
    </w:p>
    <w:p>
      <w:pPr>
        <w:pStyle w:val="5"/>
        <w:ind w:left="190"/>
      </w:pPr>
      <w:r>
        <w:t>质量指标</w:t>
      </w:r>
    </w:p>
    <w:p>
      <w:pPr>
        <w:pStyle w:val="5"/>
        <w:spacing w:before="2"/>
        <w:rPr>
          <w:sz w:val="25"/>
        </w:rPr>
      </w:pPr>
      <w:r>
        <w:br w:type="column"/>
      </w:r>
    </w:p>
    <w:p>
      <w:pPr>
        <w:pStyle w:val="5"/>
        <w:spacing w:line="193" w:lineRule="exact"/>
        <w:ind w:left="4411"/>
      </w:pPr>
      <w:r>
        <w:t>100.</w:t>
      </w:r>
    </w:p>
    <w:p>
      <w:pPr>
        <w:pStyle w:val="5"/>
        <w:tabs>
          <w:tab w:val="left" w:pos="3035"/>
          <w:tab w:val="left" w:pos="3520"/>
        </w:tabs>
        <w:spacing w:line="156" w:lineRule="exact"/>
        <w:ind w:left="1624"/>
      </w:pPr>
      <w:r>
        <w:t>%</w:t>
      </w:r>
      <w:r>
        <w:tab/>
      </w:r>
      <w:r>
        <w:t>95%</w:t>
      </w:r>
      <w:r>
        <w:tab/>
      </w:r>
      <w:r>
        <w:t>完成</w:t>
      </w:r>
    </w:p>
    <w:p>
      <w:pPr>
        <w:pStyle w:val="5"/>
        <w:spacing w:line="193" w:lineRule="exact"/>
        <w:ind w:left="4591"/>
      </w:pPr>
      <w:r>
        <w:t>00</w:t>
      </w:r>
    </w:p>
    <w:p>
      <w:pPr>
        <w:pStyle w:val="5"/>
        <w:spacing w:before="12"/>
        <w:rPr>
          <w:sz w:val="12"/>
        </w:rPr>
      </w:pPr>
      <w:r>
        <w:br w:type="column"/>
      </w:r>
    </w:p>
    <w:p>
      <w:pPr>
        <w:pStyle w:val="5"/>
        <w:tabs>
          <w:tab w:val="left" w:pos="621"/>
        </w:tabs>
        <w:ind w:left="201"/>
      </w:pPr>
      <w:r>
        <w:t>25</w:t>
      </w:r>
      <w:r>
        <w:tab/>
      </w:r>
      <w:r>
        <w:t>25</w:t>
      </w:r>
    </w:p>
    <w:p>
      <w:pPr>
        <w:pStyle w:val="5"/>
        <w:tabs>
          <w:tab w:val="left" w:pos="621"/>
        </w:tabs>
        <w:spacing w:before="82"/>
        <w:ind w:left="201"/>
      </w:pPr>
      <w:r>
        <w:t>.0</w:t>
      </w:r>
      <w:r>
        <w:tab/>
      </w:r>
      <w:r>
        <w:t>.0</w:t>
      </w:r>
    </w:p>
    <w:p>
      <w:pPr>
        <w:pStyle w:val="5"/>
        <w:tabs>
          <w:tab w:val="left" w:pos="709"/>
        </w:tabs>
        <w:spacing w:before="81"/>
        <w:ind w:left="290"/>
      </w:pPr>
      <w:r>
        <w:t>0</w:t>
      </w:r>
      <w:r>
        <w:tab/>
      </w:r>
      <w:r>
        <w:t>0</w:t>
      </w:r>
    </w:p>
    <w:p>
      <w:pPr>
        <w:spacing w:after="0"/>
        <w:sectPr>
          <w:type w:val="continuous"/>
          <w:pgSz w:w="11910" w:h="16840"/>
          <w:pgMar w:top="1580" w:right="0" w:bottom="280" w:left="0" w:header="720" w:footer="720" w:gutter="0"/>
          <w:cols w:equalWidth="0" w:num="5">
            <w:col w:w="2115" w:space="40"/>
            <w:col w:w="733" w:space="39"/>
            <w:col w:w="951" w:space="884"/>
            <w:col w:w="4773" w:space="39"/>
            <w:col w:w="2336"/>
          </w:cols>
        </w:sectPr>
      </w:pPr>
    </w:p>
    <w:p>
      <w:pPr>
        <w:pStyle w:val="5"/>
        <w:spacing w:before="7"/>
      </w:pPr>
    </w:p>
    <w:p>
      <w:pPr>
        <w:spacing w:after="0"/>
        <w:sectPr>
          <w:type w:val="continuous"/>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rPr>
          <w:sz w:val="26"/>
        </w:rPr>
      </w:pPr>
    </w:p>
    <w:p>
      <w:pPr>
        <w:pStyle w:val="4"/>
        <w:jc w:val="right"/>
      </w:pPr>
      <w:r>
        <w:rPr>
          <w:w w:val="95"/>
        </w:rPr>
        <w:t>满意度</w:t>
      </w:r>
    </w:p>
    <w:p>
      <w:pPr>
        <w:pStyle w:val="5"/>
        <w:rPr>
          <w:b/>
        </w:rPr>
      </w:pPr>
      <w:r>
        <w:br w:type="column"/>
      </w:r>
    </w:p>
    <w:p>
      <w:pPr>
        <w:pStyle w:val="5"/>
        <w:spacing w:before="1" w:line="324" w:lineRule="auto"/>
        <w:ind w:left="190"/>
      </w:pPr>
      <w:r>
        <w:t>社会效益指标</w:t>
      </w:r>
    </w:p>
    <w:p>
      <w:pPr>
        <w:pStyle w:val="5"/>
      </w:pPr>
      <w:r>
        <w:br w:type="column"/>
      </w:r>
    </w:p>
    <w:p>
      <w:pPr>
        <w:pStyle w:val="5"/>
        <w:spacing w:before="1" w:line="324" w:lineRule="auto"/>
        <w:ind w:left="190"/>
      </w:pPr>
      <w:r>
        <w:t>社会影响力</w:t>
      </w:r>
    </w:p>
    <w:p>
      <w:pPr>
        <w:spacing w:before="75" w:line="193" w:lineRule="exact"/>
        <w:ind w:left="207" w:right="0" w:firstLine="0"/>
        <w:jc w:val="left"/>
        <w:rPr>
          <w:sz w:val="18"/>
        </w:rPr>
      </w:pPr>
      <w:r>
        <w:br w:type="column"/>
      </w:r>
      <w:r>
        <w:rPr>
          <w:sz w:val="18"/>
        </w:rPr>
        <w:t>重要影</w:t>
      </w:r>
    </w:p>
    <w:p>
      <w:pPr>
        <w:pStyle w:val="5"/>
        <w:spacing w:line="156" w:lineRule="exact"/>
        <w:ind w:left="1020"/>
      </w:pPr>
      <w:r>
        <w:t>&gt;</w:t>
      </w:r>
    </w:p>
    <w:p>
      <w:pPr>
        <w:pStyle w:val="5"/>
        <w:spacing w:line="156" w:lineRule="exact"/>
        <w:ind w:left="207"/>
      </w:pPr>
      <w:r>
        <w:t>响，得</w:t>
      </w:r>
    </w:p>
    <w:p>
      <w:pPr>
        <w:pStyle w:val="5"/>
        <w:spacing w:line="156" w:lineRule="exact"/>
        <w:ind w:left="1020"/>
      </w:pPr>
      <w:r>
        <w:t>=</w:t>
      </w:r>
    </w:p>
    <w:p>
      <w:pPr>
        <w:pStyle w:val="5"/>
        <w:spacing w:line="193" w:lineRule="exact"/>
        <w:ind w:left="207"/>
      </w:pPr>
      <w:r>
        <w:t>到广大</w:t>
      </w:r>
    </w:p>
    <w:p>
      <w:pPr>
        <w:pStyle w:val="5"/>
        <w:spacing w:before="82" w:line="324" w:lineRule="auto"/>
        <w:ind w:left="207" w:right="361"/>
      </w:pPr>
      <w:r>
        <w:rPr>
          <w:spacing w:val="-7"/>
        </w:rPr>
        <w:t>受众的充分认</w:t>
      </w:r>
      <w:r>
        <w:t xml:space="preserve">可 。 </w:t>
      </w:r>
      <w:r>
        <w:rPr>
          <w:spacing w:val="-7"/>
        </w:rPr>
        <w:t>群众满</w:t>
      </w:r>
    </w:p>
    <w:p>
      <w:pPr>
        <w:pStyle w:val="5"/>
      </w:pPr>
      <w:r>
        <w:br w:type="column"/>
      </w:r>
    </w:p>
    <w:p>
      <w:pPr>
        <w:pStyle w:val="5"/>
        <w:spacing w:before="1" w:line="193" w:lineRule="exact"/>
        <w:ind w:left="282"/>
      </w:pPr>
      <w:r>
        <w:t>9</w:t>
      </w:r>
    </w:p>
    <w:p>
      <w:pPr>
        <w:pStyle w:val="5"/>
        <w:tabs>
          <w:tab w:val="left" w:pos="2087"/>
          <w:tab w:val="left" w:pos="2483"/>
        </w:tabs>
        <w:spacing w:line="156" w:lineRule="exact"/>
        <w:ind w:left="587"/>
      </w:pPr>
      <w:r>
        <w:t>%</w:t>
      </w:r>
      <w:r>
        <w:tab/>
      </w:r>
      <w:r>
        <w:t>90</w:t>
      </w:r>
      <w:r>
        <w:tab/>
      </w:r>
      <w:r>
        <w:rPr>
          <w:spacing w:val="-10"/>
        </w:rPr>
        <w:t>完成</w:t>
      </w:r>
    </w:p>
    <w:p>
      <w:pPr>
        <w:pStyle w:val="5"/>
        <w:spacing w:line="193" w:lineRule="exact"/>
        <w:ind w:left="282"/>
      </w:pPr>
      <w:r>
        <w:t>0</w:t>
      </w:r>
    </w:p>
    <w:p>
      <w:pPr>
        <w:pStyle w:val="5"/>
      </w:pPr>
      <w:r>
        <w:br w:type="column"/>
      </w:r>
    </w:p>
    <w:p>
      <w:pPr>
        <w:pStyle w:val="5"/>
        <w:spacing w:before="1"/>
        <w:jc w:val="right"/>
      </w:pPr>
      <w:r>
        <w:t>100.</w:t>
      </w:r>
    </w:p>
    <w:p>
      <w:pPr>
        <w:pStyle w:val="5"/>
        <w:spacing w:before="81"/>
        <w:jc w:val="right"/>
      </w:pPr>
      <w:r>
        <w:t>00</w:t>
      </w:r>
    </w:p>
    <w:p>
      <w:pPr>
        <w:pStyle w:val="5"/>
        <w:tabs>
          <w:tab w:val="left" w:pos="621"/>
        </w:tabs>
        <w:spacing w:before="75"/>
        <w:ind w:left="201"/>
      </w:pPr>
      <w:r>
        <w:br w:type="column"/>
      </w:r>
      <w:r>
        <w:t>30</w:t>
      </w:r>
      <w:r>
        <w:tab/>
      </w:r>
      <w:r>
        <w:t>30</w:t>
      </w:r>
    </w:p>
    <w:p>
      <w:pPr>
        <w:pStyle w:val="5"/>
        <w:tabs>
          <w:tab w:val="left" w:pos="621"/>
        </w:tabs>
        <w:spacing w:before="82"/>
        <w:ind w:left="201"/>
      </w:pPr>
      <w:r>
        <w:t>.0</w:t>
      </w:r>
      <w:r>
        <w:tab/>
      </w:r>
      <w:r>
        <w:t>.0</w:t>
      </w:r>
    </w:p>
    <w:p>
      <w:pPr>
        <w:pStyle w:val="5"/>
        <w:tabs>
          <w:tab w:val="left" w:pos="709"/>
        </w:tabs>
        <w:spacing w:before="81"/>
        <w:ind w:left="290"/>
      </w:pPr>
      <w:r>
        <w:t>0</w:t>
      </w:r>
      <w:r>
        <w:tab/>
      </w:r>
      <w:r>
        <w:t>0</w:t>
      </w:r>
    </w:p>
    <w:p>
      <w:pPr>
        <w:spacing w:after="0"/>
        <w:sectPr>
          <w:type w:val="continuous"/>
          <w:pgSz w:w="11910" w:h="16840"/>
          <w:pgMar w:top="1580" w:right="0" w:bottom="280" w:left="0" w:header="720" w:footer="720" w:gutter="0"/>
          <w:cols w:equalWidth="0" w:num="7">
            <w:col w:w="2888" w:space="40"/>
            <w:col w:w="911" w:space="39"/>
            <w:col w:w="731" w:space="39"/>
            <w:col w:w="1111" w:space="40"/>
            <w:col w:w="2844" w:space="39"/>
            <w:col w:w="852" w:space="40"/>
            <w:col w:w="2336"/>
          </w:cols>
        </w:sectPr>
      </w:pPr>
    </w:p>
    <w:p>
      <w:pPr>
        <w:spacing w:before="2" w:line="324" w:lineRule="auto"/>
        <w:ind w:left="3117" w:right="0" w:hanging="682"/>
        <w:jc w:val="both"/>
        <w:rPr>
          <w:sz w:val="18"/>
        </w:rPr>
      </w:pPr>
      <w:r>
        <w:rPr>
          <w:b/>
          <w:sz w:val="18"/>
        </w:rPr>
        <w:t xml:space="preserve">指标  </w:t>
      </w:r>
      <w:r>
        <w:rPr>
          <w:sz w:val="18"/>
        </w:rPr>
        <w:t>服务对象满意度指标</w:t>
      </w:r>
    </w:p>
    <w:p>
      <w:pPr>
        <w:pStyle w:val="5"/>
        <w:spacing w:before="158" w:line="324" w:lineRule="auto"/>
        <w:ind w:left="190"/>
      </w:pPr>
      <w:r>
        <w:br w:type="column"/>
      </w:r>
      <w:r>
        <w:t>群众满意度</w:t>
      </w:r>
    </w:p>
    <w:p>
      <w:pPr>
        <w:spacing w:before="2" w:line="193" w:lineRule="exact"/>
        <w:ind w:left="207" w:right="0" w:firstLine="0"/>
        <w:jc w:val="left"/>
        <w:rPr>
          <w:sz w:val="18"/>
        </w:rPr>
      </w:pPr>
      <w:r>
        <w:br w:type="column"/>
      </w:r>
      <w:r>
        <w:rPr>
          <w:sz w:val="18"/>
        </w:rPr>
        <w:t>意数量</w:t>
      </w:r>
    </w:p>
    <w:p>
      <w:pPr>
        <w:pStyle w:val="5"/>
        <w:spacing w:line="156" w:lineRule="exact"/>
        <w:ind w:left="1020"/>
      </w:pPr>
      <w:r>
        <w:t>&gt;</w:t>
      </w:r>
    </w:p>
    <w:p>
      <w:pPr>
        <w:pStyle w:val="5"/>
        <w:spacing w:line="156" w:lineRule="exact"/>
        <w:ind w:left="207"/>
      </w:pPr>
      <w:r>
        <w:t>占总数</w:t>
      </w:r>
    </w:p>
    <w:p>
      <w:pPr>
        <w:pStyle w:val="5"/>
        <w:spacing w:line="156" w:lineRule="exact"/>
        <w:ind w:left="1020"/>
      </w:pPr>
      <w:r>
        <w:t>=</w:t>
      </w:r>
    </w:p>
    <w:p>
      <w:pPr>
        <w:pStyle w:val="5"/>
        <w:spacing w:line="193" w:lineRule="exact"/>
        <w:ind w:left="207"/>
      </w:pPr>
      <w:r>
        <w:t>的比</w:t>
      </w:r>
    </w:p>
    <w:p>
      <w:pPr>
        <w:pStyle w:val="5"/>
        <w:spacing w:before="82"/>
        <w:ind w:left="207"/>
      </w:pPr>
      <w:r>
        <w:t>例。</w:t>
      </w:r>
    </w:p>
    <w:p>
      <w:pPr>
        <w:spacing w:before="158" w:line="193" w:lineRule="exact"/>
        <w:ind w:left="282" w:right="0" w:firstLine="0"/>
        <w:jc w:val="left"/>
        <w:rPr>
          <w:sz w:val="18"/>
        </w:rPr>
      </w:pPr>
      <w:r>
        <w:br w:type="column"/>
      </w:r>
      <w:r>
        <w:rPr>
          <w:sz w:val="18"/>
        </w:rPr>
        <w:t>9</w:t>
      </w:r>
    </w:p>
    <w:p>
      <w:pPr>
        <w:pStyle w:val="5"/>
        <w:tabs>
          <w:tab w:val="left" w:pos="1998"/>
          <w:tab w:val="left" w:pos="2483"/>
        </w:tabs>
        <w:spacing w:line="156" w:lineRule="exact"/>
        <w:ind w:left="587"/>
      </w:pPr>
      <w:r>
        <w:t>%</w:t>
      </w:r>
      <w:r>
        <w:tab/>
      </w:r>
      <w:r>
        <w:t>95%</w:t>
      </w:r>
      <w:r>
        <w:tab/>
      </w:r>
      <w:r>
        <w:rPr>
          <w:spacing w:val="-10"/>
        </w:rPr>
        <w:t>完成</w:t>
      </w:r>
    </w:p>
    <w:p>
      <w:pPr>
        <w:pStyle w:val="5"/>
        <w:spacing w:line="193" w:lineRule="exact"/>
        <w:ind w:left="282"/>
      </w:pPr>
      <w:r>
        <w:t>5</w:t>
      </w:r>
    </w:p>
    <w:p>
      <w:pPr>
        <w:pStyle w:val="5"/>
        <w:spacing w:before="158"/>
        <w:jc w:val="right"/>
      </w:pPr>
      <w:r>
        <w:br w:type="column"/>
      </w:r>
      <w:r>
        <w:t>100.</w:t>
      </w:r>
    </w:p>
    <w:p>
      <w:pPr>
        <w:pStyle w:val="5"/>
        <w:spacing w:before="82"/>
        <w:jc w:val="right"/>
      </w:pPr>
      <w:r>
        <w:t>00</w:t>
      </w:r>
    </w:p>
    <w:p>
      <w:pPr>
        <w:pStyle w:val="5"/>
        <w:tabs>
          <w:tab w:val="left" w:pos="621"/>
        </w:tabs>
        <w:spacing w:before="2"/>
        <w:ind w:left="201"/>
      </w:pPr>
      <w:r>
        <w:br w:type="column"/>
      </w:r>
      <w:r>
        <w:t>10</w:t>
      </w:r>
      <w:r>
        <w:tab/>
      </w:r>
      <w:r>
        <w:t>10</w:t>
      </w:r>
    </w:p>
    <w:p>
      <w:pPr>
        <w:pStyle w:val="5"/>
        <w:tabs>
          <w:tab w:val="left" w:pos="621"/>
        </w:tabs>
        <w:spacing w:before="82"/>
        <w:ind w:left="201"/>
      </w:pPr>
      <w:r>
        <w:t>.0</w:t>
      </w:r>
      <w:r>
        <w:tab/>
      </w:r>
      <w:r>
        <w:t>.0</w:t>
      </w:r>
    </w:p>
    <w:p>
      <w:pPr>
        <w:pStyle w:val="5"/>
        <w:tabs>
          <w:tab w:val="left" w:pos="709"/>
        </w:tabs>
        <w:spacing w:before="81"/>
        <w:ind w:left="290"/>
      </w:pPr>
      <w:r>
        <w:t>0</w:t>
      </w:r>
      <w:r>
        <w:tab/>
      </w:r>
      <w:r>
        <w:t>0</w:t>
      </w:r>
    </w:p>
    <w:p>
      <w:pPr>
        <w:pStyle w:val="5"/>
      </w:pPr>
    </w:p>
    <w:p>
      <w:pPr>
        <w:pStyle w:val="5"/>
        <w:spacing w:before="9"/>
        <w:rPr>
          <w:sz w:val="12"/>
        </w:rPr>
      </w:pPr>
    </w:p>
    <w:p>
      <w:pPr>
        <w:pStyle w:val="5"/>
        <w:spacing w:line="181" w:lineRule="exact"/>
        <w:ind w:left="201"/>
      </w:pPr>
      <w:r>
        <w:t>10</w:t>
      </w:r>
    </w:p>
    <w:p>
      <w:pPr>
        <w:spacing w:after="0" w:line="181" w:lineRule="exact"/>
        <w:sectPr>
          <w:type w:val="continuous"/>
          <w:pgSz w:w="11910" w:h="16840"/>
          <w:pgMar w:top="1580" w:right="0" w:bottom="280" w:left="0" w:header="720" w:footer="720" w:gutter="0"/>
          <w:cols w:equalWidth="0" w:num="6">
            <w:col w:w="3838" w:space="40"/>
            <w:col w:w="731" w:space="39"/>
            <w:col w:w="1111" w:space="40"/>
            <w:col w:w="2844" w:space="39"/>
            <w:col w:w="852" w:space="40"/>
            <w:col w:w="2336"/>
          </w:cols>
        </w:sectPr>
      </w:pPr>
    </w:p>
    <w:p>
      <w:pPr>
        <w:pStyle w:val="4"/>
        <w:spacing w:line="206" w:lineRule="exact"/>
        <w:jc w:val="right"/>
      </w:pPr>
      <w:r>
        <w:rPr>
          <w:w w:val="95"/>
        </w:rPr>
        <w:t>预算执</w:t>
      </w:r>
    </w:p>
    <w:p>
      <w:pPr>
        <w:spacing w:before="81"/>
        <w:ind w:left="0" w:right="89" w:firstLine="0"/>
        <w:jc w:val="right"/>
        <w:rPr>
          <w:b/>
          <w:sz w:val="18"/>
        </w:rPr>
      </w:pPr>
      <w:r>
        <w:rPr>
          <w:b/>
          <w:w w:val="95"/>
          <w:sz w:val="18"/>
        </w:rPr>
        <w:t>行率</w:t>
      </w:r>
    </w:p>
    <w:p>
      <w:pPr>
        <w:pStyle w:val="5"/>
        <w:spacing w:line="206" w:lineRule="exact"/>
        <w:ind w:left="190"/>
      </w:pPr>
      <w:r>
        <w:br w:type="column"/>
      </w:r>
      <w:r>
        <w:t>预算执行</w:t>
      </w:r>
    </w:p>
    <w:p>
      <w:pPr>
        <w:pStyle w:val="5"/>
        <w:spacing w:before="81"/>
        <w:ind w:left="190"/>
      </w:pPr>
      <w:r>
        <w:t>率</w:t>
      </w:r>
    </w:p>
    <w:p>
      <w:pPr>
        <w:spacing w:before="0" w:line="168" w:lineRule="exact"/>
        <w:ind w:left="4562" w:right="0" w:firstLine="0"/>
        <w:jc w:val="left"/>
        <w:rPr>
          <w:sz w:val="18"/>
        </w:rPr>
      </w:pPr>
      <w:r>
        <w:br w:type="column"/>
      </w:r>
      <w:r>
        <w:rPr>
          <w:sz w:val="18"/>
        </w:rPr>
        <w:t>0.</w:t>
      </w:r>
    </w:p>
    <w:p>
      <w:pPr>
        <w:pStyle w:val="5"/>
        <w:tabs>
          <w:tab w:val="left" w:pos="3539"/>
          <w:tab w:val="left" w:pos="4142"/>
        </w:tabs>
        <w:spacing w:line="156" w:lineRule="exact"/>
        <w:ind w:left="2344"/>
      </w:pPr>
      <w:r>
        <w:t>0</w:t>
      </w:r>
      <w:r>
        <w:tab/>
      </w:r>
      <w:r>
        <w:t>0.00</w:t>
      </w:r>
      <w:r>
        <w:tab/>
      </w:r>
      <w:r>
        <w:t>.0</w:t>
      </w:r>
    </w:p>
    <w:p>
      <w:pPr>
        <w:pStyle w:val="5"/>
        <w:spacing w:line="156" w:lineRule="exact"/>
        <w:ind w:left="4562"/>
      </w:pPr>
      <w:r>
        <w:t>00</w:t>
      </w:r>
    </w:p>
    <w:p>
      <w:pPr>
        <w:pStyle w:val="5"/>
        <w:spacing w:line="193" w:lineRule="exact"/>
        <w:ind w:left="4231"/>
      </w:pPr>
      <w:r>
        <w:t>0</w:t>
      </w:r>
    </w:p>
    <w:p>
      <w:pPr>
        <w:spacing w:after="0" w:line="193" w:lineRule="exact"/>
        <w:sectPr>
          <w:type w:val="continuous"/>
          <w:pgSz w:w="11910" w:h="16840"/>
          <w:pgMar w:top="1580" w:right="0" w:bottom="280" w:left="0" w:header="720" w:footer="720" w:gutter="0"/>
          <w:cols w:equalWidth="0" w:num="3">
            <w:col w:w="2888" w:space="40"/>
            <w:col w:w="951" w:space="1754"/>
            <w:col w:w="6277"/>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4"/>
        <w:spacing w:before="75" w:line="324" w:lineRule="auto"/>
        <w:ind w:left="2524" w:right="38" w:hanging="180"/>
      </w:pPr>
      <w:r>
        <w:t>自评总分</w:t>
      </w:r>
    </w:p>
    <w:p>
      <w:pPr>
        <w:spacing w:before="11" w:line="193" w:lineRule="exact"/>
        <w:ind w:left="1689" w:right="0" w:firstLine="0"/>
        <w:jc w:val="left"/>
        <w:rPr>
          <w:b/>
          <w:sz w:val="18"/>
        </w:rPr>
      </w:pPr>
      <w:r>
        <w:rPr>
          <w:b/>
          <w:sz w:val="18"/>
        </w:rPr>
        <w:t>填报</w:t>
      </w:r>
    </w:p>
    <w:p>
      <w:pPr>
        <w:pStyle w:val="5"/>
        <w:spacing w:line="156" w:lineRule="exact"/>
        <w:ind w:left="2330"/>
      </w:pPr>
      <w:r>
        <w:t>李燕博</w:t>
      </w:r>
    </w:p>
    <w:p>
      <w:pPr>
        <w:pStyle w:val="4"/>
        <w:spacing w:line="193" w:lineRule="exact"/>
        <w:ind w:left="1689"/>
      </w:pPr>
      <w:r>
        <w:t>人：</w:t>
      </w:r>
    </w:p>
    <w:p>
      <w:pPr>
        <w:pStyle w:val="5"/>
        <w:rPr>
          <w:b/>
        </w:rPr>
      </w:pPr>
      <w:r>
        <w:br w:type="column"/>
      </w:r>
    </w:p>
    <w:p>
      <w:pPr>
        <w:pStyle w:val="5"/>
        <w:rPr>
          <w:b/>
        </w:rPr>
      </w:pPr>
    </w:p>
    <w:p>
      <w:pPr>
        <w:pStyle w:val="5"/>
        <w:spacing w:before="4"/>
        <w:rPr>
          <w:b/>
          <w:sz w:val="19"/>
        </w:rPr>
      </w:pPr>
    </w:p>
    <w:p>
      <w:pPr>
        <w:spacing w:before="0" w:line="324" w:lineRule="auto"/>
        <w:ind w:left="1778" w:right="0" w:hanging="89"/>
        <w:jc w:val="left"/>
        <w:rPr>
          <w:b/>
          <w:sz w:val="18"/>
        </w:rPr>
      </w:pPr>
      <w:r>
        <w:rPr>
          <w:b/>
          <w:sz w:val="18"/>
        </w:rPr>
        <w:t>联系电话：</w:t>
      </w:r>
    </w:p>
    <w:p>
      <w:pPr>
        <w:pStyle w:val="5"/>
        <w:rPr>
          <w:b/>
        </w:rPr>
      </w:pPr>
      <w:r>
        <w:br w:type="column"/>
      </w:r>
    </w:p>
    <w:p>
      <w:pPr>
        <w:pStyle w:val="5"/>
        <w:ind w:right="1527"/>
        <w:jc w:val="right"/>
      </w:pPr>
      <w:r>
        <w:t>90</w:t>
      </w:r>
    </w:p>
    <w:p>
      <w:pPr>
        <w:pStyle w:val="5"/>
      </w:pPr>
    </w:p>
    <w:p>
      <w:pPr>
        <w:pStyle w:val="5"/>
        <w:spacing w:before="6"/>
        <w:rPr>
          <w:sz w:val="13"/>
        </w:rPr>
      </w:pPr>
    </w:p>
    <w:p>
      <w:pPr>
        <w:pStyle w:val="5"/>
        <w:ind w:left="202"/>
      </w:pPr>
      <w:r>
        <w:t>7785004</w:t>
      </w:r>
    </w:p>
    <w:p>
      <w:pPr>
        <w:spacing w:after="0"/>
        <w:sectPr>
          <w:type w:val="continuous"/>
          <w:pgSz w:w="11910" w:h="16840"/>
          <w:pgMar w:top="1580" w:right="0" w:bottom="280" w:left="0" w:header="720" w:footer="720" w:gutter="0"/>
          <w:cols w:equalWidth="0" w:num="3">
            <w:col w:w="2928" w:space="267"/>
            <w:col w:w="2232" w:space="39"/>
            <w:col w:w="6444"/>
          </w:cols>
        </w:sectPr>
      </w:pPr>
    </w:p>
    <w:p>
      <w:pPr>
        <w:pStyle w:val="5"/>
        <w:spacing w:before="13"/>
        <w:ind w:left="2330"/>
      </w:pPr>
      <w:r>
        <w:t>说明：1.预算项目自评总分由各单项指标的自评得分合计而成，满分为 100 分。</w:t>
      </w:r>
    </w:p>
    <w:p>
      <w:pPr>
        <w:pStyle w:val="9"/>
        <w:numPr>
          <w:ilvl w:val="1"/>
          <w:numId w:val="18"/>
        </w:numPr>
        <w:tabs>
          <w:tab w:val="left" w:pos="3053"/>
        </w:tabs>
        <w:spacing w:before="81" w:after="0" w:line="324" w:lineRule="auto"/>
        <w:ind w:left="2330" w:right="1528" w:firstLine="540"/>
        <w:jc w:val="left"/>
        <w:rPr>
          <w:sz w:val="18"/>
        </w:rPr>
      </w:pPr>
      <w:r>
        <w:rPr>
          <w:spacing w:val="-7"/>
          <w:sz w:val="18"/>
        </w:rPr>
        <w:t>实际完成值，即填写某项指标截止预算年度末的完成情况；单项指标完成情况，根据下拉菜单</w:t>
      </w:r>
      <w:r>
        <w:rPr>
          <w:sz w:val="18"/>
        </w:rPr>
        <w:t>选择“完成”或“未完成”。</w:t>
      </w:r>
    </w:p>
    <w:p>
      <w:pPr>
        <w:pStyle w:val="9"/>
        <w:numPr>
          <w:ilvl w:val="1"/>
          <w:numId w:val="18"/>
        </w:numPr>
        <w:tabs>
          <w:tab w:val="left" w:pos="3053"/>
        </w:tabs>
        <w:spacing w:before="2" w:after="0" w:line="240" w:lineRule="auto"/>
        <w:ind w:left="3052"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1"/>
          <w:numId w:val="18"/>
        </w:numPr>
        <w:tabs>
          <w:tab w:val="left" w:pos="3053"/>
        </w:tabs>
        <w:spacing w:before="81" w:after="0" w:line="324" w:lineRule="auto"/>
        <w:ind w:left="2330" w:right="1441" w:firstLine="540"/>
        <w:jc w:val="left"/>
        <w:rPr>
          <w:sz w:val="18"/>
        </w:rPr>
      </w:pPr>
      <w:r>
        <w:rPr>
          <w:spacing w:val="-3"/>
          <w:sz w:val="18"/>
        </w:rPr>
        <w:t xml:space="preserve">原则上，一级指标权重统一设置为：产出指标 </w:t>
      </w:r>
      <w:r>
        <w:rPr>
          <w:sz w:val="18"/>
        </w:rPr>
        <w:t>50</w:t>
      </w:r>
      <w:r>
        <w:rPr>
          <w:spacing w:val="-13"/>
          <w:sz w:val="18"/>
        </w:rPr>
        <w:t xml:space="preserve"> 分、效益指标 </w:t>
      </w:r>
      <w:r>
        <w:rPr>
          <w:sz w:val="18"/>
        </w:rPr>
        <w:t>30</w:t>
      </w:r>
      <w:r>
        <w:rPr>
          <w:spacing w:val="-12"/>
          <w:sz w:val="18"/>
        </w:rPr>
        <w:t xml:space="preserve"> 分、满意度指标 </w:t>
      </w:r>
      <w:r>
        <w:rPr>
          <w:sz w:val="18"/>
        </w:rPr>
        <w:t>10</w:t>
      </w:r>
      <w:r>
        <w:rPr>
          <w:spacing w:val="-12"/>
          <w:sz w:val="18"/>
        </w:rPr>
        <w:t xml:space="preserve"> 分、预</w:t>
      </w:r>
      <w:r>
        <w:rPr>
          <w:spacing w:val="-19"/>
          <w:sz w:val="18"/>
        </w:rPr>
        <w:t xml:space="preserve">算执行率 </w:t>
      </w:r>
      <w:r>
        <w:rPr>
          <w:sz w:val="18"/>
        </w:rPr>
        <w:t>10</w:t>
      </w:r>
      <w:r>
        <w:rPr>
          <w:spacing w:val="-18"/>
          <w:sz w:val="18"/>
        </w:rPr>
        <w:t xml:space="preserve"> 分。如某类指标未设定，其分值可合理调至其他指标，预算执行率指标权重占比固定为 </w:t>
      </w:r>
      <w:r>
        <w:rPr>
          <w:spacing w:val="-5"/>
          <w:sz w:val="18"/>
        </w:rPr>
        <w:t xml:space="preserve">10%； </w:t>
      </w:r>
      <w:r>
        <w:rPr>
          <w:spacing w:val="-7"/>
          <w:sz w:val="18"/>
        </w:rPr>
        <w:t>二、三级指标所占权重，应根据指标重要程度、项目实施阶段等因素综合确定。各项指标权重占比之和</w:t>
      </w:r>
      <w:r>
        <w:rPr>
          <w:spacing w:val="-27"/>
          <w:sz w:val="18"/>
        </w:rPr>
        <w:t xml:space="preserve">为 </w:t>
      </w:r>
      <w:r>
        <w:rPr>
          <w:sz w:val="18"/>
        </w:rPr>
        <w:t>100%。</w:t>
      </w:r>
    </w:p>
    <w:p>
      <w:pPr>
        <w:pStyle w:val="3"/>
        <w:numPr>
          <w:ilvl w:val="1"/>
          <w:numId w:val="9"/>
        </w:numPr>
        <w:tabs>
          <w:tab w:val="left" w:pos="3131"/>
        </w:tabs>
        <w:spacing w:before="105" w:after="0" w:line="340" w:lineRule="auto"/>
        <w:ind w:left="1531" w:right="1370" w:firstLine="640"/>
        <w:jc w:val="left"/>
        <w:rPr>
          <w:sz w:val="30"/>
        </w:rPr>
      </w:pPr>
      <w:r>
        <w:t>村级组织运转经费-服务群众专项经费项目自评综述：根据年初设定的绩效目标，村级组织运转经费-服务群众专项</w:t>
      </w:r>
      <w:r>
        <w:rPr>
          <w:spacing w:val="-7"/>
        </w:rPr>
        <w:t xml:space="preserve">经费项目绩效自评得分为 </w:t>
      </w:r>
      <w:r>
        <w:t>90</w:t>
      </w:r>
      <w:r>
        <w:rPr>
          <w:spacing w:val="-37"/>
        </w:rPr>
        <w:t xml:space="preserve"> 分</w:t>
      </w:r>
      <w:r>
        <w:t>（绩效自评表附后）。全年预算数</w:t>
      </w:r>
    </w:p>
    <w:p>
      <w:pPr>
        <w:spacing w:before="0" w:line="338" w:lineRule="auto"/>
        <w:ind w:left="1531" w:right="1413" w:firstLine="0"/>
        <w:jc w:val="left"/>
        <w:rPr>
          <w:rFonts w:hint="eastAsia" w:ascii="仿宋" w:eastAsia="仿宋"/>
          <w:sz w:val="32"/>
        </w:rPr>
      </w:pPr>
      <w:r>
        <w:rPr>
          <w:rFonts w:hint="eastAsia" w:ascii="仿宋" w:eastAsia="仿宋"/>
          <w:spacing w:val="-41"/>
          <w:sz w:val="32"/>
        </w:rPr>
        <w:t xml:space="preserve">为 </w:t>
      </w:r>
      <w:r>
        <w:rPr>
          <w:rFonts w:hint="eastAsia" w:ascii="仿宋" w:eastAsia="仿宋"/>
          <w:sz w:val="32"/>
        </w:rPr>
        <w:t>40</w:t>
      </w:r>
      <w:r>
        <w:rPr>
          <w:rFonts w:hint="eastAsia" w:ascii="仿宋" w:eastAsia="仿宋"/>
          <w:spacing w:val="-22"/>
          <w:sz w:val="32"/>
        </w:rPr>
        <w:t xml:space="preserve"> 万元，执行数为 </w:t>
      </w:r>
      <w:r>
        <w:rPr>
          <w:rFonts w:hint="eastAsia" w:ascii="仿宋" w:eastAsia="仿宋"/>
          <w:sz w:val="32"/>
        </w:rPr>
        <w:t>28</w:t>
      </w:r>
      <w:r>
        <w:rPr>
          <w:rFonts w:hint="eastAsia" w:ascii="仿宋" w:eastAsia="仿宋"/>
          <w:spacing w:val="-20"/>
          <w:sz w:val="32"/>
        </w:rPr>
        <w:t xml:space="preserve"> 万元，完成预算的 </w:t>
      </w:r>
      <w:r>
        <w:rPr>
          <w:rFonts w:hint="eastAsia" w:ascii="仿宋" w:eastAsia="仿宋"/>
          <w:sz w:val="32"/>
        </w:rPr>
        <w:t>70</w:t>
      </w:r>
      <w:r>
        <w:rPr>
          <w:rFonts w:hint="eastAsia" w:ascii="仿宋" w:eastAsia="仿宋"/>
          <w:spacing w:val="-3"/>
          <w:sz w:val="32"/>
        </w:rPr>
        <w:t xml:space="preserve">%。项目绩效目标完成情况：一是村级积极认真落实镇政府各项工作安排和部署， </w:t>
      </w:r>
      <w:r>
        <w:rPr>
          <w:rFonts w:hint="eastAsia" w:ascii="仿宋" w:eastAsia="仿宋"/>
          <w:spacing w:val="-11"/>
          <w:sz w:val="32"/>
        </w:rPr>
        <w:t>保证党的政策落实到位；二是保障党组织可支配，专项用于为群众办好事办实事，进一步增强基层党组织的凝聚力和向心力。</w:t>
      </w:r>
    </w:p>
    <w:p>
      <w:pPr>
        <w:pStyle w:val="5"/>
        <w:spacing w:before="2"/>
        <w:rPr>
          <w:rFonts w:ascii="仿宋"/>
          <w:sz w:val="43"/>
        </w:rPr>
      </w:pPr>
    </w:p>
    <w:p>
      <w:pPr>
        <w:spacing w:before="0"/>
        <w:ind w:left="1536" w:right="1445" w:firstLine="0"/>
        <w:jc w:val="center"/>
        <w:rPr>
          <w:sz w:val="40"/>
        </w:rPr>
      </w:pPr>
      <w:r>
        <w:rPr>
          <w:sz w:val="40"/>
        </w:rPr>
        <w:t>2020 年度预算项目绩效自评表</w:t>
      </w:r>
    </w:p>
    <w:p>
      <w:pPr>
        <w:pStyle w:val="5"/>
        <w:spacing w:before="1"/>
        <w:rPr>
          <w:sz w:val="17"/>
        </w:rPr>
      </w:pPr>
    </w:p>
    <w:p>
      <w:pPr>
        <w:spacing w:after="0"/>
        <w:rPr>
          <w:sz w:val="17"/>
        </w:rPr>
        <w:sectPr>
          <w:type w:val="continuous"/>
          <w:pgSz w:w="11910" w:h="16840"/>
          <w:pgMar w:top="1580" w:right="0" w:bottom="280" w:left="0" w:header="720" w:footer="720" w:gutter="0"/>
          <w:cols w:space="720" w:num="1"/>
        </w:sectPr>
      </w:pPr>
    </w:p>
    <w:p>
      <w:pPr>
        <w:pStyle w:val="4"/>
        <w:spacing w:before="75" w:line="193" w:lineRule="exact"/>
        <w:ind w:left="1646"/>
      </w:pPr>
      <w:r>
        <w:t>一、</w:t>
      </w:r>
    </w:p>
    <w:p>
      <w:pPr>
        <w:spacing w:before="0" w:line="156" w:lineRule="exact"/>
        <w:ind w:left="2301" w:right="0" w:firstLine="0"/>
        <w:jc w:val="left"/>
        <w:rPr>
          <w:b/>
          <w:sz w:val="18"/>
        </w:rPr>
      </w:pPr>
      <w:r>
        <w:rPr>
          <w:b/>
          <w:sz w:val="18"/>
        </w:rPr>
        <w:t>项目</w:t>
      </w:r>
    </w:p>
    <w:p>
      <w:pPr>
        <w:spacing w:before="0" w:line="156" w:lineRule="exact"/>
        <w:ind w:left="1646" w:right="0" w:firstLine="0"/>
        <w:jc w:val="left"/>
        <w:rPr>
          <w:b/>
          <w:sz w:val="18"/>
        </w:rPr>
      </w:pPr>
      <w:r>
        <w:rPr>
          <w:b/>
          <w:sz w:val="18"/>
        </w:rPr>
        <w:t>基本</w:t>
      </w:r>
    </w:p>
    <w:p>
      <w:pPr>
        <w:spacing w:before="0" w:line="156" w:lineRule="exact"/>
        <w:ind w:left="2246" w:right="0" w:firstLine="0"/>
        <w:jc w:val="left"/>
        <w:rPr>
          <w:b/>
          <w:sz w:val="18"/>
        </w:rPr>
      </w:pPr>
      <w:r>
        <w:rPr>
          <w:b/>
          <w:spacing w:val="-7"/>
          <w:sz w:val="18"/>
        </w:rPr>
        <w:t>名称：</w:t>
      </w:r>
    </w:p>
    <w:p>
      <w:pPr>
        <w:spacing w:before="0" w:line="193" w:lineRule="exact"/>
        <w:ind w:left="1646" w:right="0" w:firstLine="0"/>
        <w:jc w:val="left"/>
        <w:rPr>
          <w:b/>
          <w:sz w:val="18"/>
        </w:rPr>
      </w:pPr>
      <w:r>
        <w:rPr>
          <w:b/>
          <w:sz w:val="18"/>
        </w:rPr>
        <w:t>情况</w:t>
      </w:r>
    </w:p>
    <w:p>
      <w:pPr>
        <w:pStyle w:val="5"/>
        <w:rPr>
          <w:b/>
        </w:rPr>
      </w:pPr>
      <w:r>
        <w:br w:type="column"/>
      </w:r>
    </w:p>
    <w:p>
      <w:pPr>
        <w:pStyle w:val="5"/>
        <w:spacing w:line="324" w:lineRule="auto"/>
        <w:ind w:left="106"/>
      </w:pPr>
      <w:r>
        <w:t>村级组织运转经费- 服务群众专项经费</w:t>
      </w:r>
    </w:p>
    <w:p>
      <w:pPr>
        <w:pStyle w:val="5"/>
      </w:pPr>
      <w:r>
        <w:br w:type="column"/>
      </w:r>
    </w:p>
    <w:p>
      <w:pPr>
        <w:pStyle w:val="4"/>
        <w:spacing w:line="193" w:lineRule="exact"/>
        <w:ind w:left="335"/>
      </w:pPr>
      <w:r>
        <mc:AlternateContent>
          <mc:Choice Requires="wps">
            <w:drawing>
              <wp:anchor distT="0" distB="0" distL="114300" distR="114300" simplePos="0" relativeHeight="251705344" behindDoc="0" locked="0" layoutInCell="1" allowOverlap="1">
                <wp:simplePos x="0" y="0"/>
                <wp:positionH relativeFrom="page">
                  <wp:posOffset>4043045</wp:posOffset>
                </wp:positionH>
                <wp:positionV relativeFrom="paragraph">
                  <wp:posOffset>-181610</wp:posOffset>
                </wp:positionV>
                <wp:extent cx="2569210" cy="906780"/>
                <wp:effectExtent l="0" t="0" r="0" b="0"/>
                <wp:wrapNone/>
                <wp:docPr id="59" name="文本框 53"/>
                <wp:cNvGraphicFramePr/>
                <a:graphic xmlns:a="http://schemas.openxmlformats.org/drawingml/2006/main">
                  <a:graphicData uri="http://schemas.microsoft.com/office/word/2010/wordprocessingShape">
                    <wps:wsp>
                      <wps:cNvSpPr txBox="1"/>
                      <wps:spPr>
                        <a:xfrm>
                          <a:off x="0" y="0"/>
                          <a:ext cx="2569210" cy="90678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8"/>
                              <w:gridCol w:w="1931"/>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789" w:type="dxa"/>
                                  <w:gridSpan w:val="2"/>
                                </w:tcPr>
                                <w:p>
                                  <w:pPr>
                                    <w:pStyle w:val="10"/>
                                    <w:rPr>
                                      <w:rFonts w:ascii="Times New Roman"/>
                                      <w:sz w:val="16"/>
                                    </w:rPr>
                                  </w:pPr>
                                </w:p>
                              </w:tc>
                              <w:tc>
                                <w:tcPr>
                                  <w:tcW w:w="1257" w:type="dxa"/>
                                </w:tcPr>
                                <w:p>
                                  <w:pPr>
                                    <w:pStyle w:val="10"/>
                                    <w:spacing w:line="205" w:lineRule="exact"/>
                                    <w:ind w:left="112"/>
                                    <w:rPr>
                                      <w:sz w:val="18"/>
                                    </w:rPr>
                                  </w:pPr>
                                  <w:r>
                                    <w:rPr>
                                      <w:sz w:val="18"/>
                                    </w:rPr>
                                    <w:t>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58" w:type="dxa"/>
                                </w:tcPr>
                                <w:p>
                                  <w:pPr>
                                    <w:pStyle w:val="10"/>
                                    <w:spacing w:before="40"/>
                                    <w:ind w:left="50"/>
                                    <w:rPr>
                                      <w:b/>
                                      <w:sz w:val="18"/>
                                    </w:rPr>
                                  </w:pPr>
                                  <w:r>
                                    <w:rPr>
                                      <w:b/>
                                      <w:sz w:val="18"/>
                                    </w:rPr>
                                    <w:t>实施（主</w:t>
                                  </w:r>
                                </w:p>
                              </w:tc>
                              <w:tc>
                                <w:tcPr>
                                  <w:tcW w:w="1931" w:type="dxa"/>
                                </w:tcPr>
                                <w:p>
                                  <w:pPr>
                                    <w:pStyle w:val="10"/>
                                    <w:spacing w:before="40"/>
                                    <w:ind w:left="108"/>
                                    <w:rPr>
                                      <w:sz w:val="18"/>
                                    </w:rPr>
                                  </w:pPr>
                                  <w:r>
                                    <w:rPr>
                                      <w:sz w:val="18"/>
                                    </w:rPr>
                                    <w:t>904002-青龙满族自治</w:t>
                                  </w:r>
                                </w:p>
                              </w:tc>
                              <w:tc>
                                <w:tcPr>
                                  <w:tcW w:w="1257" w:type="dxa"/>
                                </w:tcPr>
                                <w:p>
                                  <w:pPr>
                                    <w:pStyle w:val="10"/>
                                    <w:tabs>
                                      <w:tab w:val="left" w:pos="664"/>
                                    </w:tabs>
                                    <w:spacing w:before="40"/>
                                    <w:ind w:left="112"/>
                                    <w:rPr>
                                      <w:sz w:val="18"/>
                                    </w:rPr>
                                  </w:pPr>
                                  <w:r>
                                    <w:rPr>
                                      <w:sz w:val="18"/>
                                    </w:rPr>
                                    <w:t>额</w:t>
                                  </w:r>
                                  <w:r>
                                    <w:rPr>
                                      <w:sz w:val="18"/>
                                    </w:rPr>
                                    <w:tab/>
                                  </w:r>
                                  <w:r>
                                    <w:rPr>
                                      <w:sz w:val="18"/>
                                    </w:rPr>
                                    <w:t>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58" w:type="dxa"/>
                                </w:tcPr>
                                <w:p>
                                  <w:pPr>
                                    <w:pStyle w:val="10"/>
                                    <w:spacing w:before="40"/>
                                    <w:ind w:left="50"/>
                                    <w:rPr>
                                      <w:b/>
                                      <w:sz w:val="18"/>
                                    </w:rPr>
                                  </w:pPr>
                                  <w:r>
                                    <w:rPr>
                                      <w:b/>
                                      <w:sz w:val="18"/>
                                    </w:rPr>
                                    <w:t>管）单位</w:t>
                                  </w:r>
                                </w:p>
                              </w:tc>
                              <w:tc>
                                <w:tcPr>
                                  <w:tcW w:w="1931" w:type="dxa"/>
                                </w:tcPr>
                                <w:p>
                                  <w:pPr>
                                    <w:pStyle w:val="10"/>
                                    <w:spacing w:before="40"/>
                                    <w:ind w:left="108"/>
                                    <w:rPr>
                                      <w:sz w:val="18"/>
                                    </w:rPr>
                                  </w:pPr>
                                  <w:r>
                                    <w:rPr>
                                      <w:sz w:val="18"/>
                                    </w:rPr>
                                    <w:t>县隔河头镇人民政府</w:t>
                                  </w:r>
                                </w:p>
                              </w:tc>
                              <w:tc>
                                <w:tcPr>
                                  <w:tcW w:w="1257" w:type="dxa"/>
                                </w:tcPr>
                                <w:p>
                                  <w:pPr>
                                    <w:pStyle w:val="10"/>
                                    <w:tabs>
                                      <w:tab w:val="left" w:pos="664"/>
                                    </w:tabs>
                                    <w:spacing w:before="40"/>
                                    <w:ind w:left="112"/>
                                    <w:rPr>
                                      <w:sz w:val="18"/>
                                    </w:rPr>
                                  </w:pPr>
                                  <w:r>
                                    <w:rPr>
                                      <w:sz w:val="18"/>
                                    </w:rPr>
                                    <w:t>单</w:t>
                                  </w:r>
                                  <w:r>
                                    <w:rPr>
                                      <w:sz w:val="18"/>
                                    </w:rPr>
                                    <w:tab/>
                                  </w:r>
                                  <w:r>
                                    <w:rPr>
                                      <w:sz w:val="18"/>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58" w:type="dxa"/>
                                </w:tcPr>
                                <w:p>
                                  <w:pPr>
                                    <w:pStyle w:val="10"/>
                                    <w:rPr>
                                      <w:rFonts w:ascii="Times New Roman"/>
                                      <w:sz w:val="22"/>
                                    </w:rPr>
                                  </w:pPr>
                                </w:p>
                              </w:tc>
                              <w:tc>
                                <w:tcPr>
                                  <w:tcW w:w="1931" w:type="dxa"/>
                                </w:tcPr>
                                <w:p>
                                  <w:pPr>
                                    <w:pStyle w:val="10"/>
                                    <w:rPr>
                                      <w:rFonts w:ascii="Times New Roman"/>
                                      <w:sz w:val="22"/>
                                    </w:rPr>
                                  </w:pPr>
                                </w:p>
                              </w:tc>
                              <w:tc>
                                <w:tcPr>
                                  <w:tcW w:w="1257" w:type="dxa"/>
                                </w:tcPr>
                                <w:p>
                                  <w:pPr>
                                    <w:pStyle w:val="10"/>
                                    <w:spacing w:before="40"/>
                                    <w:ind w:left="112"/>
                                    <w:rPr>
                                      <w:sz w:val="18"/>
                                    </w:rPr>
                                  </w:pPr>
                                  <w:r>
                                    <w:rPr>
                                      <w:sz w:val="18"/>
                                    </w:rPr>
                                    <w:t>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858" w:type="dxa"/>
                                </w:tcPr>
                                <w:p>
                                  <w:pPr>
                                    <w:pStyle w:val="10"/>
                                    <w:rPr>
                                      <w:rFonts w:ascii="Times New Roman"/>
                                      <w:sz w:val="16"/>
                                    </w:rPr>
                                  </w:pPr>
                                </w:p>
                              </w:tc>
                              <w:tc>
                                <w:tcPr>
                                  <w:tcW w:w="1931" w:type="dxa"/>
                                </w:tcPr>
                                <w:p>
                                  <w:pPr>
                                    <w:pStyle w:val="10"/>
                                    <w:rPr>
                                      <w:rFonts w:ascii="Times New Roman"/>
                                      <w:sz w:val="16"/>
                                    </w:rPr>
                                  </w:pPr>
                                </w:p>
                              </w:tc>
                              <w:tc>
                                <w:tcPr>
                                  <w:tcW w:w="1257" w:type="dxa"/>
                                </w:tcPr>
                                <w:p>
                                  <w:pPr>
                                    <w:pStyle w:val="10"/>
                                    <w:spacing w:before="40" w:line="185" w:lineRule="exact"/>
                                    <w:ind w:left="124"/>
                                    <w:rPr>
                                      <w:b/>
                                      <w:sz w:val="18"/>
                                    </w:rPr>
                                  </w:pPr>
                                  <w:r>
                                    <w:rPr>
                                      <w:b/>
                                      <w:sz w:val="18"/>
                                    </w:rPr>
                                    <w:t>预算执行进度</w:t>
                                  </w:r>
                                </w:p>
                              </w:tc>
                            </w:tr>
                          </w:tbl>
                          <w:p>
                            <w:pPr>
                              <w:pStyle w:val="5"/>
                            </w:pPr>
                          </w:p>
                        </w:txbxContent>
                      </wps:txbx>
                      <wps:bodyPr lIns="0" tIns="0" rIns="0" bIns="0" upright="1"/>
                    </wps:wsp>
                  </a:graphicData>
                </a:graphic>
              </wp:anchor>
            </w:drawing>
          </mc:Choice>
          <mc:Fallback>
            <w:pict>
              <v:shape id="文本框 53" o:spid="_x0000_s1026" o:spt="202" type="#_x0000_t202" style="position:absolute;left:0pt;margin-left:318.35pt;margin-top:-14.3pt;height:71.4pt;width:202.3pt;mso-position-horizontal-relative:page;z-index:251705344;mso-width-relative:page;mso-height-relative:page;" filled="f" stroked="f" coordsize="21600,21600" o:gfxdata="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7/IOnbAAAADAEAAA8AAAAAAAAAAQAgAAAAIgAAAGRycy9kb3ducmV2Lnht&#10;bFBLAQIUABQAAAAIAIdO4kAtyKO4vQEAAHQDAAAOAAAAAAAAAAEAIAAAACoBAABkcnMvZTJvRG9j&#10;LnhtbFBLBQYAAAAABgAGAFkBAABZ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8"/>
                        <w:gridCol w:w="1931"/>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789" w:type="dxa"/>
                            <w:gridSpan w:val="2"/>
                          </w:tcPr>
                          <w:p>
                            <w:pPr>
                              <w:pStyle w:val="10"/>
                              <w:rPr>
                                <w:rFonts w:ascii="Times New Roman"/>
                                <w:sz w:val="16"/>
                              </w:rPr>
                            </w:pPr>
                          </w:p>
                        </w:tc>
                        <w:tc>
                          <w:tcPr>
                            <w:tcW w:w="1257" w:type="dxa"/>
                          </w:tcPr>
                          <w:p>
                            <w:pPr>
                              <w:pStyle w:val="10"/>
                              <w:spacing w:line="205" w:lineRule="exact"/>
                              <w:ind w:left="112"/>
                              <w:rPr>
                                <w:sz w:val="18"/>
                              </w:rPr>
                            </w:pPr>
                            <w:r>
                              <w:rPr>
                                <w:sz w:val="18"/>
                              </w:rPr>
                              <w:t>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858" w:type="dxa"/>
                          </w:tcPr>
                          <w:p>
                            <w:pPr>
                              <w:pStyle w:val="10"/>
                              <w:spacing w:before="40"/>
                              <w:ind w:left="50"/>
                              <w:rPr>
                                <w:b/>
                                <w:sz w:val="18"/>
                              </w:rPr>
                            </w:pPr>
                            <w:r>
                              <w:rPr>
                                <w:b/>
                                <w:sz w:val="18"/>
                              </w:rPr>
                              <w:t>实施（主</w:t>
                            </w:r>
                          </w:p>
                        </w:tc>
                        <w:tc>
                          <w:tcPr>
                            <w:tcW w:w="1931" w:type="dxa"/>
                          </w:tcPr>
                          <w:p>
                            <w:pPr>
                              <w:pStyle w:val="10"/>
                              <w:spacing w:before="40"/>
                              <w:ind w:left="108"/>
                              <w:rPr>
                                <w:sz w:val="18"/>
                              </w:rPr>
                            </w:pPr>
                            <w:r>
                              <w:rPr>
                                <w:sz w:val="18"/>
                              </w:rPr>
                              <w:t>904002-青龙满族自治</w:t>
                            </w:r>
                          </w:p>
                        </w:tc>
                        <w:tc>
                          <w:tcPr>
                            <w:tcW w:w="1257" w:type="dxa"/>
                          </w:tcPr>
                          <w:p>
                            <w:pPr>
                              <w:pStyle w:val="10"/>
                              <w:tabs>
                                <w:tab w:val="left" w:pos="664"/>
                              </w:tabs>
                              <w:spacing w:before="40"/>
                              <w:ind w:left="112"/>
                              <w:rPr>
                                <w:sz w:val="18"/>
                              </w:rPr>
                            </w:pPr>
                            <w:r>
                              <w:rPr>
                                <w:sz w:val="18"/>
                              </w:rPr>
                              <w:t>额</w:t>
                            </w:r>
                            <w:r>
                              <w:rPr>
                                <w:sz w:val="18"/>
                              </w:rPr>
                              <w:tab/>
                            </w:r>
                            <w:r>
                              <w:rPr>
                                <w:sz w:val="18"/>
                              </w:rPr>
                              <w:t>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58" w:type="dxa"/>
                          </w:tcPr>
                          <w:p>
                            <w:pPr>
                              <w:pStyle w:val="10"/>
                              <w:spacing w:before="40"/>
                              <w:ind w:left="50"/>
                              <w:rPr>
                                <w:b/>
                                <w:sz w:val="18"/>
                              </w:rPr>
                            </w:pPr>
                            <w:r>
                              <w:rPr>
                                <w:b/>
                                <w:sz w:val="18"/>
                              </w:rPr>
                              <w:t>管）单位</w:t>
                            </w:r>
                          </w:p>
                        </w:tc>
                        <w:tc>
                          <w:tcPr>
                            <w:tcW w:w="1931" w:type="dxa"/>
                          </w:tcPr>
                          <w:p>
                            <w:pPr>
                              <w:pStyle w:val="10"/>
                              <w:spacing w:before="40"/>
                              <w:ind w:left="108"/>
                              <w:rPr>
                                <w:sz w:val="18"/>
                              </w:rPr>
                            </w:pPr>
                            <w:r>
                              <w:rPr>
                                <w:sz w:val="18"/>
                              </w:rPr>
                              <w:t>县隔河头镇人民政府</w:t>
                            </w:r>
                          </w:p>
                        </w:tc>
                        <w:tc>
                          <w:tcPr>
                            <w:tcW w:w="1257" w:type="dxa"/>
                          </w:tcPr>
                          <w:p>
                            <w:pPr>
                              <w:pStyle w:val="10"/>
                              <w:tabs>
                                <w:tab w:val="left" w:pos="664"/>
                              </w:tabs>
                              <w:spacing w:before="40"/>
                              <w:ind w:left="112"/>
                              <w:rPr>
                                <w:sz w:val="18"/>
                              </w:rPr>
                            </w:pPr>
                            <w:r>
                              <w:rPr>
                                <w:sz w:val="18"/>
                              </w:rPr>
                              <w:t>单</w:t>
                            </w:r>
                            <w:r>
                              <w:rPr>
                                <w:sz w:val="18"/>
                              </w:rPr>
                              <w:tab/>
                            </w:r>
                            <w:r>
                              <w:rPr>
                                <w:sz w:val="18"/>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858" w:type="dxa"/>
                          </w:tcPr>
                          <w:p>
                            <w:pPr>
                              <w:pStyle w:val="10"/>
                              <w:rPr>
                                <w:rFonts w:ascii="Times New Roman"/>
                                <w:sz w:val="22"/>
                              </w:rPr>
                            </w:pPr>
                          </w:p>
                        </w:tc>
                        <w:tc>
                          <w:tcPr>
                            <w:tcW w:w="1931" w:type="dxa"/>
                          </w:tcPr>
                          <w:p>
                            <w:pPr>
                              <w:pStyle w:val="10"/>
                              <w:rPr>
                                <w:rFonts w:ascii="Times New Roman"/>
                                <w:sz w:val="22"/>
                              </w:rPr>
                            </w:pPr>
                          </w:p>
                        </w:tc>
                        <w:tc>
                          <w:tcPr>
                            <w:tcW w:w="1257" w:type="dxa"/>
                          </w:tcPr>
                          <w:p>
                            <w:pPr>
                              <w:pStyle w:val="10"/>
                              <w:spacing w:before="40"/>
                              <w:ind w:left="112"/>
                              <w:rPr>
                                <w:sz w:val="18"/>
                              </w:rPr>
                            </w:pPr>
                            <w:r>
                              <w:rPr>
                                <w:sz w:val="18"/>
                              </w:rPr>
                              <w:t>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858" w:type="dxa"/>
                          </w:tcPr>
                          <w:p>
                            <w:pPr>
                              <w:pStyle w:val="10"/>
                              <w:rPr>
                                <w:rFonts w:ascii="Times New Roman"/>
                                <w:sz w:val="16"/>
                              </w:rPr>
                            </w:pPr>
                          </w:p>
                        </w:tc>
                        <w:tc>
                          <w:tcPr>
                            <w:tcW w:w="1931" w:type="dxa"/>
                          </w:tcPr>
                          <w:p>
                            <w:pPr>
                              <w:pStyle w:val="10"/>
                              <w:rPr>
                                <w:rFonts w:ascii="Times New Roman"/>
                                <w:sz w:val="16"/>
                              </w:rPr>
                            </w:pPr>
                          </w:p>
                        </w:tc>
                        <w:tc>
                          <w:tcPr>
                            <w:tcW w:w="1257" w:type="dxa"/>
                          </w:tcPr>
                          <w:p>
                            <w:pPr>
                              <w:pStyle w:val="10"/>
                              <w:spacing w:before="40" w:line="185" w:lineRule="exact"/>
                              <w:ind w:left="124"/>
                              <w:rPr>
                                <w:b/>
                                <w:sz w:val="18"/>
                              </w:rPr>
                            </w:pPr>
                            <w:r>
                              <w:rPr>
                                <w:b/>
                                <w:sz w:val="18"/>
                              </w:rPr>
                              <w:t>预算执行进度</w:t>
                            </w:r>
                          </w:p>
                        </w:tc>
                      </w:tr>
                    </w:tbl>
                    <w:p>
                      <w:pPr>
                        <w:pStyle w:val="5"/>
                      </w:pPr>
                    </w:p>
                  </w:txbxContent>
                </v:textbox>
              </v:shape>
            </w:pict>
          </mc:Fallback>
        </mc:AlternateContent>
      </w:r>
      <w:r>
        <w:t>是否为专项</w:t>
      </w:r>
    </w:p>
    <w:p>
      <w:pPr>
        <w:pStyle w:val="5"/>
        <w:spacing w:line="156" w:lineRule="exact"/>
        <w:ind w:left="1593"/>
      </w:pPr>
      <w:r>
        <w:t>否</w:t>
      </w:r>
    </w:p>
    <w:p>
      <w:pPr>
        <w:pStyle w:val="4"/>
        <w:spacing w:line="193" w:lineRule="exact"/>
        <w:ind w:left="335"/>
      </w:pPr>
      <w:r>
        <w:t>资金：</w:t>
      </w:r>
    </w:p>
    <w:p>
      <w:pPr>
        <w:spacing w:after="0" w:line="193" w:lineRule="exact"/>
        <w:sectPr>
          <w:type w:val="continuous"/>
          <w:pgSz w:w="11910" w:h="16840"/>
          <w:pgMar w:top="1580" w:right="0" w:bottom="280" w:left="0" w:header="720" w:footer="720" w:gutter="0"/>
          <w:cols w:equalWidth="0" w:num="3">
            <w:col w:w="2787" w:space="40"/>
            <w:col w:w="1637" w:space="39"/>
            <w:col w:w="7407"/>
          </w:cols>
        </w:sectPr>
      </w:pPr>
    </w:p>
    <w:p>
      <w:pPr>
        <w:pStyle w:val="5"/>
        <w:spacing w:before="8"/>
        <w:rPr>
          <w:b/>
          <w:sz w:val="12"/>
        </w:rPr>
      </w:pPr>
    </w:p>
    <w:p>
      <w:pPr>
        <w:spacing w:after="0"/>
        <w:rPr>
          <w:sz w:val="12"/>
        </w:rPr>
        <w:sectPr>
          <w:type w:val="continuous"/>
          <w:pgSz w:w="11910" w:h="16840"/>
          <w:pgMar w:top="1580" w:right="0" w:bottom="280" w:left="0" w:header="720" w:footer="720" w:gutter="0"/>
          <w:cols w:space="720" w:num="1"/>
        </w:sectPr>
      </w:pPr>
    </w:p>
    <w:p>
      <w:pPr>
        <w:spacing w:before="75"/>
        <w:ind w:left="2352" w:right="0" w:firstLine="0"/>
        <w:jc w:val="left"/>
        <w:rPr>
          <w:b/>
          <w:sz w:val="18"/>
        </w:rPr>
      </w:pPr>
      <w:r>
        <w:rPr>
          <w:b/>
          <w:spacing w:val="-4"/>
          <w:w w:val="95"/>
          <w:sz w:val="18"/>
        </w:rPr>
        <w:t>预算安排情况</w:t>
      </w:r>
    </w:p>
    <w:p>
      <w:pPr>
        <w:spacing w:before="82" w:line="193" w:lineRule="exact"/>
        <w:ind w:left="2440" w:right="0" w:firstLine="0"/>
        <w:jc w:val="left"/>
        <w:rPr>
          <w:b/>
          <w:sz w:val="18"/>
        </w:rPr>
      </w:pPr>
      <w:r>
        <w:rPr>
          <w:b/>
          <w:w w:val="95"/>
          <w:sz w:val="18"/>
        </w:rPr>
        <w:t>（调整后）</w:t>
      </w:r>
    </w:p>
    <w:p>
      <w:pPr>
        <w:spacing w:before="0" w:line="156" w:lineRule="exact"/>
        <w:ind w:left="1646" w:right="0" w:firstLine="0"/>
        <w:jc w:val="left"/>
        <w:rPr>
          <w:b/>
          <w:sz w:val="18"/>
        </w:rPr>
      </w:pPr>
      <w:r>
        <w:rPr>
          <w:b/>
          <w:sz w:val="18"/>
        </w:rPr>
        <w:t>二、</w:t>
      </w:r>
    </w:p>
    <w:p>
      <w:pPr>
        <w:spacing w:before="0" w:line="144" w:lineRule="exact"/>
        <w:ind w:left="2244" w:right="0" w:firstLine="0"/>
        <w:jc w:val="left"/>
        <w:rPr>
          <w:b/>
          <w:sz w:val="18"/>
        </w:rPr>
      </w:pPr>
      <w:r>
        <w:rPr>
          <w:b/>
          <w:sz w:val="18"/>
        </w:rPr>
        <w:t>预算</w:t>
      </w:r>
    </w:p>
    <w:p>
      <w:pPr>
        <w:pStyle w:val="5"/>
        <w:rPr>
          <w:b/>
        </w:rPr>
      </w:pPr>
      <w:r>
        <w:br w:type="column"/>
      </w:r>
    </w:p>
    <w:p>
      <w:pPr>
        <w:tabs>
          <w:tab w:val="left" w:pos="3720"/>
        </w:tabs>
        <w:spacing w:before="1"/>
        <w:ind w:left="963" w:right="0" w:firstLine="0"/>
        <w:jc w:val="left"/>
        <w:rPr>
          <w:b/>
          <w:sz w:val="18"/>
        </w:rPr>
      </w:pPr>
      <w:r>
        <w:rPr>
          <w:b/>
          <w:sz w:val="18"/>
        </w:rPr>
        <w:t>资金到位情况</w:t>
      </w:r>
      <w:r>
        <w:rPr>
          <w:b/>
          <w:sz w:val="18"/>
        </w:rPr>
        <w:tab/>
      </w:r>
      <w:r>
        <w:rPr>
          <w:b/>
          <w:sz w:val="18"/>
        </w:rPr>
        <w:t>资金执行情</w:t>
      </w:r>
      <w:r>
        <w:rPr>
          <w:b/>
          <w:spacing w:val="-19"/>
          <w:sz w:val="18"/>
        </w:rPr>
        <w:t>况</w:t>
      </w:r>
    </w:p>
    <w:p>
      <w:pPr>
        <w:pStyle w:val="5"/>
        <w:rPr>
          <w:b/>
        </w:rPr>
      </w:pPr>
      <w:r>
        <w:br w:type="column"/>
      </w:r>
    </w:p>
    <w:p>
      <w:pPr>
        <w:spacing w:before="157"/>
        <w:ind w:left="1351" w:right="1927" w:firstLine="0"/>
        <w:jc w:val="center"/>
        <w:rPr>
          <w:b/>
          <w:sz w:val="18"/>
        </w:rPr>
      </w:pPr>
      <w:r>
        <w:rPr>
          <w:b/>
          <w:sz w:val="18"/>
        </w:rPr>
        <w:t>(%)</w:t>
      </w:r>
    </w:p>
    <w:p>
      <w:pPr>
        <w:spacing w:after="0"/>
        <w:jc w:val="center"/>
        <w:rPr>
          <w:sz w:val="18"/>
        </w:rPr>
        <w:sectPr>
          <w:type w:val="continuous"/>
          <w:pgSz w:w="11910" w:h="16840"/>
          <w:pgMar w:top="1580" w:right="0" w:bottom="280" w:left="0" w:header="720" w:footer="720" w:gutter="0"/>
          <w:cols w:equalWidth="0" w:num="3">
            <w:col w:w="3435" w:space="40"/>
            <w:col w:w="4804" w:space="39"/>
            <w:col w:w="3592"/>
          </w:cols>
        </w:sectPr>
      </w:pPr>
    </w:p>
    <w:p>
      <w:pPr>
        <w:spacing w:before="0" w:line="168" w:lineRule="exact"/>
        <w:ind w:left="1646" w:right="0" w:firstLine="0"/>
        <w:jc w:val="left"/>
        <w:rPr>
          <w:b/>
          <w:sz w:val="18"/>
        </w:rPr>
      </w:pPr>
      <w:r>
        <w:rPr>
          <w:b/>
          <w:w w:val="95"/>
          <w:sz w:val="18"/>
        </w:rPr>
        <w:t>预算</w:t>
      </w:r>
    </w:p>
    <w:p>
      <w:pPr>
        <w:spacing w:before="0" w:line="156" w:lineRule="exact"/>
        <w:ind w:left="2244" w:right="0" w:firstLine="0"/>
        <w:jc w:val="left"/>
        <w:rPr>
          <w:b/>
          <w:sz w:val="18"/>
        </w:rPr>
      </w:pPr>
      <w:r>
        <w:rPr>
          <w:b/>
          <w:w w:val="99"/>
          <w:sz w:val="18"/>
        </w:rPr>
        <w:t>数</w:t>
      </w:r>
    </w:p>
    <w:p>
      <w:pPr>
        <w:spacing w:before="0" w:line="156" w:lineRule="exact"/>
        <w:ind w:left="1646" w:right="0" w:firstLine="0"/>
        <w:jc w:val="left"/>
        <w:rPr>
          <w:b/>
          <w:sz w:val="18"/>
        </w:rPr>
      </w:pPr>
      <w:r>
        <w:rPr>
          <w:b/>
          <w:w w:val="95"/>
          <w:sz w:val="18"/>
        </w:rPr>
        <w:t>执行</w:t>
      </w:r>
    </w:p>
    <w:p>
      <w:pPr>
        <w:spacing w:before="0" w:line="144" w:lineRule="exact"/>
        <w:ind w:left="2244" w:right="0" w:firstLine="0"/>
        <w:jc w:val="left"/>
        <w:rPr>
          <w:b/>
          <w:sz w:val="18"/>
        </w:rPr>
      </w:pPr>
      <w:r>
        <w:rPr>
          <w:b/>
          <w:sz w:val="18"/>
        </w:rPr>
        <w:t>其中：</w:t>
      </w:r>
    </w:p>
    <w:p>
      <w:pPr>
        <w:tabs>
          <w:tab w:val="left" w:pos="927"/>
          <w:tab w:val="left" w:pos="2926"/>
          <w:tab w:val="left" w:pos="3591"/>
          <w:tab w:val="left" w:pos="5777"/>
        </w:tabs>
        <w:spacing w:before="0" w:line="205" w:lineRule="exact"/>
        <w:ind w:left="262" w:right="0" w:firstLine="0"/>
        <w:jc w:val="left"/>
        <w:rPr>
          <w:sz w:val="18"/>
        </w:rPr>
      </w:pPr>
      <w:r>
        <w:br w:type="column"/>
      </w:r>
      <w:r>
        <w:rPr>
          <w:sz w:val="18"/>
        </w:rPr>
        <w:t>40.00</w:t>
      </w:r>
      <w:r>
        <w:rPr>
          <w:sz w:val="18"/>
        </w:rPr>
        <w:tab/>
      </w:r>
      <w:r>
        <w:rPr>
          <w:b/>
          <w:sz w:val="18"/>
        </w:rPr>
        <w:t>到位数</w:t>
      </w:r>
      <w:r>
        <w:rPr>
          <w:b/>
          <w:sz w:val="18"/>
        </w:rPr>
        <w:tab/>
      </w:r>
      <w:r>
        <w:rPr>
          <w:sz w:val="18"/>
        </w:rPr>
        <w:t>40.00</w:t>
      </w:r>
      <w:r>
        <w:rPr>
          <w:sz w:val="18"/>
        </w:rPr>
        <w:tab/>
      </w:r>
      <w:r>
        <w:rPr>
          <w:b/>
          <w:sz w:val="18"/>
        </w:rPr>
        <w:t>执行数</w:t>
      </w:r>
      <w:r>
        <w:rPr>
          <w:b/>
          <w:sz w:val="18"/>
        </w:rPr>
        <w:tab/>
      </w:r>
      <w:r>
        <w:rPr>
          <w:spacing w:val="-5"/>
          <w:sz w:val="18"/>
        </w:rPr>
        <w:t>28.00</w:t>
      </w:r>
    </w:p>
    <w:p>
      <w:pPr>
        <w:pStyle w:val="5"/>
      </w:pPr>
      <w:r>
        <w:br w:type="column"/>
      </w:r>
    </w:p>
    <w:p>
      <w:pPr>
        <w:pStyle w:val="5"/>
        <w:spacing w:before="6"/>
        <w:rPr>
          <w:sz w:val="16"/>
        </w:rPr>
      </w:pPr>
    </w:p>
    <w:p>
      <w:pPr>
        <w:pStyle w:val="5"/>
        <w:spacing w:before="1" w:line="181" w:lineRule="exact"/>
        <w:ind w:left="830"/>
      </w:pPr>
      <w:r>
        <w:t>70.00</w:t>
      </w:r>
    </w:p>
    <w:p>
      <w:pPr>
        <w:spacing w:after="0" w:line="181" w:lineRule="exact"/>
        <w:sectPr>
          <w:type w:val="continuous"/>
          <w:pgSz w:w="11910" w:h="16840"/>
          <w:pgMar w:top="1580" w:right="0" w:bottom="280" w:left="0" w:header="720" w:footer="720" w:gutter="0"/>
          <w:cols w:equalWidth="0" w:num="3">
            <w:col w:w="2787" w:space="40"/>
            <w:col w:w="6228" w:space="39"/>
            <w:col w:w="2816"/>
          </w:cols>
        </w:sectPr>
      </w:pPr>
    </w:p>
    <w:p>
      <w:pPr>
        <w:pStyle w:val="4"/>
        <w:spacing w:line="168" w:lineRule="exact"/>
        <w:ind w:left="1646"/>
      </w:pPr>
      <w:r>
        <w:t>情况</w:t>
      </w:r>
    </w:p>
    <w:p>
      <w:pPr>
        <w:tabs>
          <w:tab w:val="left" w:pos="3088"/>
        </w:tabs>
        <w:spacing w:before="0" w:line="193" w:lineRule="exact"/>
        <w:ind w:left="2244" w:right="0" w:firstLine="0"/>
        <w:jc w:val="left"/>
        <w:rPr>
          <w:sz w:val="18"/>
        </w:rPr>
      </w:pPr>
      <w:r>
        <w:rPr>
          <w:b/>
          <w:sz w:val="18"/>
        </w:rPr>
        <w:t>财政</w:t>
      </w:r>
      <w:r>
        <w:rPr>
          <w:b/>
          <w:sz w:val="18"/>
        </w:rPr>
        <w:tab/>
      </w:r>
      <w:r>
        <w:rPr>
          <w:spacing w:val="-5"/>
          <w:sz w:val="18"/>
        </w:rPr>
        <w:t>40.00</w:t>
      </w:r>
    </w:p>
    <w:p>
      <w:pPr>
        <w:pStyle w:val="4"/>
        <w:spacing w:before="81"/>
        <w:ind w:left="2244"/>
      </w:pPr>
      <w:r>
        <w:t>资金</w:t>
      </w:r>
    </w:p>
    <w:p>
      <w:pPr>
        <w:spacing w:before="0" w:line="205" w:lineRule="exact"/>
        <w:ind w:left="174" w:right="0" w:firstLine="0"/>
        <w:jc w:val="left"/>
        <w:rPr>
          <w:b/>
          <w:sz w:val="18"/>
        </w:rPr>
      </w:pPr>
      <w:r>
        <w:br w:type="column"/>
      </w:r>
      <w:r>
        <w:rPr>
          <w:b/>
          <w:spacing w:val="-12"/>
          <w:sz w:val="18"/>
        </w:rPr>
        <w:t>其中：财政</w:t>
      </w:r>
    </w:p>
    <w:p>
      <w:pPr>
        <w:spacing w:before="81"/>
        <w:ind w:left="174" w:right="0" w:firstLine="0"/>
        <w:jc w:val="left"/>
        <w:rPr>
          <w:b/>
          <w:sz w:val="18"/>
        </w:rPr>
      </w:pPr>
      <w:r>
        <w:rPr>
          <w:b/>
          <w:sz w:val="18"/>
        </w:rPr>
        <w:t>资金</w:t>
      </w:r>
    </w:p>
    <w:p>
      <w:pPr>
        <w:pStyle w:val="5"/>
        <w:spacing w:before="130"/>
        <w:jc w:val="right"/>
      </w:pPr>
      <w:r>
        <w:br w:type="column"/>
      </w:r>
      <w:r>
        <w:t>40.00</w:t>
      </w:r>
    </w:p>
    <w:p>
      <w:pPr>
        <w:pStyle w:val="4"/>
        <w:spacing w:line="205" w:lineRule="exact"/>
        <w:ind w:left="174"/>
      </w:pPr>
      <w:r>
        <w:rPr>
          <w:b w:val="0"/>
        </w:rPr>
        <w:br w:type="column"/>
      </w:r>
      <w:r>
        <w:rPr>
          <w:spacing w:val="-11"/>
        </w:rPr>
        <w:t>其中：财</w:t>
      </w:r>
    </w:p>
    <w:p>
      <w:pPr>
        <w:spacing w:before="81"/>
        <w:ind w:left="174" w:right="0" w:firstLine="0"/>
        <w:jc w:val="left"/>
        <w:rPr>
          <w:b/>
          <w:sz w:val="18"/>
        </w:rPr>
      </w:pPr>
      <w:r>
        <w:rPr>
          <w:b/>
          <w:sz w:val="18"/>
        </w:rPr>
        <w:t>政资金</w:t>
      </w:r>
    </w:p>
    <w:p>
      <w:pPr>
        <w:pStyle w:val="5"/>
        <w:spacing w:before="130"/>
        <w:ind w:left="1447"/>
      </w:pPr>
      <w:r>
        <w:br w:type="column"/>
      </w:r>
      <w:r>
        <w:t>28.00</w:t>
      </w:r>
    </w:p>
    <w:p>
      <w:pPr>
        <w:spacing w:after="0"/>
        <w:sectPr>
          <w:type w:val="continuous"/>
          <w:pgSz w:w="11910" w:h="16840"/>
          <w:pgMar w:top="1580" w:right="0" w:bottom="280" w:left="0" w:header="720" w:footer="720" w:gutter="0"/>
          <w:cols w:equalWidth="0" w:num="5">
            <w:col w:w="3539" w:space="40"/>
            <w:col w:w="1042" w:space="39"/>
            <w:col w:w="1543" w:space="40"/>
            <w:col w:w="874" w:space="39"/>
            <w:col w:w="4754"/>
          </w:cols>
        </w:sectPr>
      </w:pPr>
    </w:p>
    <w:p>
      <w:pPr>
        <w:pStyle w:val="5"/>
        <w:rPr>
          <w:sz w:val="20"/>
        </w:rPr>
      </w:pPr>
    </w:p>
    <w:p>
      <w:pPr>
        <w:pStyle w:val="5"/>
        <w:spacing w:before="8"/>
        <w:rPr>
          <w:sz w:val="24"/>
        </w:rPr>
      </w:pPr>
    </w:p>
    <w:p>
      <w:pPr>
        <w:tabs>
          <w:tab w:val="left" w:pos="3177"/>
          <w:tab w:val="left" w:pos="3753"/>
          <w:tab w:val="left" w:pos="5841"/>
          <w:tab w:val="left" w:pos="6417"/>
          <w:tab w:val="left" w:pos="8692"/>
        </w:tabs>
        <w:spacing w:before="75"/>
        <w:ind w:left="2244"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spacing w:before="12"/>
        <w:rPr>
          <w:sz w:val="8"/>
        </w:rPr>
      </w:pPr>
    </w:p>
    <w:p>
      <w:pPr>
        <w:spacing w:after="0"/>
        <w:rPr>
          <w:sz w:val="8"/>
        </w:rPr>
        <w:sectPr>
          <w:pgSz w:w="11910" w:h="16840"/>
          <w:pgMar w:top="1580" w:right="0" w:bottom="280" w:left="0" w:header="720" w:footer="720" w:gutter="0"/>
          <w:cols w:space="720" w:num="1"/>
        </w:sectPr>
      </w:pPr>
    </w:p>
    <w:p>
      <w:pPr>
        <w:pStyle w:val="5"/>
      </w:pPr>
    </w:p>
    <w:p>
      <w:pPr>
        <w:pStyle w:val="4"/>
        <w:tabs>
          <w:tab w:val="left" w:pos="6830"/>
        </w:tabs>
        <w:ind w:left="3319"/>
      </w:pPr>
      <w:r>
        <w:t>年度预期目标</w:t>
      </w:r>
      <w:r>
        <w:tab/>
      </w:r>
      <w:r>
        <w:t>具体完成情</w:t>
      </w:r>
      <w:r>
        <w:rPr>
          <w:spacing w:val="-20"/>
        </w:rPr>
        <w:t>况</w:t>
      </w:r>
    </w:p>
    <w:p>
      <w:pPr>
        <w:spacing w:before="82" w:line="181" w:lineRule="exact"/>
        <w:ind w:left="1646" w:right="0" w:firstLine="0"/>
        <w:jc w:val="left"/>
        <w:rPr>
          <w:b/>
          <w:sz w:val="18"/>
        </w:rPr>
      </w:pPr>
      <w:r>
        <w:rPr>
          <w:b/>
          <w:sz w:val="18"/>
        </w:rPr>
        <w:t>三、</w:t>
      </w:r>
    </w:p>
    <w:p>
      <w:pPr>
        <w:spacing w:before="75" w:line="324" w:lineRule="auto"/>
        <w:ind w:left="1419" w:right="1629" w:firstLine="0"/>
        <w:jc w:val="center"/>
        <w:rPr>
          <w:b/>
          <w:sz w:val="18"/>
        </w:rPr>
      </w:pPr>
      <w:r>
        <w:br w:type="column"/>
      </w:r>
      <w:r>
        <w:rPr>
          <w:b/>
          <w:sz w:val="18"/>
        </w:rPr>
        <w:t>总体完成率(%)</w:t>
      </w:r>
    </w:p>
    <w:p>
      <w:pPr>
        <w:spacing w:after="0" w:line="324" w:lineRule="auto"/>
        <w:jc w:val="center"/>
        <w:rPr>
          <w:sz w:val="18"/>
        </w:rPr>
        <w:sectPr>
          <w:type w:val="continuous"/>
          <w:pgSz w:w="11910" w:h="16840"/>
          <w:pgMar w:top="1580" w:right="0" w:bottom="280" w:left="0" w:header="720" w:footer="720" w:gutter="0"/>
          <w:cols w:equalWidth="0" w:num="2">
            <w:col w:w="7913" w:space="40"/>
            <w:col w:w="3957"/>
          </w:cols>
        </w:sectPr>
      </w:pPr>
    </w:p>
    <w:p>
      <w:pPr>
        <w:pStyle w:val="5"/>
        <w:spacing w:line="168" w:lineRule="exact"/>
        <w:ind w:left="2244"/>
      </w:pPr>
      <w:r>
        <w:t>村级积极认真落实镇政府各项工作安排</w:t>
      </w:r>
    </w:p>
    <w:p>
      <w:pPr>
        <w:pStyle w:val="4"/>
        <w:spacing w:line="156" w:lineRule="exact"/>
        <w:ind w:left="1646"/>
      </w:pPr>
      <w:r>
        <w:t>目标</w:t>
      </w:r>
    </w:p>
    <w:p>
      <w:pPr>
        <w:pStyle w:val="5"/>
        <w:spacing w:line="156" w:lineRule="exact"/>
        <w:ind w:left="2244"/>
      </w:pPr>
      <w:r>
        <w:t>和部署，保证党的政策落实到位。</w:t>
      </w:r>
    </w:p>
    <w:p>
      <w:pPr>
        <w:pStyle w:val="4"/>
        <w:spacing w:line="156" w:lineRule="exact"/>
        <w:ind w:left="1646"/>
      </w:pPr>
      <w:r>
        <w:t>完成</w:t>
      </w:r>
    </w:p>
    <w:p>
      <w:pPr>
        <w:pStyle w:val="5"/>
        <w:spacing w:line="156" w:lineRule="exact"/>
        <w:ind w:left="2244"/>
      </w:pPr>
      <w:r>
        <w:rPr>
          <w:spacing w:val="-3"/>
        </w:rPr>
        <w:t>保障党组织可支配，专项用于为群众办好</w:t>
      </w:r>
    </w:p>
    <w:p>
      <w:pPr>
        <w:pStyle w:val="4"/>
        <w:spacing w:line="156" w:lineRule="exact"/>
        <w:ind w:left="1646"/>
      </w:pPr>
      <w:r>
        <w:t>情况</w:t>
      </w:r>
    </w:p>
    <w:p>
      <w:pPr>
        <w:pStyle w:val="5"/>
        <w:spacing w:line="193" w:lineRule="exact"/>
        <w:ind w:left="2244"/>
      </w:pPr>
      <w:r>
        <w:rPr>
          <w:spacing w:val="-4"/>
        </w:rPr>
        <w:t>事办实事，进一步增强基层党组织的凝聚</w:t>
      </w:r>
    </w:p>
    <w:p>
      <w:pPr>
        <w:pStyle w:val="5"/>
        <w:spacing w:before="81"/>
        <w:ind w:left="2244"/>
      </w:pPr>
      <w:r>
        <w:t>力和向心力。</w:t>
      </w:r>
    </w:p>
    <w:p>
      <w:pPr>
        <w:pStyle w:val="5"/>
        <w:spacing w:line="205" w:lineRule="exact"/>
        <w:ind w:left="175"/>
      </w:pPr>
      <w:r>
        <w:br w:type="column"/>
      </w:r>
      <w:r>
        <w:t>村级积极认真落实镇政府各项工作安排和</w:t>
      </w:r>
    </w:p>
    <w:p>
      <w:pPr>
        <w:pStyle w:val="5"/>
        <w:spacing w:before="81"/>
        <w:ind w:left="175"/>
      </w:pPr>
      <w:r>
        <w:t>部署，保证党的政策落实到位。</w:t>
      </w:r>
    </w:p>
    <w:p>
      <w:pPr>
        <w:pStyle w:val="5"/>
        <w:spacing w:before="81" w:line="324" w:lineRule="auto"/>
        <w:ind w:left="175"/>
        <w:jc w:val="both"/>
      </w:pPr>
      <w:r>
        <w:rPr>
          <w:spacing w:val="-8"/>
        </w:rPr>
        <w:t>保障党组织可支配，专项用于为群众办好事</w:t>
      </w:r>
      <w:r>
        <w:rPr>
          <w:spacing w:val="-9"/>
        </w:rPr>
        <w:t>办实事，进一步增强基层党组织的凝聚力和</w:t>
      </w:r>
      <w:r>
        <w:t>向心力。</w:t>
      </w:r>
    </w:p>
    <w:p>
      <w:pPr>
        <w:pStyle w:val="5"/>
      </w:pPr>
      <w:r>
        <w:br w:type="column"/>
      </w:r>
    </w:p>
    <w:p>
      <w:pPr>
        <w:pStyle w:val="5"/>
      </w:pPr>
    </w:p>
    <w:p>
      <w:pPr>
        <w:pStyle w:val="5"/>
        <w:spacing w:before="137"/>
        <w:ind w:left="742"/>
      </w:pPr>
      <w:r>
        <w:t>100.00</w:t>
      </w:r>
    </w:p>
    <w:p>
      <w:pPr>
        <w:spacing w:after="0"/>
        <w:sectPr>
          <w:type w:val="continuous"/>
          <w:pgSz w:w="11910" w:h="16840"/>
          <w:pgMar w:top="1580" w:right="0" w:bottom="280" w:left="0" w:header="720" w:footer="720" w:gutter="0"/>
          <w:cols w:equalWidth="0" w:num="3">
            <w:col w:w="5473" w:space="40"/>
            <w:col w:w="3541" w:space="39"/>
            <w:col w:w="2817"/>
          </w:cols>
        </w:sectPr>
      </w:pPr>
    </w:p>
    <w:p>
      <w:pPr>
        <w:pStyle w:val="4"/>
        <w:tabs>
          <w:tab w:val="left" w:pos="9460"/>
        </w:tabs>
        <w:spacing w:before="94"/>
        <w:ind w:left="5952"/>
      </w:pPr>
      <w:r>
        <w:t>预期指标值</w:t>
      </w:r>
      <w:r>
        <w:tab/>
      </w:r>
      <w:r>
        <w:t>自评得分</w:t>
      </w:r>
    </w:p>
    <w:p>
      <w:pPr>
        <w:spacing w:after="0"/>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2"/>
        <w:rPr>
          <w:b/>
          <w:sz w:val="13"/>
        </w:rPr>
      </w:pPr>
    </w:p>
    <w:p>
      <w:pPr>
        <w:tabs>
          <w:tab w:val="left" w:pos="2963"/>
        </w:tabs>
        <w:spacing w:before="1"/>
        <w:ind w:left="2301" w:right="0" w:firstLine="0"/>
        <w:jc w:val="left"/>
        <w:rPr>
          <w:b/>
          <w:sz w:val="18"/>
        </w:rPr>
      </w:pPr>
      <w:r>
        <w:rPr>
          <w:b/>
          <w:sz w:val="18"/>
        </w:rPr>
        <w:t>一级</w:t>
      </w:r>
      <w:r>
        <w:rPr>
          <w:b/>
          <w:sz w:val="18"/>
        </w:rPr>
        <w:tab/>
      </w:r>
      <w:r>
        <w:rPr>
          <w:b/>
          <w:sz w:val="18"/>
        </w:rPr>
        <w:t>二级</w:t>
      </w:r>
      <w:r>
        <w:rPr>
          <w:b/>
          <w:spacing w:val="-19"/>
          <w:sz w:val="18"/>
        </w:rPr>
        <w:t>指</w:t>
      </w:r>
    </w:p>
    <w:p>
      <w:pPr>
        <w:tabs>
          <w:tab w:val="left" w:pos="3143"/>
        </w:tabs>
        <w:spacing w:before="81"/>
        <w:ind w:left="2301" w:right="0" w:firstLine="0"/>
        <w:jc w:val="left"/>
        <w:rPr>
          <w:b/>
          <w:sz w:val="18"/>
        </w:rPr>
      </w:pPr>
      <w:r>
        <w:rPr>
          <w:b/>
          <w:sz w:val="18"/>
        </w:rPr>
        <w:t>指标</w:t>
      </w:r>
      <w:r>
        <w:rPr>
          <w:b/>
          <w:sz w:val="18"/>
        </w:rPr>
        <w:tab/>
      </w:r>
      <w:r>
        <w:rPr>
          <w:b/>
          <w:sz w:val="18"/>
        </w:rPr>
        <w:t>标</w:t>
      </w:r>
    </w:p>
    <w:p>
      <w:pPr>
        <w:pStyle w:val="5"/>
        <w:rPr>
          <w:b/>
        </w:rPr>
      </w:pPr>
    </w:p>
    <w:p>
      <w:pPr>
        <w:pStyle w:val="5"/>
        <w:rPr>
          <w:b/>
        </w:rPr>
      </w:pPr>
    </w:p>
    <w:p>
      <w:pPr>
        <w:pStyle w:val="5"/>
        <w:rPr>
          <w:b/>
        </w:rPr>
      </w:pPr>
    </w:p>
    <w:p>
      <w:pPr>
        <w:pStyle w:val="5"/>
        <w:rPr>
          <w:b/>
        </w:rPr>
      </w:pPr>
    </w:p>
    <w:p>
      <w:pPr>
        <w:pStyle w:val="5"/>
        <w:spacing w:before="9"/>
        <w:rPr>
          <w:b/>
          <w:sz w:val="26"/>
        </w:rPr>
      </w:pPr>
    </w:p>
    <w:p>
      <w:pPr>
        <w:spacing w:before="0" w:line="324" w:lineRule="auto"/>
        <w:ind w:left="2301" w:right="842" w:firstLine="0"/>
        <w:jc w:val="left"/>
        <w:rPr>
          <w:b/>
          <w:sz w:val="18"/>
        </w:rPr>
      </w:pPr>
      <w:r>
        <w:rPr>
          <w:b/>
          <w:sz w:val="18"/>
        </w:rPr>
        <w:t>产出指标</w:t>
      </w:r>
    </w:p>
    <w:p>
      <w:pPr>
        <w:pStyle w:val="5"/>
        <w:rPr>
          <w:b/>
        </w:rPr>
      </w:pPr>
      <w:r>
        <w:br w:type="column"/>
      </w:r>
    </w:p>
    <w:p>
      <w:pPr>
        <w:pStyle w:val="5"/>
        <w:rPr>
          <w:b/>
        </w:rPr>
      </w:pPr>
    </w:p>
    <w:p>
      <w:pPr>
        <w:pStyle w:val="5"/>
        <w:rPr>
          <w:b/>
        </w:rPr>
      </w:pPr>
    </w:p>
    <w:p>
      <w:pPr>
        <w:pStyle w:val="5"/>
        <w:spacing w:before="2"/>
        <w:rPr>
          <w:b/>
          <w:sz w:val="13"/>
        </w:rPr>
      </w:pPr>
    </w:p>
    <w:p>
      <w:pPr>
        <w:spacing w:before="1" w:line="193" w:lineRule="exact"/>
        <w:ind w:left="1337" w:right="0" w:firstLine="0"/>
        <w:jc w:val="left"/>
        <w:rPr>
          <w:b/>
          <w:sz w:val="18"/>
        </w:rPr>
      </w:pPr>
      <w:r>
        <w:rPr>
          <w:b/>
          <w:sz w:val="18"/>
        </w:rPr>
        <w:t>指标分</w:t>
      </w:r>
    </w:p>
    <w:p>
      <w:pPr>
        <w:spacing w:before="0" w:line="156" w:lineRule="exact"/>
        <w:ind w:left="281" w:right="0" w:firstLine="0"/>
        <w:jc w:val="left"/>
        <w:rPr>
          <w:b/>
          <w:sz w:val="18"/>
        </w:rPr>
      </w:pPr>
      <w:r>
        <w:rPr>
          <w:b/>
          <w:sz w:val="18"/>
        </w:rPr>
        <w:t>三级指标</w:t>
      </w:r>
    </w:p>
    <w:p>
      <w:pPr>
        <w:spacing w:before="0" w:line="193" w:lineRule="exact"/>
        <w:ind w:left="1517" w:right="0" w:firstLine="0"/>
        <w:jc w:val="left"/>
        <w:rPr>
          <w:b/>
          <w:sz w:val="18"/>
        </w:rPr>
      </w:pPr>
      <w:r>
        <w:rPr>
          <w:b/>
          <w:w w:val="99"/>
          <w:sz w:val="18"/>
        </w:rPr>
        <w:t>值</w:t>
      </w:r>
    </w:p>
    <w:p>
      <w:pPr>
        <w:pStyle w:val="5"/>
        <w:rPr>
          <w:b/>
        </w:rPr>
      </w:pPr>
    </w:p>
    <w:p>
      <w:pPr>
        <w:pStyle w:val="5"/>
        <w:rPr>
          <w:b/>
        </w:rPr>
      </w:pPr>
    </w:p>
    <w:p>
      <w:pPr>
        <w:pStyle w:val="5"/>
        <w:rPr>
          <w:b/>
        </w:rPr>
      </w:pPr>
    </w:p>
    <w:p>
      <w:pPr>
        <w:pStyle w:val="5"/>
        <w:rPr>
          <w:b/>
        </w:rPr>
      </w:pPr>
    </w:p>
    <w:p>
      <w:pPr>
        <w:pStyle w:val="5"/>
        <w:spacing w:before="8"/>
        <w:rPr>
          <w:b/>
          <w:sz w:val="26"/>
        </w:rPr>
      </w:pPr>
    </w:p>
    <w:p>
      <w:pPr>
        <w:pStyle w:val="5"/>
        <w:spacing w:line="324" w:lineRule="auto"/>
        <w:ind w:left="1292" w:right="47"/>
        <w:jc w:val="both"/>
      </w:pPr>
      <w:r>
        <w:t>完成村务公开任务占</w:t>
      </w:r>
    </w:p>
    <w:p>
      <w:pPr>
        <w:pStyle w:val="5"/>
      </w:pPr>
      <w:r>
        <w:br w:type="column"/>
      </w:r>
    </w:p>
    <w:p>
      <w:pPr>
        <w:pStyle w:val="5"/>
      </w:pPr>
    </w:p>
    <w:p>
      <w:pPr>
        <w:pStyle w:val="5"/>
      </w:pPr>
    </w:p>
    <w:p>
      <w:pPr>
        <w:pStyle w:val="5"/>
      </w:pPr>
    </w:p>
    <w:p>
      <w:pPr>
        <w:pStyle w:val="5"/>
        <w:rPr>
          <w:sz w:val="19"/>
        </w:rPr>
      </w:pPr>
    </w:p>
    <w:p>
      <w:pPr>
        <w:pStyle w:val="4"/>
        <w:tabs>
          <w:tab w:val="left" w:pos="953"/>
        </w:tabs>
        <w:spacing w:line="163" w:lineRule="auto"/>
        <w:ind w:left="629" w:right="19" w:hanging="404"/>
      </w:pPr>
      <w:r>
        <w:t>符</w:t>
      </w:r>
      <w:r>
        <w:tab/>
      </w:r>
      <w:r>
        <w:tab/>
      </w:r>
      <w:r>
        <w:t>单</w:t>
      </w:r>
      <w:r>
        <w:rPr>
          <w:spacing w:val="-22"/>
        </w:rPr>
        <w:t>位</w:t>
      </w:r>
      <w:r>
        <w:t>（</w:t>
      </w:r>
      <w:r>
        <w:rPr>
          <w:spacing w:val="-17"/>
        </w:rPr>
        <w:t>文</w:t>
      </w:r>
      <w:r>
        <w:t>值</w:t>
      </w:r>
    </w:p>
    <w:p>
      <w:pPr>
        <w:tabs>
          <w:tab w:val="left" w:pos="953"/>
        </w:tabs>
        <w:spacing w:before="0" w:line="171" w:lineRule="exact"/>
        <w:ind w:left="226" w:right="0" w:firstLine="0"/>
        <w:jc w:val="left"/>
        <w:rPr>
          <w:b/>
          <w:sz w:val="18"/>
        </w:rPr>
      </w:pPr>
      <w:r>
        <w:rPr>
          <w:b/>
          <w:sz w:val="18"/>
        </w:rPr>
        <w:t>号</w:t>
      </w:r>
      <w:r>
        <w:rPr>
          <w:b/>
          <w:sz w:val="18"/>
        </w:rPr>
        <w:tab/>
      </w:r>
      <w:r>
        <w:rPr>
          <w:b/>
          <w:sz w:val="18"/>
        </w:rPr>
        <w:t>字描</w:t>
      </w:r>
      <w:r>
        <w:rPr>
          <w:b/>
          <w:spacing w:val="-3"/>
          <w:sz w:val="18"/>
        </w:rPr>
        <w:t>述</w:t>
      </w:r>
      <w:r>
        <w:rPr>
          <w:b/>
          <w:spacing w:val="-19"/>
          <w:sz w:val="18"/>
        </w:rPr>
        <w:t>）</w:t>
      </w:r>
    </w:p>
    <w:p>
      <w:pPr>
        <w:pStyle w:val="5"/>
        <w:rPr>
          <w:b/>
        </w:rPr>
      </w:pPr>
      <w:r>
        <w:br w:type="column"/>
      </w:r>
    </w:p>
    <w:p>
      <w:pPr>
        <w:pStyle w:val="5"/>
        <w:rPr>
          <w:b/>
        </w:rPr>
      </w:pPr>
    </w:p>
    <w:p>
      <w:pPr>
        <w:pStyle w:val="5"/>
        <w:rPr>
          <w:b/>
          <w:sz w:val="19"/>
        </w:rPr>
      </w:pPr>
    </w:p>
    <w:p>
      <w:pPr>
        <w:spacing w:before="0" w:line="324" w:lineRule="auto"/>
        <w:ind w:left="190" w:right="0" w:firstLine="0"/>
        <w:jc w:val="center"/>
        <w:rPr>
          <w:b/>
          <w:sz w:val="18"/>
        </w:rPr>
      </w:pPr>
      <w:r>
        <w:rPr>
          <w:b/>
          <w:sz w:val="18"/>
        </w:rPr>
        <w:t>单项指标实际完成值</w:t>
      </w:r>
    </w:p>
    <w:p>
      <w:pPr>
        <w:pStyle w:val="5"/>
        <w:spacing w:before="5"/>
        <w:rPr>
          <w:b/>
          <w:sz w:val="13"/>
        </w:rPr>
      </w:pPr>
      <w:r>
        <w:br w:type="column"/>
      </w:r>
    </w:p>
    <w:p>
      <w:pPr>
        <w:spacing w:before="1" w:line="193" w:lineRule="exact"/>
        <w:ind w:left="555" w:right="0" w:firstLine="0"/>
        <w:jc w:val="center"/>
        <w:rPr>
          <w:b/>
          <w:sz w:val="18"/>
        </w:rPr>
      </w:pPr>
      <w:r>
        <w:rPr>
          <w:b/>
          <w:w w:val="99"/>
          <w:sz w:val="18"/>
        </w:rPr>
        <w:t>单</w:t>
      </w:r>
    </w:p>
    <w:p>
      <w:pPr>
        <w:spacing w:before="0" w:line="156" w:lineRule="exact"/>
        <w:ind w:left="0" w:right="215" w:firstLine="0"/>
        <w:jc w:val="center"/>
        <w:rPr>
          <w:b/>
          <w:sz w:val="18"/>
        </w:rPr>
      </w:pPr>
      <w:r>
        <w:rPr>
          <w:b/>
          <w:w w:val="99"/>
          <w:sz w:val="18"/>
        </w:rPr>
        <w:t>权</w:t>
      </w:r>
    </w:p>
    <w:p>
      <w:pPr>
        <w:tabs>
          <w:tab w:val="left" w:pos="859"/>
        </w:tabs>
        <w:spacing w:before="0" w:line="158" w:lineRule="exact"/>
        <w:ind w:left="0" w:right="301" w:firstLine="0"/>
        <w:jc w:val="center"/>
        <w:rPr>
          <w:b/>
          <w:sz w:val="18"/>
        </w:rPr>
      </w:pPr>
      <w:r>
        <w:rPr>
          <w:b/>
          <w:sz w:val="18"/>
        </w:rPr>
        <w:t>单</w:t>
      </w:r>
      <w:r>
        <w:rPr>
          <w:b/>
          <w:sz w:val="18"/>
        </w:rPr>
        <w:tab/>
      </w:r>
      <w:r>
        <w:rPr>
          <w:b/>
          <w:sz w:val="18"/>
        </w:rPr>
        <w:t>项</w:t>
      </w:r>
    </w:p>
    <w:p>
      <w:pPr>
        <w:tabs>
          <w:tab w:val="left" w:pos="1215"/>
          <w:tab w:val="left" w:pos="1687"/>
          <w:tab w:val="left" w:pos="2074"/>
        </w:tabs>
        <w:spacing w:before="0" w:line="180" w:lineRule="auto"/>
        <w:ind w:left="296" w:right="0" w:firstLine="0"/>
        <w:jc w:val="left"/>
        <w:rPr>
          <w:b/>
          <w:sz w:val="18"/>
        </w:rPr>
      </w:pPr>
      <w:r>
        <w:rPr>
          <w:b/>
          <w:sz w:val="18"/>
        </w:rPr>
        <w:t>单项指</w:t>
      </w:r>
      <w:r>
        <w:rPr>
          <w:b/>
          <w:sz w:val="18"/>
        </w:rPr>
        <w:tab/>
      </w:r>
      <w:r>
        <w:rPr>
          <w:b/>
          <w:position w:val="-8"/>
          <w:sz w:val="18"/>
        </w:rPr>
        <w:t>项</w:t>
      </w:r>
      <w:r>
        <w:rPr>
          <w:b/>
          <w:position w:val="-8"/>
          <w:sz w:val="18"/>
        </w:rPr>
        <w:tab/>
      </w:r>
      <w:r>
        <w:rPr>
          <w:b/>
          <w:position w:val="6"/>
          <w:sz w:val="18"/>
        </w:rPr>
        <w:t>重</w:t>
      </w:r>
      <w:r>
        <w:rPr>
          <w:b/>
          <w:position w:val="6"/>
          <w:sz w:val="18"/>
        </w:rPr>
        <w:tab/>
      </w:r>
      <w:r>
        <w:rPr>
          <w:b/>
          <w:position w:val="-8"/>
          <w:sz w:val="18"/>
        </w:rPr>
        <w:t>指</w:t>
      </w:r>
    </w:p>
    <w:p>
      <w:pPr>
        <w:tabs>
          <w:tab w:val="left" w:pos="1215"/>
          <w:tab w:val="left" w:pos="1687"/>
          <w:tab w:val="left" w:pos="2074"/>
        </w:tabs>
        <w:spacing w:before="0" w:line="180" w:lineRule="auto"/>
        <w:ind w:left="296" w:right="0" w:firstLine="0"/>
        <w:jc w:val="left"/>
        <w:rPr>
          <w:b/>
          <w:sz w:val="18"/>
        </w:rPr>
      </w:pPr>
      <w:r>
        <w:rPr>
          <w:b/>
          <w:sz w:val="18"/>
        </w:rPr>
        <w:t>标完成</w:t>
      </w:r>
      <w:r>
        <w:rPr>
          <w:b/>
          <w:sz w:val="18"/>
        </w:rPr>
        <w:tab/>
      </w:r>
      <w:r>
        <w:rPr>
          <w:b/>
          <w:position w:val="-8"/>
          <w:sz w:val="18"/>
        </w:rPr>
        <w:t>指</w:t>
      </w:r>
      <w:r>
        <w:rPr>
          <w:b/>
          <w:position w:val="-8"/>
          <w:sz w:val="18"/>
        </w:rPr>
        <w:tab/>
      </w:r>
      <w:r>
        <w:rPr>
          <w:b/>
          <w:position w:val="6"/>
          <w:sz w:val="18"/>
        </w:rPr>
        <w:t>占</w:t>
      </w:r>
      <w:r>
        <w:rPr>
          <w:b/>
          <w:position w:val="6"/>
          <w:sz w:val="18"/>
        </w:rPr>
        <w:tab/>
      </w:r>
      <w:r>
        <w:rPr>
          <w:b/>
          <w:position w:val="-8"/>
          <w:sz w:val="18"/>
        </w:rPr>
        <w:t>标</w:t>
      </w:r>
    </w:p>
    <w:p>
      <w:pPr>
        <w:tabs>
          <w:tab w:val="left" w:pos="1215"/>
          <w:tab w:val="left" w:pos="1687"/>
          <w:tab w:val="left" w:pos="2074"/>
        </w:tabs>
        <w:spacing w:before="0" w:line="175" w:lineRule="auto"/>
        <w:ind w:left="384" w:right="0" w:firstLine="0"/>
        <w:jc w:val="left"/>
        <w:rPr>
          <w:b/>
          <w:sz w:val="18"/>
        </w:rPr>
      </w:pPr>
      <w:r>
        <w:rPr>
          <w:b/>
          <w:sz w:val="18"/>
        </w:rPr>
        <w:t>情况</w:t>
      </w:r>
      <w:r>
        <w:rPr>
          <w:b/>
          <w:sz w:val="18"/>
        </w:rPr>
        <w:tab/>
      </w:r>
      <w:r>
        <w:rPr>
          <w:b/>
          <w:position w:val="-8"/>
          <w:sz w:val="18"/>
        </w:rPr>
        <w:t>标</w:t>
      </w:r>
      <w:r>
        <w:rPr>
          <w:b/>
          <w:position w:val="-8"/>
          <w:sz w:val="18"/>
        </w:rPr>
        <w:tab/>
      </w:r>
      <w:r>
        <w:rPr>
          <w:b/>
          <w:position w:val="6"/>
          <w:sz w:val="18"/>
        </w:rPr>
        <w:t>比</w:t>
      </w:r>
      <w:r>
        <w:rPr>
          <w:b/>
          <w:position w:val="6"/>
          <w:sz w:val="18"/>
        </w:rPr>
        <w:tab/>
      </w:r>
      <w:r>
        <w:rPr>
          <w:b/>
          <w:position w:val="-8"/>
          <w:sz w:val="18"/>
        </w:rPr>
        <w:t>折</w:t>
      </w:r>
    </w:p>
    <w:p>
      <w:pPr>
        <w:spacing w:before="0" w:line="156" w:lineRule="exact"/>
        <w:ind w:left="0" w:right="32" w:firstLine="0"/>
        <w:jc w:val="center"/>
        <w:rPr>
          <w:b/>
          <w:sz w:val="18"/>
        </w:rPr>
      </w:pPr>
      <w:r>
        <w:rPr>
          <w:b/>
          <w:w w:val="99"/>
          <w:sz w:val="18"/>
        </w:rPr>
        <w:t>（</w:t>
      </w:r>
    </w:p>
    <w:p>
      <w:pPr>
        <w:tabs>
          <w:tab w:val="left" w:pos="859"/>
        </w:tabs>
        <w:spacing w:before="0" w:line="156" w:lineRule="exact"/>
        <w:ind w:left="0" w:right="301" w:firstLine="0"/>
        <w:jc w:val="center"/>
        <w:rPr>
          <w:b/>
          <w:sz w:val="18"/>
        </w:rPr>
      </w:pPr>
      <w:r>
        <w:rPr>
          <w:b/>
          <w:sz w:val="18"/>
        </w:rPr>
        <w:t>得</w:t>
      </w:r>
      <w:r>
        <w:rPr>
          <w:b/>
          <w:sz w:val="18"/>
        </w:rPr>
        <w:tab/>
      </w:r>
      <w:r>
        <w:rPr>
          <w:b/>
          <w:sz w:val="18"/>
        </w:rPr>
        <w:t>算</w:t>
      </w:r>
    </w:p>
    <w:p>
      <w:pPr>
        <w:spacing w:before="0" w:line="156" w:lineRule="exact"/>
        <w:ind w:left="0" w:right="223" w:firstLine="0"/>
        <w:jc w:val="center"/>
        <w:rPr>
          <w:b/>
          <w:sz w:val="18"/>
        </w:rPr>
      </w:pPr>
      <w:r>
        <w:rPr>
          <w:b/>
          <w:w w:val="99"/>
          <w:sz w:val="18"/>
        </w:rPr>
        <w:t>%</w:t>
      </w:r>
    </w:p>
    <w:p>
      <w:pPr>
        <w:tabs>
          <w:tab w:val="left" w:pos="859"/>
        </w:tabs>
        <w:spacing w:before="0" w:line="156" w:lineRule="exact"/>
        <w:ind w:left="0" w:right="301" w:firstLine="0"/>
        <w:jc w:val="center"/>
        <w:rPr>
          <w:b/>
          <w:sz w:val="18"/>
        </w:rPr>
      </w:pPr>
      <w:r>
        <w:rPr>
          <w:b/>
          <w:sz w:val="18"/>
        </w:rPr>
        <w:t>分</w:t>
      </w:r>
      <w:r>
        <w:rPr>
          <w:b/>
          <w:sz w:val="18"/>
        </w:rPr>
        <w:tab/>
      </w:r>
      <w:r>
        <w:rPr>
          <w:b/>
          <w:sz w:val="18"/>
        </w:rPr>
        <w:t>得</w:t>
      </w:r>
    </w:p>
    <w:p>
      <w:pPr>
        <w:spacing w:before="0" w:line="156" w:lineRule="exact"/>
        <w:ind w:left="0" w:right="215" w:firstLine="0"/>
        <w:jc w:val="center"/>
        <w:rPr>
          <w:b/>
          <w:sz w:val="18"/>
        </w:rPr>
      </w:pPr>
      <w:r>
        <w:rPr>
          <w:b/>
          <w:w w:val="99"/>
          <w:sz w:val="18"/>
        </w:rPr>
        <w:t>）</w:t>
      </w:r>
    </w:p>
    <w:p>
      <w:pPr>
        <w:spacing w:before="0" w:line="193" w:lineRule="exact"/>
        <w:ind w:left="555" w:right="0" w:firstLine="0"/>
        <w:jc w:val="center"/>
        <w:rPr>
          <w:b/>
          <w:sz w:val="18"/>
        </w:rPr>
      </w:pPr>
      <w:r>
        <w:rPr>
          <w:b/>
          <w:w w:val="99"/>
          <w:sz w:val="18"/>
        </w:rPr>
        <w:t>分</w:t>
      </w:r>
    </w:p>
    <w:p>
      <w:pPr>
        <w:pStyle w:val="5"/>
        <w:rPr>
          <w:b/>
        </w:rPr>
      </w:pPr>
    </w:p>
    <w:p>
      <w:pPr>
        <w:pStyle w:val="5"/>
        <w:spacing w:before="11"/>
        <w:rPr>
          <w:b/>
          <w:sz w:val="21"/>
        </w:rPr>
      </w:pPr>
    </w:p>
    <w:p>
      <w:pPr>
        <w:pStyle w:val="5"/>
        <w:tabs>
          <w:tab w:val="left" w:pos="619"/>
        </w:tabs>
        <w:ind w:left="235"/>
        <w:jc w:val="center"/>
      </w:pPr>
      <w:r>
        <w:t>2</w:t>
      </w:r>
      <w:r>
        <w:tab/>
      </w:r>
      <w:r>
        <w:t>2</w:t>
      </w:r>
    </w:p>
    <w:p>
      <w:pPr>
        <w:pStyle w:val="5"/>
        <w:tabs>
          <w:tab w:val="left" w:pos="619"/>
        </w:tabs>
        <w:spacing w:before="82" w:line="181" w:lineRule="exact"/>
        <w:ind w:left="235"/>
        <w:jc w:val="center"/>
      </w:pPr>
      <w:r>
        <w:t>5</w:t>
      </w:r>
      <w:r>
        <w:tab/>
      </w:r>
      <w:r>
        <w:t>5</w:t>
      </w:r>
    </w:p>
    <w:p>
      <w:pPr>
        <w:spacing w:after="0" w:line="181" w:lineRule="exact"/>
        <w:jc w:val="center"/>
        <w:sectPr>
          <w:type w:val="continuous"/>
          <w:pgSz w:w="11910" w:h="16840"/>
          <w:pgMar w:top="1580" w:right="0" w:bottom="280" w:left="0" w:header="720" w:footer="720" w:gutter="0"/>
          <w:cols w:equalWidth="0" w:num="5">
            <w:col w:w="3507" w:space="40"/>
            <w:col w:w="1880" w:space="39"/>
            <w:col w:w="1674" w:space="40"/>
            <w:col w:w="913" w:space="40"/>
            <w:col w:w="3777"/>
          </w:cols>
        </w:sectPr>
      </w:pPr>
    </w:p>
    <w:p>
      <w:pPr>
        <w:tabs>
          <w:tab w:val="left" w:pos="2932"/>
        </w:tabs>
        <w:spacing w:before="0" w:line="204" w:lineRule="auto"/>
        <w:ind w:left="1646" w:right="0" w:firstLine="0"/>
        <w:jc w:val="left"/>
        <w:rPr>
          <w:sz w:val="18"/>
        </w:rPr>
      </w:pPr>
      <w:r>
        <w:rPr>
          <w:b/>
          <w:position w:val="-5"/>
          <w:sz w:val="18"/>
        </w:rPr>
        <w:t>四、</w:t>
      </w:r>
      <w:r>
        <w:rPr>
          <w:b/>
          <w:position w:val="-5"/>
          <w:sz w:val="18"/>
        </w:rPr>
        <w:tab/>
      </w:r>
      <w:r>
        <w:rPr>
          <w:sz w:val="18"/>
        </w:rPr>
        <w:t>数量</w:t>
      </w:r>
      <w:r>
        <w:rPr>
          <w:spacing w:val="-20"/>
          <w:sz w:val="18"/>
        </w:rPr>
        <w:t>指</w:t>
      </w:r>
    </w:p>
    <w:p>
      <w:pPr>
        <w:tabs>
          <w:tab w:val="left" w:pos="2932"/>
        </w:tabs>
        <w:spacing w:before="33"/>
        <w:ind w:left="1646" w:right="0" w:firstLine="0"/>
        <w:jc w:val="left"/>
        <w:rPr>
          <w:sz w:val="18"/>
        </w:rPr>
      </w:pPr>
      <w:r>
        <w:rPr>
          <w:b/>
          <w:sz w:val="18"/>
        </w:rPr>
        <w:t>年度</w:t>
      </w:r>
      <w:r>
        <w:rPr>
          <w:b/>
          <w:sz w:val="18"/>
        </w:rPr>
        <w:tab/>
      </w:r>
      <w:r>
        <w:rPr>
          <w:position w:val="6"/>
          <w:sz w:val="18"/>
        </w:rPr>
        <w:t>标</w:t>
      </w:r>
    </w:p>
    <w:p>
      <w:pPr>
        <w:pStyle w:val="4"/>
        <w:spacing w:before="81" w:line="324" w:lineRule="auto"/>
        <w:ind w:left="1646" w:right="1464"/>
        <w:jc w:val="both"/>
      </w:pPr>
      <w:r>
        <w:t>绩效指标完成情况</w:t>
      </w:r>
    </w:p>
    <w:p>
      <w:pPr>
        <w:pStyle w:val="5"/>
        <w:rPr>
          <w:b/>
        </w:rPr>
      </w:pPr>
    </w:p>
    <w:p>
      <w:pPr>
        <w:pStyle w:val="5"/>
        <w:spacing w:before="9"/>
        <w:rPr>
          <w:b/>
          <w:sz w:val="13"/>
        </w:rPr>
      </w:pPr>
    </w:p>
    <w:p>
      <w:pPr>
        <w:pStyle w:val="5"/>
        <w:spacing w:line="324" w:lineRule="auto"/>
        <w:ind w:left="2932"/>
      </w:pPr>
      <w:r>
        <w:t>数量指标</w:t>
      </w:r>
    </w:p>
    <w:p>
      <w:pPr>
        <w:pStyle w:val="5"/>
        <w:spacing w:line="205" w:lineRule="exact"/>
        <w:ind w:left="240"/>
      </w:pPr>
      <w:r>
        <w:br w:type="column"/>
      </w:r>
      <w:r>
        <w:t>村务公开</w:t>
      </w:r>
    </w:p>
    <w:p>
      <w:pPr>
        <w:pStyle w:val="5"/>
        <w:spacing w:before="81"/>
        <w:ind w:left="240"/>
      </w:pPr>
      <w:r>
        <w:t>完成率</w:t>
      </w:r>
    </w:p>
    <w:p>
      <w:pPr>
        <w:pStyle w:val="5"/>
      </w:pPr>
    </w:p>
    <w:p>
      <w:pPr>
        <w:pStyle w:val="5"/>
      </w:pPr>
    </w:p>
    <w:p>
      <w:pPr>
        <w:pStyle w:val="5"/>
      </w:pPr>
    </w:p>
    <w:p>
      <w:pPr>
        <w:pStyle w:val="5"/>
      </w:pPr>
    </w:p>
    <w:p>
      <w:pPr>
        <w:pStyle w:val="5"/>
      </w:pPr>
    </w:p>
    <w:p>
      <w:pPr>
        <w:pStyle w:val="5"/>
        <w:spacing w:before="12"/>
        <w:rPr>
          <w:sz w:val="25"/>
        </w:rPr>
      </w:pPr>
    </w:p>
    <w:p>
      <w:pPr>
        <w:pStyle w:val="5"/>
        <w:spacing w:line="324" w:lineRule="auto"/>
        <w:ind w:left="240"/>
        <w:jc w:val="both"/>
      </w:pPr>
      <w:r>
        <w:t>年终镇政府对村级工作考核分数</w:t>
      </w:r>
    </w:p>
    <w:p>
      <w:pPr>
        <w:pStyle w:val="5"/>
        <w:tabs>
          <w:tab w:val="right" w:pos="1689"/>
        </w:tabs>
        <w:spacing w:line="168" w:lineRule="exact"/>
        <w:ind w:left="324"/>
      </w:pPr>
      <w:r>
        <w:br w:type="column"/>
      </w:r>
      <w:r>
        <w:t>村务公</w:t>
      </w:r>
      <w:r>
        <w:tab/>
      </w:r>
      <w:r>
        <w:t>8</w:t>
      </w:r>
    </w:p>
    <w:p>
      <w:pPr>
        <w:pStyle w:val="5"/>
        <w:spacing w:line="156" w:lineRule="exact"/>
        <w:ind w:left="1174"/>
      </w:pPr>
      <w:r>
        <w:t>&gt;=</w:t>
      </w:r>
    </w:p>
    <w:p>
      <w:pPr>
        <w:pStyle w:val="5"/>
        <w:tabs>
          <w:tab w:val="left" w:pos="1599"/>
        </w:tabs>
        <w:spacing w:line="193" w:lineRule="exact"/>
        <w:ind w:left="324"/>
      </w:pPr>
      <w:r>
        <w:t>开计划</w:t>
      </w:r>
      <w:r>
        <w:tab/>
      </w:r>
      <w:r>
        <w:rPr>
          <w:spacing w:val="-20"/>
        </w:rPr>
        <w:t>0</w:t>
      </w:r>
    </w:p>
    <w:p>
      <w:pPr>
        <w:pStyle w:val="5"/>
        <w:spacing w:before="81" w:line="324" w:lineRule="auto"/>
        <w:ind w:left="324" w:right="822"/>
        <w:jc w:val="both"/>
      </w:pPr>
      <w:r>
        <w:t>任务总数的比率</w:t>
      </w:r>
    </w:p>
    <w:p>
      <w:pPr>
        <w:pStyle w:val="5"/>
        <w:spacing w:before="2"/>
        <w:ind w:left="324"/>
      </w:pPr>
      <w:r>
        <w:t>年终镇</w:t>
      </w:r>
    </w:p>
    <w:p>
      <w:pPr>
        <w:pStyle w:val="5"/>
        <w:spacing w:before="2" w:line="310" w:lineRule="atLeast"/>
        <w:ind w:left="324" w:right="822"/>
      </w:pPr>
      <w:r>
        <w:rPr>
          <w:spacing w:val="-6"/>
        </w:rPr>
        <w:t>政府对村级工</w:t>
      </w:r>
    </w:p>
    <w:p>
      <w:pPr>
        <w:pStyle w:val="5"/>
        <w:spacing w:line="121" w:lineRule="exact"/>
        <w:ind w:left="1599"/>
      </w:pPr>
      <w:r>
        <w:t>8</w:t>
      </w:r>
    </w:p>
    <w:p>
      <w:pPr>
        <w:pStyle w:val="5"/>
        <w:spacing w:line="156" w:lineRule="exact"/>
        <w:ind w:left="324"/>
      </w:pPr>
      <w:r>
        <w:t>作考核， &gt;=</w:t>
      </w:r>
    </w:p>
    <w:p>
      <w:pPr>
        <w:pStyle w:val="5"/>
        <w:spacing w:line="193" w:lineRule="exact"/>
        <w:ind w:left="1599"/>
      </w:pPr>
      <w:r>
        <mc:AlternateContent>
          <mc:Choice Requires="wps">
            <w:drawing>
              <wp:anchor distT="0" distB="0" distL="114300" distR="114300" simplePos="0" relativeHeight="251706368" behindDoc="0" locked="0" layoutInCell="1" allowOverlap="1">
                <wp:simplePos x="0" y="0"/>
                <wp:positionH relativeFrom="page">
                  <wp:posOffset>3040380</wp:posOffset>
                </wp:positionH>
                <wp:positionV relativeFrom="paragraph">
                  <wp:posOffset>90805</wp:posOffset>
                </wp:positionV>
                <wp:extent cx="3578860" cy="906780"/>
                <wp:effectExtent l="0" t="0" r="0" b="0"/>
                <wp:wrapNone/>
                <wp:docPr id="60" name="文本框 54"/>
                <wp:cNvGraphicFramePr/>
                <a:graphic xmlns:a="http://schemas.openxmlformats.org/drawingml/2006/main">
                  <a:graphicData uri="http://schemas.microsoft.com/office/word/2010/wordprocessingShape">
                    <wps:wsp>
                      <wps:cNvSpPr txBox="1"/>
                      <wps:spPr>
                        <a:xfrm>
                          <a:off x="0" y="0"/>
                          <a:ext cx="3578860" cy="90678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51"/>
                              <w:gridCol w:w="2498"/>
                              <w:gridCol w:w="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51" w:type="dxa"/>
                                </w:tcPr>
                                <w:p>
                                  <w:pPr>
                                    <w:pStyle w:val="10"/>
                                    <w:spacing w:line="205" w:lineRule="exact"/>
                                    <w:ind w:left="50"/>
                                    <w:rPr>
                                      <w:sz w:val="18"/>
                                    </w:rPr>
                                  </w:pPr>
                                  <w:r>
                                    <w:rPr>
                                      <w:sz w:val="18"/>
                                    </w:rPr>
                                    <w:t>百分制</w:t>
                                  </w:r>
                                </w:p>
                              </w:tc>
                              <w:tc>
                                <w:tcPr>
                                  <w:tcW w:w="2498" w:type="dxa"/>
                                </w:tcPr>
                                <w:p>
                                  <w:pPr>
                                    <w:pStyle w:val="10"/>
                                    <w:spacing w:line="205" w:lineRule="exact"/>
                                    <w:ind w:right="145"/>
                                    <w:jc w:val="right"/>
                                    <w:rPr>
                                      <w:sz w:val="18"/>
                                    </w:rPr>
                                  </w:pPr>
                                  <w:r>
                                    <w:rPr>
                                      <w:sz w:val="18"/>
                                    </w:rPr>
                                    <w:t>0</w:t>
                                  </w:r>
                                </w:p>
                              </w:tc>
                              <w:tc>
                                <w:tcPr>
                                  <w:tcW w:w="287" w:type="dxa"/>
                                </w:tcPr>
                                <w:p>
                                  <w:pPr>
                                    <w:pStyle w:val="10"/>
                                    <w:spacing w:line="205" w:lineRule="exact"/>
                                    <w:ind w:right="48"/>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51" w:type="dxa"/>
                                </w:tcPr>
                                <w:p>
                                  <w:pPr>
                                    <w:pStyle w:val="10"/>
                                    <w:spacing w:before="40"/>
                                    <w:ind w:left="50"/>
                                    <w:rPr>
                                      <w:sz w:val="18"/>
                                    </w:rPr>
                                  </w:pPr>
                                  <w:r>
                                    <w:rPr>
                                      <w:sz w:val="18"/>
                                    </w:rPr>
                                    <w:t>（含加</w:t>
                                  </w:r>
                                </w:p>
                              </w:tc>
                              <w:tc>
                                <w:tcPr>
                                  <w:tcW w:w="2498" w:type="dxa"/>
                                </w:tcPr>
                                <w:p>
                                  <w:pPr>
                                    <w:pStyle w:val="10"/>
                                    <w:spacing w:before="40"/>
                                    <w:ind w:right="145"/>
                                    <w:jc w:val="right"/>
                                    <w:rPr>
                                      <w:sz w:val="18"/>
                                    </w:rPr>
                                  </w:pPr>
                                  <w:r>
                                    <w:rPr>
                                      <w:sz w:val="18"/>
                                    </w:rPr>
                                    <w:t>0</w:t>
                                  </w:r>
                                </w:p>
                              </w:tc>
                              <w:tc>
                                <w:tcPr>
                                  <w:tcW w:w="287" w:type="dxa"/>
                                </w:tcPr>
                                <w:p>
                                  <w:pPr>
                                    <w:pStyle w:val="10"/>
                                    <w:spacing w:before="40"/>
                                    <w:ind w:right="48"/>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51" w:type="dxa"/>
                                </w:tcPr>
                                <w:p>
                                  <w:pPr>
                                    <w:pStyle w:val="10"/>
                                    <w:spacing w:before="40"/>
                                    <w:ind w:left="50"/>
                                    <w:rPr>
                                      <w:sz w:val="18"/>
                                    </w:rPr>
                                  </w:pPr>
                                  <w:r>
                                    <w:rPr>
                                      <w:sz w:val="18"/>
                                    </w:rPr>
                                    <w:t>分）</w:t>
                                  </w:r>
                                </w:p>
                              </w:tc>
                              <w:tc>
                                <w:tcPr>
                                  <w:tcW w:w="2498" w:type="dxa"/>
                                </w:tcPr>
                                <w:p>
                                  <w:pPr>
                                    <w:pStyle w:val="10"/>
                                    <w:rPr>
                                      <w:rFonts w:ascii="Times New Roman"/>
                                      <w:sz w:val="18"/>
                                    </w:rPr>
                                  </w:pPr>
                                </w:p>
                              </w:tc>
                              <w:tc>
                                <w:tcPr>
                                  <w:tcW w:w="28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851" w:type="dxa"/>
                                </w:tcPr>
                                <w:p>
                                  <w:pPr>
                                    <w:pStyle w:val="10"/>
                                    <w:spacing w:before="40"/>
                                    <w:ind w:left="50"/>
                                    <w:rPr>
                                      <w:sz w:val="18"/>
                                    </w:rPr>
                                  </w:pPr>
                                  <w:r>
                                    <w:rPr>
                                      <w:sz w:val="18"/>
                                    </w:rPr>
                                    <w:t>扶持村</w:t>
                                  </w:r>
                                </w:p>
                              </w:tc>
                              <w:tc>
                                <w:tcPr>
                                  <w:tcW w:w="2498" w:type="dxa"/>
                                </w:tcPr>
                                <w:p>
                                  <w:pPr>
                                    <w:pStyle w:val="10"/>
                                    <w:rPr>
                                      <w:rFonts w:ascii="Times New Roman"/>
                                      <w:sz w:val="18"/>
                                    </w:rPr>
                                  </w:pPr>
                                </w:p>
                              </w:tc>
                              <w:tc>
                                <w:tcPr>
                                  <w:tcW w:w="28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51" w:type="dxa"/>
                                </w:tcPr>
                                <w:p>
                                  <w:pPr>
                                    <w:pStyle w:val="10"/>
                                    <w:spacing w:before="40" w:line="185" w:lineRule="exact"/>
                                    <w:ind w:left="50"/>
                                    <w:rPr>
                                      <w:sz w:val="18"/>
                                    </w:rPr>
                                  </w:pPr>
                                  <w:r>
                                    <w:rPr>
                                      <w:sz w:val="18"/>
                                    </w:rPr>
                                    <w:t>集体发</w:t>
                                  </w:r>
                                </w:p>
                              </w:tc>
                              <w:tc>
                                <w:tcPr>
                                  <w:tcW w:w="2498" w:type="dxa"/>
                                </w:tcPr>
                                <w:p>
                                  <w:pPr>
                                    <w:pStyle w:val="10"/>
                                    <w:spacing w:before="40" w:line="185" w:lineRule="exact"/>
                                    <w:ind w:right="145"/>
                                    <w:jc w:val="right"/>
                                    <w:rPr>
                                      <w:sz w:val="18"/>
                                    </w:rPr>
                                  </w:pPr>
                                  <w:r>
                                    <w:rPr>
                                      <w:sz w:val="18"/>
                                    </w:rPr>
                                    <w:t>3</w:t>
                                  </w:r>
                                </w:p>
                              </w:tc>
                              <w:tc>
                                <w:tcPr>
                                  <w:tcW w:w="287" w:type="dxa"/>
                                </w:tcPr>
                                <w:p>
                                  <w:pPr>
                                    <w:pStyle w:val="10"/>
                                    <w:spacing w:before="40" w:line="185" w:lineRule="exact"/>
                                    <w:ind w:right="48"/>
                                    <w:jc w:val="right"/>
                                    <w:rPr>
                                      <w:sz w:val="18"/>
                                    </w:rPr>
                                  </w:pPr>
                                  <w:r>
                                    <w:rPr>
                                      <w:sz w:val="18"/>
                                    </w:rPr>
                                    <w:t>3</w:t>
                                  </w:r>
                                </w:p>
                              </w:tc>
                            </w:tr>
                          </w:tbl>
                          <w:p>
                            <w:pPr>
                              <w:pStyle w:val="5"/>
                            </w:pPr>
                          </w:p>
                        </w:txbxContent>
                      </wps:txbx>
                      <wps:bodyPr lIns="0" tIns="0" rIns="0" bIns="0" upright="1"/>
                    </wps:wsp>
                  </a:graphicData>
                </a:graphic>
              </wp:anchor>
            </w:drawing>
          </mc:Choice>
          <mc:Fallback>
            <w:pict>
              <v:shape id="文本框 54" o:spid="_x0000_s1026" o:spt="202" type="#_x0000_t202" style="position:absolute;left:0pt;margin-left:239.4pt;margin-top:7.15pt;height:71.4pt;width:281.8pt;mso-position-horizontal-relative:page;z-index:251706368;mso-width-relative:page;mso-height-relative:page;" filled="f" stroked="f" coordsize="21600,21600" o:gfxdata="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djID9oAAAALAQAADwAAAAAAAAABACAAAAAiAAAAZHJzL2Rvd25yZXYueG1s&#10;UEsBAhQAFAAAAAgAh07iQKni0JC9AQAAdAMAAA4AAAAAAAAAAQAgAAAAKQEAAGRycy9lMm9Eb2Mu&#10;eG1sUEsFBgAAAAAGAAYAWQEAAFgFA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51"/>
                        <w:gridCol w:w="2498"/>
                        <w:gridCol w:w="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51" w:type="dxa"/>
                          </w:tcPr>
                          <w:p>
                            <w:pPr>
                              <w:pStyle w:val="10"/>
                              <w:spacing w:line="205" w:lineRule="exact"/>
                              <w:ind w:left="50"/>
                              <w:rPr>
                                <w:sz w:val="18"/>
                              </w:rPr>
                            </w:pPr>
                            <w:r>
                              <w:rPr>
                                <w:sz w:val="18"/>
                              </w:rPr>
                              <w:t>百分制</w:t>
                            </w:r>
                          </w:p>
                        </w:tc>
                        <w:tc>
                          <w:tcPr>
                            <w:tcW w:w="2498" w:type="dxa"/>
                          </w:tcPr>
                          <w:p>
                            <w:pPr>
                              <w:pStyle w:val="10"/>
                              <w:spacing w:line="205" w:lineRule="exact"/>
                              <w:ind w:right="145"/>
                              <w:jc w:val="right"/>
                              <w:rPr>
                                <w:sz w:val="18"/>
                              </w:rPr>
                            </w:pPr>
                            <w:r>
                              <w:rPr>
                                <w:sz w:val="18"/>
                              </w:rPr>
                              <w:t>0</w:t>
                            </w:r>
                          </w:p>
                        </w:tc>
                        <w:tc>
                          <w:tcPr>
                            <w:tcW w:w="287" w:type="dxa"/>
                          </w:tcPr>
                          <w:p>
                            <w:pPr>
                              <w:pStyle w:val="10"/>
                              <w:spacing w:line="205" w:lineRule="exact"/>
                              <w:ind w:right="48"/>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51" w:type="dxa"/>
                          </w:tcPr>
                          <w:p>
                            <w:pPr>
                              <w:pStyle w:val="10"/>
                              <w:spacing w:before="40"/>
                              <w:ind w:left="50"/>
                              <w:rPr>
                                <w:sz w:val="18"/>
                              </w:rPr>
                            </w:pPr>
                            <w:r>
                              <w:rPr>
                                <w:sz w:val="18"/>
                              </w:rPr>
                              <w:t>（含加</w:t>
                            </w:r>
                          </w:p>
                        </w:tc>
                        <w:tc>
                          <w:tcPr>
                            <w:tcW w:w="2498" w:type="dxa"/>
                          </w:tcPr>
                          <w:p>
                            <w:pPr>
                              <w:pStyle w:val="10"/>
                              <w:spacing w:before="40"/>
                              <w:ind w:right="145"/>
                              <w:jc w:val="right"/>
                              <w:rPr>
                                <w:sz w:val="18"/>
                              </w:rPr>
                            </w:pPr>
                            <w:r>
                              <w:rPr>
                                <w:sz w:val="18"/>
                              </w:rPr>
                              <w:t>0</w:t>
                            </w:r>
                          </w:p>
                        </w:tc>
                        <w:tc>
                          <w:tcPr>
                            <w:tcW w:w="287" w:type="dxa"/>
                          </w:tcPr>
                          <w:p>
                            <w:pPr>
                              <w:pStyle w:val="10"/>
                              <w:spacing w:before="40"/>
                              <w:ind w:right="48"/>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51" w:type="dxa"/>
                          </w:tcPr>
                          <w:p>
                            <w:pPr>
                              <w:pStyle w:val="10"/>
                              <w:spacing w:before="40"/>
                              <w:ind w:left="50"/>
                              <w:rPr>
                                <w:sz w:val="18"/>
                              </w:rPr>
                            </w:pPr>
                            <w:r>
                              <w:rPr>
                                <w:sz w:val="18"/>
                              </w:rPr>
                              <w:t>分）</w:t>
                            </w:r>
                          </w:p>
                        </w:tc>
                        <w:tc>
                          <w:tcPr>
                            <w:tcW w:w="2498" w:type="dxa"/>
                          </w:tcPr>
                          <w:p>
                            <w:pPr>
                              <w:pStyle w:val="10"/>
                              <w:rPr>
                                <w:rFonts w:ascii="Times New Roman"/>
                                <w:sz w:val="18"/>
                              </w:rPr>
                            </w:pPr>
                          </w:p>
                        </w:tc>
                        <w:tc>
                          <w:tcPr>
                            <w:tcW w:w="28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851" w:type="dxa"/>
                          </w:tcPr>
                          <w:p>
                            <w:pPr>
                              <w:pStyle w:val="10"/>
                              <w:spacing w:before="40"/>
                              <w:ind w:left="50"/>
                              <w:rPr>
                                <w:sz w:val="18"/>
                              </w:rPr>
                            </w:pPr>
                            <w:r>
                              <w:rPr>
                                <w:sz w:val="18"/>
                              </w:rPr>
                              <w:t>扶持村</w:t>
                            </w:r>
                          </w:p>
                        </w:tc>
                        <w:tc>
                          <w:tcPr>
                            <w:tcW w:w="2498" w:type="dxa"/>
                          </w:tcPr>
                          <w:p>
                            <w:pPr>
                              <w:pStyle w:val="10"/>
                              <w:rPr>
                                <w:rFonts w:ascii="Times New Roman"/>
                                <w:sz w:val="18"/>
                              </w:rPr>
                            </w:pPr>
                          </w:p>
                        </w:tc>
                        <w:tc>
                          <w:tcPr>
                            <w:tcW w:w="287"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51" w:type="dxa"/>
                          </w:tcPr>
                          <w:p>
                            <w:pPr>
                              <w:pStyle w:val="10"/>
                              <w:spacing w:before="40" w:line="185" w:lineRule="exact"/>
                              <w:ind w:left="50"/>
                              <w:rPr>
                                <w:sz w:val="18"/>
                              </w:rPr>
                            </w:pPr>
                            <w:r>
                              <w:rPr>
                                <w:sz w:val="18"/>
                              </w:rPr>
                              <w:t>集体发</w:t>
                            </w:r>
                          </w:p>
                        </w:tc>
                        <w:tc>
                          <w:tcPr>
                            <w:tcW w:w="2498" w:type="dxa"/>
                          </w:tcPr>
                          <w:p>
                            <w:pPr>
                              <w:pStyle w:val="10"/>
                              <w:spacing w:before="40" w:line="185" w:lineRule="exact"/>
                              <w:ind w:right="145"/>
                              <w:jc w:val="right"/>
                              <w:rPr>
                                <w:sz w:val="18"/>
                              </w:rPr>
                            </w:pPr>
                            <w:r>
                              <w:rPr>
                                <w:sz w:val="18"/>
                              </w:rPr>
                              <w:t>3</w:t>
                            </w:r>
                          </w:p>
                        </w:tc>
                        <w:tc>
                          <w:tcPr>
                            <w:tcW w:w="287" w:type="dxa"/>
                          </w:tcPr>
                          <w:p>
                            <w:pPr>
                              <w:pStyle w:val="10"/>
                              <w:spacing w:before="40" w:line="185" w:lineRule="exact"/>
                              <w:ind w:right="48"/>
                              <w:jc w:val="right"/>
                              <w:rPr>
                                <w:sz w:val="18"/>
                              </w:rPr>
                            </w:pPr>
                            <w:r>
                              <w:rPr>
                                <w:sz w:val="18"/>
                              </w:rPr>
                              <w:t>3</w:t>
                            </w:r>
                          </w:p>
                        </w:tc>
                      </w:tr>
                    </w:tbl>
                    <w:p>
                      <w:pPr>
                        <w:pStyle w:val="5"/>
                      </w:pPr>
                    </w:p>
                  </w:txbxContent>
                </v:textbox>
              </v:shape>
            </w:pict>
          </mc:Fallback>
        </mc:AlternateContent>
      </w:r>
      <w:r>
        <w:t>0</w:t>
      </w:r>
    </w:p>
    <w:p>
      <w:pPr>
        <w:spacing w:before="0" w:line="168" w:lineRule="exact"/>
        <w:ind w:left="2125" w:right="1332" w:firstLine="0"/>
        <w:jc w:val="center"/>
        <w:rPr>
          <w:sz w:val="18"/>
        </w:rPr>
      </w:pPr>
      <w:r>
        <w:br w:type="column"/>
      </w:r>
      <w:r>
        <w:rPr>
          <w:sz w:val="18"/>
        </w:rPr>
        <w:t>100</w:t>
      </w:r>
    </w:p>
    <w:p>
      <w:pPr>
        <w:pStyle w:val="5"/>
        <w:tabs>
          <w:tab w:val="left" w:pos="1437"/>
          <w:tab w:val="left" w:pos="1924"/>
          <w:tab w:val="left" w:pos="3482"/>
          <w:tab w:val="left" w:pos="3866"/>
        </w:tabs>
        <w:spacing w:line="156" w:lineRule="exact"/>
        <w:ind w:right="1355"/>
        <w:jc w:val="center"/>
      </w:pPr>
      <w:r>
        <w:t>%</w:t>
      </w:r>
      <w:r>
        <w:tab/>
      </w:r>
      <w:r>
        <w:t>85%</w:t>
      </w:r>
      <w:r>
        <w:tab/>
      </w:r>
      <w:r>
        <w:t>完成</w:t>
      </w:r>
      <w:r>
        <w:tab/>
      </w:r>
      <w:r>
        <w:t>.</w:t>
      </w:r>
      <w:r>
        <w:tab/>
      </w:r>
      <w:r>
        <w:t>.</w:t>
      </w:r>
    </w:p>
    <w:p>
      <w:pPr>
        <w:pStyle w:val="5"/>
        <w:spacing w:line="156" w:lineRule="exact"/>
        <w:ind w:left="2125" w:right="1332"/>
        <w:jc w:val="center"/>
      </w:pPr>
      <w:r>
        <w:t>.00</w:t>
      </w:r>
    </w:p>
    <w:p>
      <w:pPr>
        <w:pStyle w:val="5"/>
        <w:tabs>
          <w:tab w:val="left" w:pos="2509"/>
        </w:tabs>
        <w:spacing w:line="193" w:lineRule="exact"/>
        <w:ind w:left="2125"/>
        <w:jc w:val="center"/>
      </w:pPr>
      <w:r>
        <w:t>0</w:t>
      </w:r>
      <w:r>
        <w:tab/>
      </w:r>
      <w:r>
        <w:t>0</w:t>
      </w:r>
    </w:p>
    <w:p>
      <w:pPr>
        <w:pStyle w:val="5"/>
        <w:tabs>
          <w:tab w:val="left" w:pos="2509"/>
        </w:tabs>
        <w:spacing w:before="81"/>
        <w:ind w:left="2125"/>
        <w:jc w:val="center"/>
      </w:pPr>
      <w:r>
        <w:t>0</w:t>
      </w:r>
      <w:r>
        <w:tab/>
      </w:r>
      <w:r>
        <w:t>0</w:t>
      </w:r>
    </w:p>
    <w:p>
      <w:pPr>
        <w:pStyle w:val="5"/>
      </w:pPr>
    </w:p>
    <w:p>
      <w:pPr>
        <w:pStyle w:val="5"/>
      </w:pPr>
    </w:p>
    <w:p>
      <w:pPr>
        <w:pStyle w:val="5"/>
      </w:pPr>
    </w:p>
    <w:p>
      <w:pPr>
        <w:pStyle w:val="5"/>
        <w:spacing w:before="3"/>
        <w:rPr>
          <w:sz w:val="13"/>
        </w:rPr>
      </w:pPr>
    </w:p>
    <w:p>
      <w:pPr>
        <w:pStyle w:val="5"/>
        <w:tabs>
          <w:tab w:val="left" w:pos="2509"/>
        </w:tabs>
        <w:ind w:left="2125"/>
        <w:jc w:val="center"/>
      </w:pPr>
      <w:r>
        <w:t>2</w:t>
      </w:r>
      <w:r>
        <w:tab/>
      </w:r>
      <w:r>
        <w:t>2</w:t>
      </w:r>
    </w:p>
    <w:p>
      <w:pPr>
        <w:pStyle w:val="5"/>
        <w:tabs>
          <w:tab w:val="left" w:pos="2509"/>
        </w:tabs>
        <w:spacing w:before="81" w:line="193" w:lineRule="exact"/>
        <w:ind w:left="2125"/>
        <w:jc w:val="center"/>
      </w:pPr>
      <w:r>
        <w:t>5</w:t>
      </w:r>
      <w:r>
        <w:tab/>
      </w:r>
      <w:r>
        <w:t>5</w:t>
      </w:r>
    </w:p>
    <w:p>
      <w:pPr>
        <w:pStyle w:val="5"/>
        <w:spacing w:line="156" w:lineRule="exact"/>
        <w:ind w:left="2125" w:right="1332"/>
        <w:jc w:val="center"/>
      </w:pPr>
      <w:r>
        <w:t>100</w:t>
      </w:r>
    </w:p>
    <w:p>
      <w:pPr>
        <w:pStyle w:val="5"/>
        <w:tabs>
          <w:tab w:val="left" w:pos="916"/>
          <w:tab w:val="left" w:pos="1924"/>
          <w:tab w:val="left" w:pos="3482"/>
          <w:tab w:val="left" w:pos="3866"/>
        </w:tabs>
        <w:spacing w:line="156" w:lineRule="exact"/>
        <w:ind w:right="1355"/>
        <w:jc w:val="center"/>
      </w:pPr>
      <w:r>
        <w:t>分</w:t>
      </w:r>
      <w:r>
        <w:tab/>
      </w:r>
      <w:r>
        <w:t>85</w:t>
      </w:r>
      <w:r>
        <w:rPr>
          <w:spacing w:val="-46"/>
        </w:rPr>
        <w:t xml:space="preserve"> </w:t>
      </w:r>
      <w:r>
        <w:t>分</w:t>
      </w:r>
      <w:r>
        <w:tab/>
      </w:r>
      <w:r>
        <w:t>完成</w:t>
      </w:r>
      <w:r>
        <w:tab/>
      </w:r>
      <w:r>
        <w:t>.</w:t>
      </w:r>
      <w:r>
        <w:tab/>
      </w:r>
      <w:r>
        <w:t>.</w:t>
      </w:r>
    </w:p>
    <w:p>
      <w:pPr>
        <w:pStyle w:val="5"/>
        <w:spacing w:line="193" w:lineRule="exact"/>
        <w:ind w:left="2125" w:right="1332"/>
        <w:jc w:val="center"/>
      </w:pPr>
      <w:r>
        <w:t>.00</w:t>
      </w:r>
    </w:p>
    <w:p>
      <w:pPr>
        <w:spacing w:after="0" w:line="193" w:lineRule="exact"/>
        <w:jc w:val="center"/>
        <w:sectPr>
          <w:type w:val="continuous"/>
          <w:pgSz w:w="11910" w:h="16840"/>
          <w:pgMar w:top="1580" w:right="0" w:bottom="280" w:left="0" w:header="720" w:footer="720" w:gutter="0"/>
          <w:cols w:equalWidth="0" w:num="4">
            <w:col w:w="3473" w:space="40"/>
            <w:col w:w="961" w:space="39"/>
            <w:col w:w="1690" w:space="40"/>
            <w:col w:w="5667"/>
          </w:cols>
        </w:sectPr>
      </w:pPr>
    </w:p>
    <w:p>
      <w:pPr>
        <w:pStyle w:val="5"/>
        <w:rPr>
          <w:sz w:val="20"/>
        </w:rPr>
      </w:pPr>
    </w:p>
    <w:p>
      <w:pPr>
        <w:spacing w:after="0"/>
        <w:rPr>
          <w:sz w:val="20"/>
        </w:rPr>
        <w:sectPr>
          <w:type w:val="continuous"/>
          <w:pgSz w:w="11910" w:h="16840"/>
          <w:pgMar w:top="1580" w:right="0" w:bottom="280" w:left="0" w:header="720" w:footer="720" w:gutter="0"/>
          <w:cols w:space="720" w:num="1"/>
        </w:sectPr>
      </w:pPr>
    </w:p>
    <w:p>
      <w:pPr>
        <w:pStyle w:val="5"/>
        <w:spacing w:before="9"/>
        <w:rPr>
          <w:sz w:val="16"/>
        </w:rPr>
      </w:pPr>
    </w:p>
    <w:p>
      <w:pPr>
        <w:pStyle w:val="4"/>
        <w:spacing w:line="324" w:lineRule="auto"/>
        <w:ind w:left="2301" w:right="809"/>
      </w:pPr>
      <w:r>
        <w:t>效果指标</w:t>
      </w:r>
    </w:p>
    <w:p>
      <w:pPr>
        <w:pStyle w:val="5"/>
        <w:spacing w:before="158" w:line="324" w:lineRule="auto"/>
        <w:ind w:left="2932"/>
        <w:jc w:val="right"/>
      </w:pPr>
      <w:r>
        <w:t>社会效益指标</w:t>
      </w:r>
    </w:p>
    <w:p>
      <w:pPr>
        <w:pStyle w:val="5"/>
      </w:pPr>
      <w:r>
        <w:br w:type="column"/>
      </w:r>
    </w:p>
    <w:p>
      <w:pPr>
        <w:pStyle w:val="5"/>
      </w:pPr>
    </w:p>
    <w:p>
      <w:pPr>
        <w:pStyle w:val="5"/>
        <w:spacing w:before="3"/>
        <w:rPr>
          <w:sz w:val="17"/>
        </w:rPr>
      </w:pPr>
    </w:p>
    <w:p>
      <w:pPr>
        <w:pStyle w:val="5"/>
        <w:spacing w:line="324" w:lineRule="auto"/>
        <w:ind w:left="240"/>
        <w:jc w:val="both"/>
      </w:pPr>
      <w:r>
        <w:t>扶持村集体发展资金拨付完成率</w:t>
      </w:r>
    </w:p>
    <w:p>
      <w:pPr>
        <w:pStyle w:val="5"/>
      </w:pPr>
      <w:r>
        <w:br w:type="column"/>
      </w:r>
    </w:p>
    <w:p>
      <w:pPr>
        <w:pStyle w:val="5"/>
      </w:pPr>
    </w:p>
    <w:p>
      <w:pPr>
        <w:pStyle w:val="5"/>
      </w:pPr>
    </w:p>
    <w:p>
      <w:pPr>
        <w:pStyle w:val="5"/>
        <w:spacing w:before="146" w:line="324" w:lineRule="auto"/>
        <w:ind w:left="324"/>
        <w:jc w:val="both"/>
      </w:pPr>
      <w:r>
        <w:t>展资金拨付到位数占安排资金的比</w:t>
      </w:r>
    </w:p>
    <w:p>
      <w:pPr>
        <w:pStyle w:val="5"/>
      </w:pPr>
      <w:r>
        <w:br w:type="column"/>
      </w:r>
    </w:p>
    <w:p>
      <w:pPr>
        <w:pStyle w:val="5"/>
      </w:pPr>
    </w:p>
    <w:p>
      <w:pPr>
        <w:pStyle w:val="5"/>
      </w:pPr>
    </w:p>
    <w:p>
      <w:pPr>
        <w:pStyle w:val="5"/>
        <w:spacing w:before="8"/>
        <w:rPr>
          <w:sz w:val="23"/>
        </w:rPr>
      </w:pPr>
    </w:p>
    <w:p>
      <w:pPr>
        <w:pStyle w:val="5"/>
        <w:spacing w:line="193" w:lineRule="exact"/>
        <w:ind w:left="694"/>
      </w:pPr>
      <w:r>
        <w:t>8</w:t>
      </w:r>
    </w:p>
    <w:p>
      <w:pPr>
        <w:pStyle w:val="5"/>
        <w:tabs>
          <w:tab w:val="left" w:pos="999"/>
          <w:tab w:val="left" w:pos="2527"/>
          <w:tab w:val="left" w:pos="2923"/>
        </w:tabs>
        <w:spacing w:before="20" w:line="163" w:lineRule="auto"/>
        <w:ind w:left="694" w:hanging="425"/>
      </w:pPr>
      <w:r>
        <w:t>&gt;=</w:t>
      </w:r>
      <w:r>
        <w:tab/>
      </w:r>
      <w:r>
        <w:tab/>
      </w:r>
      <w:r>
        <w:t>%</w:t>
      </w:r>
      <w:r>
        <w:tab/>
      </w:r>
      <w:r>
        <w:t>90</w:t>
      </w:r>
      <w:r>
        <w:tab/>
      </w:r>
      <w:r>
        <w:rPr>
          <w:spacing w:val="-10"/>
        </w:rPr>
        <w:t>完成</w:t>
      </w:r>
      <w:r>
        <w:t>0</w:t>
      </w:r>
    </w:p>
    <w:p>
      <w:pPr>
        <w:pStyle w:val="5"/>
      </w:pPr>
      <w:r>
        <w:br w:type="column"/>
      </w:r>
    </w:p>
    <w:p>
      <w:pPr>
        <w:pStyle w:val="5"/>
      </w:pPr>
    </w:p>
    <w:p>
      <w:pPr>
        <w:pStyle w:val="5"/>
      </w:pPr>
    </w:p>
    <w:p>
      <w:pPr>
        <w:pStyle w:val="5"/>
        <w:tabs>
          <w:tab w:val="left" w:pos="383"/>
        </w:tabs>
        <w:spacing w:before="146" w:line="193" w:lineRule="exact"/>
        <w:ind w:right="372"/>
        <w:jc w:val="center"/>
      </w:pPr>
      <w:r>
        <w:t>0</w:t>
      </w:r>
      <w:r>
        <w:tab/>
      </w:r>
      <w:r>
        <w:t>0</w:t>
      </w:r>
    </w:p>
    <w:p>
      <w:pPr>
        <w:pStyle w:val="5"/>
        <w:spacing w:line="156" w:lineRule="exact"/>
        <w:ind w:right="1704"/>
        <w:jc w:val="center"/>
      </w:pPr>
      <w:r>
        <w:t>100</w:t>
      </w:r>
    </w:p>
    <w:p>
      <w:pPr>
        <w:pStyle w:val="5"/>
        <w:tabs>
          <w:tab w:val="left" w:pos="383"/>
        </w:tabs>
        <w:spacing w:line="156" w:lineRule="exact"/>
        <w:ind w:right="372"/>
        <w:jc w:val="center"/>
      </w:pPr>
      <w:r>
        <w:t>.</w:t>
      </w:r>
      <w:r>
        <w:tab/>
      </w:r>
      <w:r>
        <w:t>.</w:t>
      </w:r>
    </w:p>
    <w:p>
      <w:pPr>
        <w:pStyle w:val="5"/>
        <w:spacing w:line="156" w:lineRule="exact"/>
        <w:ind w:right="1704"/>
        <w:jc w:val="center"/>
      </w:pPr>
      <w:r>
        <w:t>.00</w:t>
      </w:r>
    </w:p>
    <w:p>
      <w:pPr>
        <w:pStyle w:val="5"/>
        <w:tabs>
          <w:tab w:val="left" w:pos="383"/>
        </w:tabs>
        <w:spacing w:line="193" w:lineRule="exact"/>
        <w:ind w:right="372"/>
        <w:jc w:val="center"/>
      </w:pPr>
      <w:r>
        <w:t>0</w:t>
      </w:r>
      <w:r>
        <w:tab/>
      </w:r>
      <w:r>
        <w:t>0</w:t>
      </w:r>
    </w:p>
    <w:p>
      <w:pPr>
        <w:pStyle w:val="5"/>
        <w:tabs>
          <w:tab w:val="left" w:pos="383"/>
        </w:tabs>
        <w:spacing w:before="82"/>
        <w:ind w:right="372"/>
        <w:jc w:val="center"/>
      </w:pPr>
      <w:r>
        <w:t>0</w:t>
      </w:r>
      <w:r>
        <w:tab/>
      </w:r>
      <w:r>
        <w:t>0</w:t>
      </w:r>
    </w:p>
    <w:p>
      <w:pPr>
        <w:spacing w:after="0"/>
        <w:jc w:val="center"/>
        <w:sectPr>
          <w:type w:val="continuous"/>
          <w:pgSz w:w="11910" w:h="16840"/>
          <w:pgMar w:top="1580" w:right="0" w:bottom="280" w:left="0" w:header="720" w:footer="720" w:gutter="0"/>
          <w:cols w:equalWidth="0" w:num="5">
            <w:col w:w="3473" w:space="40"/>
            <w:col w:w="961" w:space="39"/>
            <w:col w:w="865" w:space="40"/>
            <w:col w:w="3285" w:space="40"/>
            <w:col w:w="3167"/>
          </w:cols>
        </w:sectPr>
      </w:pPr>
    </w:p>
    <w:p>
      <w:pPr>
        <w:pStyle w:val="5"/>
        <w:rPr>
          <w:sz w:val="20"/>
        </w:rPr>
      </w:pPr>
    </w:p>
    <w:p>
      <w:pPr>
        <w:pStyle w:val="5"/>
        <w:spacing w:before="5"/>
        <w:rPr>
          <w:sz w:val="16"/>
        </w:rPr>
      </w:pPr>
    </w:p>
    <w:p>
      <w:pPr>
        <w:pStyle w:val="5"/>
        <w:spacing w:before="75"/>
        <w:ind w:right="2047"/>
        <w:jc w:val="center"/>
      </w:pPr>
      <w:r>
        <w:t>率</w:t>
      </w:r>
    </w:p>
    <w:p>
      <w:pPr>
        <w:pStyle w:val="5"/>
        <w:rPr>
          <w:sz w:val="20"/>
        </w:rPr>
      </w:pPr>
    </w:p>
    <w:p>
      <w:pPr>
        <w:pStyle w:val="5"/>
        <w:rPr>
          <w:sz w:val="20"/>
        </w:rPr>
      </w:pPr>
    </w:p>
    <w:p>
      <w:pPr>
        <w:pStyle w:val="5"/>
        <w:spacing w:before="11"/>
        <w:rPr>
          <w:sz w:val="16"/>
        </w:rPr>
      </w:pPr>
    </w:p>
    <w:p>
      <w:pPr>
        <w:spacing w:after="0"/>
        <w:rPr>
          <w:sz w:val="16"/>
        </w:rPr>
        <w:sectPr>
          <w:pgSz w:w="11910" w:h="16840"/>
          <w:pgMar w:top="1580" w:right="0" w:bottom="280" w:left="0" w:header="720" w:footer="720" w:gutter="0"/>
          <w:cols w:space="720" w:num="1"/>
        </w:sectPr>
      </w:pPr>
    </w:p>
    <w:p>
      <w:pPr>
        <w:pStyle w:val="4"/>
        <w:spacing w:before="75"/>
        <w:ind w:left="2301"/>
      </w:pPr>
      <w:r>
        <w:t>满意</w:t>
      </w:r>
    </w:p>
    <w:p>
      <w:pPr>
        <w:tabs>
          <w:tab w:val="left" w:pos="2932"/>
        </w:tabs>
        <w:spacing w:before="82"/>
        <w:ind w:left="2301" w:right="0" w:firstLine="0"/>
        <w:jc w:val="left"/>
        <w:rPr>
          <w:sz w:val="18"/>
        </w:rPr>
      </w:pPr>
      <w:r>
        <w:rPr>
          <w:b/>
          <w:sz w:val="18"/>
        </w:rPr>
        <w:t>度指</w:t>
      </w:r>
      <w:r>
        <w:rPr>
          <w:b/>
          <w:sz w:val="18"/>
        </w:rPr>
        <w:tab/>
      </w:r>
      <w:r>
        <w:rPr>
          <w:sz w:val="18"/>
        </w:rPr>
        <w:t>服务</w:t>
      </w:r>
      <w:r>
        <w:rPr>
          <w:spacing w:val="-20"/>
          <w:sz w:val="18"/>
        </w:rPr>
        <w:t>对</w:t>
      </w:r>
    </w:p>
    <w:p>
      <w:pPr>
        <w:tabs>
          <w:tab w:val="left" w:pos="2932"/>
        </w:tabs>
        <w:spacing w:before="81" w:line="324" w:lineRule="auto"/>
        <w:ind w:left="2932" w:right="0" w:hanging="543"/>
        <w:jc w:val="left"/>
        <w:rPr>
          <w:sz w:val="18"/>
        </w:rPr>
      </w:pPr>
      <w:r>
        <w:rPr>
          <w:b/>
          <w:sz w:val="18"/>
        </w:rPr>
        <w:t>标</w:t>
      </w:r>
      <w:r>
        <w:rPr>
          <w:b/>
          <w:sz w:val="18"/>
        </w:rPr>
        <w:tab/>
      </w:r>
      <w:r>
        <w:rPr>
          <w:sz w:val="18"/>
        </w:rPr>
        <w:t>象满</w:t>
      </w:r>
      <w:r>
        <w:rPr>
          <w:spacing w:val="-20"/>
          <w:sz w:val="18"/>
        </w:rPr>
        <w:t>意</w:t>
      </w:r>
      <w:r>
        <w:rPr>
          <w:sz w:val="18"/>
        </w:rPr>
        <w:t>度指</w:t>
      </w:r>
      <w:r>
        <w:rPr>
          <w:spacing w:val="-20"/>
          <w:sz w:val="18"/>
        </w:rPr>
        <w:t>标</w:t>
      </w:r>
    </w:p>
    <w:p>
      <w:pPr>
        <w:pStyle w:val="5"/>
      </w:pPr>
    </w:p>
    <w:p>
      <w:pPr>
        <w:pStyle w:val="5"/>
      </w:pPr>
    </w:p>
    <w:p>
      <w:pPr>
        <w:pStyle w:val="5"/>
        <w:spacing w:before="10"/>
        <w:rPr>
          <w:sz w:val="12"/>
        </w:rPr>
      </w:pPr>
    </w:p>
    <w:p>
      <w:pPr>
        <w:pStyle w:val="4"/>
        <w:spacing w:line="193" w:lineRule="exact"/>
        <w:ind w:left="2301"/>
      </w:pPr>
      <w:r>
        <w:t>预算</w:t>
      </w:r>
    </w:p>
    <w:p>
      <w:pPr>
        <w:pStyle w:val="5"/>
        <w:spacing w:line="156" w:lineRule="exact"/>
        <w:ind w:left="2932"/>
      </w:pPr>
      <w:r>
        <w:t>预算执</w:t>
      </w:r>
    </w:p>
    <w:p>
      <w:pPr>
        <w:pStyle w:val="4"/>
        <w:spacing w:line="156" w:lineRule="exact"/>
        <w:ind w:left="2301"/>
      </w:pPr>
      <w:r>
        <w:t>执行</w:t>
      </w:r>
    </w:p>
    <w:p>
      <w:pPr>
        <w:pStyle w:val="5"/>
        <w:spacing w:line="156" w:lineRule="exact"/>
        <w:ind w:left="2932"/>
      </w:pPr>
      <w:r>
        <w:t>行率</w:t>
      </w:r>
    </w:p>
    <w:p>
      <w:pPr>
        <w:pStyle w:val="4"/>
        <w:spacing w:line="193" w:lineRule="exact"/>
        <w:ind w:left="2390"/>
      </w:pPr>
      <w:r>
        <w:rPr>
          <w:w w:val="99"/>
        </w:rPr>
        <w:t>率</w:t>
      </w:r>
    </w:p>
    <w:p>
      <w:pPr>
        <w:pStyle w:val="5"/>
        <w:rPr>
          <w:b/>
        </w:rPr>
      </w:pPr>
    </w:p>
    <w:p>
      <w:pPr>
        <w:pStyle w:val="5"/>
        <w:spacing w:before="9"/>
        <w:rPr>
          <w:b/>
          <w:sz w:val="12"/>
        </w:rPr>
      </w:pPr>
    </w:p>
    <w:p>
      <w:pPr>
        <w:spacing w:before="0" w:line="324" w:lineRule="auto"/>
        <w:ind w:left="2301" w:right="809" w:firstLine="0"/>
        <w:jc w:val="left"/>
        <w:rPr>
          <w:b/>
          <w:sz w:val="18"/>
        </w:rPr>
      </w:pPr>
      <w:r>
        <w:rPr>
          <w:b/>
          <w:sz w:val="18"/>
        </w:rPr>
        <w:t>自评总分</w:t>
      </w:r>
    </w:p>
    <w:p>
      <w:pPr>
        <w:spacing w:before="13" w:line="181" w:lineRule="exact"/>
        <w:ind w:left="1625" w:right="1445" w:firstLine="0"/>
        <w:jc w:val="center"/>
        <w:rPr>
          <w:b/>
          <w:sz w:val="18"/>
        </w:rPr>
      </w:pPr>
      <w:r>
        <w:rPr>
          <w:b/>
          <w:sz w:val="18"/>
        </w:rPr>
        <w:t>填报</w:t>
      </w:r>
    </w:p>
    <w:p>
      <w:pPr>
        <w:pStyle w:val="5"/>
        <w:rPr>
          <w:b/>
        </w:rPr>
      </w:pPr>
      <w:r>
        <w:br w:type="column"/>
      </w:r>
    </w:p>
    <w:p>
      <w:pPr>
        <w:pStyle w:val="5"/>
        <w:spacing w:before="5"/>
        <w:rPr>
          <w:b/>
          <w:sz w:val="24"/>
        </w:rPr>
      </w:pPr>
    </w:p>
    <w:p>
      <w:pPr>
        <w:pStyle w:val="5"/>
        <w:spacing w:line="324" w:lineRule="auto"/>
        <w:ind w:left="240"/>
      </w:pPr>
      <w:r>
        <w:t>群众满意度</w:t>
      </w:r>
    </w:p>
    <w:p>
      <w:pPr>
        <w:pStyle w:val="5"/>
        <w:spacing w:before="152" w:line="310" w:lineRule="atLeast"/>
        <w:ind w:left="324" w:right="488"/>
      </w:pPr>
      <w:r>
        <w:br w:type="column"/>
      </w:r>
      <w:r>
        <w:t>群众满意数量</w:t>
      </w:r>
    </w:p>
    <w:p>
      <w:pPr>
        <w:pStyle w:val="5"/>
        <w:spacing w:line="121" w:lineRule="exact"/>
        <w:ind w:left="1174"/>
      </w:pPr>
      <w:r>
        <w:t>&gt;=</w:t>
      </w:r>
    </w:p>
    <w:p>
      <w:pPr>
        <w:pStyle w:val="5"/>
        <w:spacing w:line="193" w:lineRule="exact"/>
        <w:ind w:left="324"/>
      </w:pPr>
      <w:r>
        <w:t>占总数</w:t>
      </w:r>
    </w:p>
    <w:p>
      <w:pPr>
        <w:pStyle w:val="5"/>
        <w:spacing w:before="81"/>
        <w:ind w:left="324"/>
      </w:pPr>
      <w:r>
        <w:t>的比例。</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4"/>
        <w:spacing w:before="127" w:line="181" w:lineRule="exact"/>
        <w:ind w:left="370"/>
      </w:pPr>
      <w:r>
        <w:t>联系电</w:t>
      </w:r>
    </w:p>
    <w:p>
      <w:pPr>
        <w:pStyle w:val="5"/>
        <w:rPr>
          <w:b/>
        </w:rPr>
      </w:pPr>
      <w:r>
        <w:br w:type="column"/>
      </w:r>
    </w:p>
    <w:p>
      <w:pPr>
        <w:pStyle w:val="5"/>
        <w:spacing w:before="5"/>
        <w:rPr>
          <w:b/>
          <w:sz w:val="24"/>
        </w:rPr>
      </w:pPr>
    </w:p>
    <w:p>
      <w:pPr>
        <w:pStyle w:val="5"/>
        <w:spacing w:line="193" w:lineRule="exact"/>
        <w:ind w:left="203"/>
      </w:pPr>
      <w:r>
        <w:t>9</w:t>
      </w:r>
    </w:p>
    <w:p>
      <w:pPr>
        <w:pStyle w:val="5"/>
        <w:tabs>
          <w:tab w:val="left" w:pos="2037"/>
          <w:tab w:val="left" w:pos="2433"/>
        </w:tabs>
        <w:spacing w:line="156" w:lineRule="exact"/>
        <w:ind w:left="508"/>
      </w:pPr>
      <w:r>
        <w:t>%</w:t>
      </w:r>
      <w:r>
        <w:tab/>
      </w:r>
      <w:r>
        <w:t>90</w:t>
      </w:r>
      <w:r>
        <w:tab/>
      </w:r>
      <w:r>
        <w:rPr>
          <w:spacing w:val="-10"/>
        </w:rPr>
        <w:t>完成</w:t>
      </w:r>
    </w:p>
    <w:p>
      <w:pPr>
        <w:pStyle w:val="5"/>
        <w:spacing w:line="193" w:lineRule="exact"/>
        <w:ind w:left="203"/>
      </w:pPr>
      <w:r>
        <w:t>0</w:t>
      </w:r>
    </w:p>
    <w:p>
      <w:pPr>
        <w:pStyle w:val="5"/>
      </w:pPr>
    </w:p>
    <w:p>
      <w:pPr>
        <w:pStyle w:val="5"/>
      </w:pPr>
    </w:p>
    <w:p>
      <w:pPr>
        <w:pStyle w:val="5"/>
      </w:pPr>
    </w:p>
    <w:p>
      <w:pPr>
        <w:pStyle w:val="5"/>
      </w:pPr>
    </w:p>
    <w:p>
      <w:pPr>
        <w:pStyle w:val="5"/>
        <w:spacing w:before="7"/>
        <w:rPr>
          <w:sz w:val="19"/>
        </w:rPr>
      </w:pPr>
    </w:p>
    <w:p>
      <w:pPr>
        <w:pStyle w:val="5"/>
        <w:ind w:right="575"/>
        <w:jc w:val="right"/>
      </w:pPr>
      <w:r>
        <w:t>0</w:t>
      </w:r>
    </w:p>
    <w:p>
      <w:pPr>
        <w:tabs>
          <w:tab w:val="left" w:pos="1541"/>
        </w:tabs>
        <w:spacing w:before="75"/>
        <w:ind w:left="1157" w:right="0" w:firstLine="0"/>
        <w:jc w:val="left"/>
        <w:rPr>
          <w:sz w:val="18"/>
        </w:rPr>
      </w:pPr>
      <w:r>
        <w:br w:type="column"/>
      </w:r>
      <w:r>
        <w:rPr>
          <w:sz w:val="18"/>
        </w:rPr>
        <w:t>1</w:t>
      </w:r>
      <w:r>
        <w:rPr>
          <w:sz w:val="18"/>
        </w:rPr>
        <w:tab/>
      </w:r>
      <w:r>
        <w:rPr>
          <w:sz w:val="18"/>
        </w:rPr>
        <w:t>1</w:t>
      </w:r>
    </w:p>
    <w:p>
      <w:pPr>
        <w:pStyle w:val="5"/>
        <w:tabs>
          <w:tab w:val="left" w:pos="1541"/>
        </w:tabs>
        <w:spacing w:before="82" w:line="193" w:lineRule="exact"/>
        <w:ind w:left="1157"/>
      </w:pPr>
      <w:r>
        <w:t>0</w:t>
      </w:r>
      <w:r>
        <w:tab/>
      </w:r>
      <w:r>
        <w:t>0</w:t>
      </w:r>
    </w:p>
    <w:p>
      <w:pPr>
        <w:pStyle w:val="5"/>
        <w:spacing w:line="156" w:lineRule="exact"/>
        <w:ind w:left="593"/>
      </w:pPr>
      <w:r>
        <w:t>100</w:t>
      </w:r>
    </w:p>
    <w:p>
      <w:pPr>
        <w:pStyle w:val="5"/>
        <w:tabs>
          <w:tab w:val="left" w:pos="1541"/>
        </w:tabs>
        <w:spacing w:line="156" w:lineRule="exact"/>
        <w:ind w:left="1157"/>
      </w:pPr>
      <w:r>
        <w:t>.</w:t>
      </w:r>
      <w:r>
        <w:tab/>
      </w:r>
      <w:r>
        <w:t>.</w:t>
      </w:r>
    </w:p>
    <w:p>
      <w:pPr>
        <w:pStyle w:val="5"/>
        <w:spacing w:line="156" w:lineRule="exact"/>
        <w:ind w:left="593"/>
      </w:pPr>
      <w:r>
        <w:t>.00</w:t>
      </w:r>
    </w:p>
    <w:p>
      <w:pPr>
        <w:pStyle w:val="5"/>
        <w:tabs>
          <w:tab w:val="left" w:pos="1541"/>
        </w:tabs>
        <w:spacing w:line="193" w:lineRule="exact"/>
        <w:ind w:left="1157"/>
      </w:pPr>
      <w:r>
        <w:t>0</w:t>
      </w:r>
      <w:r>
        <w:tab/>
      </w:r>
      <w:r>
        <w:t>0</w:t>
      </w:r>
    </w:p>
    <w:p>
      <w:pPr>
        <w:pStyle w:val="5"/>
        <w:tabs>
          <w:tab w:val="left" w:pos="1541"/>
        </w:tabs>
        <w:spacing w:before="81"/>
        <w:ind w:left="1157"/>
      </w:pPr>
      <w:r>
        <w:t>0</w:t>
      </w:r>
      <w:r>
        <w:tab/>
      </w:r>
      <w:r>
        <w:t>0</w:t>
      </w:r>
    </w:p>
    <w:p>
      <w:pPr>
        <w:pStyle w:val="5"/>
        <w:spacing w:before="81" w:line="193" w:lineRule="exact"/>
        <w:ind w:left="1157"/>
      </w:pPr>
      <w:r>
        <w:t>1</w:t>
      </w:r>
    </w:p>
    <w:p>
      <w:pPr>
        <w:pStyle w:val="5"/>
        <w:spacing w:line="156" w:lineRule="exact"/>
        <w:ind w:left="1541"/>
      </w:pPr>
      <w:r>
        <w:t>0</w:t>
      </w:r>
    </w:p>
    <w:p>
      <w:pPr>
        <w:pStyle w:val="5"/>
        <w:spacing w:line="156" w:lineRule="exact"/>
        <w:ind w:left="1157"/>
      </w:pPr>
      <w:r>
        <w:t>0</w:t>
      </w:r>
    </w:p>
    <w:p>
      <w:pPr>
        <w:pStyle w:val="5"/>
        <w:tabs>
          <w:tab w:val="left" w:pos="1541"/>
        </w:tabs>
        <w:spacing w:line="156" w:lineRule="exact"/>
        <w:ind w:left="593"/>
      </w:pPr>
      <w:r>
        <w:t>0.0</w:t>
      </w:r>
      <w:r>
        <w:tab/>
      </w:r>
      <w:r>
        <w:t>.</w:t>
      </w:r>
    </w:p>
    <w:p>
      <w:pPr>
        <w:pStyle w:val="5"/>
        <w:spacing w:line="156" w:lineRule="exact"/>
        <w:ind w:right="756"/>
        <w:jc w:val="center"/>
      </w:pPr>
      <w:r>
        <w:t>.</w:t>
      </w:r>
    </w:p>
    <w:p>
      <w:pPr>
        <w:pStyle w:val="5"/>
        <w:tabs>
          <w:tab w:val="left" w:pos="767"/>
        </w:tabs>
        <w:spacing w:line="156" w:lineRule="exact"/>
        <w:ind w:right="756"/>
        <w:jc w:val="center"/>
      </w:pPr>
      <w:r>
        <w:t>0</w:t>
      </w:r>
      <w:r>
        <w:tab/>
      </w:r>
      <w:r>
        <w:t>0</w:t>
      </w:r>
    </w:p>
    <w:p>
      <w:pPr>
        <w:pStyle w:val="5"/>
        <w:spacing w:line="156" w:lineRule="exact"/>
        <w:ind w:right="756"/>
        <w:jc w:val="center"/>
      </w:pPr>
      <w:r>
        <w:t>0</w:t>
      </w:r>
    </w:p>
    <w:p>
      <w:pPr>
        <w:pStyle w:val="5"/>
        <w:spacing w:line="156" w:lineRule="exact"/>
        <w:ind w:left="9"/>
        <w:jc w:val="center"/>
      </w:pPr>
      <w:r>
        <w:t>0</w:t>
      </w:r>
    </w:p>
    <w:p>
      <w:pPr>
        <w:pStyle w:val="5"/>
        <w:spacing w:line="193" w:lineRule="exact"/>
        <w:ind w:right="756"/>
        <w:jc w:val="center"/>
      </w:pPr>
      <w:r>
        <w:t>0</w:t>
      </w:r>
    </w:p>
    <w:p>
      <w:pPr>
        <w:pStyle w:val="5"/>
        <w:spacing w:before="7"/>
      </w:pPr>
    </w:p>
    <w:p>
      <w:pPr>
        <w:pStyle w:val="5"/>
        <w:ind w:right="74"/>
        <w:jc w:val="center"/>
      </w:pPr>
      <w:r>
        <w:t>90</w:t>
      </w:r>
    </w:p>
    <w:p>
      <w:pPr>
        <w:spacing w:after="0"/>
        <w:jc w:val="center"/>
        <w:sectPr>
          <w:type w:val="continuous"/>
          <w:pgSz w:w="11910" w:h="16840"/>
          <w:pgMar w:top="1580" w:right="0" w:bottom="280" w:left="0" w:header="720" w:footer="720" w:gutter="0"/>
          <w:cols w:equalWidth="0" w:num="5">
            <w:col w:w="3473" w:space="40"/>
            <w:col w:w="961" w:space="39"/>
            <w:col w:w="1356" w:space="40"/>
            <w:col w:w="2794" w:space="40"/>
            <w:col w:w="3167"/>
          </w:cols>
        </w:sectPr>
      </w:pPr>
    </w:p>
    <w:p>
      <w:pPr>
        <w:pStyle w:val="5"/>
        <w:spacing w:line="169" w:lineRule="exact"/>
        <w:ind w:left="2244"/>
      </w:pPr>
      <w:r>
        <w:t>李燕博</w:t>
      </w:r>
    </w:p>
    <w:p>
      <w:pPr>
        <w:pStyle w:val="4"/>
        <w:spacing w:line="193" w:lineRule="exact"/>
        <w:ind w:left="1646"/>
      </w:pPr>
      <w:r>
        <w:t>人：</w:t>
      </w:r>
    </w:p>
    <w:p>
      <w:pPr>
        <w:pStyle w:val="5"/>
        <w:spacing w:line="169" w:lineRule="exact"/>
        <w:ind w:left="2359"/>
      </w:pPr>
      <w:r>
        <w:br w:type="column"/>
      </w:r>
      <w:r>
        <w:t>7785004</w:t>
      </w:r>
    </w:p>
    <w:p>
      <w:pPr>
        <w:pStyle w:val="4"/>
        <w:spacing w:line="193" w:lineRule="exact"/>
        <w:ind w:left="1646"/>
      </w:pPr>
      <w:r>
        <w:t>话：</w:t>
      </w:r>
    </w:p>
    <w:p>
      <w:pPr>
        <w:spacing w:after="0" w:line="193" w:lineRule="exact"/>
        <w:sectPr>
          <w:type w:val="continuous"/>
          <w:pgSz w:w="11910" w:h="16840"/>
          <w:pgMar w:top="1580" w:right="0" w:bottom="280" w:left="0" w:header="720" w:footer="720" w:gutter="0"/>
          <w:cols w:equalWidth="0" w:num="2">
            <w:col w:w="2825" w:space="504"/>
            <w:col w:w="8581"/>
          </w:cols>
        </w:sectPr>
      </w:pPr>
    </w:p>
    <w:p>
      <w:pPr>
        <w:pStyle w:val="5"/>
        <w:spacing w:before="91"/>
        <w:ind w:left="2244"/>
      </w:pPr>
      <w:r>
        <w:t>说明：1.预算项目自评总分由各单项指标的自评得分合计而成，满分为 100 分。</w:t>
      </w:r>
    </w:p>
    <w:p>
      <w:pPr>
        <w:pStyle w:val="9"/>
        <w:numPr>
          <w:ilvl w:val="0"/>
          <w:numId w:val="19"/>
        </w:numPr>
        <w:tabs>
          <w:tab w:val="left" w:pos="2967"/>
        </w:tabs>
        <w:spacing w:before="81" w:after="0" w:line="324" w:lineRule="auto"/>
        <w:ind w:left="2244" w:right="1561" w:firstLine="540"/>
        <w:jc w:val="left"/>
        <w:rPr>
          <w:sz w:val="18"/>
        </w:rPr>
      </w:pPr>
      <w:r>
        <w:rPr>
          <w:spacing w:val="-1"/>
          <w:sz w:val="18"/>
        </w:rPr>
        <w:t>实际完成值，即填写某项指标截止预算年度末的完成情况；单项指标完成情况，根据下拉菜单</w:t>
      </w:r>
      <w:r>
        <w:rPr>
          <w:sz w:val="18"/>
        </w:rPr>
        <w:t>选择“完成”或“未完成”。</w:t>
      </w:r>
    </w:p>
    <w:p>
      <w:pPr>
        <w:pStyle w:val="9"/>
        <w:numPr>
          <w:ilvl w:val="0"/>
          <w:numId w:val="19"/>
        </w:numPr>
        <w:tabs>
          <w:tab w:val="left" w:pos="2967"/>
        </w:tabs>
        <w:spacing w:before="1" w:after="0" w:line="240" w:lineRule="auto"/>
        <w:ind w:left="2966" w:right="0" w:hanging="183"/>
        <w:jc w:val="left"/>
        <w:rPr>
          <w:sz w:val="18"/>
        </w:rPr>
      </w:pPr>
      <w:r>
        <w:rPr>
          <w:spacing w:val="-3"/>
          <w:sz w:val="18"/>
        </w:rPr>
        <w:t xml:space="preserve">结转下年的项目，资金执行数填 </w:t>
      </w:r>
      <w:r>
        <w:rPr>
          <w:sz w:val="18"/>
        </w:rPr>
        <w:t>0</w:t>
      </w:r>
      <w:r>
        <w:rPr>
          <w:spacing w:val="-3"/>
          <w:sz w:val="18"/>
        </w:rPr>
        <w:t xml:space="preserve">；财政收回、调减、细化或重复的项目，预算数填 </w:t>
      </w:r>
      <w:r>
        <w:rPr>
          <w:sz w:val="18"/>
        </w:rPr>
        <w:t>0。</w:t>
      </w:r>
    </w:p>
    <w:p>
      <w:pPr>
        <w:pStyle w:val="9"/>
        <w:numPr>
          <w:ilvl w:val="0"/>
          <w:numId w:val="19"/>
        </w:numPr>
        <w:tabs>
          <w:tab w:val="left" w:pos="2967"/>
        </w:tabs>
        <w:spacing w:before="82" w:after="0" w:line="324" w:lineRule="auto"/>
        <w:ind w:left="2244" w:right="1514" w:firstLine="540"/>
        <w:jc w:val="both"/>
        <w:rPr>
          <w:sz w:val="18"/>
        </w:rPr>
      </w:pPr>
      <w:r>
        <w:rPr>
          <w:spacing w:val="-6"/>
          <w:sz w:val="18"/>
        </w:rPr>
        <w:t xml:space="preserve">原则上，一级指标权重统一设置为：产出指标 </w:t>
      </w:r>
      <w:r>
        <w:rPr>
          <w:sz w:val="18"/>
        </w:rPr>
        <w:t>50</w:t>
      </w:r>
      <w:r>
        <w:rPr>
          <w:spacing w:val="-14"/>
          <w:sz w:val="18"/>
        </w:rPr>
        <w:t xml:space="preserve"> 分、效益指标 </w:t>
      </w:r>
      <w:r>
        <w:rPr>
          <w:sz w:val="18"/>
        </w:rPr>
        <w:t>30</w:t>
      </w:r>
      <w:r>
        <w:rPr>
          <w:spacing w:val="-12"/>
          <w:sz w:val="18"/>
        </w:rPr>
        <w:t xml:space="preserve"> 分、满意度指标 </w:t>
      </w:r>
      <w:r>
        <w:rPr>
          <w:sz w:val="18"/>
        </w:rPr>
        <w:t>10</w:t>
      </w:r>
      <w:r>
        <w:rPr>
          <w:spacing w:val="-12"/>
          <w:sz w:val="18"/>
        </w:rPr>
        <w:t xml:space="preserve"> 分、预算</w:t>
      </w:r>
      <w:r>
        <w:rPr>
          <w:spacing w:val="-20"/>
          <w:sz w:val="18"/>
        </w:rPr>
        <w:t xml:space="preserve">执行率 </w:t>
      </w:r>
      <w:r>
        <w:rPr>
          <w:sz w:val="18"/>
        </w:rPr>
        <w:t>10</w:t>
      </w:r>
      <w:r>
        <w:rPr>
          <w:spacing w:val="-8"/>
          <w:sz w:val="18"/>
        </w:rPr>
        <w:t xml:space="preserve"> 分。如某类指标未设定，其分值可合理调至其他指标，预算执行率指标权重占比固定为 </w:t>
      </w:r>
      <w:r>
        <w:rPr>
          <w:spacing w:val="-5"/>
          <w:sz w:val="18"/>
        </w:rPr>
        <w:t xml:space="preserve">10%； </w:t>
      </w:r>
      <w:r>
        <w:rPr>
          <w:sz w:val="18"/>
        </w:rPr>
        <w:t>二、三级指标所占权重，应根据指标重要程度、项目实施阶段等因素综合确定。各项指标权重占比之和</w:t>
      </w:r>
      <w:r>
        <w:rPr>
          <w:spacing w:val="-23"/>
          <w:sz w:val="18"/>
        </w:rPr>
        <w:t xml:space="preserve">为 </w:t>
      </w:r>
      <w:r>
        <w:rPr>
          <w:sz w:val="18"/>
        </w:rPr>
        <w:t>100%。</w:t>
      </w:r>
    </w:p>
    <w:p>
      <w:pPr>
        <w:pStyle w:val="3"/>
        <w:numPr>
          <w:ilvl w:val="1"/>
          <w:numId w:val="9"/>
        </w:numPr>
        <w:tabs>
          <w:tab w:val="left" w:pos="3461"/>
        </w:tabs>
        <w:spacing w:before="122" w:after="0" w:line="350" w:lineRule="auto"/>
        <w:ind w:left="1531" w:right="1529" w:firstLine="960"/>
        <w:jc w:val="both"/>
        <w:rPr>
          <w:rFonts w:hint="eastAsia" w:ascii="楷体" w:eastAsia="楷体"/>
          <w:sz w:val="30"/>
        </w:rPr>
      </w:pPr>
      <w:r>
        <w:t>村级组织运转经费-村干部基础职务补贴项目自评综述：根据年初设定的绩效目标，村级组织运转经费-村干部基</w:t>
      </w:r>
      <w:r>
        <w:rPr>
          <w:spacing w:val="-5"/>
        </w:rPr>
        <w:t xml:space="preserve">础职务补贴项目绩效自评得分为 </w:t>
      </w:r>
      <w:r>
        <w:t>95.8</w:t>
      </w:r>
      <w:r>
        <w:rPr>
          <w:spacing w:val="-36"/>
        </w:rPr>
        <w:t xml:space="preserve"> 分</w:t>
      </w:r>
      <w:r>
        <w:t>（绩效自评表附后）。</w:t>
      </w:r>
    </w:p>
    <w:p>
      <w:pPr>
        <w:spacing w:before="4" w:line="350" w:lineRule="auto"/>
        <w:ind w:left="1531" w:right="1212" w:firstLine="0"/>
        <w:jc w:val="left"/>
        <w:rPr>
          <w:rFonts w:hint="eastAsia" w:ascii="仿宋" w:eastAsia="仿宋"/>
          <w:sz w:val="32"/>
        </w:rPr>
      </w:pPr>
      <w:r>
        <w:rPr>
          <w:rFonts w:hint="eastAsia" w:ascii="仿宋" w:eastAsia="仿宋"/>
          <w:spacing w:val="6"/>
          <w:sz w:val="32"/>
        </w:rPr>
        <w:t>全年预算数为</w:t>
      </w:r>
      <w:r>
        <w:rPr>
          <w:rFonts w:hint="eastAsia" w:ascii="仿宋" w:eastAsia="仿宋"/>
          <w:sz w:val="32"/>
        </w:rPr>
        <w:t>153</w:t>
      </w:r>
      <w:r>
        <w:rPr>
          <w:rFonts w:hint="eastAsia" w:ascii="仿宋" w:eastAsia="仿宋"/>
          <w:spacing w:val="-32"/>
          <w:sz w:val="32"/>
        </w:rPr>
        <w:t xml:space="preserve"> 万元，执行数为</w:t>
      </w:r>
      <w:r>
        <w:rPr>
          <w:rFonts w:hint="eastAsia" w:ascii="仿宋" w:eastAsia="仿宋"/>
          <w:sz w:val="32"/>
        </w:rPr>
        <w:t>87.93</w:t>
      </w:r>
      <w:r>
        <w:rPr>
          <w:rFonts w:hint="eastAsia" w:ascii="仿宋" w:eastAsia="仿宋"/>
          <w:spacing w:val="-29"/>
          <w:sz w:val="32"/>
        </w:rPr>
        <w:t xml:space="preserve"> 万元，完成预算的</w:t>
      </w:r>
      <w:r>
        <w:rPr>
          <w:rFonts w:hint="eastAsia" w:ascii="仿宋" w:eastAsia="仿宋"/>
          <w:sz w:val="32"/>
        </w:rPr>
        <w:t>57.47%。</w:t>
      </w:r>
      <w:r>
        <w:rPr>
          <w:rFonts w:hint="eastAsia" w:ascii="仿宋" w:eastAsia="仿宋"/>
          <w:spacing w:val="-11"/>
          <w:sz w:val="32"/>
        </w:rPr>
        <w:t xml:space="preserve">项目绩效目标完成情况：一是村级积极认真落实镇政府各项工作 安排和部署，保证党的政策落实到位；二是保障党组织可支配， </w:t>
      </w:r>
      <w:r>
        <w:rPr>
          <w:rFonts w:hint="eastAsia" w:ascii="仿宋" w:eastAsia="仿宋"/>
          <w:spacing w:val="-16"/>
          <w:sz w:val="32"/>
        </w:rPr>
        <w:t>专项用于为群众办好事办实事，进一步增强基层党组织的凝聚力 和向心力。</w:t>
      </w:r>
    </w:p>
    <w:p>
      <w:pPr>
        <w:spacing w:after="0" w:line="350" w:lineRule="auto"/>
        <w:jc w:val="left"/>
        <w:rPr>
          <w:rFonts w:hint="eastAsia" w:ascii="仿宋" w:eastAsia="仿宋"/>
          <w:sz w:val="32"/>
        </w:rPr>
        <w:sectPr>
          <w:type w:val="continuous"/>
          <w:pgSz w:w="11910" w:h="16840"/>
          <w:pgMar w:top="1580" w:right="0" w:bottom="280" w:left="0" w:header="720" w:footer="720" w:gutter="0"/>
          <w:cols w:space="720" w:num="1"/>
        </w:sectPr>
      </w:pPr>
    </w:p>
    <w:p>
      <w:pPr>
        <w:pStyle w:val="5"/>
        <w:rPr>
          <w:rFonts w:ascii="仿宋"/>
          <w:sz w:val="20"/>
        </w:rPr>
      </w:pPr>
    </w:p>
    <w:p>
      <w:pPr>
        <w:pStyle w:val="5"/>
        <w:spacing w:before="12"/>
        <w:rPr>
          <w:rFonts w:ascii="仿宋"/>
          <w:sz w:val="22"/>
        </w:rPr>
      </w:pPr>
    </w:p>
    <w:p>
      <w:pPr>
        <w:spacing w:before="45"/>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5"/>
        <w:rPr>
          <w:sz w:val="23"/>
        </w:rPr>
      </w:pPr>
    </w:p>
    <w:p>
      <w:pPr>
        <w:pStyle w:val="4"/>
        <w:spacing w:line="193" w:lineRule="exact"/>
        <w:ind w:left="1651"/>
      </w:pPr>
      <w:r>
        <w:t>一、</w:t>
      </w:r>
    </w:p>
    <w:p>
      <w:pPr>
        <w:spacing w:before="0" w:line="156" w:lineRule="exact"/>
        <w:ind w:left="2316" w:right="0" w:firstLine="0"/>
        <w:jc w:val="left"/>
        <w:rPr>
          <w:b/>
          <w:sz w:val="18"/>
        </w:rPr>
      </w:pPr>
      <w:r>
        <w:rPr>
          <w:b/>
          <w:sz w:val="18"/>
        </w:rPr>
        <w:t>项目</w:t>
      </w:r>
    </w:p>
    <w:p>
      <w:pPr>
        <w:spacing w:before="0" w:line="156" w:lineRule="exact"/>
        <w:ind w:left="1651" w:right="0" w:firstLine="0"/>
        <w:jc w:val="left"/>
        <w:rPr>
          <w:b/>
          <w:sz w:val="18"/>
        </w:rPr>
      </w:pPr>
      <w:r>
        <w:rPr>
          <w:b/>
          <w:sz w:val="18"/>
        </w:rPr>
        <w:t>基本</w:t>
      </w:r>
    </w:p>
    <w:p>
      <w:pPr>
        <w:spacing w:before="0" w:line="156" w:lineRule="exact"/>
        <w:ind w:left="2256" w:right="0" w:firstLine="0"/>
        <w:jc w:val="left"/>
        <w:rPr>
          <w:b/>
          <w:sz w:val="18"/>
        </w:rPr>
      </w:pPr>
      <w:r>
        <w:rPr>
          <w:b/>
          <w:spacing w:val="-7"/>
          <w:sz w:val="18"/>
        </w:rPr>
        <w:t>名称：</w:t>
      </w:r>
    </w:p>
    <w:p>
      <w:pPr>
        <w:spacing w:before="0" w:line="193" w:lineRule="exact"/>
        <w:ind w:left="1651" w:right="0" w:firstLine="0"/>
        <w:jc w:val="left"/>
        <w:rPr>
          <w:b/>
          <w:sz w:val="18"/>
        </w:rPr>
      </w:pPr>
      <w:r>
        <w:rPr>
          <w:b/>
          <w:sz w:val="18"/>
        </w:rPr>
        <w:t>情况</w:t>
      </w:r>
    </w:p>
    <w:p>
      <w:pPr>
        <w:pStyle w:val="5"/>
        <w:rPr>
          <w:b/>
        </w:rPr>
      </w:pPr>
      <w:r>
        <w:br w:type="column"/>
      </w:r>
    </w:p>
    <w:p>
      <w:pPr>
        <w:pStyle w:val="5"/>
        <w:spacing w:before="2"/>
        <w:rPr>
          <w:b/>
          <w:sz w:val="17"/>
        </w:rPr>
      </w:pPr>
    </w:p>
    <w:p>
      <w:pPr>
        <w:pStyle w:val="5"/>
        <w:spacing w:before="1" w:line="324" w:lineRule="auto"/>
        <w:ind w:left="115"/>
      </w:pPr>
      <w:r>
        <w:t>村级组织运转经费- 村干部基础职务补贴</w:t>
      </w:r>
    </w:p>
    <w:p>
      <w:pPr>
        <w:pStyle w:val="5"/>
      </w:pPr>
      <w:r>
        <w:br w:type="column"/>
      </w:r>
    </w:p>
    <w:p>
      <w:pPr>
        <w:pStyle w:val="5"/>
        <w:spacing w:before="2"/>
        <w:rPr>
          <w:sz w:val="17"/>
        </w:rPr>
      </w:pPr>
    </w:p>
    <w:p>
      <w:pPr>
        <w:pStyle w:val="4"/>
        <w:spacing w:before="1" w:line="324" w:lineRule="auto"/>
        <w:ind w:left="245"/>
      </w:pPr>
      <w:r>
        <w:rPr>
          <w:spacing w:val="-4"/>
        </w:rPr>
        <w:t>是否为专项</w:t>
      </w:r>
      <w:r>
        <w:t>资金：</w:t>
      </w:r>
    </w:p>
    <w:p>
      <w:pPr>
        <w:pStyle w:val="5"/>
        <w:rPr>
          <w:b/>
        </w:rPr>
      </w:pPr>
      <w:r>
        <w:br w:type="column"/>
      </w:r>
    </w:p>
    <w:p>
      <w:pPr>
        <w:pStyle w:val="5"/>
        <w:spacing w:before="2"/>
        <w:rPr>
          <w:b/>
          <w:sz w:val="17"/>
        </w:rPr>
      </w:pPr>
    </w:p>
    <w:p>
      <w:pPr>
        <w:spacing w:before="1" w:line="193" w:lineRule="exact"/>
        <w:ind w:left="646" w:right="0" w:firstLine="0"/>
        <w:jc w:val="left"/>
        <w:rPr>
          <w:b/>
          <w:sz w:val="18"/>
        </w:rPr>
      </w:pPr>
      <w:r>
        <w:rPr>
          <w:b/>
          <w:spacing w:val="-18"/>
          <w:w w:val="95"/>
          <w:sz w:val="18"/>
        </w:rPr>
        <w:t>实施</w:t>
      </w:r>
      <w:r>
        <w:rPr>
          <w:b/>
          <w:w w:val="95"/>
          <w:sz w:val="18"/>
        </w:rPr>
        <w:t>（</w:t>
      </w:r>
      <w:r>
        <w:rPr>
          <w:b/>
          <w:spacing w:val="-20"/>
          <w:w w:val="95"/>
          <w:sz w:val="18"/>
        </w:rPr>
        <w:t>主</w:t>
      </w:r>
    </w:p>
    <w:p>
      <w:pPr>
        <w:pStyle w:val="5"/>
        <w:spacing w:line="156" w:lineRule="exact"/>
        <w:ind w:left="288"/>
      </w:pPr>
      <w:r>
        <w:t>否</w:t>
      </w:r>
    </w:p>
    <w:p>
      <w:pPr>
        <w:pStyle w:val="4"/>
        <w:spacing w:line="193" w:lineRule="exact"/>
        <w:ind w:left="646"/>
      </w:pPr>
      <w:r>
        <w:rPr>
          <w:w w:val="95"/>
        </w:rPr>
        <w:t>管</w:t>
      </w:r>
      <w:r>
        <w:rPr>
          <w:spacing w:val="-36"/>
          <w:w w:val="95"/>
        </w:rPr>
        <w:t>）</w:t>
      </w:r>
      <w:r>
        <w:rPr>
          <w:spacing w:val="-10"/>
          <w:w w:val="95"/>
        </w:rPr>
        <w:t>单位</w:t>
      </w:r>
    </w:p>
    <w:p>
      <w:pPr>
        <w:spacing w:before="139" w:line="193" w:lineRule="exact"/>
        <w:ind w:left="160" w:right="545" w:firstLine="0"/>
        <w:jc w:val="center"/>
        <w:rPr>
          <w:sz w:val="18"/>
        </w:rPr>
      </w:pPr>
      <w:r>
        <w:br w:type="column"/>
      </w:r>
      <w:r>
        <w:rPr>
          <w:sz w:val="18"/>
        </w:rPr>
        <w:t>金</w:t>
      </w:r>
    </w:p>
    <w:p>
      <w:pPr>
        <w:pStyle w:val="5"/>
        <w:spacing w:line="156" w:lineRule="exact"/>
        <w:ind w:left="69" w:right="2918"/>
        <w:jc w:val="center"/>
      </w:pPr>
      <w:r>
        <w:t>904002-青龙满族自</w:t>
      </w:r>
    </w:p>
    <w:p>
      <w:pPr>
        <w:pStyle w:val="5"/>
        <w:tabs>
          <w:tab w:val="left" w:pos="730"/>
        </w:tabs>
        <w:spacing w:line="156" w:lineRule="exact"/>
        <w:ind w:left="171"/>
        <w:jc w:val="center"/>
      </w:pPr>
      <w:r>
        <w:t>额</w:t>
      </w:r>
      <w:r>
        <w:tab/>
      </w:r>
      <w:r>
        <w:t>万</w:t>
      </w:r>
    </w:p>
    <w:p>
      <w:pPr>
        <w:pStyle w:val="5"/>
        <w:spacing w:line="156" w:lineRule="exact"/>
        <w:ind w:left="160" w:right="2916"/>
        <w:jc w:val="center"/>
      </w:pPr>
      <w:r>
        <w:t>治县隔河头镇人民政</w:t>
      </w:r>
    </w:p>
    <w:p>
      <w:pPr>
        <w:pStyle w:val="5"/>
        <w:tabs>
          <w:tab w:val="left" w:pos="730"/>
        </w:tabs>
        <w:spacing w:line="156" w:lineRule="exact"/>
        <w:ind w:left="171"/>
        <w:jc w:val="center"/>
      </w:pPr>
      <w:r>
        <w:t>单</w:t>
      </w:r>
      <w:r>
        <w:tab/>
      </w:r>
      <w:r>
        <w:t>元</w:t>
      </w:r>
    </w:p>
    <w:p>
      <w:pPr>
        <w:pStyle w:val="5"/>
        <w:spacing w:line="156" w:lineRule="exact"/>
        <w:ind w:right="4196"/>
        <w:jc w:val="center"/>
      </w:pPr>
      <w:r>
        <w:t>府</w:t>
      </w:r>
    </w:p>
    <w:p>
      <w:pPr>
        <w:pStyle w:val="5"/>
        <w:spacing w:line="193" w:lineRule="exact"/>
        <w:ind w:left="160" w:right="365"/>
        <w:jc w:val="center"/>
      </w:pPr>
      <w:r>
        <w:t>位：</w:t>
      </w:r>
    </w:p>
    <w:p>
      <w:pPr>
        <w:spacing w:after="0" w:line="193" w:lineRule="exact"/>
        <w:jc w:val="center"/>
        <w:sectPr>
          <w:type w:val="continuous"/>
          <w:pgSz w:w="11910" w:h="16840"/>
          <w:pgMar w:top="1580" w:right="0" w:bottom="280" w:left="0" w:header="720" w:footer="720" w:gutter="0"/>
          <w:cols w:equalWidth="0" w:num="5">
            <w:col w:w="2797" w:space="40"/>
            <w:col w:w="1736" w:space="39"/>
            <w:col w:w="1148" w:space="40"/>
            <w:col w:w="1331" w:space="39"/>
            <w:col w:w="4740"/>
          </w:cols>
        </w:sectPr>
      </w:pPr>
    </w:p>
    <w:p>
      <w:pPr>
        <w:pStyle w:val="4"/>
        <w:spacing w:before="81"/>
        <w:jc w:val="right"/>
      </w:pPr>
      <w:r>
        <w:rPr>
          <w:w w:val="95"/>
        </w:rPr>
        <w:t>预算安排情况</w:t>
      </w:r>
    </w:p>
    <w:p>
      <w:pPr>
        <w:spacing w:before="82"/>
        <w:ind w:left="0" w:right="86" w:firstLine="0"/>
        <w:jc w:val="right"/>
        <w:rPr>
          <w:b/>
          <w:sz w:val="18"/>
        </w:rPr>
      </w:pPr>
      <w:r>
        <w:rPr>
          <w:b/>
          <w:w w:val="95"/>
          <w:sz w:val="18"/>
        </w:rPr>
        <w:t>（调整后）</w:t>
      </w:r>
    </w:p>
    <w:p>
      <w:pPr>
        <w:pStyle w:val="5"/>
        <w:spacing w:before="7"/>
        <w:rPr>
          <w:b/>
        </w:rPr>
      </w:pPr>
      <w:r>
        <w:br w:type="column"/>
      </w:r>
    </w:p>
    <w:p>
      <w:pPr>
        <w:tabs>
          <w:tab w:val="left" w:pos="3708"/>
        </w:tabs>
        <w:spacing w:before="0"/>
        <w:ind w:left="975" w:right="0" w:firstLine="0"/>
        <w:jc w:val="left"/>
        <w:rPr>
          <w:b/>
          <w:sz w:val="18"/>
        </w:rPr>
      </w:pPr>
      <w:r>
        <w:rPr>
          <w:b/>
          <w:sz w:val="18"/>
        </w:rPr>
        <w:t>资金到位情况</w:t>
      </w:r>
      <w:r>
        <w:rPr>
          <w:b/>
          <w:sz w:val="18"/>
        </w:rPr>
        <w:tab/>
      </w:r>
      <w:r>
        <w:rPr>
          <w:b/>
          <w:sz w:val="18"/>
        </w:rPr>
        <w:t>资金执行情</w:t>
      </w:r>
      <w:r>
        <w:rPr>
          <w:b/>
          <w:spacing w:val="-19"/>
          <w:sz w:val="18"/>
        </w:rPr>
        <w:t>况</w:t>
      </w:r>
    </w:p>
    <w:p>
      <w:pPr>
        <w:spacing w:before="81" w:line="324" w:lineRule="auto"/>
        <w:ind w:left="948" w:right="1548"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454" w:space="40"/>
            <w:col w:w="4792" w:space="39"/>
            <w:col w:w="3585"/>
          </w:cols>
        </w:sectPr>
      </w:pPr>
    </w:p>
    <w:p>
      <w:pPr>
        <w:tabs>
          <w:tab w:val="left" w:pos="2253"/>
        </w:tabs>
        <w:spacing w:before="9" w:line="213" w:lineRule="auto"/>
        <w:ind w:left="1651" w:right="0" w:firstLine="0"/>
        <w:jc w:val="left"/>
        <w:rPr>
          <w:b/>
          <w:sz w:val="18"/>
        </w:rPr>
      </w:pPr>
      <w:r>
        <w:rPr>
          <w:b/>
          <w:position w:val="-10"/>
          <w:sz w:val="18"/>
        </w:rPr>
        <w:t>二、</w:t>
      </w:r>
      <w:r>
        <w:rPr>
          <w:b/>
          <w:position w:val="-10"/>
          <w:sz w:val="18"/>
        </w:rPr>
        <w:tab/>
      </w:r>
      <w:r>
        <w:rPr>
          <w:b/>
          <w:sz w:val="18"/>
        </w:rPr>
        <w:t>预</w:t>
      </w:r>
      <w:r>
        <w:rPr>
          <w:b/>
          <w:spacing w:val="-20"/>
          <w:sz w:val="18"/>
        </w:rPr>
        <w:t>算</w:t>
      </w:r>
    </w:p>
    <w:p>
      <w:pPr>
        <w:tabs>
          <w:tab w:val="left" w:pos="2253"/>
        </w:tabs>
        <w:spacing w:before="0" w:line="324" w:lineRule="exact"/>
        <w:ind w:left="1651" w:right="0" w:firstLine="0"/>
        <w:jc w:val="left"/>
        <w:rPr>
          <w:b/>
          <w:sz w:val="18"/>
        </w:rPr>
      </w:pPr>
      <w:r>
        <w:rPr>
          <w:b/>
          <w:sz w:val="18"/>
        </w:rPr>
        <w:t>预算</w:t>
      </w:r>
      <w:r>
        <w:rPr>
          <w:b/>
          <w:sz w:val="18"/>
        </w:rPr>
        <w:tab/>
      </w:r>
      <w:r>
        <w:rPr>
          <w:b/>
          <w:position w:val="11"/>
          <w:sz w:val="18"/>
        </w:rPr>
        <w:t>数</w:t>
      </w:r>
    </w:p>
    <w:p>
      <w:pPr>
        <w:tabs>
          <w:tab w:val="left" w:pos="1133"/>
          <w:tab w:val="left" w:pos="3036"/>
          <w:tab w:val="left" w:pos="3792"/>
          <w:tab w:val="right" w:pos="6383"/>
        </w:tabs>
        <w:spacing w:before="158"/>
        <w:ind w:left="377" w:right="0" w:firstLine="0"/>
        <w:jc w:val="left"/>
        <w:rPr>
          <w:sz w:val="18"/>
        </w:rPr>
      </w:pPr>
      <w:r>
        <w:br w:type="column"/>
      </w:r>
      <w:r>
        <w:rPr>
          <w:sz w:val="18"/>
        </w:rPr>
        <w:t>153.00</w:t>
      </w:r>
      <w:r>
        <w:rPr>
          <w:sz w:val="18"/>
        </w:rPr>
        <w:tab/>
      </w:r>
      <w:r>
        <w:rPr>
          <w:b/>
          <w:sz w:val="18"/>
        </w:rPr>
        <w:t>到位数</w:t>
      </w:r>
      <w:r>
        <w:rPr>
          <w:b/>
          <w:sz w:val="18"/>
        </w:rPr>
        <w:tab/>
      </w:r>
      <w:r>
        <w:rPr>
          <w:sz w:val="18"/>
        </w:rPr>
        <w:t>153.00</w:t>
      </w:r>
      <w:r>
        <w:rPr>
          <w:sz w:val="18"/>
        </w:rPr>
        <w:tab/>
      </w:r>
      <w:r>
        <w:rPr>
          <w:b/>
          <w:sz w:val="18"/>
        </w:rPr>
        <w:t>执行数</w:t>
      </w:r>
      <w:r>
        <w:rPr>
          <w:b/>
          <w:sz w:val="18"/>
        </w:rPr>
        <w:tab/>
      </w:r>
      <w:r>
        <w:rPr>
          <w:sz w:val="18"/>
        </w:rPr>
        <w:t>87.93</w:t>
      </w:r>
    </w:p>
    <w:p>
      <w:pPr>
        <w:spacing w:after="0"/>
        <w:jc w:val="left"/>
        <w:rPr>
          <w:sz w:val="18"/>
        </w:rPr>
        <w:sectPr>
          <w:type w:val="continuous"/>
          <w:pgSz w:w="11910" w:h="16840"/>
          <w:pgMar w:top="1580" w:right="0" w:bottom="280" w:left="0" w:header="720" w:footer="720" w:gutter="0"/>
          <w:cols w:equalWidth="0" w:num="2">
            <w:col w:w="2614" w:space="40"/>
            <w:col w:w="9256"/>
          </w:cols>
        </w:sectPr>
      </w:pPr>
    </w:p>
    <w:p>
      <w:pPr>
        <w:pStyle w:val="4"/>
        <w:tabs>
          <w:tab w:val="left" w:pos="2253"/>
        </w:tabs>
        <w:spacing w:line="206" w:lineRule="auto"/>
        <w:ind w:left="1651"/>
      </w:pPr>
      <w:r>
        <w:rPr>
          <w:position w:val="-10"/>
        </w:rPr>
        <w:t>执行</w:t>
      </w:r>
      <w:r>
        <w:rPr>
          <w:position w:val="-10"/>
        </w:rPr>
        <w:tab/>
      </w:r>
      <w:r>
        <w:t>其中</w:t>
      </w:r>
      <w:r>
        <w:rPr>
          <w:spacing w:val="-19"/>
        </w:rPr>
        <w:t>：</w:t>
      </w:r>
    </w:p>
    <w:p>
      <w:pPr>
        <w:tabs>
          <w:tab w:val="left" w:pos="2253"/>
        </w:tabs>
        <w:spacing w:before="0" w:line="220" w:lineRule="auto"/>
        <w:ind w:left="2253" w:right="180" w:hanging="603"/>
        <w:jc w:val="right"/>
        <w:rPr>
          <w:b/>
          <w:sz w:val="18"/>
        </w:rPr>
      </w:pPr>
      <w:r>
        <w:rPr>
          <w:b/>
          <w:position w:val="-10"/>
          <w:sz w:val="18"/>
        </w:rPr>
        <w:t>情况</w:t>
      </w:r>
      <w:r>
        <w:rPr>
          <w:b/>
          <w:position w:val="-10"/>
          <w:sz w:val="18"/>
        </w:rPr>
        <w:tab/>
      </w:r>
      <w:r>
        <w:rPr>
          <w:b/>
          <w:w w:val="95"/>
          <w:sz w:val="18"/>
        </w:rPr>
        <w:t>财</w:t>
      </w:r>
      <w:r>
        <w:rPr>
          <w:b/>
          <w:spacing w:val="-17"/>
          <w:w w:val="95"/>
          <w:sz w:val="18"/>
        </w:rPr>
        <w:t>政</w:t>
      </w:r>
      <w:r>
        <w:rPr>
          <w:b/>
          <w:w w:val="95"/>
          <w:sz w:val="18"/>
        </w:rPr>
        <w:t>资</w:t>
      </w:r>
      <w:r>
        <w:rPr>
          <w:b/>
          <w:spacing w:val="-17"/>
          <w:w w:val="95"/>
          <w:sz w:val="18"/>
        </w:rPr>
        <w:t>金</w:t>
      </w:r>
    </w:p>
    <w:p>
      <w:pPr>
        <w:pStyle w:val="5"/>
        <w:spacing w:before="288"/>
        <w:ind w:left="195"/>
      </w:pPr>
      <w:r>
        <w:br w:type="column"/>
      </w:r>
      <w:r>
        <w:t>153.00</w:t>
      </w:r>
    </w:p>
    <w:p>
      <w:pPr>
        <w:pStyle w:val="4"/>
        <w:spacing w:before="132" w:line="324" w:lineRule="auto"/>
        <w:ind w:left="174"/>
      </w:pPr>
      <w:r>
        <w:rPr>
          <w:b w:val="0"/>
        </w:rPr>
        <w:br w:type="column"/>
      </w:r>
      <w:r>
        <w:rPr>
          <w:spacing w:val="-14"/>
        </w:rPr>
        <w:t>其中：财政</w:t>
      </w:r>
      <w:r>
        <w:t>资金</w:t>
      </w:r>
    </w:p>
    <w:p>
      <w:pPr>
        <w:pStyle w:val="5"/>
        <w:spacing w:before="288"/>
        <w:ind w:left="1011"/>
      </w:pPr>
      <w:r>
        <w:br w:type="column"/>
      </w:r>
      <w:r>
        <w:t>153.00</w:t>
      </w:r>
    </w:p>
    <w:p>
      <w:pPr>
        <w:pStyle w:val="4"/>
        <w:spacing w:before="132" w:line="324" w:lineRule="auto"/>
        <w:ind w:left="174"/>
      </w:pPr>
      <w:r>
        <w:rPr>
          <w:b w:val="0"/>
        </w:rPr>
        <w:br w:type="column"/>
      </w:r>
      <w:r>
        <w:rPr>
          <w:spacing w:val="-15"/>
        </w:rPr>
        <w:t>其中：财</w:t>
      </w:r>
      <w:r>
        <w:t>政资金</w:t>
      </w:r>
    </w:p>
    <w:p>
      <w:pPr>
        <w:pStyle w:val="5"/>
        <w:spacing w:before="288"/>
        <w:jc w:val="right"/>
      </w:pPr>
      <w:r>
        <w:br w:type="column"/>
      </w:r>
      <w:r>
        <w:t>87.93</w:t>
      </w:r>
    </w:p>
    <w:p>
      <w:pPr>
        <w:pStyle w:val="5"/>
        <w:spacing w:before="237"/>
        <w:ind w:left="846"/>
      </w:pPr>
      <w:r>
        <w:br w:type="column"/>
      </w:r>
      <w:r>
        <w:t>57.47</w:t>
      </w:r>
    </w:p>
    <w:p>
      <w:pPr>
        <w:spacing w:after="0"/>
        <w:sectPr>
          <w:type w:val="continuous"/>
          <w:pgSz w:w="11910" w:h="16840"/>
          <w:pgMar w:top="1580" w:right="0" w:bottom="280" w:left="0" w:header="720" w:footer="720" w:gutter="0"/>
          <w:cols w:equalWidth="0" w:num="7">
            <w:col w:w="2797" w:space="40"/>
            <w:col w:w="737" w:space="39"/>
            <w:col w:w="1027" w:space="39"/>
            <w:col w:w="1553" w:space="40"/>
            <w:col w:w="859" w:space="39"/>
            <w:col w:w="1867" w:space="40"/>
            <w:col w:w="2833"/>
          </w:cols>
        </w:sectPr>
      </w:pPr>
    </w:p>
    <w:p>
      <w:pPr>
        <w:tabs>
          <w:tab w:val="left" w:pos="3211"/>
          <w:tab w:val="left" w:pos="3787"/>
          <w:tab w:val="left" w:pos="5870"/>
          <w:tab w:val="left" w:pos="6446"/>
          <w:tab w:val="left" w:pos="8678"/>
        </w:tabs>
        <w:spacing w:before="172"/>
        <w:ind w:left="2253"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pStyle w:val="5"/>
        <w:spacing w:before="12"/>
        <w:rPr>
          <w:sz w:val="8"/>
        </w:rPr>
      </w:pPr>
    </w:p>
    <w:p>
      <w:pPr>
        <w:spacing w:after="0"/>
        <w:rPr>
          <w:sz w:val="8"/>
        </w:rPr>
        <w:sectPr>
          <w:type w:val="continuous"/>
          <w:pgSz w:w="11910" w:h="16840"/>
          <w:pgMar w:top="1580" w:right="0" w:bottom="280" w:left="0" w:header="720" w:footer="720" w:gutter="0"/>
          <w:cols w:space="720" w:num="1"/>
        </w:sectPr>
      </w:pPr>
    </w:p>
    <w:p>
      <w:pPr>
        <w:pStyle w:val="5"/>
      </w:pPr>
    </w:p>
    <w:p>
      <w:pPr>
        <w:pStyle w:val="4"/>
        <w:tabs>
          <w:tab w:val="left" w:pos="6820"/>
        </w:tabs>
        <w:ind w:left="3321"/>
      </w:pPr>
      <w:r>
        <w:t>年度预期目标</w:t>
      </w:r>
      <w:r>
        <w:tab/>
      </w:r>
      <w:r>
        <w:t>具体完成情况</w:t>
      </w:r>
    </w:p>
    <w:p>
      <w:pPr>
        <w:pStyle w:val="5"/>
        <w:spacing w:before="7"/>
        <w:rPr>
          <w:b/>
        </w:rPr>
      </w:pPr>
    </w:p>
    <w:p>
      <w:pPr>
        <w:pStyle w:val="5"/>
        <w:tabs>
          <w:tab w:val="left" w:pos="2253"/>
        </w:tabs>
        <w:spacing w:line="193" w:lineRule="exact"/>
        <w:ind w:left="1651"/>
      </w:pPr>
      <w:r>
        <w:rPr>
          <w:b/>
        </w:rPr>
        <w:t>三、</w:t>
      </w:r>
      <w:r>
        <w:rPr>
          <w:b/>
        </w:rPr>
        <w:tab/>
      </w:r>
      <w:r>
        <w:t>确保村干部参加会议</w:t>
      </w:r>
      <w:r>
        <w:rPr>
          <w:spacing w:val="-12"/>
        </w:rPr>
        <w:t>、</w:t>
      </w:r>
      <w:r>
        <w:t>工作出勤</w:t>
      </w:r>
      <w:r>
        <w:rPr>
          <w:spacing w:val="-10"/>
        </w:rPr>
        <w:t>、</w:t>
      </w:r>
      <w:r>
        <w:t>制度执</w:t>
      </w:r>
    </w:p>
    <w:p>
      <w:pPr>
        <w:pStyle w:val="5"/>
        <w:spacing w:line="156" w:lineRule="exact"/>
        <w:ind w:left="5688"/>
      </w:pPr>
      <w:r>
        <w:rPr>
          <w:spacing w:val="-15"/>
        </w:rPr>
        <w:t>确保村干部参加会议、工作出勤、制度执行、</w:t>
      </w:r>
    </w:p>
    <w:p>
      <w:pPr>
        <w:pStyle w:val="5"/>
        <w:tabs>
          <w:tab w:val="left" w:pos="2253"/>
        </w:tabs>
        <w:spacing w:line="156" w:lineRule="exact"/>
        <w:ind w:left="1651"/>
      </w:pPr>
      <w:r>
        <w:rPr>
          <w:b/>
        </w:rPr>
        <w:t>目标</w:t>
      </w:r>
      <w:r>
        <w:rPr>
          <w:b/>
        </w:rPr>
        <w:tab/>
      </w:r>
      <w:r>
        <w:t>行</w:t>
      </w:r>
      <w:r>
        <w:rPr>
          <w:spacing w:val="-22"/>
        </w:rPr>
        <w:t>、</w:t>
      </w:r>
      <w:r>
        <w:t>任务完成以及日常变现等符合相关要</w:t>
      </w:r>
    </w:p>
    <w:p>
      <w:pPr>
        <w:pStyle w:val="5"/>
        <w:spacing w:line="156" w:lineRule="exact"/>
        <w:ind w:left="5688"/>
      </w:pPr>
      <w:r>
        <w:t>任务完成以及日常变现等符合相关要求。</w:t>
      </w:r>
    </w:p>
    <w:p>
      <w:pPr>
        <w:tabs>
          <w:tab w:val="left" w:pos="2253"/>
        </w:tabs>
        <w:spacing w:before="0" w:line="193" w:lineRule="exact"/>
        <w:ind w:left="1651" w:right="0" w:firstLine="0"/>
        <w:jc w:val="left"/>
        <w:rPr>
          <w:sz w:val="18"/>
        </w:rPr>
      </w:pPr>
      <w:r>
        <w:rPr>
          <w:b/>
          <w:sz w:val="18"/>
        </w:rPr>
        <w:t>完成</w:t>
      </w:r>
      <w:r>
        <w:rPr>
          <w:b/>
          <w:sz w:val="18"/>
        </w:rPr>
        <w:tab/>
      </w:r>
      <w:r>
        <w:rPr>
          <w:sz w:val="18"/>
        </w:rPr>
        <w:t>求。</w:t>
      </w:r>
    </w:p>
    <w:p>
      <w:pPr>
        <w:pStyle w:val="4"/>
        <w:spacing w:before="75" w:line="324" w:lineRule="auto"/>
        <w:ind w:left="511" w:right="1636" w:hanging="315"/>
      </w:pPr>
      <w:r>
        <w:rPr>
          <w:b w:val="0"/>
        </w:rPr>
        <w:br w:type="column"/>
      </w:r>
      <w:r>
        <w:t>总体完成率(%)</w:t>
      </w:r>
    </w:p>
    <w:p>
      <w:pPr>
        <w:pStyle w:val="5"/>
        <w:rPr>
          <w:b/>
        </w:rPr>
      </w:pPr>
    </w:p>
    <w:p>
      <w:pPr>
        <w:pStyle w:val="5"/>
        <w:rPr>
          <w:b/>
        </w:rPr>
      </w:pPr>
    </w:p>
    <w:p>
      <w:pPr>
        <w:pStyle w:val="5"/>
        <w:rPr>
          <w:b/>
          <w:sz w:val="25"/>
        </w:rPr>
      </w:pPr>
    </w:p>
    <w:p>
      <w:pPr>
        <w:pStyle w:val="5"/>
        <w:spacing w:line="181" w:lineRule="exact"/>
        <w:ind w:left="667"/>
      </w:pPr>
      <w:r>
        <w:t>100.00</w:t>
      </w:r>
    </w:p>
    <w:p>
      <w:pPr>
        <w:spacing w:after="0" w:line="181" w:lineRule="exact"/>
        <w:sectPr>
          <w:type w:val="continuous"/>
          <w:pgSz w:w="11910" w:h="16840"/>
          <w:pgMar w:top="1580" w:right="0" w:bottom="280" w:left="0" w:header="720" w:footer="720" w:gutter="0"/>
          <w:cols w:equalWidth="0" w:num="2">
            <w:col w:w="9128" w:space="40"/>
            <w:col w:w="2742"/>
          </w:cols>
        </w:sectPr>
      </w:pPr>
    </w:p>
    <w:p>
      <w:pPr>
        <w:pStyle w:val="5"/>
        <w:tabs>
          <w:tab w:val="left" w:pos="2253"/>
        </w:tabs>
        <w:spacing w:line="205" w:lineRule="exact"/>
        <w:ind w:left="1651"/>
      </w:pPr>
      <w:r>
        <w:rPr>
          <w:b/>
        </w:rPr>
        <w:t>情况</w:t>
      </w:r>
      <w:r>
        <w:rPr>
          <w:b/>
        </w:rPr>
        <w:tab/>
      </w:r>
      <w:r>
        <w:t>保证镇政府可以有序进行村干部年终量</w:t>
      </w:r>
    </w:p>
    <w:p>
      <w:pPr>
        <w:pStyle w:val="5"/>
        <w:spacing w:before="81" w:line="324" w:lineRule="auto"/>
        <w:ind w:left="2253"/>
      </w:pPr>
      <w:r>
        <w:rPr>
          <w:spacing w:val="-5"/>
        </w:rPr>
        <w:t>化考核，并公众满意度测评，及时调整工</w:t>
      </w:r>
      <w:r>
        <w:t>作方式方法。</w:t>
      </w:r>
    </w:p>
    <w:p>
      <w:pPr>
        <w:pStyle w:val="5"/>
        <w:spacing w:line="205" w:lineRule="exact"/>
        <w:ind w:left="175"/>
      </w:pPr>
      <w:r>
        <w:br w:type="column"/>
      </w:r>
      <w:r>
        <w:t>保证镇政府可以有序进行村干部年终量化</w:t>
      </w:r>
    </w:p>
    <w:p>
      <w:pPr>
        <w:pStyle w:val="5"/>
        <w:spacing w:before="81" w:line="324" w:lineRule="auto"/>
        <w:ind w:left="175" w:right="2865"/>
      </w:pPr>
      <w:r>
        <w:rPr>
          <w:spacing w:val="-10"/>
        </w:rPr>
        <w:t>考核，并公众满意度测评，及时调整工作方</w:t>
      </w:r>
      <w:r>
        <w:t>式方法。</w:t>
      </w:r>
    </w:p>
    <w:p>
      <w:pPr>
        <w:spacing w:after="0" w:line="324" w:lineRule="auto"/>
        <w:sectPr>
          <w:type w:val="continuous"/>
          <w:pgSz w:w="11910" w:h="16840"/>
          <w:pgMar w:top="1580" w:right="0" w:bottom="280" w:left="0" w:header="720" w:footer="720" w:gutter="0"/>
          <w:cols w:equalWidth="0" w:num="2">
            <w:col w:w="5473" w:space="40"/>
            <w:col w:w="6397"/>
          </w:cols>
        </w:sectPr>
      </w:pPr>
    </w:p>
    <w:p>
      <w:pPr>
        <w:pStyle w:val="4"/>
        <w:tabs>
          <w:tab w:val="left" w:pos="9453"/>
        </w:tabs>
        <w:spacing w:before="93"/>
        <w:ind w:left="5959"/>
      </w:pPr>
      <w:r>
        <w:t>预期指标值</w:t>
      </w:r>
      <w:r>
        <w:tab/>
      </w:r>
      <w:r>
        <w:t>自评得分</w:t>
      </w:r>
    </w:p>
    <w:p>
      <w:pPr>
        <w:spacing w:after="0"/>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2"/>
        <w:rPr>
          <w:b/>
          <w:sz w:val="13"/>
        </w:rPr>
      </w:pPr>
    </w:p>
    <w:p>
      <w:pPr>
        <w:spacing w:before="1"/>
        <w:ind w:left="2316" w:right="0" w:firstLine="0"/>
        <w:jc w:val="both"/>
        <w:rPr>
          <w:b/>
          <w:sz w:val="18"/>
        </w:rPr>
      </w:pPr>
      <w:r>
        <w:rPr>
          <w:b/>
          <w:sz w:val="18"/>
        </w:rPr>
        <w:t>一级 二级指</w:t>
      </w:r>
    </w:p>
    <w:p>
      <w:pPr>
        <w:spacing w:before="81"/>
        <w:ind w:left="2316" w:right="0" w:firstLine="0"/>
        <w:jc w:val="both"/>
        <w:rPr>
          <w:b/>
          <w:sz w:val="18"/>
        </w:rPr>
      </w:pPr>
      <w:r>
        <w:rPr>
          <w:b/>
          <w:sz w:val="18"/>
        </w:rPr>
        <w:t>指 标 标</w:t>
      </w:r>
    </w:p>
    <w:p>
      <w:pPr>
        <w:spacing w:before="81" w:line="324" w:lineRule="auto"/>
        <w:ind w:left="1651" w:right="1522" w:firstLine="0"/>
        <w:jc w:val="both"/>
        <w:rPr>
          <w:b/>
          <w:sz w:val="18"/>
        </w:rPr>
      </w:pPr>
      <w:r>
        <w:rPr>
          <w:b/>
          <w:sz w:val="18"/>
        </w:rPr>
        <w:t>四、年度绩效指标完成情况</w:t>
      </w:r>
    </w:p>
    <w:p>
      <w:pPr>
        <w:pStyle w:val="5"/>
        <w:rPr>
          <w:b/>
        </w:rPr>
      </w:pPr>
      <w:r>
        <w:br w:type="column"/>
      </w:r>
    </w:p>
    <w:p>
      <w:pPr>
        <w:pStyle w:val="5"/>
        <w:rPr>
          <w:b/>
        </w:rPr>
      </w:pPr>
    </w:p>
    <w:p>
      <w:pPr>
        <w:pStyle w:val="5"/>
        <w:rPr>
          <w:b/>
        </w:rPr>
      </w:pPr>
    </w:p>
    <w:p>
      <w:pPr>
        <w:pStyle w:val="5"/>
        <w:spacing w:before="2"/>
        <w:rPr>
          <w:b/>
          <w:sz w:val="13"/>
        </w:rPr>
      </w:pPr>
    </w:p>
    <w:p>
      <w:pPr>
        <w:spacing w:before="1" w:line="193" w:lineRule="exact"/>
        <w:ind w:left="1318" w:right="0" w:firstLine="0"/>
        <w:jc w:val="left"/>
        <w:rPr>
          <w:b/>
          <w:sz w:val="18"/>
        </w:rPr>
      </w:pPr>
      <w:r>
        <w:rPr>
          <w:b/>
          <w:sz w:val="18"/>
        </w:rPr>
        <w:t>指标分</w:t>
      </w:r>
    </w:p>
    <w:p>
      <w:pPr>
        <w:spacing w:before="0" w:line="156" w:lineRule="exact"/>
        <w:ind w:left="279" w:right="0" w:firstLine="0"/>
        <w:jc w:val="left"/>
        <w:rPr>
          <w:b/>
          <w:sz w:val="18"/>
        </w:rPr>
      </w:pPr>
      <w:r>
        <w:rPr>
          <w:b/>
          <w:sz w:val="18"/>
        </w:rPr>
        <w:t>三级指标</w:t>
      </w:r>
    </w:p>
    <w:p>
      <w:pPr>
        <w:spacing w:before="0" w:line="193" w:lineRule="exact"/>
        <w:ind w:left="1498" w:right="0" w:firstLine="0"/>
        <w:jc w:val="left"/>
        <w:rPr>
          <w:b/>
          <w:sz w:val="18"/>
        </w:rPr>
      </w:pPr>
      <w:r>
        <w:rPr>
          <w:b/>
          <w:w w:val="99"/>
          <w:sz w:val="18"/>
        </w:rPr>
        <w:t>值</w:t>
      </w:r>
    </w:p>
    <w:p>
      <w:pPr>
        <w:pStyle w:val="5"/>
        <w:rPr>
          <w:b/>
        </w:rPr>
      </w:pPr>
    </w:p>
    <w:p>
      <w:pPr>
        <w:pStyle w:val="5"/>
        <w:rPr>
          <w:b/>
        </w:rPr>
      </w:pPr>
    </w:p>
    <w:p>
      <w:pPr>
        <w:pStyle w:val="5"/>
        <w:rPr>
          <w:b/>
        </w:rPr>
      </w:pPr>
    </w:p>
    <w:p>
      <w:pPr>
        <w:pStyle w:val="5"/>
        <w:rPr>
          <w:b/>
        </w:rPr>
      </w:pPr>
    </w:p>
    <w:p>
      <w:pPr>
        <w:pStyle w:val="5"/>
        <w:spacing w:before="8"/>
        <w:rPr>
          <w:b/>
          <w:sz w:val="26"/>
        </w:rPr>
      </w:pPr>
    </w:p>
    <w:p>
      <w:pPr>
        <w:pStyle w:val="5"/>
        <w:spacing w:line="324" w:lineRule="auto"/>
        <w:ind w:left="1282" w:right="36"/>
      </w:pPr>
      <w:r>
        <w:t>年终镇政府将</w:t>
      </w:r>
    </w:p>
    <w:p>
      <w:pPr>
        <w:pStyle w:val="5"/>
      </w:pPr>
      <w:r>
        <w:br w:type="column"/>
      </w:r>
    </w:p>
    <w:p>
      <w:pPr>
        <w:pStyle w:val="5"/>
      </w:pPr>
    </w:p>
    <w:p>
      <w:pPr>
        <w:pStyle w:val="5"/>
      </w:pPr>
    </w:p>
    <w:p>
      <w:pPr>
        <w:pStyle w:val="5"/>
      </w:pPr>
    </w:p>
    <w:p>
      <w:pPr>
        <w:pStyle w:val="5"/>
        <w:rPr>
          <w:sz w:val="19"/>
        </w:rPr>
      </w:pPr>
    </w:p>
    <w:p>
      <w:pPr>
        <w:pStyle w:val="4"/>
        <w:tabs>
          <w:tab w:val="left" w:pos="970"/>
        </w:tabs>
        <w:spacing w:line="163" w:lineRule="auto"/>
        <w:ind w:left="612" w:right="34" w:hanging="401"/>
      </w:pPr>
      <w:r>
        <w:t>符</w:t>
      </w:r>
      <w:r>
        <w:tab/>
      </w:r>
      <w:r>
        <w:tab/>
      </w:r>
      <w:r>
        <w:t>单</w:t>
      </w:r>
      <w:r>
        <w:rPr>
          <w:spacing w:val="-34"/>
        </w:rPr>
        <w:t>位</w:t>
      </w:r>
      <w:r>
        <w:t>（</w:t>
      </w:r>
      <w:r>
        <w:rPr>
          <w:spacing w:val="-18"/>
        </w:rPr>
        <w:t>文</w:t>
      </w:r>
      <w:r>
        <w:t>值</w:t>
      </w:r>
    </w:p>
    <w:p>
      <w:pPr>
        <w:tabs>
          <w:tab w:val="left" w:pos="970"/>
        </w:tabs>
        <w:spacing w:before="0" w:line="171" w:lineRule="exact"/>
        <w:ind w:left="212" w:right="0" w:firstLine="0"/>
        <w:jc w:val="left"/>
        <w:rPr>
          <w:b/>
          <w:sz w:val="18"/>
        </w:rPr>
      </w:pPr>
      <w:r>
        <w:rPr>
          <w:b/>
          <w:sz w:val="18"/>
        </w:rPr>
        <w:t>号</w:t>
      </w:r>
      <w:r>
        <w:rPr>
          <w:b/>
          <w:sz w:val="18"/>
        </w:rPr>
        <w:tab/>
      </w:r>
      <w:r>
        <w:rPr>
          <w:b/>
          <w:sz w:val="18"/>
        </w:rPr>
        <w:t>字描述</w:t>
      </w:r>
      <w:r>
        <w:rPr>
          <w:b/>
          <w:spacing w:val="-20"/>
          <w:sz w:val="18"/>
        </w:rPr>
        <w:t>）</w:t>
      </w:r>
    </w:p>
    <w:p>
      <w:pPr>
        <w:pStyle w:val="5"/>
        <w:rPr>
          <w:b/>
        </w:rPr>
      </w:pPr>
      <w:r>
        <w:br w:type="column"/>
      </w:r>
    </w:p>
    <w:p>
      <w:pPr>
        <w:pStyle w:val="5"/>
        <w:rPr>
          <w:b/>
        </w:rPr>
      </w:pPr>
    </w:p>
    <w:p>
      <w:pPr>
        <w:pStyle w:val="5"/>
        <w:rPr>
          <w:b/>
          <w:sz w:val="19"/>
        </w:rPr>
      </w:pPr>
    </w:p>
    <w:p>
      <w:pPr>
        <w:spacing w:before="0" w:line="324" w:lineRule="auto"/>
        <w:ind w:left="166" w:right="0" w:firstLine="0"/>
        <w:jc w:val="center"/>
        <w:rPr>
          <w:b/>
          <w:sz w:val="18"/>
        </w:rPr>
      </w:pPr>
      <w:r>
        <w:rPr>
          <w:b/>
          <w:sz w:val="18"/>
        </w:rPr>
        <w:t>单项指标实际完成值</w:t>
      </w:r>
    </w:p>
    <w:p>
      <w:pPr>
        <w:pStyle w:val="5"/>
        <w:spacing w:before="5"/>
        <w:rPr>
          <w:b/>
          <w:sz w:val="13"/>
        </w:rPr>
      </w:pPr>
      <w:r>
        <w:br w:type="column"/>
      </w:r>
    </w:p>
    <w:p>
      <w:pPr>
        <w:spacing w:before="1" w:line="193" w:lineRule="exact"/>
        <w:ind w:left="541" w:right="0" w:firstLine="0"/>
        <w:jc w:val="center"/>
        <w:rPr>
          <w:b/>
          <w:sz w:val="18"/>
        </w:rPr>
      </w:pPr>
      <w:r>
        <w:rPr>
          <w:b/>
          <w:w w:val="99"/>
          <w:sz w:val="18"/>
        </w:rPr>
        <w:t>单</w:t>
      </w:r>
    </w:p>
    <w:p>
      <w:pPr>
        <w:spacing w:before="0" w:line="156" w:lineRule="exact"/>
        <w:ind w:left="0" w:right="234" w:firstLine="0"/>
        <w:jc w:val="center"/>
        <w:rPr>
          <w:b/>
          <w:sz w:val="18"/>
        </w:rPr>
      </w:pPr>
      <w:r>
        <w:rPr>
          <w:b/>
          <w:w w:val="99"/>
          <w:sz w:val="18"/>
        </w:rPr>
        <w:t>权</w:t>
      </w:r>
    </w:p>
    <w:p>
      <w:pPr>
        <w:tabs>
          <w:tab w:val="left" w:pos="866"/>
        </w:tabs>
        <w:spacing w:before="0" w:line="158" w:lineRule="exact"/>
        <w:ind w:left="0" w:right="323" w:firstLine="0"/>
        <w:jc w:val="center"/>
        <w:rPr>
          <w:b/>
          <w:sz w:val="18"/>
        </w:rPr>
      </w:pPr>
      <w:r>
        <w:rPr>
          <w:b/>
          <w:sz w:val="18"/>
        </w:rPr>
        <w:t>单</w:t>
      </w:r>
      <w:r>
        <w:rPr>
          <w:b/>
          <w:sz w:val="18"/>
        </w:rPr>
        <w:tab/>
      </w:r>
      <w:r>
        <w:rPr>
          <w:b/>
          <w:sz w:val="18"/>
        </w:rPr>
        <w:t>项</w:t>
      </w:r>
    </w:p>
    <w:p>
      <w:pPr>
        <w:tabs>
          <w:tab w:val="left" w:pos="1198"/>
          <w:tab w:val="left" w:pos="1675"/>
          <w:tab w:val="left" w:pos="2064"/>
        </w:tabs>
        <w:spacing w:before="0" w:line="180" w:lineRule="auto"/>
        <w:ind w:left="281" w:right="0" w:firstLine="0"/>
        <w:jc w:val="left"/>
        <w:rPr>
          <w:b/>
          <w:sz w:val="18"/>
        </w:rPr>
      </w:pPr>
      <w:r>
        <w:rPr>
          <w:b/>
          <w:sz w:val="18"/>
        </w:rPr>
        <w:t>单项指</w:t>
      </w:r>
      <w:r>
        <w:rPr>
          <w:b/>
          <w:sz w:val="18"/>
        </w:rPr>
        <w:tab/>
      </w:r>
      <w:r>
        <w:rPr>
          <w:b/>
          <w:position w:val="-8"/>
          <w:sz w:val="18"/>
        </w:rPr>
        <w:t>项</w:t>
      </w:r>
      <w:r>
        <w:rPr>
          <w:b/>
          <w:position w:val="-8"/>
          <w:sz w:val="18"/>
        </w:rPr>
        <w:tab/>
      </w:r>
      <w:r>
        <w:rPr>
          <w:b/>
          <w:position w:val="6"/>
          <w:sz w:val="18"/>
        </w:rPr>
        <w:t>重</w:t>
      </w:r>
      <w:r>
        <w:rPr>
          <w:b/>
          <w:position w:val="6"/>
          <w:sz w:val="18"/>
        </w:rPr>
        <w:tab/>
      </w:r>
      <w:r>
        <w:rPr>
          <w:b/>
          <w:position w:val="-8"/>
          <w:sz w:val="18"/>
        </w:rPr>
        <w:t>指</w:t>
      </w:r>
    </w:p>
    <w:p>
      <w:pPr>
        <w:tabs>
          <w:tab w:val="left" w:pos="1198"/>
          <w:tab w:val="left" w:pos="1675"/>
          <w:tab w:val="left" w:pos="2064"/>
        </w:tabs>
        <w:spacing w:before="0" w:line="180" w:lineRule="auto"/>
        <w:ind w:left="281" w:right="0" w:firstLine="0"/>
        <w:jc w:val="left"/>
        <w:rPr>
          <w:b/>
          <w:sz w:val="18"/>
        </w:rPr>
      </w:pPr>
      <w:r>
        <w:rPr>
          <w:b/>
          <w:sz w:val="18"/>
        </w:rPr>
        <w:t>标完成</w:t>
      </w:r>
      <w:r>
        <w:rPr>
          <w:b/>
          <w:sz w:val="18"/>
        </w:rPr>
        <w:tab/>
      </w:r>
      <w:r>
        <w:rPr>
          <w:b/>
          <w:position w:val="-8"/>
          <w:sz w:val="18"/>
        </w:rPr>
        <w:t>指</w:t>
      </w:r>
      <w:r>
        <w:rPr>
          <w:b/>
          <w:position w:val="-8"/>
          <w:sz w:val="18"/>
        </w:rPr>
        <w:tab/>
      </w:r>
      <w:r>
        <w:rPr>
          <w:b/>
          <w:position w:val="6"/>
          <w:sz w:val="18"/>
        </w:rPr>
        <w:t>占</w:t>
      </w:r>
      <w:r>
        <w:rPr>
          <w:b/>
          <w:position w:val="6"/>
          <w:sz w:val="18"/>
        </w:rPr>
        <w:tab/>
      </w:r>
      <w:r>
        <w:rPr>
          <w:b/>
          <w:position w:val="-8"/>
          <w:sz w:val="18"/>
        </w:rPr>
        <w:t>标</w:t>
      </w:r>
    </w:p>
    <w:p>
      <w:pPr>
        <w:tabs>
          <w:tab w:val="left" w:pos="1198"/>
          <w:tab w:val="left" w:pos="1675"/>
          <w:tab w:val="left" w:pos="2064"/>
        </w:tabs>
        <w:spacing w:before="0" w:line="175" w:lineRule="auto"/>
        <w:ind w:left="370" w:right="0" w:firstLine="0"/>
        <w:jc w:val="left"/>
        <w:rPr>
          <w:b/>
          <w:sz w:val="18"/>
        </w:rPr>
      </w:pPr>
      <w:r>
        <w:rPr>
          <w:b/>
          <w:sz w:val="18"/>
        </w:rPr>
        <w:t>情况</w:t>
      </w:r>
      <w:r>
        <w:rPr>
          <w:b/>
          <w:sz w:val="18"/>
        </w:rPr>
        <w:tab/>
      </w:r>
      <w:r>
        <w:rPr>
          <w:b/>
          <w:position w:val="-8"/>
          <w:sz w:val="18"/>
        </w:rPr>
        <w:t>标</w:t>
      </w:r>
      <w:r>
        <w:rPr>
          <w:b/>
          <w:position w:val="-8"/>
          <w:sz w:val="18"/>
        </w:rPr>
        <w:tab/>
      </w:r>
      <w:r>
        <w:rPr>
          <w:b/>
          <w:position w:val="6"/>
          <w:sz w:val="18"/>
        </w:rPr>
        <w:t>比</w:t>
      </w:r>
      <w:r>
        <w:rPr>
          <w:b/>
          <w:position w:val="6"/>
          <w:sz w:val="18"/>
        </w:rPr>
        <w:tab/>
      </w:r>
      <w:r>
        <w:rPr>
          <w:b/>
          <w:position w:val="-8"/>
          <w:sz w:val="18"/>
        </w:rPr>
        <w:t>折</w:t>
      </w:r>
    </w:p>
    <w:p>
      <w:pPr>
        <w:spacing w:before="0" w:line="156" w:lineRule="exact"/>
        <w:ind w:left="0" w:right="51" w:firstLine="0"/>
        <w:jc w:val="center"/>
        <w:rPr>
          <w:b/>
          <w:sz w:val="18"/>
        </w:rPr>
      </w:pPr>
      <w:r>
        <w:rPr>
          <w:b/>
          <w:w w:val="99"/>
          <w:sz w:val="18"/>
        </w:rPr>
        <w:t>（</w:t>
      </w:r>
    </w:p>
    <w:p>
      <w:pPr>
        <w:tabs>
          <w:tab w:val="left" w:pos="866"/>
        </w:tabs>
        <w:spacing w:before="0" w:line="156" w:lineRule="exact"/>
        <w:ind w:left="0" w:right="323" w:firstLine="0"/>
        <w:jc w:val="center"/>
        <w:rPr>
          <w:b/>
          <w:sz w:val="18"/>
        </w:rPr>
      </w:pPr>
      <w:r>
        <w:rPr>
          <w:b/>
          <w:sz w:val="18"/>
        </w:rPr>
        <w:t>得</w:t>
      </w:r>
      <w:r>
        <w:rPr>
          <w:b/>
          <w:sz w:val="18"/>
        </w:rPr>
        <w:tab/>
      </w:r>
      <w:r>
        <w:rPr>
          <w:b/>
          <w:sz w:val="18"/>
        </w:rPr>
        <w:t>算</w:t>
      </w:r>
    </w:p>
    <w:p>
      <w:pPr>
        <w:spacing w:before="0" w:line="156" w:lineRule="exact"/>
        <w:ind w:left="0" w:right="242" w:firstLine="0"/>
        <w:jc w:val="center"/>
        <w:rPr>
          <w:b/>
          <w:sz w:val="18"/>
        </w:rPr>
      </w:pPr>
      <w:r>
        <w:rPr>
          <w:b/>
          <w:w w:val="99"/>
          <w:sz w:val="18"/>
        </w:rPr>
        <w:t>%</w:t>
      </w:r>
    </w:p>
    <w:p>
      <w:pPr>
        <w:tabs>
          <w:tab w:val="left" w:pos="866"/>
        </w:tabs>
        <w:spacing w:before="0" w:line="156" w:lineRule="exact"/>
        <w:ind w:left="0" w:right="323" w:firstLine="0"/>
        <w:jc w:val="center"/>
        <w:rPr>
          <w:b/>
          <w:sz w:val="18"/>
        </w:rPr>
      </w:pPr>
      <w:r>
        <w:rPr>
          <w:b/>
          <w:sz w:val="18"/>
        </w:rPr>
        <w:t>分</w:t>
      </w:r>
      <w:r>
        <w:rPr>
          <w:b/>
          <w:sz w:val="18"/>
        </w:rPr>
        <w:tab/>
      </w:r>
      <w:r>
        <w:rPr>
          <w:b/>
          <w:sz w:val="18"/>
        </w:rPr>
        <w:t>得</w:t>
      </w:r>
    </w:p>
    <w:p>
      <w:pPr>
        <w:spacing w:before="0" w:line="156" w:lineRule="exact"/>
        <w:ind w:left="0" w:right="234" w:firstLine="0"/>
        <w:jc w:val="center"/>
        <w:rPr>
          <w:b/>
          <w:sz w:val="18"/>
        </w:rPr>
      </w:pPr>
      <w:r>
        <w:rPr>
          <w:b/>
          <w:w w:val="99"/>
          <w:sz w:val="18"/>
        </w:rPr>
        <w:t>）</w:t>
      </w:r>
    </w:p>
    <w:p>
      <w:pPr>
        <w:spacing w:before="0" w:line="193" w:lineRule="exact"/>
        <w:ind w:left="541" w:right="0" w:firstLine="0"/>
        <w:jc w:val="center"/>
        <w:rPr>
          <w:b/>
          <w:sz w:val="18"/>
        </w:rPr>
      </w:pPr>
      <w:r>
        <w:rPr>
          <w:b/>
          <w:w w:val="99"/>
          <w:sz w:val="18"/>
        </w:rPr>
        <w:t>分</w:t>
      </w:r>
    </w:p>
    <w:p>
      <w:pPr>
        <w:pStyle w:val="5"/>
        <w:rPr>
          <w:b/>
        </w:rPr>
      </w:pPr>
    </w:p>
    <w:p>
      <w:pPr>
        <w:pStyle w:val="5"/>
        <w:spacing w:before="11"/>
        <w:rPr>
          <w:b/>
          <w:sz w:val="21"/>
        </w:rPr>
      </w:pPr>
    </w:p>
    <w:p>
      <w:pPr>
        <w:pStyle w:val="5"/>
        <w:tabs>
          <w:tab w:val="left" w:pos="614"/>
        </w:tabs>
        <w:spacing w:line="181" w:lineRule="exact"/>
        <w:ind w:left="228"/>
        <w:jc w:val="center"/>
      </w:pPr>
      <w:r>
        <w:t>2</w:t>
      </w:r>
      <w:r>
        <w:tab/>
      </w:r>
      <w:r>
        <w:t>2</w:t>
      </w:r>
    </w:p>
    <w:p>
      <w:pPr>
        <w:spacing w:after="0" w:line="181" w:lineRule="exact"/>
        <w:jc w:val="center"/>
        <w:sectPr>
          <w:type w:val="continuous"/>
          <w:pgSz w:w="11910" w:h="16840"/>
          <w:pgMar w:top="1580" w:right="0" w:bottom="280" w:left="0" w:header="720" w:footer="720" w:gutter="0"/>
          <w:cols w:equalWidth="0" w:num="5">
            <w:col w:w="3536" w:space="40"/>
            <w:col w:w="1861" w:space="39"/>
            <w:col w:w="1693" w:space="39"/>
            <w:col w:w="889" w:space="40"/>
            <w:col w:w="3773"/>
          </w:cols>
        </w:sectPr>
      </w:pPr>
    </w:p>
    <w:p>
      <w:pPr>
        <w:pStyle w:val="5"/>
        <w:spacing w:before="8"/>
        <w:rPr>
          <w:sz w:val="19"/>
        </w:rPr>
      </w:pPr>
    </w:p>
    <w:p>
      <w:pPr>
        <w:tabs>
          <w:tab w:val="left" w:pos="2951"/>
        </w:tabs>
        <w:spacing w:before="0"/>
        <w:ind w:left="2316" w:right="0" w:firstLine="0"/>
        <w:jc w:val="left"/>
        <w:rPr>
          <w:sz w:val="18"/>
        </w:rPr>
      </w:pPr>
      <w:r>
        <w:rPr>
          <w:b/>
          <w:sz w:val="18"/>
        </w:rPr>
        <w:t>产出</w:t>
      </w:r>
      <w:r>
        <w:rPr>
          <w:b/>
          <w:sz w:val="18"/>
        </w:rPr>
        <w:tab/>
      </w:r>
      <w:r>
        <w:rPr>
          <w:sz w:val="18"/>
        </w:rPr>
        <w:t>数量</w:t>
      </w:r>
      <w:r>
        <w:rPr>
          <w:spacing w:val="-19"/>
          <w:sz w:val="18"/>
        </w:rPr>
        <w:t>指</w:t>
      </w:r>
    </w:p>
    <w:p>
      <w:pPr>
        <w:tabs>
          <w:tab w:val="left" w:pos="2951"/>
        </w:tabs>
        <w:spacing w:before="81"/>
        <w:ind w:left="2316" w:right="0" w:firstLine="0"/>
        <w:jc w:val="left"/>
        <w:rPr>
          <w:sz w:val="18"/>
        </w:rPr>
      </w:pPr>
      <w:r>
        <w:rPr>
          <w:b/>
          <w:sz w:val="18"/>
        </w:rPr>
        <w:t>指标</w:t>
      </w:r>
      <w:r>
        <w:rPr>
          <w:b/>
          <w:sz w:val="18"/>
        </w:rPr>
        <w:tab/>
      </w:r>
      <w:r>
        <w:rPr>
          <w:sz w:val="18"/>
        </w:rPr>
        <w:t>标</w:t>
      </w:r>
    </w:p>
    <w:p>
      <w:pPr>
        <w:pStyle w:val="5"/>
        <w:spacing w:line="170" w:lineRule="exact"/>
        <w:ind w:left="255"/>
      </w:pPr>
      <w:r>
        <w:br w:type="column"/>
      </w:r>
      <w:r>
        <w:t>年终镇政</w:t>
      </w:r>
    </w:p>
    <w:p>
      <w:pPr>
        <w:pStyle w:val="5"/>
        <w:spacing w:before="81" w:line="324" w:lineRule="auto"/>
        <w:ind w:left="255"/>
        <w:jc w:val="both"/>
      </w:pPr>
      <w:r>
        <w:t>府对村级工作考核分数</w:t>
      </w:r>
    </w:p>
    <w:p>
      <w:pPr>
        <w:spacing w:before="0" w:line="170" w:lineRule="exact"/>
        <w:ind w:left="310" w:right="0" w:firstLine="0"/>
        <w:jc w:val="left"/>
        <w:rPr>
          <w:sz w:val="18"/>
        </w:rPr>
      </w:pPr>
      <w:r>
        <w:br w:type="column"/>
      </w:r>
      <w:r>
        <w:rPr>
          <w:spacing w:val="-7"/>
          <w:sz w:val="18"/>
        </w:rPr>
        <w:t>进行村</w:t>
      </w:r>
    </w:p>
    <w:p>
      <w:pPr>
        <w:pStyle w:val="5"/>
        <w:spacing w:before="81" w:line="324" w:lineRule="auto"/>
        <w:ind w:left="310"/>
        <w:jc w:val="both"/>
      </w:pPr>
      <w:r>
        <w:rPr>
          <w:spacing w:val="-7"/>
        </w:rPr>
        <w:t>级工作考核， 百分制</w:t>
      </w:r>
    </w:p>
    <w:p>
      <w:pPr>
        <w:pStyle w:val="5"/>
        <w:spacing w:before="2" w:line="324" w:lineRule="auto"/>
        <w:ind w:left="310"/>
      </w:pPr>
      <w:r>
        <w:t>（含加分）</w:t>
      </w:r>
    </w:p>
    <w:p>
      <w:pPr>
        <w:pStyle w:val="5"/>
        <w:spacing w:before="8"/>
        <w:rPr>
          <w:sz w:val="19"/>
        </w:rPr>
      </w:pPr>
      <w:r>
        <w:br w:type="column"/>
      </w:r>
    </w:p>
    <w:p>
      <w:pPr>
        <w:pStyle w:val="5"/>
        <w:spacing w:line="193" w:lineRule="exact"/>
        <w:ind w:left="701"/>
      </w:pPr>
      <w:r>
        <w:t>9</w:t>
      </w:r>
    </w:p>
    <w:p>
      <w:pPr>
        <w:pStyle w:val="5"/>
        <w:tabs>
          <w:tab w:val="left" w:pos="1008"/>
          <w:tab w:val="left" w:pos="1911"/>
          <w:tab w:val="left" w:pos="2902"/>
        </w:tabs>
        <w:spacing w:before="20" w:line="163" w:lineRule="auto"/>
        <w:ind w:left="701" w:hanging="452"/>
      </w:pPr>
      <w:r>
        <w:t>&gt;=</w:t>
      </w:r>
      <w:r>
        <w:tab/>
      </w:r>
      <w:r>
        <w:tab/>
      </w:r>
      <w:r>
        <w:t>分</w:t>
      </w:r>
      <w:r>
        <w:tab/>
      </w:r>
      <w:r>
        <w:t>98</w:t>
      </w:r>
      <w:r>
        <w:rPr>
          <w:spacing w:val="-48"/>
        </w:rPr>
        <w:t xml:space="preserve"> </w:t>
      </w:r>
      <w:r>
        <w:t>分</w:t>
      </w:r>
      <w:r>
        <w:tab/>
      </w:r>
      <w:r>
        <w:t>完</w:t>
      </w:r>
      <w:r>
        <w:rPr>
          <w:spacing w:val="-20"/>
        </w:rPr>
        <w:t>成</w:t>
      </w:r>
      <w:r>
        <w:t>8</w:t>
      </w:r>
    </w:p>
    <w:p>
      <w:pPr>
        <w:tabs>
          <w:tab w:val="left" w:pos="386"/>
        </w:tabs>
        <w:spacing w:before="95" w:line="193" w:lineRule="exact"/>
        <w:ind w:left="0" w:right="372" w:firstLine="0"/>
        <w:jc w:val="center"/>
        <w:rPr>
          <w:sz w:val="18"/>
        </w:rPr>
      </w:pPr>
      <w:r>
        <w:br w:type="column"/>
      </w:r>
      <w:r>
        <w:rPr>
          <w:sz w:val="18"/>
        </w:rPr>
        <w:t>0</w:t>
      </w:r>
      <w:r>
        <w:rPr>
          <w:sz w:val="18"/>
        </w:rPr>
        <w:tab/>
      </w:r>
      <w:r>
        <w:rPr>
          <w:sz w:val="18"/>
        </w:rPr>
        <w:t>0</w:t>
      </w:r>
    </w:p>
    <w:p>
      <w:pPr>
        <w:pStyle w:val="5"/>
        <w:spacing w:line="156" w:lineRule="exact"/>
        <w:ind w:right="1716"/>
        <w:jc w:val="center"/>
      </w:pPr>
      <w:r>
        <w:t>100</w:t>
      </w:r>
    </w:p>
    <w:p>
      <w:pPr>
        <w:pStyle w:val="5"/>
        <w:tabs>
          <w:tab w:val="left" w:pos="386"/>
        </w:tabs>
        <w:spacing w:line="156" w:lineRule="exact"/>
        <w:ind w:right="372"/>
        <w:jc w:val="center"/>
      </w:pPr>
      <w:r>
        <w:t>.</w:t>
      </w:r>
      <w:r>
        <w:tab/>
      </w:r>
      <w:r>
        <w:t>.</w:t>
      </w:r>
    </w:p>
    <w:p>
      <w:pPr>
        <w:pStyle w:val="5"/>
        <w:spacing w:line="156" w:lineRule="exact"/>
        <w:ind w:right="1716"/>
        <w:jc w:val="center"/>
      </w:pPr>
      <w:r>
        <w:t>.00</w:t>
      </w:r>
    </w:p>
    <w:p>
      <w:pPr>
        <w:pStyle w:val="5"/>
        <w:tabs>
          <w:tab w:val="left" w:pos="386"/>
        </w:tabs>
        <w:spacing w:line="193" w:lineRule="exact"/>
        <w:ind w:right="372"/>
        <w:jc w:val="center"/>
      </w:pPr>
      <w:r>
        <w:t>0</w:t>
      </w:r>
      <w:r>
        <w:tab/>
      </w:r>
      <w:r>
        <w:t>0</w:t>
      </w:r>
    </w:p>
    <w:p>
      <w:pPr>
        <w:pStyle w:val="5"/>
        <w:tabs>
          <w:tab w:val="left" w:pos="386"/>
        </w:tabs>
        <w:spacing w:before="82"/>
        <w:ind w:right="372"/>
        <w:jc w:val="center"/>
      </w:pPr>
      <w:r>
        <w:t>0</w:t>
      </w:r>
      <w:r>
        <w:tab/>
      </w:r>
      <w:r>
        <w:t>0</w:t>
      </w:r>
    </w:p>
    <w:p>
      <w:pPr>
        <w:spacing w:after="0"/>
        <w:jc w:val="center"/>
        <w:sectPr>
          <w:type w:val="continuous"/>
          <w:pgSz w:w="11910" w:h="16840"/>
          <w:pgMar w:top="1580" w:right="0" w:bottom="280" w:left="0" w:header="720" w:footer="720" w:gutter="0"/>
          <w:cols w:equalWidth="0" w:num="5">
            <w:col w:w="3493" w:space="40"/>
            <w:col w:w="976" w:space="39"/>
            <w:col w:w="851" w:space="39"/>
            <w:col w:w="3263" w:space="39"/>
            <w:col w:w="3170"/>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pPr>
    </w:p>
    <w:p>
      <w:pPr>
        <w:pStyle w:val="5"/>
        <w:spacing w:before="11"/>
        <w:rPr>
          <w:sz w:val="24"/>
        </w:rPr>
      </w:pPr>
    </w:p>
    <w:p>
      <w:pPr>
        <w:pStyle w:val="5"/>
        <w:spacing w:line="324" w:lineRule="auto"/>
        <w:ind w:left="2952"/>
      </w:pPr>
      <w:r>
        <w:t>数量指标</w:t>
      </w:r>
    </w:p>
    <w:p>
      <w:pPr>
        <w:pStyle w:val="5"/>
      </w:pPr>
    </w:p>
    <w:p>
      <w:pPr>
        <w:pStyle w:val="5"/>
      </w:pPr>
    </w:p>
    <w:p>
      <w:pPr>
        <w:pStyle w:val="5"/>
      </w:pPr>
    </w:p>
    <w:p>
      <w:pPr>
        <w:pStyle w:val="5"/>
      </w:pPr>
    </w:p>
    <w:p>
      <w:pPr>
        <w:pStyle w:val="5"/>
      </w:pPr>
    </w:p>
    <w:p>
      <w:pPr>
        <w:pStyle w:val="5"/>
      </w:pPr>
    </w:p>
    <w:p>
      <w:pPr>
        <w:pStyle w:val="5"/>
      </w:pPr>
    </w:p>
    <w:p>
      <w:pPr>
        <w:pStyle w:val="5"/>
        <w:spacing w:before="3"/>
        <w:rPr>
          <w:sz w:val="20"/>
        </w:rPr>
      </w:pPr>
    </w:p>
    <w:p>
      <w:pPr>
        <w:pStyle w:val="5"/>
        <w:ind w:left="2952"/>
      </w:pPr>
      <w:r>
        <w:t>质量指</w:t>
      </w:r>
    </w:p>
    <w:p>
      <w:pPr>
        <w:pStyle w:val="5"/>
      </w:pPr>
      <w:r>
        <w:br w:type="column"/>
      </w:r>
    </w:p>
    <w:p>
      <w:pPr>
        <w:pStyle w:val="5"/>
      </w:pPr>
    </w:p>
    <w:p>
      <w:pPr>
        <w:pStyle w:val="5"/>
        <w:spacing w:before="7"/>
      </w:pPr>
    </w:p>
    <w:p>
      <w:pPr>
        <w:pStyle w:val="5"/>
        <w:spacing w:line="324" w:lineRule="auto"/>
        <w:ind w:left="255"/>
        <w:jc w:val="both"/>
      </w:pPr>
      <w:r>
        <w:t>扶持村集体发展资金拨付完成率</w:t>
      </w:r>
    </w:p>
    <w:p>
      <w:pPr>
        <w:pStyle w:val="5"/>
      </w:pPr>
    </w:p>
    <w:p>
      <w:pPr>
        <w:pStyle w:val="5"/>
      </w:pPr>
    </w:p>
    <w:p>
      <w:pPr>
        <w:pStyle w:val="5"/>
      </w:pPr>
    </w:p>
    <w:p>
      <w:pPr>
        <w:pStyle w:val="5"/>
      </w:pPr>
    </w:p>
    <w:p>
      <w:pPr>
        <w:pStyle w:val="5"/>
      </w:pPr>
    </w:p>
    <w:p>
      <w:pPr>
        <w:pStyle w:val="5"/>
      </w:pPr>
    </w:p>
    <w:p>
      <w:pPr>
        <w:pStyle w:val="5"/>
        <w:spacing w:before="12"/>
        <w:rPr>
          <w:sz w:val="13"/>
        </w:rPr>
      </w:pPr>
    </w:p>
    <w:p>
      <w:pPr>
        <w:pStyle w:val="5"/>
        <w:ind w:left="255"/>
      </w:pPr>
      <w:r>
        <w:t>村务公开</w:t>
      </w:r>
    </w:p>
    <w:p>
      <w:pPr>
        <w:pStyle w:val="5"/>
        <w:spacing w:before="75" w:line="324" w:lineRule="auto"/>
        <w:ind w:left="310"/>
        <w:jc w:val="both"/>
      </w:pPr>
      <w:r>
        <w:br w:type="column"/>
      </w:r>
      <w:r>
        <w:t>扶持村集体发展资金拨付到位数占安排资金的比率</w:t>
      </w:r>
    </w:p>
    <w:p>
      <w:pPr>
        <w:pStyle w:val="5"/>
        <w:spacing w:before="5" w:line="324" w:lineRule="auto"/>
        <w:ind w:left="310"/>
        <w:jc w:val="both"/>
      </w:pPr>
      <w:r>
        <w:t>完成村务公开任务占村务公</w:t>
      </w:r>
    </w:p>
    <w:p>
      <w:pPr>
        <w:pStyle w:val="5"/>
      </w:pPr>
      <w:r>
        <w:br w:type="column"/>
      </w:r>
    </w:p>
    <w:p>
      <w:pPr>
        <w:pStyle w:val="5"/>
      </w:pPr>
    </w:p>
    <w:p>
      <w:pPr>
        <w:pStyle w:val="5"/>
      </w:pPr>
    </w:p>
    <w:p>
      <w:pPr>
        <w:pStyle w:val="5"/>
        <w:spacing w:before="11"/>
        <w:rPr>
          <w:sz w:val="24"/>
        </w:rPr>
      </w:pPr>
    </w:p>
    <w:p>
      <w:pPr>
        <w:pStyle w:val="5"/>
        <w:spacing w:line="193" w:lineRule="exact"/>
        <w:ind w:left="701"/>
      </w:pPr>
      <w:r>
        <w:t>9</w:t>
      </w:r>
    </w:p>
    <w:p>
      <w:pPr>
        <w:pStyle w:val="5"/>
        <w:tabs>
          <w:tab w:val="left" w:pos="1008"/>
          <w:tab w:val="left" w:pos="2415"/>
          <w:tab w:val="left" w:pos="2902"/>
        </w:tabs>
        <w:spacing w:before="21" w:line="163" w:lineRule="auto"/>
        <w:ind w:left="701" w:hanging="452"/>
      </w:pPr>
      <w:r>
        <w:t>&gt;=</w:t>
      </w:r>
      <w:r>
        <w:tab/>
      </w:r>
      <w:r>
        <w:tab/>
      </w:r>
      <w:r>
        <w:t>%</w:t>
      </w:r>
      <w:r>
        <w:tab/>
      </w:r>
      <w:r>
        <w:t>98%</w:t>
      </w:r>
      <w:r>
        <w:tab/>
      </w:r>
      <w:r>
        <w:rPr>
          <w:spacing w:val="-10"/>
        </w:rPr>
        <w:t>完成</w:t>
      </w:r>
      <w:r>
        <w:t>8</w:t>
      </w: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3" w:line="193" w:lineRule="exact"/>
        <w:ind w:left="701"/>
      </w:pPr>
      <w:r>
        <w:t>8</w:t>
      </w:r>
    </w:p>
    <w:p>
      <w:pPr>
        <w:pStyle w:val="5"/>
        <w:tabs>
          <w:tab w:val="left" w:pos="1008"/>
          <w:tab w:val="left" w:pos="2415"/>
          <w:tab w:val="left" w:pos="2902"/>
        </w:tabs>
        <w:spacing w:line="193" w:lineRule="exact"/>
        <w:ind w:left="250"/>
      </w:pPr>
      <w:r>
        <mc:AlternateContent>
          <mc:Choice Requires="wps">
            <w:drawing>
              <wp:anchor distT="0" distB="0" distL="114300" distR="114300" simplePos="0" relativeHeight="251707392" behindDoc="0" locked="0" layoutInCell="1" allowOverlap="1">
                <wp:simplePos x="0" y="0"/>
                <wp:positionH relativeFrom="page">
                  <wp:posOffset>1438910</wp:posOffset>
                </wp:positionH>
                <wp:positionV relativeFrom="paragraph">
                  <wp:posOffset>90805</wp:posOffset>
                </wp:positionV>
                <wp:extent cx="4688205" cy="1104900"/>
                <wp:effectExtent l="0" t="0" r="0" b="0"/>
                <wp:wrapNone/>
                <wp:docPr id="61" name="文本框 55"/>
                <wp:cNvGraphicFramePr/>
                <a:graphic xmlns:a="http://schemas.openxmlformats.org/drawingml/2006/main">
                  <a:graphicData uri="http://schemas.microsoft.com/office/word/2010/wordprocessingShape">
                    <wps:wsp>
                      <wps:cNvSpPr txBox="1"/>
                      <wps:spPr>
                        <a:xfrm>
                          <a:off x="0" y="0"/>
                          <a:ext cx="4688205" cy="110490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8"/>
                              <w:gridCol w:w="646"/>
                              <w:gridCol w:w="1133"/>
                              <w:gridCol w:w="1176"/>
                              <w:gridCol w:w="2011"/>
                              <w:gridCol w:w="18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8" w:type="dxa"/>
                                  <w:vMerge w:val="restart"/>
                                </w:tcPr>
                                <w:p>
                                  <w:pPr>
                                    <w:pStyle w:val="10"/>
                                    <w:rPr>
                                      <w:rFonts w:ascii="Times New Roman"/>
                                      <w:sz w:val="18"/>
                                    </w:rPr>
                                  </w:pPr>
                                </w:p>
                              </w:tc>
                              <w:tc>
                                <w:tcPr>
                                  <w:tcW w:w="646" w:type="dxa"/>
                                </w:tcPr>
                                <w:p>
                                  <w:pPr>
                                    <w:pStyle w:val="10"/>
                                    <w:spacing w:line="205" w:lineRule="exact"/>
                                    <w:ind w:left="138"/>
                                    <w:rPr>
                                      <w:sz w:val="18"/>
                                    </w:rPr>
                                  </w:pPr>
                                  <w:r>
                                    <w:rPr>
                                      <w:sz w:val="18"/>
                                    </w:rPr>
                                    <w:t>标</w:t>
                                  </w:r>
                                </w:p>
                              </w:tc>
                              <w:tc>
                                <w:tcPr>
                                  <w:tcW w:w="1133" w:type="dxa"/>
                                </w:tcPr>
                                <w:p>
                                  <w:pPr>
                                    <w:pStyle w:val="10"/>
                                    <w:spacing w:line="205" w:lineRule="exact"/>
                                    <w:ind w:left="327"/>
                                    <w:rPr>
                                      <w:sz w:val="18"/>
                                    </w:rPr>
                                  </w:pPr>
                                  <w:r>
                                    <w:rPr>
                                      <w:sz w:val="18"/>
                                    </w:rPr>
                                    <w:t>完成率</w:t>
                                  </w:r>
                                </w:p>
                              </w:tc>
                              <w:tc>
                                <w:tcPr>
                                  <w:tcW w:w="1176" w:type="dxa"/>
                                </w:tcPr>
                                <w:p>
                                  <w:pPr>
                                    <w:pStyle w:val="10"/>
                                    <w:spacing w:line="205" w:lineRule="exact"/>
                                    <w:ind w:left="264"/>
                                    <w:rPr>
                                      <w:sz w:val="18"/>
                                    </w:rPr>
                                  </w:pPr>
                                  <w:r>
                                    <w:rPr>
                                      <w:sz w:val="18"/>
                                    </w:rPr>
                                    <w:t>开计划</w:t>
                                  </w:r>
                                </w:p>
                              </w:tc>
                              <w:tc>
                                <w:tcPr>
                                  <w:tcW w:w="2011" w:type="dxa"/>
                                </w:tcPr>
                                <w:p>
                                  <w:pPr>
                                    <w:pStyle w:val="10"/>
                                    <w:spacing w:line="205" w:lineRule="exact"/>
                                    <w:ind w:left="370"/>
                                    <w:rPr>
                                      <w:sz w:val="18"/>
                                    </w:rPr>
                                  </w:pPr>
                                  <w:r>
                                    <w:rPr>
                                      <w:sz w:val="18"/>
                                    </w:rPr>
                                    <w:t>0</w:t>
                                  </w:r>
                                </w:p>
                              </w:tc>
                              <w:tc>
                                <w:tcPr>
                                  <w:tcW w:w="1870" w:type="dxa"/>
                                </w:tcPr>
                                <w:p>
                                  <w:pPr>
                                    <w:pStyle w:val="10"/>
                                    <w:spacing w:line="205" w:lineRule="exact"/>
                                    <w:ind w:right="49"/>
                                    <w:jc w:val="right"/>
                                    <w:rPr>
                                      <w:sz w:val="18"/>
                                    </w:rPr>
                                  </w:pP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8" w:type="dxa"/>
                                  <w:vMerge w:val="continue"/>
                                  <w:tcBorders>
                                    <w:top w:val="nil"/>
                                  </w:tcBorders>
                                </w:tcPr>
                                <w:p>
                                  <w:pPr>
                                    <w:rPr>
                                      <w:sz w:val="2"/>
                                      <w:szCs w:val="2"/>
                                    </w:rPr>
                                  </w:pPr>
                                </w:p>
                              </w:tc>
                              <w:tc>
                                <w:tcPr>
                                  <w:tcW w:w="646" w:type="dxa"/>
                                </w:tcPr>
                                <w:p>
                                  <w:pPr>
                                    <w:pStyle w:val="10"/>
                                    <w:rPr>
                                      <w:rFonts w:ascii="Times New Roman"/>
                                      <w:sz w:val="18"/>
                                    </w:rPr>
                                  </w:pPr>
                                </w:p>
                              </w:tc>
                              <w:tc>
                                <w:tcPr>
                                  <w:tcW w:w="1133" w:type="dxa"/>
                                </w:tcPr>
                                <w:p>
                                  <w:pPr>
                                    <w:pStyle w:val="10"/>
                                    <w:rPr>
                                      <w:rFonts w:ascii="Times New Roman"/>
                                      <w:sz w:val="18"/>
                                    </w:rPr>
                                  </w:pPr>
                                </w:p>
                              </w:tc>
                              <w:tc>
                                <w:tcPr>
                                  <w:tcW w:w="1176" w:type="dxa"/>
                                </w:tcPr>
                                <w:p>
                                  <w:pPr>
                                    <w:pStyle w:val="10"/>
                                    <w:spacing w:before="40"/>
                                    <w:ind w:left="264"/>
                                    <w:rPr>
                                      <w:sz w:val="18"/>
                                    </w:rPr>
                                  </w:pPr>
                                  <w:r>
                                    <w:rPr>
                                      <w:sz w:val="18"/>
                                    </w:rPr>
                                    <w:t>任务总</w:t>
                                  </w:r>
                                </w:p>
                              </w:tc>
                              <w:tc>
                                <w:tcPr>
                                  <w:tcW w:w="2011" w:type="dxa"/>
                                </w:tcPr>
                                <w:p>
                                  <w:pPr>
                                    <w:pStyle w:val="10"/>
                                    <w:rPr>
                                      <w:rFonts w:ascii="Times New Roman"/>
                                      <w:sz w:val="18"/>
                                    </w:rPr>
                                  </w:pPr>
                                </w:p>
                              </w:tc>
                              <w:tc>
                                <w:tcPr>
                                  <w:tcW w:w="1870"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8" w:type="dxa"/>
                                  <w:vMerge w:val="continue"/>
                                  <w:tcBorders>
                                    <w:top w:val="nil"/>
                                  </w:tcBorders>
                                </w:tcPr>
                                <w:p>
                                  <w:pPr>
                                    <w:rPr>
                                      <w:sz w:val="2"/>
                                      <w:szCs w:val="2"/>
                                    </w:rPr>
                                  </w:pPr>
                                </w:p>
                              </w:tc>
                              <w:tc>
                                <w:tcPr>
                                  <w:tcW w:w="646" w:type="dxa"/>
                                </w:tcPr>
                                <w:p>
                                  <w:pPr>
                                    <w:pStyle w:val="10"/>
                                    <w:rPr>
                                      <w:rFonts w:ascii="Times New Roman"/>
                                      <w:sz w:val="18"/>
                                    </w:rPr>
                                  </w:pPr>
                                </w:p>
                              </w:tc>
                              <w:tc>
                                <w:tcPr>
                                  <w:tcW w:w="1133" w:type="dxa"/>
                                </w:tcPr>
                                <w:p>
                                  <w:pPr>
                                    <w:pStyle w:val="10"/>
                                    <w:rPr>
                                      <w:rFonts w:ascii="Times New Roman"/>
                                      <w:sz w:val="18"/>
                                    </w:rPr>
                                  </w:pPr>
                                </w:p>
                              </w:tc>
                              <w:tc>
                                <w:tcPr>
                                  <w:tcW w:w="1176" w:type="dxa"/>
                                </w:tcPr>
                                <w:p>
                                  <w:pPr>
                                    <w:pStyle w:val="10"/>
                                    <w:spacing w:before="40"/>
                                    <w:ind w:left="264"/>
                                    <w:rPr>
                                      <w:sz w:val="18"/>
                                    </w:rPr>
                                  </w:pPr>
                                  <w:r>
                                    <w:rPr>
                                      <w:sz w:val="18"/>
                                    </w:rPr>
                                    <w:t>数的比</w:t>
                                  </w:r>
                                </w:p>
                              </w:tc>
                              <w:tc>
                                <w:tcPr>
                                  <w:tcW w:w="2011" w:type="dxa"/>
                                </w:tcPr>
                                <w:p>
                                  <w:pPr>
                                    <w:pStyle w:val="10"/>
                                    <w:rPr>
                                      <w:rFonts w:ascii="Times New Roman"/>
                                      <w:sz w:val="18"/>
                                    </w:rPr>
                                  </w:pPr>
                                </w:p>
                              </w:tc>
                              <w:tc>
                                <w:tcPr>
                                  <w:tcW w:w="1870"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8" w:type="dxa"/>
                                  <w:vMerge w:val="continue"/>
                                  <w:tcBorders>
                                    <w:top w:val="nil"/>
                                  </w:tcBorders>
                                </w:tcPr>
                                <w:p>
                                  <w:pPr>
                                    <w:rPr>
                                      <w:sz w:val="2"/>
                                      <w:szCs w:val="2"/>
                                    </w:rPr>
                                  </w:pPr>
                                </w:p>
                              </w:tc>
                              <w:tc>
                                <w:tcPr>
                                  <w:tcW w:w="646" w:type="dxa"/>
                                </w:tcPr>
                                <w:p>
                                  <w:pPr>
                                    <w:pStyle w:val="10"/>
                                    <w:rPr>
                                      <w:rFonts w:ascii="Times New Roman"/>
                                      <w:sz w:val="18"/>
                                    </w:rPr>
                                  </w:pPr>
                                </w:p>
                              </w:tc>
                              <w:tc>
                                <w:tcPr>
                                  <w:tcW w:w="1133" w:type="dxa"/>
                                </w:tcPr>
                                <w:p>
                                  <w:pPr>
                                    <w:pStyle w:val="10"/>
                                    <w:rPr>
                                      <w:rFonts w:ascii="Times New Roman"/>
                                      <w:sz w:val="18"/>
                                    </w:rPr>
                                  </w:pPr>
                                </w:p>
                              </w:tc>
                              <w:tc>
                                <w:tcPr>
                                  <w:tcW w:w="1176" w:type="dxa"/>
                                </w:tcPr>
                                <w:p>
                                  <w:pPr>
                                    <w:pStyle w:val="10"/>
                                    <w:spacing w:before="40"/>
                                    <w:ind w:left="264"/>
                                    <w:rPr>
                                      <w:sz w:val="18"/>
                                    </w:rPr>
                                  </w:pPr>
                                  <w:r>
                                    <w:rPr>
                                      <w:sz w:val="18"/>
                                    </w:rPr>
                                    <w:t>率</w:t>
                                  </w:r>
                                </w:p>
                              </w:tc>
                              <w:tc>
                                <w:tcPr>
                                  <w:tcW w:w="2011" w:type="dxa"/>
                                </w:tcPr>
                                <w:p>
                                  <w:pPr>
                                    <w:pStyle w:val="10"/>
                                    <w:rPr>
                                      <w:rFonts w:ascii="Times New Roman"/>
                                      <w:sz w:val="18"/>
                                    </w:rPr>
                                  </w:pPr>
                                </w:p>
                              </w:tc>
                              <w:tc>
                                <w:tcPr>
                                  <w:tcW w:w="1870"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8" w:type="dxa"/>
                                </w:tcPr>
                                <w:p>
                                  <w:pPr>
                                    <w:pStyle w:val="10"/>
                                    <w:spacing w:before="40"/>
                                    <w:ind w:left="50"/>
                                    <w:rPr>
                                      <w:b/>
                                      <w:sz w:val="18"/>
                                    </w:rPr>
                                  </w:pPr>
                                  <w:r>
                                    <w:rPr>
                                      <w:b/>
                                      <w:sz w:val="18"/>
                                    </w:rPr>
                                    <w:t>效果</w:t>
                                  </w:r>
                                </w:p>
                              </w:tc>
                              <w:tc>
                                <w:tcPr>
                                  <w:tcW w:w="646" w:type="dxa"/>
                                </w:tcPr>
                                <w:p>
                                  <w:pPr>
                                    <w:pStyle w:val="10"/>
                                    <w:rPr>
                                      <w:rFonts w:ascii="Times New Roman"/>
                                      <w:sz w:val="18"/>
                                    </w:rPr>
                                  </w:pPr>
                                </w:p>
                              </w:tc>
                              <w:tc>
                                <w:tcPr>
                                  <w:tcW w:w="1133" w:type="dxa"/>
                                </w:tcPr>
                                <w:p>
                                  <w:pPr>
                                    <w:pStyle w:val="10"/>
                                    <w:rPr>
                                      <w:rFonts w:ascii="Times New Roman"/>
                                      <w:sz w:val="18"/>
                                    </w:rPr>
                                  </w:pPr>
                                </w:p>
                              </w:tc>
                              <w:tc>
                                <w:tcPr>
                                  <w:tcW w:w="1176" w:type="dxa"/>
                                </w:tcPr>
                                <w:p>
                                  <w:pPr>
                                    <w:pStyle w:val="10"/>
                                    <w:spacing w:before="40"/>
                                    <w:ind w:left="264"/>
                                    <w:rPr>
                                      <w:sz w:val="18"/>
                                    </w:rPr>
                                  </w:pPr>
                                  <w:r>
                                    <w:rPr>
                                      <w:sz w:val="18"/>
                                    </w:rPr>
                                    <w:t>村级运</w:t>
                                  </w:r>
                                </w:p>
                              </w:tc>
                              <w:tc>
                                <w:tcPr>
                                  <w:tcW w:w="2011" w:type="dxa"/>
                                </w:tcPr>
                                <w:p>
                                  <w:pPr>
                                    <w:pStyle w:val="10"/>
                                    <w:rPr>
                                      <w:rFonts w:ascii="Times New Roman"/>
                                      <w:sz w:val="18"/>
                                    </w:rPr>
                                  </w:pPr>
                                </w:p>
                              </w:tc>
                              <w:tc>
                                <w:tcPr>
                                  <w:tcW w:w="1870"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8" w:type="dxa"/>
                                </w:tcPr>
                                <w:p>
                                  <w:pPr>
                                    <w:pStyle w:val="10"/>
                                    <w:spacing w:before="40" w:line="185" w:lineRule="exact"/>
                                    <w:ind w:left="50"/>
                                    <w:rPr>
                                      <w:b/>
                                      <w:sz w:val="18"/>
                                    </w:rPr>
                                  </w:pPr>
                                  <w:r>
                                    <w:rPr>
                                      <w:b/>
                                      <w:sz w:val="18"/>
                                    </w:rPr>
                                    <w:t>指标</w:t>
                                  </w:r>
                                </w:p>
                              </w:tc>
                              <w:tc>
                                <w:tcPr>
                                  <w:tcW w:w="646" w:type="dxa"/>
                                </w:tcPr>
                                <w:p>
                                  <w:pPr>
                                    <w:pStyle w:val="10"/>
                                    <w:rPr>
                                      <w:rFonts w:ascii="Times New Roman"/>
                                      <w:sz w:val="16"/>
                                    </w:rPr>
                                  </w:pPr>
                                </w:p>
                              </w:tc>
                              <w:tc>
                                <w:tcPr>
                                  <w:tcW w:w="1133" w:type="dxa"/>
                                </w:tcPr>
                                <w:p>
                                  <w:pPr>
                                    <w:pStyle w:val="10"/>
                                    <w:rPr>
                                      <w:rFonts w:ascii="Times New Roman"/>
                                      <w:sz w:val="16"/>
                                    </w:rPr>
                                  </w:pPr>
                                </w:p>
                              </w:tc>
                              <w:tc>
                                <w:tcPr>
                                  <w:tcW w:w="1176" w:type="dxa"/>
                                </w:tcPr>
                                <w:p>
                                  <w:pPr>
                                    <w:pStyle w:val="10"/>
                                    <w:spacing w:before="40" w:line="185" w:lineRule="exact"/>
                                    <w:ind w:left="264"/>
                                    <w:rPr>
                                      <w:sz w:val="18"/>
                                    </w:rPr>
                                  </w:pPr>
                                  <w:r>
                                    <w:rPr>
                                      <w:sz w:val="18"/>
                                    </w:rPr>
                                    <w:t>行保障</w:t>
                                  </w:r>
                                </w:p>
                              </w:tc>
                              <w:tc>
                                <w:tcPr>
                                  <w:tcW w:w="2011" w:type="dxa"/>
                                </w:tcPr>
                                <w:p>
                                  <w:pPr>
                                    <w:pStyle w:val="10"/>
                                    <w:rPr>
                                      <w:rFonts w:ascii="Times New Roman"/>
                                      <w:sz w:val="16"/>
                                    </w:rPr>
                                  </w:pPr>
                                </w:p>
                              </w:tc>
                              <w:tc>
                                <w:tcPr>
                                  <w:tcW w:w="1870"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55" o:spid="_x0000_s1026" o:spt="202" type="#_x0000_t202" style="position:absolute;left:0pt;margin-left:113.3pt;margin-top:7.15pt;height:87pt;width:369.15pt;mso-position-horizontal-relative:page;z-index:251707392;mso-width-relative:page;mso-height-relative:page;" filled="f" stroked="f" coordsize="21600,21600" o:gfxdata="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aJ+jDZAAAACgEAAA8AAAAAAAAAAQAgAAAAIgAAAGRycy9kb3ducmV2Lnht&#10;bFBLAQIUABQAAAAIAIdO4kD6q4XivwEAAHUDAAAOAAAAAAAAAAEAIAAAACgBAABkcnMvZTJvRG9j&#10;LnhtbFBLBQYAAAAABgAGAFkBAABZ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8"/>
                        <w:gridCol w:w="646"/>
                        <w:gridCol w:w="1133"/>
                        <w:gridCol w:w="1176"/>
                        <w:gridCol w:w="2011"/>
                        <w:gridCol w:w="18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8" w:type="dxa"/>
                            <w:vMerge w:val="restart"/>
                          </w:tcPr>
                          <w:p>
                            <w:pPr>
                              <w:pStyle w:val="10"/>
                              <w:rPr>
                                <w:rFonts w:ascii="Times New Roman"/>
                                <w:sz w:val="18"/>
                              </w:rPr>
                            </w:pPr>
                          </w:p>
                        </w:tc>
                        <w:tc>
                          <w:tcPr>
                            <w:tcW w:w="646" w:type="dxa"/>
                          </w:tcPr>
                          <w:p>
                            <w:pPr>
                              <w:pStyle w:val="10"/>
                              <w:spacing w:line="205" w:lineRule="exact"/>
                              <w:ind w:left="138"/>
                              <w:rPr>
                                <w:sz w:val="18"/>
                              </w:rPr>
                            </w:pPr>
                            <w:r>
                              <w:rPr>
                                <w:sz w:val="18"/>
                              </w:rPr>
                              <w:t>标</w:t>
                            </w:r>
                          </w:p>
                        </w:tc>
                        <w:tc>
                          <w:tcPr>
                            <w:tcW w:w="1133" w:type="dxa"/>
                          </w:tcPr>
                          <w:p>
                            <w:pPr>
                              <w:pStyle w:val="10"/>
                              <w:spacing w:line="205" w:lineRule="exact"/>
                              <w:ind w:left="327"/>
                              <w:rPr>
                                <w:sz w:val="18"/>
                              </w:rPr>
                            </w:pPr>
                            <w:r>
                              <w:rPr>
                                <w:sz w:val="18"/>
                              </w:rPr>
                              <w:t>完成率</w:t>
                            </w:r>
                          </w:p>
                        </w:tc>
                        <w:tc>
                          <w:tcPr>
                            <w:tcW w:w="1176" w:type="dxa"/>
                          </w:tcPr>
                          <w:p>
                            <w:pPr>
                              <w:pStyle w:val="10"/>
                              <w:spacing w:line="205" w:lineRule="exact"/>
                              <w:ind w:left="264"/>
                              <w:rPr>
                                <w:sz w:val="18"/>
                              </w:rPr>
                            </w:pPr>
                            <w:r>
                              <w:rPr>
                                <w:sz w:val="18"/>
                              </w:rPr>
                              <w:t>开计划</w:t>
                            </w:r>
                          </w:p>
                        </w:tc>
                        <w:tc>
                          <w:tcPr>
                            <w:tcW w:w="2011" w:type="dxa"/>
                          </w:tcPr>
                          <w:p>
                            <w:pPr>
                              <w:pStyle w:val="10"/>
                              <w:spacing w:line="205" w:lineRule="exact"/>
                              <w:ind w:left="370"/>
                              <w:rPr>
                                <w:sz w:val="18"/>
                              </w:rPr>
                            </w:pPr>
                            <w:r>
                              <w:rPr>
                                <w:sz w:val="18"/>
                              </w:rPr>
                              <w:t>0</w:t>
                            </w:r>
                          </w:p>
                        </w:tc>
                        <w:tc>
                          <w:tcPr>
                            <w:tcW w:w="1870" w:type="dxa"/>
                          </w:tcPr>
                          <w:p>
                            <w:pPr>
                              <w:pStyle w:val="10"/>
                              <w:spacing w:line="205" w:lineRule="exact"/>
                              <w:ind w:right="49"/>
                              <w:jc w:val="right"/>
                              <w:rPr>
                                <w:sz w:val="18"/>
                              </w:rPr>
                            </w:pP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48" w:type="dxa"/>
                            <w:vMerge w:val="continue"/>
                            <w:tcBorders>
                              <w:top w:val="nil"/>
                            </w:tcBorders>
                          </w:tcPr>
                          <w:p>
                            <w:pPr>
                              <w:rPr>
                                <w:sz w:val="2"/>
                                <w:szCs w:val="2"/>
                              </w:rPr>
                            </w:pPr>
                          </w:p>
                        </w:tc>
                        <w:tc>
                          <w:tcPr>
                            <w:tcW w:w="646" w:type="dxa"/>
                          </w:tcPr>
                          <w:p>
                            <w:pPr>
                              <w:pStyle w:val="10"/>
                              <w:rPr>
                                <w:rFonts w:ascii="Times New Roman"/>
                                <w:sz w:val="18"/>
                              </w:rPr>
                            </w:pPr>
                          </w:p>
                        </w:tc>
                        <w:tc>
                          <w:tcPr>
                            <w:tcW w:w="1133" w:type="dxa"/>
                          </w:tcPr>
                          <w:p>
                            <w:pPr>
                              <w:pStyle w:val="10"/>
                              <w:rPr>
                                <w:rFonts w:ascii="Times New Roman"/>
                                <w:sz w:val="18"/>
                              </w:rPr>
                            </w:pPr>
                          </w:p>
                        </w:tc>
                        <w:tc>
                          <w:tcPr>
                            <w:tcW w:w="1176" w:type="dxa"/>
                          </w:tcPr>
                          <w:p>
                            <w:pPr>
                              <w:pStyle w:val="10"/>
                              <w:spacing w:before="40"/>
                              <w:ind w:left="264"/>
                              <w:rPr>
                                <w:sz w:val="18"/>
                              </w:rPr>
                            </w:pPr>
                            <w:r>
                              <w:rPr>
                                <w:sz w:val="18"/>
                              </w:rPr>
                              <w:t>任务总</w:t>
                            </w:r>
                          </w:p>
                        </w:tc>
                        <w:tc>
                          <w:tcPr>
                            <w:tcW w:w="2011" w:type="dxa"/>
                          </w:tcPr>
                          <w:p>
                            <w:pPr>
                              <w:pStyle w:val="10"/>
                              <w:rPr>
                                <w:rFonts w:ascii="Times New Roman"/>
                                <w:sz w:val="18"/>
                              </w:rPr>
                            </w:pPr>
                          </w:p>
                        </w:tc>
                        <w:tc>
                          <w:tcPr>
                            <w:tcW w:w="1870"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8" w:type="dxa"/>
                            <w:vMerge w:val="continue"/>
                            <w:tcBorders>
                              <w:top w:val="nil"/>
                            </w:tcBorders>
                          </w:tcPr>
                          <w:p>
                            <w:pPr>
                              <w:rPr>
                                <w:sz w:val="2"/>
                                <w:szCs w:val="2"/>
                              </w:rPr>
                            </w:pPr>
                          </w:p>
                        </w:tc>
                        <w:tc>
                          <w:tcPr>
                            <w:tcW w:w="646" w:type="dxa"/>
                          </w:tcPr>
                          <w:p>
                            <w:pPr>
                              <w:pStyle w:val="10"/>
                              <w:rPr>
                                <w:rFonts w:ascii="Times New Roman"/>
                                <w:sz w:val="18"/>
                              </w:rPr>
                            </w:pPr>
                          </w:p>
                        </w:tc>
                        <w:tc>
                          <w:tcPr>
                            <w:tcW w:w="1133" w:type="dxa"/>
                          </w:tcPr>
                          <w:p>
                            <w:pPr>
                              <w:pStyle w:val="10"/>
                              <w:rPr>
                                <w:rFonts w:ascii="Times New Roman"/>
                                <w:sz w:val="18"/>
                              </w:rPr>
                            </w:pPr>
                          </w:p>
                        </w:tc>
                        <w:tc>
                          <w:tcPr>
                            <w:tcW w:w="1176" w:type="dxa"/>
                          </w:tcPr>
                          <w:p>
                            <w:pPr>
                              <w:pStyle w:val="10"/>
                              <w:spacing w:before="40"/>
                              <w:ind w:left="264"/>
                              <w:rPr>
                                <w:sz w:val="18"/>
                              </w:rPr>
                            </w:pPr>
                            <w:r>
                              <w:rPr>
                                <w:sz w:val="18"/>
                              </w:rPr>
                              <w:t>数的比</w:t>
                            </w:r>
                          </w:p>
                        </w:tc>
                        <w:tc>
                          <w:tcPr>
                            <w:tcW w:w="2011" w:type="dxa"/>
                          </w:tcPr>
                          <w:p>
                            <w:pPr>
                              <w:pStyle w:val="10"/>
                              <w:rPr>
                                <w:rFonts w:ascii="Times New Roman"/>
                                <w:sz w:val="18"/>
                              </w:rPr>
                            </w:pPr>
                          </w:p>
                        </w:tc>
                        <w:tc>
                          <w:tcPr>
                            <w:tcW w:w="1870"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8" w:type="dxa"/>
                            <w:vMerge w:val="continue"/>
                            <w:tcBorders>
                              <w:top w:val="nil"/>
                            </w:tcBorders>
                          </w:tcPr>
                          <w:p>
                            <w:pPr>
                              <w:rPr>
                                <w:sz w:val="2"/>
                                <w:szCs w:val="2"/>
                              </w:rPr>
                            </w:pPr>
                          </w:p>
                        </w:tc>
                        <w:tc>
                          <w:tcPr>
                            <w:tcW w:w="646" w:type="dxa"/>
                          </w:tcPr>
                          <w:p>
                            <w:pPr>
                              <w:pStyle w:val="10"/>
                              <w:rPr>
                                <w:rFonts w:ascii="Times New Roman"/>
                                <w:sz w:val="18"/>
                              </w:rPr>
                            </w:pPr>
                          </w:p>
                        </w:tc>
                        <w:tc>
                          <w:tcPr>
                            <w:tcW w:w="1133" w:type="dxa"/>
                          </w:tcPr>
                          <w:p>
                            <w:pPr>
                              <w:pStyle w:val="10"/>
                              <w:rPr>
                                <w:rFonts w:ascii="Times New Roman"/>
                                <w:sz w:val="18"/>
                              </w:rPr>
                            </w:pPr>
                          </w:p>
                        </w:tc>
                        <w:tc>
                          <w:tcPr>
                            <w:tcW w:w="1176" w:type="dxa"/>
                          </w:tcPr>
                          <w:p>
                            <w:pPr>
                              <w:pStyle w:val="10"/>
                              <w:spacing w:before="40"/>
                              <w:ind w:left="264"/>
                              <w:rPr>
                                <w:sz w:val="18"/>
                              </w:rPr>
                            </w:pPr>
                            <w:r>
                              <w:rPr>
                                <w:sz w:val="18"/>
                              </w:rPr>
                              <w:t>率</w:t>
                            </w:r>
                          </w:p>
                        </w:tc>
                        <w:tc>
                          <w:tcPr>
                            <w:tcW w:w="2011" w:type="dxa"/>
                          </w:tcPr>
                          <w:p>
                            <w:pPr>
                              <w:pStyle w:val="10"/>
                              <w:rPr>
                                <w:rFonts w:ascii="Times New Roman"/>
                                <w:sz w:val="18"/>
                              </w:rPr>
                            </w:pPr>
                          </w:p>
                        </w:tc>
                        <w:tc>
                          <w:tcPr>
                            <w:tcW w:w="1870"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48" w:type="dxa"/>
                          </w:tcPr>
                          <w:p>
                            <w:pPr>
                              <w:pStyle w:val="10"/>
                              <w:spacing w:before="40"/>
                              <w:ind w:left="50"/>
                              <w:rPr>
                                <w:b/>
                                <w:sz w:val="18"/>
                              </w:rPr>
                            </w:pPr>
                            <w:r>
                              <w:rPr>
                                <w:b/>
                                <w:sz w:val="18"/>
                              </w:rPr>
                              <w:t>效果</w:t>
                            </w:r>
                          </w:p>
                        </w:tc>
                        <w:tc>
                          <w:tcPr>
                            <w:tcW w:w="646" w:type="dxa"/>
                          </w:tcPr>
                          <w:p>
                            <w:pPr>
                              <w:pStyle w:val="10"/>
                              <w:rPr>
                                <w:rFonts w:ascii="Times New Roman"/>
                                <w:sz w:val="18"/>
                              </w:rPr>
                            </w:pPr>
                          </w:p>
                        </w:tc>
                        <w:tc>
                          <w:tcPr>
                            <w:tcW w:w="1133" w:type="dxa"/>
                          </w:tcPr>
                          <w:p>
                            <w:pPr>
                              <w:pStyle w:val="10"/>
                              <w:rPr>
                                <w:rFonts w:ascii="Times New Roman"/>
                                <w:sz w:val="18"/>
                              </w:rPr>
                            </w:pPr>
                          </w:p>
                        </w:tc>
                        <w:tc>
                          <w:tcPr>
                            <w:tcW w:w="1176" w:type="dxa"/>
                          </w:tcPr>
                          <w:p>
                            <w:pPr>
                              <w:pStyle w:val="10"/>
                              <w:spacing w:before="40"/>
                              <w:ind w:left="264"/>
                              <w:rPr>
                                <w:sz w:val="18"/>
                              </w:rPr>
                            </w:pPr>
                            <w:r>
                              <w:rPr>
                                <w:sz w:val="18"/>
                              </w:rPr>
                              <w:t>村级运</w:t>
                            </w:r>
                          </w:p>
                        </w:tc>
                        <w:tc>
                          <w:tcPr>
                            <w:tcW w:w="2011" w:type="dxa"/>
                          </w:tcPr>
                          <w:p>
                            <w:pPr>
                              <w:pStyle w:val="10"/>
                              <w:rPr>
                                <w:rFonts w:ascii="Times New Roman"/>
                                <w:sz w:val="18"/>
                              </w:rPr>
                            </w:pPr>
                          </w:p>
                        </w:tc>
                        <w:tc>
                          <w:tcPr>
                            <w:tcW w:w="1870"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548" w:type="dxa"/>
                          </w:tcPr>
                          <w:p>
                            <w:pPr>
                              <w:pStyle w:val="10"/>
                              <w:spacing w:before="40" w:line="185" w:lineRule="exact"/>
                              <w:ind w:left="50"/>
                              <w:rPr>
                                <w:b/>
                                <w:sz w:val="18"/>
                              </w:rPr>
                            </w:pPr>
                            <w:r>
                              <w:rPr>
                                <w:b/>
                                <w:sz w:val="18"/>
                              </w:rPr>
                              <w:t>指标</w:t>
                            </w:r>
                          </w:p>
                        </w:tc>
                        <w:tc>
                          <w:tcPr>
                            <w:tcW w:w="646" w:type="dxa"/>
                          </w:tcPr>
                          <w:p>
                            <w:pPr>
                              <w:pStyle w:val="10"/>
                              <w:rPr>
                                <w:rFonts w:ascii="Times New Roman"/>
                                <w:sz w:val="16"/>
                              </w:rPr>
                            </w:pPr>
                          </w:p>
                        </w:tc>
                        <w:tc>
                          <w:tcPr>
                            <w:tcW w:w="1133" w:type="dxa"/>
                          </w:tcPr>
                          <w:p>
                            <w:pPr>
                              <w:pStyle w:val="10"/>
                              <w:rPr>
                                <w:rFonts w:ascii="Times New Roman"/>
                                <w:sz w:val="16"/>
                              </w:rPr>
                            </w:pPr>
                          </w:p>
                        </w:tc>
                        <w:tc>
                          <w:tcPr>
                            <w:tcW w:w="1176" w:type="dxa"/>
                          </w:tcPr>
                          <w:p>
                            <w:pPr>
                              <w:pStyle w:val="10"/>
                              <w:spacing w:before="40" w:line="185" w:lineRule="exact"/>
                              <w:ind w:left="264"/>
                              <w:rPr>
                                <w:sz w:val="18"/>
                              </w:rPr>
                            </w:pPr>
                            <w:r>
                              <w:rPr>
                                <w:sz w:val="18"/>
                              </w:rPr>
                              <w:t>行保障</w:t>
                            </w:r>
                          </w:p>
                        </w:tc>
                        <w:tc>
                          <w:tcPr>
                            <w:tcW w:w="2011" w:type="dxa"/>
                          </w:tcPr>
                          <w:p>
                            <w:pPr>
                              <w:pStyle w:val="10"/>
                              <w:rPr>
                                <w:rFonts w:ascii="Times New Roman"/>
                                <w:sz w:val="16"/>
                              </w:rPr>
                            </w:pPr>
                          </w:p>
                        </w:tc>
                        <w:tc>
                          <w:tcPr>
                            <w:tcW w:w="1870" w:type="dxa"/>
                          </w:tcPr>
                          <w:p>
                            <w:pPr>
                              <w:pStyle w:val="10"/>
                              <w:rPr>
                                <w:rFonts w:ascii="Times New Roman"/>
                                <w:sz w:val="16"/>
                              </w:rPr>
                            </w:pPr>
                          </w:p>
                        </w:tc>
                      </w:tr>
                    </w:tbl>
                    <w:p>
                      <w:pPr>
                        <w:pStyle w:val="5"/>
                      </w:pPr>
                    </w:p>
                  </w:txbxContent>
                </v:textbox>
              </v:shape>
            </w:pict>
          </mc:Fallback>
        </mc:AlternateContent>
      </w:r>
      <w:r>
        <w:t>&gt;=</w:t>
      </w:r>
      <w:r>
        <w:tab/>
      </w:r>
      <w:r>
        <w:t>%</w:t>
      </w:r>
      <w:r>
        <w:tab/>
      </w:r>
      <w:r>
        <w:t>85%</w:t>
      </w:r>
      <w:r>
        <w:tab/>
      </w:r>
      <w:r>
        <w:rPr>
          <w:spacing w:val="-10"/>
        </w:rPr>
        <w:t>完成</w:t>
      </w:r>
    </w:p>
    <w:p>
      <w:pPr>
        <w:pStyle w:val="5"/>
        <w:rPr>
          <w:sz w:val="20"/>
        </w:rPr>
      </w:pPr>
      <w:r>
        <w:br w:type="column"/>
      </w:r>
    </w:p>
    <w:p>
      <w:pPr>
        <w:pStyle w:val="5"/>
        <w:spacing w:before="6" w:after="1"/>
        <w:rPr>
          <w:sz w:val="23"/>
        </w:rPr>
      </w:pPr>
    </w:p>
    <w:tbl>
      <w:tblPr>
        <w:tblStyle w:val="6"/>
        <w:tblW w:w="0" w:type="auto"/>
        <w:tblInd w:w="11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8"/>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8" w:type="dxa"/>
          </w:tcPr>
          <w:p>
            <w:pPr>
              <w:pStyle w:val="10"/>
              <w:spacing w:line="216" w:lineRule="exact"/>
              <w:ind w:left="50"/>
              <w:rPr>
                <w:sz w:val="18"/>
              </w:rPr>
            </w:pPr>
            <w:r>
              <w:rPr>
                <w:sz w:val="18"/>
              </w:rPr>
              <w:t>2</w:t>
            </w:r>
          </w:p>
        </w:tc>
        <w:tc>
          <w:tcPr>
            <w:tcW w:w="288" w:type="dxa"/>
          </w:tcPr>
          <w:p>
            <w:pPr>
              <w:pStyle w:val="10"/>
              <w:spacing w:line="216" w:lineRule="exact"/>
              <w:ind w:right="47"/>
              <w:jc w:val="right"/>
              <w:rPr>
                <w:sz w:val="18"/>
              </w:rPr>
            </w:pPr>
            <w:r>
              <w:rPr>
                <w:sz w:val="1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8" w:type="dxa"/>
          </w:tcPr>
          <w:p>
            <w:pPr>
              <w:pStyle w:val="10"/>
              <w:spacing w:before="51" w:line="175" w:lineRule="exact"/>
              <w:ind w:left="50"/>
              <w:rPr>
                <w:sz w:val="18"/>
              </w:rPr>
            </w:pPr>
            <w:r>
              <w:rPr>
                <w:sz w:val="18"/>
              </w:rPr>
              <w:t>0</w:t>
            </w:r>
          </w:p>
        </w:tc>
        <w:tc>
          <w:tcPr>
            <w:tcW w:w="288" w:type="dxa"/>
          </w:tcPr>
          <w:p>
            <w:pPr>
              <w:pStyle w:val="10"/>
              <w:spacing w:before="51" w:line="175" w:lineRule="exact"/>
              <w:ind w:right="47"/>
              <w:jc w:val="right"/>
              <w:rPr>
                <w:sz w:val="18"/>
              </w:rPr>
            </w:pPr>
            <w:r>
              <w:rPr>
                <w:sz w:val="18"/>
              </w:rPr>
              <w:t>0</w:t>
            </w:r>
          </w:p>
        </w:tc>
      </w:tr>
    </w:tbl>
    <w:p>
      <w:pPr>
        <w:pStyle w:val="5"/>
        <w:spacing w:line="154" w:lineRule="exact"/>
        <w:ind w:right="1716"/>
        <w:jc w:val="center"/>
      </w:pPr>
      <w:r>
        <w:t>100</w:t>
      </w:r>
    </w:p>
    <w:p>
      <w:pPr>
        <w:pStyle w:val="5"/>
        <w:tabs>
          <w:tab w:val="left" w:pos="386"/>
        </w:tabs>
        <w:spacing w:line="156" w:lineRule="exact"/>
        <w:ind w:right="372"/>
        <w:jc w:val="center"/>
      </w:pPr>
      <w:r>
        <w:t>.</w:t>
      </w:r>
      <w:r>
        <w:tab/>
      </w:r>
      <w:r>
        <w:t>.</w:t>
      </w:r>
    </w:p>
    <w:p>
      <w:pPr>
        <w:pStyle w:val="5"/>
        <w:spacing w:line="156" w:lineRule="exact"/>
        <w:ind w:right="1716"/>
        <w:jc w:val="center"/>
      </w:pPr>
      <w:r>
        <w:t>.00</w:t>
      </w:r>
    </w:p>
    <w:p>
      <w:pPr>
        <w:pStyle w:val="5"/>
        <w:tabs>
          <w:tab w:val="left" w:pos="386"/>
        </w:tabs>
        <w:spacing w:line="193" w:lineRule="exact"/>
        <w:ind w:right="372"/>
        <w:jc w:val="center"/>
      </w:pPr>
      <w:r>
        <w:t>0</w:t>
      </w:r>
      <w:r>
        <w:tab/>
      </w:r>
      <w:r>
        <w:t>0</w:t>
      </w:r>
    </w:p>
    <w:p>
      <w:pPr>
        <w:pStyle w:val="5"/>
        <w:tabs>
          <w:tab w:val="left" w:pos="386"/>
        </w:tabs>
        <w:spacing w:before="81"/>
        <w:ind w:right="372"/>
        <w:jc w:val="center"/>
      </w:pPr>
      <w:r>
        <w:t>0</w:t>
      </w:r>
      <w:r>
        <w:tab/>
      </w:r>
      <w:r>
        <w:t>0</w:t>
      </w:r>
    </w:p>
    <w:p>
      <w:pPr>
        <w:pStyle w:val="5"/>
        <w:rPr>
          <w:sz w:val="20"/>
        </w:rPr>
      </w:pPr>
    </w:p>
    <w:p>
      <w:pPr>
        <w:pStyle w:val="5"/>
        <w:rPr>
          <w:sz w:val="20"/>
        </w:rPr>
      </w:pPr>
    </w:p>
    <w:p>
      <w:pPr>
        <w:pStyle w:val="5"/>
        <w:rPr>
          <w:sz w:val="20"/>
        </w:rPr>
      </w:pPr>
    </w:p>
    <w:p>
      <w:pPr>
        <w:pStyle w:val="5"/>
        <w:spacing w:before="7"/>
        <w:rPr>
          <w:sz w:val="20"/>
        </w:rPr>
      </w:pPr>
    </w:p>
    <w:tbl>
      <w:tblPr>
        <w:tblStyle w:val="6"/>
        <w:tblW w:w="0" w:type="auto"/>
        <w:tblInd w:w="11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8"/>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8" w:type="dxa"/>
          </w:tcPr>
          <w:p>
            <w:pPr>
              <w:pStyle w:val="10"/>
              <w:spacing w:line="216" w:lineRule="exact"/>
              <w:ind w:left="50"/>
              <w:rPr>
                <w:sz w:val="18"/>
              </w:rPr>
            </w:pPr>
            <w:r>
              <w:rPr>
                <w:sz w:val="18"/>
              </w:rPr>
              <w:t>1</w:t>
            </w:r>
          </w:p>
        </w:tc>
        <w:tc>
          <w:tcPr>
            <w:tcW w:w="288" w:type="dxa"/>
          </w:tcPr>
          <w:p>
            <w:pPr>
              <w:pStyle w:val="10"/>
              <w:spacing w:line="216" w:lineRule="exact"/>
              <w:ind w:right="47"/>
              <w:jc w:val="right"/>
              <w:rPr>
                <w:sz w:val="18"/>
              </w:rPr>
            </w:pPr>
            <w:r>
              <w:rPr>
                <w:sz w:val="18"/>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8" w:type="dxa"/>
          </w:tcPr>
          <w:p>
            <w:pPr>
              <w:pStyle w:val="10"/>
              <w:spacing w:before="51" w:line="175" w:lineRule="exact"/>
              <w:ind w:left="50"/>
              <w:rPr>
                <w:sz w:val="18"/>
              </w:rPr>
            </w:pPr>
            <w:r>
              <w:rPr>
                <w:sz w:val="18"/>
              </w:rPr>
              <w:t>0</w:t>
            </w:r>
          </w:p>
        </w:tc>
        <w:tc>
          <w:tcPr>
            <w:tcW w:w="288" w:type="dxa"/>
          </w:tcPr>
          <w:p>
            <w:pPr>
              <w:pStyle w:val="10"/>
              <w:spacing w:before="51" w:line="175" w:lineRule="exact"/>
              <w:ind w:right="47"/>
              <w:jc w:val="right"/>
              <w:rPr>
                <w:sz w:val="18"/>
              </w:rPr>
            </w:pPr>
            <w:r>
              <w:rPr>
                <w:sz w:val="18"/>
              </w:rPr>
              <w:t>0</w:t>
            </w:r>
          </w:p>
        </w:tc>
      </w:tr>
    </w:tbl>
    <w:p>
      <w:pPr>
        <w:pStyle w:val="5"/>
        <w:spacing w:line="154" w:lineRule="exact"/>
        <w:ind w:right="1716"/>
        <w:jc w:val="center"/>
      </w:pPr>
      <w:r>
        <w:t>100</w:t>
      </w:r>
    </w:p>
    <w:p>
      <w:pPr>
        <w:pStyle w:val="5"/>
        <w:tabs>
          <w:tab w:val="left" w:pos="386"/>
        </w:tabs>
        <w:spacing w:line="193" w:lineRule="exact"/>
        <w:ind w:right="372"/>
        <w:jc w:val="center"/>
      </w:pPr>
      <w:r>
        <w:t>.</w:t>
      </w:r>
      <w:r>
        <w:tab/>
      </w:r>
      <w:r>
        <w:t>.</w:t>
      </w:r>
    </w:p>
    <w:p>
      <w:pPr>
        <w:spacing w:after="0" w:line="193" w:lineRule="exact"/>
        <w:jc w:val="center"/>
        <w:sectPr>
          <w:type w:val="continuous"/>
          <w:pgSz w:w="11910" w:h="16840"/>
          <w:pgMar w:top="1580" w:right="0" w:bottom="280" w:left="0" w:header="720" w:footer="720" w:gutter="0"/>
          <w:cols w:equalWidth="0" w:num="5">
            <w:col w:w="3493" w:space="40"/>
            <w:col w:w="976" w:space="39"/>
            <w:col w:w="851" w:space="39"/>
            <w:col w:w="3263" w:space="39"/>
            <w:col w:w="3170"/>
          </w:cols>
        </w:sectPr>
      </w:pPr>
    </w:p>
    <w:p>
      <w:pPr>
        <w:pStyle w:val="5"/>
        <w:spacing w:before="4"/>
        <w:rPr>
          <w:sz w:val="8"/>
        </w:rPr>
      </w:pPr>
    </w:p>
    <w:tbl>
      <w:tblPr>
        <w:tblStyle w:val="6"/>
        <w:tblW w:w="0" w:type="auto"/>
        <w:tblInd w:w="98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8"/>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5" w:hRule="atLeast"/>
        </w:trPr>
        <w:tc>
          <w:tcPr>
            <w:tcW w:w="288" w:type="dxa"/>
          </w:tcPr>
          <w:p>
            <w:pPr>
              <w:pStyle w:val="10"/>
              <w:spacing w:line="205" w:lineRule="exact"/>
              <w:ind w:left="50"/>
              <w:rPr>
                <w:sz w:val="18"/>
              </w:rPr>
            </w:pPr>
            <w:r>
              <w:rPr>
                <w:sz w:val="18"/>
              </w:rPr>
              <w:t>0</w:t>
            </w:r>
          </w:p>
        </w:tc>
        <w:tc>
          <w:tcPr>
            <w:tcW w:w="288" w:type="dxa"/>
          </w:tcPr>
          <w:p>
            <w:pPr>
              <w:pStyle w:val="10"/>
              <w:spacing w:line="205" w:lineRule="exact"/>
              <w:ind w:right="47"/>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5" w:hRule="atLeast"/>
        </w:trPr>
        <w:tc>
          <w:tcPr>
            <w:tcW w:w="288" w:type="dxa"/>
          </w:tcPr>
          <w:p>
            <w:pPr>
              <w:pStyle w:val="10"/>
              <w:spacing w:before="40" w:line="185" w:lineRule="exact"/>
              <w:ind w:left="50"/>
              <w:rPr>
                <w:sz w:val="18"/>
              </w:rPr>
            </w:pPr>
            <w:r>
              <w:rPr>
                <w:sz w:val="18"/>
              </w:rPr>
              <w:t>0</w:t>
            </w:r>
          </w:p>
        </w:tc>
        <w:tc>
          <w:tcPr>
            <w:tcW w:w="288" w:type="dxa"/>
          </w:tcPr>
          <w:p>
            <w:pPr>
              <w:pStyle w:val="10"/>
              <w:spacing w:before="40" w:line="185" w:lineRule="exact"/>
              <w:ind w:right="47"/>
              <w:jc w:val="right"/>
              <w:rPr>
                <w:sz w:val="18"/>
              </w:rPr>
            </w:pPr>
            <w:r>
              <w:rPr>
                <w:sz w:val="18"/>
              </w:rPr>
              <w:t>0</w:t>
            </w:r>
          </w:p>
        </w:tc>
      </w:tr>
    </w:tbl>
    <w:p>
      <w:pPr>
        <w:pStyle w:val="5"/>
        <w:rPr>
          <w:sz w:val="20"/>
        </w:rPr>
      </w:pPr>
    </w:p>
    <w:p>
      <w:pPr>
        <w:pStyle w:val="5"/>
        <w:rPr>
          <w:sz w:val="20"/>
        </w:rPr>
      </w:pPr>
    </w:p>
    <w:p>
      <w:pPr>
        <w:pStyle w:val="5"/>
        <w:rPr>
          <w:sz w:val="20"/>
        </w:rPr>
      </w:pPr>
    </w:p>
    <w:p>
      <w:pPr>
        <w:pStyle w:val="5"/>
        <w:spacing w:before="9"/>
        <w:rPr>
          <w:sz w:val="27"/>
        </w:rPr>
      </w:pPr>
    </w:p>
    <w:p>
      <w:pPr>
        <w:pStyle w:val="5"/>
        <w:tabs>
          <w:tab w:val="right" w:pos="6229"/>
        </w:tabs>
        <w:spacing w:before="75"/>
        <w:ind w:left="4857"/>
      </w:pPr>
      <w:r>
        <mc:AlternateContent>
          <mc:Choice Requires="wps">
            <w:drawing>
              <wp:anchor distT="0" distB="0" distL="114300" distR="114300" simplePos="0" relativeHeight="251708416" behindDoc="0" locked="0" layoutInCell="1" allowOverlap="1">
                <wp:simplePos x="0" y="0"/>
                <wp:positionH relativeFrom="page">
                  <wp:posOffset>6252845</wp:posOffset>
                </wp:positionH>
                <wp:positionV relativeFrom="paragraph">
                  <wp:posOffset>-133985</wp:posOffset>
                </wp:positionV>
                <wp:extent cx="366395" cy="313055"/>
                <wp:effectExtent l="0" t="0" r="0" b="0"/>
                <wp:wrapNone/>
                <wp:docPr id="62" name="文本框 56"/>
                <wp:cNvGraphicFramePr/>
                <a:graphic xmlns:a="http://schemas.openxmlformats.org/drawingml/2006/main">
                  <a:graphicData uri="http://schemas.microsoft.com/office/word/2010/wordprocessingShape">
                    <wps:wsp>
                      <wps:cNvSpPr txBox="1"/>
                      <wps:spPr>
                        <a:xfrm>
                          <a:off x="0" y="0"/>
                          <a:ext cx="366395" cy="313055"/>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8"/>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8" w:type="dxa"/>
                                </w:tcPr>
                                <w:p>
                                  <w:pPr>
                                    <w:pStyle w:val="10"/>
                                    <w:spacing w:line="205" w:lineRule="exact"/>
                                    <w:ind w:left="50"/>
                                    <w:rPr>
                                      <w:sz w:val="18"/>
                                    </w:rPr>
                                  </w:pPr>
                                  <w:r>
                                    <w:rPr>
                                      <w:sz w:val="18"/>
                                    </w:rPr>
                                    <w:t>3</w:t>
                                  </w:r>
                                </w:p>
                              </w:tc>
                              <w:tc>
                                <w:tcPr>
                                  <w:tcW w:w="288" w:type="dxa"/>
                                </w:tcPr>
                                <w:p>
                                  <w:pPr>
                                    <w:pStyle w:val="10"/>
                                    <w:spacing w:line="205" w:lineRule="exact"/>
                                    <w:ind w:right="47"/>
                                    <w:jc w:val="right"/>
                                    <w:rPr>
                                      <w:sz w:val="18"/>
                                    </w:rPr>
                                  </w:pPr>
                                  <w:r>
                                    <w:rPr>
                                      <w:sz w:val="18"/>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8" w:type="dxa"/>
                                </w:tcPr>
                                <w:p>
                                  <w:pPr>
                                    <w:pStyle w:val="10"/>
                                    <w:spacing w:before="40" w:line="185" w:lineRule="exact"/>
                                    <w:ind w:left="50"/>
                                    <w:rPr>
                                      <w:sz w:val="18"/>
                                    </w:rPr>
                                  </w:pPr>
                                  <w:r>
                                    <w:rPr>
                                      <w:sz w:val="18"/>
                                    </w:rPr>
                                    <w:t>0</w:t>
                                  </w:r>
                                </w:p>
                              </w:tc>
                              <w:tc>
                                <w:tcPr>
                                  <w:tcW w:w="288" w:type="dxa"/>
                                </w:tcPr>
                                <w:p>
                                  <w:pPr>
                                    <w:pStyle w:val="10"/>
                                    <w:spacing w:before="40" w:line="185" w:lineRule="exact"/>
                                    <w:ind w:right="47"/>
                                    <w:jc w:val="right"/>
                                    <w:rPr>
                                      <w:sz w:val="18"/>
                                    </w:rPr>
                                  </w:pPr>
                                  <w:r>
                                    <w:rPr>
                                      <w:sz w:val="18"/>
                                    </w:rPr>
                                    <w:t>0</w:t>
                                  </w:r>
                                </w:p>
                              </w:tc>
                            </w:tr>
                          </w:tbl>
                          <w:p>
                            <w:pPr>
                              <w:pStyle w:val="5"/>
                            </w:pPr>
                          </w:p>
                        </w:txbxContent>
                      </wps:txbx>
                      <wps:bodyPr lIns="0" tIns="0" rIns="0" bIns="0" upright="1"/>
                    </wps:wsp>
                  </a:graphicData>
                </a:graphic>
              </wp:anchor>
            </w:drawing>
          </mc:Choice>
          <mc:Fallback>
            <w:pict>
              <v:shape id="文本框 56" o:spid="_x0000_s1026" o:spt="202" type="#_x0000_t202" style="position:absolute;left:0pt;margin-left:492.35pt;margin-top:-10.55pt;height:24.65pt;width:28.85pt;mso-position-horizontal-relative:page;z-index:251708416;mso-width-relative:page;mso-height-relative:page;" filled="f" stroked="f" coordsize="21600,21600" o:gfxdata="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2ocZ32gAAAAsBAAAPAAAAAAAAAAEAIAAAACIAAABkcnMvZG93bnJldi54bWxQ&#10;SwECFAAUAAAACACHTuJA6cJEGbwBAABzAwAADgAAAAAAAAABACAAAAApAQAAZHJzL2Uyb0RvYy54&#10;bWxQSwUGAAAAAAYABgBZAQAAVw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8"/>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8" w:type="dxa"/>
                          </w:tcPr>
                          <w:p>
                            <w:pPr>
                              <w:pStyle w:val="10"/>
                              <w:spacing w:line="205" w:lineRule="exact"/>
                              <w:ind w:left="50"/>
                              <w:rPr>
                                <w:sz w:val="18"/>
                              </w:rPr>
                            </w:pPr>
                            <w:r>
                              <w:rPr>
                                <w:sz w:val="18"/>
                              </w:rPr>
                              <w:t>3</w:t>
                            </w:r>
                          </w:p>
                        </w:tc>
                        <w:tc>
                          <w:tcPr>
                            <w:tcW w:w="288" w:type="dxa"/>
                          </w:tcPr>
                          <w:p>
                            <w:pPr>
                              <w:pStyle w:val="10"/>
                              <w:spacing w:line="205" w:lineRule="exact"/>
                              <w:ind w:right="47"/>
                              <w:jc w:val="right"/>
                              <w:rPr>
                                <w:sz w:val="18"/>
                              </w:rPr>
                            </w:pPr>
                            <w:r>
                              <w:rPr>
                                <w:sz w:val="18"/>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288" w:type="dxa"/>
                          </w:tcPr>
                          <w:p>
                            <w:pPr>
                              <w:pStyle w:val="10"/>
                              <w:spacing w:before="40" w:line="185" w:lineRule="exact"/>
                              <w:ind w:left="50"/>
                              <w:rPr>
                                <w:sz w:val="18"/>
                              </w:rPr>
                            </w:pPr>
                            <w:r>
                              <w:rPr>
                                <w:sz w:val="18"/>
                              </w:rPr>
                              <w:t>0</w:t>
                            </w:r>
                          </w:p>
                        </w:tc>
                        <w:tc>
                          <w:tcPr>
                            <w:tcW w:w="288" w:type="dxa"/>
                          </w:tcPr>
                          <w:p>
                            <w:pPr>
                              <w:pStyle w:val="10"/>
                              <w:spacing w:before="40" w:line="185" w:lineRule="exact"/>
                              <w:ind w:right="47"/>
                              <w:jc w:val="right"/>
                              <w:rPr>
                                <w:sz w:val="18"/>
                              </w:rPr>
                            </w:pPr>
                            <w:r>
                              <w:rPr>
                                <w:sz w:val="18"/>
                              </w:rPr>
                              <w:t>0</w:t>
                            </w:r>
                          </w:p>
                        </w:tc>
                      </w:tr>
                    </w:tbl>
                    <w:p>
                      <w:pPr>
                        <w:pStyle w:val="5"/>
                      </w:pP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page">
                  <wp:posOffset>1438910</wp:posOffset>
                </wp:positionH>
                <wp:positionV relativeFrom="paragraph">
                  <wp:posOffset>162560</wp:posOffset>
                </wp:positionV>
                <wp:extent cx="5180330" cy="1798320"/>
                <wp:effectExtent l="0" t="0" r="0" b="0"/>
                <wp:wrapNone/>
                <wp:docPr id="63" name="文本框 57"/>
                <wp:cNvGraphicFramePr/>
                <a:graphic xmlns:a="http://schemas.openxmlformats.org/drawingml/2006/main">
                  <a:graphicData uri="http://schemas.microsoft.com/office/word/2010/wordprocessingShape">
                    <wps:wsp>
                      <wps:cNvSpPr txBox="1"/>
                      <wps:spPr>
                        <a:xfrm>
                          <a:off x="0" y="0"/>
                          <a:ext cx="5180330" cy="17983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36"/>
                              <w:gridCol w:w="835"/>
                              <w:gridCol w:w="945"/>
                              <w:gridCol w:w="1086"/>
                              <w:gridCol w:w="2011"/>
                              <w:gridCol w:w="1870"/>
                              <w:gridCol w:w="487"/>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1471" w:type="dxa"/>
                                  <w:gridSpan w:val="2"/>
                                </w:tcPr>
                                <w:p>
                                  <w:pPr>
                                    <w:pStyle w:val="10"/>
                                    <w:spacing w:line="205" w:lineRule="exact"/>
                                    <w:ind w:left="686"/>
                                    <w:rPr>
                                      <w:sz w:val="18"/>
                                    </w:rPr>
                                  </w:pPr>
                                  <w:r>
                                    <w:rPr>
                                      <w:sz w:val="18"/>
                                    </w:rPr>
                                    <w:t>经济效</w:t>
                                  </w:r>
                                </w:p>
                              </w:tc>
                              <w:tc>
                                <w:tcPr>
                                  <w:tcW w:w="945" w:type="dxa"/>
                                </w:tcPr>
                                <w:p>
                                  <w:pPr>
                                    <w:pStyle w:val="10"/>
                                    <w:spacing w:line="205" w:lineRule="exact"/>
                                    <w:ind w:left="50"/>
                                    <w:rPr>
                                      <w:sz w:val="18"/>
                                    </w:rPr>
                                  </w:pPr>
                                  <w:r>
                                    <w:rPr>
                                      <w:sz w:val="18"/>
                                    </w:rPr>
                                    <w:t>资金到位</w:t>
                                  </w:r>
                                </w:p>
                              </w:tc>
                              <w:tc>
                                <w:tcPr>
                                  <w:tcW w:w="5742" w:type="dxa"/>
                                  <w:gridSpan w:val="5"/>
                                </w:tcPr>
                                <w:p>
                                  <w:pPr>
                                    <w:pStyle w:val="10"/>
                                    <w:spacing w:line="168" w:lineRule="exact"/>
                                    <w:ind w:left="4646"/>
                                    <w:rPr>
                                      <w:sz w:val="18"/>
                                    </w:rPr>
                                  </w:pPr>
                                  <w:r>
                                    <w:rPr>
                                      <w:sz w:val="18"/>
                                    </w:rPr>
                                    <w:t>100</w:t>
                                  </w:r>
                                </w:p>
                                <w:p>
                                  <w:pPr>
                                    <w:pStyle w:val="10"/>
                                    <w:tabs>
                                      <w:tab w:val="left" w:pos="1005"/>
                                      <w:tab w:val="left" w:pos="1457"/>
                                      <w:tab w:val="left" w:pos="1764"/>
                                      <w:tab w:val="left" w:pos="3081"/>
                                      <w:tab w:val="left" w:pos="3657"/>
                                      <w:tab w:val="left" w:pos="5215"/>
                                      <w:tab w:val="left" w:pos="5601"/>
                                    </w:tabs>
                                    <w:spacing w:line="136" w:lineRule="exact"/>
                                    <w:ind w:left="175"/>
                                    <w:rPr>
                                      <w:sz w:val="18"/>
                                    </w:rPr>
                                  </w:pPr>
                                  <w:r>
                                    <w:rPr>
                                      <w:sz w:val="18"/>
                                    </w:rPr>
                                    <w:t>村两委</w:t>
                                  </w:r>
                                  <w:r>
                                    <w:rPr>
                                      <w:sz w:val="18"/>
                                    </w:rPr>
                                    <w:tab/>
                                  </w:r>
                                  <w:r>
                                    <w:rPr>
                                      <w:sz w:val="18"/>
                                    </w:rPr>
                                    <w:t>&gt;=</w:t>
                                  </w:r>
                                  <w:r>
                                    <w:rPr>
                                      <w:sz w:val="18"/>
                                    </w:rPr>
                                    <w:tab/>
                                  </w:r>
                                  <w:r>
                                    <w:rPr>
                                      <w:sz w:val="18"/>
                                    </w:rPr>
                                    <w:t>0</w:t>
                                  </w:r>
                                  <w:r>
                                    <w:rPr>
                                      <w:sz w:val="18"/>
                                    </w:rPr>
                                    <w:tab/>
                                  </w:r>
                                  <w:r>
                                    <w:rPr>
                                      <w:sz w:val="18"/>
                                    </w:rPr>
                                    <w:t>%</w:t>
                                  </w:r>
                                  <w:r>
                                    <w:rPr>
                                      <w:sz w:val="18"/>
                                    </w:rPr>
                                    <w:tab/>
                                  </w:r>
                                  <w:r>
                                    <w:rPr>
                                      <w:sz w:val="18"/>
                                    </w:rPr>
                                    <w:t>100%</w:t>
                                  </w:r>
                                  <w:r>
                                    <w:rPr>
                                      <w:sz w:val="18"/>
                                    </w:rPr>
                                    <w:tab/>
                                  </w:r>
                                  <w:r>
                                    <w:rPr>
                                      <w:sz w:val="18"/>
                                    </w:rPr>
                                    <w:t>完成</w:t>
                                  </w:r>
                                  <w:r>
                                    <w:rPr>
                                      <w:sz w:val="18"/>
                                    </w:rPr>
                                    <w:tab/>
                                  </w:r>
                                  <w:r>
                                    <w:rPr>
                                      <w:sz w:val="18"/>
                                    </w:rPr>
                                    <w:t>.</w:t>
                                  </w:r>
                                  <w:r>
                                    <w:rPr>
                                      <w:sz w:val="18"/>
                                    </w:rPr>
                                    <w:tab/>
                                  </w: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5" w:hRule="atLeast"/>
                              </w:trPr>
                              <w:tc>
                                <w:tcPr>
                                  <w:tcW w:w="636" w:type="dxa"/>
                                </w:tcPr>
                                <w:p>
                                  <w:pPr>
                                    <w:pStyle w:val="10"/>
                                    <w:rPr>
                                      <w:rFonts w:ascii="Times New Roman"/>
                                      <w:sz w:val="10"/>
                                    </w:rPr>
                                  </w:pPr>
                                </w:p>
                              </w:tc>
                              <w:tc>
                                <w:tcPr>
                                  <w:tcW w:w="835" w:type="dxa"/>
                                </w:tcPr>
                                <w:p>
                                  <w:pPr>
                                    <w:pStyle w:val="10"/>
                                    <w:spacing w:line="148" w:lineRule="exact"/>
                                    <w:ind w:left="50"/>
                                    <w:rPr>
                                      <w:sz w:val="18"/>
                                    </w:rPr>
                                  </w:pPr>
                                  <w:r>
                                    <w:rPr>
                                      <w:sz w:val="18"/>
                                    </w:rPr>
                                    <w:t>益指标</w:t>
                                  </w:r>
                                </w:p>
                              </w:tc>
                              <w:tc>
                                <w:tcPr>
                                  <w:tcW w:w="945" w:type="dxa"/>
                                </w:tcPr>
                                <w:p>
                                  <w:pPr>
                                    <w:pStyle w:val="10"/>
                                    <w:spacing w:line="148" w:lineRule="exact"/>
                                    <w:ind w:left="50"/>
                                    <w:rPr>
                                      <w:sz w:val="18"/>
                                    </w:rPr>
                                  </w:pPr>
                                  <w:r>
                                    <w:rPr>
                                      <w:sz w:val="18"/>
                                    </w:rPr>
                                    <w:t>率</w:t>
                                  </w:r>
                                </w:p>
                              </w:tc>
                              <w:tc>
                                <w:tcPr>
                                  <w:tcW w:w="1086" w:type="dxa"/>
                                </w:tcPr>
                                <w:p>
                                  <w:pPr>
                                    <w:pStyle w:val="10"/>
                                    <w:rPr>
                                      <w:rFonts w:ascii="Times New Roman"/>
                                      <w:sz w:val="10"/>
                                    </w:rPr>
                                  </w:pPr>
                                </w:p>
                              </w:tc>
                              <w:tc>
                                <w:tcPr>
                                  <w:tcW w:w="2011" w:type="dxa"/>
                                </w:tcPr>
                                <w:p>
                                  <w:pPr>
                                    <w:pStyle w:val="10"/>
                                    <w:rPr>
                                      <w:rFonts w:ascii="Times New Roman"/>
                                      <w:sz w:val="10"/>
                                    </w:rPr>
                                  </w:pPr>
                                </w:p>
                              </w:tc>
                              <w:tc>
                                <w:tcPr>
                                  <w:tcW w:w="1870" w:type="dxa"/>
                                </w:tcPr>
                                <w:p>
                                  <w:pPr>
                                    <w:pStyle w:val="10"/>
                                    <w:spacing w:line="148" w:lineRule="exact"/>
                                    <w:ind w:right="48"/>
                                    <w:jc w:val="right"/>
                                    <w:rPr>
                                      <w:sz w:val="18"/>
                                    </w:rPr>
                                  </w:pPr>
                                  <w:r>
                                    <w:rPr>
                                      <w:sz w:val="18"/>
                                    </w:rPr>
                                    <w:t>.00</w:t>
                                  </w:r>
                                </w:p>
                              </w:tc>
                              <w:tc>
                                <w:tcPr>
                                  <w:tcW w:w="487" w:type="dxa"/>
                                </w:tcPr>
                                <w:p>
                                  <w:pPr>
                                    <w:pStyle w:val="10"/>
                                    <w:rPr>
                                      <w:rFonts w:ascii="Times New Roman"/>
                                      <w:sz w:val="10"/>
                                    </w:rPr>
                                  </w:pPr>
                                </w:p>
                              </w:tc>
                              <w:tc>
                                <w:tcPr>
                                  <w:tcW w:w="288" w:type="dxa"/>
                                </w:tcPr>
                                <w:p>
                                  <w:pPr>
                                    <w:pStyle w:val="10"/>
                                    <w:rPr>
                                      <w:rFonts w:ascii="Times New Roman"/>
                                      <w:sz w:val="1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4" w:hRule="atLeast"/>
                              </w:trPr>
                              <w:tc>
                                <w:tcPr>
                                  <w:tcW w:w="636" w:type="dxa"/>
                                </w:tcPr>
                                <w:p>
                                  <w:pPr>
                                    <w:pStyle w:val="10"/>
                                    <w:rPr>
                                      <w:rFonts w:ascii="Times New Roman"/>
                                      <w:sz w:val="16"/>
                                    </w:rPr>
                                  </w:pPr>
                                </w:p>
                              </w:tc>
                              <w:tc>
                                <w:tcPr>
                                  <w:tcW w:w="835" w:type="dxa"/>
                                </w:tcPr>
                                <w:p>
                                  <w:pPr>
                                    <w:pStyle w:val="10"/>
                                    <w:rPr>
                                      <w:rFonts w:ascii="Times New Roman"/>
                                      <w:sz w:val="16"/>
                                    </w:rPr>
                                  </w:pPr>
                                </w:p>
                              </w:tc>
                              <w:tc>
                                <w:tcPr>
                                  <w:tcW w:w="945" w:type="dxa"/>
                                </w:tcPr>
                                <w:p>
                                  <w:pPr>
                                    <w:pStyle w:val="10"/>
                                    <w:rPr>
                                      <w:rFonts w:ascii="Times New Roman"/>
                                      <w:sz w:val="16"/>
                                    </w:rPr>
                                  </w:pPr>
                                </w:p>
                              </w:tc>
                              <w:tc>
                                <w:tcPr>
                                  <w:tcW w:w="1086" w:type="dxa"/>
                                </w:tcPr>
                                <w:p>
                                  <w:pPr>
                                    <w:pStyle w:val="10"/>
                                    <w:spacing w:line="193" w:lineRule="exact"/>
                                    <w:ind w:left="175"/>
                                    <w:rPr>
                                      <w:sz w:val="18"/>
                                    </w:rPr>
                                  </w:pPr>
                                  <w:r>
                                    <w:rPr>
                                      <w:sz w:val="18"/>
                                    </w:rPr>
                                    <w:t>干部工</w:t>
                                  </w:r>
                                </w:p>
                              </w:tc>
                              <w:tc>
                                <w:tcPr>
                                  <w:tcW w:w="2011" w:type="dxa"/>
                                </w:tcPr>
                                <w:p>
                                  <w:pPr>
                                    <w:pStyle w:val="10"/>
                                    <w:spacing w:line="193" w:lineRule="exact"/>
                                    <w:ind w:left="371"/>
                                    <w:rPr>
                                      <w:sz w:val="18"/>
                                    </w:rPr>
                                  </w:pPr>
                                  <w:r>
                                    <w:rPr>
                                      <w:sz w:val="18"/>
                                    </w:rPr>
                                    <w:t>0</w:t>
                                  </w:r>
                                </w:p>
                              </w:tc>
                              <w:tc>
                                <w:tcPr>
                                  <w:tcW w:w="1870" w:type="dxa"/>
                                </w:tcPr>
                                <w:p>
                                  <w:pPr>
                                    <w:pStyle w:val="10"/>
                                    <w:rPr>
                                      <w:rFonts w:ascii="Times New Roman"/>
                                      <w:sz w:val="16"/>
                                    </w:rPr>
                                  </w:pPr>
                                </w:p>
                              </w:tc>
                              <w:tc>
                                <w:tcPr>
                                  <w:tcW w:w="487" w:type="dxa"/>
                                </w:tcPr>
                                <w:p>
                                  <w:pPr>
                                    <w:pStyle w:val="10"/>
                                    <w:spacing w:line="193" w:lineRule="exact"/>
                                    <w:ind w:right="146"/>
                                    <w:jc w:val="right"/>
                                    <w:rPr>
                                      <w:sz w:val="18"/>
                                    </w:rPr>
                                  </w:pPr>
                                  <w:r>
                                    <w:rPr>
                                      <w:sz w:val="18"/>
                                    </w:rPr>
                                    <w:t>0</w:t>
                                  </w:r>
                                </w:p>
                              </w:tc>
                              <w:tc>
                                <w:tcPr>
                                  <w:tcW w:w="288" w:type="dxa"/>
                                </w:tcPr>
                                <w:p>
                                  <w:pPr>
                                    <w:pStyle w:val="10"/>
                                    <w:spacing w:line="193" w:lineRule="exact"/>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36" w:type="dxa"/>
                                </w:tcPr>
                                <w:p>
                                  <w:pPr>
                                    <w:pStyle w:val="10"/>
                                    <w:rPr>
                                      <w:rFonts w:ascii="Times New Roman"/>
                                      <w:sz w:val="18"/>
                                    </w:rPr>
                                  </w:pPr>
                                </w:p>
                              </w:tc>
                              <w:tc>
                                <w:tcPr>
                                  <w:tcW w:w="835" w:type="dxa"/>
                                </w:tcPr>
                                <w:p>
                                  <w:pPr>
                                    <w:pStyle w:val="10"/>
                                    <w:rPr>
                                      <w:rFonts w:ascii="Times New Roman"/>
                                      <w:sz w:val="18"/>
                                    </w:rPr>
                                  </w:pPr>
                                </w:p>
                              </w:tc>
                              <w:tc>
                                <w:tcPr>
                                  <w:tcW w:w="945" w:type="dxa"/>
                                </w:tcPr>
                                <w:p>
                                  <w:pPr>
                                    <w:pStyle w:val="10"/>
                                    <w:rPr>
                                      <w:rFonts w:ascii="Times New Roman"/>
                                      <w:sz w:val="18"/>
                                    </w:rPr>
                                  </w:pPr>
                                </w:p>
                              </w:tc>
                              <w:tc>
                                <w:tcPr>
                                  <w:tcW w:w="1086" w:type="dxa"/>
                                </w:tcPr>
                                <w:p>
                                  <w:pPr>
                                    <w:pStyle w:val="10"/>
                                    <w:spacing w:before="40"/>
                                    <w:ind w:left="175"/>
                                    <w:rPr>
                                      <w:sz w:val="18"/>
                                    </w:rPr>
                                  </w:pPr>
                                  <w:r>
                                    <w:rPr>
                                      <w:sz w:val="18"/>
                                    </w:rPr>
                                    <w:t>资发放</w:t>
                                  </w:r>
                                </w:p>
                              </w:tc>
                              <w:tc>
                                <w:tcPr>
                                  <w:tcW w:w="2011" w:type="dxa"/>
                                </w:tcPr>
                                <w:p>
                                  <w:pPr>
                                    <w:pStyle w:val="10"/>
                                    <w:rPr>
                                      <w:rFonts w:ascii="Times New Roman"/>
                                      <w:sz w:val="18"/>
                                    </w:rPr>
                                  </w:pPr>
                                </w:p>
                              </w:tc>
                              <w:tc>
                                <w:tcPr>
                                  <w:tcW w:w="1870" w:type="dxa"/>
                                </w:tcPr>
                                <w:p>
                                  <w:pPr>
                                    <w:pStyle w:val="10"/>
                                    <w:rPr>
                                      <w:rFonts w:ascii="Times New Roman"/>
                                      <w:sz w:val="18"/>
                                    </w:rPr>
                                  </w:pPr>
                                </w:p>
                              </w:tc>
                              <w:tc>
                                <w:tcPr>
                                  <w:tcW w:w="487" w:type="dxa"/>
                                </w:tcPr>
                                <w:p>
                                  <w:pPr>
                                    <w:pStyle w:val="10"/>
                                    <w:spacing w:before="40"/>
                                    <w:ind w:right="146"/>
                                    <w:jc w:val="right"/>
                                    <w:rPr>
                                      <w:sz w:val="18"/>
                                    </w:rPr>
                                  </w:pPr>
                                  <w:r>
                                    <w:rPr>
                                      <w:sz w:val="18"/>
                                    </w:rPr>
                                    <w:t>0</w:t>
                                  </w:r>
                                </w:p>
                              </w:tc>
                              <w:tc>
                                <w:tcPr>
                                  <w:tcW w:w="288" w:type="dxa"/>
                                </w:tcPr>
                                <w:p>
                                  <w:pPr>
                                    <w:pStyle w:val="10"/>
                                    <w:spacing w:before="40"/>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36" w:type="dxa"/>
                                </w:tcPr>
                                <w:p>
                                  <w:pPr>
                                    <w:pStyle w:val="10"/>
                                    <w:rPr>
                                      <w:rFonts w:ascii="Times New Roman"/>
                                      <w:sz w:val="18"/>
                                    </w:rPr>
                                  </w:pPr>
                                </w:p>
                              </w:tc>
                              <w:tc>
                                <w:tcPr>
                                  <w:tcW w:w="835" w:type="dxa"/>
                                </w:tcPr>
                                <w:p>
                                  <w:pPr>
                                    <w:pStyle w:val="10"/>
                                    <w:rPr>
                                      <w:rFonts w:ascii="Times New Roman"/>
                                      <w:sz w:val="18"/>
                                    </w:rPr>
                                  </w:pPr>
                                </w:p>
                              </w:tc>
                              <w:tc>
                                <w:tcPr>
                                  <w:tcW w:w="945" w:type="dxa"/>
                                </w:tcPr>
                                <w:p>
                                  <w:pPr>
                                    <w:pStyle w:val="10"/>
                                    <w:rPr>
                                      <w:rFonts w:ascii="Times New Roman"/>
                                      <w:sz w:val="18"/>
                                    </w:rPr>
                                  </w:pPr>
                                </w:p>
                              </w:tc>
                              <w:tc>
                                <w:tcPr>
                                  <w:tcW w:w="1086" w:type="dxa"/>
                                </w:tcPr>
                                <w:p>
                                  <w:pPr>
                                    <w:pStyle w:val="10"/>
                                    <w:spacing w:before="40"/>
                                    <w:ind w:left="175"/>
                                    <w:rPr>
                                      <w:sz w:val="18"/>
                                    </w:rPr>
                                  </w:pPr>
                                  <w:r>
                                    <w:rPr>
                                      <w:sz w:val="18"/>
                                    </w:rPr>
                                    <w:t>百分比</w:t>
                                  </w:r>
                                </w:p>
                              </w:tc>
                              <w:tc>
                                <w:tcPr>
                                  <w:tcW w:w="2011" w:type="dxa"/>
                                </w:tcPr>
                                <w:p>
                                  <w:pPr>
                                    <w:pStyle w:val="10"/>
                                    <w:rPr>
                                      <w:rFonts w:ascii="Times New Roman"/>
                                      <w:sz w:val="18"/>
                                    </w:rPr>
                                  </w:pPr>
                                </w:p>
                              </w:tc>
                              <w:tc>
                                <w:tcPr>
                                  <w:tcW w:w="1870" w:type="dxa"/>
                                </w:tcPr>
                                <w:p>
                                  <w:pPr>
                                    <w:pStyle w:val="10"/>
                                    <w:rPr>
                                      <w:rFonts w:ascii="Times New Roman"/>
                                      <w:sz w:val="18"/>
                                    </w:rPr>
                                  </w:pPr>
                                </w:p>
                              </w:tc>
                              <w:tc>
                                <w:tcPr>
                                  <w:tcW w:w="487"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36" w:type="dxa"/>
                                </w:tcPr>
                                <w:p>
                                  <w:pPr>
                                    <w:pStyle w:val="10"/>
                                    <w:spacing w:before="40"/>
                                    <w:ind w:left="50"/>
                                    <w:rPr>
                                      <w:b/>
                                      <w:sz w:val="18"/>
                                    </w:rPr>
                                  </w:pPr>
                                  <w:r>
                                    <w:rPr>
                                      <w:b/>
                                      <w:sz w:val="18"/>
                                    </w:rPr>
                                    <w:t>满意</w:t>
                                  </w:r>
                                </w:p>
                              </w:tc>
                              <w:tc>
                                <w:tcPr>
                                  <w:tcW w:w="835" w:type="dxa"/>
                                </w:tcPr>
                                <w:p>
                                  <w:pPr>
                                    <w:pStyle w:val="10"/>
                                    <w:rPr>
                                      <w:rFonts w:ascii="Times New Roman"/>
                                      <w:sz w:val="18"/>
                                    </w:rPr>
                                  </w:pPr>
                                </w:p>
                              </w:tc>
                              <w:tc>
                                <w:tcPr>
                                  <w:tcW w:w="945" w:type="dxa"/>
                                </w:tcPr>
                                <w:p>
                                  <w:pPr>
                                    <w:pStyle w:val="10"/>
                                    <w:rPr>
                                      <w:rFonts w:ascii="Times New Roman"/>
                                      <w:sz w:val="18"/>
                                    </w:rPr>
                                  </w:pPr>
                                </w:p>
                              </w:tc>
                              <w:tc>
                                <w:tcPr>
                                  <w:tcW w:w="1086" w:type="dxa"/>
                                </w:tcPr>
                                <w:p>
                                  <w:pPr>
                                    <w:pStyle w:val="10"/>
                                    <w:spacing w:before="40"/>
                                    <w:ind w:left="175"/>
                                    <w:rPr>
                                      <w:sz w:val="18"/>
                                    </w:rPr>
                                  </w:pPr>
                                  <w:r>
                                    <w:rPr>
                                      <w:sz w:val="18"/>
                                    </w:rPr>
                                    <w:t>群众满</w:t>
                                  </w:r>
                                </w:p>
                              </w:tc>
                              <w:tc>
                                <w:tcPr>
                                  <w:tcW w:w="2011" w:type="dxa"/>
                                </w:tcPr>
                                <w:p>
                                  <w:pPr>
                                    <w:pStyle w:val="10"/>
                                    <w:rPr>
                                      <w:rFonts w:ascii="Times New Roman"/>
                                      <w:sz w:val="18"/>
                                    </w:rPr>
                                  </w:pPr>
                                </w:p>
                              </w:tc>
                              <w:tc>
                                <w:tcPr>
                                  <w:tcW w:w="1870" w:type="dxa"/>
                                </w:tcPr>
                                <w:p>
                                  <w:pPr>
                                    <w:pStyle w:val="10"/>
                                    <w:rPr>
                                      <w:rFonts w:ascii="Times New Roman"/>
                                      <w:sz w:val="18"/>
                                    </w:rPr>
                                  </w:pPr>
                                </w:p>
                              </w:tc>
                              <w:tc>
                                <w:tcPr>
                                  <w:tcW w:w="487" w:type="dxa"/>
                                </w:tcPr>
                                <w:p>
                                  <w:pPr>
                                    <w:pStyle w:val="10"/>
                                    <w:spacing w:before="40"/>
                                    <w:ind w:right="146"/>
                                    <w:jc w:val="right"/>
                                    <w:rPr>
                                      <w:sz w:val="18"/>
                                    </w:rPr>
                                  </w:pPr>
                                  <w:r>
                                    <w:rPr>
                                      <w:sz w:val="18"/>
                                    </w:rPr>
                                    <w:t>1</w:t>
                                  </w:r>
                                </w:p>
                              </w:tc>
                              <w:tc>
                                <w:tcPr>
                                  <w:tcW w:w="288" w:type="dxa"/>
                                </w:tcPr>
                                <w:p>
                                  <w:pPr>
                                    <w:pStyle w:val="10"/>
                                    <w:spacing w:before="40"/>
                                    <w:ind w:right="49"/>
                                    <w:jc w:val="right"/>
                                    <w:rPr>
                                      <w:sz w:val="18"/>
                                    </w:rPr>
                                  </w:pPr>
                                  <w:r>
                                    <w:rPr>
                                      <w:sz w:val="18"/>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3" w:hRule="atLeast"/>
                              </w:trPr>
                              <w:tc>
                                <w:tcPr>
                                  <w:tcW w:w="7870" w:type="dxa"/>
                                  <w:gridSpan w:val="7"/>
                                </w:tcPr>
                                <w:p>
                                  <w:pPr>
                                    <w:pStyle w:val="10"/>
                                    <w:tabs>
                                      <w:tab w:val="left" w:pos="685"/>
                                      <w:tab w:val="left" w:pos="2591"/>
                                      <w:tab w:val="left" w:pos="7631"/>
                                    </w:tabs>
                                    <w:spacing w:before="40" w:line="173" w:lineRule="exact"/>
                                    <w:ind w:left="50"/>
                                    <w:rPr>
                                      <w:sz w:val="18"/>
                                    </w:rPr>
                                  </w:pPr>
                                  <w:r>
                                    <w:rPr>
                                      <w:b/>
                                      <w:sz w:val="18"/>
                                    </w:rPr>
                                    <w:t>度指</w:t>
                                  </w:r>
                                  <w:r>
                                    <w:rPr>
                                      <w:b/>
                                      <w:sz w:val="18"/>
                                    </w:rPr>
                                    <w:tab/>
                                  </w:r>
                                  <w:r>
                                    <w:rPr>
                                      <w:sz w:val="18"/>
                                    </w:rPr>
                                    <w:t>服务对</w:t>
                                  </w:r>
                                  <w:r>
                                    <w:rPr>
                                      <w:sz w:val="18"/>
                                    </w:rPr>
                                    <w:tab/>
                                  </w:r>
                                  <w:r>
                                    <w:rPr>
                                      <w:sz w:val="18"/>
                                    </w:rPr>
                                    <w:t>意数量</w:t>
                                  </w:r>
                                  <w:r>
                                    <w:rPr>
                                      <w:sz w:val="18"/>
                                    </w:rPr>
                                    <w:tab/>
                                  </w:r>
                                  <w:r>
                                    <w:rPr>
                                      <w:sz w:val="18"/>
                                    </w:rPr>
                                    <w:t>0</w:t>
                                  </w:r>
                                </w:p>
                              </w:tc>
                              <w:tc>
                                <w:tcPr>
                                  <w:tcW w:w="288" w:type="dxa"/>
                                </w:tcPr>
                                <w:p>
                                  <w:pPr>
                                    <w:pStyle w:val="10"/>
                                    <w:spacing w:before="40" w:line="173" w:lineRule="exact"/>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8" w:hRule="atLeast"/>
                              </w:trPr>
                              <w:tc>
                                <w:tcPr>
                                  <w:tcW w:w="2416" w:type="dxa"/>
                                  <w:gridSpan w:val="3"/>
                                </w:tcPr>
                                <w:p>
                                  <w:pPr>
                                    <w:pStyle w:val="10"/>
                                    <w:spacing w:line="160" w:lineRule="exact"/>
                                    <w:ind w:left="1521"/>
                                    <w:rPr>
                                      <w:sz w:val="18"/>
                                    </w:rPr>
                                  </w:pPr>
                                  <w:r>
                                    <w:rPr>
                                      <w:sz w:val="18"/>
                                    </w:rPr>
                                    <w:t>群众满意</w:t>
                                  </w:r>
                                </w:p>
                              </w:tc>
                              <w:tc>
                                <w:tcPr>
                                  <w:tcW w:w="3097" w:type="dxa"/>
                                  <w:gridSpan w:val="2"/>
                                </w:tcPr>
                                <w:p>
                                  <w:pPr>
                                    <w:pStyle w:val="10"/>
                                    <w:spacing w:line="160" w:lineRule="exact"/>
                                    <w:ind w:right="90"/>
                                    <w:jc w:val="center"/>
                                    <w:rPr>
                                      <w:sz w:val="18"/>
                                    </w:rPr>
                                  </w:pPr>
                                  <w:r>
                                    <w:rPr>
                                      <w:sz w:val="18"/>
                                    </w:rPr>
                                    <w:t>9</w:t>
                                  </w:r>
                                </w:p>
                              </w:tc>
                              <w:tc>
                                <w:tcPr>
                                  <w:tcW w:w="2645" w:type="dxa"/>
                                  <w:gridSpan w:val="3"/>
                                </w:tcPr>
                                <w:p>
                                  <w:pPr>
                                    <w:pStyle w:val="10"/>
                                    <w:spacing w:line="160" w:lineRule="exact"/>
                                    <w:ind w:left="1549"/>
                                    <w:rPr>
                                      <w:sz w:val="18"/>
                                    </w:rPr>
                                  </w:pP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 w:hRule="atLeast"/>
                              </w:trPr>
                              <w:tc>
                                <w:tcPr>
                                  <w:tcW w:w="8158" w:type="dxa"/>
                                  <w:gridSpan w:val="8"/>
                                </w:tcPr>
                                <w:p>
                                  <w:pPr>
                                    <w:pStyle w:val="10"/>
                                    <w:tabs>
                                      <w:tab w:val="left" w:pos="685"/>
                                      <w:tab w:val="left" w:pos="2591"/>
                                      <w:tab w:val="left" w:pos="3421"/>
                                      <w:tab w:val="left" w:pos="4180"/>
                                      <w:tab w:val="left" w:pos="5586"/>
                                      <w:tab w:val="left" w:pos="6073"/>
                                      <w:tab w:val="left" w:pos="7631"/>
                                      <w:tab w:val="left" w:pos="8017"/>
                                    </w:tabs>
                                    <w:spacing w:line="124" w:lineRule="exact"/>
                                    <w:ind w:left="138"/>
                                    <w:rPr>
                                      <w:sz w:val="18"/>
                                    </w:rPr>
                                  </w:pPr>
                                  <w:r>
                                    <w:rPr>
                                      <w:b/>
                                      <w:sz w:val="18"/>
                                    </w:rPr>
                                    <w:t>标</w:t>
                                  </w:r>
                                  <w:r>
                                    <w:rPr>
                                      <w:b/>
                                      <w:sz w:val="18"/>
                                    </w:rPr>
                                    <w:tab/>
                                  </w:r>
                                  <w:r>
                                    <w:rPr>
                                      <w:sz w:val="18"/>
                                    </w:rPr>
                                    <w:t>象满意</w:t>
                                  </w:r>
                                  <w:r>
                                    <w:rPr>
                                      <w:sz w:val="18"/>
                                    </w:rPr>
                                    <w:tab/>
                                  </w:r>
                                  <w:r>
                                    <w:rPr>
                                      <w:sz w:val="18"/>
                                    </w:rPr>
                                    <w:t>占总数</w:t>
                                  </w:r>
                                  <w:r>
                                    <w:rPr>
                                      <w:sz w:val="18"/>
                                    </w:rPr>
                                    <w:tab/>
                                  </w:r>
                                  <w:r>
                                    <w:rPr>
                                      <w:sz w:val="18"/>
                                    </w:rPr>
                                    <w:t>&gt;=</w:t>
                                  </w:r>
                                  <w:r>
                                    <w:rPr>
                                      <w:sz w:val="18"/>
                                    </w:rPr>
                                    <w:tab/>
                                  </w:r>
                                  <w:r>
                                    <w:rPr>
                                      <w:sz w:val="18"/>
                                    </w:rPr>
                                    <w:t>%</w:t>
                                  </w:r>
                                  <w:r>
                                    <w:rPr>
                                      <w:sz w:val="18"/>
                                    </w:rPr>
                                    <w:tab/>
                                  </w:r>
                                  <w:r>
                                    <w:rPr>
                                      <w:sz w:val="18"/>
                                    </w:rPr>
                                    <w:t>92%</w:t>
                                  </w:r>
                                  <w:r>
                                    <w:rPr>
                                      <w:sz w:val="18"/>
                                    </w:rPr>
                                    <w:tab/>
                                  </w:r>
                                  <w:r>
                                    <w:rPr>
                                      <w:sz w:val="18"/>
                                    </w:rPr>
                                    <w:t>完成</w:t>
                                  </w:r>
                                  <w:r>
                                    <w:rPr>
                                      <w:sz w:val="18"/>
                                    </w:rPr>
                                    <w:tab/>
                                  </w:r>
                                  <w:r>
                                    <w:rPr>
                                      <w:sz w:val="18"/>
                                    </w:rPr>
                                    <w:t>.</w:t>
                                  </w:r>
                                  <w:r>
                                    <w:rPr>
                                      <w:sz w:val="18"/>
                                    </w:rPr>
                                    <w:tab/>
                                  </w: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5" w:hRule="atLeast"/>
                              </w:trPr>
                              <w:tc>
                                <w:tcPr>
                                  <w:tcW w:w="1471" w:type="dxa"/>
                                  <w:gridSpan w:val="2"/>
                                </w:tcPr>
                                <w:p>
                                  <w:pPr>
                                    <w:pStyle w:val="10"/>
                                    <w:rPr>
                                      <w:rFonts w:ascii="Times New Roman"/>
                                      <w:sz w:val="10"/>
                                    </w:rPr>
                                  </w:pPr>
                                </w:p>
                              </w:tc>
                              <w:tc>
                                <w:tcPr>
                                  <w:tcW w:w="945" w:type="dxa"/>
                                </w:tcPr>
                                <w:p>
                                  <w:pPr>
                                    <w:pStyle w:val="10"/>
                                    <w:spacing w:line="148" w:lineRule="exact"/>
                                    <w:ind w:left="50"/>
                                    <w:rPr>
                                      <w:sz w:val="18"/>
                                    </w:rPr>
                                  </w:pPr>
                                  <w:r>
                                    <w:rPr>
                                      <w:sz w:val="18"/>
                                    </w:rPr>
                                    <w:t>度</w:t>
                                  </w:r>
                                </w:p>
                              </w:tc>
                              <w:tc>
                                <w:tcPr>
                                  <w:tcW w:w="1086" w:type="dxa"/>
                                </w:tcPr>
                                <w:p>
                                  <w:pPr>
                                    <w:pStyle w:val="10"/>
                                    <w:rPr>
                                      <w:rFonts w:ascii="Times New Roman"/>
                                      <w:sz w:val="10"/>
                                    </w:rPr>
                                  </w:pPr>
                                </w:p>
                              </w:tc>
                              <w:tc>
                                <w:tcPr>
                                  <w:tcW w:w="2011" w:type="dxa"/>
                                </w:tcPr>
                                <w:p>
                                  <w:pPr>
                                    <w:pStyle w:val="10"/>
                                    <w:spacing w:line="148" w:lineRule="exact"/>
                                    <w:ind w:left="371"/>
                                    <w:rPr>
                                      <w:sz w:val="18"/>
                                    </w:rPr>
                                  </w:pPr>
                                  <w:r>
                                    <w:rPr>
                                      <w:sz w:val="18"/>
                                    </w:rPr>
                                    <w:t>0</w:t>
                                  </w:r>
                                </w:p>
                              </w:tc>
                              <w:tc>
                                <w:tcPr>
                                  <w:tcW w:w="1870" w:type="dxa"/>
                                </w:tcPr>
                                <w:p>
                                  <w:pPr>
                                    <w:pStyle w:val="10"/>
                                    <w:spacing w:line="148" w:lineRule="exact"/>
                                    <w:ind w:right="48"/>
                                    <w:jc w:val="right"/>
                                    <w:rPr>
                                      <w:sz w:val="18"/>
                                    </w:rPr>
                                  </w:pPr>
                                  <w:r>
                                    <w:rPr>
                                      <w:sz w:val="18"/>
                                    </w:rPr>
                                    <w:t>.00</w:t>
                                  </w:r>
                                </w:p>
                              </w:tc>
                              <w:tc>
                                <w:tcPr>
                                  <w:tcW w:w="487" w:type="dxa"/>
                                </w:tcPr>
                                <w:p>
                                  <w:pPr>
                                    <w:pStyle w:val="10"/>
                                    <w:rPr>
                                      <w:rFonts w:ascii="Times New Roman"/>
                                      <w:sz w:val="10"/>
                                    </w:rPr>
                                  </w:pPr>
                                </w:p>
                              </w:tc>
                              <w:tc>
                                <w:tcPr>
                                  <w:tcW w:w="288" w:type="dxa"/>
                                </w:tcPr>
                                <w:p>
                                  <w:pPr>
                                    <w:pStyle w:val="10"/>
                                    <w:rPr>
                                      <w:rFonts w:ascii="Times New Roman"/>
                                      <w:sz w:val="1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3" w:hRule="atLeast"/>
                              </w:trPr>
                              <w:tc>
                                <w:tcPr>
                                  <w:tcW w:w="1471" w:type="dxa"/>
                                  <w:gridSpan w:val="2"/>
                                </w:tcPr>
                                <w:p>
                                  <w:pPr>
                                    <w:pStyle w:val="10"/>
                                    <w:spacing w:line="193" w:lineRule="exact"/>
                                    <w:ind w:left="686"/>
                                    <w:rPr>
                                      <w:sz w:val="18"/>
                                    </w:rPr>
                                  </w:pPr>
                                  <w:r>
                                    <w:rPr>
                                      <w:sz w:val="18"/>
                                    </w:rPr>
                                    <w:t>度指标</w:t>
                                  </w:r>
                                </w:p>
                              </w:tc>
                              <w:tc>
                                <w:tcPr>
                                  <w:tcW w:w="945" w:type="dxa"/>
                                </w:tcPr>
                                <w:p>
                                  <w:pPr>
                                    <w:pStyle w:val="10"/>
                                    <w:rPr>
                                      <w:rFonts w:ascii="Times New Roman"/>
                                      <w:sz w:val="16"/>
                                    </w:rPr>
                                  </w:pPr>
                                </w:p>
                              </w:tc>
                              <w:tc>
                                <w:tcPr>
                                  <w:tcW w:w="1086" w:type="dxa"/>
                                </w:tcPr>
                                <w:p>
                                  <w:pPr>
                                    <w:pStyle w:val="10"/>
                                    <w:spacing w:line="193" w:lineRule="exact"/>
                                    <w:ind w:left="175"/>
                                    <w:rPr>
                                      <w:sz w:val="18"/>
                                    </w:rPr>
                                  </w:pPr>
                                  <w:r>
                                    <w:rPr>
                                      <w:sz w:val="18"/>
                                    </w:rPr>
                                    <w:t>的比</w:t>
                                  </w:r>
                                </w:p>
                              </w:tc>
                              <w:tc>
                                <w:tcPr>
                                  <w:tcW w:w="2011" w:type="dxa"/>
                                </w:tcPr>
                                <w:p>
                                  <w:pPr>
                                    <w:pStyle w:val="10"/>
                                    <w:rPr>
                                      <w:rFonts w:ascii="Times New Roman"/>
                                      <w:sz w:val="16"/>
                                    </w:rPr>
                                  </w:pPr>
                                </w:p>
                              </w:tc>
                              <w:tc>
                                <w:tcPr>
                                  <w:tcW w:w="1870" w:type="dxa"/>
                                </w:tcPr>
                                <w:p>
                                  <w:pPr>
                                    <w:pStyle w:val="10"/>
                                    <w:rPr>
                                      <w:rFonts w:ascii="Times New Roman"/>
                                      <w:sz w:val="16"/>
                                    </w:rPr>
                                  </w:pPr>
                                </w:p>
                              </w:tc>
                              <w:tc>
                                <w:tcPr>
                                  <w:tcW w:w="487" w:type="dxa"/>
                                </w:tcPr>
                                <w:p>
                                  <w:pPr>
                                    <w:pStyle w:val="10"/>
                                    <w:spacing w:line="193" w:lineRule="exact"/>
                                    <w:ind w:right="146"/>
                                    <w:jc w:val="right"/>
                                    <w:rPr>
                                      <w:sz w:val="18"/>
                                    </w:rPr>
                                  </w:pPr>
                                  <w:r>
                                    <w:rPr>
                                      <w:sz w:val="18"/>
                                    </w:rPr>
                                    <w:t>0</w:t>
                                  </w:r>
                                </w:p>
                              </w:tc>
                              <w:tc>
                                <w:tcPr>
                                  <w:tcW w:w="288" w:type="dxa"/>
                                </w:tcPr>
                                <w:p>
                                  <w:pPr>
                                    <w:pStyle w:val="10"/>
                                    <w:spacing w:line="193" w:lineRule="exact"/>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471" w:type="dxa"/>
                                  <w:gridSpan w:val="2"/>
                                </w:tcPr>
                                <w:p>
                                  <w:pPr>
                                    <w:pStyle w:val="10"/>
                                    <w:rPr>
                                      <w:rFonts w:ascii="Times New Roman"/>
                                      <w:sz w:val="16"/>
                                    </w:rPr>
                                  </w:pPr>
                                </w:p>
                              </w:tc>
                              <w:tc>
                                <w:tcPr>
                                  <w:tcW w:w="945" w:type="dxa"/>
                                </w:tcPr>
                                <w:p>
                                  <w:pPr>
                                    <w:pStyle w:val="10"/>
                                    <w:rPr>
                                      <w:rFonts w:ascii="Times New Roman"/>
                                      <w:sz w:val="16"/>
                                    </w:rPr>
                                  </w:pPr>
                                </w:p>
                              </w:tc>
                              <w:tc>
                                <w:tcPr>
                                  <w:tcW w:w="1086" w:type="dxa"/>
                                </w:tcPr>
                                <w:p>
                                  <w:pPr>
                                    <w:pStyle w:val="10"/>
                                    <w:spacing w:before="40" w:line="185" w:lineRule="exact"/>
                                    <w:ind w:left="175"/>
                                    <w:rPr>
                                      <w:sz w:val="18"/>
                                    </w:rPr>
                                  </w:pPr>
                                  <w:r>
                                    <w:rPr>
                                      <w:sz w:val="18"/>
                                    </w:rPr>
                                    <w:t>例。</w:t>
                                  </w:r>
                                </w:p>
                              </w:tc>
                              <w:tc>
                                <w:tcPr>
                                  <w:tcW w:w="2011" w:type="dxa"/>
                                </w:tcPr>
                                <w:p>
                                  <w:pPr>
                                    <w:pStyle w:val="10"/>
                                    <w:rPr>
                                      <w:rFonts w:ascii="Times New Roman"/>
                                      <w:sz w:val="16"/>
                                    </w:rPr>
                                  </w:pPr>
                                </w:p>
                              </w:tc>
                              <w:tc>
                                <w:tcPr>
                                  <w:tcW w:w="1870" w:type="dxa"/>
                                </w:tcPr>
                                <w:p>
                                  <w:pPr>
                                    <w:pStyle w:val="10"/>
                                    <w:rPr>
                                      <w:rFonts w:ascii="Times New Roman"/>
                                      <w:sz w:val="16"/>
                                    </w:rPr>
                                  </w:pPr>
                                </w:p>
                              </w:tc>
                              <w:tc>
                                <w:tcPr>
                                  <w:tcW w:w="487" w:type="dxa"/>
                                </w:tcPr>
                                <w:p>
                                  <w:pPr>
                                    <w:pStyle w:val="10"/>
                                    <w:spacing w:before="40" w:line="185" w:lineRule="exact"/>
                                    <w:ind w:right="146"/>
                                    <w:jc w:val="right"/>
                                    <w:rPr>
                                      <w:sz w:val="18"/>
                                    </w:rPr>
                                  </w:pPr>
                                  <w:r>
                                    <w:rPr>
                                      <w:sz w:val="18"/>
                                    </w:rPr>
                                    <w:t>0</w:t>
                                  </w:r>
                                </w:p>
                              </w:tc>
                              <w:tc>
                                <w:tcPr>
                                  <w:tcW w:w="288" w:type="dxa"/>
                                </w:tcPr>
                                <w:p>
                                  <w:pPr>
                                    <w:pStyle w:val="10"/>
                                    <w:spacing w:before="40" w:line="185" w:lineRule="exact"/>
                                    <w:ind w:right="49"/>
                                    <w:jc w:val="right"/>
                                    <w:rPr>
                                      <w:sz w:val="18"/>
                                    </w:rPr>
                                  </w:pPr>
                                  <w:r>
                                    <w:rPr>
                                      <w:sz w:val="18"/>
                                    </w:rPr>
                                    <w:t>0</w:t>
                                  </w:r>
                                </w:p>
                              </w:tc>
                            </w:tr>
                          </w:tbl>
                          <w:p>
                            <w:pPr>
                              <w:pStyle w:val="5"/>
                            </w:pPr>
                          </w:p>
                        </w:txbxContent>
                      </wps:txbx>
                      <wps:bodyPr lIns="0" tIns="0" rIns="0" bIns="0" upright="1"/>
                    </wps:wsp>
                  </a:graphicData>
                </a:graphic>
              </wp:anchor>
            </w:drawing>
          </mc:Choice>
          <mc:Fallback>
            <w:pict>
              <v:shape id="文本框 57" o:spid="_x0000_s1026" o:spt="202" type="#_x0000_t202" style="position:absolute;left:0pt;margin-left:113.3pt;margin-top:12.8pt;height:141.6pt;width:407.9pt;mso-position-horizontal-relative:page;z-index:251709440;mso-width-relative:page;mso-height-relative:page;" filled="f" stroked="f" coordsize="21600,21600" o:gfxdata="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CUCSDZAAAACwEAAA8AAAAAAAAAAQAgAAAAIgAAAGRycy9kb3ducmV2Lnht&#10;bFBLAQIUABQAAAAIAIdO4kDIVe9EvwEAAHUDAAAOAAAAAAAAAAEAIAAAACgBAABkcnMvZTJvRG9j&#10;LnhtbFBLBQYAAAAABgAGAFkBAABZBQ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36"/>
                        <w:gridCol w:w="835"/>
                        <w:gridCol w:w="945"/>
                        <w:gridCol w:w="1086"/>
                        <w:gridCol w:w="2011"/>
                        <w:gridCol w:w="1870"/>
                        <w:gridCol w:w="487"/>
                        <w:gridCol w:w="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1471" w:type="dxa"/>
                            <w:gridSpan w:val="2"/>
                          </w:tcPr>
                          <w:p>
                            <w:pPr>
                              <w:pStyle w:val="10"/>
                              <w:spacing w:line="205" w:lineRule="exact"/>
                              <w:ind w:left="686"/>
                              <w:rPr>
                                <w:sz w:val="18"/>
                              </w:rPr>
                            </w:pPr>
                            <w:r>
                              <w:rPr>
                                <w:sz w:val="18"/>
                              </w:rPr>
                              <w:t>经济效</w:t>
                            </w:r>
                          </w:p>
                        </w:tc>
                        <w:tc>
                          <w:tcPr>
                            <w:tcW w:w="945" w:type="dxa"/>
                          </w:tcPr>
                          <w:p>
                            <w:pPr>
                              <w:pStyle w:val="10"/>
                              <w:spacing w:line="205" w:lineRule="exact"/>
                              <w:ind w:left="50"/>
                              <w:rPr>
                                <w:sz w:val="18"/>
                              </w:rPr>
                            </w:pPr>
                            <w:r>
                              <w:rPr>
                                <w:sz w:val="18"/>
                              </w:rPr>
                              <w:t>资金到位</w:t>
                            </w:r>
                          </w:p>
                        </w:tc>
                        <w:tc>
                          <w:tcPr>
                            <w:tcW w:w="5742" w:type="dxa"/>
                            <w:gridSpan w:val="5"/>
                          </w:tcPr>
                          <w:p>
                            <w:pPr>
                              <w:pStyle w:val="10"/>
                              <w:spacing w:line="168" w:lineRule="exact"/>
                              <w:ind w:left="4646"/>
                              <w:rPr>
                                <w:sz w:val="18"/>
                              </w:rPr>
                            </w:pPr>
                            <w:r>
                              <w:rPr>
                                <w:sz w:val="18"/>
                              </w:rPr>
                              <w:t>100</w:t>
                            </w:r>
                          </w:p>
                          <w:p>
                            <w:pPr>
                              <w:pStyle w:val="10"/>
                              <w:tabs>
                                <w:tab w:val="left" w:pos="1005"/>
                                <w:tab w:val="left" w:pos="1457"/>
                                <w:tab w:val="left" w:pos="1764"/>
                                <w:tab w:val="left" w:pos="3081"/>
                                <w:tab w:val="left" w:pos="3657"/>
                                <w:tab w:val="left" w:pos="5215"/>
                                <w:tab w:val="left" w:pos="5601"/>
                              </w:tabs>
                              <w:spacing w:line="136" w:lineRule="exact"/>
                              <w:ind w:left="175"/>
                              <w:rPr>
                                <w:sz w:val="18"/>
                              </w:rPr>
                            </w:pPr>
                            <w:r>
                              <w:rPr>
                                <w:sz w:val="18"/>
                              </w:rPr>
                              <w:t>村两委</w:t>
                            </w:r>
                            <w:r>
                              <w:rPr>
                                <w:sz w:val="18"/>
                              </w:rPr>
                              <w:tab/>
                            </w:r>
                            <w:r>
                              <w:rPr>
                                <w:sz w:val="18"/>
                              </w:rPr>
                              <w:t>&gt;=</w:t>
                            </w:r>
                            <w:r>
                              <w:rPr>
                                <w:sz w:val="18"/>
                              </w:rPr>
                              <w:tab/>
                            </w:r>
                            <w:r>
                              <w:rPr>
                                <w:sz w:val="18"/>
                              </w:rPr>
                              <w:t>0</w:t>
                            </w:r>
                            <w:r>
                              <w:rPr>
                                <w:sz w:val="18"/>
                              </w:rPr>
                              <w:tab/>
                            </w:r>
                            <w:r>
                              <w:rPr>
                                <w:sz w:val="18"/>
                              </w:rPr>
                              <w:t>%</w:t>
                            </w:r>
                            <w:r>
                              <w:rPr>
                                <w:sz w:val="18"/>
                              </w:rPr>
                              <w:tab/>
                            </w:r>
                            <w:r>
                              <w:rPr>
                                <w:sz w:val="18"/>
                              </w:rPr>
                              <w:t>100%</w:t>
                            </w:r>
                            <w:r>
                              <w:rPr>
                                <w:sz w:val="18"/>
                              </w:rPr>
                              <w:tab/>
                            </w:r>
                            <w:r>
                              <w:rPr>
                                <w:sz w:val="18"/>
                              </w:rPr>
                              <w:t>完成</w:t>
                            </w:r>
                            <w:r>
                              <w:rPr>
                                <w:sz w:val="18"/>
                              </w:rPr>
                              <w:tab/>
                            </w:r>
                            <w:r>
                              <w:rPr>
                                <w:sz w:val="18"/>
                              </w:rPr>
                              <w:t>.</w:t>
                            </w:r>
                            <w:r>
                              <w:rPr>
                                <w:sz w:val="18"/>
                              </w:rPr>
                              <w:tab/>
                            </w: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5" w:hRule="atLeast"/>
                        </w:trPr>
                        <w:tc>
                          <w:tcPr>
                            <w:tcW w:w="636" w:type="dxa"/>
                          </w:tcPr>
                          <w:p>
                            <w:pPr>
                              <w:pStyle w:val="10"/>
                              <w:rPr>
                                <w:rFonts w:ascii="Times New Roman"/>
                                <w:sz w:val="10"/>
                              </w:rPr>
                            </w:pPr>
                          </w:p>
                        </w:tc>
                        <w:tc>
                          <w:tcPr>
                            <w:tcW w:w="835" w:type="dxa"/>
                          </w:tcPr>
                          <w:p>
                            <w:pPr>
                              <w:pStyle w:val="10"/>
                              <w:spacing w:line="148" w:lineRule="exact"/>
                              <w:ind w:left="50"/>
                              <w:rPr>
                                <w:sz w:val="18"/>
                              </w:rPr>
                            </w:pPr>
                            <w:r>
                              <w:rPr>
                                <w:sz w:val="18"/>
                              </w:rPr>
                              <w:t>益指标</w:t>
                            </w:r>
                          </w:p>
                        </w:tc>
                        <w:tc>
                          <w:tcPr>
                            <w:tcW w:w="945" w:type="dxa"/>
                          </w:tcPr>
                          <w:p>
                            <w:pPr>
                              <w:pStyle w:val="10"/>
                              <w:spacing w:line="148" w:lineRule="exact"/>
                              <w:ind w:left="50"/>
                              <w:rPr>
                                <w:sz w:val="18"/>
                              </w:rPr>
                            </w:pPr>
                            <w:r>
                              <w:rPr>
                                <w:sz w:val="18"/>
                              </w:rPr>
                              <w:t>率</w:t>
                            </w:r>
                          </w:p>
                        </w:tc>
                        <w:tc>
                          <w:tcPr>
                            <w:tcW w:w="1086" w:type="dxa"/>
                          </w:tcPr>
                          <w:p>
                            <w:pPr>
                              <w:pStyle w:val="10"/>
                              <w:rPr>
                                <w:rFonts w:ascii="Times New Roman"/>
                                <w:sz w:val="10"/>
                              </w:rPr>
                            </w:pPr>
                          </w:p>
                        </w:tc>
                        <w:tc>
                          <w:tcPr>
                            <w:tcW w:w="2011" w:type="dxa"/>
                          </w:tcPr>
                          <w:p>
                            <w:pPr>
                              <w:pStyle w:val="10"/>
                              <w:rPr>
                                <w:rFonts w:ascii="Times New Roman"/>
                                <w:sz w:val="10"/>
                              </w:rPr>
                            </w:pPr>
                          </w:p>
                        </w:tc>
                        <w:tc>
                          <w:tcPr>
                            <w:tcW w:w="1870" w:type="dxa"/>
                          </w:tcPr>
                          <w:p>
                            <w:pPr>
                              <w:pStyle w:val="10"/>
                              <w:spacing w:line="148" w:lineRule="exact"/>
                              <w:ind w:right="48"/>
                              <w:jc w:val="right"/>
                              <w:rPr>
                                <w:sz w:val="18"/>
                              </w:rPr>
                            </w:pPr>
                            <w:r>
                              <w:rPr>
                                <w:sz w:val="18"/>
                              </w:rPr>
                              <w:t>.00</w:t>
                            </w:r>
                          </w:p>
                        </w:tc>
                        <w:tc>
                          <w:tcPr>
                            <w:tcW w:w="487" w:type="dxa"/>
                          </w:tcPr>
                          <w:p>
                            <w:pPr>
                              <w:pStyle w:val="10"/>
                              <w:rPr>
                                <w:rFonts w:ascii="Times New Roman"/>
                                <w:sz w:val="10"/>
                              </w:rPr>
                            </w:pPr>
                          </w:p>
                        </w:tc>
                        <w:tc>
                          <w:tcPr>
                            <w:tcW w:w="288" w:type="dxa"/>
                          </w:tcPr>
                          <w:p>
                            <w:pPr>
                              <w:pStyle w:val="10"/>
                              <w:rPr>
                                <w:rFonts w:ascii="Times New Roman"/>
                                <w:sz w:val="1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4" w:hRule="atLeast"/>
                        </w:trPr>
                        <w:tc>
                          <w:tcPr>
                            <w:tcW w:w="636" w:type="dxa"/>
                          </w:tcPr>
                          <w:p>
                            <w:pPr>
                              <w:pStyle w:val="10"/>
                              <w:rPr>
                                <w:rFonts w:ascii="Times New Roman"/>
                                <w:sz w:val="16"/>
                              </w:rPr>
                            </w:pPr>
                          </w:p>
                        </w:tc>
                        <w:tc>
                          <w:tcPr>
                            <w:tcW w:w="835" w:type="dxa"/>
                          </w:tcPr>
                          <w:p>
                            <w:pPr>
                              <w:pStyle w:val="10"/>
                              <w:rPr>
                                <w:rFonts w:ascii="Times New Roman"/>
                                <w:sz w:val="16"/>
                              </w:rPr>
                            </w:pPr>
                          </w:p>
                        </w:tc>
                        <w:tc>
                          <w:tcPr>
                            <w:tcW w:w="945" w:type="dxa"/>
                          </w:tcPr>
                          <w:p>
                            <w:pPr>
                              <w:pStyle w:val="10"/>
                              <w:rPr>
                                <w:rFonts w:ascii="Times New Roman"/>
                                <w:sz w:val="16"/>
                              </w:rPr>
                            </w:pPr>
                          </w:p>
                        </w:tc>
                        <w:tc>
                          <w:tcPr>
                            <w:tcW w:w="1086" w:type="dxa"/>
                          </w:tcPr>
                          <w:p>
                            <w:pPr>
                              <w:pStyle w:val="10"/>
                              <w:spacing w:line="193" w:lineRule="exact"/>
                              <w:ind w:left="175"/>
                              <w:rPr>
                                <w:sz w:val="18"/>
                              </w:rPr>
                            </w:pPr>
                            <w:r>
                              <w:rPr>
                                <w:sz w:val="18"/>
                              </w:rPr>
                              <w:t>干部工</w:t>
                            </w:r>
                          </w:p>
                        </w:tc>
                        <w:tc>
                          <w:tcPr>
                            <w:tcW w:w="2011" w:type="dxa"/>
                          </w:tcPr>
                          <w:p>
                            <w:pPr>
                              <w:pStyle w:val="10"/>
                              <w:spacing w:line="193" w:lineRule="exact"/>
                              <w:ind w:left="371"/>
                              <w:rPr>
                                <w:sz w:val="18"/>
                              </w:rPr>
                            </w:pPr>
                            <w:r>
                              <w:rPr>
                                <w:sz w:val="18"/>
                              </w:rPr>
                              <w:t>0</w:t>
                            </w:r>
                          </w:p>
                        </w:tc>
                        <w:tc>
                          <w:tcPr>
                            <w:tcW w:w="1870" w:type="dxa"/>
                          </w:tcPr>
                          <w:p>
                            <w:pPr>
                              <w:pStyle w:val="10"/>
                              <w:rPr>
                                <w:rFonts w:ascii="Times New Roman"/>
                                <w:sz w:val="16"/>
                              </w:rPr>
                            </w:pPr>
                          </w:p>
                        </w:tc>
                        <w:tc>
                          <w:tcPr>
                            <w:tcW w:w="487" w:type="dxa"/>
                          </w:tcPr>
                          <w:p>
                            <w:pPr>
                              <w:pStyle w:val="10"/>
                              <w:spacing w:line="193" w:lineRule="exact"/>
                              <w:ind w:right="146"/>
                              <w:jc w:val="right"/>
                              <w:rPr>
                                <w:sz w:val="18"/>
                              </w:rPr>
                            </w:pPr>
                            <w:r>
                              <w:rPr>
                                <w:sz w:val="18"/>
                              </w:rPr>
                              <w:t>0</w:t>
                            </w:r>
                          </w:p>
                        </w:tc>
                        <w:tc>
                          <w:tcPr>
                            <w:tcW w:w="288" w:type="dxa"/>
                          </w:tcPr>
                          <w:p>
                            <w:pPr>
                              <w:pStyle w:val="10"/>
                              <w:spacing w:line="193" w:lineRule="exact"/>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36" w:type="dxa"/>
                          </w:tcPr>
                          <w:p>
                            <w:pPr>
                              <w:pStyle w:val="10"/>
                              <w:rPr>
                                <w:rFonts w:ascii="Times New Roman"/>
                                <w:sz w:val="18"/>
                              </w:rPr>
                            </w:pPr>
                          </w:p>
                        </w:tc>
                        <w:tc>
                          <w:tcPr>
                            <w:tcW w:w="835" w:type="dxa"/>
                          </w:tcPr>
                          <w:p>
                            <w:pPr>
                              <w:pStyle w:val="10"/>
                              <w:rPr>
                                <w:rFonts w:ascii="Times New Roman"/>
                                <w:sz w:val="18"/>
                              </w:rPr>
                            </w:pPr>
                          </w:p>
                        </w:tc>
                        <w:tc>
                          <w:tcPr>
                            <w:tcW w:w="945" w:type="dxa"/>
                          </w:tcPr>
                          <w:p>
                            <w:pPr>
                              <w:pStyle w:val="10"/>
                              <w:rPr>
                                <w:rFonts w:ascii="Times New Roman"/>
                                <w:sz w:val="18"/>
                              </w:rPr>
                            </w:pPr>
                          </w:p>
                        </w:tc>
                        <w:tc>
                          <w:tcPr>
                            <w:tcW w:w="1086" w:type="dxa"/>
                          </w:tcPr>
                          <w:p>
                            <w:pPr>
                              <w:pStyle w:val="10"/>
                              <w:spacing w:before="40"/>
                              <w:ind w:left="175"/>
                              <w:rPr>
                                <w:sz w:val="18"/>
                              </w:rPr>
                            </w:pPr>
                            <w:r>
                              <w:rPr>
                                <w:sz w:val="18"/>
                              </w:rPr>
                              <w:t>资发放</w:t>
                            </w:r>
                          </w:p>
                        </w:tc>
                        <w:tc>
                          <w:tcPr>
                            <w:tcW w:w="2011" w:type="dxa"/>
                          </w:tcPr>
                          <w:p>
                            <w:pPr>
                              <w:pStyle w:val="10"/>
                              <w:rPr>
                                <w:rFonts w:ascii="Times New Roman"/>
                                <w:sz w:val="18"/>
                              </w:rPr>
                            </w:pPr>
                          </w:p>
                        </w:tc>
                        <w:tc>
                          <w:tcPr>
                            <w:tcW w:w="1870" w:type="dxa"/>
                          </w:tcPr>
                          <w:p>
                            <w:pPr>
                              <w:pStyle w:val="10"/>
                              <w:rPr>
                                <w:rFonts w:ascii="Times New Roman"/>
                                <w:sz w:val="18"/>
                              </w:rPr>
                            </w:pPr>
                          </w:p>
                        </w:tc>
                        <w:tc>
                          <w:tcPr>
                            <w:tcW w:w="487" w:type="dxa"/>
                          </w:tcPr>
                          <w:p>
                            <w:pPr>
                              <w:pStyle w:val="10"/>
                              <w:spacing w:before="40"/>
                              <w:ind w:right="146"/>
                              <w:jc w:val="right"/>
                              <w:rPr>
                                <w:sz w:val="18"/>
                              </w:rPr>
                            </w:pPr>
                            <w:r>
                              <w:rPr>
                                <w:sz w:val="18"/>
                              </w:rPr>
                              <w:t>0</w:t>
                            </w:r>
                          </w:p>
                        </w:tc>
                        <w:tc>
                          <w:tcPr>
                            <w:tcW w:w="288" w:type="dxa"/>
                          </w:tcPr>
                          <w:p>
                            <w:pPr>
                              <w:pStyle w:val="10"/>
                              <w:spacing w:before="40"/>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36" w:type="dxa"/>
                          </w:tcPr>
                          <w:p>
                            <w:pPr>
                              <w:pStyle w:val="10"/>
                              <w:rPr>
                                <w:rFonts w:ascii="Times New Roman"/>
                                <w:sz w:val="18"/>
                              </w:rPr>
                            </w:pPr>
                          </w:p>
                        </w:tc>
                        <w:tc>
                          <w:tcPr>
                            <w:tcW w:w="835" w:type="dxa"/>
                          </w:tcPr>
                          <w:p>
                            <w:pPr>
                              <w:pStyle w:val="10"/>
                              <w:rPr>
                                <w:rFonts w:ascii="Times New Roman"/>
                                <w:sz w:val="18"/>
                              </w:rPr>
                            </w:pPr>
                          </w:p>
                        </w:tc>
                        <w:tc>
                          <w:tcPr>
                            <w:tcW w:w="945" w:type="dxa"/>
                          </w:tcPr>
                          <w:p>
                            <w:pPr>
                              <w:pStyle w:val="10"/>
                              <w:rPr>
                                <w:rFonts w:ascii="Times New Roman"/>
                                <w:sz w:val="18"/>
                              </w:rPr>
                            </w:pPr>
                          </w:p>
                        </w:tc>
                        <w:tc>
                          <w:tcPr>
                            <w:tcW w:w="1086" w:type="dxa"/>
                          </w:tcPr>
                          <w:p>
                            <w:pPr>
                              <w:pStyle w:val="10"/>
                              <w:spacing w:before="40"/>
                              <w:ind w:left="175"/>
                              <w:rPr>
                                <w:sz w:val="18"/>
                              </w:rPr>
                            </w:pPr>
                            <w:r>
                              <w:rPr>
                                <w:sz w:val="18"/>
                              </w:rPr>
                              <w:t>百分比</w:t>
                            </w:r>
                          </w:p>
                        </w:tc>
                        <w:tc>
                          <w:tcPr>
                            <w:tcW w:w="2011" w:type="dxa"/>
                          </w:tcPr>
                          <w:p>
                            <w:pPr>
                              <w:pStyle w:val="10"/>
                              <w:rPr>
                                <w:rFonts w:ascii="Times New Roman"/>
                                <w:sz w:val="18"/>
                              </w:rPr>
                            </w:pPr>
                          </w:p>
                        </w:tc>
                        <w:tc>
                          <w:tcPr>
                            <w:tcW w:w="1870" w:type="dxa"/>
                          </w:tcPr>
                          <w:p>
                            <w:pPr>
                              <w:pStyle w:val="10"/>
                              <w:rPr>
                                <w:rFonts w:ascii="Times New Roman"/>
                                <w:sz w:val="18"/>
                              </w:rPr>
                            </w:pPr>
                          </w:p>
                        </w:tc>
                        <w:tc>
                          <w:tcPr>
                            <w:tcW w:w="487" w:type="dxa"/>
                          </w:tcPr>
                          <w:p>
                            <w:pPr>
                              <w:pStyle w:val="10"/>
                              <w:rPr>
                                <w:rFonts w:ascii="Times New Roman"/>
                                <w:sz w:val="18"/>
                              </w:rPr>
                            </w:pPr>
                          </w:p>
                        </w:tc>
                        <w:tc>
                          <w:tcPr>
                            <w:tcW w:w="28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36" w:type="dxa"/>
                          </w:tcPr>
                          <w:p>
                            <w:pPr>
                              <w:pStyle w:val="10"/>
                              <w:spacing w:before="40"/>
                              <w:ind w:left="50"/>
                              <w:rPr>
                                <w:b/>
                                <w:sz w:val="18"/>
                              </w:rPr>
                            </w:pPr>
                            <w:r>
                              <w:rPr>
                                <w:b/>
                                <w:sz w:val="18"/>
                              </w:rPr>
                              <w:t>满意</w:t>
                            </w:r>
                          </w:p>
                        </w:tc>
                        <w:tc>
                          <w:tcPr>
                            <w:tcW w:w="835" w:type="dxa"/>
                          </w:tcPr>
                          <w:p>
                            <w:pPr>
                              <w:pStyle w:val="10"/>
                              <w:rPr>
                                <w:rFonts w:ascii="Times New Roman"/>
                                <w:sz w:val="18"/>
                              </w:rPr>
                            </w:pPr>
                          </w:p>
                        </w:tc>
                        <w:tc>
                          <w:tcPr>
                            <w:tcW w:w="945" w:type="dxa"/>
                          </w:tcPr>
                          <w:p>
                            <w:pPr>
                              <w:pStyle w:val="10"/>
                              <w:rPr>
                                <w:rFonts w:ascii="Times New Roman"/>
                                <w:sz w:val="18"/>
                              </w:rPr>
                            </w:pPr>
                          </w:p>
                        </w:tc>
                        <w:tc>
                          <w:tcPr>
                            <w:tcW w:w="1086" w:type="dxa"/>
                          </w:tcPr>
                          <w:p>
                            <w:pPr>
                              <w:pStyle w:val="10"/>
                              <w:spacing w:before="40"/>
                              <w:ind w:left="175"/>
                              <w:rPr>
                                <w:sz w:val="18"/>
                              </w:rPr>
                            </w:pPr>
                            <w:r>
                              <w:rPr>
                                <w:sz w:val="18"/>
                              </w:rPr>
                              <w:t>群众满</w:t>
                            </w:r>
                          </w:p>
                        </w:tc>
                        <w:tc>
                          <w:tcPr>
                            <w:tcW w:w="2011" w:type="dxa"/>
                          </w:tcPr>
                          <w:p>
                            <w:pPr>
                              <w:pStyle w:val="10"/>
                              <w:rPr>
                                <w:rFonts w:ascii="Times New Roman"/>
                                <w:sz w:val="18"/>
                              </w:rPr>
                            </w:pPr>
                          </w:p>
                        </w:tc>
                        <w:tc>
                          <w:tcPr>
                            <w:tcW w:w="1870" w:type="dxa"/>
                          </w:tcPr>
                          <w:p>
                            <w:pPr>
                              <w:pStyle w:val="10"/>
                              <w:rPr>
                                <w:rFonts w:ascii="Times New Roman"/>
                                <w:sz w:val="18"/>
                              </w:rPr>
                            </w:pPr>
                          </w:p>
                        </w:tc>
                        <w:tc>
                          <w:tcPr>
                            <w:tcW w:w="487" w:type="dxa"/>
                          </w:tcPr>
                          <w:p>
                            <w:pPr>
                              <w:pStyle w:val="10"/>
                              <w:spacing w:before="40"/>
                              <w:ind w:right="146"/>
                              <w:jc w:val="right"/>
                              <w:rPr>
                                <w:sz w:val="18"/>
                              </w:rPr>
                            </w:pPr>
                            <w:r>
                              <w:rPr>
                                <w:sz w:val="18"/>
                              </w:rPr>
                              <w:t>1</w:t>
                            </w:r>
                          </w:p>
                        </w:tc>
                        <w:tc>
                          <w:tcPr>
                            <w:tcW w:w="288" w:type="dxa"/>
                          </w:tcPr>
                          <w:p>
                            <w:pPr>
                              <w:pStyle w:val="10"/>
                              <w:spacing w:before="40"/>
                              <w:ind w:right="49"/>
                              <w:jc w:val="right"/>
                              <w:rPr>
                                <w:sz w:val="18"/>
                              </w:rPr>
                            </w:pPr>
                            <w:r>
                              <w:rPr>
                                <w:sz w:val="18"/>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3" w:hRule="atLeast"/>
                        </w:trPr>
                        <w:tc>
                          <w:tcPr>
                            <w:tcW w:w="7870" w:type="dxa"/>
                            <w:gridSpan w:val="7"/>
                          </w:tcPr>
                          <w:p>
                            <w:pPr>
                              <w:pStyle w:val="10"/>
                              <w:tabs>
                                <w:tab w:val="left" w:pos="685"/>
                                <w:tab w:val="left" w:pos="2591"/>
                                <w:tab w:val="left" w:pos="7631"/>
                              </w:tabs>
                              <w:spacing w:before="40" w:line="173" w:lineRule="exact"/>
                              <w:ind w:left="50"/>
                              <w:rPr>
                                <w:sz w:val="18"/>
                              </w:rPr>
                            </w:pPr>
                            <w:r>
                              <w:rPr>
                                <w:b/>
                                <w:sz w:val="18"/>
                              </w:rPr>
                              <w:t>度指</w:t>
                            </w:r>
                            <w:r>
                              <w:rPr>
                                <w:b/>
                                <w:sz w:val="18"/>
                              </w:rPr>
                              <w:tab/>
                            </w:r>
                            <w:r>
                              <w:rPr>
                                <w:sz w:val="18"/>
                              </w:rPr>
                              <w:t>服务对</w:t>
                            </w:r>
                            <w:r>
                              <w:rPr>
                                <w:sz w:val="18"/>
                              </w:rPr>
                              <w:tab/>
                            </w:r>
                            <w:r>
                              <w:rPr>
                                <w:sz w:val="18"/>
                              </w:rPr>
                              <w:t>意数量</w:t>
                            </w:r>
                            <w:r>
                              <w:rPr>
                                <w:sz w:val="18"/>
                              </w:rPr>
                              <w:tab/>
                            </w:r>
                            <w:r>
                              <w:rPr>
                                <w:sz w:val="18"/>
                              </w:rPr>
                              <w:t>0</w:t>
                            </w:r>
                          </w:p>
                        </w:tc>
                        <w:tc>
                          <w:tcPr>
                            <w:tcW w:w="288" w:type="dxa"/>
                          </w:tcPr>
                          <w:p>
                            <w:pPr>
                              <w:pStyle w:val="10"/>
                              <w:spacing w:before="40" w:line="173" w:lineRule="exact"/>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8" w:hRule="atLeast"/>
                        </w:trPr>
                        <w:tc>
                          <w:tcPr>
                            <w:tcW w:w="2416" w:type="dxa"/>
                            <w:gridSpan w:val="3"/>
                          </w:tcPr>
                          <w:p>
                            <w:pPr>
                              <w:pStyle w:val="10"/>
                              <w:spacing w:line="160" w:lineRule="exact"/>
                              <w:ind w:left="1521"/>
                              <w:rPr>
                                <w:sz w:val="18"/>
                              </w:rPr>
                            </w:pPr>
                            <w:r>
                              <w:rPr>
                                <w:sz w:val="18"/>
                              </w:rPr>
                              <w:t>群众满意</w:t>
                            </w:r>
                          </w:p>
                        </w:tc>
                        <w:tc>
                          <w:tcPr>
                            <w:tcW w:w="3097" w:type="dxa"/>
                            <w:gridSpan w:val="2"/>
                          </w:tcPr>
                          <w:p>
                            <w:pPr>
                              <w:pStyle w:val="10"/>
                              <w:spacing w:line="160" w:lineRule="exact"/>
                              <w:ind w:right="90"/>
                              <w:jc w:val="center"/>
                              <w:rPr>
                                <w:sz w:val="18"/>
                              </w:rPr>
                            </w:pPr>
                            <w:r>
                              <w:rPr>
                                <w:sz w:val="18"/>
                              </w:rPr>
                              <w:t>9</w:t>
                            </w:r>
                          </w:p>
                        </w:tc>
                        <w:tc>
                          <w:tcPr>
                            <w:tcW w:w="2645" w:type="dxa"/>
                            <w:gridSpan w:val="3"/>
                          </w:tcPr>
                          <w:p>
                            <w:pPr>
                              <w:pStyle w:val="10"/>
                              <w:spacing w:line="160" w:lineRule="exact"/>
                              <w:ind w:left="1549"/>
                              <w:rPr>
                                <w:sz w:val="18"/>
                              </w:rPr>
                            </w:pP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 w:hRule="atLeast"/>
                        </w:trPr>
                        <w:tc>
                          <w:tcPr>
                            <w:tcW w:w="8158" w:type="dxa"/>
                            <w:gridSpan w:val="8"/>
                          </w:tcPr>
                          <w:p>
                            <w:pPr>
                              <w:pStyle w:val="10"/>
                              <w:tabs>
                                <w:tab w:val="left" w:pos="685"/>
                                <w:tab w:val="left" w:pos="2591"/>
                                <w:tab w:val="left" w:pos="3421"/>
                                <w:tab w:val="left" w:pos="4180"/>
                                <w:tab w:val="left" w:pos="5586"/>
                                <w:tab w:val="left" w:pos="6073"/>
                                <w:tab w:val="left" w:pos="7631"/>
                                <w:tab w:val="left" w:pos="8017"/>
                              </w:tabs>
                              <w:spacing w:line="124" w:lineRule="exact"/>
                              <w:ind w:left="138"/>
                              <w:rPr>
                                <w:sz w:val="18"/>
                              </w:rPr>
                            </w:pPr>
                            <w:r>
                              <w:rPr>
                                <w:b/>
                                <w:sz w:val="18"/>
                              </w:rPr>
                              <w:t>标</w:t>
                            </w:r>
                            <w:r>
                              <w:rPr>
                                <w:b/>
                                <w:sz w:val="18"/>
                              </w:rPr>
                              <w:tab/>
                            </w:r>
                            <w:r>
                              <w:rPr>
                                <w:sz w:val="18"/>
                              </w:rPr>
                              <w:t>象满意</w:t>
                            </w:r>
                            <w:r>
                              <w:rPr>
                                <w:sz w:val="18"/>
                              </w:rPr>
                              <w:tab/>
                            </w:r>
                            <w:r>
                              <w:rPr>
                                <w:sz w:val="18"/>
                              </w:rPr>
                              <w:t>占总数</w:t>
                            </w:r>
                            <w:r>
                              <w:rPr>
                                <w:sz w:val="18"/>
                              </w:rPr>
                              <w:tab/>
                            </w:r>
                            <w:r>
                              <w:rPr>
                                <w:sz w:val="18"/>
                              </w:rPr>
                              <w:t>&gt;=</w:t>
                            </w:r>
                            <w:r>
                              <w:rPr>
                                <w:sz w:val="18"/>
                              </w:rPr>
                              <w:tab/>
                            </w:r>
                            <w:r>
                              <w:rPr>
                                <w:sz w:val="18"/>
                              </w:rPr>
                              <w:t>%</w:t>
                            </w:r>
                            <w:r>
                              <w:rPr>
                                <w:sz w:val="18"/>
                              </w:rPr>
                              <w:tab/>
                            </w:r>
                            <w:r>
                              <w:rPr>
                                <w:sz w:val="18"/>
                              </w:rPr>
                              <w:t>92%</w:t>
                            </w:r>
                            <w:r>
                              <w:rPr>
                                <w:sz w:val="18"/>
                              </w:rPr>
                              <w:tab/>
                            </w:r>
                            <w:r>
                              <w:rPr>
                                <w:sz w:val="18"/>
                              </w:rPr>
                              <w:t>完成</w:t>
                            </w:r>
                            <w:r>
                              <w:rPr>
                                <w:sz w:val="18"/>
                              </w:rPr>
                              <w:tab/>
                            </w:r>
                            <w:r>
                              <w:rPr>
                                <w:sz w:val="18"/>
                              </w:rPr>
                              <w:t>.</w:t>
                            </w:r>
                            <w:r>
                              <w:rPr>
                                <w:sz w:val="18"/>
                              </w:rPr>
                              <w:tab/>
                            </w: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5" w:hRule="atLeast"/>
                        </w:trPr>
                        <w:tc>
                          <w:tcPr>
                            <w:tcW w:w="1471" w:type="dxa"/>
                            <w:gridSpan w:val="2"/>
                          </w:tcPr>
                          <w:p>
                            <w:pPr>
                              <w:pStyle w:val="10"/>
                              <w:rPr>
                                <w:rFonts w:ascii="Times New Roman"/>
                                <w:sz w:val="10"/>
                              </w:rPr>
                            </w:pPr>
                          </w:p>
                        </w:tc>
                        <w:tc>
                          <w:tcPr>
                            <w:tcW w:w="945" w:type="dxa"/>
                          </w:tcPr>
                          <w:p>
                            <w:pPr>
                              <w:pStyle w:val="10"/>
                              <w:spacing w:line="148" w:lineRule="exact"/>
                              <w:ind w:left="50"/>
                              <w:rPr>
                                <w:sz w:val="18"/>
                              </w:rPr>
                            </w:pPr>
                            <w:r>
                              <w:rPr>
                                <w:sz w:val="18"/>
                              </w:rPr>
                              <w:t>度</w:t>
                            </w:r>
                          </w:p>
                        </w:tc>
                        <w:tc>
                          <w:tcPr>
                            <w:tcW w:w="1086" w:type="dxa"/>
                          </w:tcPr>
                          <w:p>
                            <w:pPr>
                              <w:pStyle w:val="10"/>
                              <w:rPr>
                                <w:rFonts w:ascii="Times New Roman"/>
                                <w:sz w:val="10"/>
                              </w:rPr>
                            </w:pPr>
                          </w:p>
                        </w:tc>
                        <w:tc>
                          <w:tcPr>
                            <w:tcW w:w="2011" w:type="dxa"/>
                          </w:tcPr>
                          <w:p>
                            <w:pPr>
                              <w:pStyle w:val="10"/>
                              <w:spacing w:line="148" w:lineRule="exact"/>
                              <w:ind w:left="371"/>
                              <w:rPr>
                                <w:sz w:val="18"/>
                              </w:rPr>
                            </w:pPr>
                            <w:r>
                              <w:rPr>
                                <w:sz w:val="18"/>
                              </w:rPr>
                              <w:t>0</w:t>
                            </w:r>
                          </w:p>
                        </w:tc>
                        <w:tc>
                          <w:tcPr>
                            <w:tcW w:w="1870" w:type="dxa"/>
                          </w:tcPr>
                          <w:p>
                            <w:pPr>
                              <w:pStyle w:val="10"/>
                              <w:spacing w:line="148" w:lineRule="exact"/>
                              <w:ind w:right="48"/>
                              <w:jc w:val="right"/>
                              <w:rPr>
                                <w:sz w:val="18"/>
                              </w:rPr>
                            </w:pPr>
                            <w:r>
                              <w:rPr>
                                <w:sz w:val="18"/>
                              </w:rPr>
                              <w:t>.00</w:t>
                            </w:r>
                          </w:p>
                        </w:tc>
                        <w:tc>
                          <w:tcPr>
                            <w:tcW w:w="487" w:type="dxa"/>
                          </w:tcPr>
                          <w:p>
                            <w:pPr>
                              <w:pStyle w:val="10"/>
                              <w:rPr>
                                <w:rFonts w:ascii="Times New Roman"/>
                                <w:sz w:val="10"/>
                              </w:rPr>
                            </w:pPr>
                          </w:p>
                        </w:tc>
                        <w:tc>
                          <w:tcPr>
                            <w:tcW w:w="288" w:type="dxa"/>
                          </w:tcPr>
                          <w:p>
                            <w:pPr>
                              <w:pStyle w:val="10"/>
                              <w:rPr>
                                <w:rFonts w:ascii="Times New Roman"/>
                                <w:sz w:val="1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3" w:hRule="atLeast"/>
                        </w:trPr>
                        <w:tc>
                          <w:tcPr>
                            <w:tcW w:w="1471" w:type="dxa"/>
                            <w:gridSpan w:val="2"/>
                          </w:tcPr>
                          <w:p>
                            <w:pPr>
                              <w:pStyle w:val="10"/>
                              <w:spacing w:line="193" w:lineRule="exact"/>
                              <w:ind w:left="686"/>
                              <w:rPr>
                                <w:sz w:val="18"/>
                              </w:rPr>
                            </w:pPr>
                            <w:r>
                              <w:rPr>
                                <w:sz w:val="18"/>
                              </w:rPr>
                              <w:t>度指标</w:t>
                            </w:r>
                          </w:p>
                        </w:tc>
                        <w:tc>
                          <w:tcPr>
                            <w:tcW w:w="945" w:type="dxa"/>
                          </w:tcPr>
                          <w:p>
                            <w:pPr>
                              <w:pStyle w:val="10"/>
                              <w:rPr>
                                <w:rFonts w:ascii="Times New Roman"/>
                                <w:sz w:val="16"/>
                              </w:rPr>
                            </w:pPr>
                          </w:p>
                        </w:tc>
                        <w:tc>
                          <w:tcPr>
                            <w:tcW w:w="1086" w:type="dxa"/>
                          </w:tcPr>
                          <w:p>
                            <w:pPr>
                              <w:pStyle w:val="10"/>
                              <w:spacing w:line="193" w:lineRule="exact"/>
                              <w:ind w:left="175"/>
                              <w:rPr>
                                <w:sz w:val="18"/>
                              </w:rPr>
                            </w:pPr>
                            <w:r>
                              <w:rPr>
                                <w:sz w:val="18"/>
                              </w:rPr>
                              <w:t>的比</w:t>
                            </w:r>
                          </w:p>
                        </w:tc>
                        <w:tc>
                          <w:tcPr>
                            <w:tcW w:w="2011" w:type="dxa"/>
                          </w:tcPr>
                          <w:p>
                            <w:pPr>
                              <w:pStyle w:val="10"/>
                              <w:rPr>
                                <w:rFonts w:ascii="Times New Roman"/>
                                <w:sz w:val="16"/>
                              </w:rPr>
                            </w:pPr>
                          </w:p>
                        </w:tc>
                        <w:tc>
                          <w:tcPr>
                            <w:tcW w:w="1870" w:type="dxa"/>
                          </w:tcPr>
                          <w:p>
                            <w:pPr>
                              <w:pStyle w:val="10"/>
                              <w:rPr>
                                <w:rFonts w:ascii="Times New Roman"/>
                                <w:sz w:val="16"/>
                              </w:rPr>
                            </w:pPr>
                          </w:p>
                        </w:tc>
                        <w:tc>
                          <w:tcPr>
                            <w:tcW w:w="487" w:type="dxa"/>
                          </w:tcPr>
                          <w:p>
                            <w:pPr>
                              <w:pStyle w:val="10"/>
                              <w:spacing w:line="193" w:lineRule="exact"/>
                              <w:ind w:right="146"/>
                              <w:jc w:val="right"/>
                              <w:rPr>
                                <w:sz w:val="18"/>
                              </w:rPr>
                            </w:pPr>
                            <w:r>
                              <w:rPr>
                                <w:sz w:val="18"/>
                              </w:rPr>
                              <w:t>0</w:t>
                            </w:r>
                          </w:p>
                        </w:tc>
                        <w:tc>
                          <w:tcPr>
                            <w:tcW w:w="288" w:type="dxa"/>
                          </w:tcPr>
                          <w:p>
                            <w:pPr>
                              <w:pStyle w:val="10"/>
                              <w:spacing w:line="193" w:lineRule="exact"/>
                              <w:ind w:right="49"/>
                              <w:jc w:val="right"/>
                              <w:rPr>
                                <w:sz w:val="18"/>
                              </w:rPr>
                            </w:pPr>
                            <w:r>
                              <w:rPr>
                                <w:sz w:val="18"/>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471" w:type="dxa"/>
                            <w:gridSpan w:val="2"/>
                          </w:tcPr>
                          <w:p>
                            <w:pPr>
                              <w:pStyle w:val="10"/>
                              <w:rPr>
                                <w:rFonts w:ascii="Times New Roman"/>
                                <w:sz w:val="16"/>
                              </w:rPr>
                            </w:pPr>
                          </w:p>
                        </w:tc>
                        <w:tc>
                          <w:tcPr>
                            <w:tcW w:w="945" w:type="dxa"/>
                          </w:tcPr>
                          <w:p>
                            <w:pPr>
                              <w:pStyle w:val="10"/>
                              <w:rPr>
                                <w:rFonts w:ascii="Times New Roman"/>
                                <w:sz w:val="16"/>
                              </w:rPr>
                            </w:pPr>
                          </w:p>
                        </w:tc>
                        <w:tc>
                          <w:tcPr>
                            <w:tcW w:w="1086" w:type="dxa"/>
                          </w:tcPr>
                          <w:p>
                            <w:pPr>
                              <w:pStyle w:val="10"/>
                              <w:spacing w:before="40" w:line="185" w:lineRule="exact"/>
                              <w:ind w:left="175"/>
                              <w:rPr>
                                <w:sz w:val="18"/>
                              </w:rPr>
                            </w:pPr>
                            <w:r>
                              <w:rPr>
                                <w:sz w:val="18"/>
                              </w:rPr>
                              <w:t>例。</w:t>
                            </w:r>
                          </w:p>
                        </w:tc>
                        <w:tc>
                          <w:tcPr>
                            <w:tcW w:w="2011" w:type="dxa"/>
                          </w:tcPr>
                          <w:p>
                            <w:pPr>
                              <w:pStyle w:val="10"/>
                              <w:rPr>
                                <w:rFonts w:ascii="Times New Roman"/>
                                <w:sz w:val="16"/>
                              </w:rPr>
                            </w:pPr>
                          </w:p>
                        </w:tc>
                        <w:tc>
                          <w:tcPr>
                            <w:tcW w:w="1870" w:type="dxa"/>
                          </w:tcPr>
                          <w:p>
                            <w:pPr>
                              <w:pStyle w:val="10"/>
                              <w:rPr>
                                <w:rFonts w:ascii="Times New Roman"/>
                                <w:sz w:val="16"/>
                              </w:rPr>
                            </w:pPr>
                          </w:p>
                        </w:tc>
                        <w:tc>
                          <w:tcPr>
                            <w:tcW w:w="487" w:type="dxa"/>
                          </w:tcPr>
                          <w:p>
                            <w:pPr>
                              <w:pStyle w:val="10"/>
                              <w:spacing w:before="40" w:line="185" w:lineRule="exact"/>
                              <w:ind w:right="146"/>
                              <w:jc w:val="right"/>
                              <w:rPr>
                                <w:sz w:val="18"/>
                              </w:rPr>
                            </w:pPr>
                            <w:r>
                              <w:rPr>
                                <w:sz w:val="18"/>
                              </w:rPr>
                              <w:t>0</w:t>
                            </w:r>
                          </w:p>
                        </w:tc>
                        <w:tc>
                          <w:tcPr>
                            <w:tcW w:w="288" w:type="dxa"/>
                          </w:tcPr>
                          <w:p>
                            <w:pPr>
                              <w:pStyle w:val="10"/>
                              <w:spacing w:before="40" w:line="185" w:lineRule="exact"/>
                              <w:ind w:right="49"/>
                              <w:jc w:val="right"/>
                              <w:rPr>
                                <w:sz w:val="18"/>
                              </w:rPr>
                            </w:pPr>
                            <w:r>
                              <w:rPr>
                                <w:sz w:val="18"/>
                              </w:rPr>
                              <w:t>0</w:t>
                            </w:r>
                          </w:p>
                        </w:tc>
                      </w:tr>
                    </w:tbl>
                    <w:p>
                      <w:pPr>
                        <w:pStyle w:val="5"/>
                      </w:pPr>
                    </w:p>
                  </w:txbxContent>
                </v:textbox>
              </v:shape>
            </w:pict>
          </mc:Fallback>
        </mc:AlternateContent>
      </w:r>
      <w:r>
        <w:t>经费、</w:t>
      </w:r>
      <w:r>
        <w:tab/>
      </w:r>
      <w:r>
        <w:t>1</w:t>
      </w:r>
    </w:p>
    <w:p>
      <w:pPr>
        <w:spacing w:after="0"/>
        <w:sectPr>
          <w:type w:val="continuous"/>
          <w:pgSz w:w="11910" w:h="16840"/>
          <w:pgMar w:top="1580" w:right="0" w:bottom="280" w:left="0" w:header="720" w:footer="720" w:gutter="0"/>
          <w:cols w:space="720" w:num="1"/>
        </w:sectPr>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
        <w:rPr>
          <w:sz w:val="15"/>
        </w:rPr>
      </w:pPr>
    </w:p>
    <w:p>
      <w:pPr>
        <w:pStyle w:val="4"/>
        <w:spacing w:line="324" w:lineRule="auto"/>
        <w:ind w:left="2316" w:right="115"/>
        <w:jc w:val="both"/>
      </w:pPr>
      <w:r>
        <w:t>预算执行率</w:t>
      </w:r>
    </w:p>
    <w:p>
      <w:pPr>
        <w:pStyle w:val="5"/>
        <w:spacing w:before="6"/>
        <w:rPr>
          <w:b/>
          <w:sz w:val="24"/>
        </w:rPr>
      </w:pPr>
    </w:p>
    <w:p>
      <w:pPr>
        <w:spacing w:before="0" w:line="324" w:lineRule="auto"/>
        <w:ind w:left="2316" w:right="115" w:firstLine="0"/>
        <w:jc w:val="left"/>
        <w:rPr>
          <w:b/>
          <w:sz w:val="18"/>
        </w:rPr>
      </w:pPr>
      <w:r>
        <w:rPr>
          <w:b/>
          <w:sz w:val="18"/>
        </w:rPr>
        <w:t>自评总分</w:t>
      </w:r>
    </w:p>
    <w:p>
      <w:pPr>
        <w:spacing w:before="11" w:line="193" w:lineRule="exact"/>
        <w:ind w:left="1651" w:right="0" w:firstLine="0"/>
        <w:jc w:val="left"/>
        <w:rPr>
          <w:b/>
          <w:sz w:val="18"/>
        </w:rPr>
      </w:pPr>
      <w:r>
        <w:rPr>
          <w:b/>
          <w:sz w:val="18"/>
        </w:rPr>
        <w:t>填报</w:t>
      </w:r>
    </w:p>
    <w:p>
      <w:pPr>
        <w:pStyle w:val="5"/>
        <w:spacing w:line="156" w:lineRule="exact"/>
        <w:ind w:left="2253"/>
      </w:pPr>
      <w:r>
        <w:t>李燕博</w:t>
      </w:r>
    </w:p>
    <w:p>
      <w:pPr>
        <w:pStyle w:val="4"/>
        <w:spacing w:line="193" w:lineRule="exact"/>
        <w:ind w:left="1651"/>
      </w:pPr>
      <w:r>
        <w:t>人：</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28" w:line="324" w:lineRule="auto"/>
        <w:ind w:left="118"/>
      </w:pPr>
      <w:r>
        <w:t>预算执行率</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9"/>
      </w:pPr>
    </w:p>
    <w:p>
      <w:pPr>
        <w:pStyle w:val="4"/>
        <w:spacing w:line="324" w:lineRule="auto"/>
        <w:ind w:left="1452" w:hanging="92"/>
      </w:pPr>
      <w:r>
        <w:t>联系电话：</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1"/>
        <w:rPr>
          <w:b/>
          <w:sz w:val="12"/>
        </w:rPr>
      </w:pPr>
    </w:p>
    <w:p>
      <w:pPr>
        <w:pStyle w:val="5"/>
        <w:ind w:left="212"/>
      </w:pPr>
      <w:r>
        <w:t>7785004</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8" w:line="193" w:lineRule="exact"/>
        <w:ind w:left="2947"/>
        <w:jc w:val="center"/>
      </w:pPr>
      <w:r>
        <w:rPr>
          <w:spacing w:val="-1"/>
        </w:rPr>
        <w:t>58.</w:t>
      </w:r>
    </w:p>
    <w:p>
      <w:pPr>
        <w:pStyle w:val="5"/>
        <w:spacing w:line="156" w:lineRule="exact"/>
        <w:ind w:left="175"/>
        <w:jc w:val="center"/>
      </w:pPr>
      <w:r>
        <w:t>0</w:t>
      </w:r>
    </w:p>
    <w:p>
      <w:pPr>
        <w:pStyle w:val="5"/>
        <w:spacing w:line="193" w:lineRule="exact"/>
        <w:ind w:left="3035"/>
        <w:jc w:val="center"/>
      </w:pPr>
      <w:r>
        <w:t>00</w:t>
      </w:r>
    </w:p>
    <w:p>
      <w:pPr>
        <w:pStyle w:val="5"/>
      </w:pPr>
      <w:r>
        <w:br w:type="column"/>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22" w:line="193" w:lineRule="exact"/>
        <w:ind w:left="258"/>
      </w:pPr>
      <w:r>
        <w:t>1</w:t>
      </w:r>
    </w:p>
    <w:p>
      <w:pPr>
        <w:pStyle w:val="5"/>
        <w:spacing w:line="156" w:lineRule="exact"/>
        <w:ind w:left="645"/>
      </w:pPr>
      <w:r>
        <w:t>5</w:t>
      </w:r>
    </w:p>
    <w:p>
      <w:pPr>
        <w:pStyle w:val="5"/>
        <w:spacing w:line="156" w:lineRule="exact"/>
        <w:ind w:left="258"/>
      </w:pPr>
      <w:r>
        <w:t>0</w:t>
      </w:r>
    </w:p>
    <w:p>
      <w:pPr>
        <w:pStyle w:val="5"/>
        <w:spacing w:line="156" w:lineRule="exact"/>
        <w:ind w:left="645"/>
      </w:pPr>
      <w:r>
        <w:t>.</w:t>
      </w:r>
    </w:p>
    <w:p>
      <w:pPr>
        <w:pStyle w:val="5"/>
        <w:spacing w:line="156" w:lineRule="exact"/>
        <w:ind w:left="258"/>
      </w:pPr>
      <w:r>
        <w:t>.</w:t>
      </w:r>
    </w:p>
    <w:p>
      <w:pPr>
        <w:pStyle w:val="5"/>
        <w:spacing w:line="156" w:lineRule="exact"/>
        <w:ind w:left="645"/>
      </w:pPr>
      <w:r>
        <w:t>8</w:t>
      </w:r>
    </w:p>
    <w:p>
      <w:pPr>
        <w:pStyle w:val="5"/>
        <w:spacing w:line="156" w:lineRule="exact"/>
        <w:ind w:left="258"/>
      </w:pPr>
      <w:r>
        <w:t>0</w:t>
      </w:r>
    </w:p>
    <w:p>
      <w:pPr>
        <w:pStyle w:val="5"/>
        <w:spacing w:line="156" w:lineRule="exact"/>
        <w:ind w:left="645"/>
      </w:pPr>
      <w:r>
        <w:t>0</w:t>
      </w:r>
    </w:p>
    <w:p>
      <w:pPr>
        <w:pStyle w:val="5"/>
        <w:spacing w:line="193" w:lineRule="exact"/>
        <w:ind w:left="258"/>
      </w:pPr>
      <w:r>
        <w:t>0</w:t>
      </w:r>
    </w:p>
    <w:p>
      <w:pPr>
        <w:pStyle w:val="5"/>
        <w:spacing w:before="6"/>
      </w:pPr>
    </w:p>
    <w:p>
      <w:pPr>
        <w:pStyle w:val="5"/>
        <w:ind w:left="376"/>
      </w:pPr>
      <w:r>
        <w:t>95.8</w:t>
      </w:r>
    </w:p>
    <w:p>
      <w:pPr>
        <w:spacing w:after="0"/>
        <w:sectPr>
          <w:type w:val="continuous"/>
          <w:pgSz w:w="11910" w:h="16840"/>
          <w:pgMar w:top="1580" w:right="0" w:bottom="280" w:left="0" w:header="720" w:footer="720" w:gutter="0"/>
          <w:cols w:equalWidth="0" w:num="6">
            <w:col w:w="2794" w:space="40"/>
            <w:col w:w="659" w:space="39"/>
            <w:col w:w="1904" w:space="40"/>
            <w:col w:w="842" w:space="63"/>
            <w:col w:w="3218" w:space="40"/>
            <w:col w:w="2271"/>
          </w:cols>
        </w:sectPr>
      </w:pPr>
    </w:p>
    <w:p>
      <w:pPr>
        <w:pStyle w:val="5"/>
        <w:rPr>
          <w:sz w:val="20"/>
        </w:rPr>
      </w:pPr>
    </w:p>
    <w:p>
      <w:pPr>
        <w:pStyle w:val="5"/>
        <w:spacing w:before="5"/>
        <w:rPr>
          <w:sz w:val="16"/>
        </w:rPr>
      </w:pPr>
    </w:p>
    <w:p>
      <w:pPr>
        <w:pStyle w:val="5"/>
        <w:spacing w:before="75"/>
        <w:ind w:left="2253"/>
      </w:pPr>
      <w:r>
        <w:t>说明：1.预算项目自评总分由各单项指标的自评得分合计而成，满分为 100 分。</w:t>
      </w:r>
    </w:p>
    <w:p>
      <w:pPr>
        <w:pStyle w:val="9"/>
        <w:numPr>
          <w:ilvl w:val="2"/>
          <w:numId w:val="9"/>
        </w:numPr>
        <w:tabs>
          <w:tab w:val="left" w:pos="2976"/>
        </w:tabs>
        <w:spacing w:before="81" w:after="0" w:line="324" w:lineRule="auto"/>
        <w:ind w:left="2253" w:right="1550" w:firstLine="540"/>
        <w:jc w:val="left"/>
        <w:rPr>
          <w:sz w:val="18"/>
        </w:rPr>
      </w:pPr>
      <w:r>
        <w:rPr>
          <w:spacing w:val="-1"/>
          <w:sz w:val="18"/>
        </w:rPr>
        <w:t>实际完成值，即填写某项指标截止预算年度末的完成情况；单项指标完成情况，根据下拉菜单</w:t>
      </w:r>
      <w:r>
        <w:rPr>
          <w:sz w:val="18"/>
        </w:rPr>
        <w:t>选择“完成”或“未完成”。</w:t>
      </w:r>
    </w:p>
    <w:p>
      <w:pPr>
        <w:pStyle w:val="9"/>
        <w:numPr>
          <w:ilvl w:val="2"/>
          <w:numId w:val="9"/>
        </w:numPr>
        <w:tabs>
          <w:tab w:val="left" w:pos="2976"/>
        </w:tabs>
        <w:spacing w:before="2" w:after="0" w:line="240" w:lineRule="auto"/>
        <w:ind w:left="2975" w:right="0" w:hanging="183"/>
        <w:jc w:val="left"/>
        <w:rPr>
          <w:sz w:val="18"/>
        </w:rPr>
      </w:pPr>
      <w:r>
        <w:rPr>
          <w:spacing w:val="-4"/>
          <w:sz w:val="18"/>
        </w:rPr>
        <w:t xml:space="preserve">结转下年的项目，资金执行数填 </w:t>
      </w:r>
      <w:r>
        <w:rPr>
          <w:sz w:val="18"/>
        </w:rPr>
        <w:t>0</w:t>
      </w:r>
      <w:r>
        <w:rPr>
          <w:spacing w:val="-2"/>
          <w:sz w:val="18"/>
        </w:rPr>
        <w:t xml:space="preserve">；财政收回、调减、细化或重复的项目，预算数填 </w:t>
      </w:r>
      <w:r>
        <w:rPr>
          <w:sz w:val="18"/>
        </w:rPr>
        <w:t>0。</w:t>
      </w:r>
    </w:p>
    <w:p>
      <w:pPr>
        <w:pStyle w:val="9"/>
        <w:numPr>
          <w:ilvl w:val="2"/>
          <w:numId w:val="9"/>
        </w:numPr>
        <w:tabs>
          <w:tab w:val="left" w:pos="2976"/>
        </w:tabs>
        <w:spacing w:before="81" w:after="0" w:line="324" w:lineRule="auto"/>
        <w:ind w:left="2253" w:right="1504" w:firstLine="540"/>
        <w:jc w:val="both"/>
        <w:rPr>
          <w:sz w:val="18"/>
        </w:rPr>
      </w:pPr>
      <w:r>
        <w:rPr>
          <w:spacing w:val="-7"/>
          <w:sz w:val="18"/>
        </w:rPr>
        <w:t xml:space="preserve">原则上，一级指标权重统一设置为：产出指标 </w:t>
      </w:r>
      <w:r>
        <w:rPr>
          <w:sz w:val="18"/>
        </w:rPr>
        <w:t>50</w:t>
      </w:r>
      <w:r>
        <w:rPr>
          <w:spacing w:val="-15"/>
          <w:sz w:val="18"/>
        </w:rPr>
        <w:t xml:space="preserve"> 分、效益指标 </w:t>
      </w:r>
      <w:r>
        <w:rPr>
          <w:sz w:val="18"/>
        </w:rPr>
        <w:t>30</w:t>
      </w:r>
      <w:r>
        <w:rPr>
          <w:spacing w:val="-13"/>
          <w:sz w:val="18"/>
        </w:rPr>
        <w:t xml:space="preserve"> 分、满意度指标 </w:t>
      </w:r>
      <w:r>
        <w:rPr>
          <w:sz w:val="18"/>
        </w:rPr>
        <w:t>10</w:t>
      </w:r>
      <w:r>
        <w:rPr>
          <w:spacing w:val="-12"/>
          <w:sz w:val="18"/>
        </w:rPr>
        <w:t xml:space="preserve"> 分、预算</w:t>
      </w:r>
      <w:r>
        <w:rPr>
          <w:spacing w:val="-21"/>
          <w:sz w:val="18"/>
        </w:rPr>
        <w:t xml:space="preserve">执行率 </w:t>
      </w:r>
      <w:r>
        <w:rPr>
          <w:sz w:val="18"/>
        </w:rPr>
        <w:t>10</w:t>
      </w:r>
      <w:r>
        <w:rPr>
          <w:spacing w:val="-8"/>
          <w:sz w:val="18"/>
        </w:rPr>
        <w:t xml:space="preserve"> 分。如某类指标未设定，其分值可合理调至其他指标，预算执行率指标权重占比固定为 </w:t>
      </w:r>
      <w:r>
        <w:rPr>
          <w:spacing w:val="-4"/>
          <w:sz w:val="18"/>
        </w:rPr>
        <w:t xml:space="preserve">10%； </w:t>
      </w:r>
      <w:r>
        <w:rPr>
          <w:sz w:val="18"/>
        </w:rPr>
        <w:t>二、三级指标所占权重，应根据指标重要程度、项目实施阶段等因素综合确定。各项指标权重占比之和</w:t>
      </w:r>
      <w:r>
        <w:rPr>
          <w:spacing w:val="-23"/>
          <w:sz w:val="18"/>
        </w:rPr>
        <w:t xml:space="preserve">为 </w:t>
      </w:r>
      <w:r>
        <w:rPr>
          <w:sz w:val="18"/>
        </w:rPr>
        <w:t>100%。</w:t>
      </w:r>
    </w:p>
    <w:p>
      <w:pPr>
        <w:pStyle w:val="5"/>
      </w:pPr>
    </w:p>
    <w:p>
      <w:pPr>
        <w:pStyle w:val="5"/>
      </w:pPr>
    </w:p>
    <w:p>
      <w:pPr>
        <w:pStyle w:val="5"/>
        <w:spacing w:before="4"/>
        <w:rPr>
          <w:sz w:val="20"/>
        </w:rPr>
      </w:pPr>
    </w:p>
    <w:p>
      <w:pPr>
        <w:pStyle w:val="3"/>
        <w:numPr>
          <w:ilvl w:val="1"/>
          <w:numId w:val="9"/>
        </w:numPr>
        <w:tabs>
          <w:tab w:val="left" w:pos="3461"/>
        </w:tabs>
        <w:spacing w:before="0" w:after="0" w:line="350" w:lineRule="auto"/>
        <w:ind w:left="1531" w:right="1529" w:firstLine="960"/>
        <w:jc w:val="both"/>
        <w:rPr>
          <w:rFonts w:hint="eastAsia" w:ascii="楷体" w:eastAsia="楷体"/>
          <w:sz w:val="30"/>
        </w:rPr>
      </w:pPr>
      <w:r>
        <w:t>村级组织运转经费-村级组织办公经费项目自评综述：根据年初设定的绩效目标，村级组织运转经费-村级组织办</w:t>
      </w:r>
      <w:r>
        <w:rPr>
          <w:spacing w:val="-6"/>
        </w:rPr>
        <w:t xml:space="preserve">公经费项目绩效自评得分为 </w:t>
      </w:r>
      <w:r>
        <w:t>90</w:t>
      </w:r>
      <w:r>
        <w:rPr>
          <w:spacing w:val="-36"/>
        </w:rPr>
        <w:t xml:space="preserve"> 分</w:t>
      </w:r>
      <w:r>
        <w:t>（绩效自评表附后）。全年预</w:t>
      </w:r>
    </w:p>
    <w:p>
      <w:pPr>
        <w:spacing w:before="4" w:line="350" w:lineRule="auto"/>
        <w:ind w:left="1531" w:right="1210" w:firstLine="0"/>
        <w:jc w:val="left"/>
        <w:rPr>
          <w:rFonts w:hint="eastAsia" w:ascii="仿宋" w:eastAsia="仿宋"/>
          <w:sz w:val="32"/>
        </w:rPr>
      </w:pPr>
      <w:r>
        <w:rPr>
          <w:rFonts w:hint="eastAsia" w:ascii="仿宋" w:eastAsia="仿宋"/>
          <w:spacing w:val="-20"/>
          <w:sz w:val="32"/>
        </w:rPr>
        <w:t xml:space="preserve">算数为 </w:t>
      </w:r>
      <w:r>
        <w:rPr>
          <w:rFonts w:hint="eastAsia" w:ascii="仿宋" w:eastAsia="仿宋"/>
          <w:sz w:val="32"/>
        </w:rPr>
        <w:t>27</w:t>
      </w:r>
      <w:r>
        <w:rPr>
          <w:rFonts w:hint="eastAsia" w:ascii="仿宋" w:eastAsia="仿宋"/>
          <w:spacing w:val="-20"/>
          <w:sz w:val="32"/>
        </w:rPr>
        <w:t xml:space="preserve"> 万元，执行数为 </w:t>
      </w:r>
      <w:r>
        <w:rPr>
          <w:rFonts w:hint="eastAsia" w:ascii="仿宋" w:eastAsia="仿宋"/>
          <w:sz w:val="32"/>
        </w:rPr>
        <w:t>0</w:t>
      </w:r>
      <w:r>
        <w:rPr>
          <w:rFonts w:hint="eastAsia" w:ascii="仿宋" w:eastAsia="仿宋"/>
          <w:spacing w:val="-18"/>
          <w:sz w:val="32"/>
        </w:rPr>
        <w:t xml:space="preserve"> 万元，完成预算的 </w:t>
      </w:r>
      <w:r>
        <w:rPr>
          <w:rFonts w:hint="eastAsia" w:ascii="仿宋" w:eastAsia="仿宋"/>
          <w:sz w:val="32"/>
        </w:rPr>
        <w:t>0</w:t>
      </w:r>
      <w:r>
        <w:rPr>
          <w:rFonts w:hint="eastAsia" w:ascii="仿宋" w:eastAsia="仿宋"/>
          <w:spacing w:val="-3"/>
          <w:sz w:val="32"/>
        </w:rPr>
        <w:t xml:space="preserve">%。项目绩效目 </w:t>
      </w:r>
      <w:r>
        <w:rPr>
          <w:rFonts w:hint="eastAsia" w:ascii="仿宋" w:eastAsia="仿宋"/>
          <w:spacing w:val="-12"/>
          <w:w w:val="95"/>
          <w:sz w:val="32"/>
        </w:rPr>
        <w:t xml:space="preserve">标完成情况：一是村级积极认真落实镇政府各项工作安排和部署， </w:t>
      </w:r>
      <w:r>
        <w:rPr>
          <w:rFonts w:hint="eastAsia" w:ascii="仿宋" w:eastAsia="仿宋"/>
          <w:spacing w:val="-15"/>
          <w:sz w:val="32"/>
        </w:rPr>
        <w:t>保证党的政策落实到位。；二是提高村干部工作积极性，推进科 学民主决策、确保村级工作正常运转，壮大村级经济实力。</w:t>
      </w:r>
    </w:p>
    <w:p>
      <w:pPr>
        <w:pStyle w:val="5"/>
        <w:spacing w:before="2"/>
        <w:rPr>
          <w:rFonts w:ascii="仿宋"/>
          <w:sz w:val="42"/>
        </w:rPr>
      </w:pPr>
    </w:p>
    <w:p>
      <w:pPr>
        <w:spacing w:before="0"/>
        <w:ind w:left="1536" w:right="1445" w:firstLine="0"/>
        <w:jc w:val="center"/>
        <w:rPr>
          <w:sz w:val="40"/>
        </w:rPr>
      </w:pPr>
      <w:r>
        <w:rPr>
          <w:sz w:val="40"/>
        </w:rPr>
        <w:t>2020 年度预算项目绩效自评表</w:t>
      </w:r>
    </w:p>
    <w:p>
      <w:pPr>
        <w:spacing w:after="0"/>
        <w:jc w:val="center"/>
        <w:rPr>
          <w:sz w:val="40"/>
        </w:rPr>
        <w:sectPr>
          <w:pgSz w:w="11910" w:h="16840"/>
          <w:pgMar w:top="1580" w:right="0" w:bottom="280" w:left="0" w:header="720" w:footer="720" w:gutter="0"/>
          <w:cols w:space="720" w:num="1"/>
        </w:sectPr>
      </w:pPr>
    </w:p>
    <w:p>
      <w:pPr>
        <w:pStyle w:val="5"/>
        <w:spacing w:before="1"/>
        <w:rPr>
          <w:sz w:val="23"/>
        </w:rPr>
      </w:pPr>
    </w:p>
    <w:p>
      <w:pPr>
        <w:pStyle w:val="4"/>
        <w:spacing w:line="193" w:lineRule="exact"/>
        <w:ind w:left="1656"/>
      </w:pPr>
      <w:r>
        <w:t>一、</w:t>
      </w:r>
    </w:p>
    <w:p>
      <w:pPr>
        <w:spacing w:before="0" w:line="156" w:lineRule="exact"/>
        <w:ind w:left="2330" w:right="0" w:firstLine="0"/>
        <w:jc w:val="left"/>
        <w:rPr>
          <w:b/>
          <w:sz w:val="18"/>
        </w:rPr>
      </w:pPr>
      <w:r>
        <w:rPr>
          <w:b/>
          <w:sz w:val="18"/>
        </w:rPr>
        <w:t>项目</w:t>
      </w:r>
    </w:p>
    <w:p>
      <w:pPr>
        <w:spacing w:before="0" w:line="156" w:lineRule="exact"/>
        <w:ind w:left="1656" w:right="0" w:firstLine="0"/>
        <w:jc w:val="left"/>
        <w:rPr>
          <w:b/>
          <w:sz w:val="18"/>
        </w:rPr>
      </w:pPr>
      <w:r>
        <w:rPr>
          <w:b/>
          <w:sz w:val="18"/>
        </w:rPr>
        <w:t>基本</w:t>
      </w:r>
    </w:p>
    <w:p>
      <w:pPr>
        <w:spacing w:before="0" w:line="156" w:lineRule="exact"/>
        <w:ind w:left="2265" w:right="0" w:firstLine="0"/>
        <w:jc w:val="left"/>
        <w:rPr>
          <w:b/>
          <w:sz w:val="18"/>
        </w:rPr>
      </w:pPr>
      <w:r>
        <w:rPr>
          <w:b/>
          <w:spacing w:val="-7"/>
          <w:sz w:val="18"/>
        </w:rPr>
        <w:t>名称：</w:t>
      </w:r>
    </w:p>
    <w:p>
      <w:pPr>
        <w:spacing w:before="0" w:line="193" w:lineRule="exact"/>
        <w:ind w:left="1656" w:right="0" w:firstLine="0"/>
        <w:jc w:val="left"/>
        <w:rPr>
          <w:b/>
          <w:sz w:val="18"/>
        </w:rPr>
      </w:pPr>
      <w:r>
        <w:rPr>
          <w:b/>
          <w:sz w:val="18"/>
        </w:rPr>
        <w:t>情况</w:t>
      </w:r>
    </w:p>
    <w:p>
      <w:pPr>
        <w:pStyle w:val="5"/>
        <w:rPr>
          <w:b/>
        </w:rPr>
      </w:pPr>
      <w:r>
        <w:br w:type="column"/>
      </w:r>
    </w:p>
    <w:p>
      <w:pPr>
        <w:pStyle w:val="5"/>
        <w:spacing w:before="3"/>
        <w:rPr>
          <w:b/>
          <w:sz w:val="17"/>
        </w:rPr>
      </w:pPr>
    </w:p>
    <w:p>
      <w:pPr>
        <w:pStyle w:val="5"/>
        <w:spacing w:line="324" w:lineRule="auto"/>
        <w:ind w:left="127"/>
      </w:pPr>
      <w:r>
        <w:t>村级组织运转经费- 村级组织办公经费</w:t>
      </w:r>
    </w:p>
    <w:p>
      <w:pPr>
        <w:pStyle w:val="5"/>
      </w:pPr>
      <w:r>
        <w:br w:type="column"/>
      </w:r>
    </w:p>
    <w:p>
      <w:pPr>
        <w:pStyle w:val="5"/>
        <w:spacing w:before="3"/>
        <w:rPr>
          <w:sz w:val="17"/>
        </w:rPr>
      </w:pPr>
    </w:p>
    <w:p>
      <w:pPr>
        <w:pStyle w:val="4"/>
        <w:spacing w:line="324" w:lineRule="auto"/>
        <w:ind w:left="321"/>
      </w:pPr>
      <w:r>
        <w:rPr>
          <w:spacing w:val="-4"/>
        </w:rPr>
        <w:t>是否为专项</w:t>
      </w:r>
      <w:r>
        <w:t>资金：</w:t>
      </w:r>
    </w:p>
    <w:p>
      <w:pPr>
        <w:pStyle w:val="5"/>
        <w:rPr>
          <w:b/>
        </w:rPr>
      </w:pPr>
      <w:r>
        <w:br w:type="column"/>
      </w:r>
    </w:p>
    <w:p>
      <w:pPr>
        <w:pStyle w:val="5"/>
        <w:spacing w:before="3"/>
        <w:rPr>
          <w:b/>
          <w:sz w:val="17"/>
        </w:rPr>
      </w:pPr>
    </w:p>
    <w:p>
      <w:pPr>
        <w:spacing w:before="0" w:line="193" w:lineRule="exact"/>
        <w:ind w:left="631" w:right="0" w:firstLine="0"/>
        <w:jc w:val="left"/>
        <w:rPr>
          <w:b/>
          <w:sz w:val="18"/>
        </w:rPr>
      </w:pPr>
      <w:r>
        <w:rPr>
          <w:b/>
          <w:spacing w:val="-21"/>
          <w:w w:val="95"/>
          <w:sz w:val="18"/>
        </w:rPr>
        <w:t>实施</w:t>
      </w:r>
      <w:r>
        <w:rPr>
          <w:b/>
          <w:w w:val="95"/>
          <w:sz w:val="18"/>
        </w:rPr>
        <w:t>（</w:t>
      </w:r>
      <w:r>
        <w:rPr>
          <w:b/>
          <w:spacing w:val="-19"/>
          <w:w w:val="95"/>
          <w:sz w:val="18"/>
        </w:rPr>
        <w:t>主</w:t>
      </w:r>
    </w:p>
    <w:p>
      <w:pPr>
        <w:pStyle w:val="5"/>
        <w:spacing w:line="156" w:lineRule="exact"/>
        <w:ind w:left="276"/>
      </w:pPr>
      <w:r>
        <w:t>否</w:t>
      </w:r>
    </w:p>
    <w:p>
      <w:pPr>
        <w:pStyle w:val="4"/>
        <w:spacing w:line="193" w:lineRule="exact"/>
        <w:ind w:left="631"/>
      </w:pPr>
      <w:r>
        <w:rPr>
          <w:w w:val="95"/>
        </w:rPr>
        <w:t>管</w:t>
      </w:r>
      <w:r>
        <w:rPr>
          <w:spacing w:val="-41"/>
          <w:w w:val="95"/>
        </w:rPr>
        <w:t>）</w:t>
      </w:r>
      <w:r>
        <w:rPr>
          <w:spacing w:val="-10"/>
          <w:w w:val="95"/>
        </w:rPr>
        <w:t>单位</w:t>
      </w:r>
    </w:p>
    <w:p>
      <w:pPr>
        <w:spacing w:before="140" w:line="193" w:lineRule="exact"/>
        <w:ind w:left="160" w:right="562" w:firstLine="0"/>
        <w:jc w:val="center"/>
        <w:rPr>
          <w:sz w:val="18"/>
        </w:rPr>
      </w:pPr>
      <w:r>
        <w:br w:type="column"/>
      </w:r>
      <w:r>
        <w:rPr>
          <w:sz w:val="18"/>
        </w:rPr>
        <w:t>金</w:t>
      </w:r>
    </w:p>
    <w:p>
      <w:pPr>
        <w:pStyle w:val="5"/>
        <w:spacing w:line="156" w:lineRule="exact"/>
        <w:ind w:left="68" w:right="2929"/>
        <w:jc w:val="center"/>
      </w:pPr>
      <w:r>
        <w:t>904002-青龙满族自</w:t>
      </w:r>
    </w:p>
    <w:p>
      <w:pPr>
        <w:pStyle w:val="5"/>
        <w:tabs>
          <w:tab w:val="left" w:pos="728"/>
        </w:tabs>
        <w:spacing w:line="156" w:lineRule="exact"/>
        <w:ind w:left="161"/>
        <w:jc w:val="center"/>
      </w:pPr>
      <w:r>
        <w:t>额</w:t>
      </w:r>
      <w:r>
        <w:tab/>
      </w:r>
      <w:r>
        <w:t>万</w:t>
      </w:r>
    </w:p>
    <w:p>
      <w:pPr>
        <w:pStyle w:val="5"/>
        <w:spacing w:line="156" w:lineRule="exact"/>
        <w:ind w:left="160" w:right="2928"/>
        <w:jc w:val="center"/>
      </w:pPr>
      <w:r>
        <w:t>治县隔河头镇人民政</w:t>
      </w:r>
    </w:p>
    <w:p>
      <w:pPr>
        <w:pStyle w:val="5"/>
        <w:tabs>
          <w:tab w:val="left" w:pos="728"/>
        </w:tabs>
        <w:spacing w:line="156" w:lineRule="exact"/>
        <w:ind w:left="161"/>
        <w:jc w:val="center"/>
      </w:pPr>
      <w:r>
        <w:t>单</w:t>
      </w:r>
      <w:r>
        <w:tab/>
      </w:r>
      <w:r>
        <w:t>元</w:t>
      </w:r>
    </w:p>
    <w:p>
      <w:pPr>
        <w:pStyle w:val="5"/>
        <w:spacing w:line="156" w:lineRule="exact"/>
        <w:ind w:right="4208"/>
        <w:jc w:val="center"/>
      </w:pPr>
      <w:r>
        <w:t>府</w:t>
      </w:r>
    </w:p>
    <w:p>
      <w:pPr>
        <w:pStyle w:val="5"/>
        <w:spacing w:line="193" w:lineRule="exact"/>
        <w:ind w:left="160" w:right="382"/>
        <w:jc w:val="center"/>
      </w:pPr>
      <w:r>
        <w:t>位：</w:t>
      </w:r>
    </w:p>
    <w:p>
      <w:pPr>
        <w:spacing w:after="0" w:line="193" w:lineRule="exact"/>
        <w:jc w:val="center"/>
        <w:sectPr>
          <w:type w:val="continuous"/>
          <w:pgSz w:w="11910" w:h="16840"/>
          <w:pgMar w:top="1580" w:right="0" w:bottom="280" w:left="0" w:header="720" w:footer="720" w:gutter="0"/>
          <w:cols w:equalWidth="0" w:num="5">
            <w:col w:w="2806" w:space="40"/>
            <w:col w:w="1658" w:space="39"/>
            <w:col w:w="1224" w:space="40"/>
            <w:col w:w="1312" w:space="40"/>
            <w:col w:w="4751"/>
          </w:cols>
        </w:sectPr>
      </w:pPr>
    </w:p>
    <w:p>
      <w:pPr>
        <w:pStyle w:val="4"/>
        <w:spacing w:before="81"/>
        <w:jc w:val="right"/>
      </w:pPr>
      <w:r>
        <w:rPr>
          <w:w w:val="95"/>
        </w:rPr>
        <w:t>预算安排情况</w:t>
      </w:r>
    </w:p>
    <w:p>
      <w:pPr>
        <w:spacing w:before="82"/>
        <w:ind w:left="0" w:right="89" w:firstLine="0"/>
        <w:jc w:val="right"/>
        <w:rPr>
          <w:b/>
          <w:sz w:val="18"/>
        </w:rPr>
      </w:pPr>
      <w:r>
        <w:rPr>
          <w:b/>
          <w:w w:val="95"/>
          <w:sz w:val="18"/>
        </w:rPr>
        <w:t>（调整后）</w:t>
      </w:r>
    </w:p>
    <w:p>
      <w:pPr>
        <w:pStyle w:val="5"/>
        <w:spacing w:before="6"/>
        <w:rPr>
          <w:b/>
        </w:rPr>
      </w:pPr>
      <w:r>
        <w:br w:type="column"/>
      </w:r>
    </w:p>
    <w:p>
      <w:pPr>
        <w:tabs>
          <w:tab w:val="left" w:pos="3672"/>
        </w:tabs>
        <w:spacing w:before="1"/>
        <w:ind w:left="963" w:right="0" w:firstLine="0"/>
        <w:jc w:val="left"/>
        <w:rPr>
          <w:b/>
          <w:sz w:val="18"/>
        </w:rPr>
      </w:pPr>
      <w:r>
        <w:rPr>
          <w:b/>
          <w:sz w:val="18"/>
        </w:rPr>
        <w:t>资金到位情况</w:t>
      </w:r>
      <w:r>
        <w:rPr>
          <w:b/>
          <w:sz w:val="18"/>
        </w:rPr>
        <w:tab/>
      </w:r>
      <w:r>
        <w:rPr>
          <w:b/>
          <w:sz w:val="18"/>
        </w:rPr>
        <w:t>资金执行情</w:t>
      </w:r>
      <w:r>
        <w:rPr>
          <w:b/>
          <w:spacing w:val="-19"/>
          <w:sz w:val="18"/>
        </w:rPr>
        <w:t>况</w:t>
      </w:r>
    </w:p>
    <w:p>
      <w:pPr>
        <w:spacing w:before="81" w:line="324" w:lineRule="auto"/>
        <w:ind w:left="953" w:right="1555" w:firstLine="0"/>
        <w:jc w:val="center"/>
        <w:rPr>
          <w:b/>
          <w:sz w:val="18"/>
        </w:rPr>
      </w:pPr>
      <w:r>
        <w:br w:type="column"/>
      </w:r>
      <w:r>
        <w:rPr>
          <w:b/>
          <w:sz w:val="18"/>
        </w:rPr>
        <w:t>预算执行进度(%)</w:t>
      </w:r>
    </w:p>
    <w:p>
      <w:pPr>
        <w:spacing w:after="0" w:line="324" w:lineRule="auto"/>
        <w:jc w:val="center"/>
        <w:rPr>
          <w:sz w:val="18"/>
        </w:rPr>
        <w:sectPr>
          <w:type w:val="continuous"/>
          <w:pgSz w:w="11910" w:h="16840"/>
          <w:pgMar w:top="1580" w:right="0" w:bottom="280" w:left="0" w:header="720" w:footer="720" w:gutter="0"/>
          <w:cols w:equalWidth="0" w:num="3">
            <w:col w:w="3478" w:space="40"/>
            <w:col w:w="4756" w:space="39"/>
            <w:col w:w="3597"/>
          </w:cols>
        </w:sectPr>
      </w:pPr>
    </w:p>
    <w:p>
      <w:pPr>
        <w:tabs>
          <w:tab w:val="left" w:pos="2263"/>
        </w:tabs>
        <w:spacing w:before="8" w:line="213" w:lineRule="auto"/>
        <w:ind w:left="1656" w:right="0" w:firstLine="0"/>
        <w:jc w:val="left"/>
        <w:rPr>
          <w:b/>
          <w:sz w:val="18"/>
        </w:rPr>
      </w:pPr>
      <w:r>
        <w:rPr>
          <w:b/>
          <w:position w:val="-10"/>
          <w:sz w:val="18"/>
        </w:rPr>
        <w:t>二、</w:t>
      </w:r>
      <w:r>
        <w:rPr>
          <w:b/>
          <w:position w:val="-10"/>
          <w:sz w:val="18"/>
        </w:rPr>
        <w:tab/>
      </w:r>
      <w:r>
        <w:rPr>
          <w:b/>
          <w:sz w:val="18"/>
        </w:rPr>
        <w:t>预</w:t>
      </w:r>
      <w:r>
        <w:rPr>
          <w:b/>
          <w:spacing w:val="-20"/>
          <w:sz w:val="18"/>
        </w:rPr>
        <w:t>算</w:t>
      </w:r>
    </w:p>
    <w:p>
      <w:pPr>
        <w:tabs>
          <w:tab w:val="left" w:pos="2263"/>
        </w:tabs>
        <w:spacing w:before="0" w:line="324" w:lineRule="exact"/>
        <w:ind w:left="1656" w:right="0" w:firstLine="0"/>
        <w:jc w:val="left"/>
        <w:rPr>
          <w:b/>
          <w:sz w:val="18"/>
        </w:rPr>
      </w:pPr>
      <w:r>
        <w:rPr>
          <w:b/>
          <w:sz w:val="18"/>
        </w:rPr>
        <w:t>预算</w:t>
      </w:r>
      <w:r>
        <w:rPr>
          <w:b/>
          <w:sz w:val="18"/>
        </w:rPr>
        <w:tab/>
      </w:r>
      <w:r>
        <w:rPr>
          <w:b/>
          <w:position w:val="11"/>
          <w:sz w:val="18"/>
        </w:rPr>
        <w:t>数</w:t>
      </w:r>
    </w:p>
    <w:p>
      <w:pPr>
        <w:tabs>
          <w:tab w:val="left" w:pos="1157"/>
          <w:tab w:val="left" w:pos="3108"/>
          <w:tab w:val="left" w:pos="3775"/>
          <w:tab w:val="left" w:pos="6000"/>
        </w:tabs>
        <w:spacing w:before="157"/>
        <w:ind w:left="492" w:right="0" w:firstLine="0"/>
        <w:jc w:val="left"/>
        <w:rPr>
          <w:sz w:val="18"/>
        </w:rPr>
      </w:pPr>
      <w:r>
        <w:br w:type="column"/>
      </w:r>
      <w:r>
        <w:rPr>
          <w:sz w:val="18"/>
        </w:rPr>
        <w:t>27.00</w:t>
      </w:r>
      <w:r>
        <w:rPr>
          <w:sz w:val="18"/>
        </w:rPr>
        <w:tab/>
      </w:r>
      <w:r>
        <w:rPr>
          <w:b/>
          <w:sz w:val="18"/>
        </w:rPr>
        <w:t>到位数</w:t>
      </w:r>
      <w:r>
        <w:rPr>
          <w:b/>
          <w:sz w:val="18"/>
        </w:rPr>
        <w:tab/>
      </w:r>
      <w:r>
        <w:rPr>
          <w:sz w:val="18"/>
        </w:rPr>
        <w:t>27.00</w:t>
      </w:r>
      <w:r>
        <w:rPr>
          <w:sz w:val="18"/>
        </w:rPr>
        <w:tab/>
      </w:r>
      <w:r>
        <w:rPr>
          <w:b/>
          <w:sz w:val="18"/>
        </w:rPr>
        <w:t>执行数</w:t>
      </w:r>
      <w:r>
        <w:rPr>
          <w:b/>
          <w:sz w:val="18"/>
        </w:rPr>
        <w:tab/>
      </w:r>
      <w:r>
        <w:rPr>
          <w:sz w:val="18"/>
        </w:rPr>
        <w:t>0.00</w:t>
      </w:r>
    </w:p>
    <w:p>
      <w:pPr>
        <w:spacing w:after="0"/>
        <w:jc w:val="left"/>
        <w:rPr>
          <w:sz w:val="18"/>
        </w:rPr>
        <w:sectPr>
          <w:type w:val="continuous"/>
          <w:pgSz w:w="11910" w:h="16840"/>
          <w:pgMar w:top="1580" w:right="0" w:bottom="280" w:left="0" w:header="720" w:footer="720" w:gutter="0"/>
          <w:cols w:equalWidth="0" w:num="2">
            <w:col w:w="2624" w:space="40"/>
            <w:col w:w="9246"/>
          </w:cols>
        </w:sectPr>
      </w:pPr>
    </w:p>
    <w:p>
      <w:pPr>
        <w:pStyle w:val="4"/>
        <w:tabs>
          <w:tab w:val="left" w:pos="2263"/>
        </w:tabs>
        <w:spacing w:line="206" w:lineRule="auto"/>
        <w:ind w:left="1656"/>
      </w:pPr>
      <w:r>
        <w:rPr>
          <w:position w:val="-10"/>
        </w:rPr>
        <w:t>执行</w:t>
      </w:r>
      <w:r>
        <w:rPr>
          <w:position w:val="-10"/>
        </w:rPr>
        <w:tab/>
      </w:r>
      <w:r>
        <w:t>其中</w:t>
      </w:r>
      <w:r>
        <w:rPr>
          <w:spacing w:val="-20"/>
        </w:rPr>
        <w:t>：</w:t>
      </w:r>
    </w:p>
    <w:p>
      <w:pPr>
        <w:tabs>
          <w:tab w:val="left" w:pos="2263"/>
        </w:tabs>
        <w:spacing w:before="0" w:line="220" w:lineRule="auto"/>
        <w:ind w:left="2263" w:right="180" w:hanging="608"/>
        <w:jc w:val="right"/>
        <w:rPr>
          <w:b/>
          <w:sz w:val="18"/>
        </w:rPr>
      </w:pPr>
      <w:r>
        <w:rPr>
          <w:b/>
          <w:position w:val="-10"/>
          <w:sz w:val="18"/>
        </w:rPr>
        <w:t>情况</w:t>
      </w:r>
      <w:r>
        <w:rPr>
          <w:b/>
          <w:position w:val="-10"/>
          <w:sz w:val="18"/>
        </w:rPr>
        <w:tab/>
      </w:r>
      <w:r>
        <w:rPr>
          <w:b/>
          <w:w w:val="95"/>
          <w:sz w:val="18"/>
        </w:rPr>
        <w:t>财</w:t>
      </w:r>
      <w:r>
        <w:rPr>
          <w:b/>
          <w:spacing w:val="-18"/>
          <w:w w:val="95"/>
          <w:sz w:val="18"/>
        </w:rPr>
        <w:t>政</w:t>
      </w:r>
      <w:r>
        <w:rPr>
          <w:b/>
          <w:w w:val="95"/>
          <w:sz w:val="18"/>
        </w:rPr>
        <w:t>资</w:t>
      </w:r>
      <w:r>
        <w:rPr>
          <w:b/>
          <w:spacing w:val="-18"/>
          <w:w w:val="95"/>
          <w:sz w:val="18"/>
        </w:rPr>
        <w:t>金</w:t>
      </w:r>
    </w:p>
    <w:p>
      <w:pPr>
        <w:pStyle w:val="5"/>
        <w:spacing w:before="6"/>
        <w:rPr>
          <w:b/>
          <w:sz w:val="22"/>
        </w:rPr>
      </w:pPr>
      <w:r>
        <w:br w:type="column"/>
      </w:r>
    </w:p>
    <w:p>
      <w:pPr>
        <w:pStyle w:val="5"/>
        <w:ind w:left="310"/>
      </w:pPr>
      <w:r>
        <w:t>27.00</w:t>
      </w:r>
    </w:p>
    <w:p>
      <w:pPr>
        <w:pStyle w:val="4"/>
        <w:spacing w:before="132" w:line="324" w:lineRule="auto"/>
        <w:ind w:left="174"/>
      </w:pPr>
      <w:r>
        <w:rPr>
          <w:b w:val="0"/>
        </w:rPr>
        <w:br w:type="column"/>
      </w:r>
      <w:r>
        <w:rPr>
          <w:spacing w:val="-19"/>
        </w:rPr>
        <w:t>其中：财政</w:t>
      </w:r>
      <w:r>
        <w:t>资金</w:t>
      </w:r>
    </w:p>
    <w:p>
      <w:pPr>
        <w:pStyle w:val="5"/>
        <w:spacing w:before="6"/>
        <w:rPr>
          <w:b/>
          <w:sz w:val="22"/>
        </w:rPr>
      </w:pPr>
      <w:r>
        <w:br w:type="column"/>
      </w:r>
    </w:p>
    <w:p>
      <w:pPr>
        <w:pStyle w:val="5"/>
        <w:jc w:val="right"/>
      </w:pPr>
      <w:r>
        <w:t>27.00</w:t>
      </w:r>
    </w:p>
    <w:p>
      <w:pPr>
        <w:pStyle w:val="4"/>
        <w:spacing w:before="132" w:line="324" w:lineRule="auto"/>
        <w:ind w:left="177"/>
      </w:pPr>
      <w:r>
        <w:rPr>
          <w:b w:val="0"/>
        </w:rPr>
        <w:br w:type="column"/>
      </w:r>
      <w:r>
        <w:rPr>
          <w:spacing w:val="-16"/>
        </w:rPr>
        <w:t>其中：财</w:t>
      </w:r>
      <w:r>
        <w:t>政资金</w:t>
      </w:r>
    </w:p>
    <w:p>
      <w:pPr>
        <w:pStyle w:val="5"/>
        <w:spacing w:before="6"/>
        <w:rPr>
          <w:b/>
          <w:sz w:val="22"/>
        </w:rPr>
      </w:pPr>
      <w:r>
        <w:br w:type="column"/>
      </w:r>
    </w:p>
    <w:p>
      <w:pPr>
        <w:pStyle w:val="5"/>
        <w:jc w:val="right"/>
      </w:pPr>
      <w:r>
        <w:t>0.00</w:t>
      </w:r>
    </w:p>
    <w:p>
      <w:pPr>
        <w:pStyle w:val="5"/>
        <w:spacing w:before="7"/>
      </w:pPr>
      <w:r>
        <w:br w:type="column"/>
      </w:r>
    </w:p>
    <w:p>
      <w:pPr>
        <w:pStyle w:val="5"/>
        <w:ind w:left="934" w:right="1511"/>
        <w:jc w:val="center"/>
      </w:pPr>
      <w:r>
        <w:t>0.00</w:t>
      </w:r>
    </w:p>
    <w:p>
      <w:pPr>
        <w:spacing w:after="0"/>
        <w:jc w:val="center"/>
        <w:sectPr>
          <w:type w:val="continuous"/>
          <w:pgSz w:w="11910" w:h="16840"/>
          <w:pgMar w:top="1580" w:right="0" w:bottom="280" w:left="0" w:header="720" w:footer="720" w:gutter="0"/>
          <w:cols w:equalWidth="0" w:num="7">
            <w:col w:w="2806" w:space="40"/>
            <w:col w:w="761" w:space="39"/>
            <w:col w:w="1003" w:space="39"/>
            <w:col w:w="1534" w:space="40"/>
            <w:col w:w="857" w:space="39"/>
            <w:col w:w="1867" w:space="40"/>
            <w:col w:w="2845"/>
          </w:cols>
        </w:sectPr>
      </w:pPr>
    </w:p>
    <w:p>
      <w:pPr>
        <w:tabs>
          <w:tab w:val="left" w:pos="3244"/>
          <w:tab w:val="left" w:pos="3820"/>
          <w:tab w:val="left" w:pos="5863"/>
          <w:tab w:val="left" w:pos="6439"/>
          <w:tab w:val="left" w:pos="8663"/>
        </w:tabs>
        <w:spacing w:before="173"/>
        <w:ind w:left="2263" w:right="0" w:firstLine="0"/>
        <w:jc w:val="left"/>
        <w:rPr>
          <w:sz w:val="18"/>
        </w:rPr>
      </w:pPr>
      <w:r>
        <w:rPr>
          <w:b/>
          <w:sz w:val="18"/>
        </w:rPr>
        <w:t>其他</w:t>
      </w:r>
      <w:r>
        <w:rPr>
          <w:b/>
          <w:sz w:val="18"/>
        </w:rPr>
        <w:tab/>
      </w:r>
      <w:r>
        <w:rPr>
          <w:sz w:val="18"/>
        </w:rPr>
        <w:t>0.00</w:t>
      </w:r>
      <w:r>
        <w:rPr>
          <w:sz w:val="18"/>
        </w:rPr>
        <w:tab/>
      </w:r>
      <w:r>
        <w:rPr>
          <w:b/>
          <w:sz w:val="18"/>
        </w:rPr>
        <w:t>其他</w:t>
      </w:r>
      <w:r>
        <w:rPr>
          <w:b/>
          <w:sz w:val="18"/>
        </w:rPr>
        <w:tab/>
      </w:r>
      <w:r>
        <w:rPr>
          <w:sz w:val="18"/>
        </w:rPr>
        <w:t>0.00</w:t>
      </w:r>
      <w:r>
        <w:rPr>
          <w:sz w:val="18"/>
        </w:rPr>
        <w:tab/>
      </w:r>
      <w:r>
        <w:rPr>
          <w:b/>
          <w:sz w:val="18"/>
        </w:rPr>
        <w:t>其他</w:t>
      </w:r>
      <w:r>
        <w:rPr>
          <w:b/>
          <w:sz w:val="18"/>
        </w:rPr>
        <w:tab/>
      </w:r>
      <w:r>
        <w:rPr>
          <w:sz w:val="18"/>
        </w:rPr>
        <w:t>0.00</w:t>
      </w:r>
    </w:p>
    <w:p>
      <w:pPr>
        <w:spacing w:after="0"/>
        <w:jc w:val="left"/>
        <w:rPr>
          <w:sz w:val="18"/>
        </w:rPr>
        <w:sectPr>
          <w:type w:val="continuous"/>
          <w:pgSz w:w="11910" w:h="16840"/>
          <w:pgMar w:top="1580" w:right="0" w:bottom="280" w:left="0" w:header="720" w:footer="720" w:gutter="0"/>
          <w:cols w:space="720" w:num="1"/>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4"/>
        <w:tabs>
          <w:tab w:val="left" w:pos="6813"/>
        </w:tabs>
        <w:ind w:left="3326"/>
      </w:pPr>
      <w:r>
        <w:t>年度预期目标</w:t>
      </w:r>
      <w:r>
        <w:tab/>
      </w:r>
      <w:r>
        <w:t>具体完成情</w:t>
      </w:r>
      <w:r>
        <w:rPr>
          <w:spacing w:val="-20"/>
        </w:rPr>
        <w:t>况</w:t>
      </w:r>
    </w:p>
    <w:p>
      <w:pPr>
        <w:spacing w:before="82" w:line="181" w:lineRule="exact"/>
        <w:ind w:left="1656" w:right="0" w:firstLine="0"/>
        <w:jc w:val="left"/>
        <w:rPr>
          <w:b/>
          <w:sz w:val="18"/>
        </w:rPr>
      </w:pPr>
      <w:r>
        <w:rPr>
          <w:b/>
          <w:sz w:val="18"/>
        </w:rPr>
        <w:t>三、</w:t>
      </w:r>
    </w:p>
    <w:p>
      <w:pPr>
        <w:spacing w:before="75" w:line="324" w:lineRule="auto"/>
        <w:ind w:left="1421" w:right="1644" w:firstLine="0"/>
        <w:jc w:val="center"/>
        <w:rPr>
          <w:b/>
          <w:sz w:val="18"/>
        </w:rPr>
      </w:pPr>
      <w:r>
        <w:br w:type="column"/>
      </w:r>
      <w:r>
        <w:rPr>
          <w:b/>
          <w:sz w:val="18"/>
        </w:rPr>
        <w:t>总体完成率(%)</w:t>
      </w:r>
    </w:p>
    <w:p>
      <w:pPr>
        <w:spacing w:after="0" w:line="324" w:lineRule="auto"/>
        <w:jc w:val="center"/>
        <w:rPr>
          <w:sz w:val="18"/>
        </w:rPr>
        <w:sectPr>
          <w:type w:val="continuous"/>
          <w:pgSz w:w="11910" w:h="16840"/>
          <w:pgMar w:top="1580" w:right="0" w:bottom="280" w:left="0" w:header="720" w:footer="720" w:gutter="0"/>
          <w:cols w:equalWidth="0" w:num="2">
            <w:col w:w="7896" w:space="40"/>
            <w:col w:w="3974"/>
          </w:cols>
        </w:sectPr>
      </w:pPr>
    </w:p>
    <w:p>
      <w:pPr>
        <w:pStyle w:val="5"/>
        <w:spacing w:line="168" w:lineRule="exact"/>
        <w:ind w:left="2263"/>
      </w:pPr>
      <w:r>
        <w:t>村级积极认真落实镇政府各项工作安排</w:t>
      </w:r>
    </w:p>
    <w:p>
      <w:pPr>
        <w:pStyle w:val="4"/>
        <w:spacing w:line="156" w:lineRule="exact"/>
        <w:ind w:left="1656"/>
      </w:pPr>
      <w:r>
        <w:t>目标</w:t>
      </w:r>
    </w:p>
    <w:p>
      <w:pPr>
        <w:pStyle w:val="5"/>
        <w:spacing w:line="156" w:lineRule="exact"/>
        <w:ind w:left="2263"/>
      </w:pPr>
      <w:r>
        <w:t>和部署，保证党的政策落实到位。</w:t>
      </w:r>
    </w:p>
    <w:p>
      <w:pPr>
        <w:pStyle w:val="4"/>
        <w:spacing w:line="156" w:lineRule="exact"/>
        <w:ind w:left="1656"/>
      </w:pPr>
      <w:r>
        <w:t>完成</w:t>
      </w:r>
    </w:p>
    <w:p>
      <w:pPr>
        <w:pStyle w:val="5"/>
        <w:spacing w:line="156" w:lineRule="exact"/>
        <w:ind w:left="2263"/>
      </w:pPr>
      <w:r>
        <w:rPr>
          <w:spacing w:val="-5"/>
        </w:rPr>
        <w:t>提高村干部工作积极性，推进科学民主决</w:t>
      </w:r>
    </w:p>
    <w:p>
      <w:pPr>
        <w:pStyle w:val="4"/>
        <w:spacing w:line="156" w:lineRule="exact"/>
        <w:ind w:left="1656"/>
      </w:pPr>
      <w:r>
        <w:t>情况</w:t>
      </w:r>
    </w:p>
    <w:p>
      <w:pPr>
        <w:pStyle w:val="5"/>
        <w:spacing w:line="193" w:lineRule="exact"/>
        <w:ind w:left="2263"/>
      </w:pPr>
      <w:r>
        <w:rPr>
          <w:spacing w:val="-6"/>
        </w:rPr>
        <w:t>策、确保村级工作正常运转，壮大村级经</w:t>
      </w:r>
    </w:p>
    <w:p>
      <w:pPr>
        <w:pStyle w:val="5"/>
        <w:spacing w:before="81"/>
        <w:ind w:left="2263"/>
      </w:pPr>
      <w:r>
        <w:t>济实力。</w:t>
      </w:r>
    </w:p>
    <w:p>
      <w:pPr>
        <w:pStyle w:val="5"/>
        <w:spacing w:line="205" w:lineRule="exact"/>
        <w:ind w:left="175"/>
      </w:pPr>
      <w:r>
        <w:br w:type="column"/>
      </w:r>
      <w:r>
        <w:t>村级积极认真落实镇政府各项工作安排和</w:t>
      </w:r>
    </w:p>
    <w:p>
      <w:pPr>
        <w:pStyle w:val="5"/>
        <w:spacing w:before="81"/>
        <w:ind w:left="175"/>
      </w:pPr>
      <w:r>
        <w:t>部署，保证党的政策落实到位。</w:t>
      </w:r>
    </w:p>
    <w:p>
      <w:pPr>
        <w:pStyle w:val="5"/>
        <w:spacing w:before="81" w:line="324" w:lineRule="auto"/>
        <w:ind w:left="175"/>
      </w:pPr>
      <w:r>
        <w:t>提高村干部工作积极性，推进科学民主决</w:t>
      </w:r>
      <w:r>
        <w:rPr>
          <w:spacing w:val="-11"/>
        </w:rPr>
        <w:t>策、确保村级工作正常运转，壮大村级经济</w:t>
      </w:r>
      <w:r>
        <w:t>实力。</w:t>
      </w:r>
    </w:p>
    <w:p>
      <w:pPr>
        <w:pStyle w:val="5"/>
      </w:pPr>
      <w:r>
        <w:br w:type="column"/>
      </w:r>
    </w:p>
    <w:p>
      <w:pPr>
        <w:pStyle w:val="5"/>
      </w:pPr>
    </w:p>
    <w:p>
      <w:pPr>
        <w:pStyle w:val="5"/>
        <w:spacing w:before="137"/>
        <w:ind w:left="771"/>
      </w:pPr>
      <w:r>
        <w:t>100.00</w:t>
      </w:r>
    </w:p>
    <w:p>
      <w:pPr>
        <w:spacing w:after="0"/>
        <w:sectPr>
          <w:type w:val="continuous"/>
          <w:pgSz w:w="11910" w:h="16840"/>
          <w:pgMar w:top="1580" w:right="0" w:bottom="280" w:left="0" w:header="720" w:footer="720" w:gutter="0"/>
          <w:cols w:equalWidth="0" w:num="3">
            <w:col w:w="5470" w:space="40"/>
            <w:col w:w="3515" w:space="39"/>
            <w:col w:w="2846"/>
          </w:cols>
        </w:sectPr>
      </w:pPr>
    </w:p>
    <w:p>
      <w:pPr>
        <w:pStyle w:val="4"/>
        <w:tabs>
          <w:tab w:val="left" w:pos="9446"/>
        </w:tabs>
        <w:spacing w:before="94"/>
        <w:ind w:left="5952"/>
      </w:pPr>
      <w:r>
        <w:t>预期指标值</w:t>
      </w:r>
      <w:r>
        <w:tab/>
      </w:r>
      <w:r>
        <w:t>自评得分</w:t>
      </w:r>
    </w:p>
    <w:p>
      <w:pPr>
        <w:spacing w:after="0"/>
        <w:sectPr>
          <w:type w:val="continuous"/>
          <w:pgSz w:w="11910" w:h="16840"/>
          <w:pgMar w:top="1580" w:right="0" w:bottom="280" w:left="0" w:header="720" w:footer="720" w:gutter="0"/>
          <w:cols w:space="720" w:num="1"/>
        </w:sectPr>
      </w:pPr>
    </w:p>
    <w:p>
      <w:pPr>
        <w:pStyle w:val="5"/>
        <w:rPr>
          <w:b/>
        </w:rPr>
      </w:pPr>
    </w:p>
    <w:p>
      <w:pPr>
        <w:pStyle w:val="5"/>
        <w:rPr>
          <w:b/>
        </w:rPr>
      </w:pPr>
    </w:p>
    <w:p>
      <w:pPr>
        <w:pStyle w:val="5"/>
        <w:rPr>
          <w:b/>
        </w:rPr>
      </w:pPr>
    </w:p>
    <w:p>
      <w:pPr>
        <w:pStyle w:val="5"/>
        <w:spacing w:before="2"/>
        <w:rPr>
          <w:b/>
          <w:sz w:val="13"/>
        </w:rPr>
      </w:pPr>
    </w:p>
    <w:p>
      <w:pPr>
        <w:tabs>
          <w:tab w:val="left" w:pos="3019"/>
        </w:tabs>
        <w:spacing w:before="1"/>
        <w:ind w:left="2330" w:right="0" w:firstLine="0"/>
        <w:jc w:val="left"/>
        <w:rPr>
          <w:b/>
          <w:sz w:val="18"/>
        </w:rPr>
      </w:pPr>
      <w:r>
        <w:rPr>
          <w:b/>
          <w:sz w:val="18"/>
        </w:rPr>
        <w:t>一级</w:t>
      </w:r>
      <w:r>
        <w:rPr>
          <w:b/>
          <w:sz w:val="18"/>
        </w:rPr>
        <w:tab/>
      </w:r>
      <w:r>
        <w:rPr>
          <w:b/>
          <w:sz w:val="18"/>
        </w:rPr>
        <w:t>二级</w:t>
      </w:r>
      <w:r>
        <w:rPr>
          <w:b/>
          <w:spacing w:val="-20"/>
          <w:sz w:val="18"/>
        </w:rPr>
        <w:t>指</w:t>
      </w:r>
    </w:p>
    <w:p>
      <w:pPr>
        <w:tabs>
          <w:tab w:val="left" w:pos="3199"/>
        </w:tabs>
        <w:spacing w:before="81"/>
        <w:ind w:left="2330" w:right="0" w:firstLine="0"/>
        <w:jc w:val="left"/>
        <w:rPr>
          <w:b/>
          <w:sz w:val="18"/>
        </w:rPr>
      </w:pPr>
      <w:r>
        <w:rPr>
          <w:b/>
          <w:sz w:val="18"/>
        </w:rPr>
        <w:t>指标</w:t>
      </w:r>
      <w:r>
        <w:rPr>
          <w:b/>
          <w:sz w:val="18"/>
        </w:rPr>
        <w:tab/>
      </w:r>
      <w:r>
        <w:rPr>
          <w:b/>
          <w:sz w:val="18"/>
        </w:rPr>
        <w:t>标</w:t>
      </w:r>
    </w:p>
    <w:p>
      <w:pPr>
        <w:pStyle w:val="5"/>
        <w:rPr>
          <w:b/>
        </w:rPr>
      </w:pPr>
    </w:p>
    <w:p>
      <w:pPr>
        <w:pStyle w:val="5"/>
        <w:rPr>
          <w:b/>
        </w:rPr>
      </w:pPr>
    </w:p>
    <w:p>
      <w:pPr>
        <w:pStyle w:val="5"/>
        <w:rPr>
          <w:b/>
        </w:rPr>
      </w:pPr>
    </w:p>
    <w:p>
      <w:pPr>
        <w:pStyle w:val="5"/>
        <w:rPr>
          <w:b/>
        </w:rPr>
      </w:pPr>
    </w:p>
    <w:p>
      <w:pPr>
        <w:pStyle w:val="5"/>
        <w:spacing w:before="9"/>
        <w:rPr>
          <w:b/>
          <w:sz w:val="26"/>
        </w:rPr>
      </w:pPr>
    </w:p>
    <w:p>
      <w:pPr>
        <w:spacing w:before="0" w:line="324" w:lineRule="auto"/>
        <w:ind w:left="2330" w:right="869" w:firstLine="0"/>
        <w:jc w:val="left"/>
        <w:rPr>
          <w:b/>
          <w:sz w:val="18"/>
        </w:rPr>
      </w:pPr>
      <w:r>
        <w:rPr>
          <w:b/>
          <w:sz w:val="18"/>
        </w:rPr>
        <w:t>产出指标</w:t>
      </w:r>
    </w:p>
    <w:p>
      <w:pPr>
        <w:pStyle w:val="5"/>
        <w:rPr>
          <w:b/>
        </w:rPr>
      </w:pPr>
      <w:r>
        <w:br w:type="column"/>
      </w:r>
    </w:p>
    <w:p>
      <w:pPr>
        <w:pStyle w:val="5"/>
        <w:rPr>
          <w:b/>
        </w:rPr>
      </w:pPr>
    </w:p>
    <w:p>
      <w:pPr>
        <w:pStyle w:val="5"/>
        <w:rPr>
          <w:b/>
        </w:rPr>
      </w:pPr>
    </w:p>
    <w:p>
      <w:pPr>
        <w:pStyle w:val="5"/>
        <w:spacing w:before="2"/>
        <w:rPr>
          <w:b/>
          <w:sz w:val="13"/>
        </w:rPr>
      </w:pPr>
    </w:p>
    <w:p>
      <w:pPr>
        <w:spacing w:before="1" w:line="193" w:lineRule="exact"/>
        <w:ind w:left="1296" w:right="0" w:firstLine="0"/>
        <w:jc w:val="left"/>
        <w:rPr>
          <w:b/>
          <w:sz w:val="18"/>
        </w:rPr>
      </w:pPr>
      <w:r>
        <w:rPr>
          <w:b/>
          <w:sz w:val="18"/>
        </w:rPr>
        <w:t>指标分</w:t>
      </w:r>
    </w:p>
    <w:p>
      <w:pPr>
        <w:spacing w:before="0" w:line="156" w:lineRule="exact"/>
        <w:ind w:left="274" w:right="0" w:firstLine="0"/>
        <w:jc w:val="left"/>
        <w:rPr>
          <w:b/>
          <w:sz w:val="18"/>
        </w:rPr>
      </w:pPr>
      <w:r>
        <w:rPr>
          <w:b/>
          <w:sz w:val="18"/>
        </w:rPr>
        <w:t>三级指标</w:t>
      </w:r>
    </w:p>
    <w:p>
      <w:pPr>
        <w:spacing w:before="0" w:line="193" w:lineRule="exact"/>
        <w:ind w:left="1476" w:right="0" w:firstLine="0"/>
        <w:jc w:val="left"/>
        <w:rPr>
          <w:b/>
          <w:sz w:val="18"/>
        </w:rPr>
      </w:pPr>
      <w:r>
        <w:rPr>
          <w:b/>
          <w:w w:val="99"/>
          <w:sz w:val="18"/>
        </w:rPr>
        <w:t>值</w:t>
      </w:r>
    </w:p>
    <w:p>
      <w:pPr>
        <w:pStyle w:val="5"/>
        <w:rPr>
          <w:b/>
        </w:rPr>
      </w:pPr>
    </w:p>
    <w:p>
      <w:pPr>
        <w:pStyle w:val="5"/>
        <w:rPr>
          <w:b/>
        </w:rPr>
      </w:pPr>
    </w:p>
    <w:p>
      <w:pPr>
        <w:pStyle w:val="5"/>
        <w:rPr>
          <w:b/>
        </w:rPr>
      </w:pPr>
    </w:p>
    <w:p>
      <w:pPr>
        <w:pStyle w:val="5"/>
        <w:rPr>
          <w:b/>
        </w:rPr>
      </w:pPr>
    </w:p>
    <w:p>
      <w:pPr>
        <w:pStyle w:val="5"/>
        <w:spacing w:before="8"/>
        <w:rPr>
          <w:b/>
          <w:sz w:val="26"/>
        </w:rPr>
      </w:pPr>
    </w:p>
    <w:p>
      <w:pPr>
        <w:pStyle w:val="5"/>
        <w:spacing w:before="1" w:line="324" w:lineRule="auto"/>
        <w:ind w:left="1263" w:right="35"/>
      </w:pPr>
      <w:r>
        <w:t>扶持村集体发</w:t>
      </w:r>
    </w:p>
    <w:p>
      <w:pPr>
        <w:pStyle w:val="5"/>
      </w:pPr>
      <w:r>
        <w:br w:type="column"/>
      </w:r>
    </w:p>
    <w:p>
      <w:pPr>
        <w:pStyle w:val="5"/>
      </w:pPr>
    </w:p>
    <w:p>
      <w:pPr>
        <w:pStyle w:val="5"/>
      </w:pPr>
    </w:p>
    <w:p>
      <w:pPr>
        <w:pStyle w:val="5"/>
      </w:pPr>
    </w:p>
    <w:p>
      <w:pPr>
        <w:pStyle w:val="5"/>
        <w:rPr>
          <w:sz w:val="19"/>
        </w:rPr>
      </w:pPr>
    </w:p>
    <w:p>
      <w:pPr>
        <w:pStyle w:val="4"/>
        <w:tabs>
          <w:tab w:val="left" w:pos="958"/>
        </w:tabs>
        <w:spacing w:line="163" w:lineRule="auto"/>
        <w:ind w:left="603" w:right="38" w:hanging="396"/>
      </w:pPr>
      <w:r>
        <w:t>符</w:t>
      </w:r>
      <w:r>
        <w:tab/>
      </w:r>
      <w:r>
        <w:tab/>
      </w:r>
      <w:r>
        <w:t>单</w:t>
      </w:r>
      <w:r>
        <w:rPr>
          <w:spacing w:val="-39"/>
        </w:rPr>
        <w:t>位</w:t>
      </w:r>
      <w:r>
        <w:t>（</w:t>
      </w:r>
      <w:r>
        <w:rPr>
          <w:spacing w:val="-17"/>
        </w:rPr>
        <w:t>文</w:t>
      </w:r>
      <w:r>
        <w:t>值</w:t>
      </w:r>
    </w:p>
    <w:p>
      <w:pPr>
        <w:tabs>
          <w:tab w:val="left" w:pos="958"/>
        </w:tabs>
        <w:spacing w:before="0" w:line="171" w:lineRule="exact"/>
        <w:ind w:left="207" w:right="0" w:firstLine="0"/>
        <w:jc w:val="left"/>
        <w:rPr>
          <w:b/>
          <w:sz w:val="18"/>
        </w:rPr>
      </w:pPr>
      <w:r>
        <w:rPr>
          <w:b/>
          <w:sz w:val="18"/>
        </w:rPr>
        <w:t>号</w:t>
      </w:r>
      <w:r>
        <w:rPr>
          <w:b/>
          <w:sz w:val="18"/>
        </w:rPr>
        <w:tab/>
      </w:r>
      <w:r>
        <w:rPr>
          <w:b/>
          <w:sz w:val="18"/>
        </w:rPr>
        <w:t>字描述</w:t>
      </w:r>
      <w:r>
        <w:rPr>
          <w:b/>
          <w:spacing w:val="-20"/>
          <w:sz w:val="18"/>
        </w:rPr>
        <w:t>）</w:t>
      </w:r>
    </w:p>
    <w:p>
      <w:pPr>
        <w:pStyle w:val="5"/>
        <w:rPr>
          <w:b/>
        </w:rPr>
      </w:pPr>
      <w:r>
        <w:br w:type="column"/>
      </w:r>
    </w:p>
    <w:p>
      <w:pPr>
        <w:pStyle w:val="5"/>
        <w:rPr>
          <w:b/>
        </w:rPr>
      </w:pPr>
    </w:p>
    <w:p>
      <w:pPr>
        <w:pStyle w:val="5"/>
        <w:rPr>
          <w:b/>
          <w:sz w:val="19"/>
        </w:rPr>
      </w:pPr>
    </w:p>
    <w:p>
      <w:pPr>
        <w:spacing w:before="0" w:line="324" w:lineRule="auto"/>
        <w:ind w:left="151" w:right="0" w:firstLine="0"/>
        <w:jc w:val="center"/>
        <w:rPr>
          <w:b/>
          <w:sz w:val="18"/>
        </w:rPr>
      </w:pPr>
      <w:r>
        <w:rPr>
          <w:b/>
          <w:sz w:val="18"/>
        </w:rPr>
        <w:t>单项指标实际完成值</w:t>
      </w:r>
    </w:p>
    <w:p>
      <w:pPr>
        <w:pStyle w:val="5"/>
        <w:spacing w:before="5"/>
        <w:rPr>
          <w:b/>
          <w:sz w:val="13"/>
        </w:rPr>
      </w:pPr>
      <w:r>
        <w:br w:type="column"/>
      </w:r>
    </w:p>
    <w:p>
      <w:pPr>
        <w:spacing w:before="1" w:line="193" w:lineRule="exact"/>
        <w:ind w:left="558" w:right="0" w:firstLine="0"/>
        <w:jc w:val="center"/>
        <w:rPr>
          <w:b/>
          <w:sz w:val="18"/>
        </w:rPr>
      </w:pPr>
      <w:r>
        <w:rPr>
          <w:b/>
          <w:w w:val="99"/>
          <w:sz w:val="18"/>
        </w:rPr>
        <w:t>单</w:t>
      </w:r>
    </w:p>
    <w:p>
      <w:pPr>
        <w:spacing w:before="0" w:line="156" w:lineRule="exact"/>
        <w:ind w:left="0" w:right="227" w:firstLine="0"/>
        <w:jc w:val="center"/>
        <w:rPr>
          <w:b/>
          <w:sz w:val="18"/>
        </w:rPr>
      </w:pPr>
      <w:r>
        <w:rPr>
          <w:b/>
          <w:w w:val="99"/>
          <w:sz w:val="18"/>
        </w:rPr>
        <w:t>权</w:t>
      </w:r>
    </w:p>
    <w:p>
      <w:pPr>
        <w:tabs>
          <w:tab w:val="left" w:pos="875"/>
        </w:tabs>
        <w:spacing w:before="0" w:line="158" w:lineRule="exact"/>
        <w:ind w:left="0" w:right="317" w:firstLine="0"/>
        <w:jc w:val="center"/>
        <w:rPr>
          <w:b/>
          <w:sz w:val="18"/>
        </w:rPr>
      </w:pPr>
      <w:r>
        <w:rPr>
          <w:b/>
          <w:sz w:val="18"/>
        </w:rPr>
        <w:t>单</w:t>
      </w:r>
      <w:r>
        <w:rPr>
          <w:b/>
          <w:sz w:val="18"/>
        </w:rPr>
        <w:tab/>
      </w:r>
      <w:r>
        <w:rPr>
          <w:b/>
          <w:sz w:val="18"/>
        </w:rPr>
        <w:t>项</w:t>
      </w:r>
    </w:p>
    <w:p>
      <w:pPr>
        <w:tabs>
          <w:tab w:val="left" w:pos="1207"/>
          <w:tab w:val="left" w:pos="1690"/>
          <w:tab w:val="left" w:pos="2083"/>
        </w:tabs>
        <w:spacing w:before="0" w:line="180" w:lineRule="auto"/>
        <w:ind w:left="279" w:right="0" w:firstLine="0"/>
        <w:jc w:val="left"/>
        <w:rPr>
          <w:b/>
          <w:sz w:val="18"/>
        </w:rPr>
      </w:pPr>
      <w:r>
        <w:rPr>
          <w:b/>
          <w:sz w:val="18"/>
        </w:rPr>
        <w:t>单项指</w:t>
      </w:r>
      <w:r>
        <w:rPr>
          <w:b/>
          <w:sz w:val="18"/>
        </w:rPr>
        <w:tab/>
      </w:r>
      <w:r>
        <w:rPr>
          <w:b/>
          <w:position w:val="-8"/>
          <w:sz w:val="18"/>
        </w:rPr>
        <w:t>项</w:t>
      </w:r>
      <w:r>
        <w:rPr>
          <w:b/>
          <w:position w:val="-8"/>
          <w:sz w:val="18"/>
        </w:rPr>
        <w:tab/>
      </w:r>
      <w:r>
        <w:rPr>
          <w:b/>
          <w:position w:val="6"/>
          <w:sz w:val="18"/>
        </w:rPr>
        <w:t>重</w:t>
      </w:r>
      <w:r>
        <w:rPr>
          <w:b/>
          <w:position w:val="6"/>
          <w:sz w:val="18"/>
        </w:rPr>
        <w:tab/>
      </w:r>
      <w:r>
        <w:rPr>
          <w:b/>
          <w:position w:val="-8"/>
          <w:sz w:val="18"/>
        </w:rPr>
        <w:t>指</w:t>
      </w:r>
    </w:p>
    <w:p>
      <w:pPr>
        <w:tabs>
          <w:tab w:val="left" w:pos="1207"/>
          <w:tab w:val="left" w:pos="1690"/>
          <w:tab w:val="left" w:pos="2083"/>
        </w:tabs>
        <w:spacing w:before="0" w:line="180" w:lineRule="auto"/>
        <w:ind w:left="279" w:right="0" w:firstLine="0"/>
        <w:jc w:val="left"/>
        <w:rPr>
          <w:b/>
          <w:sz w:val="18"/>
        </w:rPr>
      </w:pPr>
      <w:r>
        <w:rPr>
          <w:b/>
          <w:sz w:val="18"/>
        </w:rPr>
        <w:t>标完成</w:t>
      </w:r>
      <w:r>
        <w:rPr>
          <w:b/>
          <w:sz w:val="18"/>
        </w:rPr>
        <w:tab/>
      </w:r>
      <w:r>
        <w:rPr>
          <w:b/>
          <w:position w:val="-8"/>
          <w:sz w:val="18"/>
        </w:rPr>
        <w:t>指</w:t>
      </w:r>
      <w:r>
        <w:rPr>
          <w:b/>
          <w:position w:val="-8"/>
          <w:sz w:val="18"/>
        </w:rPr>
        <w:tab/>
      </w:r>
      <w:r>
        <w:rPr>
          <w:b/>
          <w:position w:val="6"/>
          <w:sz w:val="18"/>
        </w:rPr>
        <w:t>占</w:t>
      </w:r>
      <w:r>
        <w:rPr>
          <w:b/>
          <w:position w:val="6"/>
          <w:sz w:val="18"/>
        </w:rPr>
        <w:tab/>
      </w:r>
      <w:r>
        <w:rPr>
          <w:b/>
          <w:position w:val="-8"/>
          <w:sz w:val="18"/>
        </w:rPr>
        <w:t>标</w:t>
      </w:r>
    </w:p>
    <w:p>
      <w:pPr>
        <w:tabs>
          <w:tab w:val="left" w:pos="1207"/>
          <w:tab w:val="left" w:pos="1690"/>
          <w:tab w:val="left" w:pos="2083"/>
        </w:tabs>
        <w:spacing w:before="0" w:line="175" w:lineRule="auto"/>
        <w:ind w:left="368" w:right="0" w:firstLine="0"/>
        <w:jc w:val="left"/>
        <w:rPr>
          <w:b/>
          <w:sz w:val="18"/>
        </w:rPr>
      </w:pPr>
      <w:r>
        <w:rPr>
          <w:b/>
          <w:sz w:val="18"/>
        </w:rPr>
        <w:t>情况</w:t>
      </w:r>
      <w:r>
        <w:rPr>
          <w:b/>
          <w:sz w:val="18"/>
        </w:rPr>
        <w:tab/>
      </w:r>
      <w:r>
        <w:rPr>
          <w:b/>
          <w:position w:val="-8"/>
          <w:sz w:val="18"/>
        </w:rPr>
        <w:t>标</w:t>
      </w:r>
      <w:r>
        <w:rPr>
          <w:b/>
          <w:position w:val="-8"/>
          <w:sz w:val="18"/>
        </w:rPr>
        <w:tab/>
      </w:r>
      <w:r>
        <w:rPr>
          <w:b/>
          <w:position w:val="6"/>
          <w:sz w:val="18"/>
        </w:rPr>
        <w:t>比</w:t>
      </w:r>
      <w:r>
        <w:rPr>
          <w:b/>
          <w:position w:val="6"/>
          <w:sz w:val="18"/>
        </w:rPr>
        <w:tab/>
      </w:r>
      <w:r>
        <w:rPr>
          <w:b/>
          <w:position w:val="-8"/>
          <w:sz w:val="18"/>
        </w:rPr>
        <w:t>折</w:t>
      </w:r>
    </w:p>
    <w:p>
      <w:pPr>
        <w:spacing w:before="0" w:line="156" w:lineRule="exact"/>
        <w:ind w:left="0" w:right="49" w:firstLine="0"/>
        <w:jc w:val="center"/>
        <w:rPr>
          <w:b/>
          <w:sz w:val="18"/>
        </w:rPr>
      </w:pPr>
      <w:r>
        <w:rPr>
          <w:b/>
          <w:w w:val="99"/>
          <w:sz w:val="18"/>
        </w:rPr>
        <w:t>（</w:t>
      </w:r>
    </w:p>
    <w:p>
      <w:pPr>
        <w:tabs>
          <w:tab w:val="left" w:pos="875"/>
        </w:tabs>
        <w:spacing w:before="0" w:line="156" w:lineRule="exact"/>
        <w:ind w:left="0" w:right="317" w:firstLine="0"/>
        <w:jc w:val="center"/>
        <w:rPr>
          <w:b/>
          <w:sz w:val="18"/>
        </w:rPr>
      </w:pPr>
      <w:r>
        <w:rPr>
          <w:b/>
          <w:sz w:val="18"/>
        </w:rPr>
        <w:t>得</w:t>
      </w:r>
      <w:r>
        <w:rPr>
          <w:b/>
          <w:sz w:val="18"/>
        </w:rPr>
        <w:tab/>
      </w:r>
      <w:r>
        <w:rPr>
          <w:b/>
          <w:sz w:val="18"/>
        </w:rPr>
        <w:t>算</w:t>
      </w:r>
    </w:p>
    <w:p>
      <w:pPr>
        <w:spacing w:before="0" w:line="156" w:lineRule="exact"/>
        <w:ind w:left="0" w:right="230" w:firstLine="0"/>
        <w:jc w:val="center"/>
        <w:rPr>
          <w:b/>
          <w:sz w:val="18"/>
        </w:rPr>
      </w:pPr>
      <w:r>
        <w:rPr>
          <w:b/>
          <w:w w:val="99"/>
          <w:sz w:val="18"/>
        </w:rPr>
        <w:t>%</w:t>
      </w:r>
    </w:p>
    <w:p>
      <w:pPr>
        <w:tabs>
          <w:tab w:val="left" w:pos="875"/>
        </w:tabs>
        <w:spacing w:before="0" w:line="156" w:lineRule="exact"/>
        <w:ind w:left="0" w:right="317" w:firstLine="0"/>
        <w:jc w:val="center"/>
        <w:rPr>
          <w:b/>
          <w:sz w:val="18"/>
        </w:rPr>
      </w:pPr>
      <w:r>
        <w:rPr>
          <w:b/>
          <w:sz w:val="18"/>
        </w:rPr>
        <w:t>分</w:t>
      </w:r>
      <w:r>
        <w:rPr>
          <w:b/>
          <w:sz w:val="18"/>
        </w:rPr>
        <w:tab/>
      </w:r>
      <w:r>
        <w:rPr>
          <w:b/>
          <w:sz w:val="18"/>
        </w:rPr>
        <w:t>得</w:t>
      </w:r>
    </w:p>
    <w:p>
      <w:pPr>
        <w:spacing w:before="0" w:line="156" w:lineRule="exact"/>
        <w:ind w:left="0" w:right="227" w:firstLine="0"/>
        <w:jc w:val="center"/>
        <w:rPr>
          <w:b/>
          <w:sz w:val="18"/>
        </w:rPr>
      </w:pPr>
      <w:r>
        <w:rPr>
          <w:b/>
          <w:w w:val="99"/>
          <w:sz w:val="18"/>
        </w:rPr>
        <w:t>）</w:t>
      </w:r>
    </w:p>
    <w:p>
      <w:pPr>
        <w:spacing w:before="0" w:line="193" w:lineRule="exact"/>
        <w:ind w:left="558" w:right="0" w:firstLine="0"/>
        <w:jc w:val="center"/>
        <w:rPr>
          <w:b/>
          <w:sz w:val="18"/>
        </w:rPr>
      </w:pPr>
      <w:r>
        <w:rPr>
          <w:b/>
          <w:w w:val="99"/>
          <w:sz w:val="18"/>
        </w:rPr>
        <w:t>分</w:t>
      </w:r>
    </w:p>
    <w:p>
      <w:pPr>
        <w:pStyle w:val="5"/>
        <w:rPr>
          <w:b/>
        </w:rPr>
      </w:pPr>
    </w:p>
    <w:p>
      <w:pPr>
        <w:pStyle w:val="5"/>
        <w:spacing w:before="11"/>
        <w:rPr>
          <w:b/>
          <w:sz w:val="21"/>
        </w:rPr>
      </w:pPr>
    </w:p>
    <w:p>
      <w:pPr>
        <w:pStyle w:val="5"/>
        <w:tabs>
          <w:tab w:val="left" w:pos="635"/>
        </w:tabs>
        <w:spacing w:line="181" w:lineRule="exact"/>
        <w:ind w:left="244"/>
        <w:jc w:val="center"/>
      </w:pPr>
      <w:r>
        <w:t>2</w:t>
      </w:r>
      <w:r>
        <w:tab/>
      </w:r>
      <w:r>
        <w:t>2</w:t>
      </w:r>
    </w:p>
    <w:p>
      <w:pPr>
        <w:spacing w:after="0" w:line="181" w:lineRule="exact"/>
        <w:jc w:val="center"/>
        <w:sectPr>
          <w:type w:val="continuous"/>
          <w:pgSz w:w="11910" w:h="16840"/>
          <w:pgMar w:top="1580" w:right="0" w:bottom="280" w:left="0" w:header="720" w:footer="720" w:gutter="0"/>
          <w:cols w:equalWidth="0" w:num="5">
            <w:col w:w="3562" w:space="40"/>
            <w:col w:w="1840" w:space="39"/>
            <w:col w:w="1681" w:space="39"/>
            <w:col w:w="875" w:space="40"/>
            <w:col w:w="3794"/>
          </w:cols>
        </w:sectPr>
      </w:pPr>
    </w:p>
    <w:p>
      <w:pPr>
        <w:pStyle w:val="5"/>
        <w:spacing w:before="5"/>
        <w:rPr>
          <w:sz w:val="22"/>
        </w:rPr>
      </w:pPr>
    </w:p>
    <w:p>
      <w:pPr>
        <w:pStyle w:val="5"/>
        <w:jc w:val="right"/>
      </w:pPr>
      <w:r>
        <w:t>数量指</w:t>
      </w:r>
    </w:p>
    <w:p>
      <w:pPr>
        <w:tabs>
          <w:tab w:val="left" w:pos="2973"/>
        </w:tabs>
        <w:spacing w:before="86"/>
        <w:ind w:left="1656" w:right="0" w:firstLine="0"/>
        <w:jc w:val="left"/>
        <w:rPr>
          <w:sz w:val="18"/>
        </w:rPr>
      </w:pPr>
      <w:r>
        <w:rPr>
          <w:b/>
          <w:sz w:val="18"/>
        </w:rPr>
        <w:t>四、</w:t>
      </w:r>
      <w:r>
        <w:rPr>
          <w:b/>
          <w:sz w:val="18"/>
        </w:rPr>
        <w:tab/>
      </w:r>
      <w:r>
        <w:rPr>
          <w:position w:val="6"/>
          <w:sz w:val="18"/>
        </w:rPr>
        <w:t>标</w:t>
      </w:r>
    </w:p>
    <w:p>
      <w:pPr>
        <w:pStyle w:val="4"/>
        <w:spacing w:before="82" w:line="324" w:lineRule="auto"/>
        <w:ind w:left="1656" w:right="1495"/>
        <w:jc w:val="both"/>
      </w:pPr>
      <w:r>
        <w:t>年度绩效指标完成情况</w:t>
      </w:r>
    </w:p>
    <w:p>
      <w:pPr>
        <w:pStyle w:val="5"/>
        <w:spacing w:line="206" w:lineRule="exact"/>
        <w:ind w:left="267"/>
      </w:pPr>
      <w:r>
        <w:br w:type="column"/>
      </w:r>
      <w:r>
        <w:rPr>
          <w:spacing w:val="-5"/>
        </w:rPr>
        <w:t>扶持村集</w:t>
      </w:r>
    </w:p>
    <w:p>
      <w:pPr>
        <w:pStyle w:val="5"/>
        <w:spacing w:before="81" w:line="324" w:lineRule="auto"/>
        <w:ind w:left="267"/>
      </w:pPr>
      <w:r>
        <w:rPr>
          <w:spacing w:val="-5"/>
        </w:rPr>
        <w:t>体发展资金拨付完</w:t>
      </w:r>
    </w:p>
    <w:p>
      <w:pPr>
        <w:spacing w:before="0" w:line="206" w:lineRule="exact"/>
        <w:ind w:left="283" w:right="0" w:firstLine="0"/>
        <w:jc w:val="left"/>
        <w:rPr>
          <w:sz w:val="18"/>
        </w:rPr>
      </w:pPr>
      <w:r>
        <w:br w:type="column"/>
      </w:r>
      <w:r>
        <w:rPr>
          <w:spacing w:val="-7"/>
          <w:sz w:val="18"/>
        </w:rPr>
        <w:t>展资金</w:t>
      </w:r>
    </w:p>
    <w:p>
      <w:pPr>
        <w:pStyle w:val="5"/>
        <w:spacing w:before="81" w:line="324" w:lineRule="auto"/>
        <w:ind w:left="283"/>
      </w:pPr>
      <w:r>
        <w:rPr>
          <w:spacing w:val="-7"/>
        </w:rPr>
        <w:t>拨付到位数占</w:t>
      </w:r>
    </w:p>
    <w:p>
      <w:pPr>
        <w:pStyle w:val="5"/>
        <w:spacing w:before="5"/>
        <w:rPr>
          <w:sz w:val="22"/>
        </w:rPr>
      </w:pPr>
      <w:r>
        <w:br w:type="column"/>
      </w:r>
    </w:p>
    <w:p>
      <w:pPr>
        <w:pStyle w:val="5"/>
        <w:spacing w:line="193" w:lineRule="exact"/>
        <w:ind w:left="687"/>
      </w:pPr>
      <w:r>
        <w:t>9</w:t>
      </w:r>
    </w:p>
    <w:p>
      <w:pPr>
        <w:pStyle w:val="5"/>
        <w:tabs>
          <w:tab w:val="left" w:pos="994"/>
          <w:tab w:val="left" w:pos="2376"/>
          <w:tab w:val="left" w:pos="2863"/>
        </w:tabs>
        <w:spacing w:before="20" w:line="163" w:lineRule="auto"/>
        <w:ind w:left="687" w:hanging="447"/>
      </w:pPr>
      <w:r>
        <w:t>&gt;=</w:t>
      </w:r>
      <w:r>
        <w:tab/>
      </w:r>
      <w:r>
        <w:tab/>
      </w:r>
      <w:r>
        <w:t>%</w:t>
      </w:r>
      <w:r>
        <w:tab/>
      </w:r>
      <w:r>
        <w:t>98%</w:t>
      </w:r>
      <w:r>
        <w:tab/>
      </w:r>
      <w:r>
        <w:rPr>
          <w:spacing w:val="-10"/>
        </w:rPr>
        <w:t>完成</w:t>
      </w:r>
      <w:r>
        <w:t>8</w:t>
      </w: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
        <w:rPr>
          <w:sz w:val="21"/>
        </w:rPr>
      </w:pPr>
    </w:p>
    <w:p>
      <w:pPr>
        <w:pStyle w:val="5"/>
        <w:tabs>
          <w:tab w:val="left" w:pos="994"/>
          <w:tab w:val="left" w:pos="2376"/>
          <w:tab w:val="left" w:pos="2863"/>
        </w:tabs>
        <w:ind w:left="240"/>
      </w:pPr>
      <w:r>
        <w:t>&gt;=</w:t>
      </w:r>
      <w:r>
        <w:tab/>
      </w:r>
      <w:r>
        <w:t>%</w:t>
      </w:r>
      <w:r>
        <w:tab/>
      </w:r>
      <w:r>
        <w:t>98%</w:t>
      </w:r>
      <w:r>
        <w:tab/>
      </w:r>
      <w:r>
        <w:rPr>
          <w:spacing w:val="-10"/>
        </w:rPr>
        <w:t>完成</w:t>
      </w:r>
    </w:p>
    <w:p>
      <w:pPr>
        <w:tabs>
          <w:tab w:val="left" w:pos="391"/>
        </w:tabs>
        <w:spacing w:before="131" w:line="193" w:lineRule="exact"/>
        <w:ind w:left="0" w:right="347" w:firstLine="0"/>
        <w:jc w:val="center"/>
        <w:rPr>
          <w:sz w:val="18"/>
        </w:rPr>
      </w:pPr>
      <w:r>
        <w:br w:type="column"/>
      </w:r>
      <w:r>
        <w:rPr>
          <w:sz w:val="18"/>
        </w:rPr>
        <w:t>5</w:t>
      </w:r>
      <w:r>
        <w:rPr>
          <w:sz w:val="18"/>
        </w:rPr>
        <w:tab/>
      </w:r>
      <w:r>
        <w:rPr>
          <w:sz w:val="18"/>
        </w:rPr>
        <w:t>5</w:t>
      </w:r>
    </w:p>
    <w:p>
      <w:pPr>
        <w:pStyle w:val="5"/>
        <w:spacing w:line="156" w:lineRule="exact"/>
        <w:ind w:right="1704"/>
        <w:jc w:val="center"/>
      </w:pPr>
      <w:r>
        <w:t>100</w:t>
      </w:r>
    </w:p>
    <w:p>
      <w:pPr>
        <w:pStyle w:val="5"/>
        <w:tabs>
          <w:tab w:val="left" w:pos="391"/>
        </w:tabs>
        <w:spacing w:line="156" w:lineRule="exact"/>
        <w:ind w:right="347"/>
        <w:jc w:val="center"/>
      </w:pPr>
      <w:r>
        <w:t>.</w:t>
      </w:r>
      <w:r>
        <w:tab/>
      </w:r>
      <w:r>
        <w:t>.</w:t>
      </w:r>
    </w:p>
    <w:p>
      <w:pPr>
        <w:pStyle w:val="5"/>
        <w:spacing w:line="156" w:lineRule="exact"/>
        <w:ind w:right="1704"/>
        <w:jc w:val="center"/>
      </w:pPr>
      <w:r>
        <w:t>.00</w:t>
      </w:r>
    </w:p>
    <w:p>
      <w:pPr>
        <w:pStyle w:val="5"/>
        <w:tabs>
          <w:tab w:val="left" w:pos="391"/>
        </w:tabs>
        <w:spacing w:line="193" w:lineRule="exact"/>
        <w:ind w:right="347"/>
        <w:jc w:val="center"/>
      </w:pPr>
      <w:r>
        <mc:AlternateContent>
          <mc:Choice Requires="wps">
            <w:drawing>
              <wp:anchor distT="0" distB="0" distL="114300" distR="114300" simplePos="0" relativeHeight="251710464" behindDoc="0" locked="0" layoutInCell="1" allowOverlap="1">
                <wp:simplePos x="0" y="0"/>
                <wp:positionH relativeFrom="page">
                  <wp:posOffset>1447800</wp:posOffset>
                </wp:positionH>
                <wp:positionV relativeFrom="paragraph">
                  <wp:posOffset>91440</wp:posOffset>
                </wp:positionV>
                <wp:extent cx="4672965" cy="2293620"/>
                <wp:effectExtent l="0" t="0" r="0" b="0"/>
                <wp:wrapNone/>
                <wp:docPr id="64" name="文本框 58"/>
                <wp:cNvGraphicFramePr/>
                <a:graphic xmlns:a="http://schemas.openxmlformats.org/drawingml/2006/main">
                  <a:graphicData uri="http://schemas.microsoft.com/office/word/2010/wordprocessingShape">
                    <wps:wsp>
                      <wps:cNvSpPr txBox="1"/>
                      <wps:spPr>
                        <a:xfrm>
                          <a:off x="0" y="0"/>
                          <a:ext cx="4672965" cy="2293620"/>
                        </a:xfrm>
                        <a:prstGeom prst="rect">
                          <a:avLst/>
                        </a:prstGeom>
                        <a:noFill/>
                        <a:ln>
                          <a:noFill/>
                        </a:ln>
                      </wps:spPr>
                      <wps:txbx>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3"/>
                              <w:gridCol w:w="743"/>
                              <w:gridCol w:w="1035"/>
                              <w:gridCol w:w="1065"/>
                              <w:gridCol w:w="2002"/>
                              <w:gridCol w:w="18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386" w:type="dxa"/>
                                  <w:gridSpan w:val="2"/>
                                  <w:vMerge w:val="restart"/>
                                </w:tcPr>
                                <w:p>
                                  <w:pPr>
                                    <w:pStyle w:val="10"/>
                                    <w:rPr>
                                      <w:rFonts w:ascii="Times New Roman"/>
                                      <w:sz w:val="18"/>
                                    </w:rPr>
                                  </w:pPr>
                                </w:p>
                              </w:tc>
                              <w:tc>
                                <w:tcPr>
                                  <w:tcW w:w="1035" w:type="dxa"/>
                                </w:tcPr>
                                <w:p>
                                  <w:pPr>
                                    <w:pStyle w:val="10"/>
                                    <w:spacing w:line="205" w:lineRule="exact"/>
                                    <w:ind w:left="154"/>
                                    <w:rPr>
                                      <w:sz w:val="18"/>
                                    </w:rPr>
                                  </w:pPr>
                                  <w:r>
                                    <w:rPr>
                                      <w:sz w:val="18"/>
                                    </w:rPr>
                                    <w:t>成率</w:t>
                                  </w:r>
                                </w:p>
                              </w:tc>
                              <w:tc>
                                <w:tcPr>
                                  <w:tcW w:w="1065" w:type="dxa"/>
                                </w:tcPr>
                                <w:p>
                                  <w:pPr>
                                    <w:pStyle w:val="10"/>
                                    <w:spacing w:line="205" w:lineRule="exact"/>
                                    <w:ind w:left="163"/>
                                    <w:rPr>
                                      <w:sz w:val="18"/>
                                    </w:rPr>
                                  </w:pPr>
                                  <w:r>
                                    <w:rPr>
                                      <w:sz w:val="18"/>
                                    </w:rPr>
                                    <w:t>安排资</w:t>
                                  </w:r>
                                </w:p>
                              </w:tc>
                              <w:tc>
                                <w:tcPr>
                                  <w:tcW w:w="3870"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金的比</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率</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完成村</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务公开</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任务占</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6" w:type="dxa"/>
                                  <w:gridSpan w:val="2"/>
                                </w:tcPr>
                                <w:p>
                                  <w:pPr>
                                    <w:pStyle w:val="10"/>
                                    <w:spacing w:before="40"/>
                                    <w:ind w:left="693"/>
                                    <w:rPr>
                                      <w:sz w:val="18"/>
                                    </w:rPr>
                                  </w:pPr>
                                  <w:r>
                                    <w:rPr>
                                      <w:sz w:val="18"/>
                                    </w:rPr>
                                    <w:t>数量指</w:t>
                                  </w:r>
                                </w:p>
                              </w:tc>
                              <w:tc>
                                <w:tcPr>
                                  <w:tcW w:w="1035" w:type="dxa"/>
                                </w:tcPr>
                                <w:p>
                                  <w:pPr>
                                    <w:pStyle w:val="10"/>
                                    <w:spacing w:before="40"/>
                                    <w:ind w:left="154"/>
                                    <w:rPr>
                                      <w:sz w:val="18"/>
                                    </w:rPr>
                                  </w:pPr>
                                  <w:r>
                                    <w:rPr>
                                      <w:sz w:val="18"/>
                                    </w:rPr>
                                    <w:t>村务公开</w:t>
                                  </w:r>
                                </w:p>
                              </w:tc>
                              <w:tc>
                                <w:tcPr>
                                  <w:tcW w:w="1065" w:type="dxa"/>
                                </w:tcPr>
                                <w:p>
                                  <w:pPr>
                                    <w:pStyle w:val="10"/>
                                    <w:spacing w:before="40"/>
                                    <w:ind w:left="163"/>
                                    <w:rPr>
                                      <w:sz w:val="18"/>
                                    </w:rPr>
                                  </w:pPr>
                                  <w:r>
                                    <w:rPr>
                                      <w:sz w:val="18"/>
                                    </w:rPr>
                                    <w:t>村务公</w:t>
                                  </w:r>
                                </w:p>
                              </w:tc>
                              <w:tc>
                                <w:tcPr>
                                  <w:tcW w:w="2002" w:type="dxa"/>
                                </w:tcPr>
                                <w:p>
                                  <w:pPr>
                                    <w:pStyle w:val="10"/>
                                    <w:spacing w:before="40"/>
                                    <w:ind w:left="365"/>
                                    <w:rPr>
                                      <w:sz w:val="18"/>
                                    </w:rPr>
                                  </w:pPr>
                                  <w:r>
                                    <w:rPr>
                                      <w:sz w:val="18"/>
                                    </w:rPr>
                                    <w:t>9</w:t>
                                  </w:r>
                                </w:p>
                              </w:tc>
                              <w:tc>
                                <w:tcPr>
                                  <w:tcW w:w="1868" w:type="dxa"/>
                                </w:tcPr>
                                <w:p>
                                  <w:pPr>
                                    <w:pStyle w:val="10"/>
                                    <w:spacing w:before="40"/>
                                    <w:ind w:right="45"/>
                                    <w:jc w:val="right"/>
                                    <w:rPr>
                                      <w:sz w:val="18"/>
                                    </w:rPr>
                                  </w:pP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43" w:type="dxa"/>
                                </w:tcPr>
                                <w:p>
                                  <w:pPr>
                                    <w:pStyle w:val="10"/>
                                    <w:rPr>
                                      <w:rFonts w:ascii="Times New Roman"/>
                                      <w:sz w:val="18"/>
                                    </w:rPr>
                                  </w:pPr>
                                </w:p>
                              </w:tc>
                              <w:tc>
                                <w:tcPr>
                                  <w:tcW w:w="743" w:type="dxa"/>
                                </w:tcPr>
                                <w:p>
                                  <w:pPr>
                                    <w:pStyle w:val="10"/>
                                    <w:spacing w:before="40"/>
                                    <w:ind w:left="50"/>
                                    <w:rPr>
                                      <w:sz w:val="18"/>
                                    </w:rPr>
                                  </w:pPr>
                                  <w:r>
                                    <w:rPr>
                                      <w:sz w:val="18"/>
                                    </w:rPr>
                                    <w:t>标</w:t>
                                  </w:r>
                                </w:p>
                              </w:tc>
                              <w:tc>
                                <w:tcPr>
                                  <w:tcW w:w="1035" w:type="dxa"/>
                                </w:tcPr>
                                <w:p>
                                  <w:pPr>
                                    <w:pStyle w:val="10"/>
                                    <w:spacing w:before="40"/>
                                    <w:ind w:left="154"/>
                                    <w:rPr>
                                      <w:sz w:val="18"/>
                                    </w:rPr>
                                  </w:pPr>
                                  <w:r>
                                    <w:rPr>
                                      <w:sz w:val="18"/>
                                    </w:rPr>
                                    <w:t>完成率</w:t>
                                  </w:r>
                                </w:p>
                              </w:tc>
                              <w:tc>
                                <w:tcPr>
                                  <w:tcW w:w="1065" w:type="dxa"/>
                                </w:tcPr>
                                <w:p>
                                  <w:pPr>
                                    <w:pStyle w:val="10"/>
                                    <w:spacing w:before="40"/>
                                    <w:ind w:left="163"/>
                                    <w:rPr>
                                      <w:sz w:val="18"/>
                                    </w:rPr>
                                  </w:pPr>
                                  <w:r>
                                    <w:rPr>
                                      <w:sz w:val="18"/>
                                    </w:rPr>
                                    <w:t>开计划</w:t>
                                  </w:r>
                                </w:p>
                              </w:tc>
                              <w:tc>
                                <w:tcPr>
                                  <w:tcW w:w="2002" w:type="dxa"/>
                                </w:tcPr>
                                <w:p>
                                  <w:pPr>
                                    <w:pStyle w:val="10"/>
                                    <w:spacing w:before="40"/>
                                    <w:ind w:left="365"/>
                                    <w:rPr>
                                      <w:sz w:val="18"/>
                                    </w:rPr>
                                  </w:pPr>
                                  <w:r>
                                    <w:rPr>
                                      <w:sz w:val="18"/>
                                    </w:rPr>
                                    <w:t>8</w:t>
                                  </w:r>
                                </w:p>
                              </w:tc>
                              <w:tc>
                                <w:tcPr>
                                  <w:tcW w:w="1868" w:type="dxa"/>
                                </w:tcPr>
                                <w:p>
                                  <w:pPr>
                                    <w:pStyle w:val="10"/>
                                    <w:spacing w:before="40"/>
                                    <w:ind w:right="45"/>
                                    <w:jc w:val="right"/>
                                    <w:rPr>
                                      <w:sz w:val="18"/>
                                    </w:rPr>
                                  </w:pP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43" w:type="dxa"/>
                                </w:tcPr>
                                <w:p>
                                  <w:pPr>
                                    <w:pStyle w:val="10"/>
                                    <w:rPr>
                                      <w:rFonts w:ascii="Times New Roman"/>
                                      <w:sz w:val="18"/>
                                    </w:rPr>
                                  </w:pPr>
                                </w:p>
                              </w:tc>
                              <w:tc>
                                <w:tcPr>
                                  <w:tcW w:w="743" w:type="dxa"/>
                                </w:tcPr>
                                <w:p>
                                  <w:pPr>
                                    <w:pStyle w:val="10"/>
                                    <w:rPr>
                                      <w:rFonts w:ascii="Times New Roman"/>
                                      <w:sz w:val="18"/>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任务总</w:t>
                                  </w:r>
                                </w:p>
                              </w:tc>
                              <w:tc>
                                <w:tcPr>
                                  <w:tcW w:w="2002" w:type="dxa"/>
                                </w:tcPr>
                                <w:p>
                                  <w:pPr>
                                    <w:pStyle w:val="10"/>
                                    <w:rPr>
                                      <w:rFonts w:ascii="Times New Roman"/>
                                      <w:sz w:val="18"/>
                                    </w:rPr>
                                  </w:pPr>
                                </w:p>
                              </w:tc>
                              <w:tc>
                                <w:tcPr>
                                  <w:tcW w:w="186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43" w:type="dxa"/>
                                </w:tcPr>
                                <w:p>
                                  <w:pPr>
                                    <w:pStyle w:val="10"/>
                                    <w:rPr>
                                      <w:rFonts w:ascii="Times New Roman"/>
                                      <w:sz w:val="18"/>
                                    </w:rPr>
                                  </w:pPr>
                                </w:p>
                              </w:tc>
                              <w:tc>
                                <w:tcPr>
                                  <w:tcW w:w="743" w:type="dxa"/>
                                </w:tcPr>
                                <w:p>
                                  <w:pPr>
                                    <w:pStyle w:val="10"/>
                                    <w:rPr>
                                      <w:rFonts w:ascii="Times New Roman"/>
                                      <w:sz w:val="18"/>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数的比</w:t>
                                  </w:r>
                                </w:p>
                              </w:tc>
                              <w:tc>
                                <w:tcPr>
                                  <w:tcW w:w="2002" w:type="dxa"/>
                                </w:tcPr>
                                <w:p>
                                  <w:pPr>
                                    <w:pStyle w:val="10"/>
                                    <w:rPr>
                                      <w:rFonts w:ascii="Times New Roman"/>
                                      <w:sz w:val="18"/>
                                    </w:rPr>
                                  </w:pPr>
                                </w:p>
                              </w:tc>
                              <w:tc>
                                <w:tcPr>
                                  <w:tcW w:w="186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643" w:type="dxa"/>
                                </w:tcPr>
                                <w:p>
                                  <w:pPr>
                                    <w:pStyle w:val="10"/>
                                    <w:rPr>
                                      <w:rFonts w:ascii="Times New Roman"/>
                                      <w:sz w:val="18"/>
                                    </w:rPr>
                                  </w:pPr>
                                </w:p>
                              </w:tc>
                              <w:tc>
                                <w:tcPr>
                                  <w:tcW w:w="743" w:type="dxa"/>
                                </w:tcPr>
                                <w:p>
                                  <w:pPr>
                                    <w:pStyle w:val="10"/>
                                    <w:rPr>
                                      <w:rFonts w:ascii="Times New Roman"/>
                                      <w:sz w:val="18"/>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率</w:t>
                                  </w:r>
                                </w:p>
                              </w:tc>
                              <w:tc>
                                <w:tcPr>
                                  <w:tcW w:w="2002" w:type="dxa"/>
                                </w:tcPr>
                                <w:p>
                                  <w:pPr>
                                    <w:pStyle w:val="10"/>
                                    <w:rPr>
                                      <w:rFonts w:ascii="Times New Roman"/>
                                      <w:sz w:val="18"/>
                                    </w:rPr>
                                  </w:pPr>
                                </w:p>
                              </w:tc>
                              <w:tc>
                                <w:tcPr>
                                  <w:tcW w:w="186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643" w:type="dxa"/>
                                </w:tcPr>
                                <w:p>
                                  <w:pPr>
                                    <w:pStyle w:val="10"/>
                                    <w:spacing w:before="40" w:line="185" w:lineRule="exact"/>
                                    <w:ind w:left="50"/>
                                    <w:rPr>
                                      <w:b/>
                                      <w:sz w:val="18"/>
                                    </w:rPr>
                                  </w:pPr>
                                  <w:r>
                                    <w:rPr>
                                      <w:b/>
                                      <w:sz w:val="18"/>
                                    </w:rPr>
                                    <w:t>效果</w:t>
                                  </w:r>
                                </w:p>
                              </w:tc>
                              <w:tc>
                                <w:tcPr>
                                  <w:tcW w:w="743" w:type="dxa"/>
                                </w:tcPr>
                                <w:p>
                                  <w:pPr>
                                    <w:pStyle w:val="10"/>
                                    <w:rPr>
                                      <w:rFonts w:ascii="Times New Roman"/>
                                      <w:sz w:val="16"/>
                                    </w:rPr>
                                  </w:pPr>
                                </w:p>
                              </w:tc>
                              <w:tc>
                                <w:tcPr>
                                  <w:tcW w:w="1035" w:type="dxa"/>
                                </w:tcPr>
                                <w:p>
                                  <w:pPr>
                                    <w:pStyle w:val="10"/>
                                    <w:rPr>
                                      <w:rFonts w:ascii="Times New Roman"/>
                                      <w:sz w:val="16"/>
                                    </w:rPr>
                                  </w:pPr>
                                </w:p>
                              </w:tc>
                              <w:tc>
                                <w:tcPr>
                                  <w:tcW w:w="1065" w:type="dxa"/>
                                </w:tcPr>
                                <w:p>
                                  <w:pPr>
                                    <w:pStyle w:val="10"/>
                                    <w:spacing w:before="40" w:line="185" w:lineRule="exact"/>
                                    <w:ind w:left="163"/>
                                    <w:rPr>
                                      <w:sz w:val="18"/>
                                    </w:rPr>
                                  </w:pPr>
                                  <w:r>
                                    <w:rPr>
                                      <w:sz w:val="18"/>
                                    </w:rPr>
                                    <w:t>村级组</w:t>
                                  </w:r>
                                </w:p>
                              </w:tc>
                              <w:tc>
                                <w:tcPr>
                                  <w:tcW w:w="2002" w:type="dxa"/>
                                </w:tcPr>
                                <w:p>
                                  <w:pPr>
                                    <w:pStyle w:val="10"/>
                                    <w:rPr>
                                      <w:rFonts w:ascii="Times New Roman"/>
                                      <w:sz w:val="16"/>
                                    </w:rPr>
                                  </w:pPr>
                                </w:p>
                              </w:tc>
                              <w:tc>
                                <w:tcPr>
                                  <w:tcW w:w="1868" w:type="dxa"/>
                                </w:tcPr>
                                <w:p>
                                  <w:pPr>
                                    <w:pStyle w:val="10"/>
                                    <w:rPr>
                                      <w:rFonts w:ascii="Times New Roman"/>
                                      <w:sz w:val="16"/>
                                    </w:rPr>
                                  </w:pPr>
                                </w:p>
                              </w:tc>
                            </w:tr>
                          </w:tbl>
                          <w:p>
                            <w:pPr>
                              <w:pStyle w:val="5"/>
                            </w:pPr>
                          </w:p>
                        </w:txbxContent>
                      </wps:txbx>
                      <wps:bodyPr lIns="0" tIns="0" rIns="0" bIns="0" upright="1"/>
                    </wps:wsp>
                  </a:graphicData>
                </a:graphic>
              </wp:anchor>
            </w:drawing>
          </mc:Choice>
          <mc:Fallback>
            <w:pict>
              <v:shape id="文本框 58" o:spid="_x0000_s1026" o:spt="202" type="#_x0000_t202" style="position:absolute;left:0pt;margin-left:114pt;margin-top:7.2pt;height:180.6pt;width:367.95pt;mso-position-horizontal-relative:page;z-index:251710464;mso-width-relative:page;mso-height-relative:page;" filled="f" stroked="f" coordsize="21600,21600" o:gfxdata="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2Vszw2gAAAAoBAAAPAAAAAAAAAAEAIAAAACIAAABkcnMvZG93bnJldi54&#10;bWxQSwECFAAUAAAACACHTuJAki8+bb8BAAB1AwAADgAAAAAAAAABACAAAAApAQAAZHJzL2Uyb0Rv&#10;Yy54bWxQSwUGAAAAAAYABgBZAQAAWgUAAAAA&#10;">
                <v:fill on="f" focussize="0,0"/>
                <v:stroke on="f"/>
                <v:imagedata o:title=""/>
                <o:lock v:ext="edit" aspectratio="f"/>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3"/>
                        <w:gridCol w:w="743"/>
                        <w:gridCol w:w="1035"/>
                        <w:gridCol w:w="1065"/>
                        <w:gridCol w:w="2002"/>
                        <w:gridCol w:w="18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386" w:type="dxa"/>
                            <w:gridSpan w:val="2"/>
                            <w:vMerge w:val="restart"/>
                          </w:tcPr>
                          <w:p>
                            <w:pPr>
                              <w:pStyle w:val="10"/>
                              <w:rPr>
                                <w:rFonts w:ascii="Times New Roman"/>
                                <w:sz w:val="18"/>
                              </w:rPr>
                            </w:pPr>
                          </w:p>
                        </w:tc>
                        <w:tc>
                          <w:tcPr>
                            <w:tcW w:w="1035" w:type="dxa"/>
                          </w:tcPr>
                          <w:p>
                            <w:pPr>
                              <w:pStyle w:val="10"/>
                              <w:spacing w:line="205" w:lineRule="exact"/>
                              <w:ind w:left="154"/>
                              <w:rPr>
                                <w:sz w:val="18"/>
                              </w:rPr>
                            </w:pPr>
                            <w:r>
                              <w:rPr>
                                <w:sz w:val="18"/>
                              </w:rPr>
                              <w:t>成率</w:t>
                            </w:r>
                          </w:p>
                        </w:tc>
                        <w:tc>
                          <w:tcPr>
                            <w:tcW w:w="1065" w:type="dxa"/>
                          </w:tcPr>
                          <w:p>
                            <w:pPr>
                              <w:pStyle w:val="10"/>
                              <w:spacing w:line="205" w:lineRule="exact"/>
                              <w:ind w:left="163"/>
                              <w:rPr>
                                <w:sz w:val="18"/>
                              </w:rPr>
                            </w:pPr>
                            <w:r>
                              <w:rPr>
                                <w:sz w:val="18"/>
                              </w:rPr>
                              <w:t>安排资</w:t>
                            </w:r>
                          </w:p>
                        </w:tc>
                        <w:tc>
                          <w:tcPr>
                            <w:tcW w:w="3870" w:type="dxa"/>
                            <w:gridSpan w:val="2"/>
                            <w:vMerge w:val="restart"/>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金的比</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率</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完成村</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务公开</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6" w:type="dxa"/>
                            <w:gridSpan w:val="2"/>
                            <w:vMerge w:val="continue"/>
                            <w:tcBorders>
                              <w:top w:val="nil"/>
                            </w:tcBorders>
                          </w:tcPr>
                          <w:p>
                            <w:pPr>
                              <w:rPr>
                                <w:sz w:val="2"/>
                                <w:szCs w:val="2"/>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任务占</w:t>
                            </w:r>
                          </w:p>
                        </w:tc>
                        <w:tc>
                          <w:tcPr>
                            <w:tcW w:w="3870" w:type="dxa"/>
                            <w:gridSpan w:val="2"/>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6" w:type="dxa"/>
                            <w:gridSpan w:val="2"/>
                          </w:tcPr>
                          <w:p>
                            <w:pPr>
                              <w:pStyle w:val="10"/>
                              <w:spacing w:before="40"/>
                              <w:ind w:left="693"/>
                              <w:rPr>
                                <w:sz w:val="18"/>
                              </w:rPr>
                            </w:pPr>
                            <w:r>
                              <w:rPr>
                                <w:sz w:val="18"/>
                              </w:rPr>
                              <w:t>数量指</w:t>
                            </w:r>
                          </w:p>
                        </w:tc>
                        <w:tc>
                          <w:tcPr>
                            <w:tcW w:w="1035" w:type="dxa"/>
                          </w:tcPr>
                          <w:p>
                            <w:pPr>
                              <w:pStyle w:val="10"/>
                              <w:spacing w:before="40"/>
                              <w:ind w:left="154"/>
                              <w:rPr>
                                <w:sz w:val="18"/>
                              </w:rPr>
                            </w:pPr>
                            <w:r>
                              <w:rPr>
                                <w:sz w:val="18"/>
                              </w:rPr>
                              <w:t>村务公开</w:t>
                            </w:r>
                          </w:p>
                        </w:tc>
                        <w:tc>
                          <w:tcPr>
                            <w:tcW w:w="1065" w:type="dxa"/>
                          </w:tcPr>
                          <w:p>
                            <w:pPr>
                              <w:pStyle w:val="10"/>
                              <w:spacing w:before="40"/>
                              <w:ind w:left="163"/>
                              <w:rPr>
                                <w:sz w:val="18"/>
                              </w:rPr>
                            </w:pPr>
                            <w:r>
                              <w:rPr>
                                <w:sz w:val="18"/>
                              </w:rPr>
                              <w:t>村务公</w:t>
                            </w:r>
                          </w:p>
                        </w:tc>
                        <w:tc>
                          <w:tcPr>
                            <w:tcW w:w="2002" w:type="dxa"/>
                          </w:tcPr>
                          <w:p>
                            <w:pPr>
                              <w:pStyle w:val="10"/>
                              <w:spacing w:before="40"/>
                              <w:ind w:left="365"/>
                              <w:rPr>
                                <w:sz w:val="18"/>
                              </w:rPr>
                            </w:pPr>
                            <w:r>
                              <w:rPr>
                                <w:sz w:val="18"/>
                              </w:rPr>
                              <w:t>9</w:t>
                            </w:r>
                          </w:p>
                        </w:tc>
                        <w:tc>
                          <w:tcPr>
                            <w:tcW w:w="1868" w:type="dxa"/>
                          </w:tcPr>
                          <w:p>
                            <w:pPr>
                              <w:pStyle w:val="10"/>
                              <w:spacing w:before="40"/>
                              <w:ind w:right="45"/>
                              <w:jc w:val="right"/>
                              <w:rPr>
                                <w:sz w:val="18"/>
                              </w:rPr>
                            </w:pPr>
                            <w:r>
                              <w:rPr>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43" w:type="dxa"/>
                          </w:tcPr>
                          <w:p>
                            <w:pPr>
                              <w:pStyle w:val="10"/>
                              <w:rPr>
                                <w:rFonts w:ascii="Times New Roman"/>
                                <w:sz w:val="18"/>
                              </w:rPr>
                            </w:pPr>
                          </w:p>
                        </w:tc>
                        <w:tc>
                          <w:tcPr>
                            <w:tcW w:w="743" w:type="dxa"/>
                          </w:tcPr>
                          <w:p>
                            <w:pPr>
                              <w:pStyle w:val="10"/>
                              <w:spacing w:before="40"/>
                              <w:ind w:left="50"/>
                              <w:rPr>
                                <w:sz w:val="18"/>
                              </w:rPr>
                            </w:pPr>
                            <w:r>
                              <w:rPr>
                                <w:sz w:val="18"/>
                              </w:rPr>
                              <w:t>标</w:t>
                            </w:r>
                          </w:p>
                        </w:tc>
                        <w:tc>
                          <w:tcPr>
                            <w:tcW w:w="1035" w:type="dxa"/>
                          </w:tcPr>
                          <w:p>
                            <w:pPr>
                              <w:pStyle w:val="10"/>
                              <w:spacing w:before="40"/>
                              <w:ind w:left="154"/>
                              <w:rPr>
                                <w:sz w:val="18"/>
                              </w:rPr>
                            </w:pPr>
                            <w:r>
                              <w:rPr>
                                <w:sz w:val="18"/>
                              </w:rPr>
                              <w:t>完成率</w:t>
                            </w:r>
                          </w:p>
                        </w:tc>
                        <w:tc>
                          <w:tcPr>
                            <w:tcW w:w="1065" w:type="dxa"/>
                          </w:tcPr>
                          <w:p>
                            <w:pPr>
                              <w:pStyle w:val="10"/>
                              <w:spacing w:before="40"/>
                              <w:ind w:left="163"/>
                              <w:rPr>
                                <w:sz w:val="18"/>
                              </w:rPr>
                            </w:pPr>
                            <w:r>
                              <w:rPr>
                                <w:sz w:val="18"/>
                              </w:rPr>
                              <w:t>开计划</w:t>
                            </w:r>
                          </w:p>
                        </w:tc>
                        <w:tc>
                          <w:tcPr>
                            <w:tcW w:w="2002" w:type="dxa"/>
                          </w:tcPr>
                          <w:p>
                            <w:pPr>
                              <w:pStyle w:val="10"/>
                              <w:spacing w:before="40"/>
                              <w:ind w:left="365"/>
                              <w:rPr>
                                <w:sz w:val="18"/>
                              </w:rPr>
                            </w:pPr>
                            <w:r>
                              <w:rPr>
                                <w:sz w:val="18"/>
                              </w:rPr>
                              <w:t>8</w:t>
                            </w:r>
                          </w:p>
                        </w:tc>
                        <w:tc>
                          <w:tcPr>
                            <w:tcW w:w="1868" w:type="dxa"/>
                          </w:tcPr>
                          <w:p>
                            <w:pPr>
                              <w:pStyle w:val="10"/>
                              <w:spacing w:before="40"/>
                              <w:ind w:right="45"/>
                              <w:jc w:val="right"/>
                              <w:rPr>
                                <w:sz w:val="18"/>
                              </w:rPr>
                            </w:pPr>
                            <w:r>
                              <w:rPr>
                                <w:sz w:val="1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43" w:type="dxa"/>
                          </w:tcPr>
                          <w:p>
                            <w:pPr>
                              <w:pStyle w:val="10"/>
                              <w:rPr>
                                <w:rFonts w:ascii="Times New Roman"/>
                                <w:sz w:val="18"/>
                              </w:rPr>
                            </w:pPr>
                          </w:p>
                        </w:tc>
                        <w:tc>
                          <w:tcPr>
                            <w:tcW w:w="743" w:type="dxa"/>
                          </w:tcPr>
                          <w:p>
                            <w:pPr>
                              <w:pStyle w:val="10"/>
                              <w:rPr>
                                <w:rFonts w:ascii="Times New Roman"/>
                                <w:sz w:val="18"/>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任务总</w:t>
                            </w:r>
                          </w:p>
                        </w:tc>
                        <w:tc>
                          <w:tcPr>
                            <w:tcW w:w="2002" w:type="dxa"/>
                          </w:tcPr>
                          <w:p>
                            <w:pPr>
                              <w:pStyle w:val="10"/>
                              <w:rPr>
                                <w:rFonts w:ascii="Times New Roman"/>
                                <w:sz w:val="18"/>
                              </w:rPr>
                            </w:pPr>
                          </w:p>
                        </w:tc>
                        <w:tc>
                          <w:tcPr>
                            <w:tcW w:w="186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43" w:type="dxa"/>
                          </w:tcPr>
                          <w:p>
                            <w:pPr>
                              <w:pStyle w:val="10"/>
                              <w:rPr>
                                <w:rFonts w:ascii="Times New Roman"/>
                                <w:sz w:val="18"/>
                              </w:rPr>
                            </w:pPr>
                          </w:p>
                        </w:tc>
                        <w:tc>
                          <w:tcPr>
                            <w:tcW w:w="743" w:type="dxa"/>
                          </w:tcPr>
                          <w:p>
                            <w:pPr>
                              <w:pStyle w:val="10"/>
                              <w:rPr>
                                <w:rFonts w:ascii="Times New Roman"/>
                                <w:sz w:val="18"/>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数的比</w:t>
                            </w:r>
                          </w:p>
                        </w:tc>
                        <w:tc>
                          <w:tcPr>
                            <w:tcW w:w="2002" w:type="dxa"/>
                          </w:tcPr>
                          <w:p>
                            <w:pPr>
                              <w:pStyle w:val="10"/>
                              <w:rPr>
                                <w:rFonts w:ascii="Times New Roman"/>
                                <w:sz w:val="18"/>
                              </w:rPr>
                            </w:pPr>
                          </w:p>
                        </w:tc>
                        <w:tc>
                          <w:tcPr>
                            <w:tcW w:w="186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643" w:type="dxa"/>
                          </w:tcPr>
                          <w:p>
                            <w:pPr>
                              <w:pStyle w:val="10"/>
                              <w:rPr>
                                <w:rFonts w:ascii="Times New Roman"/>
                                <w:sz w:val="18"/>
                              </w:rPr>
                            </w:pPr>
                          </w:p>
                        </w:tc>
                        <w:tc>
                          <w:tcPr>
                            <w:tcW w:w="743" w:type="dxa"/>
                          </w:tcPr>
                          <w:p>
                            <w:pPr>
                              <w:pStyle w:val="10"/>
                              <w:rPr>
                                <w:rFonts w:ascii="Times New Roman"/>
                                <w:sz w:val="18"/>
                              </w:rPr>
                            </w:pPr>
                          </w:p>
                        </w:tc>
                        <w:tc>
                          <w:tcPr>
                            <w:tcW w:w="1035" w:type="dxa"/>
                          </w:tcPr>
                          <w:p>
                            <w:pPr>
                              <w:pStyle w:val="10"/>
                              <w:rPr>
                                <w:rFonts w:ascii="Times New Roman"/>
                                <w:sz w:val="18"/>
                              </w:rPr>
                            </w:pPr>
                          </w:p>
                        </w:tc>
                        <w:tc>
                          <w:tcPr>
                            <w:tcW w:w="1065" w:type="dxa"/>
                          </w:tcPr>
                          <w:p>
                            <w:pPr>
                              <w:pStyle w:val="10"/>
                              <w:spacing w:before="40"/>
                              <w:ind w:left="163"/>
                              <w:rPr>
                                <w:sz w:val="18"/>
                              </w:rPr>
                            </w:pPr>
                            <w:r>
                              <w:rPr>
                                <w:sz w:val="18"/>
                              </w:rPr>
                              <w:t>率</w:t>
                            </w:r>
                          </w:p>
                        </w:tc>
                        <w:tc>
                          <w:tcPr>
                            <w:tcW w:w="2002" w:type="dxa"/>
                          </w:tcPr>
                          <w:p>
                            <w:pPr>
                              <w:pStyle w:val="10"/>
                              <w:rPr>
                                <w:rFonts w:ascii="Times New Roman"/>
                                <w:sz w:val="18"/>
                              </w:rPr>
                            </w:pPr>
                          </w:p>
                        </w:tc>
                        <w:tc>
                          <w:tcPr>
                            <w:tcW w:w="1868" w:type="dxa"/>
                          </w:tcPr>
                          <w:p>
                            <w:pPr>
                              <w:pStyle w:val="1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643" w:type="dxa"/>
                          </w:tcPr>
                          <w:p>
                            <w:pPr>
                              <w:pStyle w:val="10"/>
                              <w:spacing w:before="40" w:line="185" w:lineRule="exact"/>
                              <w:ind w:left="50"/>
                              <w:rPr>
                                <w:b/>
                                <w:sz w:val="18"/>
                              </w:rPr>
                            </w:pPr>
                            <w:r>
                              <w:rPr>
                                <w:b/>
                                <w:sz w:val="18"/>
                              </w:rPr>
                              <w:t>效果</w:t>
                            </w:r>
                          </w:p>
                        </w:tc>
                        <w:tc>
                          <w:tcPr>
                            <w:tcW w:w="743" w:type="dxa"/>
                          </w:tcPr>
                          <w:p>
                            <w:pPr>
                              <w:pStyle w:val="10"/>
                              <w:rPr>
                                <w:rFonts w:ascii="Times New Roman"/>
                                <w:sz w:val="16"/>
                              </w:rPr>
                            </w:pPr>
                          </w:p>
                        </w:tc>
                        <w:tc>
                          <w:tcPr>
                            <w:tcW w:w="1035" w:type="dxa"/>
                          </w:tcPr>
                          <w:p>
                            <w:pPr>
                              <w:pStyle w:val="10"/>
                              <w:rPr>
                                <w:rFonts w:ascii="Times New Roman"/>
                                <w:sz w:val="16"/>
                              </w:rPr>
                            </w:pPr>
                          </w:p>
                        </w:tc>
                        <w:tc>
                          <w:tcPr>
                            <w:tcW w:w="1065" w:type="dxa"/>
                          </w:tcPr>
                          <w:p>
                            <w:pPr>
                              <w:pStyle w:val="10"/>
                              <w:spacing w:before="40" w:line="185" w:lineRule="exact"/>
                              <w:ind w:left="163"/>
                              <w:rPr>
                                <w:sz w:val="18"/>
                              </w:rPr>
                            </w:pPr>
                            <w:r>
                              <w:rPr>
                                <w:sz w:val="18"/>
                              </w:rPr>
                              <w:t>村级组</w:t>
                            </w:r>
                          </w:p>
                        </w:tc>
                        <w:tc>
                          <w:tcPr>
                            <w:tcW w:w="2002" w:type="dxa"/>
                          </w:tcPr>
                          <w:p>
                            <w:pPr>
                              <w:pStyle w:val="10"/>
                              <w:rPr>
                                <w:rFonts w:ascii="Times New Roman"/>
                                <w:sz w:val="16"/>
                              </w:rPr>
                            </w:pPr>
                          </w:p>
                        </w:tc>
                        <w:tc>
                          <w:tcPr>
                            <w:tcW w:w="1868" w:type="dxa"/>
                          </w:tcPr>
                          <w:p>
                            <w:pPr>
                              <w:pStyle w:val="10"/>
                              <w:rPr>
                                <w:rFonts w:ascii="Times New Roman"/>
                                <w:sz w:val="16"/>
                              </w:rPr>
                            </w:pPr>
                          </w:p>
                        </w:tc>
                      </w:tr>
                    </w:tbl>
                    <w:p>
                      <w:pPr>
                        <w:pStyle w:val="5"/>
                      </w:pPr>
                    </w:p>
                  </w:txbxContent>
                </v:textbox>
              </v:shape>
            </w:pict>
          </mc:Fallback>
        </mc:AlternateContent>
      </w:r>
      <w:r>
        <w:t>0</w:t>
      </w:r>
      <w:r>
        <w:tab/>
      </w:r>
      <w:r>
        <w:t>0</w:t>
      </w:r>
    </w:p>
    <w:p>
      <w:pPr>
        <w:pStyle w:val="5"/>
        <w:tabs>
          <w:tab w:val="left" w:pos="391"/>
        </w:tabs>
        <w:spacing w:before="81"/>
        <w:ind w:right="347"/>
        <w:jc w:val="center"/>
      </w:pPr>
      <w:r>
        <w:t>0</w:t>
      </w:r>
      <w:r>
        <w:tab/>
      </w:r>
      <w:r>
        <w:t>0</w:t>
      </w:r>
    </w:p>
    <w:p>
      <w:pPr>
        <w:pStyle w:val="5"/>
      </w:pPr>
    </w:p>
    <w:p>
      <w:pPr>
        <w:pStyle w:val="5"/>
      </w:pPr>
    </w:p>
    <w:p>
      <w:pPr>
        <w:pStyle w:val="5"/>
      </w:pPr>
    </w:p>
    <w:p>
      <w:pPr>
        <w:pStyle w:val="5"/>
        <w:spacing w:before="5"/>
        <w:rPr>
          <w:sz w:val="25"/>
        </w:rPr>
      </w:pPr>
    </w:p>
    <w:p>
      <w:pPr>
        <w:pStyle w:val="5"/>
        <w:tabs>
          <w:tab w:val="left" w:pos="391"/>
        </w:tabs>
        <w:spacing w:before="1"/>
        <w:ind w:right="347"/>
        <w:jc w:val="center"/>
      </w:pPr>
      <w:r>
        <w:t>2</w:t>
      </w:r>
      <w:r>
        <w:tab/>
      </w:r>
      <w:r>
        <w:t>2</w:t>
      </w:r>
    </w:p>
    <w:p>
      <w:pPr>
        <w:pStyle w:val="5"/>
        <w:tabs>
          <w:tab w:val="left" w:pos="391"/>
        </w:tabs>
        <w:spacing w:before="81"/>
        <w:ind w:right="347"/>
        <w:jc w:val="center"/>
      </w:pPr>
      <w:r>
        <w:t>5</w:t>
      </w:r>
      <w:r>
        <w:tab/>
      </w:r>
      <w:r>
        <w:t>5</w:t>
      </w:r>
    </w:p>
    <w:p>
      <w:pPr>
        <w:pStyle w:val="5"/>
        <w:tabs>
          <w:tab w:val="left" w:pos="391"/>
        </w:tabs>
        <w:spacing w:before="81"/>
        <w:ind w:right="347"/>
        <w:jc w:val="center"/>
      </w:pPr>
      <w:r>
        <w:t>.</w:t>
      </w:r>
      <w:r>
        <w:tab/>
      </w:r>
      <w:r>
        <w:t>.</w:t>
      </w:r>
    </w:p>
    <w:p>
      <w:pPr>
        <w:pStyle w:val="5"/>
        <w:tabs>
          <w:tab w:val="left" w:pos="391"/>
        </w:tabs>
        <w:spacing w:before="82"/>
        <w:ind w:right="347"/>
        <w:jc w:val="center"/>
      </w:pPr>
      <w:r>
        <w:t>0</w:t>
      </w:r>
      <w:r>
        <w:tab/>
      </w:r>
      <w:r>
        <w:t>0</w:t>
      </w:r>
    </w:p>
    <w:p>
      <w:pPr>
        <w:pStyle w:val="5"/>
        <w:tabs>
          <w:tab w:val="left" w:pos="391"/>
        </w:tabs>
        <w:spacing w:before="81"/>
        <w:ind w:right="347"/>
        <w:jc w:val="center"/>
      </w:pPr>
      <w:r>
        <w:t>0</w:t>
      </w:r>
      <w:r>
        <w:tab/>
      </w:r>
      <w:r>
        <w:t>0</w:t>
      </w:r>
    </w:p>
    <w:p>
      <w:pPr>
        <w:spacing w:after="0"/>
        <w:jc w:val="center"/>
        <w:sectPr>
          <w:type w:val="continuous"/>
          <w:pgSz w:w="11910" w:h="16840"/>
          <w:pgMar w:top="1580" w:right="0" w:bottom="280" w:left="0" w:header="720" w:footer="720" w:gutter="0"/>
          <w:cols w:equalWidth="0" w:num="5">
            <w:col w:w="3514" w:space="40"/>
            <w:col w:w="988" w:space="39"/>
            <w:col w:w="825" w:space="39"/>
            <w:col w:w="3224" w:space="39"/>
            <w:col w:w="3202"/>
          </w:cols>
        </w:sectPr>
      </w:pPr>
    </w:p>
    <w:p>
      <w:pPr>
        <w:pStyle w:val="5"/>
        <w:rPr>
          <w:sz w:val="20"/>
        </w:rPr>
      </w:pPr>
    </w:p>
    <w:p>
      <w:pPr>
        <w:pStyle w:val="5"/>
        <w:rPr>
          <w:sz w:val="17"/>
        </w:rPr>
      </w:pPr>
    </w:p>
    <w:p>
      <w:pPr>
        <w:spacing w:after="0"/>
        <w:rPr>
          <w:sz w:val="17"/>
        </w:rPr>
        <w:sectPr>
          <w:type w:val="continuous"/>
          <w:pgSz w:w="11910" w:h="16840"/>
          <w:pgMar w:top="1580" w:right="0" w:bottom="280" w:left="0" w:header="720" w:footer="720" w:gutter="0"/>
          <w:cols w:space="720" w:num="1"/>
        </w:sectPr>
      </w:pPr>
    </w:p>
    <w:p>
      <w:pPr>
        <w:pStyle w:val="5"/>
      </w:pPr>
    </w:p>
    <w:p>
      <w:pPr>
        <w:pStyle w:val="4"/>
        <w:spacing w:before="157" w:line="193" w:lineRule="exact"/>
        <w:ind w:left="2330"/>
      </w:pPr>
      <w:r>
        <w:t>指标</w:t>
      </w:r>
    </w:p>
    <w:p>
      <w:pPr>
        <w:pStyle w:val="5"/>
        <w:spacing w:line="193" w:lineRule="exact"/>
        <w:ind w:left="2973"/>
      </w:pPr>
      <w:r>
        <w:rPr>
          <w:spacing w:val="-7"/>
        </w:rPr>
        <w:t>经济效</w:t>
      </w:r>
    </w:p>
    <w:p>
      <w:pPr>
        <w:pStyle w:val="5"/>
        <w:spacing w:before="81"/>
        <w:ind w:left="2973"/>
      </w:pPr>
      <w:r>
        <w:rPr>
          <w:spacing w:val="-7"/>
        </w:rPr>
        <w:t>益指标</w:t>
      </w:r>
    </w:p>
    <w:p>
      <w:pPr>
        <w:pStyle w:val="5"/>
      </w:pPr>
    </w:p>
    <w:p>
      <w:pPr>
        <w:pStyle w:val="5"/>
        <w:spacing w:before="11"/>
        <w:rPr>
          <w:sz w:val="24"/>
        </w:rPr>
      </w:pPr>
    </w:p>
    <w:p>
      <w:pPr>
        <w:tabs>
          <w:tab w:val="left" w:pos="643"/>
        </w:tabs>
        <w:spacing w:before="0"/>
        <w:ind w:left="0" w:right="0" w:firstLine="0"/>
        <w:jc w:val="right"/>
        <w:rPr>
          <w:sz w:val="18"/>
        </w:rPr>
      </w:pPr>
      <w:r>
        <w:rPr>
          <w:b/>
          <w:sz w:val="18"/>
        </w:rPr>
        <w:t>满意</w:t>
      </w:r>
      <w:r>
        <w:rPr>
          <w:b/>
          <w:sz w:val="18"/>
        </w:rPr>
        <w:tab/>
      </w:r>
      <w:r>
        <w:rPr>
          <w:sz w:val="18"/>
        </w:rPr>
        <w:t>服务对</w:t>
      </w:r>
    </w:p>
    <w:p>
      <w:pPr>
        <w:tabs>
          <w:tab w:val="left" w:pos="643"/>
        </w:tabs>
        <w:spacing w:before="82"/>
        <w:ind w:left="0" w:right="0" w:firstLine="0"/>
        <w:jc w:val="right"/>
        <w:rPr>
          <w:sz w:val="18"/>
        </w:rPr>
      </w:pPr>
      <w:r>
        <w:rPr>
          <w:b/>
          <w:sz w:val="18"/>
        </w:rPr>
        <w:t>度指</w:t>
      </w:r>
      <w:r>
        <w:rPr>
          <w:b/>
          <w:sz w:val="18"/>
        </w:rPr>
        <w:tab/>
      </w:r>
      <w:r>
        <w:rPr>
          <w:sz w:val="18"/>
        </w:rPr>
        <w:t>象满意</w:t>
      </w:r>
    </w:p>
    <w:p>
      <w:pPr>
        <w:tabs>
          <w:tab w:val="left" w:pos="551"/>
        </w:tabs>
        <w:spacing w:before="81"/>
        <w:ind w:left="0" w:right="0" w:firstLine="0"/>
        <w:jc w:val="right"/>
        <w:rPr>
          <w:sz w:val="18"/>
        </w:rPr>
      </w:pPr>
      <w:r>
        <w:rPr>
          <w:b/>
          <w:sz w:val="18"/>
        </w:rPr>
        <w:t>标</w:t>
      </w:r>
      <w:r>
        <w:rPr>
          <w:b/>
          <w:sz w:val="18"/>
        </w:rPr>
        <w:tab/>
      </w:r>
      <w:r>
        <w:rPr>
          <w:sz w:val="18"/>
        </w:rPr>
        <w:t>度指标</w:t>
      </w:r>
    </w:p>
    <w:p>
      <w:pPr>
        <w:pStyle w:val="5"/>
      </w:pPr>
      <w:r>
        <w:br w:type="column"/>
      </w:r>
    </w:p>
    <w:p>
      <w:pPr>
        <w:pStyle w:val="5"/>
        <w:spacing w:before="5"/>
        <w:rPr>
          <w:sz w:val="24"/>
        </w:rPr>
      </w:pPr>
    </w:p>
    <w:p>
      <w:pPr>
        <w:pStyle w:val="5"/>
        <w:spacing w:line="324" w:lineRule="auto"/>
        <w:ind w:left="267"/>
      </w:pPr>
      <w:r>
        <w:rPr>
          <w:spacing w:val="-5"/>
        </w:rPr>
        <w:t>资金到位</w:t>
      </w:r>
      <w:r>
        <w:t>率</w:t>
      </w:r>
    </w:p>
    <w:p>
      <w:pPr>
        <w:pStyle w:val="5"/>
      </w:pPr>
    </w:p>
    <w:p>
      <w:pPr>
        <w:pStyle w:val="5"/>
      </w:pPr>
    </w:p>
    <w:p>
      <w:pPr>
        <w:pStyle w:val="5"/>
        <w:spacing w:before="10"/>
        <w:rPr>
          <w:sz w:val="12"/>
        </w:rPr>
      </w:pPr>
    </w:p>
    <w:p>
      <w:pPr>
        <w:pStyle w:val="5"/>
        <w:spacing w:before="1" w:line="324" w:lineRule="auto"/>
        <w:ind w:left="267"/>
      </w:pPr>
      <w:r>
        <w:rPr>
          <w:spacing w:val="-5"/>
        </w:rPr>
        <w:t>群众满意</w:t>
      </w:r>
      <w:r>
        <w:t>度</w:t>
      </w:r>
    </w:p>
    <w:p>
      <w:pPr>
        <w:pStyle w:val="5"/>
      </w:pPr>
      <w:r>
        <w:br w:type="column"/>
      </w:r>
    </w:p>
    <w:p>
      <w:pPr>
        <w:pStyle w:val="5"/>
        <w:spacing w:before="157" w:line="324" w:lineRule="auto"/>
        <w:ind w:left="283"/>
        <w:jc w:val="both"/>
      </w:pPr>
      <w:r>
        <w:t>织办公经费发放百分比</w:t>
      </w:r>
    </w:p>
    <w:p>
      <w:pPr>
        <w:pStyle w:val="5"/>
        <w:spacing w:before="2" w:line="324" w:lineRule="auto"/>
        <w:ind w:left="283"/>
        <w:jc w:val="both"/>
      </w:pPr>
      <w:r>
        <w:t>群众满意数量占总数</w:t>
      </w:r>
    </w:p>
    <w:p>
      <w:pPr>
        <w:pStyle w:val="5"/>
      </w:pPr>
      <w:r>
        <w:br w:type="column"/>
      </w:r>
    </w:p>
    <w:p>
      <w:pPr>
        <w:pStyle w:val="5"/>
        <w:spacing w:before="157"/>
        <w:jc w:val="right"/>
      </w:pPr>
      <w:r>
        <w:t>1</w:t>
      </w:r>
    </w:p>
    <w:p>
      <w:pPr>
        <w:pStyle w:val="5"/>
        <w:tabs>
          <w:tab w:val="left" w:pos="446"/>
        </w:tabs>
        <w:spacing w:before="81"/>
        <w:jc w:val="right"/>
      </w:pPr>
      <w:r>
        <w:t>&gt;=</w:t>
      </w:r>
      <w:r>
        <w:tab/>
      </w:r>
      <w:r>
        <w:t>0</w:t>
      </w:r>
    </w:p>
    <w:p>
      <w:pPr>
        <w:pStyle w:val="5"/>
        <w:spacing w:before="81"/>
        <w:jc w:val="right"/>
      </w:pPr>
      <w:r>
        <w:t>0</w:t>
      </w:r>
    </w:p>
    <w:p>
      <w:pPr>
        <w:pStyle w:val="5"/>
      </w:pPr>
    </w:p>
    <w:p>
      <w:pPr>
        <w:pStyle w:val="5"/>
        <w:spacing w:before="12"/>
        <w:rPr>
          <w:sz w:val="24"/>
        </w:rPr>
      </w:pPr>
    </w:p>
    <w:p>
      <w:pPr>
        <w:pStyle w:val="5"/>
        <w:spacing w:line="193" w:lineRule="exact"/>
        <w:ind w:left="687"/>
      </w:pPr>
      <w:r>
        <w:t>9</w:t>
      </w:r>
    </w:p>
    <w:p>
      <w:pPr>
        <w:pStyle w:val="5"/>
        <w:spacing w:line="156" w:lineRule="exact"/>
        <w:ind w:left="240"/>
      </w:pPr>
      <w:r>
        <w:t>&gt;=</w:t>
      </w:r>
    </w:p>
    <w:p>
      <w:pPr>
        <w:pStyle w:val="5"/>
        <w:spacing w:line="193" w:lineRule="exact"/>
        <w:ind w:left="687"/>
      </w:pPr>
      <w:r>
        <w:t>0</w:t>
      </w:r>
    </w:p>
    <w:p>
      <w:pPr>
        <w:pStyle w:val="5"/>
      </w:pPr>
      <w:r>
        <w:br w:type="column"/>
      </w:r>
    </w:p>
    <w:p>
      <w:pPr>
        <w:pStyle w:val="5"/>
      </w:pPr>
    </w:p>
    <w:p>
      <w:pPr>
        <w:pStyle w:val="5"/>
        <w:spacing w:before="7"/>
      </w:pPr>
    </w:p>
    <w:p>
      <w:pPr>
        <w:pStyle w:val="5"/>
        <w:tabs>
          <w:tab w:val="left" w:pos="1559"/>
          <w:tab w:val="left" w:pos="2046"/>
        </w:tabs>
        <w:ind w:left="177"/>
      </w:pPr>
      <w:r>
        <w:t>%</w:t>
      </w:r>
      <w:r>
        <w:tab/>
      </w:r>
      <w:r>
        <w:t>100</w:t>
      </w:r>
      <w:r>
        <w:tab/>
      </w:r>
      <w:r>
        <w:rPr>
          <w:spacing w:val="-10"/>
        </w:rPr>
        <w:t>完成</w:t>
      </w:r>
    </w:p>
    <w:p>
      <w:pPr>
        <w:pStyle w:val="5"/>
      </w:pPr>
    </w:p>
    <w:p>
      <w:pPr>
        <w:pStyle w:val="5"/>
      </w:pPr>
    </w:p>
    <w:p>
      <w:pPr>
        <w:pStyle w:val="5"/>
      </w:pPr>
    </w:p>
    <w:p>
      <w:pPr>
        <w:pStyle w:val="5"/>
        <w:spacing w:before="5"/>
        <w:rPr>
          <w:sz w:val="25"/>
        </w:rPr>
      </w:pPr>
    </w:p>
    <w:p>
      <w:pPr>
        <w:pStyle w:val="5"/>
        <w:tabs>
          <w:tab w:val="left" w:pos="1650"/>
          <w:tab w:val="left" w:pos="2046"/>
        </w:tabs>
        <w:spacing w:before="1"/>
        <w:ind w:left="177"/>
      </w:pPr>
      <w:r>
        <w:t>%</w:t>
      </w:r>
      <w:r>
        <w:tab/>
      </w:r>
      <w:r>
        <w:t>90</w:t>
      </w:r>
      <w:r>
        <w:tab/>
      </w:r>
      <w:r>
        <w:rPr>
          <w:spacing w:val="-10"/>
        </w:rPr>
        <w:t>完成</w:t>
      </w:r>
    </w:p>
    <w:p>
      <w:pPr>
        <w:tabs>
          <w:tab w:val="left" w:pos="391"/>
        </w:tabs>
        <w:spacing w:before="75"/>
        <w:ind w:left="0" w:right="347" w:firstLine="0"/>
        <w:jc w:val="center"/>
        <w:rPr>
          <w:sz w:val="18"/>
        </w:rPr>
      </w:pPr>
      <w:r>
        <w:br w:type="column"/>
      </w:r>
      <w:r>
        <w:rPr>
          <w:sz w:val="18"/>
        </w:rPr>
        <w:t>3</w:t>
      </w:r>
      <w:r>
        <w:rPr>
          <w:sz w:val="18"/>
        </w:rPr>
        <w:tab/>
      </w:r>
      <w:r>
        <w:rPr>
          <w:sz w:val="18"/>
        </w:rPr>
        <w:t>3</w:t>
      </w:r>
    </w:p>
    <w:p>
      <w:pPr>
        <w:pStyle w:val="5"/>
        <w:tabs>
          <w:tab w:val="left" w:pos="391"/>
        </w:tabs>
        <w:spacing w:before="82" w:line="193" w:lineRule="exact"/>
        <w:ind w:right="347"/>
        <w:jc w:val="center"/>
      </w:pPr>
      <w:r>
        <w:t>0</w:t>
      </w:r>
      <w:r>
        <w:tab/>
      </w:r>
      <w:r>
        <w:t>0</w:t>
      </w:r>
    </w:p>
    <w:p>
      <w:pPr>
        <w:pStyle w:val="5"/>
        <w:spacing w:line="156" w:lineRule="exact"/>
        <w:ind w:right="1704"/>
        <w:jc w:val="center"/>
      </w:pPr>
      <w:r>
        <w:t>100</w:t>
      </w:r>
    </w:p>
    <w:p>
      <w:pPr>
        <w:pStyle w:val="5"/>
        <w:tabs>
          <w:tab w:val="left" w:pos="391"/>
        </w:tabs>
        <w:spacing w:line="156" w:lineRule="exact"/>
        <w:ind w:right="347"/>
        <w:jc w:val="center"/>
      </w:pPr>
      <w:r>
        <w:t>.</w:t>
      </w:r>
      <w:r>
        <w:tab/>
      </w:r>
      <w:r>
        <w:t>.</w:t>
      </w:r>
    </w:p>
    <w:p>
      <w:pPr>
        <w:pStyle w:val="5"/>
        <w:spacing w:line="156" w:lineRule="exact"/>
        <w:ind w:right="1704"/>
        <w:jc w:val="center"/>
      </w:pPr>
      <w:r>
        <w:t>.00</w:t>
      </w:r>
    </w:p>
    <w:p>
      <w:pPr>
        <w:pStyle w:val="5"/>
        <w:tabs>
          <w:tab w:val="left" w:pos="391"/>
        </w:tabs>
        <w:spacing w:line="193" w:lineRule="exact"/>
        <w:ind w:right="347"/>
        <w:jc w:val="center"/>
      </w:pPr>
      <w:r>
        <w:t>0</w:t>
      </w:r>
      <w:r>
        <w:tab/>
      </w:r>
      <w:r>
        <w:t>0</w:t>
      </w:r>
    </w:p>
    <w:p>
      <w:pPr>
        <w:pStyle w:val="5"/>
        <w:tabs>
          <w:tab w:val="left" w:pos="391"/>
        </w:tabs>
        <w:spacing w:before="81"/>
        <w:ind w:right="347"/>
        <w:jc w:val="center"/>
      </w:pPr>
      <w:r>
        <w:t>0</w:t>
      </w:r>
      <w:r>
        <w:tab/>
      </w:r>
      <w:r>
        <w:t>0</w:t>
      </w:r>
    </w:p>
    <w:p>
      <w:pPr>
        <w:pStyle w:val="5"/>
        <w:tabs>
          <w:tab w:val="left" w:pos="391"/>
        </w:tabs>
        <w:spacing w:before="81" w:line="193" w:lineRule="exact"/>
        <w:ind w:right="347"/>
        <w:jc w:val="center"/>
      </w:pPr>
      <w:r>
        <w:t>1</w:t>
      </w:r>
      <w:r>
        <w:tab/>
      </w:r>
      <w:r>
        <w:t>1</w:t>
      </w:r>
    </w:p>
    <w:p>
      <w:pPr>
        <w:pStyle w:val="5"/>
        <w:spacing w:line="156" w:lineRule="exact"/>
        <w:ind w:right="1704"/>
        <w:jc w:val="center"/>
      </w:pPr>
      <w:r>
        <w:t>100</w:t>
      </w:r>
    </w:p>
    <w:p>
      <w:pPr>
        <w:pStyle w:val="5"/>
        <w:tabs>
          <w:tab w:val="left" w:pos="391"/>
        </w:tabs>
        <w:spacing w:line="156" w:lineRule="exact"/>
        <w:ind w:right="347"/>
        <w:jc w:val="center"/>
      </w:pPr>
      <w:r>
        <w:t>0</w:t>
      </w:r>
      <w:r>
        <w:tab/>
      </w:r>
      <w:r>
        <w:t>0</w:t>
      </w:r>
    </w:p>
    <w:p>
      <w:pPr>
        <w:pStyle w:val="5"/>
        <w:spacing w:line="156" w:lineRule="exact"/>
        <w:ind w:right="1704"/>
        <w:jc w:val="center"/>
      </w:pPr>
      <w:r>
        <w:t>.00</w:t>
      </w:r>
    </w:p>
    <w:p>
      <w:pPr>
        <w:pStyle w:val="5"/>
        <w:tabs>
          <w:tab w:val="left" w:pos="391"/>
        </w:tabs>
        <w:spacing w:line="193" w:lineRule="exact"/>
        <w:ind w:right="347"/>
        <w:jc w:val="center"/>
      </w:pPr>
      <w:r>
        <w:t>.</w:t>
      </w:r>
      <w:r>
        <w:tab/>
      </w:r>
      <w:r>
        <w:t>.</w:t>
      </w:r>
    </w:p>
    <w:p>
      <w:pPr>
        <w:spacing w:after="0" w:line="193" w:lineRule="exact"/>
        <w:jc w:val="center"/>
        <w:sectPr>
          <w:type w:val="continuous"/>
          <w:pgSz w:w="11910" w:h="16840"/>
          <w:pgMar w:top="1580" w:right="0" w:bottom="280" w:left="0" w:header="720" w:footer="720" w:gutter="0"/>
          <w:cols w:equalWidth="0" w:num="6">
            <w:col w:w="3514" w:space="40"/>
            <w:col w:w="988" w:space="39"/>
            <w:col w:w="825" w:space="39"/>
            <w:col w:w="778" w:space="39"/>
            <w:col w:w="2407" w:space="40"/>
            <w:col w:w="3201"/>
          </w:cols>
        </w:sectPr>
      </w:pPr>
    </w:p>
    <w:p>
      <w:pPr>
        <w:pStyle w:val="5"/>
        <w:rPr>
          <w:sz w:val="20"/>
        </w:rPr>
      </w:pPr>
    </w:p>
    <w:p>
      <w:pPr>
        <w:pStyle w:val="5"/>
        <w:spacing w:before="5"/>
        <w:rPr>
          <w:sz w:val="16"/>
        </w:rPr>
      </w:pPr>
    </w:p>
    <w:p>
      <w:pPr>
        <w:spacing w:after="0"/>
        <w:rPr>
          <w:sz w:val="16"/>
        </w:rPr>
        <w:sectPr>
          <w:pgSz w:w="11910" w:h="16840"/>
          <w:pgMar w:top="1580" w:right="0" w:bottom="280" w:left="0" w:header="720" w:footer="720" w:gutter="0"/>
          <w:cols w:space="720" w:num="1"/>
        </w:sectPr>
      </w:pPr>
    </w:p>
    <w:p>
      <w:pPr>
        <w:pStyle w:val="5"/>
      </w:pPr>
    </w:p>
    <w:p>
      <w:pPr>
        <w:pStyle w:val="5"/>
      </w:pPr>
    </w:p>
    <w:p>
      <w:pPr>
        <w:pStyle w:val="5"/>
      </w:pPr>
    </w:p>
    <w:p>
      <w:pPr>
        <w:pStyle w:val="5"/>
        <w:spacing w:before="11"/>
        <w:rPr>
          <w:sz w:val="24"/>
        </w:rPr>
      </w:pPr>
    </w:p>
    <w:p>
      <w:pPr>
        <w:pStyle w:val="4"/>
        <w:spacing w:line="324" w:lineRule="auto"/>
        <w:ind w:left="2330" w:right="110"/>
        <w:jc w:val="both"/>
      </w:pPr>
      <w:r>
        <w:t>预算执行率</w:t>
      </w:r>
    </w:p>
    <w:p>
      <w:pPr>
        <w:pStyle w:val="5"/>
        <w:spacing w:before="7"/>
        <w:rPr>
          <w:b/>
          <w:sz w:val="24"/>
        </w:rPr>
      </w:pPr>
    </w:p>
    <w:p>
      <w:pPr>
        <w:spacing w:before="0" w:line="324" w:lineRule="auto"/>
        <w:ind w:left="2330" w:right="110" w:firstLine="0"/>
        <w:jc w:val="left"/>
        <w:rPr>
          <w:b/>
          <w:sz w:val="18"/>
        </w:rPr>
      </w:pPr>
      <w:r>
        <w:rPr>
          <w:b/>
          <w:sz w:val="18"/>
        </w:rPr>
        <w:t>自评总分</w:t>
      </w:r>
    </w:p>
    <w:p>
      <w:pPr>
        <w:spacing w:before="11" w:line="193" w:lineRule="exact"/>
        <w:ind w:left="1656" w:right="0" w:firstLine="0"/>
        <w:jc w:val="left"/>
        <w:rPr>
          <w:b/>
          <w:sz w:val="18"/>
        </w:rPr>
      </w:pPr>
      <w:r>
        <w:rPr>
          <w:b/>
          <w:sz w:val="18"/>
        </w:rPr>
        <w:t>填报</w:t>
      </w:r>
    </w:p>
    <w:p>
      <w:pPr>
        <w:pStyle w:val="5"/>
        <w:spacing w:line="156" w:lineRule="exact"/>
        <w:ind w:left="2263"/>
      </w:pPr>
      <w:r>
        <w:t>李燕博</w:t>
      </w:r>
    </w:p>
    <w:p>
      <w:pPr>
        <w:pStyle w:val="4"/>
        <w:spacing w:line="193" w:lineRule="exact"/>
        <w:ind w:left="1656"/>
      </w:pPr>
      <w:r>
        <w:t>人：</w:t>
      </w:r>
    </w:p>
    <w:p>
      <w:pPr>
        <w:pStyle w:val="5"/>
        <w:rPr>
          <w:b/>
        </w:rPr>
      </w:pPr>
      <w:r>
        <w:br w:type="column"/>
      </w:r>
    </w:p>
    <w:p>
      <w:pPr>
        <w:pStyle w:val="5"/>
        <w:rPr>
          <w:b/>
        </w:rPr>
      </w:pPr>
    </w:p>
    <w:p>
      <w:pPr>
        <w:pStyle w:val="5"/>
        <w:rPr>
          <w:b/>
        </w:rPr>
      </w:pPr>
    </w:p>
    <w:p>
      <w:pPr>
        <w:pStyle w:val="5"/>
        <w:rPr>
          <w:b/>
        </w:rPr>
      </w:pPr>
    </w:p>
    <w:p>
      <w:pPr>
        <w:pStyle w:val="5"/>
        <w:spacing w:before="1"/>
        <w:rPr>
          <w:b/>
          <w:sz w:val="19"/>
        </w:rPr>
      </w:pPr>
    </w:p>
    <w:p>
      <w:pPr>
        <w:pStyle w:val="5"/>
        <w:spacing w:line="324" w:lineRule="auto"/>
        <w:ind w:left="130"/>
      </w:pPr>
      <w:r>
        <w:t>预算执行率</w:t>
      </w:r>
    </w:p>
    <w:p>
      <w:pPr>
        <w:pStyle w:val="5"/>
        <w:spacing w:before="75" w:line="324" w:lineRule="auto"/>
        <w:ind w:left="1311" w:right="215"/>
        <w:jc w:val="right"/>
      </w:pPr>
      <w:r>
        <w:br w:type="column"/>
      </w:r>
      <w:r>
        <w:t>的比例。</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4"/>
        <w:spacing w:before="119" w:line="324" w:lineRule="auto"/>
        <w:ind w:left="1433" w:hanging="89"/>
      </w:pPr>
      <w:r>
        <w:t>联系电话：</w:t>
      </w:r>
    </w:p>
    <w:p>
      <w:pPr>
        <w:pStyle w:val="5"/>
        <w:rPr>
          <w:b/>
        </w:rPr>
      </w:pPr>
      <w:r>
        <w:br w:type="column"/>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spacing w:before="12"/>
        <w:rPr>
          <w:b/>
          <w:sz w:val="21"/>
        </w:rPr>
      </w:pPr>
    </w:p>
    <w:p>
      <w:pPr>
        <w:pStyle w:val="5"/>
        <w:ind w:left="204"/>
      </w:pPr>
      <w:r>
        <w:t>7785004</w:t>
      </w:r>
    </w:p>
    <w:p>
      <w:pPr>
        <w:tabs>
          <w:tab w:val="left" w:pos="3928"/>
        </w:tabs>
        <w:spacing w:before="75"/>
        <w:ind w:left="3537" w:right="0" w:firstLine="0"/>
        <w:jc w:val="left"/>
        <w:rPr>
          <w:sz w:val="18"/>
        </w:rPr>
      </w:pPr>
      <w:r>
        <w:br w:type="column"/>
      </w:r>
      <w:r>
        <w:rPr>
          <w:sz w:val="18"/>
        </w:rPr>
        <w:t>0</w:t>
      </w:r>
      <w:r>
        <w:rPr>
          <w:sz w:val="18"/>
        </w:rPr>
        <w:tab/>
      </w:r>
      <w:r>
        <w:rPr>
          <w:sz w:val="18"/>
        </w:rPr>
        <w:t>0</w:t>
      </w:r>
    </w:p>
    <w:p>
      <w:pPr>
        <w:pStyle w:val="5"/>
        <w:tabs>
          <w:tab w:val="left" w:pos="3928"/>
        </w:tabs>
        <w:spacing w:before="81"/>
        <w:ind w:left="3537"/>
      </w:pPr>
      <w:r>
        <w:t>0</w:t>
      </w:r>
      <w:r>
        <w:tab/>
      </w:r>
      <w:r>
        <w:t>0</w:t>
      </w:r>
    </w:p>
    <w:p>
      <w:pPr>
        <w:pStyle w:val="5"/>
        <w:spacing w:before="82" w:line="193" w:lineRule="exact"/>
        <w:ind w:left="3537"/>
      </w:pPr>
      <w:r>
        <w:t>1</w:t>
      </w:r>
    </w:p>
    <w:p>
      <w:pPr>
        <w:pStyle w:val="5"/>
        <w:spacing w:line="156" w:lineRule="exact"/>
        <w:ind w:left="3928"/>
      </w:pPr>
      <w:r>
        <w:t>0</w:t>
      </w:r>
    </w:p>
    <w:p>
      <w:pPr>
        <w:pStyle w:val="5"/>
        <w:spacing w:line="156" w:lineRule="exact"/>
        <w:ind w:left="3537"/>
      </w:pPr>
      <w:r>
        <w:t>0</w:t>
      </w:r>
    </w:p>
    <w:p>
      <w:pPr>
        <w:pStyle w:val="5"/>
        <w:tabs>
          <w:tab w:val="left" w:pos="3928"/>
        </w:tabs>
        <w:spacing w:line="156" w:lineRule="exact"/>
        <w:ind w:left="2963"/>
      </w:pPr>
      <w:r>
        <w:t>0.0</w:t>
      </w:r>
      <w:r>
        <w:tab/>
      </w:r>
      <w:r>
        <w:t>.</w:t>
      </w:r>
    </w:p>
    <w:p>
      <w:pPr>
        <w:pStyle w:val="5"/>
        <w:tabs>
          <w:tab w:val="left" w:pos="3537"/>
        </w:tabs>
        <w:spacing w:line="156" w:lineRule="exact"/>
        <w:ind w:left="1646"/>
      </w:pPr>
      <w:r>
        <w:t>0</w:t>
      </w:r>
      <w:r>
        <w:tab/>
      </w:r>
      <w:r>
        <w:t>.</w:t>
      </w:r>
    </w:p>
    <w:p>
      <w:pPr>
        <w:pStyle w:val="5"/>
        <w:tabs>
          <w:tab w:val="left" w:pos="2396"/>
        </w:tabs>
        <w:spacing w:line="156" w:lineRule="exact"/>
        <w:ind w:left="1611"/>
        <w:jc w:val="center"/>
      </w:pPr>
      <w:r>
        <w:t>0</w:t>
      </w:r>
      <w:r>
        <w:tab/>
      </w:r>
      <w:r>
        <w:t>0</w:t>
      </w:r>
    </w:p>
    <w:p>
      <w:pPr>
        <w:pStyle w:val="5"/>
        <w:spacing w:line="156" w:lineRule="exact"/>
        <w:ind w:left="1614"/>
        <w:jc w:val="center"/>
      </w:pPr>
      <w:r>
        <w:t>0</w:t>
      </w:r>
    </w:p>
    <w:p>
      <w:pPr>
        <w:pStyle w:val="5"/>
        <w:spacing w:line="156" w:lineRule="exact"/>
        <w:ind w:left="2396"/>
        <w:jc w:val="center"/>
      </w:pPr>
      <w:r>
        <w:t>0</w:t>
      </w:r>
    </w:p>
    <w:p>
      <w:pPr>
        <w:pStyle w:val="5"/>
        <w:spacing w:line="193" w:lineRule="exact"/>
        <w:ind w:left="1614"/>
        <w:jc w:val="center"/>
      </w:pPr>
      <w:r>
        <w:t>0</w:t>
      </w:r>
    </w:p>
    <w:p>
      <w:pPr>
        <w:pStyle w:val="5"/>
        <w:spacing w:before="6"/>
      </w:pPr>
    </w:p>
    <w:p>
      <w:pPr>
        <w:pStyle w:val="5"/>
        <w:ind w:left="2309"/>
        <w:jc w:val="center"/>
      </w:pPr>
      <w:r>
        <w:t>90</w:t>
      </w:r>
    </w:p>
    <w:p>
      <w:pPr>
        <w:spacing w:after="0"/>
        <w:jc w:val="center"/>
        <w:sectPr>
          <w:type w:val="continuous"/>
          <w:pgSz w:w="11910" w:h="16840"/>
          <w:pgMar w:top="1580" w:right="0" w:bottom="280" w:left="0" w:header="720" w:footer="720" w:gutter="0"/>
          <w:cols w:equalWidth="0" w:num="5">
            <w:col w:w="2804" w:space="40"/>
            <w:col w:w="671" w:space="39"/>
            <w:col w:w="1888" w:space="39"/>
            <w:col w:w="835" w:space="39"/>
            <w:col w:w="5555"/>
          </w:cols>
        </w:sectPr>
      </w:pPr>
    </w:p>
    <w:p>
      <w:pPr>
        <w:pStyle w:val="5"/>
        <w:spacing w:before="13"/>
        <w:ind w:left="2263"/>
      </w:pPr>
      <w:r>
        <w:t>说明：1.预算项目自评总分由各单项指标的自评得分合计而成，满分为 100 分。</w:t>
      </w:r>
    </w:p>
    <w:p>
      <w:pPr>
        <w:pStyle w:val="9"/>
        <w:numPr>
          <w:ilvl w:val="0"/>
          <w:numId w:val="20"/>
        </w:numPr>
        <w:tabs>
          <w:tab w:val="left" w:pos="2986"/>
        </w:tabs>
        <w:spacing w:before="82" w:after="0" w:line="324" w:lineRule="auto"/>
        <w:ind w:left="2263" w:right="1540" w:firstLine="540"/>
        <w:jc w:val="left"/>
        <w:rPr>
          <w:sz w:val="18"/>
        </w:rPr>
      </w:pPr>
      <w:r>
        <w:rPr>
          <w:spacing w:val="-1"/>
          <w:sz w:val="18"/>
        </w:rPr>
        <w:t>实际完成值，即填写某项指标截止预算年度末的完成情况；单项指标完成情况，根据下拉菜单</w:t>
      </w:r>
      <w:r>
        <w:rPr>
          <w:sz w:val="18"/>
        </w:rPr>
        <w:t>选择“完成”或“未完成”。</w:t>
      </w:r>
    </w:p>
    <w:p>
      <w:pPr>
        <w:pStyle w:val="9"/>
        <w:numPr>
          <w:ilvl w:val="0"/>
          <w:numId w:val="20"/>
        </w:numPr>
        <w:tabs>
          <w:tab w:val="left" w:pos="2986"/>
        </w:tabs>
        <w:spacing w:before="1" w:after="0" w:line="240" w:lineRule="auto"/>
        <w:ind w:left="2985" w:right="0" w:hanging="183"/>
        <w:jc w:val="left"/>
        <w:rPr>
          <w:sz w:val="18"/>
        </w:rPr>
      </w:pPr>
      <w:r>
        <w:rPr>
          <w:spacing w:val="-3"/>
          <w:sz w:val="18"/>
        </w:rPr>
        <w:t xml:space="preserve">结转下年的项目，资金执行数填 </w:t>
      </w:r>
      <w:r>
        <w:rPr>
          <w:sz w:val="18"/>
        </w:rPr>
        <w:t>0</w:t>
      </w:r>
      <w:r>
        <w:rPr>
          <w:spacing w:val="-3"/>
          <w:sz w:val="18"/>
        </w:rPr>
        <w:t xml:space="preserve">；财政收回、调减、细化或重复的项目，预算数填 </w:t>
      </w:r>
      <w:r>
        <w:rPr>
          <w:sz w:val="18"/>
        </w:rPr>
        <w:t>0。</w:t>
      </w:r>
    </w:p>
    <w:p>
      <w:pPr>
        <w:pStyle w:val="9"/>
        <w:numPr>
          <w:ilvl w:val="0"/>
          <w:numId w:val="20"/>
        </w:numPr>
        <w:tabs>
          <w:tab w:val="left" w:pos="2986"/>
        </w:tabs>
        <w:spacing w:before="82" w:after="0" w:line="324" w:lineRule="auto"/>
        <w:ind w:left="2263" w:right="1495" w:firstLine="540"/>
        <w:jc w:val="both"/>
        <w:rPr>
          <w:sz w:val="18"/>
        </w:rPr>
      </w:pPr>
      <w:r>
        <w:rPr>
          <w:spacing w:val="-7"/>
          <w:sz w:val="18"/>
        </w:rPr>
        <w:t xml:space="preserve">原则上，一级指标权重统一设置为：产出指标 </w:t>
      </w:r>
      <w:r>
        <w:rPr>
          <w:sz w:val="18"/>
        </w:rPr>
        <w:t>50</w:t>
      </w:r>
      <w:r>
        <w:rPr>
          <w:spacing w:val="-15"/>
          <w:sz w:val="18"/>
        </w:rPr>
        <w:t xml:space="preserve"> 分、效益指标 </w:t>
      </w:r>
      <w:r>
        <w:rPr>
          <w:sz w:val="18"/>
        </w:rPr>
        <w:t>30</w:t>
      </w:r>
      <w:r>
        <w:rPr>
          <w:spacing w:val="-14"/>
          <w:sz w:val="18"/>
        </w:rPr>
        <w:t xml:space="preserve"> 分、满意度指标 </w:t>
      </w:r>
      <w:r>
        <w:rPr>
          <w:sz w:val="18"/>
        </w:rPr>
        <w:t>10</w:t>
      </w:r>
      <w:r>
        <w:rPr>
          <w:spacing w:val="-13"/>
          <w:sz w:val="18"/>
        </w:rPr>
        <w:t xml:space="preserve"> 分、预算</w:t>
      </w:r>
      <w:r>
        <w:rPr>
          <w:spacing w:val="-21"/>
          <w:sz w:val="18"/>
        </w:rPr>
        <w:t xml:space="preserve">执行率 </w:t>
      </w:r>
      <w:r>
        <w:rPr>
          <w:sz w:val="18"/>
        </w:rPr>
        <w:t>10</w:t>
      </w:r>
      <w:r>
        <w:rPr>
          <w:spacing w:val="-8"/>
          <w:sz w:val="18"/>
        </w:rPr>
        <w:t xml:space="preserve"> 分。如某类指标未设定，其分值可合理调至其他指标，预算执行率指标权重占比固定为 </w:t>
      </w:r>
      <w:r>
        <w:rPr>
          <w:spacing w:val="-5"/>
          <w:sz w:val="18"/>
        </w:rPr>
        <w:t xml:space="preserve">10%； </w:t>
      </w:r>
      <w:r>
        <w:rPr>
          <w:sz w:val="18"/>
        </w:rPr>
        <w:t>二、三级指标所占权重，应根据指标重要程度、项目实施阶段等因素综合确定。各项指标权重占比之和</w:t>
      </w:r>
      <w:r>
        <w:rPr>
          <w:spacing w:val="-23"/>
          <w:sz w:val="18"/>
        </w:rPr>
        <w:t xml:space="preserve">为 </w:t>
      </w:r>
      <w:r>
        <w:rPr>
          <w:sz w:val="18"/>
        </w:rPr>
        <w:t>100%。</w:t>
      </w:r>
    </w:p>
    <w:p>
      <w:pPr>
        <w:pStyle w:val="5"/>
      </w:pPr>
    </w:p>
    <w:p>
      <w:pPr>
        <w:pStyle w:val="5"/>
      </w:pPr>
    </w:p>
    <w:p>
      <w:pPr>
        <w:pStyle w:val="5"/>
        <w:spacing w:before="4"/>
        <w:rPr>
          <w:sz w:val="20"/>
        </w:rPr>
      </w:pPr>
    </w:p>
    <w:p>
      <w:pPr>
        <w:pStyle w:val="3"/>
        <w:ind w:left="2172"/>
        <w:rPr>
          <w:rFonts w:hint="eastAsia" w:ascii="黑体" w:eastAsia="黑体"/>
        </w:rPr>
      </w:pPr>
      <w:bookmarkStart w:id="7" w:name="七、机关运行经费情况"/>
      <w:bookmarkEnd w:id="7"/>
      <w:r>
        <w:rPr>
          <w:rFonts w:hint="eastAsia" w:ascii="黑体" w:eastAsia="黑体"/>
        </w:rPr>
        <w:t>七、机关运行经费情况</w:t>
      </w:r>
    </w:p>
    <w:p>
      <w:pPr>
        <w:spacing w:before="190" w:line="350" w:lineRule="auto"/>
        <w:ind w:left="1531" w:right="1530" w:firstLine="640"/>
        <w:jc w:val="both"/>
        <w:rPr>
          <w:rFonts w:hint="eastAsia" w:ascii="仿宋" w:eastAsia="仿宋"/>
          <w:sz w:val="32"/>
        </w:rPr>
      </w:pPr>
      <w:r>
        <w:rPr>
          <w:rFonts w:hint="eastAsia" w:ascii="仿宋" w:eastAsia="仿宋"/>
          <w:spacing w:val="-21"/>
          <w:sz w:val="32"/>
        </w:rPr>
        <w:t xml:space="preserve">本部门 </w:t>
      </w:r>
      <w:r>
        <w:rPr>
          <w:rFonts w:hint="eastAsia" w:ascii="仿宋" w:eastAsia="仿宋"/>
          <w:sz w:val="32"/>
        </w:rPr>
        <w:t>2020</w:t>
      </w:r>
      <w:r>
        <w:rPr>
          <w:rFonts w:hint="eastAsia" w:ascii="仿宋" w:eastAsia="仿宋"/>
          <w:spacing w:val="-16"/>
          <w:sz w:val="32"/>
        </w:rPr>
        <w:t xml:space="preserve"> 年度机关运行经费支出 </w:t>
      </w:r>
      <w:r>
        <w:rPr>
          <w:rFonts w:hint="eastAsia" w:ascii="仿宋" w:eastAsia="仿宋"/>
          <w:sz w:val="32"/>
        </w:rPr>
        <w:t>57.99</w:t>
      </w:r>
      <w:r>
        <w:rPr>
          <w:rFonts w:hint="eastAsia" w:ascii="仿宋" w:eastAsia="仿宋"/>
          <w:spacing w:val="-47"/>
          <w:sz w:val="32"/>
        </w:rPr>
        <w:t xml:space="preserve"> 万元，比 </w:t>
      </w:r>
      <w:r>
        <w:rPr>
          <w:rFonts w:hint="eastAsia" w:ascii="仿宋" w:eastAsia="仿宋"/>
          <w:sz w:val="32"/>
        </w:rPr>
        <w:t>2019</w:t>
      </w:r>
      <w:r>
        <w:rPr>
          <w:rFonts w:hint="eastAsia" w:ascii="仿宋" w:eastAsia="仿宋"/>
          <w:spacing w:val="-41"/>
          <w:sz w:val="32"/>
        </w:rPr>
        <w:t xml:space="preserve"> 年</w:t>
      </w:r>
      <w:r>
        <w:rPr>
          <w:rFonts w:hint="eastAsia" w:ascii="仿宋" w:eastAsia="仿宋"/>
          <w:spacing w:val="-18"/>
          <w:sz w:val="32"/>
        </w:rPr>
        <w:t xml:space="preserve">度增加 </w:t>
      </w:r>
      <w:r>
        <w:rPr>
          <w:rFonts w:hint="eastAsia" w:ascii="仿宋" w:eastAsia="仿宋"/>
          <w:sz w:val="32"/>
        </w:rPr>
        <w:t>4.93</w:t>
      </w:r>
      <w:r>
        <w:rPr>
          <w:rFonts w:hint="eastAsia" w:ascii="仿宋" w:eastAsia="仿宋"/>
          <w:spacing w:val="-20"/>
          <w:sz w:val="32"/>
        </w:rPr>
        <w:t xml:space="preserve"> 万元，增长 </w:t>
      </w:r>
      <w:r>
        <w:rPr>
          <w:rFonts w:hint="eastAsia" w:ascii="仿宋" w:eastAsia="仿宋"/>
          <w:sz w:val="32"/>
        </w:rPr>
        <w:t>9.29</w:t>
      </w:r>
      <w:r>
        <w:rPr>
          <w:rFonts w:hint="eastAsia" w:ascii="仿宋" w:eastAsia="仿宋"/>
          <w:spacing w:val="3"/>
          <w:sz w:val="32"/>
        </w:rPr>
        <w:t>%。主要原因是上年度结转机关运行经费在本年度支出。</w:t>
      </w:r>
    </w:p>
    <w:p>
      <w:pPr>
        <w:spacing w:before="4"/>
        <w:ind w:left="2172" w:right="0" w:firstLine="0"/>
        <w:jc w:val="left"/>
        <w:rPr>
          <w:rFonts w:hint="eastAsia" w:ascii="黑体" w:eastAsia="黑体"/>
          <w:sz w:val="32"/>
        </w:rPr>
      </w:pPr>
      <w:bookmarkStart w:id="8" w:name="八、政府采购情况"/>
      <w:bookmarkEnd w:id="8"/>
      <w:r>
        <w:rPr>
          <w:rFonts w:hint="eastAsia" w:ascii="黑体" w:eastAsia="黑体"/>
          <w:w w:val="95"/>
          <w:sz w:val="32"/>
        </w:rPr>
        <w:t>八、政府采购情况</w:t>
      </w:r>
    </w:p>
    <w:p>
      <w:pPr>
        <w:spacing w:before="190"/>
        <w:ind w:left="0" w:right="1572" w:firstLine="0"/>
        <w:jc w:val="right"/>
        <w:rPr>
          <w:rFonts w:hint="eastAsia" w:ascii="仿宋" w:eastAsia="仿宋"/>
          <w:sz w:val="32"/>
        </w:rPr>
      </w:pPr>
      <w:r>
        <w:rPr>
          <w:rFonts w:hint="eastAsia" w:ascii="仿宋" w:eastAsia="仿宋"/>
          <w:sz w:val="32"/>
        </w:rPr>
        <w:t>本部门 2020 年度政府采购支出总额 0 万元，从采购类型来</w:t>
      </w:r>
    </w:p>
    <w:p>
      <w:pPr>
        <w:spacing w:before="190"/>
        <w:ind w:left="0" w:right="1531" w:firstLine="0"/>
        <w:jc w:val="right"/>
        <w:rPr>
          <w:rFonts w:hint="eastAsia" w:ascii="仿宋" w:eastAsia="仿宋"/>
          <w:sz w:val="32"/>
        </w:rPr>
      </w:pPr>
      <w:r>
        <w:rPr>
          <w:rFonts w:hint="eastAsia" w:ascii="仿宋" w:eastAsia="仿宋"/>
          <w:sz w:val="32"/>
        </w:rPr>
        <w:t>看，政府采购货物支出 0 万元、政府采购工程支出 0 万元、政府</w:t>
      </w:r>
    </w:p>
    <w:p>
      <w:pPr>
        <w:spacing w:before="190" w:line="350" w:lineRule="auto"/>
        <w:ind w:left="1531" w:right="1529" w:firstLine="0"/>
        <w:jc w:val="left"/>
        <w:rPr>
          <w:rFonts w:hint="eastAsia" w:ascii="仿宋" w:eastAsia="仿宋"/>
          <w:sz w:val="32"/>
        </w:rPr>
      </w:pPr>
      <w:r>
        <w:rPr>
          <w:rFonts w:hint="eastAsia" w:ascii="仿宋" w:eastAsia="仿宋"/>
          <w:spacing w:val="-13"/>
          <w:sz w:val="32"/>
        </w:rPr>
        <w:t xml:space="preserve">采购服务支出 </w:t>
      </w:r>
      <w:r>
        <w:rPr>
          <w:rFonts w:hint="eastAsia" w:ascii="仿宋" w:eastAsia="仿宋"/>
          <w:sz w:val="32"/>
        </w:rPr>
        <w:t>0</w:t>
      </w:r>
      <w:r>
        <w:rPr>
          <w:rFonts w:hint="eastAsia" w:ascii="仿宋" w:eastAsia="仿宋"/>
          <w:spacing w:val="-18"/>
          <w:sz w:val="32"/>
        </w:rPr>
        <w:t xml:space="preserve"> 万元。授予中小企业合同金额 </w:t>
      </w:r>
      <w:r>
        <w:rPr>
          <w:rFonts w:hint="eastAsia" w:ascii="仿宋" w:eastAsia="仿宋"/>
          <w:sz w:val="32"/>
        </w:rPr>
        <w:t>0</w:t>
      </w:r>
      <w:r>
        <w:rPr>
          <w:rFonts w:hint="eastAsia" w:ascii="仿宋" w:eastAsia="仿宋"/>
          <w:spacing w:val="-19"/>
          <w:sz w:val="32"/>
        </w:rPr>
        <w:t xml:space="preserve"> 万元，占政府采</w:t>
      </w:r>
      <w:r>
        <w:rPr>
          <w:rFonts w:hint="eastAsia" w:ascii="仿宋" w:eastAsia="仿宋"/>
          <w:spacing w:val="-29"/>
          <w:sz w:val="32"/>
        </w:rPr>
        <w:t xml:space="preserve">购支出总额的 </w:t>
      </w:r>
      <w:r>
        <w:rPr>
          <w:rFonts w:hint="eastAsia" w:ascii="仿宋" w:eastAsia="仿宋"/>
          <w:sz w:val="32"/>
        </w:rPr>
        <w:t>0%</w:t>
      </w:r>
      <w:r>
        <w:rPr>
          <w:rFonts w:hint="eastAsia" w:ascii="仿宋" w:eastAsia="仿宋"/>
          <w:spacing w:val="-6"/>
          <w:sz w:val="32"/>
        </w:rPr>
        <w:t xml:space="preserve">，其中授予小微企业合同金额 </w:t>
      </w:r>
      <w:r>
        <w:rPr>
          <w:rFonts w:hint="eastAsia" w:ascii="仿宋" w:eastAsia="仿宋"/>
          <w:sz w:val="32"/>
        </w:rPr>
        <w:t>0</w:t>
      </w:r>
      <w:r>
        <w:rPr>
          <w:rFonts w:hint="eastAsia" w:ascii="仿宋" w:eastAsia="仿宋"/>
          <w:spacing w:val="-13"/>
          <w:sz w:val="32"/>
        </w:rPr>
        <w:t xml:space="preserve"> 万元，占政府采购支出总额的 0%。</w:t>
      </w:r>
    </w:p>
    <w:p>
      <w:pPr>
        <w:spacing w:after="0" w:line="350" w:lineRule="auto"/>
        <w:jc w:val="left"/>
        <w:rPr>
          <w:rFonts w:hint="eastAsia" w:ascii="仿宋" w:eastAsia="仿宋"/>
          <w:sz w:val="32"/>
        </w:rPr>
        <w:sectPr>
          <w:type w:val="continuous"/>
          <w:pgSz w:w="11910" w:h="16840"/>
          <w:pgMar w:top="1580" w:right="0" w:bottom="280" w:left="0" w:header="720" w:footer="720" w:gutter="0"/>
          <w:cols w:space="720" w:num="1"/>
        </w:sectPr>
      </w:pPr>
    </w:p>
    <w:p>
      <w:pPr>
        <w:pStyle w:val="5"/>
        <w:rPr>
          <w:rFonts w:ascii="仿宋"/>
          <w:sz w:val="20"/>
        </w:rPr>
      </w:pPr>
    </w:p>
    <w:p>
      <w:pPr>
        <w:pStyle w:val="5"/>
        <w:spacing w:before="4"/>
        <w:rPr>
          <w:rFonts w:ascii="仿宋"/>
          <w:sz w:val="27"/>
        </w:rPr>
      </w:pPr>
    </w:p>
    <w:p>
      <w:pPr>
        <w:spacing w:before="54"/>
        <w:ind w:left="2172" w:right="0" w:firstLine="0"/>
        <w:jc w:val="left"/>
        <w:rPr>
          <w:rFonts w:hint="eastAsia" w:ascii="黑体" w:eastAsia="黑体"/>
          <w:sz w:val="32"/>
        </w:rPr>
      </w:pPr>
      <w:bookmarkStart w:id="9" w:name="九、国有资产占用情况"/>
      <w:bookmarkEnd w:id="9"/>
      <w:r>
        <w:rPr>
          <w:rFonts w:hint="eastAsia" w:ascii="黑体" w:eastAsia="黑体"/>
          <w:sz w:val="32"/>
        </w:rPr>
        <w:t>九、国有资产占用情况</w:t>
      </w:r>
    </w:p>
    <w:p>
      <w:pPr>
        <w:spacing w:before="190" w:line="350" w:lineRule="auto"/>
        <w:ind w:left="1531" w:right="1413" w:firstLine="640"/>
        <w:jc w:val="left"/>
        <w:rPr>
          <w:rFonts w:hint="eastAsia" w:ascii="仿宋" w:eastAsia="仿宋"/>
          <w:sz w:val="32"/>
        </w:rPr>
      </w:pPr>
      <w:r>
        <w:rPr>
          <w:rFonts w:hint="eastAsia" w:ascii="仿宋" w:eastAsia="仿宋"/>
          <w:spacing w:val="-27"/>
          <w:sz w:val="32"/>
        </w:rPr>
        <w:t xml:space="preserve">截至 </w:t>
      </w:r>
      <w:r>
        <w:rPr>
          <w:rFonts w:hint="eastAsia" w:ascii="仿宋" w:eastAsia="仿宋"/>
          <w:sz w:val="32"/>
        </w:rPr>
        <w:t>2020</w:t>
      </w:r>
      <w:r>
        <w:rPr>
          <w:rFonts w:hint="eastAsia" w:ascii="仿宋" w:eastAsia="仿宋"/>
          <w:spacing w:val="-51"/>
          <w:sz w:val="32"/>
        </w:rPr>
        <w:t xml:space="preserve"> 年 </w:t>
      </w:r>
      <w:r>
        <w:rPr>
          <w:rFonts w:hint="eastAsia" w:ascii="仿宋" w:eastAsia="仿宋"/>
          <w:sz w:val="32"/>
        </w:rPr>
        <w:t>12</w:t>
      </w:r>
      <w:r>
        <w:rPr>
          <w:rFonts w:hint="eastAsia" w:ascii="仿宋" w:eastAsia="仿宋"/>
          <w:spacing w:val="-52"/>
          <w:sz w:val="32"/>
        </w:rPr>
        <w:t xml:space="preserve"> 月 </w:t>
      </w:r>
      <w:r>
        <w:rPr>
          <w:rFonts w:hint="eastAsia" w:ascii="仿宋" w:eastAsia="仿宋"/>
          <w:sz w:val="32"/>
        </w:rPr>
        <w:t>31</w:t>
      </w:r>
      <w:r>
        <w:rPr>
          <w:rFonts w:hint="eastAsia" w:ascii="仿宋" w:eastAsia="仿宋"/>
          <w:spacing w:val="-15"/>
          <w:sz w:val="32"/>
        </w:rPr>
        <w:t xml:space="preserve"> 日，本部门共有车辆 </w:t>
      </w:r>
      <w:r>
        <w:rPr>
          <w:rFonts w:hint="eastAsia" w:ascii="仿宋" w:eastAsia="仿宋"/>
          <w:sz w:val="32"/>
        </w:rPr>
        <w:t>2</w:t>
      </w:r>
      <w:r>
        <w:rPr>
          <w:rFonts w:hint="eastAsia" w:ascii="仿宋" w:eastAsia="仿宋"/>
          <w:spacing w:val="-12"/>
          <w:sz w:val="32"/>
        </w:rPr>
        <w:t xml:space="preserve"> 辆，与上年持平，主要是本年度未有新购置的固定资产车辆。其中副部（省） </w:t>
      </w:r>
      <w:r>
        <w:rPr>
          <w:rFonts w:hint="eastAsia" w:ascii="仿宋" w:eastAsia="仿宋"/>
          <w:spacing w:val="-20"/>
          <w:sz w:val="32"/>
        </w:rPr>
        <w:t xml:space="preserve">级及以上领导用车 </w:t>
      </w:r>
      <w:r>
        <w:rPr>
          <w:rFonts w:hint="eastAsia" w:ascii="仿宋" w:eastAsia="仿宋"/>
          <w:sz w:val="32"/>
        </w:rPr>
        <w:t>0</w:t>
      </w:r>
      <w:r>
        <w:rPr>
          <w:rFonts w:hint="eastAsia" w:ascii="仿宋" w:eastAsia="仿宋"/>
          <w:spacing w:val="-22"/>
          <w:sz w:val="32"/>
        </w:rPr>
        <w:t xml:space="preserve"> 辆，主要领导干部用车 </w:t>
      </w:r>
      <w:r>
        <w:rPr>
          <w:rFonts w:hint="eastAsia" w:ascii="仿宋" w:eastAsia="仿宋"/>
          <w:sz w:val="32"/>
        </w:rPr>
        <w:t>0</w:t>
      </w:r>
      <w:r>
        <w:rPr>
          <w:rFonts w:hint="eastAsia" w:ascii="仿宋" w:eastAsia="仿宋"/>
          <w:spacing w:val="-18"/>
          <w:sz w:val="32"/>
        </w:rPr>
        <w:t xml:space="preserve"> 辆，机要通信用车</w:t>
      </w:r>
    </w:p>
    <w:p>
      <w:pPr>
        <w:spacing w:before="4"/>
        <w:ind w:left="1531" w:right="0" w:firstLine="0"/>
        <w:jc w:val="left"/>
        <w:rPr>
          <w:rFonts w:hint="eastAsia" w:ascii="仿宋" w:eastAsia="仿宋"/>
          <w:sz w:val="32"/>
        </w:rPr>
      </w:pPr>
      <w:r>
        <w:rPr>
          <w:rFonts w:hint="eastAsia" w:ascii="仿宋" w:eastAsia="仿宋"/>
          <w:sz w:val="32"/>
        </w:rPr>
        <w:t>0</w:t>
      </w:r>
      <w:r>
        <w:rPr>
          <w:rFonts w:hint="eastAsia" w:ascii="仿宋" w:eastAsia="仿宋"/>
          <w:spacing w:val="-21"/>
          <w:sz w:val="32"/>
        </w:rPr>
        <w:t xml:space="preserve"> 辆，应急保障用车 </w:t>
      </w:r>
      <w:r>
        <w:rPr>
          <w:rFonts w:hint="eastAsia" w:ascii="仿宋" w:eastAsia="仿宋"/>
          <w:sz w:val="32"/>
        </w:rPr>
        <w:t>2</w:t>
      </w:r>
      <w:r>
        <w:rPr>
          <w:rFonts w:hint="eastAsia" w:ascii="仿宋" w:eastAsia="仿宋"/>
          <w:spacing w:val="-21"/>
          <w:sz w:val="32"/>
        </w:rPr>
        <w:t xml:space="preserve"> 辆，执法执勤用车 </w:t>
      </w:r>
      <w:r>
        <w:rPr>
          <w:rFonts w:hint="eastAsia" w:ascii="仿宋" w:eastAsia="仿宋"/>
          <w:sz w:val="32"/>
        </w:rPr>
        <w:t>0</w:t>
      </w:r>
      <w:r>
        <w:rPr>
          <w:rFonts w:hint="eastAsia" w:ascii="仿宋" w:eastAsia="仿宋"/>
          <w:spacing w:val="-12"/>
          <w:sz w:val="32"/>
        </w:rPr>
        <w:t xml:space="preserve"> 辆，特种专业技术用</w:t>
      </w:r>
    </w:p>
    <w:p>
      <w:pPr>
        <w:spacing w:before="190"/>
        <w:ind w:left="1531" w:right="0" w:firstLine="0"/>
        <w:jc w:val="left"/>
        <w:rPr>
          <w:rFonts w:hint="eastAsia" w:ascii="仿宋" w:eastAsia="仿宋"/>
          <w:sz w:val="32"/>
        </w:rPr>
      </w:pPr>
      <w:r>
        <w:rPr>
          <w:rFonts w:hint="eastAsia" w:ascii="仿宋" w:eastAsia="仿宋"/>
          <w:sz w:val="32"/>
        </w:rPr>
        <w:t>车 0 辆，离退休干部用车 0 辆，其他用车 0 辆。</w:t>
      </w:r>
    </w:p>
    <w:p>
      <w:pPr>
        <w:spacing w:before="190"/>
        <w:ind w:left="2172" w:right="0" w:firstLine="0"/>
        <w:jc w:val="left"/>
        <w:rPr>
          <w:rFonts w:hint="eastAsia" w:ascii="仿宋" w:eastAsia="仿宋"/>
          <w:sz w:val="32"/>
        </w:rPr>
      </w:pPr>
      <w:r>
        <w:rPr>
          <w:rFonts w:hint="eastAsia" w:ascii="仿宋" w:eastAsia="仿宋"/>
          <w:sz w:val="32"/>
        </w:rPr>
        <w:t>单位价值 50 万元以上通用设备 0 台（套），与上年持平，</w:t>
      </w:r>
    </w:p>
    <w:p>
      <w:pPr>
        <w:spacing w:before="190"/>
        <w:ind w:left="1531" w:right="0" w:firstLine="0"/>
        <w:jc w:val="left"/>
        <w:rPr>
          <w:rFonts w:hint="eastAsia" w:ascii="仿宋" w:eastAsia="仿宋"/>
          <w:sz w:val="32"/>
        </w:rPr>
      </w:pPr>
      <w:r>
        <w:rPr>
          <w:rFonts w:hint="eastAsia" w:ascii="仿宋" w:eastAsia="仿宋"/>
          <w:sz w:val="32"/>
        </w:rPr>
        <w:t>单位价值 100 万元以上专用设备 0 台（套），与上年持平。</w:t>
      </w:r>
    </w:p>
    <w:p>
      <w:pPr>
        <w:spacing w:before="190"/>
        <w:ind w:left="2172" w:right="0" w:firstLine="0"/>
        <w:jc w:val="left"/>
        <w:rPr>
          <w:rFonts w:hint="eastAsia" w:ascii="黑体" w:eastAsia="黑体"/>
          <w:sz w:val="32"/>
        </w:rPr>
      </w:pPr>
      <w:bookmarkStart w:id="10" w:name="十、其他需要说明的情况"/>
      <w:bookmarkEnd w:id="10"/>
      <w:r>
        <w:rPr>
          <w:rFonts w:hint="eastAsia" w:ascii="黑体" w:eastAsia="黑体"/>
          <w:sz w:val="32"/>
        </w:rPr>
        <w:t>十、其他需要说明的情况</w:t>
      </w:r>
    </w:p>
    <w:p>
      <w:pPr>
        <w:pStyle w:val="9"/>
        <w:numPr>
          <w:ilvl w:val="0"/>
          <w:numId w:val="21"/>
        </w:numPr>
        <w:tabs>
          <w:tab w:val="left" w:pos="2652"/>
        </w:tabs>
        <w:spacing w:before="190" w:after="0" w:line="350" w:lineRule="auto"/>
        <w:ind w:left="1531" w:right="1530" w:firstLine="640"/>
        <w:jc w:val="both"/>
        <w:rPr>
          <w:rFonts w:hint="eastAsia" w:ascii="仿宋" w:eastAsia="仿宋"/>
          <w:sz w:val="32"/>
        </w:rPr>
      </w:pPr>
      <w:r>
        <w:rPr>
          <w:rFonts w:hint="eastAsia" w:ascii="仿宋" w:eastAsia="仿宋"/>
          <w:spacing w:val="-22"/>
          <w:sz w:val="32"/>
        </w:rPr>
        <w:t xml:space="preserve">本部门 </w:t>
      </w:r>
      <w:r>
        <w:rPr>
          <w:rFonts w:hint="eastAsia" w:ascii="仿宋" w:eastAsia="仿宋"/>
          <w:sz w:val="32"/>
        </w:rPr>
        <w:t>2020</w:t>
      </w:r>
      <w:r>
        <w:rPr>
          <w:rFonts w:hint="eastAsia" w:ascii="仿宋" w:eastAsia="仿宋"/>
          <w:spacing w:val="-16"/>
          <w:sz w:val="32"/>
        </w:rPr>
        <w:t xml:space="preserve"> 年度未发生政府性基金预算、国有资金经营</w:t>
      </w:r>
      <w:r>
        <w:rPr>
          <w:rFonts w:hint="eastAsia" w:ascii="仿宋" w:eastAsia="仿宋"/>
          <w:spacing w:val="-18"/>
          <w:sz w:val="32"/>
        </w:rPr>
        <w:t>预算收支及结转结余情况，故政府性基金预算、国有资金经营等</w:t>
      </w:r>
      <w:r>
        <w:rPr>
          <w:rFonts w:hint="eastAsia" w:ascii="仿宋" w:eastAsia="仿宋"/>
          <w:sz w:val="32"/>
        </w:rPr>
        <w:t>表以空表列示。</w:t>
      </w:r>
    </w:p>
    <w:p>
      <w:pPr>
        <w:pStyle w:val="9"/>
        <w:numPr>
          <w:ilvl w:val="0"/>
          <w:numId w:val="21"/>
        </w:numPr>
        <w:tabs>
          <w:tab w:val="left" w:pos="2652"/>
        </w:tabs>
        <w:spacing w:before="5" w:after="0" w:line="350" w:lineRule="auto"/>
        <w:ind w:left="1531" w:right="1529" w:firstLine="640"/>
        <w:jc w:val="both"/>
        <w:rPr>
          <w:rFonts w:hint="eastAsia" w:ascii="仿宋" w:eastAsia="仿宋"/>
          <w:sz w:val="32"/>
        </w:rPr>
      </w:pPr>
      <w:r>
        <w:rPr>
          <w:rFonts w:hint="eastAsia" w:ascii="仿宋" w:eastAsia="仿宋"/>
          <w:sz w:val="32"/>
        </w:rPr>
        <w:t>由于决算公开表格中金额数值应当保留两位小数，公开</w:t>
      </w:r>
      <w:r>
        <w:rPr>
          <w:rFonts w:hint="eastAsia" w:ascii="仿宋" w:eastAsia="仿宋"/>
          <w:spacing w:val="-10"/>
          <w:sz w:val="32"/>
        </w:rPr>
        <w:t>数据为四舍五入计算结果，个别数据合计项与分项之和存在小数点后差额，特此说明。</w:t>
      </w:r>
    </w:p>
    <w:p>
      <w:pPr>
        <w:spacing w:after="0" w:line="350" w:lineRule="auto"/>
        <w:jc w:val="both"/>
        <w:rPr>
          <w:rFonts w:hint="eastAsia" w:ascii="仿宋" w:eastAsia="仿宋"/>
          <w:sz w:val="32"/>
        </w:rPr>
        <w:sectPr>
          <w:pgSz w:w="11910" w:h="16840"/>
          <w:pgMar w:top="1580" w:right="0" w:bottom="280" w:left="0" w:header="720" w:footer="720" w:gutter="0"/>
          <w:cols w:space="720" w:num="1"/>
        </w:sectPr>
      </w:pPr>
    </w:p>
    <w:p>
      <w:pPr>
        <w:pStyle w:val="5"/>
        <w:spacing w:before="4"/>
        <w:rPr>
          <w:rFonts w:ascii="Times New Roman"/>
          <w:sz w:val="17"/>
        </w:rPr>
      </w:pPr>
      <w:r>
        <mc:AlternateContent>
          <mc:Choice Requires="wpg">
            <w:drawing>
              <wp:anchor distT="0" distB="0" distL="114300" distR="114300" simplePos="0" relativeHeight="251711488" behindDoc="0" locked="0" layoutInCell="1" allowOverlap="1">
                <wp:simplePos x="0" y="0"/>
                <wp:positionH relativeFrom="page">
                  <wp:posOffset>0</wp:posOffset>
                </wp:positionH>
                <wp:positionV relativeFrom="page">
                  <wp:posOffset>3335655</wp:posOffset>
                </wp:positionV>
                <wp:extent cx="7560310" cy="3348990"/>
                <wp:effectExtent l="0" t="635" r="2540" b="3175"/>
                <wp:wrapNone/>
                <wp:docPr id="68" name="组合 59"/>
                <wp:cNvGraphicFramePr/>
                <a:graphic xmlns:a="http://schemas.openxmlformats.org/drawingml/2006/main">
                  <a:graphicData uri="http://schemas.microsoft.com/office/word/2010/wordprocessingGroup">
                    <wpg:wgp>
                      <wpg:cNvGrpSpPr/>
                      <wpg:grpSpPr>
                        <a:xfrm>
                          <a:off x="0" y="0"/>
                          <a:ext cx="7560310" cy="3348990"/>
                          <a:chOff x="0" y="5253"/>
                          <a:chExt cx="11906" cy="5274"/>
                        </a:xfrm>
                      </wpg:grpSpPr>
                      <pic:pic xmlns:pic="http://schemas.openxmlformats.org/drawingml/2006/picture">
                        <pic:nvPicPr>
                          <pic:cNvPr id="65" name="图片 60"/>
                          <pic:cNvPicPr>
                            <a:picLocks noChangeAspect="1"/>
                          </pic:cNvPicPr>
                        </pic:nvPicPr>
                        <pic:blipFill>
                          <a:blip r:embed="rId15"/>
                          <a:stretch>
                            <a:fillRect/>
                          </a:stretch>
                        </pic:blipFill>
                        <pic:spPr>
                          <a:xfrm>
                            <a:off x="0" y="5258"/>
                            <a:ext cx="11906" cy="5264"/>
                          </a:xfrm>
                          <a:prstGeom prst="rect">
                            <a:avLst/>
                          </a:prstGeom>
                          <a:noFill/>
                          <a:ln>
                            <a:noFill/>
                          </a:ln>
                        </pic:spPr>
                      </pic:pic>
                      <wps:wsp>
                        <wps:cNvPr id="66" name="任意多边形 61"/>
                        <wps:cNvSpPr/>
                        <wps:spPr>
                          <a:xfrm>
                            <a:off x="0" y="5259"/>
                            <a:ext cx="11906" cy="5262"/>
                          </a:xfrm>
                          <a:custGeom>
                            <a:avLst/>
                            <a:gdLst/>
                            <a:ahLst/>
                            <a:cxnLst/>
                            <a:pathLst>
                              <a:path w="11906" h="5262">
                                <a:moveTo>
                                  <a:pt x="0" y="0"/>
                                </a:moveTo>
                                <a:lnTo>
                                  <a:pt x="11906" y="0"/>
                                </a:lnTo>
                                <a:moveTo>
                                  <a:pt x="0" y="5262"/>
                                </a:moveTo>
                                <a:lnTo>
                                  <a:pt x="11906" y="5262"/>
                                </a:lnTo>
                              </a:path>
                            </a:pathLst>
                          </a:custGeom>
                          <a:noFill/>
                          <a:ln w="7620" cap="flat" cmpd="sng">
                            <a:solidFill>
                              <a:srgbClr val="7E7E7E"/>
                            </a:solidFill>
                            <a:prstDash val="solid"/>
                            <a:headEnd type="none" w="med" len="med"/>
                            <a:tailEnd type="none" w="med" len="med"/>
                          </a:ln>
                        </wps:spPr>
                        <wps:bodyPr upright="1"/>
                      </wps:wsp>
                      <wps:wsp>
                        <wps:cNvPr id="67" name="文本框 62"/>
                        <wps:cNvSpPr txBox="1"/>
                        <wps:spPr>
                          <a:xfrm>
                            <a:off x="0" y="5253"/>
                            <a:ext cx="11906" cy="5274"/>
                          </a:xfrm>
                          <a:prstGeom prst="rect">
                            <a:avLst/>
                          </a:prstGeom>
                          <a:noFill/>
                          <a:ln>
                            <a:noFill/>
                          </a:ln>
                        </wps:spPr>
                        <wps:txbx>
                          <w:txbxContent>
                            <w:p>
                              <w:pPr>
                                <w:spacing w:before="0" w:line="240" w:lineRule="auto"/>
                                <w:rPr>
                                  <w:rFonts w:ascii="Times New Roman"/>
                                  <w:sz w:val="90"/>
                                </w:rPr>
                              </w:pPr>
                            </w:p>
                            <w:p>
                              <w:pPr>
                                <w:spacing w:before="2" w:line="240" w:lineRule="auto"/>
                                <w:rPr>
                                  <w:rFonts w:ascii="Times New Roman"/>
                                  <w:sz w:val="89"/>
                                </w:rPr>
                              </w:pPr>
                            </w:p>
                            <w:p>
                              <w:pPr>
                                <w:spacing w:before="0"/>
                                <w:ind w:left="1303" w:right="0" w:firstLine="0"/>
                                <w:jc w:val="left"/>
                                <w:rPr>
                                  <w:rFonts w:hint="eastAsia" w:ascii="黑体" w:eastAsia="黑体"/>
                                  <w:sz w:val="90"/>
                                </w:rPr>
                              </w:pPr>
                              <w:r>
                                <w:rPr>
                                  <w:rFonts w:hint="eastAsia" w:ascii="黑体" w:eastAsia="黑体"/>
                                  <w:sz w:val="90"/>
                                </w:rPr>
                                <w:t>第三部分 相关名词解释</w:t>
                              </w:r>
                            </w:p>
                          </w:txbxContent>
                        </wps:txbx>
                        <wps:bodyPr lIns="0" tIns="0" rIns="0" bIns="0" upright="1"/>
                      </wps:wsp>
                    </wpg:wgp>
                  </a:graphicData>
                </a:graphic>
              </wp:anchor>
            </w:drawing>
          </mc:Choice>
          <mc:Fallback>
            <w:pict>
              <v:group id="组合 59" o:spid="_x0000_s1026" o:spt="203" style="position:absolute;left:0pt;margin-left:0pt;margin-top:262.65pt;height:263.7pt;width:595.3pt;mso-position-horizontal-relative:page;mso-position-vertical-relative:page;z-index:251711488;mso-width-relative:page;mso-height-relative:page;" coordorigin="0,5253" coordsize="11906,5274" o:gfxdata="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">
                <o:lock v:ext="edit" aspectratio="f"/>
                <v:shape id="图片 60" o:spid="_x0000_s1026" o:spt="75" type="#_x0000_t75" style="position:absolute;left:0;top:5258;height:5264;width:11906;" filled="f" o:preferrelative="t" stroked="f" coordsize="21600,21600" o:gfxdata="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N5r7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任意多边形 61" o:spid="_x0000_s1026" o:spt="100" style="position:absolute;left:0;top:5259;height:5262;width:11906;" filled="f" stroked="t" coordsize="11906,5262" o:gfxdata="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7uL5vQAA&#10;ANsAAAAPAAAAAAAAAAEAIAAAACIAAABkcnMvZG93bnJldi54bWxQSwECFAAUAAAACACHTuJAMy8F&#10;njsAAAA5AAAAEAAAAAAAAAABACAAAAAMAQAAZHJzL3NoYXBleG1sLnhtbFBLBQYAAAAABgAGAFsB&#10;AAC2AwAAAAA=&#10;" path="m0,0l11906,0m0,5262l11906,5262e">
                  <v:fill on="f" focussize="0,0"/>
                  <v:stroke weight="0.6pt" color="#7E7E7E" joinstyle="round"/>
                  <v:imagedata o:title=""/>
                  <o:lock v:ext="edit" aspectratio="f"/>
                </v:shape>
                <v:shape id="文本框 62" o:spid="_x0000_s1026" o:spt="202" type="#_x0000_t202" style="position:absolute;left:0;top:5253;height:5274;width:11906;"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auto"/>
                          <w:rPr>
                            <w:rFonts w:ascii="Times New Roman"/>
                            <w:sz w:val="90"/>
                          </w:rPr>
                        </w:pPr>
                      </w:p>
                      <w:p>
                        <w:pPr>
                          <w:spacing w:before="2" w:line="240" w:lineRule="auto"/>
                          <w:rPr>
                            <w:rFonts w:ascii="Times New Roman"/>
                            <w:sz w:val="89"/>
                          </w:rPr>
                        </w:pPr>
                      </w:p>
                      <w:p>
                        <w:pPr>
                          <w:spacing w:before="0"/>
                          <w:ind w:left="1303" w:right="0" w:firstLine="0"/>
                          <w:jc w:val="left"/>
                          <w:rPr>
                            <w:rFonts w:hint="eastAsia" w:ascii="黑体" w:eastAsia="黑体"/>
                            <w:sz w:val="90"/>
                          </w:rPr>
                        </w:pPr>
                        <w:r>
                          <w:rPr>
                            <w:rFonts w:hint="eastAsia" w:ascii="黑体" w:eastAsia="黑体"/>
                            <w:sz w:val="90"/>
                          </w:rPr>
                          <w:t>第三部分 相关名词解释</w:t>
                        </w:r>
                      </w:p>
                    </w:txbxContent>
                  </v:textbox>
                </v:shape>
              </v:group>
            </w:pict>
          </mc:Fallback>
        </mc:AlternateContent>
      </w:r>
    </w:p>
    <w:p>
      <w:pPr>
        <w:spacing w:after="0"/>
        <w:rPr>
          <w:rFonts w:ascii="Times New Roman"/>
          <w:sz w:val="17"/>
        </w:rPr>
        <w:sectPr>
          <w:pgSz w:w="11910" w:h="16840"/>
          <w:pgMar w:top="1580" w:right="0" w:bottom="280" w:left="0" w:header="720" w:footer="720" w:gutter="0"/>
          <w:cols w:space="720" w:num="1"/>
        </w:sectPr>
      </w:pPr>
    </w:p>
    <w:p>
      <w:pPr>
        <w:pStyle w:val="5"/>
        <w:rPr>
          <w:rFonts w:ascii="Times New Roman"/>
          <w:sz w:val="20"/>
        </w:rPr>
      </w:pPr>
    </w:p>
    <w:p>
      <w:pPr>
        <w:pStyle w:val="5"/>
        <w:rPr>
          <w:rFonts w:ascii="Times New Roman"/>
          <w:sz w:val="20"/>
        </w:rPr>
      </w:pPr>
    </w:p>
    <w:p>
      <w:pPr>
        <w:spacing w:before="200" w:line="350" w:lineRule="auto"/>
        <w:ind w:left="1531" w:right="1529" w:firstLine="640"/>
        <w:jc w:val="left"/>
        <w:rPr>
          <w:rFonts w:hint="eastAsia" w:ascii="仿宋" w:eastAsia="仿宋"/>
          <w:sz w:val="32"/>
        </w:rPr>
      </w:pPr>
      <w:r>
        <w:rPr>
          <w:rFonts w:hint="eastAsia" w:ascii="仿宋" w:eastAsia="仿宋"/>
          <w:b/>
          <w:w w:val="95"/>
          <w:sz w:val="32"/>
        </w:rPr>
        <w:t>（一</w:t>
      </w:r>
      <w:r>
        <w:rPr>
          <w:rFonts w:hint="eastAsia" w:ascii="仿宋" w:eastAsia="仿宋"/>
          <w:b/>
          <w:spacing w:val="-63"/>
          <w:w w:val="95"/>
          <w:sz w:val="32"/>
        </w:rPr>
        <w:t>）</w:t>
      </w:r>
      <w:r>
        <w:rPr>
          <w:rFonts w:hint="eastAsia" w:ascii="仿宋" w:eastAsia="仿宋"/>
          <w:b/>
          <w:spacing w:val="-9"/>
          <w:w w:val="95"/>
          <w:sz w:val="32"/>
        </w:rPr>
        <w:t>财政拨款收入：</w:t>
      </w:r>
      <w:r>
        <w:rPr>
          <w:rFonts w:hint="eastAsia" w:ascii="仿宋" w:eastAsia="仿宋"/>
          <w:w w:val="95"/>
          <w:sz w:val="32"/>
        </w:rPr>
        <w:t xml:space="preserve">本年度从本级财政部门取得的财政拨 </w:t>
      </w:r>
      <w:r>
        <w:rPr>
          <w:rFonts w:hint="eastAsia" w:ascii="仿宋" w:eastAsia="仿宋"/>
          <w:sz w:val="32"/>
        </w:rPr>
        <w:t>款，包括一般公共预算财政拨款和政府性基金预算财政拨款。</w:t>
      </w:r>
    </w:p>
    <w:p>
      <w:pPr>
        <w:spacing w:before="3" w:line="350" w:lineRule="auto"/>
        <w:ind w:left="1531" w:right="1529" w:firstLine="640"/>
        <w:jc w:val="left"/>
        <w:rPr>
          <w:rFonts w:hint="eastAsia" w:ascii="仿宋" w:eastAsia="仿宋"/>
          <w:sz w:val="32"/>
        </w:rPr>
      </w:pPr>
      <w:r>
        <w:rPr>
          <w:rFonts w:hint="eastAsia" w:ascii="仿宋" w:eastAsia="仿宋"/>
          <w:b/>
          <w:w w:val="95"/>
          <w:sz w:val="32"/>
        </w:rPr>
        <w:t>（二</w:t>
      </w:r>
      <w:r>
        <w:rPr>
          <w:rFonts w:hint="eastAsia" w:ascii="仿宋" w:eastAsia="仿宋"/>
          <w:b/>
          <w:spacing w:val="-60"/>
          <w:w w:val="95"/>
          <w:sz w:val="32"/>
        </w:rPr>
        <w:t>）</w:t>
      </w:r>
      <w:r>
        <w:rPr>
          <w:rFonts w:hint="eastAsia" w:ascii="仿宋" w:eastAsia="仿宋"/>
          <w:b/>
          <w:spacing w:val="-12"/>
          <w:w w:val="95"/>
          <w:sz w:val="32"/>
        </w:rPr>
        <w:t>事业收入：</w:t>
      </w:r>
      <w:r>
        <w:rPr>
          <w:rFonts w:hint="eastAsia" w:ascii="仿宋" w:eastAsia="仿宋"/>
          <w:w w:val="95"/>
          <w:sz w:val="32"/>
        </w:rPr>
        <w:t xml:space="preserve">指事业单位开展专业业务活动及辅助活动 </w:t>
      </w:r>
      <w:r>
        <w:rPr>
          <w:rFonts w:hint="eastAsia" w:ascii="仿宋" w:eastAsia="仿宋"/>
          <w:sz w:val="32"/>
        </w:rPr>
        <w:t>所取得的收入。</w:t>
      </w:r>
    </w:p>
    <w:p>
      <w:pPr>
        <w:pStyle w:val="3"/>
        <w:spacing w:before="3" w:line="350" w:lineRule="auto"/>
        <w:ind w:right="1401" w:firstLine="640"/>
      </w:pPr>
      <w:r>
        <w:rPr>
          <w:b/>
        </w:rPr>
        <w:t>（三）其他收入：</w:t>
      </w:r>
      <w:r>
        <w:t>指除上述“财政拨款收入”“事业收入” “经营收入”等以外的收入。</w:t>
      </w:r>
    </w:p>
    <w:p>
      <w:pPr>
        <w:spacing w:before="3" w:line="350" w:lineRule="auto"/>
        <w:ind w:left="1531" w:right="1524" w:firstLine="640"/>
        <w:jc w:val="both"/>
        <w:rPr>
          <w:rFonts w:hint="eastAsia" w:ascii="仿宋" w:eastAsia="仿宋"/>
          <w:sz w:val="32"/>
        </w:rPr>
      </w:pPr>
      <w:r>
        <w:rPr>
          <w:rFonts w:hint="eastAsia" w:ascii="仿宋" w:eastAsia="仿宋"/>
          <w:b/>
          <w:w w:val="95"/>
          <w:sz w:val="32"/>
        </w:rPr>
        <w:t>（四</w:t>
      </w:r>
      <w:r>
        <w:rPr>
          <w:rFonts w:hint="eastAsia" w:ascii="仿宋" w:eastAsia="仿宋"/>
          <w:b/>
          <w:spacing w:val="-41"/>
          <w:w w:val="95"/>
          <w:sz w:val="32"/>
        </w:rPr>
        <w:t>）</w:t>
      </w:r>
      <w:r>
        <w:rPr>
          <w:rFonts w:hint="eastAsia" w:ascii="仿宋" w:eastAsia="仿宋"/>
          <w:b/>
          <w:spacing w:val="-6"/>
          <w:w w:val="95"/>
          <w:sz w:val="32"/>
        </w:rPr>
        <w:t>年初结转和结余：</w:t>
      </w:r>
      <w:r>
        <w:rPr>
          <w:rFonts w:hint="eastAsia" w:ascii="仿宋" w:eastAsia="仿宋"/>
          <w:spacing w:val="-5"/>
          <w:w w:val="95"/>
          <w:sz w:val="32"/>
        </w:rPr>
        <w:t xml:space="preserve">指以前年度尚未完成、结转到本年 </w:t>
      </w:r>
      <w:r>
        <w:rPr>
          <w:rFonts w:hint="eastAsia" w:ascii="仿宋" w:eastAsia="仿宋"/>
          <w:spacing w:val="-13"/>
          <w:sz w:val="32"/>
        </w:rPr>
        <w:t>仍按原规定用途继续使用的资金，或项目已完成等产生的结余资金。</w:t>
      </w:r>
    </w:p>
    <w:p>
      <w:pPr>
        <w:spacing w:before="4" w:line="350" w:lineRule="auto"/>
        <w:ind w:left="1531" w:right="1529" w:firstLine="640"/>
        <w:jc w:val="left"/>
        <w:rPr>
          <w:rFonts w:hint="eastAsia" w:ascii="仿宋" w:eastAsia="仿宋"/>
          <w:sz w:val="32"/>
        </w:rPr>
      </w:pPr>
      <w:r>
        <w:rPr>
          <w:rFonts w:hint="eastAsia" w:ascii="仿宋" w:eastAsia="仿宋"/>
          <w:b/>
          <w:w w:val="95"/>
          <w:sz w:val="32"/>
        </w:rPr>
        <w:t>（五</w:t>
      </w:r>
      <w:r>
        <w:rPr>
          <w:rFonts w:hint="eastAsia" w:ascii="仿宋" w:eastAsia="仿宋"/>
          <w:b/>
          <w:spacing w:val="-60"/>
          <w:w w:val="95"/>
          <w:sz w:val="32"/>
        </w:rPr>
        <w:t>）</w:t>
      </w:r>
      <w:r>
        <w:rPr>
          <w:rFonts w:hint="eastAsia" w:ascii="仿宋" w:eastAsia="仿宋"/>
          <w:b/>
          <w:spacing w:val="-12"/>
          <w:w w:val="95"/>
          <w:sz w:val="32"/>
        </w:rPr>
        <w:t>结余分配：</w:t>
      </w:r>
      <w:r>
        <w:rPr>
          <w:rFonts w:hint="eastAsia" w:ascii="仿宋" w:eastAsia="仿宋"/>
          <w:w w:val="95"/>
          <w:sz w:val="32"/>
        </w:rPr>
        <w:t xml:space="preserve">指事业单位按照事业单位会计制度的规定 </w:t>
      </w:r>
      <w:r>
        <w:rPr>
          <w:rFonts w:hint="eastAsia" w:ascii="仿宋" w:eastAsia="仿宋"/>
          <w:sz w:val="32"/>
        </w:rPr>
        <w:t>从非财政补助结余中分配的事业基金和职工福利基金等。</w:t>
      </w:r>
    </w:p>
    <w:p>
      <w:pPr>
        <w:spacing w:before="3" w:line="350" w:lineRule="auto"/>
        <w:ind w:left="1531" w:right="1529" w:firstLine="640"/>
        <w:jc w:val="left"/>
        <w:rPr>
          <w:rFonts w:hint="eastAsia" w:ascii="仿宋" w:eastAsia="仿宋"/>
          <w:sz w:val="32"/>
        </w:rPr>
      </w:pPr>
      <w:r>
        <w:rPr>
          <w:rFonts w:hint="eastAsia" w:ascii="仿宋" w:eastAsia="仿宋"/>
          <w:b/>
          <w:w w:val="95"/>
          <w:sz w:val="32"/>
        </w:rPr>
        <w:t>（六</w:t>
      </w:r>
      <w:r>
        <w:rPr>
          <w:rFonts w:hint="eastAsia" w:ascii="仿宋" w:eastAsia="仿宋"/>
          <w:b/>
          <w:spacing w:val="-63"/>
          <w:w w:val="95"/>
          <w:sz w:val="32"/>
        </w:rPr>
        <w:t>）</w:t>
      </w:r>
      <w:r>
        <w:rPr>
          <w:rFonts w:hint="eastAsia" w:ascii="仿宋" w:eastAsia="仿宋"/>
          <w:b/>
          <w:spacing w:val="-8"/>
          <w:w w:val="95"/>
          <w:sz w:val="32"/>
        </w:rPr>
        <w:t>年末结转和结余：</w:t>
      </w:r>
      <w:r>
        <w:rPr>
          <w:rFonts w:hint="eastAsia" w:ascii="仿宋" w:eastAsia="仿宋"/>
          <w:w w:val="95"/>
          <w:sz w:val="32"/>
        </w:rPr>
        <w:t xml:space="preserve">指单位按有关规定结转到下年或以 </w:t>
      </w:r>
      <w:r>
        <w:rPr>
          <w:rFonts w:hint="eastAsia" w:ascii="仿宋" w:eastAsia="仿宋"/>
          <w:sz w:val="32"/>
        </w:rPr>
        <w:t>后年度继续使用的资金，或项目已完成等产生的结余资金。</w:t>
      </w:r>
    </w:p>
    <w:p>
      <w:pPr>
        <w:pStyle w:val="3"/>
        <w:spacing w:before="3" w:line="350" w:lineRule="auto"/>
        <w:ind w:right="1529" w:firstLine="640"/>
      </w:pPr>
      <w:r>
        <w:rPr>
          <w:b/>
          <w:w w:val="95"/>
        </w:rPr>
        <w:t>（七</w:t>
      </w:r>
      <w:r>
        <w:rPr>
          <w:b/>
          <w:spacing w:val="-41"/>
          <w:w w:val="95"/>
        </w:rPr>
        <w:t>）</w:t>
      </w:r>
      <w:r>
        <w:rPr>
          <w:b/>
          <w:spacing w:val="-9"/>
          <w:w w:val="95"/>
        </w:rPr>
        <w:t>基本支出：</w:t>
      </w:r>
      <w:r>
        <w:rPr>
          <w:spacing w:val="-3"/>
          <w:w w:val="95"/>
        </w:rPr>
        <w:t xml:space="preserve">填列单位为保障机构正常运转、完成日常 </w:t>
      </w:r>
      <w:r>
        <w:rPr>
          <w:spacing w:val="-3"/>
        </w:rPr>
        <w:t>工作任务而发生的各项支出。</w:t>
      </w:r>
    </w:p>
    <w:p>
      <w:pPr>
        <w:spacing w:before="2" w:line="350" w:lineRule="auto"/>
        <w:ind w:left="1531" w:right="1529" w:firstLine="640"/>
        <w:jc w:val="left"/>
        <w:rPr>
          <w:rFonts w:hint="eastAsia" w:ascii="仿宋" w:eastAsia="仿宋"/>
          <w:sz w:val="32"/>
        </w:rPr>
      </w:pPr>
      <w:r>
        <w:rPr>
          <w:rFonts w:hint="eastAsia" w:ascii="仿宋" w:eastAsia="仿宋"/>
          <w:b/>
          <w:w w:val="95"/>
          <w:sz w:val="32"/>
        </w:rPr>
        <w:t>（八</w:t>
      </w:r>
      <w:r>
        <w:rPr>
          <w:rFonts w:hint="eastAsia" w:ascii="仿宋" w:eastAsia="仿宋"/>
          <w:b/>
          <w:spacing w:val="-60"/>
          <w:w w:val="95"/>
          <w:sz w:val="32"/>
        </w:rPr>
        <w:t>）</w:t>
      </w:r>
      <w:r>
        <w:rPr>
          <w:rFonts w:hint="eastAsia" w:ascii="仿宋" w:eastAsia="仿宋"/>
          <w:b/>
          <w:spacing w:val="-12"/>
          <w:w w:val="95"/>
          <w:sz w:val="32"/>
        </w:rPr>
        <w:t>项目支出：</w:t>
      </w:r>
      <w:r>
        <w:rPr>
          <w:rFonts w:hint="eastAsia" w:ascii="仿宋" w:eastAsia="仿宋"/>
          <w:w w:val="95"/>
          <w:sz w:val="32"/>
        </w:rPr>
        <w:t xml:space="preserve">填列单位为完成特定的行政工作任务或事 </w:t>
      </w:r>
      <w:r>
        <w:rPr>
          <w:rFonts w:hint="eastAsia" w:ascii="仿宋" w:eastAsia="仿宋"/>
          <w:sz w:val="32"/>
        </w:rPr>
        <w:t>业发展目标，在基本支出之外发生的各项支出</w:t>
      </w:r>
    </w:p>
    <w:p>
      <w:pPr>
        <w:spacing w:before="3" w:line="350" w:lineRule="auto"/>
        <w:ind w:left="1531" w:right="1413" w:firstLine="640"/>
        <w:jc w:val="left"/>
        <w:rPr>
          <w:rFonts w:hint="eastAsia" w:ascii="仿宋" w:eastAsia="仿宋"/>
          <w:sz w:val="32"/>
        </w:rPr>
      </w:pPr>
      <w:r>
        <w:rPr>
          <w:rFonts w:hint="eastAsia" w:ascii="仿宋" w:eastAsia="仿宋"/>
          <w:b/>
          <w:sz w:val="32"/>
        </w:rPr>
        <w:t>（九</w:t>
      </w:r>
      <w:r>
        <w:rPr>
          <w:rFonts w:hint="eastAsia" w:ascii="仿宋" w:eastAsia="仿宋"/>
          <w:b/>
          <w:spacing w:val="-63"/>
          <w:sz w:val="32"/>
        </w:rPr>
        <w:t>）</w:t>
      </w:r>
      <w:r>
        <w:rPr>
          <w:rFonts w:hint="eastAsia" w:ascii="仿宋" w:eastAsia="仿宋"/>
          <w:b/>
          <w:spacing w:val="-9"/>
          <w:sz w:val="32"/>
        </w:rPr>
        <w:t>基本建设支出：</w:t>
      </w:r>
      <w:r>
        <w:rPr>
          <w:rFonts w:hint="eastAsia" w:ascii="仿宋" w:eastAsia="仿宋"/>
          <w:sz w:val="32"/>
        </w:rPr>
        <w:t xml:space="preserve">填列由本级发展与改革部门集中安排的用于购置固定资产、战略性和应急性储备、土地和无形资产， </w:t>
      </w:r>
      <w:r>
        <w:rPr>
          <w:rFonts w:hint="eastAsia" w:ascii="仿宋" w:eastAsia="仿宋"/>
          <w:spacing w:val="-11"/>
          <w:sz w:val="32"/>
        </w:rPr>
        <w:t>以及购建基础设施、大型修缮所发生的一般公共预算财政拨款支</w:t>
      </w:r>
    </w:p>
    <w:p>
      <w:pPr>
        <w:spacing w:after="0" w:line="350" w:lineRule="auto"/>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p>
    <w:p>
      <w:pPr>
        <w:pStyle w:val="5"/>
        <w:spacing w:before="4"/>
        <w:rPr>
          <w:rFonts w:ascii="仿宋"/>
          <w:sz w:val="27"/>
        </w:rPr>
      </w:pPr>
    </w:p>
    <w:p>
      <w:pPr>
        <w:spacing w:before="54" w:line="350" w:lineRule="auto"/>
        <w:ind w:left="1531" w:right="1529" w:firstLine="0"/>
        <w:jc w:val="left"/>
        <w:rPr>
          <w:rFonts w:hint="eastAsia" w:ascii="仿宋" w:eastAsia="仿宋"/>
          <w:sz w:val="32"/>
        </w:rPr>
      </w:pPr>
      <w:r>
        <w:rPr>
          <w:rFonts w:hint="eastAsia" w:ascii="仿宋" w:eastAsia="仿宋"/>
          <w:spacing w:val="-8"/>
          <w:sz w:val="32"/>
        </w:rPr>
        <w:t>出和政府性基金预算财政拨款支出，不包括财政专户管理资金以及各类拼盘自筹资金等。</w:t>
      </w:r>
    </w:p>
    <w:p>
      <w:pPr>
        <w:spacing w:before="3" w:line="350" w:lineRule="auto"/>
        <w:ind w:left="1531" w:right="1529" w:firstLine="640"/>
        <w:jc w:val="both"/>
        <w:rPr>
          <w:rFonts w:hint="eastAsia" w:ascii="仿宋" w:eastAsia="仿宋"/>
          <w:sz w:val="32"/>
        </w:rPr>
      </w:pPr>
      <w:r>
        <w:rPr>
          <w:rFonts w:hint="eastAsia" w:ascii="仿宋" w:eastAsia="仿宋"/>
          <w:b/>
          <w:w w:val="95"/>
          <w:sz w:val="32"/>
        </w:rPr>
        <w:t>（十</w:t>
      </w:r>
      <w:r>
        <w:rPr>
          <w:rFonts w:hint="eastAsia" w:ascii="仿宋" w:eastAsia="仿宋"/>
          <w:b/>
          <w:spacing w:val="-63"/>
          <w:w w:val="95"/>
          <w:sz w:val="32"/>
        </w:rPr>
        <w:t>）</w:t>
      </w:r>
      <w:r>
        <w:rPr>
          <w:rFonts w:hint="eastAsia" w:ascii="仿宋" w:eastAsia="仿宋"/>
          <w:b/>
          <w:spacing w:val="-8"/>
          <w:w w:val="95"/>
          <w:sz w:val="32"/>
        </w:rPr>
        <w:t>其他资本性支出：</w:t>
      </w:r>
      <w:r>
        <w:rPr>
          <w:rFonts w:hint="eastAsia" w:ascii="仿宋" w:eastAsia="仿宋"/>
          <w:w w:val="95"/>
          <w:sz w:val="32"/>
        </w:rPr>
        <w:t xml:space="preserve">填列由各级非发展与改革部门集中 </w:t>
      </w:r>
      <w:r>
        <w:rPr>
          <w:rFonts w:hint="eastAsia" w:ascii="仿宋" w:eastAsia="仿宋"/>
          <w:spacing w:val="-8"/>
          <w:sz w:val="32"/>
        </w:rPr>
        <w:t>安排的用于购置固定资产、战备性和应急性储备、土地和无形资</w:t>
      </w:r>
      <w:r>
        <w:rPr>
          <w:rFonts w:hint="eastAsia" w:ascii="仿宋" w:eastAsia="仿宋"/>
          <w:spacing w:val="-12"/>
          <w:sz w:val="32"/>
        </w:rPr>
        <w:t>产，以及购建基础设施、大型修缮和财政支持企业更新改造所发生的支出。</w:t>
      </w:r>
    </w:p>
    <w:p>
      <w:pPr>
        <w:spacing w:before="6"/>
        <w:ind w:left="2172" w:right="0" w:firstLine="0"/>
        <w:jc w:val="left"/>
        <w:rPr>
          <w:rFonts w:hint="eastAsia" w:ascii="仿宋" w:hAnsi="仿宋" w:eastAsia="仿宋"/>
          <w:sz w:val="32"/>
        </w:rPr>
      </w:pPr>
      <w:r>
        <w:rPr>
          <w:rFonts w:hint="eastAsia" w:ascii="仿宋" w:hAnsi="仿宋" w:eastAsia="仿宋"/>
          <w:b/>
          <w:sz w:val="32"/>
        </w:rPr>
        <w:t>（十一）“三公”经费：</w:t>
      </w:r>
      <w:r>
        <w:rPr>
          <w:rFonts w:hint="eastAsia" w:ascii="仿宋" w:hAnsi="仿宋" w:eastAsia="仿宋"/>
          <w:sz w:val="32"/>
        </w:rPr>
        <w:t>指部门用财政拨款安排的因公出国</w:t>
      </w:r>
    </w:p>
    <w:p>
      <w:pPr>
        <w:pStyle w:val="3"/>
        <w:spacing w:before="190" w:line="350" w:lineRule="auto"/>
        <w:ind w:right="1370"/>
      </w:pPr>
      <w:r>
        <w:t>（境</w:t>
      </w:r>
      <w:r>
        <w:rPr>
          <w:spacing w:val="-29"/>
        </w:rPr>
        <w:t>）</w:t>
      </w:r>
      <w:r>
        <w:rPr>
          <w:spacing w:val="-9"/>
        </w:rPr>
        <w:t>费、公务用车购置及运行费和公务接待费。其中，因公出</w:t>
      </w:r>
      <w:r>
        <w:rPr>
          <w:spacing w:val="-22"/>
        </w:rPr>
        <w:t>国</w:t>
      </w:r>
      <w:r>
        <w:t>（境</w:t>
      </w:r>
      <w:r>
        <w:rPr>
          <w:spacing w:val="-22"/>
        </w:rPr>
        <w:t>）</w:t>
      </w:r>
      <w:r>
        <w:rPr>
          <w:spacing w:val="-3"/>
        </w:rPr>
        <w:t>费反映单位公务出国</w:t>
      </w:r>
      <w:r>
        <w:t>（境</w:t>
      </w:r>
      <w:r>
        <w:rPr>
          <w:spacing w:val="-24"/>
        </w:rPr>
        <w:t>）</w:t>
      </w:r>
      <w:r>
        <w:rPr>
          <w:spacing w:val="-4"/>
        </w:rPr>
        <w:t>的国际旅费、国外城市间交</w:t>
      </w:r>
      <w:r>
        <w:rPr>
          <w:spacing w:val="-12"/>
        </w:rPr>
        <w:t xml:space="preserve">通费、住宿费、伙食费、培训费、公杂费等支出；公务用车购置及运行费反映单位公务用车购置支出（含车辆购置税、牌照费） </w:t>
      </w:r>
      <w:r>
        <w:rPr>
          <w:spacing w:val="-22"/>
          <w:w w:val="95"/>
        </w:rPr>
        <w:t xml:space="preserve">及按规定保留的公务用车燃料费、维修费、过桥过路费、保险费、 </w:t>
      </w:r>
      <w:r>
        <w:rPr>
          <w:spacing w:val="-19"/>
        </w:rPr>
        <w:t>安全奖励费用等支出；公务接待费反映单位按规定开支的各类公务接待（含外宾接待）支出。</w:t>
      </w:r>
    </w:p>
    <w:p>
      <w:pPr>
        <w:spacing w:before="9" w:line="350" w:lineRule="auto"/>
        <w:ind w:left="1531" w:right="1413" w:firstLine="640"/>
        <w:jc w:val="left"/>
        <w:rPr>
          <w:rFonts w:hint="eastAsia" w:ascii="仿宋" w:eastAsia="仿宋"/>
          <w:sz w:val="32"/>
        </w:rPr>
      </w:pPr>
      <w:r>
        <w:rPr>
          <w:rFonts w:hint="eastAsia" w:ascii="仿宋" w:eastAsia="仿宋"/>
          <w:b/>
          <w:sz w:val="32"/>
        </w:rPr>
        <w:t>（十二</w:t>
      </w:r>
      <w:r>
        <w:rPr>
          <w:rFonts w:hint="eastAsia" w:ascii="仿宋" w:eastAsia="仿宋"/>
          <w:b/>
          <w:spacing w:val="-63"/>
          <w:sz w:val="32"/>
        </w:rPr>
        <w:t>）</w:t>
      </w:r>
      <w:r>
        <w:rPr>
          <w:rFonts w:hint="eastAsia" w:ascii="仿宋" w:eastAsia="仿宋"/>
          <w:b/>
          <w:spacing w:val="-9"/>
          <w:sz w:val="32"/>
        </w:rPr>
        <w:t>其他交通费用：</w:t>
      </w:r>
      <w:r>
        <w:rPr>
          <w:rFonts w:hint="eastAsia" w:ascii="仿宋" w:eastAsia="仿宋"/>
          <w:sz w:val="32"/>
        </w:rPr>
        <w:t>填列单位除公务用车运行维护费以外的其他交通费用。如公务交通补贴、租车费用、出租车费用， 飞机、船舶等燃料费、维修费、保险费等。</w:t>
      </w:r>
    </w:p>
    <w:p>
      <w:pPr>
        <w:spacing w:before="5" w:line="350" w:lineRule="auto"/>
        <w:ind w:left="1531" w:right="1530" w:firstLine="640"/>
        <w:jc w:val="left"/>
        <w:rPr>
          <w:rFonts w:hint="eastAsia" w:ascii="仿宋" w:eastAsia="仿宋"/>
          <w:sz w:val="32"/>
        </w:rPr>
      </w:pPr>
      <w:r>
        <w:rPr>
          <w:rFonts w:hint="eastAsia" w:ascii="仿宋" w:eastAsia="仿宋"/>
          <w:b/>
          <w:w w:val="95"/>
          <w:sz w:val="32"/>
        </w:rPr>
        <w:t>（十三</w:t>
      </w:r>
      <w:r>
        <w:rPr>
          <w:rFonts w:hint="eastAsia" w:ascii="仿宋" w:eastAsia="仿宋"/>
          <w:b/>
          <w:spacing w:val="-149"/>
          <w:w w:val="95"/>
          <w:sz w:val="32"/>
        </w:rPr>
        <w:t>）</w:t>
      </w:r>
      <w:r>
        <w:rPr>
          <w:rFonts w:hint="eastAsia" w:ascii="仿宋" w:eastAsia="仿宋"/>
          <w:b/>
          <w:spacing w:val="-22"/>
          <w:w w:val="95"/>
          <w:sz w:val="32"/>
        </w:rPr>
        <w:t>公务用车购置：</w:t>
      </w:r>
      <w:r>
        <w:rPr>
          <w:rFonts w:hint="eastAsia" w:ascii="仿宋" w:eastAsia="仿宋"/>
          <w:spacing w:val="-11"/>
          <w:w w:val="95"/>
          <w:sz w:val="32"/>
        </w:rPr>
        <w:t>填列单位公务用车车辆购置支出</w:t>
      </w:r>
      <w:r>
        <w:rPr>
          <w:rFonts w:hint="eastAsia" w:ascii="仿宋" w:eastAsia="仿宋"/>
          <w:w w:val="95"/>
          <w:sz w:val="32"/>
        </w:rPr>
        <w:t xml:space="preserve">（含 </w:t>
      </w:r>
      <w:r>
        <w:rPr>
          <w:rFonts w:hint="eastAsia" w:ascii="仿宋" w:eastAsia="仿宋"/>
          <w:sz w:val="32"/>
        </w:rPr>
        <w:t>车辆购置税、牌照费）。</w:t>
      </w:r>
    </w:p>
    <w:p>
      <w:pPr>
        <w:spacing w:after="0" w:line="350" w:lineRule="auto"/>
        <w:jc w:val="left"/>
        <w:rPr>
          <w:rFonts w:hint="eastAsia" w:ascii="仿宋" w:eastAsia="仿宋"/>
          <w:sz w:val="32"/>
        </w:rPr>
        <w:sectPr>
          <w:pgSz w:w="11910" w:h="16840"/>
          <w:pgMar w:top="1580" w:right="0" w:bottom="280" w:left="0" w:header="720" w:footer="720" w:gutter="0"/>
          <w:cols w:space="720" w:num="1"/>
        </w:sectPr>
      </w:pPr>
    </w:p>
    <w:p>
      <w:pPr>
        <w:pStyle w:val="5"/>
        <w:rPr>
          <w:rFonts w:ascii="仿宋"/>
          <w:sz w:val="20"/>
        </w:rPr>
      </w:pPr>
      <w:r>
        <mc:AlternateContent>
          <mc:Choice Requires="wpg">
            <w:drawing>
              <wp:anchor distT="0" distB="0" distL="114300" distR="114300" simplePos="0" relativeHeight="251712512" behindDoc="0" locked="0" layoutInCell="1" allowOverlap="1">
                <wp:simplePos x="0" y="0"/>
                <wp:positionH relativeFrom="page">
                  <wp:posOffset>0</wp:posOffset>
                </wp:positionH>
                <wp:positionV relativeFrom="page">
                  <wp:posOffset>10097135</wp:posOffset>
                </wp:positionV>
                <wp:extent cx="7560310" cy="594995"/>
                <wp:effectExtent l="0" t="0" r="2540" b="14605"/>
                <wp:wrapNone/>
                <wp:docPr id="71" name="组合 63"/>
                <wp:cNvGraphicFramePr/>
                <a:graphic xmlns:a="http://schemas.openxmlformats.org/drawingml/2006/main">
                  <a:graphicData uri="http://schemas.microsoft.com/office/word/2010/wordprocessingGroup">
                    <wpg:wgp>
                      <wpg:cNvGrpSpPr/>
                      <wpg:grpSpPr>
                        <a:xfrm>
                          <a:off x="0" y="0"/>
                          <a:ext cx="7560310" cy="594995"/>
                          <a:chOff x="0" y="15901"/>
                          <a:chExt cx="11906" cy="937"/>
                        </a:xfrm>
                      </wpg:grpSpPr>
                      <pic:pic xmlns:pic="http://schemas.openxmlformats.org/drawingml/2006/picture">
                        <pic:nvPicPr>
                          <pic:cNvPr id="69" name="图片 64"/>
                          <pic:cNvPicPr>
                            <a:picLocks noChangeAspect="1"/>
                          </pic:cNvPicPr>
                        </pic:nvPicPr>
                        <pic:blipFill>
                          <a:blip r:embed="rId16"/>
                          <a:stretch>
                            <a:fillRect/>
                          </a:stretch>
                        </pic:blipFill>
                        <pic:spPr>
                          <a:xfrm>
                            <a:off x="0" y="15912"/>
                            <a:ext cx="11906" cy="926"/>
                          </a:xfrm>
                          <a:prstGeom prst="rect">
                            <a:avLst/>
                          </a:prstGeom>
                          <a:noFill/>
                          <a:ln>
                            <a:noFill/>
                          </a:ln>
                        </pic:spPr>
                      </pic:pic>
                      <wps:wsp>
                        <wps:cNvPr id="70" name="矩形 65"/>
                        <wps:cNvSpPr/>
                        <wps:spPr>
                          <a:xfrm>
                            <a:off x="0" y="15901"/>
                            <a:ext cx="11906" cy="20"/>
                          </a:xfrm>
                          <a:prstGeom prst="rect">
                            <a:avLst/>
                          </a:prstGeom>
                          <a:solidFill>
                            <a:srgbClr val="A6A6A6"/>
                          </a:solidFill>
                          <a:ln>
                            <a:noFill/>
                          </a:ln>
                        </wps:spPr>
                        <wps:bodyPr upright="1"/>
                      </wps:wsp>
                    </wpg:wgp>
                  </a:graphicData>
                </a:graphic>
              </wp:anchor>
            </w:drawing>
          </mc:Choice>
          <mc:Fallback>
            <w:pict>
              <v:group id="组合 63" o:spid="_x0000_s1026" o:spt="203" style="position:absolute;left:0pt;margin-left:0pt;margin-top:795.05pt;height:46.85pt;width:595.3pt;mso-position-horizontal-relative:page;mso-position-vertical-relative:page;z-index:251712512;mso-width-relative:page;mso-height-relative:page;" coordorigin="0,15901" coordsize="11906,937" o:gfxdata="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">
                <o:lock v:ext="edit" aspectratio="f"/>
                <v:shape id="图片 64" o:spid="_x0000_s1026" o:spt="75" type="#_x0000_t75" style="position:absolute;left:0;top:15912;height:926;width:11906;" filled="f" o:preferrelative="t" stroked="f" coordsize="21600,21600" o:gfxdata="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g6+vQAA&#10;ANsAAAAPAAAAAAAAAAEAIAAAACIAAABkcnMvZG93bnJldi54bWxQSwECFAAUAAAACACHTuJAMy8F&#10;njsAAAA5AAAAEAAAAAAAAAABACAAAAAMAQAAZHJzL3NoYXBleG1sLnhtbFBLBQYAAAAABgAGAFsB&#10;AAC2AwAAAAA=&#10;">
                  <v:fill on="f" focussize="0,0"/>
                  <v:stroke on="f"/>
                  <v:imagedata r:id="rId16" o:title=""/>
                  <o:lock v:ext="edit" aspectratio="t"/>
                </v:shape>
                <v:rect id="矩形 65" o:spid="_x0000_s1026" o:spt="1" style="position:absolute;left:0;top:15901;height:20;width:11906;" fillcolor="#A6A6A6" filled="t" stroked="f" coordsize="21600,21600" o:gfxdata="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3eU+5AAAA2wAA&#10;AA8AAAAAAAAAAQAgAAAAIgAAAGRycy9kb3ducmV2LnhtbFBLAQIUABQAAAAIAIdO4kAzLwWeOwAA&#10;ADkAAAAQAAAAAAAAAAEAIAAAAAgBAABkcnMvc2hhcGV4bWwueG1sUEsFBgAAAAAGAAYAWwEAALID&#10;AAAAAA==&#10;">
                  <v:fill on="t" focussize="0,0"/>
                  <v:stroke on="f"/>
                  <v:imagedata o:title=""/>
                  <o:lock v:ext="edit" aspectratio="f"/>
                </v:rect>
              </v:group>
            </w:pict>
          </mc:Fallback>
        </mc:AlternateContent>
      </w:r>
    </w:p>
    <w:p>
      <w:pPr>
        <w:pStyle w:val="5"/>
        <w:spacing w:before="4"/>
        <w:rPr>
          <w:rFonts w:ascii="仿宋"/>
          <w:sz w:val="27"/>
        </w:rPr>
      </w:pPr>
    </w:p>
    <w:p>
      <w:pPr>
        <w:spacing w:before="54" w:line="350" w:lineRule="auto"/>
        <w:ind w:left="1531" w:right="1526" w:firstLine="640"/>
        <w:jc w:val="both"/>
        <w:rPr>
          <w:rFonts w:hint="eastAsia" w:ascii="仿宋" w:eastAsia="仿宋"/>
          <w:sz w:val="32"/>
        </w:rPr>
      </w:pPr>
      <w:r>
        <w:rPr>
          <w:rFonts w:hint="eastAsia" w:ascii="仿宋" w:eastAsia="仿宋"/>
          <w:b/>
          <w:w w:val="95"/>
          <w:sz w:val="32"/>
        </w:rPr>
        <w:t>（十四</w:t>
      </w:r>
      <w:r>
        <w:rPr>
          <w:rFonts w:hint="eastAsia" w:ascii="仿宋" w:eastAsia="仿宋"/>
          <w:b/>
          <w:spacing w:val="-65"/>
          <w:w w:val="95"/>
          <w:sz w:val="32"/>
        </w:rPr>
        <w:t>）</w:t>
      </w:r>
      <w:r>
        <w:rPr>
          <w:rFonts w:hint="eastAsia" w:ascii="仿宋" w:eastAsia="仿宋"/>
          <w:b/>
          <w:spacing w:val="-8"/>
          <w:w w:val="95"/>
          <w:sz w:val="32"/>
        </w:rPr>
        <w:t>其他交通工具购置：</w:t>
      </w:r>
      <w:r>
        <w:rPr>
          <w:rFonts w:hint="eastAsia" w:ascii="仿宋" w:eastAsia="仿宋"/>
          <w:w w:val="95"/>
          <w:sz w:val="32"/>
        </w:rPr>
        <w:t xml:space="preserve">填列单位除公务用车外的其他 </w:t>
      </w:r>
      <w:r>
        <w:rPr>
          <w:rFonts w:hint="eastAsia" w:ascii="仿宋" w:eastAsia="仿宋"/>
          <w:spacing w:val="-4"/>
          <w:w w:val="95"/>
          <w:sz w:val="32"/>
        </w:rPr>
        <w:t>各类交通工具</w:t>
      </w:r>
      <w:r>
        <w:rPr>
          <w:rFonts w:hint="eastAsia" w:ascii="仿宋" w:eastAsia="仿宋"/>
          <w:w w:val="95"/>
          <w:sz w:val="32"/>
        </w:rPr>
        <w:t>（</w:t>
      </w:r>
      <w:r>
        <w:rPr>
          <w:rFonts w:hint="eastAsia" w:ascii="仿宋" w:eastAsia="仿宋"/>
          <w:spacing w:val="-5"/>
          <w:w w:val="95"/>
          <w:sz w:val="32"/>
        </w:rPr>
        <w:t>如船舶、飞机等</w:t>
      </w:r>
      <w:r>
        <w:rPr>
          <w:rFonts w:hint="eastAsia" w:ascii="仿宋" w:eastAsia="仿宋"/>
          <w:spacing w:val="-22"/>
          <w:w w:val="95"/>
          <w:sz w:val="32"/>
        </w:rPr>
        <w:t>）</w:t>
      </w:r>
      <w:r>
        <w:rPr>
          <w:rFonts w:hint="eastAsia" w:ascii="仿宋" w:eastAsia="仿宋"/>
          <w:spacing w:val="-6"/>
          <w:w w:val="95"/>
          <w:sz w:val="32"/>
        </w:rPr>
        <w:t>购置支出</w:t>
      </w:r>
      <w:r>
        <w:rPr>
          <w:rFonts w:hint="eastAsia" w:ascii="仿宋" w:eastAsia="仿宋"/>
          <w:w w:val="95"/>
          <w:sz w:val="32"/>
        </w:rPr>
        <w:t>（</w:t>
      </w:r>
      <w:r>
        <w:rPr>
          <w:rFonts w:hint="eastAsia" w:ascii="仿宋" w:eastAsia="仿宋"/>
          <w:spacing w:val="-4"/>
          <w:w w:val="95"/>
          <w:sz w:val="32"/>
        </w:rPr>
        <w:t xml:space="preserve">含车辆购置税、牌 </w:t>
      </w:r>
      <w:r>
        <w:rPr>
          <w:rFonts w:hint="eastAsia" w:ascii="仿宋" w:eastAsia="仿宋"/>
          <w:spacing w:val="-4"/>
          <w:sz w:val="32"/>
        </w:rPr>
        <w:t>照费）。</w:t>
      </w:r>
    </w:p>
    <w:p>
      <w:pPr>
        <w:pStyle w:val="3"/>
        <w:spacing w:before="4" w:line="350" w:lineRule="auto"/>
        <w:ind w:right="1524" w:firstLine="640"/>
        <w:jc w:val="both"/>
      </w:pPr>
      <w:r>
        <w:rPr>
          <w:b/>
        </w:rPr>
        <w:t>（十五</w:t>
      </w:r>
      <w:r>
        <w:rPr>
          <w:b/>
          <w:spacing w:val="-41"/>
        </w:rPr>
        <w:t>）</w:t>
      </w:r>
      <w:r>
        <w:rPr>
          <w:b/>
          <w:spacing w:val="-6"/>
        </w:rPr>
        <w:t>机关运行经费：</w:t>
      </w:r>
      <w:r>
        <w:rPr>
          <w:spacing w:val="-6"/>
        </w:rPr>
        <w:t>指为保障行政单位</w:t>
      </w:r>
      <w:r>
        <w:t>（包括参照公务员法管理的事业单位</w:t>
      </w:r>
      <w:r>
        <w:rPr>
          <w:spacing w:val="-58"/>
        </w:rPr>
        <w:t>）</w:t>
      </w:r>
      <w:r>
        <w:rPr>
          <w:spacing w:val="-4"/>
        </w:rPr>
        <w:t>运行用于购买货物和服务的各项资金，包</w:t>
      </w:r>
      <w:r>
        <w:rPr>
          <w:spacing w:val="-12"/>
        </w:rPr>
        <w:t>括办公及印刷费、邮电费、差旅费、会议费、福利费、日常维修费、专用材料以及一般设备购置费、办公用房水电费、办公用房</w:t>
      </w:r>
      <w:r>
        <w:rPr>
          <w:spacing w:val="-14"/>
        </w:rPr>
        <w:t>取暖费、办公用房物业管理费、公务用车运行维护费以及其他费用。</w:t>
      </w:r>
    </w:p>
    <w:p>
      <w:pPr>
        <w:spacing w:before="9" w:line="350" w:lineRule="auto"/>
        <w:ind w:left="1531" w:right="1529" w:firstLine="640"/>
        <w:jc w:val="both"/>
        <w:rPr>
          <w:rFonts w:hint="eastAsia" w:ascii="仿宋" w:eastAsia="仿宋"/>
          <w:sz w:val="32"/>
        </w:rPr>
      </w:pPr>
      <w:r>
        <w:rPr>
          <w:rFonts w:hint="eastAsia" w:ascii="仿宋" w:eastAsia="仿宋"/>
          <w:b/>
          <w:sz w:val="32"/>
        </w:rPr>
        <w:t>（十六）经费形式:</w:t>
      </w:r>
      <w:r>
        <w:rPr>
          <w:rFonts w:hint="eastAsia" w:ascii="仿宋" w:eastAsia="仿宋"/>
          <w:sz w:val="32"/>
        </w:rPr>
        <w:t>按照经费来源，可分为财政拨款、财政</w:t>
      </w:r>
      <w:r>
        <w:rPr>
          <w:rFonts w:hint="eastAsia" w:ascii="仿宋" w:eastAsia="仿宋"/>
          <w:spacing w:val="-11"/>
          <w:w w:val="95"/>
          <w:sz w:val="32"/>
        </w:rPr>
        <w:t xml:space="preserve">性资金基本保证、财政性资金定额或定项补助、财政性资金零补 </w:t>
      </w:r>
      <w:r>
        <w:rPr>
          <w:rFonts w:hint="eastAsia" w:ascii="仿宋" w:eastAsia="仿宋"/>
          <w:spacing w:val="-11"/>
          <w:sz w:val="32"/>
        </w:rPr>
        <w:t>助四类。</w:t>
      </w:r>
    </w:p>
    <w:p>
      <w:pPr>
        <w:spacing w:after="0" w:line="350" w:lineRule="auto"/>
        <w:jc w:val="both"/>
        <w:rPr>
          <w:rFonts w:hint="eastAsia" w:ascii="仿宋" w:eastAsia="仿宋"/>
          <w:sz w:val="32"/>
        </w:rPr>
        <w:sectPr>
          <w:pgSz w:w="11910" w:h="16840"/>
          <w:pgMar w:top="1580" w:right="0" w:bottom="0" w:left="0" w:header="720" w:footer="720" w:gutter="0"/>
          <w:cols w:space="720" w:num="1"/>
        </w:sectPr>
      </w:pPr>
    </w:p>
    <w:p>
      <w:pPr>
        <w:pStyle w:val="5"/>
        <w:spacing w:before="4"/>
        <w:rPr>
          <w:rFonts w:ascii="Times New Roman"/>
          <w:sz w:val="17"/>
        </w:rPr>
      </w:pPr>
    </w:p>
    <w:p>
      <w:pPr>
        <w:spacing w:after="0"/>
        <w:rPr>
          <w:rFonts w:ascii="Times New Roman"/>
          <w:sz w:val="17"/>
        </w:rPr>
        <w:sectPr>
          <w:pgSz w:w="11910" w:h="16840"/>
          <w:pgMar w:top="1580" w:right="0" w:bottom="280" w:left="0" w:header="720" w:footer="720" w:gutter="0"/>
          <w:cols w:space="720" w:num="1"/>
        </w:sectPr>
      </w:pPr>
    </w:p>
    <w:p>
      <w:pPr>
        <w:pStyle w:val="5"/>
        <w:spacing w:before="4"/>
        <w:rPr>
          <w:rFonts w:ascii="Times New Roman"/>
          <w:sz w:val="17"/>
        </w:rPr>
      </w:pPr>
      <w:r>
        <mc:AlternateContent>
          <mc:Choice Requires="wps">
            <w:drawing>
              <wp:anchor distT="0" distB="0" distL="114300" distR="114300" simplePos="0" relativeHeight="251713536" behindDoc="0" locked="0" layoutInCell="1" allowOverlap="1">
                <wp:simplePos x="0" y="0"/>
                <wp:positionH relativeFrom="page">
                  <wp:posOffset>0</wp:posOffset>
                </wp:positionH>
                <wp:positionV relativeFrom="page">
                  <wp:posOffset>0</wp:posOffset>
                </wp:positionV>
                <wp:extent cx="7559675" cy="10673715"/>
                <wp:effectExtent l="0" t="0" r="3175" b="13335"/>
                <wp:wrapNone/>
                <wp:docPr id="72" name="矩形 66"/>
                <wp:cNvGraphicFramePr/>
                <a:graphic xmlns:a="http://schemas.openxmlformats.org/drawingml/2006/main">
                  <a:graphicData uri="http://schemas.microsoft.com/office/word/2010/wordprocessingShape">
                    <wps:wsp>
                      <wps:cNvSpPr/>
                      <wps:spPr>
                        <a:xfrm>
                          <a:off x="0" y="0"/>
                          <a:ext cx="7559675" cy="10673715"/>
                        </a:xfrm>
                        <a:prstGeom prst="rect">
                          <a:avLst/>
                        </a:prstGeom>
                        <a:solidFill>
                          <a:srgbClr val="E4EEF8"/>
                        </a:solidFill>
                        <a:ln>
                          <a:noFill/>
                        </a:ln>
                      </wps:spPr>
                      <wps:bodyPr upright="1"/>
                    </wps:wsp>
                  </a:graphicData>
                </a:graphic>
              </wp:anchor>
            </w:drawing>
          </mc:Choice>
          <mc:Fallback>
            <w:pict>
              <v:rect id="矩形 66" o:spid="_x0000_s1026" o:spt="1" style="position:absolute;left:0pt;margin-left:0pt;margin-top:0pt;height:840.45pt;width:595.25pt;mso-position-horizontal-relative:page;mso-position-vertical-relative:page;z-index:251713536;mso-width-relative:page;mso-height-relative:page;" fillcolor="#E4EEF8" filled="t" stroked="f" coordsize="21600,21600" o:gfxdata="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TciKNcAAAAHAQAADwAAAAAAAAABACAAAAAiAAAAZHJzL2Rvd25yZXYueG1sUEsBAhQAFAAA&#10;AAgAh07iQNSRE/K3AQAAYwMAAA4AAAAAAAAAAQAgAAAAJgEAAGRycy9lMm9Eb2MueG1sUEsFBgAA&#10;AAAGAAYAWQEAAE8FAAAAAA==&#10;">
                <v:fill on="t" focussize="0,0"/>
                <v:stroke on="f"/>
                <v:imagedata o:title=""/>
                <o:lock v:ext="edit" aspectratio="f"/>
              </v:rect>
            </w:pict>
          </mc:Fallback>
        </mc:AlternateContent>
      </w:r>
    </w:p>
    <w:sectPr>
      <w:pgSz w:w="11910" w:h="16840"/>
      <w:pgMar w:top="1580" w:right="0" w:bottom="280" w:left="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2"/>
      <w:numFmt w:val="decimal"/>
      <w:lvlText w:val="%1."/>
      <w:lvlJc w:val="left"/>
      <w:pPr>
        <w:ind w:left="2352"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314" w:hanging="183"/>
      </w:pPr>
      <w:rPr>
        <w:rFonts w:hint="default"/>
        <w:lang w:val="zh-CN" w:eastAsia="zh-CN" w:bidi="zh-CN"/>
      </w:rPr>
    </w:lvl>
    <w:lvl w:ilvl="2" w:tentative="0">
      <w:start w:val="0"/>
      <w:numFmt w:val="bullet"/>
      <w:lvlText w:val="•"/>
      <w:lvlJc w:val="left"/>
      <w:pPr>
        <w:ind w:left="4269" w:hanging="183"/>
      </w:pPr>
      <w:rPr>
        <w:rFonts w:hint="default"/>
        <w:lang w:val="zh-CN" w:eastAsia="zh-CN" w:bidi="zh-CN"/>
      </w:rPr>
    </w:lvl>
    <w:lvl w:ilvl="3" w:tentative="0">
      <w:start w:val="0"/>
      <w:numFmt w:val="bullet"/>
      <w:lvlText w:val="•"/>
      <w:lvlJc w:val="left"/>
      <w:pPr>
        <w:ind w:left="5223" w:hanging="183"/>
      </w:pPr>
      <w:rPr>
        <w:rFonts w:hint="default"/>
        <w:lang w:val="zh-CN" w:eastAsia="zh-CN" w:bidi="zh-CN"/>
      </w:rPr>
    </w:lvl>
    <w:lvl w:ilvl="4" w:tentative="0">
      <w:start w:val="0"/>
      <w:numFmt w:val="bullet"/>
      <w:lvlText w:val="•"/>
      <w:lvlJc w:val="left"/>
      <w:pPr>
        <w:ind w:left="6178" w:hanging="183"/>
      </w:pPr>
      <w:rPr>
        <w:rFonts w:hint="default"/>
        <w:lang w:val="zh-CN" w:eastAsia="zh-CN" w:bidi="zh-CN"/>
      </w:rPr>
    </w:lvl>
    <w:lvl w:ilvl="5" w:tentative="0">
      <w:start w:val="0"/>
      <w:numFmt w:val="bullet"/>
      <w:lvlText w:val="•"/>
      <w:lvlJc w:val="left"/>
      <w:pPr>
        <w:ind w:left="7133" w:hanging="183"/>
      </w:pPr>
      <w:rPr>
        <w:rFonts w:hint="default"/>
        <w:lang w:val="zh-CN" w:eastAsia="zh-CN" w:bidi="zh-CN"/>
      </w:rPr>
    </w:lvl>
    <w:lvl w:ilvl="6" w:tentative="0">
      <w:start w:val="0"/>
      <w:numFmt w:val="bullet"/>
      <w:lvlText w:val="•"/>
      <w:lvlJc w:val="left"/>
      <w:pPr>
        <w:ind w:left="8087" w:hanging="183"/>
      </w:pPr>
      <w:rPr>
        <w:rFonts w:hint="default"/>
        <w:lang w:val="zh-CN" w:eastAsia="zh-CN" w:bidi="zh-CN"/>
      </w:rPr>
    </w:lvl>
    <w:lvl w:ilvl="7" w:tentative="0">
      <w:start w:val="0"/>
      <w:numFmt w:val="bullet"/>
      <w:lvlText w:val="•"/>
      <w:lvlJc w:val="left"/>
      <w:pPr>
        <w:ind w:left="9042" w:hanging="183"/>
      </w:pPr>
      <w:rPr>
        <w:rFonts w:hint="default"/>
        <w:lang w:val="zh-CN" w:eastAsia="zh-CN" w:bidi="zh-CN"/>
      </w:rPr>
    </w:lvl>
    <w:lvl w:ilvl="8" w:tentative="0">
      <w:start w:val="0"/>
      <w:numFmt w:val="bullet"/>
      <w:lvlText w:val="•"/>
      <w:lvlJc w:val="left"/>
      <w:pPr>
        <w:ind w:left="9996" w:hanging="183"/>
      </w:pPr>
      <w:rPr>
        <w:rFonts w:hint="default"/>
        <w:lang w:val="zh-CN" w:eastAsia="zh-CN" w:bidi="zh-CN"/>
      </w:rPr>
    </w:lvl>
  </w:abstractNum>
  <w:abstractNum w:abstractNumId="1">
    <w:nsid w:val="9C8AC8EF"/>
    <w:multiLevelType w:val="multilevel"/>
    <w:tmpl w:val="9C8AC8EF"/>
    <w:lvl w:ilvl="0" w:tentative="0">
      <w:start w:val="2"/>
      <w:numFmt w:val="decimal"/>
      <w:lvlText w:val="%1."/>
      <w:lvlJc w:val="left"/>
      <w:pPr>
        <w:ind w:left="2244"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06" w:hanging="183"/>
      </w:pPr>
      <w:rPr>
        <w:rFonts w:hint="default"/>
        <w:lang w:val="zh-CN" w:eastAsia="zh-CN" w:bidi="zh-CN"/>
      </w:rPr>
    </w:lvl>
    <w:lvl w:ilvl="2" w:tentative="0">
      <w:start w:val="0"/>
      <w:numFmt w:val="bullet"/>
      <w:lvlText w:val="•"/>
      <w:lvlJc w:val="left"/>
      <w:pPr>
        <w:ind w:left="4173" w:hanging="183"/>
      </w:pPr>
      <w:rPr>
        <w:rFonts w:hint="default"/>
        <w:lang w:val="zh-CN" w:eastAsia="zh-CN" w:bidi="zh-CN"/>
      </w:rPr>
    </w:lvl>
    <w:lvl w:ilvl="3" w:tentative="0">
      <w:start w:val="0"/>
      <w:numFmt w:val="bullet"/>
      <w:lvlText w:val="•"/>
      <w:lvlJc w:val="left"/>
      <w:pPr>
        <w:ind w:left="5139" w:hanging="183"/>
      </w:pPr>
      <w:rPr>
        <w:rFonts w:hint="default"/>
        <w:lang w:val="zh-CN" w:eastAsia="zh-CN" w:bidi="zh-CN"/>
      </w:rPr>
    </w:lvl>
    <w:lvl w:ilvl="4" w:tentative="0">
      <w:start w:val="0"/>
      <w:numFmt w:val="bullet"/>
      <w:lvlText w:val="•"/>
      <w:lvlJc w:val="left"/>
      <w:pPr>
        <w:ind w:left="6106" w:hanging="183"/>
      </w:pPr>
      <w:rPr>
        <w:rFonts w:hint="default"/>
        <w:lang w:val="zh-CN" w:eastAsia="zh-CN" w:bidi="zh-CN"/>
      </w:rPr>
    </w:lvl>
    <w:lvl w:ilvl="5" w:tentative="0">
      <w:start w:val="0"/>
      <w:numFmt w:val="bullet"/>
      <w:lvlText w:val="•"/>
      <w:lvlJc w:val="left"/>
      <w:pPr>
        <w:ind w:left="7073" w:hanging="183"/>
      </w:pPr>
      <w:rPr>
        <w:rFonts w:hint="default"/>
        <w:lang w:val="zh-CN" w:eastAsia="zh-CN" w:bidi="zh-CN"/>
      </w:rPr>
    </w:lvl>
    <w:lvl w:ilvl="6" w:tentative="0">
      <w:start w:val="0"/>
      <w:numFmt w:val="bullet"/>
      <w:lvlText w:val="•"/>
      <w:lvlJc w:val="left"/>
      <w:pPr>
        <w:ind w:left="8039" w:hanging="183"/>
      </w:pPr>
      <w:rPr>
        <w:rFonts w:hint="default"/>
        <w:lang w:val="zh-CN" w:eastAsia="zh-CN" w:bidi="zh-CN"/>
      </w:rPr>
    </w:lvl>
    <w:lvl w:ilvl="7" w:tentative="0">
      <w:start w:val="0"/>
      <w:numFmt w:val="bullet"/>
      <w:lvlText w:val="•"/>
      <w:lvlJc w:val="left"/>
      <w:pPr>
        <w:ind w:left="9006" w:hanging="183"/>
      </w:pPr>
      <w:rPr>
        <w:rFonts w:hint="default"/>
        <w:lang w:val="zh-CN" w:eastAsia="zh-CN" w:bidi="zh-CN"/>
      </w:rPr>
    </w:lvl>
    <w:lvl w:ilvl="8" w:tentative="0">
      <w:start w:val="0"/>
      <w:numFmt w:val="bullet"/>
      <w:lvlText w:val="•"/>
      <w:lvlJc w:val="left"/>
      <w:pPr>
        <w:ind w:left="9972" w:hanging="183"/>
      </w:pPr>
      <w:rPr>
        <w:rFonts w:hint="default"/>
        <w:lang w:val="zh-CN" w:eastAsia="zh-CN" w:bidi="zh-CN"/>
      </w:rPr>
    </w:lvl>
  </w:abstractNum>
  <w:abstractNum w:abstractNumId="2">
    <w:nsid w:val="B5E306ED"/>
    <w:multiLevelType w:val="multilevel"/>
    <w:tmpl w:val="B5E306ED"/>
    <w:lvl w:ilvl="0" w:tentative="0">
      <w:start w:val="2"/>
      <w:numFmt w:val="decimal"/>
      <w:lvlText w:val="%1."/>
      <w:lvlJc w:val="left"/>
      <w:pPr>
        <w:ind w:left="2284"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42" w:hanging="183"/>
      </w:pPr>
      <w:rPr>
        <w:rFonts w:hint="default"/>
        <w:lang w:val="zh-CN" w:eastAsia="zh-CN" w:bidi="zh-CN"/>
      </w:rPr>
    </w:lvl>
    <w:lvl w:ilvl="2" w:tentative="0">
      <w:start w:val="0"/>
      <w:numFmt w:val="bullet"/>
      <w:lvlText w:val="•"/>
      <w:lvlJc w:val="left"/>
      <w:pPr>
        <w:ind w:left="4205" w:hanging="183"/>
      </w:pPr>
      <w:rPr>
        <w:rFonts w:hint="default"/>
        <w:lang w:val="zh-CN" w:eastAsia="zh-CN" w:bidi="zh-CN"/>
      </w:rPr>
    </w:lvl>
    <w:lvl w:ilvl="3" w:tentative="0">
      <w:start w:val="0"/>
      <w:numFmt w:val="bullet"/>
      <w:lvlText w:val="•"/>
      <w:lvlJc w:val="left"/>
      <w:pPr>
        <w:ind w:left="5167" w:hanging="183"/>
      </w:pPr>
      <w:rPr>
        <w:rFonts w:hint="default"/>
        <w:lang w:val="zh-CN" w:eastAsia="zh-CN" w:bidi="zh-CN"/>
      </w:rPr>
    </w:lvl>
    <w:lvl w:ilvl="4" w:tentative="0">
      <w:start w:val="0"/>
      <w:numFmt w:val="bullet"/>
      <w:lvlText w:val="•"/>
      <w:lvlJc w:val="left"/>
      <w:pPr>
        <w:ind w:left="6130" w:hanging="183"/>
      </w:pPr>
      <w:rPr>
        <w:rFonts w:hint="default"/>
        <w:lang w:val="zh-CN" w:eastAsia="zh-CN" w:bidi="zh-CN"/>
      </w:rPr>
    </w:lvl>
    <w:lvl w:ilvl="5" w:tentative="0">
      <w:start w:val="0"/>
      <w:numFmt w:val="bullet"/>
      <w:lvlText w:val="•"/>
      <w:lvlJc w:val="left"/>
      <w:pPr>
        <w:ind w:left="7093" w:hanging="183"/>
      </w:pPr>
      <w:rPr>
        <w:rFonts w:hint="default"/>
        <w:lang w:val="zh-CN" w:eastAsia="zh-CN" w:bidi="zh-CN"/>
      </w:rPr>
    </w:lvl>
    <w:lvl w:ilvl="6" w:tentative="0">
      <w:start w:val="0"/>
      <w:numFmt w:val="bullet"/>
      <w:lvlText w:val="•"/>
      <w:lvlJc w:val="left"/>
      <w:pPr>
        <w:ind w:left="8055" w:hanging="183"/>
      </w:pPr>
      <w:rPr>
        <w:rFonts w:hint="default"/>
        <w:lang w:val="zh-CN" w:eastAsia="zh-CN" w:bidi="zh-CN"/>
      </w:rPr>
    </w:lvl>
    <w:lvl w:ilvl="7" w:tentative="0">
      <w:start w:val="0"/>
      <w:numFmt w:val="bullet"/>
      <w:lvlText w:val="•"/>
      <w:lvlJc w:val="left"/>
      <w:pPr>
        <w:ind w:left="9018" w:hanging="183"/>
      </w:pPr>
      <w:rPr>
        <w:rFonts w:hint="default"/>
        <w:lang w:val="zh-CN" w:eastAsia="zh-CN" w:bidi="zh-CN"/>
      </w:rPr>
    </w:lvl>
    <w:lvl w:ilvl="8" w:tentative="0">
      <w:start w:val="0"/>
      <w:numFmt w:val="bullet"/>
      <w:lvlText w:val="•"/>
      <w:lvlJc w:val="left"/>
      <w:pPr>
        <w:ind w:left="9980" w:hanging="183"/>
      </w:pPr>
      <w:rPr>
        <w:rFonts w:hint="default"/>
        <w:lang w:val="zh-CN" w:eastAsia="zh-CN" w:bidi="zh-CN"/>
      </w:rPr>
    </w:lvl>
  </w:abstractNum>
  <w:abstractNum w:abstractNumId="3">
    <w:nsid w:val="BF205925"/>
    <w:multiLevelType w:val="multilevel"/>
    <w:tmpl w:val="BF205925"/>
    <w:lvl w:ilvl="0" w:tentative="0">
      <w:start w:val="2"/>
      <w:numFmt w:val="decimal"/>
      <w:lvlText w:val="%1."/>
      <w:lvlJc w:val="left"/>
      <w:pPr>
        <w:ind w:left="2349"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96" w:hanging="183"/>
      </w:pPr>
      <w:rPr>
        <w:rFonts w:hint="default"/>
        <w:lang w:val="zh-CN" w:eastAsia="zh-CN" w:bidi="zh-CN"/>
      </w:rPr>
    </w:lvl>
    <w:lvl w:ilvl="2" w:tentative="0">
      <w:start w:val="0"/>
      <w:numFmt w:val="bullet"/>
      <w:lvlText w:val="•"/>
      <w:lvlJc w:val="left"/>
      <w:pPr>
        <w:ind w:left="4253" w:hanging="183"/>
      </w:pPr>
      <w:rPr>
        <w:rFonts w:hint="default"/>
        <w:lang w:val="zh-CN" w:eastAsia="zh-CN" w:bidi="zh-CN"/>
      </w:rPr>
    </w:lvl>
    <w:lvl w:ilvl="3" w:tentative="0">
      <w:start w:val="0"/>
      <w:numFmt w:val="bullet"/>
      <w:lvlText w:val="•"/>
      <w:lvlJc w:val="left"/>
      <w:pPr>
        <w:ind w:left="5209" w:hanging="183"/>
      </w:pPr>
      <w:rPr>
        <w:rFonts w:hint="default"/>
        <w:lang w:val="zh-CN" w:eastAsia="zh-CN" w:bidi="zh-CN"/>
      </w:rPr>
    </w:lvl>
    <w:lvl w:ilvl="4" w:tentative="0">
      <w:start w:val="0"/>
      <w:numFmt w:val="bullet"/>
      <w:lvlText w:val="•"/>
      <w:lvlJc w:val="left"/>
      <w:pPr>
        <w:ind w:left="6166" w:hanging="183"/>
      </w:pPr>
      <w:rPr>
        <w:rFonts w:hint="default"/>
        <w:lang w:val="zh-CN" w:eastAsia="zh-CN" w:bidi="zh-CN"/>
      </w:rPr>
    </w:lvl>
    <w:lvl w:ilvl="5" w:tentative="0">
      <w:start w:val="0"/>
      <w:numFmt w:val="bullet"/>
      <w:lvlText w:val="•"/>
      <w:lvlJc w:val="left"/>
      <w:pPr>
        <w:ind w:left="7123" w:hanging="183"/>
      </w:pPr>
      <w:rPr>
        <w:rFonts w:hint="default"/>
        <w:lang w:val="zh-CN" w:eastAsia="zh-CN" w:bidi="zh-CN"/>
      </w:rPr>
    </w:lvl>
    <w:lvl w:ilvl="6" w:tentative="0">
      <w:start w:val="0"/>
      <w:numFmt w:val="bullet"/>
      <w:lvlText w:val="•"/>
      <w:lvlJc w:val="left"/>
      <w:pPr>
        <w:ind w:left="8079" w:hanging="183"/>
      </w:pPr>
      <w:rPr>
        <w:rFonts w:hint="default"/>
        <w:lang w:val="zh-CN" w:eastAsia="zh-CN" w:bidi="zh-CN"/>
      </w:rPr>
    </w:lvl>
    <w:lvl w:ilvl="7" w:tentative="0">
      <w:start w:val="0"/>
      <w:numFmt w:val="bullet"/>
      <w:lvlText w:val="•"/>
      <w:lvlJc w:val="left"/>
      <w:pPr>
        <w:ind w:left="9036" w:hanging="183"/>
      </w:pPr>
      <w:rPr>
        <w:rFonts w:hint="default"/>
        <w:lang w:val="zh-CN" w:eastAsia="zh-CN" w:bidi="zh-CN"/>
      </w:rPr>
    </w:lvl>
    <w:lvl w:ilvl="8" w:tentative="0">
      <w:start w:val="0"/>
      <w:numFmt w:val="bullet"/>
      <w:lvlText w:val="•"/>
      <w:lvlJc w:val="left"/>
      <w:pPr>
        <w:ind w:left="9992" w:hanging="183"/>
      </w:pPr>
      <w:rPr>
        <w:rFonts w:hint="default"/>
        <w:lang w:val="zh-CN" w:eastAsia="zh-CN" w:bidi="zh-CN"/>
      </w:rPr>
    </w:lvl>
  </w:abstractNum>
  <w:abstractNum w:abstractNumId="4">
    <w:nsid w:val="C8879AEF"/>
    <w:multiLevelType w:val="multilevel"/>
    <w:tmpl w:val="C8879AEF"/>
    <w:lvl w:ilvl="0" w:tentative="0">
      <w:start w:val="2"/>
      <w:numFmt w:val="decimal"/>
      <w:lvlText w:val="%1."/>
      <w:lvlJc w:val="left"/>
      <w:pPr>
        <w:ind w:left="2352"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314" w:hanging="183"/>
      </w:pPr>
      <w:rPr>
        <w:rFonts w:hint="default"/>
        <w:lang w:val="zh-CN" w:eastAsia="zh-CN" w:bidi="zh-CN"/>
      </w:rPr>
    </w:lvl>
    <w:lvl w:ilvl="2" w:tentative="0">
      <w:start w:val="0"/>
      <w:numFmt w:val="bullet"/>
      <w:lvlText w:val="•"/>
      <w:lvlJc w:val="left"/>
      <w:pPr>
        <w:ind w:left="4269" w:hanging="183"/>
      </w:pPr>
      <w:rPr>
        <w:rFonts w:hint="default"/>
        <w:lang w:val="zh-CN" w:eastAsia="zh-CN" w:bidi="zh-CN"/>
      </w:rPr>
    </w:lvl>
    <w:lvl w:ilvl="3" w:tentative="0">
      <w:start w:val="0"/>
      <w:numFmt w:val="bullet"/>
      <w:lvlText w:val="•"/>
      <w:lvlJc w:val="left"/>
      <w:pPr>
        <w:ind w:left="5223" w:hanging="183"/>
      </w:pPr>
      <w:rPr>
        <w:rFonts w:hint="default"/>
        <w:lang w:val="zh-CN" w:eastAsia="zh-CN" w:bidi="zh-CN"/>
      </w:rPr>
    </w:lvl>
    <w:lvl w:ilvl="4" w:tentative="0">
      <w:start w:val="0"/>
      <w:numFmt w:val="bullet"/>
      <w:lvlText w:val="•"/>
      <w:lvlJc w:val="left"/>
      <w:pPr>
        <w:ind w:left="6178" w:hanging="183"/>
      </w:pPr>
      <w:rPr>
        <w:rFonts w:hint="default"/>
        <w:lang w:val="zh-CN" w:eastAsia="zh-CN" w:bidi="zh-CN"/>
      </w:rPr>
    </w:lvl>
    <w:lvl w:ilvl="5" w:tentative="0">
      <w:start w:val="0"/>
      <w:numFmt w:val="bullet"/>
      <w:lvlText w:val="•"/>
      <w:lvlJc w:val="left"/>
      <w:pPr>
        <w:ind w:left="7133" w:hanging="183"/>
      </w:pPr>
      <w:rPr>
        <w:rFonts w:hint="default"/>
        <w:lang w:val="zh-CN" w:eastAsia="zh-CN" w:bidi="zh-CN"/>
      </w:rPr>
    </w:lvl>
    <w:lvl w:ilvl="6" w:tentative="0">
      <w:start w:val="0"/>
      <w:numFmt w:val="bullet"/>
      <w:lvlText w:val="•"/>
      <w:lvlJc w:val="left"/>
      <w:pPr>
        <w:ind w:left="8087" w:hanging="183"/>
      </w:pPr>
      <w:rPr>
        <w:rFonts w:hint="default"/>
        <w:lang w:val="zh-CN" w:eastAsia="zh-CN" w:bidi="zh-CN"/>
      </w:rPr>
    </w:lvl>
    <w:lvl w:ilvl="7" w:tentative="0">
      <w:start w:val="0"/>
      <w:numFmt w:val="bullet"/>
      <w:lvlText w:val="•"/>
      <w:lvlJc w:val="left"/>
      <w:pPr>
        <w:ind w:left="9042" w:hanging="183"/>
      </w:pPr>
      <w:rPr>
        <w:rFonts w:hint="default"/>
        <w:lang w:val="zh-CN" w:eastAsia="zh-CN" w:bidi="zh-CN"/>
      </w:rPr>
    </w:lvl>
    <w:lvl w:ilvl="8" w:tentative="0">
      <w:start w:val="0"/>
      <w:numFmt w:val="bullet"/>
      <w:lvlText w:val="•"/>
      <w:lvlJc w:val="left"/>
      <w:pPr>
        <w:ind w:left="9996" w:hanging="183"/>
      </w:pPr>
      <w:rPr>
        <w:rFonts w:hint="default"/>
        <w:lang w:val="zh-CN" w:eastAsia="zh-CN" w:bidi="zh-CN"/>
      </w:rPr>
    </w:lvl>
  </w:abstractNum>
  <w:abstractNum w:abstractNumId="5">
    <w:nsid w:val="CF092B84"/>
    <w:multiLevelType w:val="multilevel"/>
    <w:tmpl w:val="CF092B84"/>
    <w:lvl w:ilvl="0" w:tentative="0">
      <w:start w:val="2"/>
      <w:numFmt w:val="decimal"/>
      <w:lvlText w:val="（%1）"/>
      <w:lvlJc w:val="left"/>
      <w:pPr>
        <w:ind w:left="1531" w:hanging="804"/>
        <w:jc w:val="right"/>
      </w:pPr>
      <w:rPr>
        <w:rFonts w:hint="default" w:ascii="仿宋" w:hAnsi="仿宋" w:eastAsia="仿宋" w:cs="仿宋"/>
        <w:spacing w:val="1"/>
        <w:w w:val="99"/>
        <w:sz w:val="30"/>
        <w:szCs w:val="30"/>
        <w:lang w:val="zh-CN" w:eastAsia="zh-CN" w:bidi="zh-CN"/>
      </w:rPr>
    </w:lvl>
    <w:lvl w:ilvl="1" w:tentative="0">
      <w:start w:val="0"/>
      <w:numFmt w:val="bullet"/>
      <w:lvlText w:val="•"/>
      <w:lvlJc w:val="left"/>
      <w:pPr>
        <w:ind w:left="2576" w:hanging="804"/>
      </w:pPr>
      <w:rPr>
        <w:rFonts w:hint="default"/>
        <w:lang w:val="zh-CN" w:eastAsia="zh-CN" w:bidi="zh-CN"/>
      </w:rPr>
    </w:lvl>
    <w:lvl w:ilvl="2" w:tentative="0">
      <w:start w:val="0"/>
      <w:numFmt w:val="bullet"/>
      <w:lvlText w:val="•"/>
      <w:lvlJc w:val="left"/>
      <w:pPr>
        <w:ind w:left="3613" w:hanging="804"/>
      </w:pPr>
      <w:rPr>
        <w:rFonts w:hint="default"/>
        <w:lang w:val="zh-CN" w:eastAsia="zh-CN" w:bidi="zh-CN"/>
      </w:rPr>
    </w:lvl>
    <w:lvl w:ilvl="3" w:tentative="0">
      <w:start w:val="0"/>
      <w:numFmt w:val="bullet"/>
      <w:lvlText w:val="•"/>
      <w:lvlJc w:val="left"/>
      <w:pPr>
        <w:ind w:left="4649" w:hanging="804"/>
      </w:pPr>
      <w:rPr>
        <w:rFonts w:hint="default"/>
        <w:lang w:val="zh-CN" w:eastAsia="zh-CN" w:bidi="zh-CN"/>
      </w:rPr>
    </w:lvl>
    <w:lvl w:ilvl="4" w:tentative="0">
      <w:start w:val="0"/>
      <w:numFmt w:val="bullet"/>
      <w:lvlText w:val="•"/>
      <w:lvlJc w:val="left"/>
      <w:pPr>
        <w:ind w:left="5686" w:hanging="804"/>
      </w:pPr>
      <w:rPr>
        <w:rFonts w:hint="default"/>
        <w:lang w:val="zh-CN" w:eastAsia="zh-CN" w:bidi="zh-CN"/>
      </w:rPr>
    </w:lvl>
    <w:lvl w:ilvl="5" w:tentative="0">
      <w:start w:val="0"/>
      <w:numFmt w:val="bullet"/>
      <w:lvlText w:val="•"/>
      <w:lvlJc w:val="left"/>
      <w:pPr>
        <w:ind w:left="6723" w:hanging="804"/>
      </w:pPr>
      <w:rPr>
        <w:rFonts w:hint="default"/>
        <w:lang w:val="zh-CN" w:eastAsia="zh-CN" w:bidi="zh-CN"/>
      </w:rPr>
    </w:lvl>
    <w:lvl w:ilvl="6" w:tentative="0">
      <w:start w:val="0"/>
      <w:numFmt w:val="bullet"/>
      <w:lvlText w:val="•"/>
      <w:lvlJc w:val="left"/>
      <w:pPr>
        <w:ind w:left="7759" w:hanging="804"/>
      </w:pPr>
      <w:rPr>
        <w:rFonts w:hint="default"/>
        <w:lang w:val="zh-CN" w:eastAsia="zh-CN" w:bidi="zh-CN"/>
      </w:rPr>
    </w:lvl>
    <w:lvl w:ilvl="7" w:tentative="0">
      <w:start w:val="0"/>
      <w:numFmt w:val="bullet"/>
      <w:lvlText w:val="•"/>
      <w:lvlJc w:val="left"/>
      <w:pPr>
        <w:ind w:left="8796" w:hanging="804"/>
      </w:pPr>
      <w:rPr>
        <w:rFonts w:hint="default"/>
        <w:lang w:val="zh-CN" w:eastAsia="zh-CN" w:bidi="zh-CN"/>
      </w:rPr>
    </w:lvl>
    <w:lvl w:ilvl="8" w:tentative="0">
      <w:start w:val="0"/>
      <w:numFmt w:val="bullet"/>
      <w:lvlText w:val="•"/>
      <w:lvlJc w:val="left"/>
      <w:pPr>
        <w:ind w:left="9832" w:hanging="804"/>
      </w:pPr>
      <w:rPr>
        <w:rFonts w:hint="default"/>
        <w:lang w:val="zh-CN" w:eastAsia="zh-CN" w:bidi="zh-CN"/>
      </w:rPr>
    </w:lvl>
  </w:abstractNum>
  <w:abstractNum w:abstractNumId="6">
    <w:nsid w:val="D7F9FE59"/>
    <w:multiLevelType w:val="multilevel"/>
    <w:tmpl w:val="D7F9FE59"/>
    <w:lvl w:ilvl="0" w:tentative="0">
      <w:start w:val="2"/>
      <w:numFmt w:val="decimal"/>
      <w:lvlText w:val="%1."/>
      <w:lvlJc w:val="left"/>
      <w:pPr>
        <w:ind w:left="2181" w:hanging="183"/>
        <w:jc w:val="left"/>
      </w:pPr>
      <w:rPr>
        <w:rFonts w:hint="default" w:ascii="宋体" w:hAnsi="宋体" w:eastAsia="宋体" w:cs="宋体"/>
        <w:spacing w:val="-2"/>
        <w:w w:val="100"/>
        <w:sz w:val="16"/>
        <w:szCs w:val="16"/>
        <w:lang w:val="zh-CN" w:eastAsia="zh-CN" w:bidi="zh-CN"/>
      </w:rPr>
    </w:lvl>
    <w:lvl w:ilvl="1" w:tentative="0">
      <w:start w:val="2"/>
      <w:numFmt w:val="decimal"/>
      <w:lvlText w:val="%2."/>
      <w:lvlJc w:val="left"/>
      <w:pPr>
        <w:ind w:left="2330" w:hanging="183"/>
        <w:jc w:val="left"/>
      </w:pPr>
      <w:rPr>
        <w:rFonts w:hint="default" w:ascii="宋体" w:hAnsi="宋体" w:eastAsia="宋体" w:cs="宋体"/>
        <w:spacing w:val="-2"/>
        <w:w w:val="100"/>
        <w:sz w:val="16"/>
        <w:szCs w:val="16"/>
        <w:lang w:val="zh-CN" w:eastAsia="zh-CN" w:bidi="zh-CN"/>
      </w:rPr>
    </w:lvl>
    <w:lvl w:ilvl="2" w:tentative="0">
      <w:start w:val="0"/>
      <w:numFmt w:val="bullet"/>
      <w:lvlText w:val="•"/>
      <w:lvlJc w:val="left"/>
      <w:pPr>
        <w:ind w:left="3402" w:hanging="183"/>
      </w:pPr>
      <w:rPr>
        <w:rFonts w:hint="default"/>
        <w:lang w:val="zh-CN" w:eastAsia="zh-CN" w:bidi="zh-CN"/>
      </w:rPr>
    </w:lvl>
    <w:lvl w:ilvl="3" w:tentative="0">
      <w:start w:val="0"/>
      <w:numFmt w:val="bullet"/>
      <w:lvlText w:val="•"/>
      <w:lvlJc w:val="left"/>
      <w:pPr>
        <w:ind w:left="4465" w:hanging="183"/>
      </w:pPr>
      <w:rPr>
        <w:rFonts w:hint="default"/>
        <w:lang w:val="zh-CN" w:eastAsia="zh-CN" w:bidi="zh-CN"/>
      </w:rPr>
    </w:lvl>
    <w:lvl w:ilvl="4" w:tentative="0">
      <w:start w:val="0"/>
      <w:numFmt w:val="bullet"/>
      <w:lvlText w:val="•"/>
      <w:lvlJc w:val="left"/>
      <w:pPr>
        <w:ind w:left="5528" w:hanging="183"/>
      </w:pPr>
      <w:rPr>
        <w:rFonts w:hint="default"/>
        <w:lang w:val="zh-CN" w:eastAsia="zh-CN" w:bidi="zh-CN"/>
      </w:rPr>
    </w:lvl>
    <w:lvl w:ilvl="5" w:tentative="0">
      <w:start w:val="0"/>
      <w:numFmt w:val="bullet"/>
      <w:lvlText w:val="•"/>
      <w:lvlJc w:val="left"/>
      <w:pPr>
        <w:ind w:left="6591" w:hanging="183"/>
      </w:pPr>
      <w:rPr>
        <w:rFonts w:hint="default"/>
        <w:lang w:val="zh-CN" w:eastAsia="zh-CN" w:bidi="zh-CN"/>
      </w:rPr>
    </w:lvl>
    <w:lvl w:ilvl="6" w:tentative="0">
      <w:start w:val="0"/>
      <w:numFmt w:val="bullet"/>
      <w:lvlText w:val="•"/>
      <w:lvlJc w:val="left"/>
      <w:pPr>
        <w:ind w:left="7654" w:hanging="183"/>
      </w:pPr>
      <w:rPr>
        <w:rFonts w:hint="default"/>
        <w:lang w:val="zh-CN" w:eastAsia="zh-CN" w:bidi="zh-CN"/>
      </w:rPr>
    </w:lvl>
    <w:lvl w:ilvl="7" w:tentative="0">
      <w:start w:val="0"/>
      <w:numFmt w:val="bullet"/>
      <w:lvlText w:val="•"/>
      <w:lvlJc w:val="left"/>
      <w:pPr>
        <w:ind w:left="8717" w:hanging="183"/>
      </w:pPr>
      <w:rPr>
        <w:rFonts w:hint="default"/>
        <w:lang w:val="zh-CN" w:eastAsia="zh-CN" w:bidi="zh-CN"/>
      </w:rPr>
    </w:lvl>
    <w:lvl w:ilvl="8" w:tentative="0">
      <w:start w:val="0"/>
      <w:numFmt w:val="bullet"/>
      <w:lvlText w:val="•"/>
      <w:lvlJc w:val="left"/>
      <w:pPr>
        <w:ind w:left="9780" w:hanging="183"/>
      </w:pPr>
      <w:rPr>
        <w:rFonts w:hint="default"/>
        <w:lang w:val="zh-CN" w:eastAsia="zh-CN" w:bidi="zh-CN"/>
      </w:rPr>
    </w:lvl>
  </w:abstractNum>
  <w:abstractNum w:abstractNumId="7">
    <w:nsid w:val="DCBA6B53"/>
    <w:multiLevelType w:val="multilevel"/>
    <w:tmpl w:val="DCBA6B53"/>
    <w:lvl w:ilvl="0" w:tentative="0">
      <w:start w:val="2"/>
      <w:numFmt w:val="decimal"/>
      <w:lvlText w:val="%1."/>
      <w:lvlJc w:val="left"/>
      <w:pPr>
        <w:ind w:left="2236"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06" w:hanging="183"/>
      </w:pPr>
      <w:rPr>
        <w:rFonts w:hint="default"/>
        <w:lang w:val="zh-CN" w:eastAsia="zh-CN" w:bidi="zh-CN"/>
      </w:rPr>
    </w:lvl>
    <w:lvl w:ilvl="2" w:tentative="0">
      <w:start w:val="0"/>
      <w:numFmt w:val="bullet"/>
      <w:lvlText w:val="•"/>
      <w:lvlJc w:val="left"/>
      <w:pPr>
        <w:ind w:left="4173" w:hanging="183"/>
      </w:pPr>
      <w:rPr>
        <w:rFonts w:hint="default"/>
        <w:lang w:val="zh-CN" w:eastAsia="zh-CN" w:bidi="zh-CN"/>
      </w:rPr>
    </w:lvl>
    <w:lvl w:ilvl="3" w:tentative="0">
      <w:start w:val="0"/>
      <w:numFmt w:val="bullet"/>
      <w:lvlText w:val="•"/>
      <w:lvlJc w:val="left"/>
      <w:pPr>
        <w:ind w:left="5139" w:hanging="183"/>
      </w:pPr>
      <w:rPr>
        <w:rFonts w:hint="default"/>
        <w:lang w:val="zh-CN" w:eastAsia="zh-CN" w:bidi="zh-CN"/>
      </w:rPr>
    </w:lvl>
    <w:lvl w:ilvl="4" w:tentative="0">
      <w:start w:val="0"/>
      <w:numFmt w:val="bullet"/>
      <w:lvlText w:val="•"/>
      <w:lvlJc w:val="left"/>
      <w:pPr>
        <w:ind w:left="6106" w:hanging="183"/>
      </w:pPr>
      <w:rPr>
        <w:rFonts w:hint="default"/>
        <w:lang w:val="zh-CN" w:eastAsia="zh-CN" w:bidi="zh-CN"/>
      </w:rPr>
    </w:lvl>
    <w:lvl w:ilvl="5" w:tentative="0">
      <w:start w:val="0"/>
      <w:numFmt w:val="bullet"/>
      <w:lvlText w:val="•"/>
      <w:lvlJc w:val="left"/>
      <w:pPr>
        <w:ind w:left="7073" w:hanging="183"/>
      </w:pPr>
      <w:rPr>
        <w:rFonts w:hint="default"/>
        <w:lang w:val="zh-CN" w:eastAsia="zh-CN" w:bidi="zh-CN"/>
      </w:rPr>
    </w:lvl>
    <w:lvl w:ilvl="6" w:tentative="0">
      <w:start w:val="0"/>
      <w:numFmt w:val="bullet"/>
      <w:lvlText w:val="•"/>
      <w:lvlJc w:val="left"/>
      <w:pPr>
        <w:ind w:left="8039" w:hanging="183"/>
      </w:pPr>
      <w:rPr>
        <w:rFonts w:hint="default"/>
        <w:lang w:val="zh-CN" w:eastAsia="zh-CN" w:bidi="zh-CN"/>
      </w:rPr>
    </w:lvl>
    <w:lvl w:ilvl="7" w:tentative="0">
      <w:start w:val="0"/>
      <w:numFmt w:val="bullet"/>
      <w:lvlText w:val="•"/>
      <w:lvlJc w:val="left"/>
      <w:pPr>
        <w:ind w:left="9006" w:hanging="183"/>
      </w:pPr>
      <w:rPr>
        <w:rFonts w:hint="default"/>
        <w:lang w:val="zh-CN" w:eastAsia="zh-CN" w:bidi="zh-CN"/>
      </w:rPr>
    </w:lvl>
    <w:lvl w:ilvl="8" w:tentative="0">
      <w:start w:val="0"/>
      <w:numFmt w:val="bullet"/>
      <w:lvlText w:val="•"/>
      <w:lvlJc w:val="left"/>
      <w:pPr>
        <w:ind w:left="9972" w:hanging="183"/>
      </w:pPr>
      <w:rPr>
        <w:rFonts w:hint="default"/>
        <w:lang w:val="zh-CN" w:eastAsia="zh-CN" w:bidi="zh-CN"/>
      </w:rPr>
    </w:lvl>
  </w:abstractNum>
  <w:abstractNum w:abstractNumId="8">
    <w:nsid w:val="F4B5D9F5"/>
    <w:multiLevelType w:val="multilevel"/>
    <w:tmpl w:val="F4B5D9F5"/>
    <w:lvl w:ilvl="0" w:tentative="0">
      <w:start w:val="2"/>
      <w:numFmt w:val="decimal"/>
      <w:lvlText w:val="%1."/>
      <w:lvlJc w:val="left"/>
      <w:pPr>
        <w:ind w:left="2318"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78" w:hanging="183"/>
      </w:pPr>
      <w:rPr>
        <w:rFonts w:hint="default"/>
        <w:lang w:val="zh-CN" w:eastAsia="zh-CN" w:bidi="zh-CN"/>
      </w:rPr>
    </w:lvl>
    <w:lvl w:ilvl="2" w:tentative="0">
      <w:start w:val="0"/>
      <w:numFmt w:val="bullet"/>
      <w:lvlText w:val="•"/>
      <w:lvlJc w:val="left"/>
      <w:pPr>
        <w:ind w:left="4237" w:hanging="183"/>
      </w:pPr>
      <w:rPr>
        <w:rFonts w:hint="default"/>
        <w:lang w:val="zh-CN" w:eastAsia="zh-CN" w:bidi="zh-CN"/>
      </w:rPr>
    </w:lvl>
    <w:lvl w:ilvl="3" w:tentative="0">
      <w:start w:val="0"/>
      <w:numFmt w:val="bullet"/>
      <w:lvlText w:val="•"/>
      <w:lvlJc w:val="left"/>
      <w:pPr>
        <w:ind w:left="5195" w:hanging="183"/>
      </w:pPr>
      <w:rPr>
        <w:rFonts w:hint="default"/>
        <w:lang w:val="zh-CN" w:eastAsia="zh-CN" w:bidi="zh-CN"/>
      </w:rPr>
    </w:lvl>
    <w:lvl w:ilvl="4" w:tentative="0">
      <w:start w:val="0"/>
      <w:numFmt w:val="bullet"/>
      <w:lvlText w:val="•"/>
      <w:lvlJc w:val="left"/>
      <w:pPr>
        <w:ind w:left="6154" w:hanging="183"/>
      </w:pPr>
      <w:rPr>
        <w:rFonts w:hint="default"/>
        <w:lang w:val="zh-CN" w:eastAsia="zh-CN" w:bidi="zh-CN"/>
      </w:rPr>
    </w:lvl>
    <w:lvl w:ilvl="5" w:tentative="0">
      <w:start w:val="0"/>
      <w:numFmt w:val="bullet"/>
      <w:lvlText w:val="•"/>
      <w:lvlJc w:val="left"/>
      <w:pPr>
        <w:ind w:left="7113" w:hanging="183"/>
      </w:pPr>
      <w:rPr>
        <w:rFonts w:hint="default"/>
        <w:lang w:val="zh-CN" w:eastAsia="zh-CN" w:bidi="zh-CN"/>
      </w:rPr>
    </w:lvl>
    <w:lvl w:ilvl="6" w:tentative="0">
      <w:start w:val="0"/>
      <w:numFmt w:val="bullet"/>
      <w:lvlText w:val="•"/>
      <w:lvlJc w:val="left"/>
      <w:pPr>
        <w:ind w:left="8071" w:hanging="183"/>
      </w:pPr>
      <w:rPr>
        <w:rFonts w:hint="default"/>
        <w:lang w:val="zh-CN" w:eastAsia="zh-CN" w:bidi="zh-CN"/>
      </w:rPr>
    </w:lvl>
    <w:lvl w:ilvl="7" w:tentative="0">
      <w:start w:val="0"/>
      <w:numFmt w:val="bullet"/>
      <w:lvlText w:val="•"/>
      <w:lvlJc w:val="left"/>
      <w:pPr>
        <w:ind w:left="9030" w:hanging="183"/>
      </w:pPr>
      <w:rPr>
        <w:rFonts w:hint="default"/>
        <w:lang w:val="zh-CN" w:eastAsia="zh-CN" w:bidi="zh-CN"/>
      </w:rPr>
    </w:lvl>
    <w:lvl w:ilvl="8" w:tentative="0">
      <w:start w:val="0"/>
      <w:numFmt w:val="bullet"/>
      <w:lvlText w:val="•"/>
      <w:lvlJc w:val="left"/>
      <w:pPr>
        <w:ind w:left="9988" w:hanging="183"/>
      </w:pPr>
      <w:rPr>
        <w:rFonts w:hint="default"/>
        <w:lang w:val="zh-CN" w:eastAsia="zh-CN" w:bidi="zh-CN"/>
      </w:rPr>
    </w:lvl>
  </w:abstractNum>
  <w:abstractNum w:abstractNumId="9">
    <w:nsid w:val="0053208E"/>
    <w:multiLevelType w:val="multilevel"/>
    <w:tmpl w:val="0053208E"/>
    <w:lvl w:ilvl="0" w:tentative="0">
      <w:start w:val="683"/>
      <w:numFmt w:val="decimal"/>
      <w:lvlText w:val="%1"/>
      <w:lvlJc w:val="left"/>
      <w:pPr>
        <w:ind w:left="1531" w:hanging="1040"/>
        <w:jc w:val="left"/>
      </w:pPr>
      <w:rPr>
        <w:rFonts w:hint="default"/>
        <w:lang w:val="zh-CN" w:eastAsia="zh-CN" w:bidi="zh-CN"/>
      </w:rPr>
    </w:lvl>
    <w:lvl w:ilvl="1" w:tentative="0">
      <w:start w:val="68"/>
      <w:numFmt w:val="decimal"/>
      <w:lvlText w:val="%1.%2"/>
      <w:lvlJc w:val="left"/>
      <w:pPr>
        <w:ind w:left="1531" w:hanging="1040"/>
        <w:jc w:val="left"/>
      </w:pPr>
      <w:rPr>
        <w:rFonts w:hint="default" w:ascii="仿宋" w:hAnsi="仿宋" w:eastAsia="仿宋" w:cs="仿宋"/>
        <w:spacing w:val="-2"/>
        <w:w w:val="99"/>
        <w:sz w:val="32"/>
        <w:szCs w:val="32"/>
        <w:lang w:val="zh-CN" w:eastAsia="zh-CN" w:bidi="zh-CN"/>
      </w:rPr>
    </w:lvl>
    <w:lvl w:ilvl="2" w:tentative="0">
      <w:start w:val="1"/>
      <w:numFmt w:val="decimal"/>
      <w:lvlText w:val="%3."/>
      <w:lvlJc w:val="left"/>
      <w:pPr>
        <w:ind w:left="2493" w:hanging="322"/>
        <w:jc w:val="left"/>
      </w:pPr>
      <w:rPr>
        <w:rFonts w:hint="default" w:ascii="楷体" w:hAnsi="楷体" w:eastAsia="楷体" w:cs="楷体"/>
        <w:b/>
        <w:bCs/>
        <w:spacing w:val="1"/>
        <w:w w:val="98"/>
        <w:sz w:val="30"/>
        <w:szCs w:val="30"/>
        <w:lang w:val="zh-CN" w:eastAsia="zh-CN" w:bidi="zh-CN"/>
      </w:rPr>
    </w:lvl>
    <w:lvl w:ilvl="3" w:tentative="0">
      <w:start w:val="2"/>
      <w:numFmt w:val="decimal"/>
      <w:lvlText w:val="%4."/>
      <w:lvlJc w:val="left"/>
      <w:pPr>
        <w:ind w:left="2349" w:hanging="183"/>
        <w:jc w:val="left"/>
      </w:pPr>
      <w:rPr>
        <w:rFonts w:hint="default" w:ascii="宋体" w:hAnsi="宋体" w:eastAsia="宋体" w:cs="宋体"/>
        <w:spacing w:val="-2"/>
        <w:w w:val="100"/>
        <w:sz w:val="16"/>
        <w:szCs w:val="16"/>
        <w:lang w:val="zh-CN" w:eastAsia="zh-CN" w:bidi="zh-CN"/>
      </w:rPr>
    </w:lvl>
    <w:lvl w:ilvl="4" w:tentative="0">
      <w:start w:val="0"/>
      <w:numFmt w:val="bullet"/>
      <w:lvlText w:val="•"/>
      <w:lvlJc w:val="left"/>
      <w:pPr>
        <w:ind w:left="4851" w:hanging="183"/>
      </w:pPr>
      <w:rPr>
        <w:rFonts w:hint="default"/>
        <w:lang w:val="zh-CN" w:eastAsia="zh-CN" w:bidi="zh-CN"/>
      </w:rPr>
    </w:lvl>
    <w:lvl w:ilvl="5" w:tentative="0">
      <w:start w:val="0"/>
      <w:numFmt w:val="bullet"/>
      <w:lvlText w:val="•"/>
      <w:lvlJc w:val="left"/>
      <w:pPr>
        <w:ind w:left="6027" w:hanging="183"/>
      </w:pPr>
      <w:rPr>
        <w:rFonts w:hint="default"/>
        <w:lang w:val="zh-CN" w:eastAsia="zh-CN" w:bidi="zh-CN"/>
      </w:rPr>
    </w:lvl>
    <w:lvl w:ilvl="6" w:tentative="0">
      <w:start w:val="0"/>
      <w:numFmt w:val="bullet"/>
      <w:lvlText w:val="•"/>
      <w:lvlJc w:val="left"/>
      <w:pPr>
        <w:ind w:left="7203" w:hanging="183"/>
      </w:pPr>
      <w:rPr>
        <w:rFonts w:hint="default"/>
        <w:lang w:val="zh-CN" w:eastAsia="zh-CN" w:bidi="zh-CN"/>
      </w:rPr>
    </w:lvl>
    <w:lvl w:ilvl="7" w:tentative="0">
      <w:start w:val="0"/>
      <w:numFmt w:val="bullet"/>
      <w:lvlText w:val="•"/>
      <w:lvlJc w:val="left"/>
      <w:pPr>
        <w:ind w:left="8378" w:hanging="183"/>
      </w:pPr>
      <w:rPr>
        <w:rFonts w:hint="default"/>
        <w:lang w:val="zh-CN" w:eastAsia="zh-CN" w:bidi="zh-CN"/>
      </w:rPr>
    </w:lvl>
    <w:lvl w:ilvl="8" w:tentative="0">
      <w:start w:val="0"/>
      <w:numFmt w:val="bullet"/>
      <w:lvlText w:val="•"/>
      <w:lvlJc w:val="left"/>
      <w:pPr>
        <w:ind w:left="9554" w:hanging="183"/>
      </w:pPr>
      <w:rPr>
        <w:rFonts w:hint="default"/>
        <w:lang w:val="zh-CN" w:eastAsia="zh-CN" w:bidi="zh-CN"/>
      </w:rPr>
    </w:lvl>
  </w:abstractNum>
  <w:abstractNum w:abstractNumId="10">
    <w:nsid w:val="0248C179"/>
    <w:multiLevelType w:val="multilevel"/>
    <w:tmpl w:val="0248C179"/>
    <w:lvl w:ilvl="0" w:tentative="0">
      <w:start w:val="8"/>
      <w:numFmt w:val="decimal"/>
      <w:lvlText w:val="（%1）"/>
      <w:lvlJc w:val="left"/>
      <w:pPr>
        <w:ind w:left="1531" w:hanging="800"/>
        <w:jc w:val="left"/>
      </w:pPr>
      <w:rPr>
        <w:rFonts w:hint="default" w:ascii="仿宋" w:hAnsi="仿宋" w:eastAsia="仿宋" w:cs="仿宋"/>
        <w:spacing w:val="-58"/>
        <w:w w:val="99"/>
        <w:sz w:val="30"/>
        <w:szCs w:val="30"/>
        <w:lang w:val="zh-CN" w:eastAsia="zh-CN" w:bidi="zh-CN"/>
      </w:rPr>
    </w:lvl>
    <w:lvl w:ilvl="1" w:tentative="0">
      <w:start w:val="9"/>
      <w:numFmt w:val="decimal"/>
      <w:lvlText w:val="（%2）"/>
      <w:lvlJc w:val="left"/>
      <w:pPr>
        <w:ind w:left="1531" w:hanging="804"/>
        <w:jc w:val="right"/>
      </w:pPr>
      <w:rPr>
        <w:rFonts w:hint="default"/>
        <w:w w:val="99"/>
        <w:lang w:val="zh-CN" w:eastAsia="zh-CN" w:bidi="zh-CN"/>
      </w:rPr>
    </w:lvl>
    <w:lvl w:ilvl="2" w:tentative="0">
      <w:start w:val="2"/>
      <w:numFmt w:val="decimal"/>
      <w:lvlText w:val="%3."/>
      <w:lvlJc w:val="left"/>
      <w:pPr>
        <w:ind w:left="2253" w:hanging="183"/>
        <w:jc w:val="left"/>
      </w:pPr>
      <w:rPr>
        <w:rFonts w:hint="default" w:ascii="宋体" w:hAnsi="宋体" w:eastAsia="宋体" w:cs="宋体"/>
        <w:spacing w:val="-2"/>
        <w:w w:val="100"/>
        <w:sz w:val="16"/>
        <w:szCs w:val="16"/>
        <w:lang w:val="zh-CN" w:eastAsia="zh-CN" w:bidi="zh-CN"/>
      </w:rPr>
    </w:lvl>
    <w:lvl w:ilvl="3" w:tentative="0">
      <w:start w:val="0"/>
      <w:numFmt w:val="bullet"/>
      <w:lvlText w:val="•"/>
      <w:lvlJc w:val="left"/>
      <w:pPr>
        <w:ind w:left="4403" w:hanging="183"/>
      </w:pPr>
      <w:rPr>
        <w:rFonts w:hint="default"/>
        <w:lang w:val="zh-CN" w:eastAsia="zh-CN" w:bidi="zh-CN"/>
      </w:rPr>
    </w:lvl>
    <w:lvl w:ilvl="4" w:tentative="0">
      <w:start w:val="0"/>
      <w:numFmt w:val="bullet"/>
      <w:lvlText w:val="•"/>
      <w:lvlJc w:val="left"/>
      <w:pPr>
        <w:ind w:left="5475" w:hanging="183"/>
      </w:pPr>
      <w:rPr>
        <w:rFonts w:hint="default"/>
        <w:lang w:val="zh-CN" w:eastAsia="zh-CN" w:bidi="zh-CN"/>
      </w:rPr>
    </w:lvl>
    <w:lvl w:ilvl="5" w:tentative="0">
      <w:start w:val="0"/>
      <w:numFmt w:val="bullet"/>
      <w:lvlText w:val="•"/>
      <w:lvlJc w:val="left"/>
      <w:pPr>
        <w:ind w:left="6547" w:hanging="183"/>
      </w:pPr>
      <w:rPr>
        <w:rFonts w:hint="default"/>
        <w:lang w:val="zh-CN" w:eastAsia="zh-CN" w:bidi="zh-CN"/>
      </w:rPr>
    </w:lvl>
    <w:lvl w:ilvl="6" w:tentative="0">
      <w:start w:val="0"/>
      <w:numFmt w:val="bullet"/>
      <w:lvlText w:val="•"/>
      <w:lvlJc w:val="left"/>
      <w:pPr>
        <w:ind w:left="7618" w:hanging="183"/>
      </w:pPr>
      <w:rPr>
        <w:rFonts w:hint="default"/>
        <w:lang w:val="zh-CN" w:eastAsia="zh-CN" w:bidi="zh-CN"/>
      </w:rPr>
    </w:lvl>
    <w:lvl w:ilvl="7" w:tentative="0">
      <w:start w:val="0"/>
      <w:numFmt w:val="bullet"/>
      <w:lvlText w:val="•"/>
      <w:lvlJc w:val="left"/>
      <w:pPr>
        <w:ind w:left="8690" w:hanging="183"/>
      </w:pPr>
      <w:rPr>
        <w:rFonts w:hint="default"/>
        <w:lang w:val="zh-CN" w:eastAsia="zh-CN" w:bidi="zh-CN"/>
      </w:rPr>
    </w:lvl>
    <w:lvl w:ilvl="8" w:tentative="0">
      <w:start w:val="0"/>
      <w:numFmt w:val="bullet"/>
      <w:lvlText w:val="•"/>
      <w:lvlJc w:val="left"/>
      <w:pPr>
        <w:ind w:left="9762" w:hanging="183"/>
      </w:pPr>
      <w:rPr>
        <w:rFonts w:hint="default"/>
        <w:lang w:val="zh-CN" w:eastAsia="zh-CN" w:bidi="zh-CN"/>
      </w:rPr>
    </w:lvl>
  </w:abstractNum>
  <w:abstractNum w:abstractNumId="11">
    <w:nsid w:val="03D62ECE"/>
    <w:multiLevelType w:val="multilevel"/>
    <w:tmpl w:val="03D62ECE"/>
    <w:lvl w:ilvl="0" w:tentative="0">
      <w:start w:val="2"/>
      <w:numFmt w:val="decimal"/>
      <w:lvlText w:val="%1."/>
      <w:lvlJc w:val="left"/>
      <w:pPr>
        <w:ind w:left="2284"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42" w:hanging="183"/>
      </w:pPr>
      <w:rPr>
        <w:rFonts w:hint="default"/>
        <w:lang w:val="zh-CN" w:eastAsia="zh-CN" w:bidi="zh-CN"/>
      </w:rPr>
    </w:lvl>
    <w:lvl w:ilvl="2" w:tentative="0">
      <w:start w:val="0"/>
      <w:numFmt w:val="bullet"/>
      <w:lvlText w:val="•"/>
      <w:lvlJc w:val="left"/>
      <w:pPr>
        <w:ind w:left="4205" w:hanging="183"/>
      </w:pPr>
      <w:rPr>
        <w:rFonts w:hint="default"/>
        <w:lang w:val="zh-CN" w:eastAsia="zh-CN" w:bidi="zh-CN"/>
      </w:rPr>
    </w:lvl>
    <w:lvl w:ilvl="3" w:tentative="0">
      <w:start w:val="0"/>
      <w:numFmt w:val="bullet"/>
      <w:lvlText w:val="•"/>
      <w:lvlJc w:val="left"/>
      <w:pPr>
        <w:ind w:left="5167" w:hanging="183"/>
      </w:pPr>
      <w:rPr>
        <w:rFonts w:hint="default"/>
        <w:lang w:val="zh-CN" w:eastAsia="zh-CN" w:bidi="zh-CN"/>
      </w:rPr>
    </w:lvl>
    <w:lvl w:ilvl="4" w:tentative="0">
      <w:start w:val="0"/>
      <w:numFmt w:val="bullet"/>
      <w:lvlText w:val="•"/>
      <w:lvlJc w:val="left"/>
      <w:pPr>
        <w:ind w:left="6130" w:hanging="183"/>
      </w:pPr>
      <w:rPr>
        <w:rFonts w:hint="default"/>
        <w:lang w:val="zh-CN" w:eastAsia="zh-CN" w:bidi="zh-CN"/>
      </w:rPr>
    </w:lvl>
    <w:lvl w:ilvl="5" w:tentative="0">
      <w:start w:val="0"/>
      <w:numFmt w:val="bullet"/>
      <w:lvlText w:val="•"/>
      <w:lvlJc w:val="left"/>
      <w:pPr>
        <w:ind w:left="7093" w:hanging="183"/>
      </w:pPr>
      <w:rPr>
        <w:rFonts w:hint="default"/>
        <w:lang w:val="zh-CN" w:eastAsia="zh-CN" w:bidi="zh-CN"/>
      </w:rPr>
    </w:lvl>
    <w:lvl w:ilvl="6" w:tentative="0">
      <w:start w:val="0"/>
      <w:numFmt w:val="bullet"/>
      <w:lvlText w:val="•"/>
      <w:lvlJc w:val="left"/>
      <w:pPr>
        <w:ind w:left="8055" w:hanging="183"/>
      </w:pPr>
      <w:rPr>
        <w:rFonts w:hint="default"/>
        <w:lang w:val="zh-CN" w:eastAsia="zh-CN" w:bidi="zh-CN"/>
      </w:rPr>
    </w:lvl>
    <w:lvl w:ilvl="7" w:tentative="0">
      <w:start w:val="0"/>
      <w:numFmt w:val="bullet"/>
      <w:lvlText w:val="•"/>
      <w:lvlJc w:val="left"/>
      <w:pPr>
        <w:ind w:left="9018" w:hanging="183"/>
      </w:pPr>
      <w:rPr>
        <w:rFonts w:hint="default"/>
        <w:lang w:val="zh-CN" w:eastAsia="zh-CN" w:bidi="zh-CN"/>
      </w:rPr>
    </w:lvl>
    <w:lvl w:ilvl="8" w:tentative="0">
      <w:start w:val="0"/>
      <w:numFmt w:val="bullet"/>
      <w:lvlText w:val="•"/>
      <w:lvlJc w:val="left"/>
      <w:pPr>
        <w:ind w:left="9980" w:hanging="183"/>
      </w:pPr>
      <w:rPr>
        <w:rFonts w:hint="default"/>
        <w:lang w:val="zh-CN" w:eastAsia="zh-CN" w:bidi="zh-CN"/>
      </w:rPr>
    </w:lvl>
  </w:abstractNum>
  <w:abstractNum w:abstractNumId="12">
    <w:nsid w:val="2470EC97"/>
    <w:multiLevelType w:val="multilevel"/>
    <w:tmpl w:val="2470EC97"/>
    <w:lvl w:ilvl="0" w:tentative="0">
      <w:start w:val="2"/>
      <w:numFmt w:val="decimal"/>
      <w:lvlText w:val="%1."/>
      <w:lvlJc w:val="left"/>
      <w:pPr>
        <w:ind w:left="2352"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314" w:hanging="183"/>
      </w:pPr>
      <w:rPr>
        <w:rFonts w:hint="default"/>
        <w:lang w:val="zh-CN" w:eastAsia="zh-CN" w:bidi="zh-CN"/>
      </w:rPr>
    </w:lvl>
    <w:lvl w:ilvl="2" w:tentative="0">
      <w:start w:val="0"/>
      <w:numFmt w:val="bullet"/>
      <w:lvlText w:val="•"/>
      <w:lvlJc w:val="left"/>
      <w:pPr>
        <w:ind w:left="4269" w:hanging="183"/>
      </w:pPr>
      <w:rPr>
        <w:rFonts w:hint="default"/>
        <w:lang w:val="zh-CN" w:eastAsia="zh-CN" w:bidi="zh-CN"/>
      </w:rPr>
    </w:lvl>
    <w:lvl w:ilvl="3" w:tentative="0">
      <w:start w:val="0"/>
      <w:numFmt w:val="bullet"/>
      <w:lvlText w:val="•"/>
      <w:lvlJc w:val="left"/>
      <w:pPr>
        <w:ind w:left="5223" w:hanging="183"/>
      </w:pPr>
      <w:rPr>
        <w:rFonts w:hint="default"/>
        <w:lang w:val="zh-CN" w:eastAsia="zh-CN" w:bidi="zh-CN"/>
      </w:rPr>
    </w:lvl>
    <w:lvl w:ilvl="4" w:tentative="0">
      <w:start w:val="0"/>
      <w:numFmt w:val="bullet"/>
      <w:lvlText w:val="•"/>
      <w:lvlJc w:val="left"/>
      <w:pPr>
        <w:ind w:left="6178" w:hanging="183"/>
      </w:pPr>
      <w:rPr>
        <w:rFonts w:hint="default"/>
        <w:lang w:val="zh-CN" w:eastAsia="zh-CN" w:bidi="zh-CN"/>
      </w:rPr>
    </w:lvl>
    <w:lvl w:ilvl="5" w:tentative="0">
      <w:start w:val="0"/>
      <w:numFmt w:val="bullet"/>
      <w:lvlText w:val="•"/>
      <w:lvlJc w:val="left"/>
      <w:pPr>
        <w:ind w:left="7133" w:hanging="183"/>
      </w:pPr>
      <w:rPr>
        <w:rFonts w:hint="default"/>
        <w:lang w:val="zh-CN" w:eastAsia="zh-CN" w:bidi="zh-CN"/>
      </w:rPr>
    </w:lvl>
    <w:lvl w:ilvl="6" w:tentative="0">
      <w:start w:val="0"/>
      <w:numFmt w:val="bullet"/>
      <w:lvlText w:val="•"/>
      <w:lvlJc w:val="left"/>
      <w:pPr>
        <w:ind w:left="8087" w:hanging="183"/>
      </w:pPr>
      <w:rPr>
        <w:rFonts w:hint="default"/>
        <w:lang w:val="zh-CN" w:eastAsia="zh-CN" w:bidi="zh-CN"/>
      </w:rPr>
    </w:lvl>
    <w:lvl w:ilvl="7" w:tentative="0">
      <w:start w:val="0"/>
      <w:numFmt w:val="bullet"/>
      <w:lvlText w:val="•"/>
      <w:lvlJc w:val="left"/>
      <w:pPr>
        <w:ind w:left="9042" w:hanging="183"/>
      </w:pPr>
      <w:rPr>
        <w:rFonts w:hint="default"/>
        <w:lang w:val="zh-CN" w:eastAsia="zh-CN" w:bidi="zh-CN"/>
      </w:rPr>
    </w:lvl>
    <w:lvl w:ilvl="8" w:tentative="0">
      <w:start w:val="0"/>
      <w:numFmt w:val="bullet"/>
      <w:lvlText w:val="•"/>
      <w:lvlJc w:val="left"/>
      <w:pPr>
        <w:ind w:left="9996" w:hanging="183"/>
      </w:pPr>
      <w:rPr>
        <w:rFonts w:hint="default"/>
        <w:lang w:val="zh-CN" w:eastAsia="zh-CN" w:bidi="zh-CN"/>
      </w:rPr>
    </w:lvl>
  </w:abstractNum>
  <w:abstractNum w:abstractNumId="13">
    <w:nsid w:val="25B654F3"/>
    <w:multiLevelType w:val="multilevel"/>
    <w:tmpl w:val="25B654F3"/>
    <w:lvl w:ilvl="0" w:tentative="0">
      <w:start w:val="2"/>
      <w:numFmt w:val="decimal"/>
      <w:lvlText w:val="%1."/>
      <w:lvlJc w:val="left"/>
      <w:pPr>
        <w:ind w:left="2090" w:hanging="183"/>
        <w:jc w:val="left"/>
      </w:pPr>
      <w:rPr>
        <w:rFonts w:hint="default" w:ascii="宋体" w:hAnsi="宋体" w:eastAsia="宋体" w:cs="宋体"/>
        <w:spacing w:val="-2"/>
        <w:w w:val="100"/>
        <w:sz w:val="16"/>
        <w:szCs w:val="16"/>
        <w:lang w:val="zh-CN" w:eastAsia="zh-CN" w:bidi="zh-CN"/>
      </w:rPr>
    </w:lvl>
    <w:lvl w:ilvl="1" w:tentative="0">
      <w:start w:val="2"/>
      <w:numFmt w:val="decimal"/>
      <w:lvlText w:val="%2."/>
      <w:lvlJc w:val="left"/>
      <w:pPr>
        <w:ind w:left="2196" w:hanging="183"/>
        <w:jc w:val="left"/>
      </w:pPr>
      <w:rPr>
        <w:rFonts w:hint="default" w:ascii="宋体" w:hAnsi="宋体" w:eastAsia="宋体" w:cs="宋体"/>
        <w:spacing w:val="-2"/>
        <w:w w:val="100"/>
        <w:sz w:val="16"/>
        <w:szCs w:val="16"/>
        <w:lang w:val="zh-CN" w:eastAsia="zh-CN" w:bidi="zh-CN"/>
      </w:rPr>
    </w:lvl>
    <w:lvl w:ilvl="2" w:tentative="0">
      <w:start w:val="0"/>
      <w:numFmt w:val="bullet"/>
      <w:lvlText w:val="•"/>
      <w:lvlJc w:val="left"/>
      <w:pPr>
        <w:ind w:left="3278" w:hanging="183"/>
      </w:pPr>
      <w:rPr>
        <w:rFonts w:hint="default"/>
        <w:lang w:val="zh-CN" w:eastAsia="zh-CN" w:bidi="zh-CN"/>
      </w:rPr>
    </w:lvl>
    <w:lvl w:ilvl="3" w:tentative="0">
      <w:start w:val="0"/>
      <w:numFmt w:val="bullet"/>
      <w:lvlText w:val="•"/>
      <w:lvlJc w:val="left"/>
      <w:pPr>
        <w:ind w:left="4356" w:hanging="183"/>
      </w:pPr>
      <w:rPr>
        <w:rFonts w:hint="default"/>
        <w:lang w:val="zh-CN" w:eastAsia="zh-CN" w:bidi="zh-CN"/>
      </w:rPr>
    </w:lvl>
    <w:lvl w:ilvl="4" w:tentative="0">
      <w:start w:val="0"/>
      <w:numFmt w:val="bullet"/>
      <w:lvlText w:val="•"/>
      <w:lvlJc w:val="left"/>
      <w:pPr>
        <w:ind w:left="5435" w:hanging="183"/>
      </w:pPr>
      <w:rPr>
        <w:rFonts w:hint="default"/>
        <w:lang w:val="zh-CN" w:eastAsia="zh-CN" w:bidi="zh-CN"/>
      </w:rPr>
    </w:lvl>
    <w:lvl w:ilvl="5" w:tentative="0">
      <w:start w:val="0"/>
      <w:numFmt w:val="bullet"/>
      <w:lvlText w:val="•"/>
      <w:lvlJc w:val="left"/>
      <w:pPr>
        <w:ind w:left="6513" w:hanging="183"/>
      </w:pPr>
      <w:rPr>
        <w:rFonts w:hint="default"/>
        <w:lang w:val="zh-CN" w:eastAsia="zh-CN" w:bidi="zh-CN"/>
      </w:rPr>
    </w:lvl>
    <w:lvl w:ilvl="6" w:tentative="0">
      <w:start w:val="0"/>
      <w:numFmt w:val="bullet"/>
      <w:lvlText w:val="•"/>
      <w:lvlJc w:val="left"/>
      <w:pPr>
        <w:ind w:left="7592" w:hanging="183"/>
      </w:pPr>
      <w:rPr>
        <w:rFonts w:hint="default"/>
        <w:lang w:val="zh-CN" w:eastAsia="zh-CN" w:bidi="zh-CN"/>
      </w:rPr>
    </w:lvl>
    <w:lvl w:ilvl="7" w:tentative="0">
      <w:start w:val="0"/>
      <w:numFmt w:val="bullet"/>
      <w:lvlText w:val="•"/>
      <w:lvlJc w:val="left"/>
      <w:pPr>
        <w:ind w:left="8670" w:hanging="183"/>
      </w:pPr>
      <w:rPr>
        <w:rFonts w:hint="default"/>
        <w:lang w:val="zh-CN" w:eastAsia="zh-CN" w:bidi="zh-CN"/>
      </w:rPr>
    </w:lvl>
    <w:lvl w:ilvl="8" w:tentative="0">
      <w:start w:val="0"/>
      <w:numFmt w:val="bullet"/>
      <w:lvlText w:val="•"/>
      <w:lvlJc w:val="left"/>
      <w:pPr>
        <w:ind w:left="9749" w:hanging="183"/>
      </w:pPr>
      <w:rPr>
        <w:rFonts w:hint="default"/>
        <w:lang w:val="zh-CN" w:eastAsia="zh-CN" w:bidi="zh-CN"/>
      </w:rPr>
    </w:lvl>
  </w:abstractNum>
  <w:abstractNum w:abstractNumId="14">
    <w:nsid w:val="2A8F537B"/>
    <w:multiLevelType w:val="multilevel"/>
    <w:tmpl w:val="2A8F537B"/>
    <w:lvl w:ilvl="0" w:tentative="0">
      <w:start w:val="2"/>
      <w:numFmt w:val="decimal"/>
      <w:lvlText w:val="%1."/>
      <w:lvlJc w:val="left"/>
      <w:pPr>
        <w:ind w:left="2253" w:hanging="183"/>
        <w:jc w:val="left"/>
      </w:pPr>
      <w:rPr>
        <w:rFonts w:hint="default" w:ascii="宋体" w:hAnsi="宋体" w:eastAsia="宋体" w:cs="宋体"/>
        <w:spacing w:val="-2"/>
        <w:w w:val="100"/>
        <w:sz w:val="16"/>
        <w:szCs w:val="16"/>
        <w:lang w:val="zh-CN" w:eastAsia="zh-CN" w:bidi="zh-CN"/>
      </w:rPr>
    </w:lvl>
    <w:lvl w:ilvl="1" w:tentative="0">
      <w:start w:val="2"/>
      <w:numFmt w:val="decimal"/>
      <w:lvlText w:val="%2."/>
      <w:lvlJc w:val="left"/>
      <w:pPr>
        <w:ind w:left="2352" w:hanging="183"/>
        <w:jc w:val="left"/>
      </w:pPr>
      <w:rPr>
        <w:rFonts w:hint="default" w:ascii="宋体" w:hAnsi="宋体" w:eastAsia="宋体" w:cs="宋体"/>
        <w:spacing w:val="-2"/>
        <w:w w:val="100"/>
        <w:sz w:val="16"/>
        <w:szCs w:val="16"/>
        <w:lang w:val="zh-CN" w:eastAsia="zh-CN" w:bidi="zh-CN"/>
      </w:rPr>
    </w:lvl>
    <w:lvl w:ilvl="2" w:tentative="0">
      <w:start w:val="0"/>
      <w:numFmt w:val="bullet"/>
      <w:lvlText w:val="•"/>
      <w:lvlJc w:val="left"/>
      <w:pPr>
        <w:ind w:left="3420" w:hanging="183"/>
      </w:pPr>
      <w:rPr>
        <w:rFonts w:hint="default"/>
        <w:lang w:val="zh-CN" w:eastAsia="zh-CN" w:bidi="zh-CN"/>
      </w:rPr>
    </w:lvl>
    <w:lvl w:ilvl="3" w:tentative="0">
      <w:start w:val="0"/>
      <w:numFmt w:val="bullet"/>
      <w:lvlText w:val="•"/>
      <w:lvlJc w:val="left"/>
      <w:pPr>
        <w:ind w:left="4481" w:hanging="183"/>
      </w:pPr>
      <w:rPr>
        <w:rFonts w:hint="default"/>
        <w:lang w:val="zh-CN" w:eastAsia="zh-CN" w:bidi="zh-CN"/>
      </w:rPr>
    </w:lvl>
    <w:lvl w:ilvl="4" w:tentative="0">
      <w:start w:val="0"/>
      <w:numFmt w:val="bullet"/>
      <w:lvlText w:val="•"/>
      <w:lvlJc w:val="left"/>
      <w:pPr>
        <w:ind w:left="5542" w:hanging="183"/>
      </w:pPr>
      <w:rPr>
        <w:rFonts w:hint="default"/>
        <w:lang w:val="zh-CN" w:eastAsia="zh-CN" w:bidi="zh-CN"/>
      </w:rPr>
    </w:lvl>
    <w:lvl w:ilvl="5" w:tentative="0">
      <w:start w:val="0"/>
      <w:numFmt w:val="bullet"/>
      <w:lvlText w:val="•"/>
      <w:lvlJc w:val="left"/>
      <w:pPr>
        <w:ind w:left="6602" w:hanging="183"/>
      </w:pPr>
      <w:rPr>
        <w:rFonts w:hint="default"/>
        <w:lang w:val="zh-CN" w:eastAsia="zh-CN" w:bidi="zh-CN"/>
      </w:rPr>
    </w:lvl>
    <w:lvl w:ilvl="6" w:tentative="0">
      <w:start w:val="0"/>
      <w:numFmt w:val="bullet"/>
      <w:lvlText w:val="•"/>
      <w:lvlJc w:val="left"/>
      <w:pPr>
        <w:ind w:left="7663" w:hanging="183"/>
      </w:pPr>
      <w:rPr>
        <w:rFonts w:hint="default"/>
        <w:lang w:val="zh-CN" w:eastAsia="zh-CN" w:bidi="zh-CN"/>
      </w:rPr>
    </w:lvl>
    <w:lvl w:ilvl="7" w:tentative="0">
      <w:start w:val="0"/>
      <w:numFmt w:val="bullet"/>
      <w:lvlText w:val="•"/>
      <w:lvlJc w:val="left"/>
      <w:pPr>
        <w:ind w:left="8724" w:hanging="183"/>
      </w:pPr>
      <w:rPr>
        <w:rFonts w:hint="default"/>
        <w:lang w:val="zh-CN" w:eastAsia="zh-CN" w:bidi="zh-CN"/>
      </w:rPr>
    </w:lvl>
    <w:lvl w:ilvl="8" w:tentative="0">
      <w:start w:val="0"/>
      <w:numFmt w:val="bullet"/>
      <w:lvlText w:val="•"/>
      <w:lvlJc w:val="left"/>
      <w:pPr>
        <w:ind w:left="9784" w:hanging="183"/>
      </w:pPr>
      <w:rPr>
        <w:rFonts w:hint="default"/>
        <w:lang w:val="zh-CN" w:eastAsia="zh-CN" w:bidi="zh-CN"/>
      </w:rPr>
    </w:lvl>
  </w:abstractNum>
  <w:abstractNum w:abstractNumId="15">
    <w:nsid w:val="4C1BAE26"/>
    <w:multiLevelType w:val="multilevel"/>
    <w:tmpl w:val="4C1BAE26"/>
    <w:lvl w:ilvl="0" w:tentative="0">
      <w:start w:val="2"/>
      <w:numFmt w:val="decimal"/>
      <w:lvlText w:val="%1."/>
      <w:lvlJc w:val="left"/>
      <w:pPr>
        <w:ind w:left="2263"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24" w:hanging="183"/>
      </w:pPr>
      <w:rPr>
        <w:rFonts w:hint="default"/>
        <w:lang w:val="zh-CN" w:eastAsia="zh-CN" w:bidi="zh-CN"/>
      </w:rPr>
    </w:lvl>
    <w:lvl w:ilvl="2" w:tentative="0">
      <w:start w:val="0"/>
      <w:numFmt w:val="bullet"/>
      <w:lvlText w:val="•"/>
      <w:lvlJc w:val="left"/>
      <w:pPr>
        <w:ind w:left="4189" w:hanging="183"/>
      </w:pPr>
      <w:rPr>
        <w:rFonts w:hint="default"/>
        <w:lang w:val="zh-CN" w:eastAsia="zh-CN" w:bidi="zh-CN"/>
      </w:rPr>
    </w:lvl>
    <w:lvl w:ilvl="3" w:tentative="0">
      <w:start w:val="0"/>
      <w:numFmt w:val="bullet"/>
      <w:lvlText w:val="•"/>
      <w:lvlJc w:val="left"/>
      <w:pPr>
        <w:ind w:left="5153" w:hanging="183"/>
      </w:pPr>
      <w:rPr>
        <w:rFonts w:hint="default"/>
        <w:lang w:val="zh-CN" w:eastAsia="zh-CN" w:bidi="zh-CN"/>
      </w:rPr>
    </w:lvl>
    <w:lvl w:ilvl="4" w:tentative="0">
      <w:start w:val="0"/>
      <w:numFmt w:val="bullet"/>
      <w:lvlText w:val="•"/>
      <w:lvlJc w:val="left"/>
      <w:pPr>
        <w:ind w:left="6118" w:hanging="183"/>
      </w:pPr>
      <w:rPr>
        <w:rFonts w:hint="default"/>
        <w:lang w:val="zh-CN" w:eastAsia="zh-CN" w:bidi="zh-CN"/>
      </w:rPr>
    </w:lvl>
    <w:lvl w:ilvl="5" w:tentative="0">
      <w:start w:val="0"/>
      <w:numFmt w:val="bullet"/>
      <w:lvlText w:val="•"/>
      <w:lvlJc w:val="left"/>
      <w:pPr>
        <w:ind w:left="7083" w:hanging="183"/>
      </w:pPr>
      <w:rPr>
        <w:rFonts w:hint="default"/>
        <w:lang w:val="zh-CN" w:eastAsia="zh-CN" w:bidi="zh-CN"/>
      </w:rPr>
    </w:lvl>
    <w:lvl w:ilvl="6" w:tentative="0">
      <w:start w:val="0"/>
      <w:numFmt w:val="bullet"/>
      <w:lvlText w:val="•"/>
      <w:lvlJc w:val="left"/>
      <w:pPr>
        <w:ind w:left="8047" w:hanging="183"/>
      </w:pPr>
      <w:rPr>
        <w:rFonts w:hint="default"/>
        <w:lang w:val="zh-CN" w:eastAsia="zh-CN" w:bidi="zh-CN"/>
      </w:rPr>
    </w:lvl>
    <w:lvl w:ilvl="7" w:tentative="0">
      <w:start w:val="0"/>
      <w:numFmt w:val="bullet"/>
      <w:lvlText w:val="•"/>
      <w:lvlJc w:val="left"/>
      <w:pPr>
        <w:ind w:left="9012" w:hanging="183"/>
      </w:pPr>
      <w:rPr>
        <w:rFonts w:hint="default"/>
        <w:lang w:val="zh-CN" w:eastAsia="zh-CN" w:bidi="zh-CN"/>
      </w:rPr>
    </w:lvl>
    <w:lvl w:ilvl="8" w:tentative="0">
      <w:start w:val="0"/>
      <w:numFmt w:val="bullet"/>
      <w:lvlText w:val="•"/>
      <w:lvlJc w:val="left"/>
      <w:pPr>
        <w:ind w:left="9976" w:hanging="183"/>
      </w:pPr>
      <w:rPr>
        <w:rFonts w:hint="default"/>
        <w:lang w:val="zh-CN" w:eastAsia="zh-CN" w:bidi="zh-CN"/>
      </w:rPr>
    </w:lvl>
  </w:abstractNum>
  <w:abstractNum w:abstractNumId="16">
    <w:nsid w:val="4D4DC07F"/>
    <w:multiLevelType w:val="multilevel"/>
    <w:tmpl w:val="4D4DC07F"/>
    <w:lvl w:ilvl="0" w:tentative="0">
      <w:start w:val="2"/>
      <w:numFmt w:val="decimal"/>
      <w:lvlText w:val="%1."/>
      <w:lvlJc w:val="left"/>
      <w:pPr>
        <w:ind w:left="2349"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96" w:hanging="183"/>
      </w:pPr>
      <w:rPr>
        <w:rFonts w:hint="default"/>
        <w:lang w:val="zh-CN" w:eastAsia="zh-CN" w:bidi="zh-CN"/>
      </w:rPr>
    </w:lvl>
    <w:lvl w:ilvl="2" w:tentative="0">
      <w:start w:val="0"/>
      <w:numFmt w:val="bullet"/>
      <w:lvlText w:val="•"/>
      <w:lvlJc w:val="left"/>
      <w:pPr>
        <w:ind w:left="4253" w:hanging="183"/>
      </w:pPr>
      <w:rPr>
        <w:rFonts w:hint="default"/>
        <w:lang w:val="zh-CN" w:eastAsia="zh-CN" w:bidi="zh-CN"/>
      </w:rPr>
    </w:lvl>
    <w:lvl w:ilvl="3" w:tentative="0">
      <w:start w:val="0"/>
      <w:numFmt w:val="bullet"/>
      <w:lvlText w:val="•"/>
      <w:lvlJc w:val="left"/>
      <w:pPr>
        <w:ind w:left="5209" w:hanging="183"/>
      </w:pPr>
      <w:rPr>
        <w:rFonts w:hint="default"/>
        <w:lang w:val="zh-CN" w:eastAsia="zh-CN" w:bidi="zh-CN"/>
      </w:rPr>
    </w:lvl>
    <w:lvl w:ilvl="4" w:tentative="0">
      <w:start w:val="0"/>
      <w:numFmt w:val="bullet"/>
      <w:lvlText w:val="•"/>
      <w:lvlJc w:val="left"/>
      <w:pPr>
        <w:ind w:left="6166" w:hanging="183"/>
      </w:pPr>
      <w:rPr>
        <w:rFonts w:hint="default"/>
        <w:lang w:val="zh-CN" w:eastAsia="zh-CN" w:bidi="zh-CN"/>
      </w:rPr>
    </w:lvl>
    <w:lvl w:ilvl="5" w:tentative="0">
      <w:start w:val="0"/>
      <w:numFmt w:val="bullet"/>
      <w:lvlText w:val="•"/>
      <w:lvlJc w:val="left"/>
      <w:pPr>
        <w:ind w:left="7123" w:hanging="183"/>
      </w:pPr>
      <w:rPr>
        <w:rFonts w:hint="default"/>
        <w:lang w:val="zh-CN" w:eastAsia="zh-CN" w:bidi="zh-CN"/>
      </w:rPr>
    </w:lvl>
    <w:lvl w:ilvl="6" w:tentative="0">
      <w:start w:val="0"/>
      <w:numFmt w:val="bullet"/>
      <w:lvlText w:val="•"/>
      <w:lvlJc w:val="left"/>
      <w:pPr>
        <w:ind w:left="8079" w:hanging="183"/>
      </w:pPr>
      <w:rPr>
        <w:rFonts w:hint="default"/>
        <w:lang w:val="zh-CN" w:eastAsia="zh-CN" w:bidi="zh-CN"/>
      </w:rPr>
    </w:lvl>
    <w:lvl w:ilvl="7" w:tentative="0">
      <w:start w:val="0"/>
      <w:numFmt w:val="bullet"/>
      <w:lvlText w:val="•"/>
      <w:lvlJc w:val="left"/>
      <w:pPr>
        <w:ind w:left="9036" w:hanging="183"/>
      </w:pPr>
      <w:rPr>
        <w:rFonts w:hint="default"/>
        <w:lang w:val="zh-CN" w:eastAsia="zh-CN" w:bidi="zh-CN"/>
      </w:rPr>
    </w:lvl>
    <w:lvl w:ilvl="8" w:tentative="0">
      <w:start w:val="0"/>
      <w:numFmt w:val="bullet"/>
      <w:lvlText w:val="•"/>
      <w:lvlJc w:val="left"/>
      <w:pPr>
        <w:ind w:left="9992" w:hanging="183"/>
      </w:pPr>
      <w:rPr>
        <w:rFonts w:hint="default"/>
        <w:lang w:val="zh-CN" w:eastAsia="zh-CN" w:bidi="zh-CN"/>
      </w:rPr>
    </w:lvl>
  </w:abstractNum>
  <w:abstractNum w:abstractNumId="17">
    <w:nsid w:val="59ADCABA"/>
    <w:multiLevelType w:val="multilevel"/>
    <w:tmpl w:val="59ADCABA"/>
    <w:lvl w:ilvl="0" w:tentative="0">
      <w:start w:val="2"/>
      <w:numFmt w:val="decimal"/>
      <w:lvlText w:val="%1."/>
      <w:lvlJc w:val="left"/>
      <w:pPr>
        <w:ind w:left="2088"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062" w:hanging="183"/>
      </w:pPr>
      <w:rPr>
        <w:rFonts w:hint="default"/>
        <w:lang w:val="zh-CN" w:eastAsia="zh-CN" w:bidi="zh-CN"/>
      </w:rPr>
    </w:lvl>
    <w:lvl w:ilvl="2" w:tentative="0">
      <w:start w:val="0"/>
      <w:numFmt w:val="bullet"/>
      <w:lvlText w:val="•"/>
      <w:lvlJc w:val="left"/>
      <w:pPr>
        <w:ind w:left="4045" w:hanging="183"/>
      </w:pPr>
      <w:rPr>
        <w:rFonts w:hint="default"/>
        <w:lang w:val="zh-CN" w:eastAsia="zh-CN" w:bidi="zh-CN"/>
      </w:rPr>
    </w:lvl>
    <w:lvl w:ilvl="3" w:tentative="0">
      <w:start w:val="0"/>
      <w:numFmt w:val="bullet"/>
      <w:lvlText w:val="•"/>
      <w:lvlJc w:val="left"/>
      <w:pPr>
        <w:ind w:left="5027" w:hanging="183"/>
      </w:pPr>
      <w:rPr>
        <w:rFonts w:hint="default"/>
        <w:lang w:val="zh-CN" w:eastAsia="zh-CN" w:bidi="zh-CN"/>
      </w:rPr>
    </w:lvl>
    <w:lvl w:ilvl="4" w:tentative="0">
      <w:start w:val="0"/>
      <w:numFmt w:val="bullet"/>
      <w:lvlText w:val="•"/>
      <w:lvlJc w:val="left"/>
      <w:pPr>
        <w:ind w:left="6010" w:hanging="183"/>
      </w:pPr>
      <w:rPr>
        <w:rFonts w:hint="default"/>
        <w:lang w:val="zh-CN" w:eastAsia="zh-CN" w:bidi="zh-CN"/>
      </w:rPr>
    </w:lvl>
    <w:lvl w:ilvl="5" w:tentative="0">
      <w:start w:val="0"/>
      <w:numFmt w:val="bullet"/>
      <w:lvlText w:val="•"/>
      <w:lvlJc w:val="left"/>
      <w:pPr>
        <w:ind w:left="6993" w:hanging="183"/>
      </w:pPr>
      <w:rPr>
        <w:rFonts w:hint="default"/>
        <w:lang w:val="zh-CN" w:eastAsia="zh-CN" w:bidi="zh-CN"/>
      </w:rPr>
    </w:lvl>
    <w:lvl w:ilvl="6" w:tentative="0">
      <w:start w:val="0"/>
      <w:numFmt w:val="bullet"/>
      <w:lvlText w:val="•"/>
      <w:lvlJc w:val="left"/>
      <w:pPr>
        <w:ind w:left="7975" w:hanging="183"/>
      </w:pPr>
      <w:rPr>
        <w:rFonts w:hint="default"/>
        <w:lang w:val="zh-CN" w:eastAsia="zh-CN" w:bidi="zh-CN"/>
      </w:rPr>
    </w:lvl>
    <w:lvl w:ilvl="7" w:tentative="0">
      <w:start w:val="0"/>
      <w:numFmt w:val="bullet"/>
      <w:lvlText w:val="•"/>
      <w:lvlJc w:val="left"/>
      <w:pPr>
        <w:ind w:left="8958" w:hanging="183"/>
      </w:pPr>
      <w:rPr>
        <w:rFonts w:hint="default"/>
        <w:lang w:val="zh-CN" w:eastAsia="zh-CN" w:bidi="zh-CN"/>
      </w:rPr>
    </w:lvl>
    <w:lvl w:ilvl="8" w:tentative="0">
      <w:start w:val="0"/>
      <w:numFmt w:val="bullet"/>
      <w:lvlText w:val="•"/>
      <w:lvlJc w:val="left"/>
      <w:pPr>
        <w:ind w:left="9940" w:hanging="183"/>
      </w:pPr>
      <w:rPr>
        <w:rFonts w:hint="default"/>
        <w:lang w:val="zh-CN" w:eastAsia="zh-CN" w:bidi="zh-CN"/>
      </w:rPr>
    </w:lvl>
  </w:abstractNum>
  <w:abstractNum w:abstractNumId="18">
    <w:nsid w:val="5A241D34"/>
    <w:multiLevelType w:val="multilevel"/>
    <w:tmpl w:val="5A241D34"/>
    <w:lvl w:ilvl="0" w:tentative="0">
      <w:start w:val="2"/>
      <w:numFmt w:val="decimal"/>
      <w:lvlText w:val="%1."/>
      <w:lvlJc w:val="left"/>
      <w:pPr>
        <w:ind w:left="2352"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314" w:hanging="183"/>
      </w:pPr>
      <w:rPr>
        <w:rFonts w:hint="default"/>
        <w:lang w:val="zh-CN" w:eastAsia="zh-CN" w:bidi="zh-CN"/>
      </w:rPr>
    </w:lvl>
    <w:lvl w:ilvl="2" w:tentative="0">
      <w:start w:val="0"/>
      <w:numFmt w:val="bullet"/>
      <w:lvlText w:val="•"/>
      <w:lvlJc w:val="left"/>
      <w:pPr>
        <w:ind w:left="4269" w:hanging="183"/>
      </w:pPr>
      <w:rPr>
        <w:rFonts w:hint="default"/>
        <w:lang w:val="zh-CN" w:eastAsia="zh-CN" w:bidi="zh-CN"/>
      </w:rPr>
    </w:lvl>
    <w:lvl w:ilvl="3" w:tentative="0">
      <w:start w:val="0"/>
      <w:numFmt w:val="bullet"/>
      <w:lvlText w:val="•"/>
      <w:lvlJc w:val="left"/>
      <w:pPr>
        <w:ind w:left="5223" w:hanging="183"/>
      </w:pPr>
      <w:rPr>
        <w:rFonts w:hint="default"/>
        <w:lang w:val="zh-CN" w:eastAsia="zh-CN" w:bidi="zh-CN"/>
      </w:rPr>
    </w:lvl>
    <w:lvl w:ilvl="4" w:tentative="0">
      <w:start w:val="0"/>
      <w:numFmt w:val="bullet"/>
      <w:lvlText w:val="•"/>
      <w:lvlJc w:val="left"/>
      <w:pPr>
        <w:ind w:left="6178" w:hanging="183"/>
      </w:pPr>
      <w:rPr>
        <w:rFonts w:hint="default"/>
        <w:lang w:val="zh-CN" w:eastAsia="zh-CN" w:bidi="zh-CN"/>
      </w:rPr>
    </w:lvl>
    <w:lvl w:ilvl="5" w:tentative="0">
      <w:start w:val="0"/>
      <w:numFmt w:val="bullet"/>
      <w:lvlText w:val="•"/>
      <w:lvlJc w:val="left"/>
      <w:pPr>
        <w:ind w:left="7133" w:hanging="183"/>
      </w:pPr>
      <w:rPr>
        <w:rFonts w:hint="default"/>
        <w:lang w:val="zh-CN" w:eastAsia="zh-CN" w:bidi="zh-CN"/>
      </w:rPr>
    </w:lvl>
    <w:lvl w:ilvl="6" w:tentative="0">
      <w:start w:val="0"/>
      <w:numFmt w:val="bullet"/>
      <w:lvlText w:val="•"/>
      <w:lvlJc w:val="left"/>
      <w:pPr>
        <w:ind w:left="8087" w:hanging="183"/>
      </w:pPr>
      <w:rPr>
        <w:rFonts w:hint="default"/>
        <w:lang w:val="zh-CN" w:eastAsia="zh-CN" w:bidi="zh-CN"/>
      </w:rPr>
    </w:lvl>
    <w:lvl w:ilvl="7" w:tentative="0">
      <w:start w:val="0"/>
      <w:numFmt w:val="bullet"/>
      <w:lvlText w:val="•"/>
      <w:lvlJc w:val="left"/>
      <w:pPr>
        <w:ind w:left="9042" w:hanging="183"/>
      </w:pPr>
      <w:rPr>
        <w:rFonts w:hint="default"/>
        <w:lang w:val="zh-CN" w:eastAsia="zh-CN" w:bidi="zh-CN"/>
      </w:rPr>
    </w:lvl>
    <w:lvl w:ilvl="8" w:tentative="0">
      <w:start w:val="0"/>
      <w:numFmt w:val="bullet"/>
      <w:lvlText w:val="•"/>
      <w:lvlJc w:val="left"/>
      <w:pPr>
        <w:ind w:left="9996" w:hanging="183"/>
      </w:pPr>
      <w:rPr>
        <w:rFonts w:hint="default"/>
        <w:lang w:val="zh-CN" w:eastAsia="zh-CN" w:bidi="zh-CN"/>
      </w:rPr>
    </w:lvl>
  </w:abstractNum>
  <w:abstractNum w:abstractNumId="19">
    <w:nsid w:val="60382F6E"/>
    <w:multiLevelType w:val="multilevel"/>
    <w:tmpl w:val="60382F6E"/>
    <w:lvl w:ilvl="0" w:tentative="0">
      <w:start w:val="1"/>
      <w:numFmt w:val="decimal"/>
      <w:lvlText w:val="%1."/>
      <w:lvlJc w:val="left"/>
      <w:pPr>
        <w:ind w:left="1531" w:hanging="480"/>
        <w:jc w:val="left"/>
      </w:pPr>
      <w:rPr>
        <w:rFonts w:hint="default" w:ascii="仿宋" w:hAnsi="仿宋" w:eastAsia="仿宋" w:cs="仿宋"/>
        <w:spacing w:val="0"/>
        <w:w w:val="99"/>
        <w:sz w:val="32"/>
        <w:szCs w:val="32"/>
        <w:lang w:val="zh-CN" w:eastAsia="zh-CN" w:bidi="zh-CN"/>
      </w:rPr>
    </w:lvl>
    <w:lvl w:ilvl="1" w:tentative="0">
      <w:start w:val="0"/>
      <w:numFmt w:val="bullet"/>
      <w:lvlText w:val="•"/>
      <w:lvlJc w:val="left"/>
      <w:pPr>
        <w:ind w:left="2576" w:hanging="480"/>
      </w:pPr>
      <w:rPr>
        <w:rFonts w:hint="default"/>
        <w:lang w:val="zh-CN" w:eastAsia="zh-CN" w:bidi="zh-CN"/>
      </w:rPr>
    </w:lvl>
    <w:lvl w:ilvl="2" w:tentative="0">
      <w:start w:val="0"/>
      <w:numFmt w:val="bullet"/>
      <w:lvlText w:val="•"/>
      <w:lvlJc w:val="left"/>
      <w:pPr>
        <w:ind w:left="3613" w:hanging="480"/>
      </w:pPr>
      <w:rPr>
        <w:rFonts w:hint="default"/>
        <w:lang w:val="zh-CN" w:eastAsia="zh-CN" w:bidi="zh-CN"/>
      </w:rPr>
    </w:lvl>
    <w:lvl w:ilvl="3" w:tentative="0">
      <w:start w:val="0"/>
      <w:numFmt w:val="bullet"/>
      <w:lvlText w:val="•"/>
      <w:lvlJc w:val="left"/>
      <w:pPr>
        <w:ind w:left="4649" w:hanging="480"/>
      </w:pPr>
      <w:rPr>
        <w:rFonts w:hint="default"/>
        <w:lang w:val="zh-CN" w:eastAsia="zh-CN" w:bidi="zh-CN"/>
      </w:rPr>
    </w:lvl>
    <w:lvl w:ilvl="4" w:tentative="0">
      <w:start w:val="0"/>
      <w:numFmt w:val="bullet"/>
      <w:lvlText w:val="•"/>
      <w:lvlJc w:val="left"/>
      <w:pPr>
        <w:ind w:left="5686" w:hanging="480"/>
      </w:pPr>
      <w:rPr>
        <w:rFonts w:hint="default"/>
        <w:lang w:val="zh-CN" w:eastAsia="zh-CN" w:bidi="zh-CN"/>
      </w:rPr>
    </w:lvl>
    <w:lvl w:ilvl="5" w:tentative="0">
      <w:start w:val="0"/>
      <w:numFmt w:val="bullet"/>
      <w:lvlText w:val="•"/>
      <w:lvlJc w:val="left"/>
      <w:pPr>
        <w:ind w:left="6723" w:hanging="480"/>
      </w:pPr>
      <w:rPr>
        <w:rFonts w:hint="default"/>
        <w:lang w:val="zh-CN" w:eastAsia="zh-CN" w:bidi="zh-CN"/>
      </w:rPr>
    </w:lvl>
    <w:lvl w:ilvl="6" w:tentative="0">
      <w:start w:val="0"/>
      <w:numFmt w:val="bullet"/>
      <w:lvlText w:val="•"/>
      <w:lvlJc w:val="left"/>
      <w:pPr>
        <w:ind w:left="7759" w:hanging="480"/>
      </w:pPr>
      <w:rPr>
        <w:rFonts w:hint="default"/>
        <w:lang w:val="zh-CN" w:eastAsia="zh-CN" w:bidi="zh-CN"/>
      </w:rPr>
    </w:lvl>
    <w:lvl w:ilvl="7" w:tentative="0">
      <w:start w:val="0"/>
      <w:numFmt w:val="bullet"/>
      <w:lvlText w:val="•"/>
      <w:lvlJc w:val="left"/>
      <w:pPr>
        <w:ind w:left="8796" w:hanging="480"/>
      </w:pPr>
      <w:rPr>
        <w:rFonts w:hint="default"/>
        <w:lang w:val="zh-CN" w:eastAsia="zh-CN" w:bidi="zh-CN"/>
      </w:rPr>
    </w:lvl>
    <w:lvl w:ilvl="8" w:tentative="0">
      <w:start w:val="0"/>
      <w:numFmt w:val="bullet"/>
      <w:lvlText w:val="•"/>
      <w:lvlJc w:val="left"/>
      <w:pPr>
        <w:ind w:left="9832" w:hanging="480"/>
      </w:pPr>
      <w:rPr>
        <w:rFonts w:hint="default"/>
        <w:lang w:val="zh-CN" w:eastAsia="zh-CN" w:bidi="zh-CN"/>
      </w:rPr>
    </w:lvl>
  </w:abstractNum>
  <w:abstractNum w:abstractNumId="20">
    <w:nsid w:val="72183CF9"/>
    <w:multiLevelType w:val="multilevel"/>
    <w:tmpl w:val="72183CF9"/>
    <w:lvl w:ilvl="0" w:tentative="0">
      <w:start w:val="2"/>
      <w:numFmt w:val="decimal"/>
      <w:lvlText w:val="%1."/>
      <w:lvlJc w:val="left"/>
      <w:pPr>
        <w:ind w:left="2349" w:hanging="183"/>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3296" w:hanging="183"/>
      </w:pPr>
      <w:rPr>
        <w:rFonts w:hint="default"/>
        <w:lang w:val="zh-CN" w:eastAsia="zh-CN" w:bidi="zh-CN"/>
      </w:rPr>
    </w:lvl>
    <w:lvl w:ilvl="2" w:tentative="0">
      <w:start w:val="0"/>
      <w:numFmt w:val="bullet"/>
      <w:lvlText w:val="•"/>
      <w:lvlJc w:val="left"/>
      <w:pPr>
        <w:ind w:left="4253" w:hanging="183"/>
      </w:pPr>
      <w:rPr>
        <w:rFonts w:hint="default"/>
        <w:lang w:val="zh-CN" w:eastAsia="zh-CN" w:bidi="zh-CN"/>
      </w:rPr>
    </w:lvl>
    <w:lvl w:ilvl="3" w:tentative="0">
      <w:start w:val="0"/>
      <w:numFmt w:val="bullet"/>
      <w:lvlText w:val="•"/>
      <w:lvlJc w:val="left"/>
      <w:pPr>
        <w:ind w:left="5209" w:hanging="183"/>
      </w:pPr>
      <w:rPr>
        <w:rFonts w:hint="default"/>
        <w:lang w:val="zh-CN" w:eastAsia="zh-CN" w:bidi="zh-CN"/>
      </w:rPr>
    </w:lvl>
    <w:lvl w:ilvl="4" w:tentative="0">
      <w:start w:val="0"/>
      <w:numFmt w:val="bullet"/>
      <w:lvlText w:val="•"/>
      <w:lvlJc w:val="left"/>
      <w:pPr>
        <w:ind w:left="6166" w:hanging="183"/>
      </w:pPr>
      <w:rPr>
        <w:rFonts w:hint="default"/>
        <w:lang w:val="zh-CN" w:eastAsia="zh-CN" w:bidi="zh-CN"/>
      </w:rPr>
    </w:lvl>
    <w:lvl w:ilvl="5" w:tentative="0">
      <w:start w:val="0"/>
      <w:numFmt w:val="bullet"/>
      <w:lvlText w:val="•"/>
      <w:lvlJc w:val="left"/>
      <w:pPr>
        <w:ind w:left="7123" w:hanging="183"/>
      </w:pPr>
      <w:rPr>
        <w:rFonts w:hint="default"/>
        <w:lang w:val="zh-CN" w:eastAsia="zh-CN" w:bidi="zh-CN"/>
      </w:rPr>
    </w:lvl>
    <w:lvl w:ilvl="6" w:tentative="0">
      <w:start w:val="0"/>
      <w:numFmt w:val="bullet"/>
      <w:lvlText w:val="•"/>
      <w:lvlJc w:val="left"/>
      <w:pPr>
        <w:ind w:left="8079" w:hanging="183"/>
      </w:pPr>
      <w:rPr>
        <w:rFonts w:hint="default"/>
        <w:lang w:val="zh-CN" w:eastAsia="zh-CN" w:bidi="zh-CN"/>
      </w:rPr>
    </w:lvl>
    <w:lvl w:ilvl="7" w:tentative="0">
      <w:start w:val="0"/>
      <w:numFmt w:val="bullet"/>
      <w:lvlText w:val="•"/>
      <w:lvlJc w:val="left"/>
      <w:pPr>
        <w:ind w:left="9036" w:hanging="183"/>
      </w:pPr>
      <w:rPr>
        <w:rFonts w:hint="default"/>
        <w:lang w:val="zh-CN" w:eastAsia="zh-CN" w:bidi="zh-CN"/>
      </w:rPr>
    </w:lvl>
    <w:lvl w:ilvl="8" w:tentative="0">
      <w:start w:val="0"/>
      <w:numFmt w:val="bullet"/>
      <w:lvlText w:val="•"/>
      <w:lvlJc w:val="left"/>
      <w:pPr>
        <w:ind w:left="9992" w:hanging="183"/>
      </w:pPr>
      <w:rPr>
        <w:rFonts w:hint="default"/>
        <w:lang w:val="zh-CN" w:eastAsia="zh-CN" w:bidi="zh-CN"/>
      </w:rPr>
    </w:lvl>
  </w:abstractNum>
  <w:num w:numId="1">
    <w:abstractNumId w:val="9"/>
  </w:num>
  <w:num w:numId="2">
    <w:abstractNumId w:val="5"/>
  </w:num>
  <w:num w:numId="3">
    <w:abstractNumId w:val="17"/>
  </w:num>
  <w:num w:numId="4">
    <w:abstractNumId w:val="3"/>
  </w:num>
  <w:num w:numId="5">
    <w:abstractNumId w:val="2"/>
  </w:num>
  <w:num w:numId="6">
    <w:abstractNumId w:val="11"/>
  </w:num>
  <w:num w:numId="7">
    <w:abstractNumId w:val="13"/>
  </w:num>
  <w:num w:numId="8">
    <w:abstractNumId w:val="20"/>
  </w:num>
  <w:num w:numId="9">
    <w:abstractNumId w:val="10"/>
  </w:num>
  <w:num w:numId="10">
    <w:abstractNumId w:val="0"/>
  </w:num>
  <w:num w:numId="11">
    <w:abstractNumId w:val="14"/>
  </w:num>
  <w:num w:numId="12">
    <w:abstractNumId w:val="18"/>
  </w:num>
  <w:num w:numId="13">
    <w:abstractNumId w:val="4"/>
  </w:num>
  <w:num w:numId="14">
    <w:abstractNumId w:val="16"/>
  </w:num>
  <w:num w:numId="15">
    <w:abstractNumId w:val="8"/>
  </w:num>
  <w:num w:numId="16">
    <w:abstractNumId w:val="12"/>
  </w:num>
  <w:num w:numId="17">
    <w:abstractNumId w:val="7"/>
  </w:num>
  <w:num w:numId="18">
    <w:abstractNumId w:val="6"/>
  </w:num>
  <w:num w:numId="19">
    <w:abstractNumId w:val="1"/>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E80CDB"/>
    <w:rsid w:val="7AEE60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536" w:right="1445"/>
      <w:jc w:val="center"/>
      <w:outlineLvl w:val="1"/>
    </w:pPr>
    <w:rPr>
      <w:rFonts w:ascii="宋体" w:hAnsi="宋体" w:eastAsia="宋体" w:cs="宋体"/>
      <w:sz w:val="40"/>
      <w:szCs w:val="40"/>
      <w:lang w:val="zh-CN" w:eastAsia="zh-CN" w:bidi="zh-CN"/>
    </w:rPr>
  </w:style>
  <w:style w:type="paragraph" w:styleId="3">
    <w:name w:val="heading 2"/>
    <w:basedOn w:val="1"/>
    <w:next w:val="1"/>
    <w:qFormat/>
    <w:uiPriority w:val="1"/>
    <w:pPr>
      <w:ind w:left="1531"/>
      <w:outlineLvl w:val="2"/>
    </w:pPr>
    <w:rPr>
      <w:rFonts w:ascii="仿宋" w:hAnsi="仿宋" w:eastAsia="仿宋" w:cs="仿宋"/>
      <w:sz w:val="32"/>
      <w:szCs w:val="32"/>
      <w:lang w:val="zh-CN" w:eastAsia="zh-CN" w:bidi="zh-CN"/>
    </w:rPr>
  </w:style>
  <w:style w:type="paragraph" w:styleId="4">
    <w:name w:val="heading 3"/>
    <w:basedOn w:val="1"/>
    <w:next w:val="1"/>
    <w:qFormat/>
    <w:uiPriority w:val="1"/>
    <w:pPr>
      <w:outlineLvl w:val="3"/>
    </w:pPr>
    <w:rPr>
      <w:rFonts w:ascii="宋体" w:hAnsi="宋体" w:eastAsia="宋体" w:cs="宋体"/>
      <w:b/>
      <w:bCs/>
      <w:sz w:val="18"/>
      <w:szCs w:val="18"/>
      <w:lang w:val="zh-CN" w:eastAsia="zh-CN" w:bidi="zh-CN"/>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18"/>
      <w:szCs w:val="18"/>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81"/>
      <w:ind w:left="1531" w:firstLine="540"/>
    </w:pPr>
    <w:rPr>
      <w:rFonts w:ascii="宋体" w:hAnsi="宋体" w:eastAsia="宋体" w:cs="宋体"/>
      <w:lang w:val="zh-CN" w:eastAsia="zh-CN" w:bidi="zh-CN"/>
    </w:rPr>
  </w:style>
  <w:style w:type="paragraph" w:customStyle="1" w:styleId="1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ScaleCrop>false</ScaleCrop>
  <LinksUpToDate>false</LinksUpToDate>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2023-07-03T02:18:00Z</dcterms:created>
  <dc:creator>王明新TIAD</dc:creator>
  <cp:lastModifiedBy>ICBC</cp:lastModifiedBy>
  <dcterms:modified xsi:type="dcterms:W3CDTF">2023-11-02T08:54:42Z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2021-10-18T00:00:00Z</vt:filetime>
  </property>
  <property fmtid="{D5CDD505-2E9C-101B-9397-08002B2CF9AE}" pid="3" name="Creator">
    <vt:lpwstr>WPS 文字</vt:lpwstr>
  </property>
  <property fmtid="{D5CDD505-2E9C-101B-9397-08002B2CF9AE}" pid="4" name="LastSaved">
    <vt:filetime>2023-07-03T00:00:00Z</vt:filetime>
  </property>
  <property fmtid="{D5CDD505-2E9C-101B-9397-08002B2CF9AE}" pid="5" name="KSOProductBuildVer">
    <vt:lpwstr>2052-11.8.2.12011</vt:lpwstr>
  </property>
  <property fmtid="{D5CDD505-2E9C-101B-9397-08002B2CF9AE}" pid="6" name="ICV">
    <vt:lpwstr>F61D47BF3040476BB41FABB7FD563165</vt:lpwstr>
  </property>
</Properties>
</file>