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Autospacing="0" w:afterAutospacing="0" w:line="14" w:lineRule="exact"/>
        <w:jc w:val="center"/>
        <w:sectPr>
          <w:pgSz w:w="16840" w:h="11900"/>
          <w:pgMar w:top="1426" w:right="1041" w:bottom="992" w:left="1133" w:header="851" w:footer="992" w:gutter="0"/>
          <w:cols w:space="720" w:num="1"/>
        </w:sectPr>
      </w:pPr>
      <w:bookmarkStart w:id="0" w:name="_bookmark0"/>
      <w:bookmarkEnd w:id="0"/>
    </w:p>
    <w:p>
      <w:pPr>
        <w:keepNext w:val="0"/>
        <w:keepLines w:val="0"/>
        <w:pageBreakBefore w:val="0"/>
        <w:widowControl w:val="0"/>
        <w:kinsoku/>
        <w:wordWrap/>
        <w:overflowPunct/>
        <w:topLinePunct w:val="0"/>
        <w:autoSpaceDE w:val="0"/>
        <w:autoSpaceDN w:val="0"/>
        <w:bidi w:val="0"/>
        <w:adjustRightInd/>
        <w:snapToGrid/>
        <w:spacing w:before="228" w:beforeAutospacing="0" w:afterAutospacing="0" w:line="480" w:lineRule="auto"/>
        <w:ind w:left="4359"/>
        <w:jc w:val="left"/>
        <w:textAlignment w:val="auto"/>
        <w:rPr>
          <w:rFonts w:hint="eastAsia"/>
        </w:rPr>
      </w:pPr>
      <w:r>
        <w:rPr>
          <w:rFonts w:ascii="黑体" w:hAnsi="黑体" w:eastAsia="黑体" w:cs="黑体"/>
          <w:b/>
          <w:bCs/>
          <w:color w:val="000000"/>
          <w:spacing w:val="-10"/>
          <w:w w:val="105"/>
          <w:kern w:val="0"/>
          <w:sz w:val="44"/>
        </w:rPr>
        <w:t>2022</w:t>
      </w:r>
      <w:r>
        <w:rPr>
          <w:rFonts w:ascii="黑体" w:hAnsi="黑体" w:eastAsia="黑体" w:cs="黑体"/>
          <w:b/>
          <w:bCs/>
          <w:color w:val="000000"/>
          <w:w w:val="52"/>
          <w:kern w:val="0"/>
          <w:sz w:val="44"/>
        </w:rPr>
        <w:t xml:space="preserve"> </w:t>
      </w:r>
      <w:r>
        <w:rPr>
          <w:rFonts w:ascii="黑体" w:hAnsi="黑体" w:eastAsia="黑体" w:cs="黑体"/>
          <w:b/>
          <w:bCs/>
          <w:color w:val="000000"/>
          <w:spacing w:val="-1"/>
          <w:w w:val="101"/>
          <w:kern w:val="0"/>
          <w:sz w:val="44"/>
        </w:rPr>
        <w:t>年</w:t>
      </w:r>
      <w:r>
        <w:rPr>
          <w:rFonts w:ascii="黑体" w:hAnsi="黑体" w:eastAsia="黑体" w:cs="黑体"/>
          <w:b/>
          <w:bCs/>
          <w:color w:val="000000"/>
          <w:spacing w:val="0"/>
          <w:kern w:val="0"/>
          <w:sz w:val="44"/>
        </w:rPr>
        <w:t>部</w:t>
      </w:r>
      <w:r>
        <w:rPr>
          <w:rFonts w:ascii="黑体" w:hAnsi="黑体" w:eastAsia="黑体" w:cs="黑体"/>
          <w:b/>
          <w:bCs/>
          <w:color w:val="000000"/>
          <w:spacing w:val="1"/>
          <w:kern w:val="0"/>
          <w:sz w:val="44"/>
        </w:rPr>
        <w:t>门</w:t>
      </w:r>
      <w:r>
        <w:rPr>
          <w:rFonts w:ascii="黑体" w:hAnsi="黑体" w:eastAsia="黑体" w:cs="黑体"/>
          <w:b/>
          <w:bCs/>
          <w:color w:val="000000"/>
          <w:spacing w:val="33"/>
          <w:w w:val="92"/>
          <w:kern w:val="0"/>
          <w:sz w:val="44"/>
        </w:rPr>
        <w:t>预</w:t>
      </w:r>
      <w:r>
        <w:rPr>
          <w:rFonts w:ascii="黑体" w:hAnsi="黑体" w:eastAsia="黑体" w:cs="黑体"/>
          <w:b/>
          <w:bCs/>
          <w:color w:val="000000"/>
          <w:spacing w:val="38"/>
          <w:w w:val="84"/>
          <w:kern w:val="0"/>
          <w:sz w:val="44"/>
        </w:rPr>
        <w:t>算</w:t>
      </w:r>
      <w:r>
        <w:rPr>
          <w:rFonts w:ascii="黑体" w:hAnsi="黑体" w:eastAsia="黑体" w:cs="黑体"/>
          <w:b/>
          <w:bCs/>
          <w:color w:val="000000"/>
          <w:spacing w:val="-20"/>
          <w:w w:val="96"/>
          <w:kern w:val="0"/>
          <w:sz w:val="44"/>
        </w:rPr>
        <w:t>信</w:t>
      </w:r>
      <w:r>
        <w:rPr>
          <w:rFonts w:ascii="黑体" w:hAnsi="黑体" w:eastAsia="黑体" w:cs="黑体"/>
          <w:b/>
          <w:bCs/>
          <w:color w:val="000000"/>
          <w:spacing w:val="0"/>
          <w:kern w:val="0"/>
          <w:sz w:val="44"/>
        </w:rPr>
        <w:t>息</w:t>
      </w:r>
      <w:r>
        <w:rPr>
          <w:rFonts w:ascii="黑体" w:hAnsi="黑体" w:eastAsia="黑体" w:cs="黑体"/>
          <w:b/>
          <w:bCs/>
          <w:color w:val="000000"/>
          <w:spacing w:val="-21"/>
          <w:w w:val="105"/>
          <w:kern w:val="0"/>
          <w:sz w:val="44"/>
        </w:rPr>
        <w:t>公</w:t>
      </w:r>
      <w:r>
        <w:rPr>
          <w:rFonts w:ascii="黑体" w:hAnsi="黑体" w:eastAsia="黑体" w:cs="黑体"/>
          <w:b/>
          <w:bCs/>
          <w:color w:val="000000"/>
          <w:spacing w:val="0"/>
          <w:kern w:val="0"/>
          <w:sz w:val="44"/>
        </w:rPr>
        <w:t>开</w:t>
      </w:r>
      <w:r>
        <w:rPr>
          <w:rFonts w:ascii="黑体" w:hAnsi="黑体" w:eastAsia="黑体" w:cs="黑体"/>
          <w:b/>
          <w:bCs/>
          <w:color w:val="000000"/>
          <w:spacing w:val="-21"/>
          <w:w w:val="105"/>
          <w:kern w:val="0"/>
          <w:sz w:val="44"/>
        </w:rPr>
        <w:t>目</w:t>
      </w:r>
      <w:r>
        <w:rPr>
          <w:rFonts w:ascii="黑体" w:hAnsi="黑体" w:eastAsia="黑体" w:cs="黑体"/>
          <w:b/>
          <w:bCs/>
          <w:color w:val="000000"/>
          <w:spacing w:val="0"/>
          <w:kern w:val="0"/>
          <w:sz w:val="44"/>
        </w:rPr>
        <w:t>录</w:t>
      </w:r>
    </w:p>
    <w:p>
      <w:pPr>
        <w:keepNext w:val="0"/>
        <w:keepLines w:val="0"/>
        <w:pageBreakBefore w:val="0"/>
        <w:widowControl w:val="0"/>
        <w:kinsoku/>
        <w:wordWrap/>
        <w:overflowPunct/>
        <w:topLinePunct w:val="0"/>
        <w:bidi w:val="0"/>
        <w:adjustRightInd/>
        <w:snapToGrid/>
        <w:spacing w:beforeAutospacing="0" w:afterAutospacing="0" w:line="480" w:lineRule="auto"/>
        <w:jc w:val="center"/>
        <w:textAlignment w:val="auto"/>
        <w:sectPr>
          <w:type w:val="continuous"/>
          <w:pgSz w:w="16840" w:h="11900"/>
          <w:pgMar w:top="1426" w:right="1041" w:bottom="992" w:left="1133" w:header="851" w:footer="992" w:gutter="0"/>
          <w:cols w:space="0" w:num="1"/>
        </w:sectPr>
      </w:pPr>
    </w:p>
    <w:p>
      <w:pPr>
        <w:keepNext w:val="0"/>
        <w:keepLines w:val="0"/>
        <w:pageBreakBefore w:val="0"/>
        <w:widowControl w:val="0"/>
        <w:kinsoku/>
        <w:wordWrap/>
        <w:overflowPunct/>
        <w:topLinePunct w:val="0"/>
        <w:autoSpaceDE w:val="0"/>
        <w:autoSpaceDN w:val="0"/>
        <w:bidi w:val="0"/>
        <w:adjustRightInd/>
        <w:snapToGrid/>
        <w:spacing w:beforeAutospacing="0" w:afterAutospacing="0" w:line="480" w:lineRule="auto"/>
        <w:ind w:firstLine="5722" w:firstLineChars="1900"/>
        <w:jc w:val="left"/>
        <w:textAlignment w:val="auto"/>
        <w:rPr>
          <w:rFonts w:hint="eastAsia"/>
        </w:rPr>
      </w:pPr>
      <w:r>
        <w:rPr>
          <w:rFonts w:hint="eastAsia" w:ascii="黑体" w:hAnsi="黑体" w:eastAsia="黑体" w:cs="黑体"/>
          <w:b/>
          <w:bCs/>
          <w:color w:val="000000"/>
          <w:spacing w:val="0"/>
          <w:kern w:val="0"/>
          <w:sz w:val="30"/>
          <w:lang w:val="en-US" w:eastAsia="zh-CN"/>
        </w:rPr>
        <w:t xml:space="preserve">第一部分 </w:t>
      </w:r>
      <w:r>
        <w:rPr>
          <w:rFonts w:ascii="黑体" w:hAnsi="黑体" w:eastAsia="黑体" w:cs="黑体"/>
          <w:b/>
          <w:bCs/>
          <w:color w:val="000000"/>
          <w:spacing w:val="0"/>
          <w:kern w:val="0"/>
          <w:sz w:val="30"/>
        </w:rPr>
        <w:t>部</w:t>
      </w:r>
      <w:r>
        <w:rPr>
          <w:rFonts w:ascii="黑体" w:hAnsi="黑体" w:eastAsia="黑体" w:cs="黑体"/>
          <w:b/>
          <w:bCs/>
          <w:color w:val="000000"/>
          <w:spacing w:val="-14"/>
          <w:w w:val="105"/>
          <w:kern w:val="0"/>
          <w:sz w:val="30"/>
        </w:rPr>
        <w:t>门</w:t>
      </w:r>
      <w:r>
        <w:rPr>
          <w:rFonts w:ascii="黑体" w:hAnsi="黑体" w:eastAsia="黑体" w:cs="黑体"/>
          <w:b/>
          <w:bCs/>
          <w:color w:val="000000"/>
          <w:spacing w:val="0"/>
          <w:kern w:val="0"/>
          <w:sz w:val="30"/>
        </w:rPr>
        <w:t>预算</w:t>
      </w:r>
    </w:p>
    <w:p>
      <w:pPr>
        <w:spacing w:beforeAutospacing="0" w:afterAutospacing="0" w:line="14" w:lineRule="exact"/>
        <w:jc w:val="center"/>
        <w:sectPr>
          <w:type w:val="continuous"/>
          <w:pgSz w:w="16840" w:h="11900"/>
          <w:pgMar w:top="1426" w:right="1041" w:bottom="992" w:left="1133" w:header="851" w:footer="992" w:gutter="0"/>
          <w:cols w:equalWidth="0" w:num="2">
            <w:col w:w="7195" w:space="243"/>
            <w:col w:w="7228"/>
          </w:cols>
        </w:sectPr>
      </w:pPr>
    </w:p>
    <w:p>
      <w:pPr>
        <w:autoSpaceDE w:val="0"/>
        <w:autoSpaceDN w:val="0"/>
        <w:bidi w:val="0"/>
        <w:spacing w:before="97" w:beforeAutospacing="0" w:afterAutospacing="0" w:line="368" w:lineRule="exact"/>
        <w:jc w:val="left"/>
        <w:rPr>
          <w:rFonts w:hint="eastAsia"/>
        </w:rPr>
      </w:pPr>
      <w:r>
        <w:rPr>
          <w:rFonts w:ascii="微软雅黑" w:hAnsi="微软雅黑" w:eastAsia="微软雅黑" w:cs="微软雅黑"/>
          <w:b/>
          <w:bCs/>
          <w:color w:val="000000"/>
          <w:spacing w:val="0"/>
          <w:kern w:val="0"/>
          <w:sz w:val="28"/>
        </w:rPr>
        <w:t>部</w:t>
      </w:r>
      <w:r>
        <w:rPr>
          <w:rFonts w:ascii="微软雅黑" w:hAnsi="微软雅黑" w:eastAsia="微软雅黑" w:cs="微软雅黑"/>
          <w:b/>
          <w:bCs/>
          <w:color w:val="000000"/>
          <w:spacing w:val="-4"/>
          <w:w w:val="102"/>
          <w:kern w:val="0"/>
          <w:sz w:val="28"/>
        </w:rPr>
        <w:t>门</w:t>
      </w:r>
      <w:r>
        <w:rPr>
          <w:rFonts w:ascii="微软雅黑" w:hAnsi="微软雅黑" w:eastAsia="微软雅黑" w:cs="微软雅黑"/>
          <w:b/>
          <w:bCs/>
          <w:color w:val="000000"/>
          <w:spacing w:val="0"/>
          <w:kern w:val="0"/>
          <w:sz w:val="28"/>
        </w:rPr>
        <w:t>预算公开</w:t>
      </w:r>
      <w:r>
        <w:rPr>
          <w:rFonts w:ascii="微软雅黑" w:hAnsi="微软雅黑" w:eastAsia="微软雅黑" w:cs="微软雅黑"/>
          <w:b/>
          <w:bCs/>
          <w:color w:val="000000"/>
          <w:spacing w:val="-7"/>
          <w:w w:val="103"/>
          <w:kern w:val="0"/>
          <w:sz w:val="28"/>
        </w:rPr>
        <w:t>表</w:t>
      </w:r>
    </w:p>
    <w:p>
      <w:pPr>
        <w:autoSpaceDE w:val="0"/>
        <w:autoSpaceDN w:val="0"/>
        <w:bidi w:val="0"/>
        <w:spacing w:before="233" w:beforeAutospacing="0" w:afterAutospacing="0" w:line="368" w:lineRule="exact"/>
        <w:ind w:left="559"/>
        <w:jc w:val="left"/>
        <w:rPr>
          <w:rFonts w:hint="eastAsia"/>
        </w:rPr>
      </w:pPr>
      <w:r>
        <w:fldChar w:fldCharType="begin"/>
      </w:r>
      <w:r>
        <w:instrText xml:space="preserve"> HYPERLINK \l "_bookmark3" </w:instrText>
      </w:r>
      <w:r>
        <w:fldChar w:fldCharType="separate"/>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0"/>
          <w:kern w:val="0"/>
          <w:sz w:val="28"/>
        </w:rPr>
        <w:fldChar w:fldCharType="end"/>
      </w:r>
      <w:r>
        <w:fldChar w:fldCharType="begin"/>
      </w:r>
      <w:r>
        <w:instrText xml:space="preserve"> HYPERLINK \l "_bookmark3" </w:instrText>
      </w:r>
      <w:r>
        <w:fldChar w:fldCharType="separate"/>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"_bookmark3"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"_bookmark3"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"_bookmark3" </w:instrText>
      </w:r>
      <w:r>
        <w:fldChar w:fldCharType="separate"/>
      </w:r>
      <w:r>
        <w:rPr>
          <w:rFonts w:ascii="微软雅黑" w:hAnsi="微软雅黑" w:eastAsia="微软雅黑" w:cs="微软雅黑"/>
          <w:bCs/>
          <w:color w:val="000000"/>
          <w:spacing w:val="0"/>
          <w:kern w:val="0"/>
          <w:sz w:val="28"/>
        </w:rPr>
        <w:t>收</w:t>
      </w:r>
      <w:r>
        <w:rPr>
          <w:rFonts w:ascii="微软雅黑" w:hAnsi="微软雅黑" w:eastAsia="微软雅黑" w:cs="微软雅黑"/>
          <w:bCs/>
          <w:color w:val="000000"/>
          <w:spacing w:val="0"/>
          <w:kern w:val="0"/>
          <w:sz w:val="28"/>
        </w:rPr>
        <w:fldChar w:fldCharType="end"/>
      </w:r>
      <w:r>
        <w:fldChar w:fldCharType="begin"/>
      </w:r>
      <w:r>
        <w:instrText xml:space="preserve"> HYPERLINK \l "_bookmark3" </w:instrText>
      </w:r>
      <w:r>
        <w:fldChar w:fldCharType="separate"/>
      </w:r>
      <w:r>
        <w:rPr>
          <w:rFonts w:ascii="微软雅黑" w:hAnsi="微软雅黑" w:eastAsia="微软雅黑" w:cs="微软雅黑"/>
          <w:bCs/>
          <w:color w:val="000000"/>
          <w:spacing w:val="0"/>
          <w:kern w:val="0"/>
          <w:sz w:val="28"/>
        </w:rPr>
        <w:t>支</w:t>
      </w:r>
      <w:r>
        <w:rPr>
          <w:rFonts w:ascii="微软雅黑" w:hAnsi="微软雅黑" w:eastAsia="微软雅黑" w:cs="微软雅黑"/>
          <w:bCs/>
          <w:color w:val="000000"/>
          <w:spacing w:val="0"/>
          <w:kern w:val="0"/>
          <w:sz w:val="28"/>
        </w:rPr>
        <w:fldChar w:fldCharType="end"/>
      </w:r>
      <w:r>
        <w:fldChar w:fldCharType="begin"/>
      </w:r>
      <w:r>
        <w:instrText xml:space="preserve"> HYPERLINK \l "_bookmark3" </w:instrText>
      </w:r>
      <w:r>
        <w:fldChar w:fldCharType="separate"/>
      </w:r>
      <w:r>
        <w:rPr>
          <w:rFonts w:ascii="微软雅黑" w:hAnsi="微软雅黑" w:eastAsia="微软雅黑" w:cs="微软雅黑"/>
          <w:bCs/>
          <w:color w:val="000000"/>
          <w:spacing w:val="-1"/>
          <w:kern w:val="0"/>
          <w:sz w:val="28"/>
        </w:rPr>
        <w:t>总</w:t>
      </w:r>
      <w:r>
        <w:rPr>
          <w:rFonts w:ascii="微软雅黑" w:hAnsi="微软雅黑" w:eastAsia="微软雅黑" w:cs="微软雅黑"/>
          <w:bCs/>
          <w:color w:val="000000"/>
          <w:spacing w:val="-1"/>
          <w:kern w:val="0"/>
          <w:sz w:val="28"/>
        </w:rPr>
        <w:fldChar w:fldCharType="end"/>
      </w:r>
      <w:r>
        <w:fldChar w:fldCharType="begin"/>
      </w:r>
      <w:r>
        <w:instrText xml:space="preserve"> HYPERLINK \l "_bookmark3" </w:instrText>
      </w:r>
      <w:r>
        <w:fldChar w:fldCharType="separate"/>
      </w:r>
      <w:r>
        <w:rPr>
          <w:rFonts w:ascii="微软雅黑" w:hAnsi="微软雅黑" w:eastAsia="微软雅黑" w:cs="微软雅黑"/>
          <w:bCs/>
          <w:color w:val="000000"/>
          <w:spacing w:val="-7"/>
          <w:kern w:val="0"/>
          <w:sz w:val="28"/>
        </w:rPr>
        <w:t>表</w:t>
      </w:r>
      <w:r>
        <w:rPr>
          <w:rFonts w:ascii="微软雅黑" w:hAnsi="微软雅黑" w:eastAsia="微软雅黑" w:cs="微软雅黑"/>
          <w:bCs/>
          <w:color w:val="000000"/>
          <w:spacing w:val="-7"/>
          <w:kern w:val="0"/>
          <w:sz w:val="28"/>
        </w:rPr>
        <w:fldChar w:fldCharType="end"/>
      </w:r>
      <w:r>
        <w:fldChar w:fldCharType="begin"/>
      </w:r>
      <w:r>
        <w:instrText xml:space="preserve"> HYPERLINK \l "_bookmark3"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"_bookmark3"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fldChar w:fldCharType="begin"/>
      </w:r>
      <w:r>
        <w:instrText xml:space="preserve"> HYPERLINK \l "_bookmark3" </w:instrText>
      </w:r>
      <w:r>
        <w:fldChar w:fldCharType="separate"/>
      </w:r>
      <w:r>
        <w:rPr>
          <w:rFonts w:ascii="Times New Roman" w:hAnsi="Times New Roman" w:eastAsia="Times New Roman" w:cs="Times New Roman"/>
          <w:bCs/>
          <w:color w:val="000000"/>
          <w:w w:val="52"/>
          <w:kern w:val="0"/>
          <w:sz w:val="28"/>
        </w:rPr>
        <w:t xml:space="preserve"> </w:t>
      </w:r>
      <w:r>
        <w:rPr>
          <w:rFonts w:ascii="Times New Roman" w:hAnsi="Times New Roman" w:eastAsia="Times New Roman" w:cs="Times New Roman"/>
          <w:bCs/>
          <w:color w:val="000000"/>
          <w:w w:val="52"/>
          <w:kern w:val="0"/>
          <w:sz w:val="28"/>
        </w:rPr>
        <w:fldChar w:fldCharType="end"/>
      </w:r>
      <w:r>
        <w:fldChar w:fldCharType="begin"/>
      </w:r>
      <w:r>
        <w:instrText xml:space="preserve"> HYPERLINK \l "_bookmark3" </w:instrText>
      </w:r>
      <w:r>
        <w:fldChar w:fldCharType="separate"/>
      </w:r>
      <w:r>
        <w:rPr>
          <w:rFonts w:ascii="Times New Roman" w:hAnsi="Times New Roman" w:eastAsia="Times New Roman" w:cs="Times New Roman"/>
          <w:bCs/>
          <w:color w:val="000000"/>
          <w:spacing w:val="-1"/>
          <w:w w:val="102"/>
          <w:kern w:val="0"/>
          <w:sz w:val="28"/>
        </w:rPr>
        <w:t>2</w:t>
      </w:r>
      <w:r>
        <w:rPr>
          <w:rFonts w:ascii="Times New Roman" w:hAnsi="Times New Roman" w:eastAsia="Times New Roman" w:cs="Times New Roman"/>
          <w:bCs/>
          <w:color w:val="000000"/>
          <w:spacing w:val="-1"/>
          <w:w w:val="102"/>
          <w:kern w:val="0"/>
          <w:sz w:val="28"/>
        </w:rPr>
        <w:fldChar w:fldCharType="end"/>
      </w:r>
    </w:p>
    <w:p>
      <w:pPr>
        <w:autoSpaceDE w:val="0"/>
        <w:autoSpaceDN w:val="0"/>
        <w:bidi w:val="0"/>
        <w:spacing w:before="232" w:beforeAutospacing="0" w:afterAutospacing="0" w:line="368" w:lineRule="exact"/>
        <w:ind w:left="559"/>
        <w:jc w:val="left"/>
        <w:rPr>
          <w:rFonts w:hint="eastAsia"/>
        </w:rPr>
      </w:pPr>
      <w:r>
        <w:fldChar w:fldCharType="begin"/>
      </w:r>
      <w:r>
        <w:instrText xml:space="preserve"> HYPERLINK \l "_bookmark6" </w:instrText>
      </w:r>
      <w:r>
        <w:fldChar w:fldCharType="separate"/>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0"/>
          <w:kern w:val="0"/>
          <w:sz w:val="28"/>
        </w:rPr>
        <w:fldChar w:fldCharType="end"/>
      </w:r>
      <w:r>
        <w:fldChar w:fldCharType="begin"/>
      </w:r>
      <w:r>
        <w:instrText xml:space="preserve"> HYPERLINK \l "_bookmark6" </w:instrText>
      </w:r>
      <w:r>
        <w:fldChar w:fldCharType="separate"/>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"_bookmark6"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"_bookmark6"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"_bookmark6" </w:instrText>
      </w:r>
      <w:r>
        <w:fldChar w:fldCharType="separate"/>
      </w:r>
      <w:r>
        <w:rPr>
          <w:rFonts w:ascii="微软雅黑" w:hAnsi="微软雅黑" w:eastAsia="微软雅黑" w:cs="微软雅黑"/>
          <w:bCs/>
          <w:color w:val="000000"/>
          <w:spacing w:val="0"/>
          <w:kern w:val="0"/>
          <w:sz w:val="28"/>
        </w:rPr>
        <w:t>收</w:t>
      </w:r>
      <w:r>
        <w:rPr>
          <w:rFonts w:ascii="微软雅黑" w:hAnsi="微软雅黑" w:eastAsia="微软雅黑" w:cs="微软雅黑"/>
          <w:bCs/>
          <w:color w:val="000000"/>
          <w:spacing w:val="0"/>
          <w:kern w:val="0"/>
          <w:sz w:val="28"/>
        </w:rPr>
        <w:fldChar w:fldCharType="end"/>
      </w:r>
      <w:r>
        <w:fldChar w:fldCharType="begin"/>
      </w:r>
      <w:r>
        <w:instrText xml:space="preserve"> HYPERLINK \l "_bookmark6" </w:instrText>
      </w:r>
      <w:r>
        <w:fldChar w:fldCharType="separate"/>
      </w:r>
      <w:r>
        <w:rPr>
          <w:rFonts w:ascii="微软雅黑" w:hAnsi="微软雅黑" w:eastAsia="微软雅黑" w:cs="微软雅黑"/>
          <w:bCs/>
          <w:color w:val="000000"/>
          <w:spacing w:val="0"/>
          <w:kern w:val="0"/>
          <w:sz w:val="28"/>
        </w:rPr>
        <w:t>入</w:t>
      </w:r>
      <w:r>
        <w:rPr>
          <w:rFonts w:ascii="微软雅黑" w:hAnsi="微软雅黑" w:eastAsia="微软雅黑" w:cs="微软雅黑"/>
          <w:bCs/>
          <w:color w:val="000000"/>
          <w:spacing w:val="0"/>
          <w:kern w:val="0"/>
          <w:sz w:val="28"/>
        </w:rPr>
        <w:fldChar w:fldCharType="end"/>
      </w:r>
      <w:r>
        <w:fldChar w:fldCharType="begin"/>
      </w:r>
      <w:r>
        <w:instrText xml:space="preserve"> HYPERLINK \l "_bookmark6" </w:instrText>
      </w:r>
      <w:r>
        <w:fldChar w:fldCharType="separate"/>
      </w:r>
      <w:r>
        <w:rPr>
          <w:rFonts w:ascii="微软雅黑" w:hAnsi="微软雅黑" w:eastAsia="微软雅黑" w:cs="微软雅黑"/>
          <w:bCs/>
          <w:color w:val="000000"/>
          <w:spacing w:val="-1"/>
          <w:kern w:val="0"/>
          <w:sz w:val="28"/>
        </w:rPr>
        <w:t>总</w:t>
      </w:r>
      <w:r>
        <w:rPr>
          <w:rFonts w:ascii="微软雅黑" w:hAnsi="微软雅黑" w:eastAsia="微软雅黑" w:cs="微软雅黑"/>
          <w:bCs/>
          <w:color w:val="000000"/>
          <w:spacing w:val="-1"/>
          <w:kern w:val="0"/>
          <w:sz w:val="28"/>
        </w:rPr>
        <w:fldChar w:fldCharType="end"/>
      </w:r>
      <w:r>
        <w:fldChar w:fldCharType="begin"/>
      </w:r>
      <w:r>
        <w:instrText xml:space="preserve"> HYPERLINK \l "_bookmark6" </w:instrText>
      </w:r>
      <w:r>
        <w:fldChar w:fldCharType="separate"/>
      </w:r>
      <w:r>
        <w:rPr>
          <w:rFonts w:ascii="微软雅黑" w:hAnsi="微软雅黑" w:eastAsia="微软雅黑" w:cs="微软雅黑"/>
          <w:bCs/>
          <w:color w:val="000000"/>
          <w:spacing w:val="-7"/>
          <w:kern w:val="0"/>
          <w:sz w:val="28"/>
        </w:rPr>
        <w:t>表</w:t>
      </w:r>
      <w:r>
        <w:rPr>
          <w:rFonts w:ascii="微软雅黑" w:hAnsi="微软雅黑" w:eastAsia="微软雅黑" w:cs="微软雅黑"/>
          <w:bCs/>
          <w:color w:val="000000"/>
          <w:spacing w:val="-7"/>
          <w:kern w:val="0"/>
          <w:sz w:val="28"/>
        </w:rPr>
        <w:fldChar w:fldCharType="end"/>
      </w:r>
      <w:r>
        <w:fldChar w:fldCharType="begin"/>
      </w:r>
      <w:r>
        <w:instrText xml:space="preserve"> HYPERLINK \l "_bookmark6"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"_bookmark6"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fldChar w:fldCharType="begin"/>
      </w:r>
      <w:r>
        <w:instrText xml:space="preserve"> HYPERLINK \l "_bookmark6" </w:instrText>
      </w:r>
      <w:r>
        <w:fldChar w:fldCharType="separate"/>
      </w:r>
      <w:r>
        <w:rPr>
          <w:rFonts w:ascii="Times New Roman" w:hAnsi="Times New Roman" w:eastAsia="Times New Roman" w:cs="Times New Roman"/>
          <w:bCs/>
          <w:color w:val="000000"/>
          <w:w w:val="52"/>
          <w:kern w:val="0"/>
          <w:sz w:val="28"/>
        </w:rPr>
        <w:t xml:space="preserve"> </w:t>
      </w:r>
      <w:r>
        <w:rPr>
          <w:rFonts w:ascii="Times New Roman" w:hAnsi="Times New Roman" w:eastAsia="Times New Roman" w:cs="Times New Roman"/>
          <w:bCs/>
          <w:color w:val="000000"/>
          <w:w w:val="52"/>
          <w:kern w:val="0"/>
          <w:sz w:val="28"/>
        </w:rPr>
        <w:fldChar w:fldCharType="end"/>
      </w:r>
      <w:r>
        <w:fldChar w:fldCharType="begin"/>
      </w:r>
      <w:r>
        <w:instrText xml:space="preserve"> HYPERLINK \l "_bookmark6" </w:instrText>
      </w:r>
      <w:r>
        <w:fldChar w:fldCharType="separate"/>
      </w:r>
      <w:r>
        <w:rPr>
          <w:rFonts w:ascii="Times New Roman" w:hAnsi="Times New Roman" w:eastAsia="Times New Roman" w:cs="Times New Roman"/>
          <w:bCs/>
          <w:color w:val="000000"/>
          <w:spacing w:val="-1"/>
          <w:w w:val="102"/>
          <w:kern w:val="0"/>
          <w:sz w:val="28"/>
        </w:rPr>
        <w:t>5</w:t>
      </w:r>
      <w:r>
        <w:rPr>
          <w:rFonts w:ascii="Times New Roman" w:hAnsi="Times New Roman" w:eastAsia="Times New Roman" w:cs="Times New Roman"/>
          <w:bCs/>
          <w:color w:val="000000"/>
          <w:spacing w:val="-1"/>
          <w:w w:val="102"/>
          <w:kern w:val="0"/>
          <w:sz w:val="28"/>
        </w:rPr>
        <w:fldChar w:fldCharType="end"/>
      </w:r>
    </w:p>
    <w:p>
      <w:pPr>
        <w:autoSpaceDE w:val="0"/>
        <w:autoSpaceDN w:val="0"/>
        <w:bidi w:val="0"/>
        <w:spacing w:before="232" w:beforeAutospacing="0" w:afterAutospacing="0" w:line="368" w:lineRule="exact"/>
        <w:ind w:left="559"/>
        <w:jc w:val="left"/>
        <w:rPr>
          <w:rFonts w:hint="eastAsia"/>
        </w:rPr>
      </w:pP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财</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1"/>
          <w:kern w:val="0"/>
          <w:sz w:val="28"/>
        </w:rPr>
        <w:t>拨</w:t>
      </w:r>
      <w:r>
        <w:rPr>
          <w:rFonts w:ascii="微软雅黑" w:hAnsi="微软雅黑" w:eastAsia="微软雅黑" w:cs="微软雅黑"/>
          <w:bCs/>
          <w:color w:val="000000"/>
          <w:spacing w:val="-1"/>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2"/>
          <w:kern w:val="0"/>
          <w:sz w:val="28"/>
        </w:rPr>
        <w:t>款</w:t>
      </w:r>
      <w:r>
        <w:rPr>
          <w:rFonts w:ascii="微软雅黑" w:hAnsi="微软雅黑" w:eastAsia="微软雅黑" w:cs="微软雅黑"/>
          <w:bCs/>
          <w:color w:val="000000"/>
          <w:spacing w:val="-2"/>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收</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1"/>
          <w:w w:val="101"/>
          <w:kern w:val="0"/>
          <w:sz w:val="28"/>
        </w:rPr>
        <w:t>支</w:t>
      </w:r>
      <w:r>
        <w:rPr>
          <w:rFonts w:ascii="微软雅黑" w:hAnsi="微软雅黑" w:eastAsia="微软雅黑" w:cs="微软雅黑"/>
          <w:bCs/>
          <w:color w:val="000000"/>
          <w:spacing w:val="-1"/>
          <w:w w:val="101"/>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总</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13"/>
          <w:kern w:val="0"/>
          <w:sz w:val="28"/>
        </w:rPr>
        <w:t>表</w:t>
      </w:r>
      <w:r>
        <w:rPr>
          <w:rFonts w:ascii="微软雅黑" w:hAnsi="微软雅黑" w:eastAsia="微软雅黑" w:cs="微软雅黑"/>
          <w:bCs/>
          <w:color w:val="000000"/>
          <w:spacing w:val="-13"/>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"_bookmark18"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fldChar w:fldCharType="begin"/>
      </w:r>
      <w:r>
        <w:instrText xml:space="preserve"> HYPERLINK \l "_bookmark18" </w:instrText>
      </w:r>
      <w:r>
        <w:fldChar w:fldCharType="separate"/>
      </w:r>
      <w:r>
        <w:rPr>
          <w:rFonts w:ascii="Times New Roman" w:hAnsi="Times New Roman" w:eastAsia="Times New Roman" w:cs="Times New Roman"/>
          <w:bCs/>
          <w:color w:val="000000"/>
          <w:w w:val="48"/>
          <w:kern w:val="0"/>
          <w:sz w:val="28"/>
        </w:rPr>
        <w:t xml:space="preserve"> </w:t>
      </w:r>
      <w:r>
        <w:rPr>
          <w:rFonts w:ascii="Times New Roman" w:hAnsi="Times New Roman" w:eastAsia="Times New Roman" w:cs="Times New Roman"/>
          <w:bCs/>
          <w:color w:val="000000"/>
          <w:w w:val="48"/>
          <w:kern w:val="0"/>
          <w:sz w:val="28"/>
        </w:rPr>
        <w:fldChar w:fldCharType="end"/>
      </w:r>
      <w:r>
        <w:fldChar w:fldCharType="begin"/>
      </w:r>
      <w:r>
        <w:instrText xml:space="preserve"> HYPERLINK \l "_bookmark18" </w:instrText>
      </w:r>
      <w:r>
        <w:fldChar w:fldCharType="separate"/>
      </w:r>
      <w:r>
        <w:rPr>
          <w:rFonts w:ascii="Times New Roman" w:hAnsi="Times New Roman" w:eastAsia="Times New Roman" w:cs="Times New Roman"/>
          <w:bCs/>
          <w:color w:val="000000"/>
          <w:spacing w:val="0"/>
          <w:kern w:val="0"/>
          <w:sz w:val="28"/>
        </w:rPr>
        <w:t>10</w:t>
      </w:r>
      <w:r>
        <w:rPr>
          <w:rFonts w:ascii="Times New Roman" w:hAnsi="Times New Roman" w:eastAsia="Times New Roman" w:cs="Times New Roman"/>
          <w:bCs/>
          <w:color w:val="000000"/>
          <w:spacing w:val="0"/>
          <w:kern w:val="0"/>
          <w:sz w:val="28"/>
        </w:rPr>
        <w:fldChar w:fldCharType="end"/>
      </w:r>
    </w:p>
    <w:p>
      <w:pPr>
        <w:autoSpaceDE w:val="0"/>
        <w:autoSpaceDN w:val="0"/>
        <w:bidi w:val="0"/>
        <w:spacing w:before="234" w:beforeAutospacing="0" w:afterAutospacing="0" w:line="369" w:lineRule="exact"/>
        <w:ind w:left="559"/>
        <w:jc w:val="left"/>
        <w:rPr>
          <w:rFonts w:hint="eastAsia"/>
        </w:rPr>
      </w:pPr>
      <w:r>
        <w:fldChar w:fldCharType="begin"/>
      </w:r>
      <w:r>
        <w:instrText xml:space="preserve"> HYPERLINK \l "_bookmark11" </w:instrText>
      </w:r>
      <w:r>
        <w:fldChar w:fldCharType="separate"/>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0"/>
          <w:kern w:val="0"/>
          <w:sz w:val="28"/>
        </w:rPr>
        <w:fldChar w:fldCharType="end"/>
      </w:r>
      <w:r>
        <w:fldChar w:fldCharType="begin"/>
      </w:r>
      <w:r>
        <w:instrText xml:space="preserve"> HYPERLINK \l "_bookmark11" </w:instrText>
      </w:r>
      <w:r>
        <w:fldChar w:fldCharType="separate"/>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"_bookmark11"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"_bookmark11"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"_bookmark11" </w:instrText>
      </w:r>
      <w:r>
        <w:fldChar w:fldCharType="separate"/>
      </w:r>
      <w:r>
        <w:rPr>
          <w:rFonts w:ascii="微软雅黑" w:hAnsi="微软雅黑" w:eastAsia="微软雅黑" w:cs="微软雅黑"/>
          <w:bCs/>
          <w:color w:val="000000"/>
          <w:spacing w:val="0"/>
          <w:kern w:val="0"/>
          <w:sz w:val="28"/>
        </w:rPr>
        <w:t>支</w:t>
      </w:r>
      <w:r>
        <w:rPr>
          <w:rFonts w:ascii="微软雅黑" w:hAnsi="微软雅黑" w:eastAsia="微软雅黑" w:cs="微软雅黑"/>
          <w:bCs/>
          <w:color w:val="000000"/>
          <w:spacing w:val="0"/>
          <w:kern w:val="0"/>
          <w:sz w:val="28"/>
        </w:rPr>
        <w:fldChar w:fldCharType="end"/>
      </w:r>
      <w:r>
        <w:fldChar w:fldCharType="begin"/>
      </w:r>
      <w:r>
        <w:instrText xml:space="preserve"> HYPERLINK \l "_bookmark11" </w:instrText>
      </w:r>
      <w:r>
        <w:fldChar w:fldCharType="separate"/>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spacing w:val="0"/>
          <w:kern w:val="0"/>
          <w:sz w:val="28"/>
        </w:rPr>
        <w:fldChar w:fldCharType="end"/>
      </w:r>
      <w:r>
        <w:fldChar w:fldCharType="begin"/>
      </w:r>
      <w:r>
        <w:instrText xml:space="preserve"> HYPERLINK \l "_bookmark11" </w:instrText>
      </w:r>
      <w:r>
        <w:fldChar w:fldCharType="separate"/>
      </w:r>
      <w:r>
        <w:rPr>
          <w:rFonts w:ascii="微软雅黑" w:hAnsi="微软雅黑" w:eastAsia="微软雅黑" w:cs="微软雅黑"/>
          <w:bCs/>
          <w:color w:val="000000"/>
          <w:spacing w:val="-1"/>
          <w:kern w:val="0"/>
          <w:sz w:val="28"/>
        </w:rPr>
        <w:t>总</w:t>
      </w:r>
      <w:r>
        <w:rPr>
          <w:rFonts w:ascii="微软雅黑" w:hAnsi="微软雅黑" w:eastAsia="微软雅黑" w:cs="微软雅黑"/>
          <w:bCs/>
          <w:color w:val="000000"/>
          <w:spacing w:val="-1"/>
          <w:kern w:val="0"/>
          <w:sz w:val="28"/>
        </w:rPr>
        <w:fldChar w:fldCharType="end"/>
      </w:r>
      <w:r>
        <w:fldChar w:fldCharType="begin"/>
      </w:r>
      <w:r>
        <w:instrText xml:space="preserve"> HYPERLINK \l "_bookmark11" </w:instrText>
      </w:r>
      <w:r>
        <w:fldChar w:fldCharType="separate"/>
      </w:r>
      <w:r>
        <w:rPr>
          <w:rFonts w:ascii="微软雅黑" w:hAnsi="微软雅黑" w:eastAsia="微软雅黑" w:cs="微软雅黑"/>
          <w:bCs/>
          <w:color w:val="000000"/>
          <w:spacing w:val="-7"/>
          <w:kern w:val="0"/>
          <w:sz w:val="28"/>
        </w:rPr>
        <w:t>表</w:t>
      </w:r>
      <w:r>
        <w:rPr>
          <w:rFonts w:ascii="微软雅黑" w:hAnsi="微软雅黑" w:eastAsia="微软雅黑" w:cs="微软雅黑"/>
          <w:bCs/>
          <w:color w:val="000000"/>
          <w:spacing w:val="-7"/>
          <w:kern w:val="0"/>
          <w:sz w:val="28"/>
        </w:rPr>
        <w:fldChar w:fldCharType="end"/>
      </w:r>
      <w:r>
        <w:fldChar w:fldCharType="begin"/>
      </w:r>
      <w:r>
        <w:instrText xml:space="preserve"> HYPERLINK \l "_bookmark11"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"_bookmark11"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fldChar w:fldCharType="begin"/>
      </w:r>
      <w:r>
        <w:instrText xml:space="preserve"> HYPERLINK \l "_bookmark11" </w:instrText>
      </w:r>
      <w:r>
        <w:fldChar w:fldCharType="separate"/>
      </w:r>
      <w:r>
        <w:rPr>
          <w:rFonts w:ascii="Times New Roman" w:hAnsi="Times New Roman" w:eastAsia="Times New Roman" w:cs="Times New Roman"/>
          <w:bCs/>
          <w:color w:val="000000"/>
          <w:w w:val="49"/>
          <w:kern w:val="0"/>
          <w:sz w:val="28"/>
        </w:rPr>
        <w:t xml:space="preserve"> </w:t>
      </w:r>
      <w:r>
        <w:rPr>
          <w:rFonts w:ascii="Times New Roman" w:hAnsi="Times New Roman" w:eastAsia="Times New Roman" w:cs="Times New Roman"/>
          <w:bCs/>
          <w:color w:val="000000"/>
          <w:w w:val="49"/>
          <w:kern w:val="0"/>
          <w:sz w:val="28"/>
        </w:rPr>
        <w:fldChar w:fldCharType="end"/>
      </w:r>
      <w:r>
        <w:fldChar w:fldCharType="begin"/>
      </w:r>
      <w:r>
        <w:instrText xml:space="preserve"> HYPERLINK \l "_bookmark11" </w:instrText>
      </w:r>
      <w:r>
        <w:fldChar w:fldCharType="separate"/>
      </w:r>
      <w:r>
        <w:rPr>
          <w:rFonts w:ascii="Times New Roman" w:hAnsi="Times New Roman" w:eastAsia="Times New Roman" w:cs="Times New Roman"/>
          <w:bCs/>
          <w:color w:val="000000"/>
          <w:spacing w:val="-5"/>
          <w:w w:val="104"/>
          <w:kern w:val="0"/>
          <w:sz w:val="28"/>
        </w:rPr>
        <w:t>17</w:t>
      </w:r>
      <w:r>
        <w:rPr>
          <w:rFonts w:ascii="Times New Roman" w:hAnsi="Times New Roman" w:eastAsia="Times New Roman" w:cs="Times New Roman"/>
          <w:bCs/>
          <w:color w:val="000000"/>
          <w:spacing w:val="-5"/>
          <w:w w:val="104"/>
          <w:kern w:val="0"/>
          <w:sz w:val="28"/>
        </w:rPr>
        <w:fldChar w:fldCharType="end"/>
      </w:r>
    </w:p>
    <w:p>
      <w:pPr>
        <w:autoSpaceDE w:val="0"/>
        <w:autoSpaceDN w:val="0"/>
        <w:bidi w:val="0"/>
        <w:spacing w:before="232" w:beforeAutospacing="0" w:afterAutospacing="0" w:line="368" w:lineRule="exact"/>
        <w:ind w:left="559"/>
        <w:jc w:val="left"/>
        <w:rPr>
          <w:rFonts w:hint="eastAsia"/>
        </w:rPr>
      </w:pP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一</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般</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1"/>
          <w:kern w:val="0"/>
          <w:sz w:val="28"/>
        </w:rPr>
        <w:t>公</w:t>
      </w:r>
      <w:r>
        <w:rPr>
          <w:rFonts w:ascii="微软雅黑" w:hAnsi="微软雅黑" w:eastAsia="微软雅黑" w:cs="微软雅黑"/>
          <w:bCs/>
          <w:color w:val="000000"/>
          <w:spacing w:val="-1"/>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2"/>
          <w:kern w:val="0"/>
          <w:sz w:val="28"/>
        </w:rPr>
        <w:t>共</w:t>
      </w:r>
      <w:r>
        <w:rPr>
          <w:rFonts w:ascii="微软雅黑" w:hAnsi="微软雅黑" w:eastAsia="微软雅黑" w:cs="微软雅黑"/>
          <w:bCs/>
          <w:color w:val="000000"/>
          <w:spacing w:val="-2"/>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4"/>
          <w:w w:val="102"/>
          <w:kern w:val="0"/>
          <w:sz w:val="28"/>
        </w:rPr>
        <w:t>算</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财</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拨</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0"/>
          <w:kern w:val="0"/>
          <w:sz w:val="28"/>
        </w:rPr>
        <w:t>款</w:t>
      </w:r>
      <w:r>
        <w:rPr>
          <w:rFonts w:ascii="微软雅黑" w:hAnsi="微软雅黑" w:eastAsia="微软雅黑" w:cs="微软雅黑"/>
          <w:bCs/>
          <w:color w:val="000000"/>
          <w:spacing w:val="0"/>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1"/>
          <w:kern w:val="0"/>
          <w:sz w:val="28"/>
        </w:rPr>
        <w:t>支</w:t>
      </w:r>
      <w:r>
        <w:rPr>
          <w:rFonts w:ascii="微软雅黑" w:hAnsi="微软雅黑" w:eastAsia="微软雅黑" w:cs="微软雅黑"/>
          <w:bCs/>
          <w:color w:val="000000"/>
          <w:spacing w:val="-1"/>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2"/>
          <w:kern w:val="0"/>
          <w:sz w:val="28"/>
        </w:rPr>
        <w:t>出</w:t>
      </w:r>
      <w:r>
        <w:rPr>
          <w:rFonts w:ascii="微软雅黑" w:hAnsi="微软雅黑" w:eastAsia="微软雅黑" w:cs="微软雅黑"/>
          <w:bCs/>
          <w:color w:val="000000"/>
          <w:spacing w:val="-2"/>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spacing w:val="-18"/>
          <w:kern w:val="0"/>
          <w:sz w:val="28"/>
        </w:rPr>
        <w:t>表</w:t>
      </w:r>
      <w:r>
        <w:rPr>
          <w:rFonts w:ascii="微软雅黑" w:hAnsi="微软雅黑" w:eastAsia="微软雅黑" w:cs="微软雅黑"/>
          <w:bCs/>
          <w:color w:val="000000"/>
          <w:spacing w:val="-18"/>
          <w:kern w:val="0"/>
          <w:sz w:val="28"/>
        </w:rPr>
        <w:fldChar w:fldCharType="end"/>
      </w:r>
      <w:r>
        <w:fldChar w:fldCharType="begin"/>
      </w:r>
      <w:r>
        <w:instrText xml:space="preserve"> HYPERLINK \l "_bookmark18" </w:instrText>
      </w:r>
      <w:r>
        <w:fldChar w:fldCharType="separate"/>
      </w:r>
      <w:r>
        <w:rPr>
          <w:rFonts w:ascii="微软雅黑" w:hAnsi="微软雅黑" w:eastAsia="微软雅黑" w:cs="微软雅黑"/>
          <w:bCs/>
          <w:color w:val="000000"/>
          <w:w w:val="51"/>
          <w:kern w:val="0"/>
          <w:sz w:val="28"/>
        </w:rPr>
        <w:t xml:space="preserve"> </w:t>
      </w:r>
      <w:r>
        <w:rPr>
          <w:rFonts w:ascii="微软雅黑" w:hAnsi="微软雅黑" w:eastAsia="微软雅黑" w:cs="微软雅黑"/>
          <w:bCs/>
          <w:color w:val="000000"/>
          <w:w w:val="51"/>
          <w:kern w:val="0"/>
          <w:sz w:val="28"/>
        </w:rPr>
        <w:fldChar w:fldCharType="end"/>
      </w:r>
      <w:r>
        <w:fldChar w:fldCharType="begin"/>
      </w:r>
      <w:r>
        <w:instrText xml:space="preserve"> HYPERLINK \l "_bookmark18"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fldChar w:fldCharType="begin"/>
      </w:r>
      <w:r>
        <w:instrText xml:space="preserve"> HYPERLINK \l "_bookmark18" </w:instrText>
      </w:r>
      <w:r>
        <w:fldChar w:fldCharType="separate"/>
      </w:r>
      <w:r>
        <w:rPr>
          <w:rFonts w:ascii="Times New Roman" w:hAnsi="Times New Roman" w:eastAsia="Times New Roman" w:cs="Times New Roman"/>
          <w:bCs/>
          <w:color w:val="000000"/>
          <w:w w:val="49"/>
          <w:kern w:val="0"/>
          <w:sz w:val="28"/>
        </w:rPr>
        <w:t xml:space="preserve"> </w:t>
      </w:r>
      <w:r>
        <w:rPr>
          <w:rFonts w:ascii="Times New Roman" w:hAnsi="Times New Roman" w:eastAsia="Times New Roman" w:cs="Times New Roman"/>
          <w:bCs/>
          <w:color w:val="000000"/>
          <w:w w:val="49"/>
          <w:kern w:val="0"/>
          <w:sz w:val="28"/>
        </w:rPr>
        <w:fldChar w:fldCharType="end"/>
      </w:r>
      <w:r>
        <w:fldChar w:fldCharType="begin"/>
      </w:r>
      <w:r>
        <w:instrText xml:space="preserve"> HYPERLINK \l "_bookmark18" </w:instrText>
      </w:r>
      <w:r>
        <w:fldChar w:fldCharType="separate"/>
      </w:r>
      <w:r>
        <w:rPr>
          <w:rFonts w:ascii="Times New Roman" w:hAnsi="Times New Roman" w:eastAsia="Times New Roman" w:cs="Times New Roman"/>
          <w:bCs/>
          <w:color w:val="000000"/>
          <w:spacing w:val="-5"/>
          <w:w w:val="104"/>
          <w:kern w:val="0"/>
          <w:sz w:val="28"/>
        </w:rPr>
        <w:t>20</w:t>
      </w:r>
      <w:r>
        <w:rPr>
          <w:rFonts w:ascii="Times New Roman" w:hAnsi="Times New Roman" w:eastAsia="Times New Roman" w:cs="Times New Roman"/>
          <w:bCs/>
          <w:color w:val="000000"/>
          <w:spacing w:val="-5"/>
          <w:w w:val="104"/>
          <w:kern w:val="0"/>
          <w:sz w:val="28"/>
        </w:rPr>
        <w:fldChar w:fldCharType="end"/>
      </w:r>
    </w:p>
    <w:p>
      <w:pPr>
        <w:autoSpaceDE w:val="0"/>
        <w:autoSpaceDN w:val="0"/>
        <w:bidi w:val="0"/>
        <w:spacing w:before="232" w:beforeAutospacing="0" w:afterAutospacing="0" w:line="368" w:lineRule="exact"/>
        <w:ind w:left="559"/>
        <w:jc w:val="left"/>
        <w:rPr>
          <w:rFonts w:hint="eastAsia"/>
        </w:rPr>
      </w:pPr>
      <w:r>
        <w:fldChar w:fldCharType="begin"/>
      </w:r>
      <w:r>
        <w:instrText xml:space="preserve"> HYPERLINK \l "_bookmark23" </w:instrText>
      </w:r>
      <w:r>
        <w:fldChar w:fldCharType="separate"/>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0"/>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0"/>
          <w:kern w:val="0"/>
          <w:sz w:val="28"/>
        </w:rPr>
        <w:t>一</w:t>
      </w:r>
      <w:r>
        <w:rPr>
          <w:rFonts w:ascii="微软雅黑" w:hAnsi="微软雅黑" w:eastAsia="微软雅黑" w:cs="微软雅黑"/>
          <w:bCs/>
          <w:color w:val="000000"/>
          <w:spacing w:val="0"/>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0"/>
          <w:kern w:val="0"/>
          <w:sz w:val="28"/>
        </w:rPr>
        <w:t>般</w:t>
      </w:r>
      <w:r>
        <w:rPr>
          <w:rFonts w:ascii="微软雅黑" w:hAnsi="微软雅黑" w:eastAsia="微软雅黑" w:cs="微软雅黑"/>
          <w:bCs/>
          <w:color w:val="000000"/>
          <w:spacing w:val="0"/>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1"/>
          <w:kern w:val="0"/>
          <w:sz w:val="28"/>
        </w:rPr>
        <w:t>公</w:t>
      </w:r>
      <w:r>
        <w:rPr>
          <w:rFonts w:ascii="微软雅黑" w:hAnsi="微软雅黑" w:eastAsia="微软雅黑" w:cs="微软雅黑"/>
          <w:bCs/>
          <w:color w:val="000000"/>
          <w:spacing w:val="-1"/>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2"/>
          <w:kern w:val="0"/>
          <w:sz w:val="28"/>
        </w:rPr>
        <w:t>共</w:t>
      </w:r>
      <w:r>
        <w:rPr>
          <w:rFonts w:ascii="微软雅黑" w:hAnsi="微软雅黑" w:eastAsia="微软雅黑" w:cs="微软雅黑"/>
          <w:bCs/>
          <w:color w:val="000000"/>
          <w:spacing w:val="-2"/>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4"/>
          <w:w w:val="102"/>
          <w:kern w:val="0"/>
          <w:sz w:val="28"/>
        </w:rPr>
        <w:t>算</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0"/>
          <w:kern w:val="0"/>
          <w:sz w:val="28"/>
        </w:rPr>
        <w:t>财</w:t>
      </w:r>
      <w:r>
        <w:rPr>
          <w:rFonts w:ascii="微软雅黑" w:hAnsi="微软雅黑" w:eastAsia="微软雅黑" w:cs="微软雅黑"/>
          <w:bCs/>
          <w:color w:val="000000"/>
          <w:spacing w:val="0"/>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0"/>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0"/>
          <w:kern w:val="0"/>
          <w:sz w:val="28"/>
        </w:rPr>
        <w:t>拨</w:t>
      </w:r>
      <w:r>
        <w:rPr>
          <w:rFonts w:ascii="微软雅黑" w:hAnsi="微软雅黑" w:eastAsia="微软雅黑" w:cs="微软雅黑"/>
          <w:bCs/>
          <w:color w:val="000000"/>
          <w:spacing w:val="0"/>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0"/>
          <w:kern w:val="0"/>
          <w:sz w:val="28"/>
        </w:rPr>
        <w:t>款</w:t>
      </w:r>
      <w:r>
        <w:rPr>
          <w:rFonts w:ascii="微软雅黑" w:hAnsi="微软雅黑" w:eastAsia="微软雅黑" w:cs="微软雅黑"/>
          <w:bCs/>
          <w:color w:val="000000"/>
          <w:spacing w:val="0"/>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1"/>
          <w:kern w:val="0"/>
          <w:sz w:val="28"/>
        </w:rPr>
        <w:t>基</w:t>
      </w:r>
      <w:r>
        <w:rPr>
          <w:rFonts w:ascii="微软雅黑" w:hAnsi="微软雅黑" w:eastAsia="微软雅黑" w:cs="微软雅黑"/>
          <w:bCs/>
          <w:color w:val="000000"/>
          <w:spacing w:val="-1"/>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2"/>
          <w:kern w:val="0"/>
          <w:sz w:val="28"/>
        </w:rPr>
        <w:t>本</w:t>
      </w:r>
      <w:r>
        <w:rPr>
          <w:rFonts w:ascii="微软雅黑" w:hAnsi="微软雅黑" w:eastAsia="微软雅黑" w:cs="微软雅黑"/>
          <w:bCs/>
          <w:color w:val="000000"/>
          <w:spacing w:val="-2"/>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1"/>
          <w:kern w:val="0"/>
          <w:sz w:val="28"/>
        </w:rPr>
        <w:t>支</w:t>
      </w:r>
      <w:r>
        <w:rPr>
          <w:rFonts w:ascii="微软雅黑" w:hAnsi="微软雅黑" w:eastAsia="微软雅黑" w:cs="微软雅黑"/>
          <w:bCs/>
          <w:color w:val="000000"/>
          <w:spacing w:val="1"/>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spacing w:val="0"/>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spacing w:val="-23"/>
          <w:kern w:val="0"/>
          <w:sz w:val="28"/>
        </w:rPr>
        <w:t>表</w:t>
      </w:r>
      <w:r>
        <w:rPr>
          <w:rFonts w:ascii="微软雅黑" w:hAnsi="微软雅黑" w:eastAsia="微软雅黑" w:cs="微软雅黑"/>
          <w:bCs/>
          <w:color w:val="000000"/>
          <w:spacing w:val="-23"/>
          <w:kern w:val="0"/>
          <w:sz w:val="28"/>
        </w:rPr>
        <w:fldChar w:fldCharType="end"/>
      </w:r>
      <w:r>
        <w:fldChar w:fldCharType="begin"/>
      </w:r>
      <w:r>
        <w:instrText xml:space="preserve"> HYPERLINK \l "_bookmark23"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"_bookmark23"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fldChar w:fldCharType="begin"/>
      </w:r>
      <w:r>
        <w:instrText xml:space="preserve"> HYPERLINK \l "_bookmark23" </w:instrText>
      </w:r>
      <w:r>
        <w:fldChar w:fldCharType="separate"/>
      </w:r>
      <w:r>
        <w:rPr>
          <w:rFonts w:ascii="Times New Roman" w:hAnsi="Times New Roman" w:eastAsia="Times New Roman" w:cs="Times New Roman"/>
          <w:bCs/>
          <w:color w:val="000000"/>
          <w:w w:val="48"/>
          <w:kern w:val="0"/>
          <w:sz w:val="28"/>
        </w:rPr>
        <w:t xml:space="preserve"> </w:t>
      </w:r>
      <w:r>
        <w:rPr>
          <w:rFonts w:ascii="Times New Roman" w:hAnsi="Times New Roman" w:eastAsia="Times New Roman" w:cs="Times New Roman"/>
          <w:bCs/>
          <w:color w:val="000000"/>
          <w:w w:val="48"/>
          <w:kern w:val="0"/>
          <w:sz w:val="28"/>
        </w:rPr>
        <w:fldChar w:fldCharType="end"/>
      </w:r>
      <w:r>
        <w:fldChar w:fldCharType="begin"/>
      </w:r>
      <w:r>
        <w:instrText xml:space="preserve"> HYPERLINK \l "_bookmark23" </w:instrText>
      </w:r>
      <w:r>
        <w:fldChar w:fldCharType="separate"/>
      </w:r>
      <w:r>
        <w:rPr>
          <w:rFonts w:ascii="Times New Roman" w:hAnsi="Times New Roman" w:eastAsia="Times New Roman" w:cs="Times New Roman"/>
          <w:bCs/>
          <w:color w:val="000000"/>
          <w:spacing w:val="0"/>
          <w:kern w:val="0"/>
          <w:sz w:val="28"/>
        </w:rPr>
        <w:t>22</w:t>
      </w:r>
      <w:r>
        <w:rPr>
          <w:rFonts w:ascii="Times New Roman" w:hAnsi="Times New Roman" w:eastAsia="Times New Roman" w:cs="Times New Roman"/>
          <w:bCs/>
          <w:color w:val="000000"/>
          <w:spacing w:val="0"/>
          <w:kern w:val="0"/>
          <w:sz w:val="28"/>
        </w:rPr>
        <w:fldChar w:fldCharType="end"/>
      </w:r>
    </w:p>
    <w:p>
      <w:pPr>
        <w:autoSpaceDE w:val="0"/>
        <w:autoSpaceDN w:val="0"/>
        <w:bidi w:val="0"/>
        <w:spacing w:before="232" w:beforeAutospacing="0" w:afterAutospacing="0" w:line="368" w:lineRule="exact"/>
        <w:ind w:left="559"/>
        <w:jc w:val="left"/>
        <w:rPr>
          <w:rFonts w:hint="eastAsia"/>
        </w:rPr>
      </w:pPr>
      <w:r>
        <w:fldChar w:fldCharType="begin"/>
      </w:r>
      <w:r>
        <w:instrText xml:space="preserve"> HYPERLINK \l "_bookmark25" </w:instrText>
      </w:r>
      <w:r>
        <w:fldChar w:fldCharType="separate"/>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0"/>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0"/>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0"/>
          <w:kern w:val="0"/>
          <w:sz w:val="28"/>
        </w:rPr>
        <w:t>府</w:t>
      </w:r>
      <w:r>
        <w:rPr>
          <w:rFonts w:ascii="微软雅黑" w:hAnsi="微软雅黑" w:eastAsia="微软雅黑" w:cs="微软雅黑"/>
          <w:bCs/>
          <w:color w:val="000000"/>
          <w:spacing w:val="0"/>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1"/>
          <w:kern w:val="0"/>
          <w:sz w:val="28"/>
        </w:rPr>
        <w:t>基</w:t>
      </w:r>
      <w:r>
        <w:rPr>
          <w:rFonts w:ascii="微软雅黑" w:hAnsi="微软雅黑" w:eastAsia="微软雅黑" w:cs="微软雅黑"/>
          <w:bCs/>
          <w:color w:val="000000"/>
          <w:spacing w:val="-1"/>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2"/>
          <w:kern w:val="0"/>
          <w:sz w:val="28"/>
        </w:rPr>
        <w:t>金</w:t>
      </w:r>
      <w:r>
        <w:rPr>
          <w:rFonts w:ascii="微软雅黑" w:hAnsi="微软雅黑" w:eastAsia="微软雅黑" w:cs="微软雅黑"/>
          <w:bCs/>
          <w:color w:val="000000"/>
          <w:spacing w:val="-2"/>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4"/>
          <w:w w:val="102"/>
          <w:kern w:val="0"/>
          <w:sz w:val="28"/>
        </w:rPr>
        <w:t>算</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0"/>
          <w:kern w:val="0"/>
          <w:sz w:val="28"/>
        </w:rPr>
        <w:t>财</w:t>
      </w:r>
      <w:r>
        <w:rPr>
          <w:rFonts w:ascii="微软雅黑" w:hAnsi="微软雅黑" w:eastAsia="微软雅黑" w:cs="微软雅黑"/>
          <w:bCs/>
          <w:color w:val="000000"/>
          <w:spacing w:val="0"/>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0"/>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0"/>
          <w:kern w:val="0"/>
          <w:sz w:val="28"/>
        </w:rPr>
        <w:t>拨</w:t>
      </w:r>
      <w:r>
        <w:rPr>
          <w:rFonts w:ascii="微软雅黑" w:hAnsi="微软雅黑" w:eastAsia="微软雅黑" w:cs="微软雅黑"/>
          <w:bCs/>
          <w:color w:val="000000"/>
          <w:spacing w:val="0"/>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0"/>
          <w:kern w:val="0"/>
          <w:sz w:val="28"/>
        </w:rPr>
        <w:t>款</w:t>
      </w:r>
      <w:r>
        <w:rPr>
          <w:rFonts w:ascii="微软雅黑" w:hAnsi="微软雅黑" w:eastAsia="微软雅黑" w:cs="微软雅黑"/>
          <w:bCs/>
          <w:color w:val="000000"/>
          <w:spacing w:val="0"/>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1"/>
          <w:kern w:val="0"/>
          <w:sz w:val="28"/>
        </w:rPr>
        <w:t>支</w:t>
      </w:r>
      <w:r>
        <w:rPr>
          <w:rFonts w:ascii="微软雅黑" w:hAnsi="微软雅黑" w:eastAsia="微软雅黑" w:cs="微软雅黑"/>
          <w:bCs/>
          <w:color w:val="000000"/>
          <w:spacing w:val="-1"/>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2"/>
          <w:kern w:val="0"/>
          <w:sz w:val="28"/>
        </w:rPr>
        <w:t>出</w:t>
      </w:r>
      <w:r>
        <w:rPr>
          <w:rFonts w:ascii="微软雅黑" w:hAnsi="微软雅黑" w:eastAsia="微软雅黑" w:cs="微软雅黑"/>
          <w:bCs/>
          <w:color w:val="000000"/>
          <w:spacing w:val="-2"/>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spacing w:val="-18"/>
          <w:kern w:val="0"/>
          <w:sz w:val="28"/>
        </w:rPr>
        <w:t>表</w:t>
      </w:r>
      <w:r>
        <w:rPr>
          <w:rFonts w:ascii="微软雅黑" w:hAnsi="微软雅黑" w:eastAsia="微软雅黑" w:cs="微软雅黑"/>
          <w:bCs/>
          <w:color w:val="000000"/>
          <w:spacing w:val="-18"/>
          <w:kern w:val="0"/>
          <w:sz w:val="28"/>
        </w:rPr>
        <w:fldChar w:fldCharType="end"/>
      </w:r>
      <w:r>
        <w:fldChar w:fldCharType="begin"/>
      </w:r>
      <w:r>
        <w:instrText xml:space="preserve"> HYPERLINK \l "_bookmark25" </w:instrText>
      </w:r>
      <w:r>
        <w:fldChar w:fldCharType="separate"/>
      </w:r>
      <w:r>
        <w:rPr>
          <w:rFonts w:ascii="微软雅黑" w:hAnsi="微软雅黑" w:eastAsia="微软雅黑" w:cs="微软雅黑"/>
          <w:bCs/>
          <w:color w:val="000000"/>
          <w:w w:val="51"/>
          <w:kern w:val="0"/>
          <w:sz w:val="28"/>
        </w:rPr>
        <w:t xml:space="preserve"> </w:t>
      </w:r>
      <w:r>
        <w:rPr>
          <w:rFonts w:ascii="微软雅黑" w:hAnsi="微软雅黑" w:eastAsia="微软雅黑" w:cs="微软雅黑"/>
          <w:bCs/>
          <w:color w:val="000000"/>
          <w:w w:val="51"/>
          <w:kern w:val="0"/>
          <w:sz w:val="28"/>
        </w:rPr>
        <w:fldChar w:fldCharType="end"/>
      </w:r>
      <w:r>
        <w:fldChar w:fldCharType="begin"/>
      </w:r>
      <w:r>
        <w:instrText xml:space="preserve"> HYPERLINK \l "_bookmark25"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fldChar w:fldCharType="begin"/>
      </w:r>
      <w:r>
        <w:instrText xml:space="preserve"> HYPERLINK \l "_bookmark25" </w:instrText>
      </w:r>
      <w:r>
        <w:fldChar w:fldCharType="separate"/>
      </w:r>
      <w:r>
        <w:rPr>
          <w:rFonts w:ascii="Times New Roman" w:hAnsi="Times New Roman" w:eastAsia="Times New Roman" w:cs="Times New Roman"/>
          <w:bCs/>
          <w:color w:val="000000"/>
          <w:w w:val="49"/>
          <w:kern w:val="0"/>
          <w:sz w:val="28"/>
        </w:rPr>
        <w:t xml:space="preserve"> </w:t>
      </w:r>
      <w:r>
        <w:rPr>
          <w:rFonts w:ascii="Times New Roman" w:hAnsi="Times New Roman" w:eastAsia="Times New Roman" w:cs="Times New Roman"/>
          <w:bCs/>
          <w:color w:val="000000"/>
          <w:w w:val="49"/>
          <w:kern w:val="0"/>
          <w:sz w:val="28"/>
        </w:rPr>
        <w:fldChar w:fldCharType="end"/>
      </w:r>
      <w:r>
        <w:fldChar w:fldCharType="begin"/>
      </w:r>
      <w:r>
        <w:instrText xml:space="preserve"> HYPERLINK \l "_bookmark25" </w:instrText>
      </w:r>
      <w:r>
        <w:fldChar w:fldCharType="separate"/>
      </w:r>
      <w:r>
        <w:rPr>
          <w:rFonts w:ascii="Times New Roman" w:hAnsi="Times New Roman" w:eastAsia="Times New Roman" w:cs="Times New Roman"/>
          <w:bCs/>
          <w:color w:val="000000"/>
          <w:spacing w:val="-5"/>
          <w:w w:val="104"/>
          <w:kern w:val="0"/>
          <w:sz w:val="28"/>
        </w:rPr>
        <w:t>24</w:t>
      </w:r>
      <w:r>
        <w:rPr>
          <w:rFonts w:ascii="Times New Roman" w:hAnsi="Times New Roman" w:eastAsia="Times New Roman" w:cs="Times New Roman"/>
          <w:bCs/>
          <w:color w:val="000000"/>
          <w:spacing w:val="-5"/>
          <w:w w:val="104"/>
          <w:kern w:val="0"/>
          <w:sz w:val="28"/>
        </w:rPr>
        <w:fldChar w:fldCharType="end"/>
      </w:r>
    </w:p>
    <w:p>
      <w:pPr>
        <w:autoSpaceDE w:val="0"/>
        <w:autoSpaceDN w:val="0"/>
        <w:bidi w:val="0"/>
        <w:spacing w:before="233" w:beforeAutospacing="0" w:afterAutospacing="0" w:line="368" w:lineRule="exact"/>
        <w:ind w:left="559"/>
        <w:jc w:val="left"/>
        <w:rPr>
          <w:rFonts w:hint="eastAsia"/>
        </w:rPr>
      </w:pPr>
      <w:r>
        <w:fldChar w:fldCharType="begin"/>
      </w:r>
      <w:r>
        <w:instrText xml:space="preserve"> HYPERLINK \l "_bookmark26" </w:instrText>
      </w:r>
      <w:r>
        <w:fldChar w:fldCharType="separate"/>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0"/>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0"/>
          <w:kern w:val="0"/>
          <w:sz w:val="28"/>
        </w:rPr>
        <w:t>国</w:t>
      </w:r>
      <w:r>
        <w:rPr>
          <w:rFonts w:ascii="微软雅黑" w:hAnsi="微软雅黑" w:eastAsia="微软雅黑" w:cs="微软雅黑"/>
          <w:bCs/>
          <w:color w:val="000000"/>
          <w:spacing w:val="0"/>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0"/>
          <w:kern w:val="0"/>
          <w:sz w:val="28"/>
        </w:rPr>
        <w:t>有</w:t>
      </w:r>
      <w:r>
        <w:rPr>
          <w:rFonts w:ascii="微软雅黑" w:hAnsi="微软雅黑" w:eastAsia="微软雅黑" w:cs="微软雅黑"/>
          <w:bCs/>
          <w:color w:val="000000"/>
          <w:spacing w:val="0"/>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1"/>
          <w:kern w:val="0"/>
          <w:sz w:val="28"/>
        </w:rPr>
        <w:t>资</w:t>
      </w:r>
      <w:r>
        <w:rPr>
          <w:rFonts w:ascii="微软雅黑" w:hAnsi="微软雅黑" w:eastAsia="微软雅黑" w:cs="微软雅黑"/>
          <w:bCs/>
          <w:color w:val="000000"/>
          <w:spacing w:val="-1"/>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2"/>
          <w:kern w:val="0"/>
          <w:sz w:val="28"/>
        </w:rPr>
        <w:t>本</w:t>
      </w:r>
      <w:r>
        <w:rPr>
          <w:rFonts w:ascii="微软雅黑" w:hAnsi="微软雅黑" w:eastAsia="微软雅黑" w:cs="微软雅黑"/>
          <w:bCs/>
          <w:color w:val="000000"/>
          <w:spacing w:val="-2"/>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0"/>
          <w:kern w:val="0"/>
          <w:sz w:val="28"/>
        </w:rPr>
        <w:t>经</w:t>
      </w:r>
      <w:r>
        <w:rPr>
          <w:rFonts w:ascii="微软雅黑" w:hAnsi="微软雅黑" w:eastAsia="微软雅黑" w:cs="微软雅黑"/>
          <w:bCs/>
          <w:color w:val="000000"/>
          <w:spacing w:val="0"/>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4"/>
          <w:w w:val="102"/>
          <w:kern w:val="0"/>
          <w:sz w:val="28"/>
        </w:rPr>
        <w:t>营</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0"/>
          <w:kern w:val="0"/>
          <w:sz w:val="28"/>
        </w:rPr>
        <w:t>财</w:t>
      </w:r>
      <w:r>
        <w:rPr>
          <w:rFonts w:ascii="微软雅黑" w:hAnsi="微软雅黑" w:eastAsia="微软雅黑" w:cs="微软雅黑"/>
          <w:bCs/>
          <w:color w:val="000000"/>
          <w:spacing w:val="0"/>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0"/>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1"/>
          <w:kern w:val="0"/>
          <w:sz w:val="28"/>
        </w:rPr>
        <w:t>拨</w:t>
      </w:r>
      <w:r>
        <w:rPr>
          <w:rFonts w:ascii="微软雅黑" w:hAnsi="微软雅黑" w:eastAsia="微软雅黑" w:cs="微软雅黑"/>
          <w:bCs/>
          <w:color w:val="000000"/>
          <w:spacing w:val="-1"/>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2"/>
          <w:kern w:val="0"/>
          <w:sz w:val="28"/>
        </w:rPr>
        <w:t>款</w:t>
      </w:r>
      <w:r>
        <w:rPr>
          <w:rFonts w:ascii="微软雅黑" w:hAnsi="微软雅黑" w:eastAsia="微软雅黑" w:cs="微软雅黑"/>
          <w:bCs/>
          <w:color w:val="000000"/>
          <w:spacing w:val="-2"/>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1"/>
          <w:kern w:val="0"/>
          <w:sz w:val="28"/>
        </w:rPr>
        <w:t>支</w:t>
      </w:r>
      <w:r>
        <w:rPr>
          <w:rFonts w:ascii="微软雅黑" w:hAnsi="微软雅黑" w:eastAsia="微软雅黑" w:cs="微软雅黑"/>
          <w:bCs/>
          <w:color w:val="000000"/>
          <w:spacing w:val="1"/>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spacing w:val="0"/>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spacing w:val="-23"/>
          <w:kern w:val="0"/>
          <w:sz w:val="28"/>
        </w:rPr>
        <w:t>表</w:t>
      </w:r>
      <w:r>
        <w:rPr>
          <w:rFonts w:ascii="微软雅黑" w:hAnsi="微软雅黑" w:eastAsia="微软雅黑" w:cs="微软雅黑"/>
          <w:bCs/>
          <w:color w:val="000000"/>
          <w:spacing w:val="-23"/>
          <w:kern w:val="0"/>
          <w:sz w:val="28"/>
        </w:rPr>
        <w:fldChar w:fldCharType="end"/>
      </w:r>
      <w:r>
        <w:fldChar w:fldCharType="begin"/>
      </w:r>
      <w:r>
        <w:instrText xml:space="preserve"> HYPERLINK \l "_bookmark26"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"_bookmark26"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fldChar w:fldCharType="begin"/>
      </w:r>
      <w:r>
        <w:instrText xml:space="preserve"> HYPERLINK \l "_bookmark26" </w:instrText>
      </w:r>
      <w:r>
        <w:fldChar w:fldCharType="separate"/>
      </w:r>
      <w:r>
        <w:rPr>
          <w:rFonts w:ascii="Times New Roman" w:hAnsi="Times New Roman" w:eastAsia="Times New Roman" w:cs="Times New Roman"/>
          <w:bCs/>
          <w:color w:val="000000"/>
          <w:w w:val="48"/>
          <w:kern w:val="0"/>
          <w:sz w:val="28"/>
        </w:rPr>
        <w:t xml:space="preserve"> </w:t>
      </w:r>
      <w:r>
        <w:rPr>
          <w:rFonts w:ascii="Times New Roman" w:hAnsi="Times New Roman" w:eastAsia="Times New Roman" w:cs="Times New Roman"/>
          <w:bCs/>
          <w:color w:val="000000"/>
          <w:w w:val="48"/>
          <w:kern w:val="0"/>
          <w:sz w:val="28"/>
        </w:rPr>
        <w:fldChar w:fldCharType="end"/>
      </w:r>
      <w:r>
        <w:fldChar w:fldCharType="begin"/>
      </w:r>
      <w:r>
        <w:instrText xml:space="preserve"> HYPERLINK \l "_bookmark26" </w:instrText>
      </w:r>
      <w:r>
        <w:fldChar w:fldCharType="separate"/>
      </w:r>
      <w:r>
        <w:rPr>
          <w:rFonts w:ascii="Times New Roman" w:hAnsi="Times New Roman" w:eastAsia="Times New Roman" w:cs="Times New Roman"/>
          <w:bCs/>
          <w:color w:val="000000"/>
          <w:spacing w:val="0"/>
          <w:kern w:val="0"/>
          <w:sz w:val="28"/>
        </w:rPr>
        <w:t>25</w:t>
      </w:r>
      <w:r>
        <w:rPr>
          <w:rFonts w:ascii="Times New Roman" w:hAnsi="Times New Roman" w:eastAsia="Times New Roman" w:cs="Times New Roman"/>
          <w:bCs/>
          <w:color w:val="000000"/>
          <w:spacing w:val="0"/>
          <w:kern w:val="0"/>
          <w:sz w:val="28"/>
        </w:rPr>
        <w:fldChar w:fldCharType="end"/>
      </w:r>
    </w:p>
    <w:p>
      <w:pPr>
        <w:autoSpaceDE w:val="0"/>
        <w:autoSpaceDN w:val="0"/>
        <w:bidi w:val="0"/>
        <w:spacing w:before="232" w:beforeAutospacing="0" w:afterAutospacing="0" w:line="368" w:lineRule="exact"/>
        <w:ind w:left="559"/>
        <w:jc w:val="left"/>
        <w:rPr>
          <w:rFonts w:hint="eastAsia"/>
        </w:rPr>
      </w:pPr>
      <w:r>
        <w:fldChar w:fldCharType="begin"/>
      </w:r>
      <w:r>
        <w:instrText xml:space="preserve"> HYPERLINK \l "_bookmark27" </w:instrText>
      </w:r>
      <w:r>
        <w:fldChar w:fldCharType="separate"/>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0"/>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0"/>
          <w:kern w:val="0"/>
          <w:sz w:val="28"/>
        </w:rPr>
        <w:t>财</w:t>
      </w:r>
      <w:r>
        <w:rPr>
          <w:rFonts w:ascii="微软雅黑" w:hAnsi="微软雅黑" w:eastAsia="微软雅黑" w:cs="微软雅黑"/>
          <w:bCs/>
          <w:color w:val="000000"/>
          <w:spacing w:val="0"/>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0"/>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1"/>
          <w:kern w:val="0"/>
          <w:sz w:val="28"/>
        </w:rPr>
        <w:t>拨</w:t>
      </w:r>
      <w:r>
        <w:rPr>
          <w:rFonts w:ascii="微软雅黑" w:hAnsi="微软雅黑" w:eastAsia="微软雅黑" w:cs="微软雅黑"/>
          <w:bCs/>
          <w:color w:val="000000"/>
          <w:spacing w:val="-1"/>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0"/>
          <w:kern w:val="0"/>
          <w:sz w:val="28"/>
        </w:rPr>
        <w:t>款</w:t>
      </w:r>
      <w:r>
        <w:rPr>
          <w:rFonts w:ascii="微软雅黑" w:hAnsi="微软雅黑" w:eastAsia="微软雅黑" w:cs="微软雅黑"/>
          <w:bCs/>
          <w:color w:val="000000"/>
          <w:spacing w:val="0"/>
          <w:kern w:val="0"/>
          <w:sz w:val="28"/>
        </w:rPr>
        <w:fldChar w:fldCharType="end"/>
      </w:r>
      <w:r>
        <w:fldChar w:fldCharType="begin"/>
      </w:r>
      <w:r>
        <w:instrText xml:space="preserve"> HYPERLINK \l "_bookmark27" </w:instrText>
      </w:r>
      <w:r>
        <w:fldChar w:fldCharType="separate"/>
      </w:r>
      <w:r>
        <w:rPr>
          <w:rFonts w:ascii="Times New Roman" w:hAnsi="Times New Roman" w:eastAsia="Times New Roman" w:cs="Times New Roman"/>
          <w:bCs/>
          <w:color w:val="000000"/>
          <w:spacing w:val="-1"/>
          <w:w w:val="100"/>
          <w:kern w:val="0"/>
          <w:sz w:val="28"/>
        </w:rPr>
        <w:t>“</w:t>
      </w:r>
      <w:r>
        <w:rPr>
          <w:rFonts w:ascii="Times New Roman" w:hAnsi="Times New Roman" w:eastAsia="Times New Roman" w:cs="Times New Roman"/>
          <w:bCs/>
          <w:color w:val="000000"/>
          <w:spacing w:val="-1"/>
          <w:w w:val="100"/>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0"/>
          <w:kern w:val="0"/>
          <w:sz w:val="28"/>
        </w:rPr>
        <w:t>三</w:t>
      </w:r>
      <w:r>
        <w:rPr>
          <w:rFonts w:ascii="微软雅黑" w:hAnsi="微软雅黑" w:eastAsia="微软雅黑" w:cs="微软雅黑"/>
          <w:bCs/>
          <w:color w:val="000000"/>
          <w:spacing w:val="0"/>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7"/>
          <w:w w:val="103"/>
          <w:kern w:val="0"/>
          <w:sz w:val="28"/>
        </w:rPr>
        <w:t>公</w:t>
      </w:r>
      <w:r>
        <w:rPr>
          <w:rFonts w:ascii="微软雅黑" w:hAnsi="微软雅黑" w:eastAsia="微软雅黑" w:cs="微软雅黑"/>
          <w:bCs/>
          <w:color w:val="000000"/>
          <w:spacing w:val="-7"/>
          <w:w w:val="103"/>
          <w:kern w:val="0"/>
          <w:sz w:val="28"/>
        </w:rPr>
        <w:fldChar w:fldCharType="end"/>
      </w:r>
      <w:r>
        <w:fldChar w:fldCharType="begin"/>
      </w:r>
      <w:r>
        <w:instrText xml:space="preserve"> HYPERLINK \l "_bookmark27" </w:instrText>
      </w:r>
      <w:r>
        <w:fldChar w:fldCharType="separate"/>
      </w:r>
      <w:r>
        <w:rPr>
          <w:rFonts w:ascii="Times New Roman" w:hAnsi="Times New Roman" w:eastAsia="Times New Roman" w:cs="Times New Roman"/>
          <w:bCs/>
          <w:color w:val="000000"/>
          <w:spacing w:val="1"/>
          <w:kern w:val="0"/>
          <w:sz w:val="28"/>
        </w:rPr>
        <w:t>”</w:t>
      </w:r>
      <w:r>
        <w:rPr>
          <w:rFonts w:ascii="Times New Roman" w:hAnsi="Times New Roman" w:eastAsia="Times New Roman" w:cs="Times New Roman"/>
          <w:bCs/>
          <w:color w:val="000000"/>
          <w:spacing w:val="1"/>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3"/>
          <w:kern w:val="0"/>
          <w:sz w:val="28"/>
        </w:rPr>
        <w:t>经</w:t>
      </w:r>
      <w:r>
        <w:rPr>
          <w:rFonts w:ascii="微软雅黑" w:hAnsi="微软雅黑" w:eastAsia="微软雅黑" w:cs="微软雅黑"/>
          <w:bCs/>
          <w:color w:val="000000"/>
          <w:spacing w:val="-3"/>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10"/>
          <w:w w:val="104"/>
          <w:kern w:val="0"/>
          <w:sz w:val="28"/>
        </w:rPr>
        <w:t>费</w:t>
      </w:r>
      <w:r>
        <w:rPr>
          <w:rFonts w:ascii="微软雅黑" w:hAnsi="微软雅黑" w:eastAsia="微软雅黑" w:cs="微软雅黑"/>
          <w:bCs/>
          <w:color w:val="000000"/>
          <w:spacing w:val="-10"/>
          <w:w w:val="104"/>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0"/>
          <w:kern w:val="0"/>
          <w:sz w:val="28"/>
        </w:rPr>
        <w:t>支</w:t>
      </w:r>
      <w:r>
        <w:rPr>
          <w:rFonts w:ascii="微软雅黑" w:hAnsi="微软雅黑" w:eastAsia="微软雅黑" w:cs="微软雅黑"/>
          <w:bCs/>
          <w:color w:val="000000"/>
          <w:spacing w:val="0"/>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4"/>
          <w:w w:val="102"/>
          <w:kern w:val="0"/>
          <w:sz w:val="28"/>
        </w:rPr>
        <w:t>出</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spacing w:val="0"/>
          <w:kern w:val="0"/>
          <w:sz w:val="28"/>
        </w:rPr>
        <w:t>表</w:t>
      </w:r>
      <w:r>
        <w:rPr>
          <w:rFonts w:ascii="微软雅黑" w:hAnsi="微软雅黑" w:eastAsia="微软雅黑" w:cs="微软雅黑"/>
          <w:bCs/>
          <w:color w:val="000000"/>
          <w:spacing w:val="0"/>
          <w:kern w:val="0"/>
          <w:sz w:val="28"/>
        </w:rPr>
        <w:fldChar w:fldCharType="end"/>
      </w:r>
      <w:r>
        <w:fldChar w:fldCharType="begin"/>
      </w:r>
      <w:r>
        <w:instrText xml:space="preserve"> HYPERLINK \l "_bookmark27" </w:instrText>
      </w:r>
      <w:r>
        <w:fldChar w:fldCharType="separate"/>
      </w:r>
      <w:r>
        <w:rPr>
          <w:rFonts w:ascii="微软雅黑" w:hAnsi="微软雅黑" w:eastAsia="微软雅黑" w:cs="微软雅黑"/>
          <w:bCs/>
          <w:color w:val="000000"/>
          <w:w w:val="62"/>
          <w:kern w:val="0"/>
          <w:sz w:val="28"/>
        </w:rPr>
        <w:t xml:space="preserve"> </w:t>
      </w:r>
      <w:r>
        <w:rPr>
          <w:rFonts w:ascii="微软雅黑" w:hAnsi="微软雅黑" w:eastAsia="微软雅黑" w:cs="微软雅黑"/>
          <w:bCs/>
          <w:color w:val="000000"/>
          <w:w w:val="62"/>
          <w:kern w:val="0"/>
          <w:sz w:val="28"/>
        </w:rPr>
        <w:fldChar w:fldCharType="end"/>
      </w:r>
      <w:r>
        <w:fldChar w:fldCharType="begin"/>
      </w:r>
      <w:r>
        <w:instrText xml:space="preserve"> HYPERLINK \l "_bookmark27"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fldChar w:fldCharType="begin"/>
      </w:r>
      <w:r>
        <w:instrText xml:space="preserve"> HYPERLINK \l "_bookmark27" </w:instrText>
      </w:r>
      <w:r>
        <w:fldChar w:fldCharType="separate"/>
      </w:r>
      <w:r>
        <w:rPr>
          <w:rFonts w:ascii="Times New Roman" w:hAnsi="Times New Roman" w:eastAsia="Times New Roman" w:cs="Times New Roman"/>
          <w:bCs/>
          <w:color w:val="000000"/>
          <w:w w:val="50"/>
          <w:kern w:val="0"/>
          <w:sz w:val="28"/>
        </w:rPr>
        <w:t xml:space="preserve"> </w:t>
      </w:r>
      <w:r>
        <w:rPr>
          <w:rFonts w:ascii="Times New Roman" w:hAnsi="Times New Roman" w:eastAsia="Times New Roman" w:cs="Times New Roman"/>
          <w:bCs/>
          <w:color w:val="000000"/>
          <w:w w:val="50"/>
          <w:kern w:val="0"/>
          <w:sz w:val="28"/>
        </w:rPr>
        <w:fldChar w:fldCharType="end"/>
      </w:r>
      <w:r>
        <w:fldChar w:fldCharType="begin"/>
      </w:r>
      <w:r>
        <w:instrText xml:space="preserve"> HYPERLINK \l "_bookmark27" </w:instrText>
      </w:r>
      <w:r>
        <w:fldChar w:fldCharType="separate"/>
      </w:r>
      <w:r>
        <w:rPr>
          <w:rFonts w:ascii="Times New Roman" w:hAnsi="Times New Roman" w:eastAsia="Times New Roman" w:cs="Times New Roman"/>
          <w:bCs/>
          <w:color w:val="000000"/>
          <w:spacing w:val="1"/>
          <w:kern w:val="0"/>
          <w:sz w:val="28"/>
        </w:rPr>
        <w:t>26</w:t>
      </w:r>
      <w:r>
        <w:rPr>
          <w:rFonts w:ascii="Times New Roman" w:hAnsi="Times New Roman" w:eastAsia="Times New Roman" w:cs="Times New Roman"/>
          <w:bCs/>
          <w:color w:val="000000"/>
          <w:spacing w:val="1"/>
          <w:kern w:val="0"/>
          <w:sz w:val="28"/>
        </w:rPr>
        <w:fldChar w:fldCharType="end"/>
      </w:r>
    </w:p>
    <w:p>
      <w:pPr>
        <w:autoSpaceDE w:val="0"/>
        <w:autoSpaceDN w:val="0"/>
        <w:spacing w:beforeAutospacing="0" w:afterAutospacing="0" w:line="388" w:lineRule="exact"/>
        <w:jc w:val="left"/>
        <w:rPr>
          <w:rFonts w:hint="eastAsia"/>
        </w:rPr>
      </w:pPr>
    </w:p>
    <w:p>
      <w:pPr>
        <w:autoSpaceDE w:val="0"/>
        <w:autoSpaceDN w:val="0"/>
        <w:bidi w:val="0"/>
        <w:spacing w:beforeAutospacing="0" w:afterAutospacing="0" w:line="368" w:lineRule="exact"/>
        <w:jc w:val="left"/>
        <w:rPr>
          <w:rFonts w:hint="eastAsia"/>
        </w:rPr>
      </w:pPr>
      <w:r>
        <w:rPr>
          <w:rFonts w:ascii="微软雅黑" w:hAnsi="微软雅黑" w:eastAsia="微软雅黑" w:cs="微软雅黑"/>
          <w:b/>
          <w:bCs/>
          <w:color w:val="000000"/>
          <w:spacing w:val="0"/>
          <w:kern w:val="0"/>
          <w:sz w:val="28"/>
        </w:rPr>
        <w:t>部</w:t>
      </w:r>
      <w:r>
        <w:rPr>
          <w:rFonts w:ascii="微软雅黑" w:hAnsi="微软雅黑" w:eastAsia="微软雅黑" w:cs="微软雅黑"/>
          <w:b/>
          <w:bCs/>
          <w:color w:val="000000"/>
          <w:spacing w:val="-4"/>
          <w:w w:val="102"/>
          <w:kern w:val="0"/>
          <w:sz w:val="28"/>
        </w:rPr>
        <w:t>门</w:t>
      </w:r>
      <w:r>
        <w:rPr>
          <w:rFonts w:ascii="微软雅黑" w:hAnsi="微软雅黑" w:eastAsia="微软雅黑" w:cs="微软雅黑"/>
          <w:b/>
          <w:bCs/>
          <w:color w:val="000000"/>
          <w:spacing w:val="0"/>
          <w:kern w:val="0"/>
          <w:sz w:val="28"/>
        </w:rPr>
        <w:t>预算信息</w:t>
      </w:r>
      <w:r>
        <w:rPr>
          <w:rFonts w:ascii="微软雅黑" w:hAnsi="微软雅黑" w:eastAsia="微软雅黑" w:cs="微软雅黑"/>
          <w:b/>
          <w:bCs/>
          <w:color w:val="000000"/>
          <w:spacing w:val="24"/>
          <w:w w:val="91"/>
          <w:kern w:val="0"/>
          <w:sz w:val="28"/>
        </w:rPr>
        <w:t>公</w:t>
      </w:r>
      <w:r>
        <w:rPr>
          <w:rFonts w:ascii="微软雅黑" w:hAnsi="微软雅黑" w:eastAsia="微软雅黑" w:cs="微软雅黑"/>
          <w:b/>
          <w:bCs/>
          <w:color w:val="000000"/>
          <w:spacing w:val="-20"/>
          <w:w w:val="98"/>
          <w:kern w:val="0"/>
          <w:sz w:val="28"/>
        </w:rPr>
        <w:t>开</w:t>
      </w:r>
      <w:r>
        <w:rPr>
          <w:rFonts w:ascii="微软雅黑" w:hAnsi="微软雅黑" w:eastAsia="微软雅黑" w:cs="微软雅黑"/>
          <w:b/>
          <w:bCs/>
          <w:color w:val="000000"/>
          <w:spacing w:val="0"/>
          <w:kern w:val="0"/>
          <w:sz w:val="28"/>
        </w:rPr>
        <w:t>情</w:t>
      </w:r>
      <w:r>
        <w:rPr>
          <w:rFonts w:ascii="微软雅黑" w:hAnsi="微软雅黑" w:eastAsia="微软雅黑" w:cs="微软雅黑"/>
          <w:b/>
          <w:bCs/>
          <w:color w:val="000000"/>
          <w:spacing w:val="-7"/>
          <w:w w:val="103"/>
          <w:kern w:val="0"/>
          <w:sz w:val="28"/>
        </w:rPr>
        <w:t>况</w:t>
      </w:r>
      <w:r>
        <w:rPr>
          <w:rFonts w:ascii="微软雅黑" w:hAnsi="微软雅黑" w:eastAsia="微软雅黑" w:cs="微软雅黑"/>
          <w:b/>
          <w:bCs/>
          <w:color w:val="000000"/>
          <w:spacing w:val="0"/>
          <w:kern w:val="0"/>
          <w:sz w:val="28"/>
        </w:rPr>
        <w:t>说</w:t>
      </w:r>
      <w:r>
        <w:rPr>
          <w:rFonts w:ascii="微软雅黑" w:hAnsi="微软雅黑" w:eastAsia="微软雅黑" w:cs="微软雅黑"/>
          <w:b/>
          <w:bCs/>
          <w:color w:val="000000"/>
          <w:spacing w:val="-4"/>
          <w:w w:val="102"/>
          <w:kern w:val="0"/>
          <w:sz w:val="28"/>
        </w:rPr>
        <w:t>明</w:t>
      </w:r>
    </w:p>
    <w:p>
      <w:pPr>
        <w:autoSpaceDE w:val="0"/>
        <w:autoSpaceDN w:val="0"/>
        <w:bidi w:val="0"/>
        <w:spacing w:before="232" w:beforeAutospacing="0" w:afterAutospacing="0" w:line="368" w:lineRule="exact"/>
        <w:ind w:left="559"/>
        <w:jc w:val="left"/>
        <w:rPr>
          <w:rFonts w:hint="eastAsia"/>
        </w:rPr>
      </w:pP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一</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门</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职</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责</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1"/>
          <w:kern w:val="0"/>
          <w:sz w:val="28"/>
        </w:rPr>
        <w:t>及</w:t>
      </w:r>
      <w:r>
        <w:rPr>
          <w:rFonts w:ascii="微软雅黑" w:hAnsi="微软雅黑" w:eastAsia="微软雅黑" w:cs="微软雅黑"/>
          <w:bCs/>
          <w:color w:val="000000"/>
          <w:spacing w:val="-1"/>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2"/>
          <w:kern w:val="0"/>
          <w:sz w:val="28"/>
        </w:rPr>
        <w:t>机</w:t>
      </w:r>
      <w:r>
        <w:rPr>
          <w:rFonts w:ascii="微软雅黑" w:hAnsi="微软雅黑" w:eastAsia="微软雅黑" w:cs="微软雅黑"/>
          <w:bCs/>
          <w:color w:val="000000"/>
          <w:spacing w:val="-2"/>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构</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4"/>
          <w:w w:val="102"/>
          <w:kern w:val="0"/>
          <w:sz w:val="28"/>
        </w:rPr>
        <w:t>设</w:t>
      </w:r>
      <w:r>
        <w:rPr>
          <w:rFonts w:ascii="微软雅黑" w:hAnsi="微软雅黑" w:eastAsia="微软雅黑" w:cs="微软雅黑"/>
          <w:bCs/>
          <w:color w:val="000000"/>
          <w:spacing w:val="-4"/>
          <w:w w:val="102"/>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置</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情</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14"/>
          <w:kern w:val="0"/>
          <w:sz w:val="28"/>
        </w:rPr>
        <w:t>况</w:t>
      </w:r>
      <w:r>
        <w:rPr>
          <w:rFonts w:ascii="微软雅黑" w:hAnsi="微软雅黑" w:eastAsia="微软雅黑" w:cs="微软雅黑"/>
          <w:bCs/>
          <w:color w:val="000000"/>
          <w:spacing w:val="-14"/>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"_bookmark29"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fldChar w:fldCharType="begin"/>
      </w:r>
      <w:r>
        <w:instrText xml:space="preserve"> HYPERLINK \l "_bookmark29" </w:instrText>
      </w:r>
      <w:r>
        <w:fldChar w:fldCharType="separate"/>
      </w:r>
      <w:r>
        <w:rPr>
          <w:rFonts w:ascii="Times New Roman" w:hAnsi="Times New Roman" w:eastAsia="Times New Roman" w:cs="Times New Roman"/>
          <w:bCs/>
          <w:color w:val="000000"/>
          <w:w w:val="48"/>
          <w:kern w:val="0"/>
          <w:sz w:val="28"/>
        </w:rPr>
        <w:t xml:space="preserve"> </w:t>
      </w:r>
      <w:r>
        <w:rPr>
          <w:rFonts w:ascii="Times New Roman" w:hAnsi="Times New Roman" w:eastAsia="Times New Roman" w:cs="Times New Roman"/>
          <w:bCs/>
          <w:color w:val="000000"/>
          <w:w w:val="48"/>
          <w:kern w:val="0"/>
          <w:sz w:val="28"/>
        </w:rPr>
        <w:fldChar w:fldCharType="end"/>
      </w:r>
      <w:r>
        <w:fldChar w:fldCharType="begin"/>
      </w:r>
      <w:r>
        <w:instrText xml:space="preserve"> HYPERLINK \l "_bookmark29" </w:instrText>
      </w:r>
      <w:r>
        <w:fldChar w:fldCharType="separate"/>
      </w:r>
      <w:r>
        <w:rPr>
          <w:rFonts w:ascii="Times New Roman" w:hAnsi="Times New Roman" w:eastAsia="Times New Roman" w:cs="Times New Roman"/>
          <w:bCs/>
          <w:color w:val="000000"/>
          <w:spacing w:val="0"/>
          <w:kern w:val="0"/>
          <w:sz w:val="28"/>
        </w:rPr>
        <w:t>28</w:t>
      </w:r>
      <w:r>
        <w:rPr>
          <w:rFonts w:ascii="Times New Roman" w:hAnsi="Times New Roman" w:eastAsia="Times New Roman" w:cs="Times New Roman"/>
          <w:bCs/>
          <w:color w:val="000000"/>
          <w:spacing w:val="0"/>
          <w:kern w:val="0"/>
          <w:sz w:val="28"/>
        </w:rPr>
        <w:fldChar w:fldCharType="end"/>
      </w:r>
    </w:p>
    <w:p>
      <w:pPr>
        <w:spacing w:beforeAutospacing="0" w:afterAutospacing="0" w:line="14" w:lineRule="exact"/>
        <w:jc w:val="center"/>
        <w:sectPr>
          <w:type w:val="continuous"/>
          <w:pgSz w:w="16840" w:h="11900"/>
          <w:pgMar w:top="1426" w:right="1041" w:bottom="992" w:left="1133" w:header="851" w:footer="992" w:gutter="0"/>
          <w:cols w:space="720" w:num="1"/>
        </w:sectPr>
      </w:pPr>
    </w:p>
    <w:p>
      <w:pPr>
        <w:spacing w:beforeAutospacing="0" w:afterAutospacing="0" w:line="14" w:lineRule="exact"/>
        <w:jc w:val="center"/>
        <w:sectPr>
          <w:pgSz w:w="16840" w:h="11900"/>
          <w:pgMar w:top="1426" w:right="1041" w:bottom="992" w:left="1692" w:header="851" w:footer="992" w:gutter="0"/>
          <w:cols w:space="720" w:num="1"/>
        </w:sectPr>
      </w:pPr>
      <w:bookmarkStart w:id="1" w:name="_bookmark1"/>
      <w:bookmarkEnd w:id="1"/>
    </w:p>
    <w:p>
      <w:pPr>
        <w:numPr>
          <w:ilvl w:val="0"/>
          <w:numId w:val="1"/>
        </w:numPr>
        <w:autoSpaceDE w:val="0"/>
        <w:autoSpaceDN w:val="0"/>
        <w:bidi w:val="0"/>
        <w:spacing w:before="214" w:beforeAutospacing="0" w:afterAutospacing="0" w:line="368" w:lineRule="exact"/>
        <w:ind w:firstLineChars="0"/>
        <w:jc w:val="left"/>
        <w:rPr>
          <w:rFonts w:hint="eastAsia" w:asciiTheme="minorHAnsi" w:hAnsiTheme="minorHAnsi" w:eastAsiaTheme="minorEastAsia" w:cstheme="minorBidi"/>
        </w:rPr>
      </w:pP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门</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1"/>
          <w:kern w:val="0"/>
          <w:sz w:val="28"/>
        </w:rPr>
        <w:t>安</w:t>
      </w:r>
      <w:r>
        <w:rPr>
          <w:rFonts w:ascii="微软雅黑" w:hAnsi="微软雅黑" w:eastAsia="微软雅黑" w:cs="微软雅黑"/>
          <w:bCs/>
          <w:color w:val="000000"/>
          <w:spacing w:val="-1"/>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2"/>
          <w:kern w:val="0"/>
          <w:sz w:val="28"/>
        </w:rPr>
        <w:t>排</w:t>
      </w:r>
      <w:r>
        <w:rPr>
          <w:rFonts w:ascii="微软雅黑" w:hAnsi="微软雅黑" w:eastAsia="微软雅黑" w:cs="微软雅黑"/>
          <w:bCs/>
          <w:color w:val="000000"/>
          <w:spacing w:val="-2"/>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1"/>
          <w:w w:val="101"/>
          <w:kern w:val="0"/>
          <w:sz w:val="28"/>
        </w:rPr>
        <w:t>总</w:t>
      </w:r>
      <w:r>
        <w:rPr>
          <w:rFonts w:ascii="微软雅黑" w:hAnsi="微软雅黑" w:eastAsia="微软雅黑" w:cs="微软雅黑"/>
          <w:bCs/>
          <w:color w:val="000000"/>
          <w:spacing w:val="-1"/>
          <w:w w:val="101"/>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0"/>
          <w:kern w:val="0"/>
          <w:sz w:val="28"/>
        </w:rPr>
        <w:t>体</w:t>
      </w:r>
      <w:r>
        <w:rPr>
          <w:rFonts w:ascii="微软雅黑" w:hAnsi="微软雅黑" w:eastAsia="微软雅黑" w:cs="微软雅黑"/>
          <w:bCs/>
          <w:color w:val="000000"/>
          <w:spacing w:val="0"/>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1"/>
          <w:kern w:val="0"/>
          <w:sz w:val="28"/>
        </w:rPr>
        <w:t>情</w:t>
      </w:r>
      <w:r>
        <w:rPr>
          <w:rFonts w:ascii="微软雅黑" w:hAnsi="微软雅黑" w:eastAsia="微软雅黑" w:cs="微软雅黑"/>
          <w:bCs/>
          <w:color w:val="000000"/>
          <w:spacing w:val="-1"/>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spacing w:val="-13"/>
          <w:kern w:val="0"/>
          <w:sz w:val="28"/>
        </w:rPr>
        <w:t>况</w:t>
      </w:r>
      <w:r>
        <w:rPr>
          <w:rFonts w:ascii="微软雅黑" w:hAnsi="微软雅黑" w:eastAsia="微软雅黑" w:cs="微软雅黑"/>
          <w:bCs/>
          <w:color w:val="000000"/>
          <w:spacing w:val="-13"/>
          <w:kern w:val="0"/>
          <w:sz w:val="28"/>
        </w:rPr>
        <w:fldChar w:fldCharType="end"/>
      </w:r>
      <w:r>
        <w:fldChar w:fldCharType="begin"/>
      </w:r>
      <w:r>
        <w:instrText xml:space="preserve"> HYPERLINK \l "_bookmark29"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"_bookmark29"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rPr>
          <w:rFonts w:asciiTheme="minorHAnsi" w:hAnsiTheme="minorHAnsi" w:eastAsiaTheme="minorEastAsia" w:cstheme="minorBidi"/>
        </w:rPr>
        <w:fldChar w:fldCharType="begin"/>
      </w:r>
      <w:r>
        <w:rPr>
          <w:rFonts w:asciiTheme="minorHAnsi" w:hAnsiTheme="minorHAnsi" w:eastAsiaTheme="minorEastAsia" w:cstheme="minorBidi"/>
        </w:rPr>
        <w:instrText xml:space="preserve"> HYPERLINK \l "_bookmark29" </w:instrText>
      </w:r>
      <w:r>
        <w:rPr>
          <w:rFonts w:asciiTheme="minorHAnsi" w:hAnsiTheme="minorHAnsi" w:eastAsiaTheme="minorEastAsia" w:cstheme="minorBidi"/>
        </w:rPr>
        <w:fldChar w:fldCharType="separate"/>
      </w:r>
      <w:r>
        <w:rPr>
          <w:rFonts w:asciiTheme="minorHAnsi" w:hAnsiTheme="minorHAnsi" w:eastAsiaTheme="minorEastAsia" w:cstheme="minorBidi"/>
        </w:rPr>
        <w:t xml:space="preserve"> </w:t>
      </w:r>
      <w:r>
        <w:rPr>
          <w:rFonts w:asciiTheme="minorHAnsi" w:hAnsiTheme="minorHAnsi" w:eastAsiaTheme="minorEastAsia" w:cstheme="minorBidi"/>
        </w:rPr>
        <w:fldChar w:fldCharType="end"/>
      </w:r>
      <w:r>
        <w:rPr>
          <w:rFonts w:hint="eastAsia" w:ascii="Times New Roman" w:hAnsi="Times New Roman" w:eastAsia="Times New Roman" w:cs="Times New Roman"/>
          <w:bCs/>
          <w:color w:val="000000"/>
          <w:spacing w:val="0"/>
          <w:kern w:val="0"/>
          <w:sz w:val="28"/>
          <w:lang w:val="en-US" w:eastAsia="zh-CN"/>
        </w:rPr>
        <w:t>29</w:t>
      </w:r>
    </w:p>
    <w:p>
      <w:pPr>
        <w:numPr>
          <w:ilvl w:val="0"/>
          <w:numId w:val="1"/>
        </w:numPr>
        <w:autoSpaceDE w:val="0"/>
        <w:autoSpaceDN w:val="0"/>
        <w:bidi w:val="0"/>
        <w:spacing w:before="232" w:beforeAutospacing="0" w:afterAutospacing="0" w:line="368" w:lineRule="exact"/>
        <w:ind w:firstLineChars="0"/>
        <w:jc w:val="left"/>
        <w:rPr>
          <w:rFonts w:hint="eastAsia"/>
        </w:rPr>
      </w:pP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机</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关</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运</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行</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1"/>
          <w:kern w:val="0"/>
          <w:sz w:val="28"/>
        </w:rPr>
        <w:t>经</w:t>
      </w:r>
      <w:r>
        <w:rPr>
          <w:rFonts w:ascii="微软雅黑" w:hAnsi="微软雅黑" w:eastAsia="微软雅黑" w:cs="微软雅黑"/>
          <w:bCs/>
          <w:color w:val="000000"/>
          <w:spacing w:val="-1"/>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2"/>
          <w:kern w:val="0"/>
          <w:sz w:val="28"/>
        </w:rPr>
        <w:t>费</w:t>
      </w:r>
      <w:r>
        <w:rPr>
          <w:rFonts w:ascii="微软雅黑" w:hAnsi="微软雅黑" w:eastAsia="微软雅黑" w:cs="微软雅黑"/>
          <w:bCs/>
          <w:color w:val="000000"/>
          <w:spacing w:val="-2"/>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安</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1"/>
          <w:w w:val="101"/>
          <w:kern w:val="0"/>
          <w:sz w:val="28"/>
        </w:rPr>
        <w:t>排</w:t>
      </w:r>
      <w:r>
        <w:rPr>
          <w:rFonts w:ascii="微软雅黑" w:hAnsi="微软雅黑" w:eastAsia="微软雅黑" w:cs="微软雅黑"/>
          <w:bCs/>
          <w:color w:val="000000"/>
          <w:spacing w:val="-1"/>
          <w:w w:val="101"/>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情</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13"/>
          <w:kern w:val="0"/>
          <w:sz w:val="28"/>
        </w:rPr>
        <w:t>况</w:t>
      </w:r>
      <w:r>
        <w:rPr>
          <w:rFonts w:ascii="微软雅黑" w:hAnsi="微软雅黑" w:eastAsia="微软雅黑" w:cs="微软雅黑"/>
          <w:bCs/>
          <w:color w:val="000000"/>
          <w:spacing w:val="-13"/>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"_bookmark30" </w:instrText>
      </w:r>
      <w:r>
        <w:fldChar w:fldCharType="separate"/>
      </w:r>
      <w:r>
        <w:rPr>
          <w:rFonts w:ascii="Times New Roman" w:hAnsi="Times New Roman" w:eastAsia="Times New Roman" w:cs="Times New Roman"/>
          <w:bCs/>
          <w:color w:val="000000"/>
          <w:spacing w:val="1"/>
          <w:w w:val="98"/>
          <w:kern w:val="0"/>
          <w:sz w:val="28"/>
        </w:rPr>
        <w:t>........................................................................................................................................</w:t>
      </w:r>
      <w:r>
        <w:rPr>
          <w:rFonts w:hint="eastAsia" w:ascii="Times New Roman" w:hAnsi="Times New Roman" w:eastAsia="宋体" w:cs="Times New Roman"/>
          <w:bCs/>
          <w:color w:val="000000"/>
          <w:spacing w:val="1"/>
          <w:w w:val="98"/>
          <w:kern w:val="0"/>
          <w:sz w:val="28"/>
          <w:lang w:val="en-US" w:eastAsia="zh-CN"/>
        </w:rPr>
        <w:t xml:space="preserve"> </w:t>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rPr>
          <w:rFonts w:hint="eastAsia" w:ascii="Times New Roman" w:hAnsi="Times New Roman" w:eastAsia="Times New Roman" w:cs="Times New Roman"/>
          <w:bCs/>
          <w:color w:val="000000"/>
          <w:spacing w:val="0"/>
          <w:kern w:val="0"/>
          <w:sz w:val="28"/>
          <w:lang w:val="en-US" w:eastAsia="zh-CN"/>
        </w:rPr>
        <w:t>31</w:t>
      </w:r>
    </w:p>
    <w:p>
      <w:pPr>
        <w:numPr>
          <w:ilvl w:val="0"/>
          <w:numId w:val="1"/>
        </w:numPr>
        <w:autoSpaceDE w:val="0"/>
        <w:autoSpaceDN w:val="0"/>
        <w:bidi w:val="0"/>
        <w:spacing w:before="232" w:beforeAutospacing="0" w:afterAutospacing="0" w:line="368" w:lineRule="exact"/>
        <w:ind w:firstLineChars="0"/>
        <w:jc w:val="left"/>
        <w:rPr>
          <w:rFonts w:hint="eastAsia"/>
        </w:rPr>
      </w:pP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财</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拨</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款</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Times New Roman" w:hAnsi="Times New Roman" w:eastAsia="Times New Roman" w:cs="Times New Roman"/>
          <w:bCs/>
          <w:color w:val="000000"/>
          <w:spacing w:val="1"/>
          <w:kern w:val="0"/>
          <w:sz w:val="28"/>
        </w:rPr>
        <w:t>“</w:t>
      </w:r>
      <w:r>
        <w:rPr>
          <w:rFonts w:ascii="Times New Roman" w:hAnsi="Times New Roman" w:eastAsia="Times New Roman" w:cs="Times New Roman"/>
          <w:bCs/>
          <w:color w:val="000000"/>
          <w:spacing w:val="1"/>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2"/>
          <w:kern w:val="0"/>
          <w:sz w:val="28"/>
        </w:rPr>
        <w:t>三</w:t>
      </w:r>
      <w:r>
        <w:rPr>
          <w:rFonts w:ascii="微软雅黑" w:hAnsi="微软雅黑" w:eastAsia="微软雅黑" w:cs="微软雅黑"/>
          <w:bCs/>
          <w:color w:val="000000"/>
          <w:spacing w:val="-2"/>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2"/>
          <w:kern w:val="0"/>
          <w:sz w:val="28"/>
        </w:rPr>
        <w:t>公</w:t>
      </w:r>
      <w:r>
        <w:rPr>
          <w:rFonts w:ascii="微软雅黑" w:hAnsi="微软雅黑" w:eastAsia="微软雅黑" w:cs="微软雅黑"/>
          <w:bCs/>
          <w:color w:val="000000"/>
          <w:spacing w:val="-2"/>
          <w:kern w:val="0"/>
          <w:sz w:val="28"/>
        </w:rPr>
        <w:fldChar w:fldCharType="end"/>
      </w:r>
      <w:r>
        <w:fldChar w:fldCharType="begin"/>
      </w:r>
      <w:r>
        <w:instrText xml:space="preserve"> HYPERLINK \l "_bookmark30" </w:instrText>
      </w:r>
      <w:r>
        <w:fldChar w:fldCharType="separate"/>
      </w:r>
      <w:r>
        <w:rPr>
          <w:rFonts w:ascii="Times New Roman" w:hAnsi="Times New Roman" w:eastAsia="Times New Roman" w:cs="Times New Roman"/>
          <w:bCs/>
          <w:color w:val="000000"/>
          <w:spacing w:val="0"/>
          <w:kern w:val="0"/>
          <w:sz w:val="28"/>
        </w:rPr>
        <w:t>”</w:t>
      </w:r>
      <w:r>
        <w:rPr>
          <w:rFonts w:ascii="Times New Roman" w:hAnsi="Times New Roman" w:eastAsia="Times New Roman" w:cs="Times New Roman"/>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10"/>
          <w:w w:val="104"/>
          <w:kern w:val="0"/>
          <w:sz w:val="28"/>
        </w:rPr>
        <w:t>经</w:t>
      </w:r>
      <w:r>
        <w:rPr>
          <w:rFonts w:ascii="微软雅黑" w:hAnsi="微软雅黑" w:eastAsia="微软雅黑" w:cs="微软雅黑"/>
          <w:bCs/>
          <w:color w:val="000000"/>
          <w:spacing w:val="-10"/>
          <w:w w:val="104"/>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情</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7"/>
          <w:w w:val="103"/>
          <w:kern w:val="0"/>
          <w:sz w:val="28"/>
        </w:rPr>
        <w:t>况</w:t>
      </w:r>
      <w:r>
        <w:rPr>
          <w:rFonts w:ascii="微软雅黑" w:hAnsi="微软雅黑" w:eastAsia="微软雅黑" w:cs="微软雅黑"/>
          <w:bCs/>
          <w:color w:val="000000"/>
          <w:spacing w:val="-7"/>
          <w:w w:val="103"/>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2"/>
          <w:kern w:val="0"/>
          <w:sz w:val="28"/>
        </w:rPr>
        <w:t>及</w:t>
      </w:r>
      <w:r>
        <w:rPr>
          <w:rFonts w:ascii="微软雅黑" w:hAnsi="微软雅黑" w:eastAsia="微软雅黑" w:cs="微软雅黑"/>
          <w:bCs/>
          <w:color w:val="000000"/>
          <w:spacing w:val="-2"/>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1"/>
          <w:kern w:val="0"/>
          <w:sz w:val="28"/>
        </w:rPr>
        <w:t>增</w:t>
      </w:r>
      <w:r>
        <w:rPr>
          <w:rFonts w:ascii="微软雅黑" w:hAnsi="微软雅黑" w:eastAsia="微软雅黑" w:cs="微软雅黑"/>
          <w:bCs/>
          <w:color w:val="000000"/>
          <w:spacing w:val="-1"/>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减</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1"/>
          <w:kern w:val="0"/>
          <w:sz w:val="28"/>
        </w:rPr>
        <w:t>变</w:t>
      </w:r>
      <w:r>
        <w:rPr>
          <w:rFonts w:ascii="微软雅黑" w:hAnsi="微软雅黑" w:eastAsia="微软雅黑" w:cs="微软雅黑"/>
          <w:bCs/>
          <w:color w:val="000000"/>
          <w:spacing w:val="1"/>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化</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2"/>
          <w:kern w:val="0"/>
          <w:sz w:val="28"/>
        </w:rPr>
        <w:t>原</w:t>
      </w:r>
      <w:r>
        <w:rPr>
          <w:rFonts w:ascii="微软雅黑" w:hAnsi="微软雅黑" w:eastAsia="微软雅黑" w:cs="微软雅黑"/>
          <w:bCs/>
          <w:color w:val="000000"/>
          <w:spacing w:val="-2"/>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spacing w:val="0"/>
          <w:kern w:val="0"/>
          <w:sz w:val="28"/>
        </w:rPr>
        <w:t>因</w:t>
      </w:r>
      <w:r>
        <w:rPr>
          <w:rFonts w:ascii="微软雅黑" w:hAnsi="微软雅黑" w:eastAsia="微软雅黑" w:cs="微软雅黑"/>
          <w:bCs/>
          <w:color w:val="000000"/>
          <w:spacing w:val="0"/>
          <w:kern w:val="0"/>
          <w:sz w:val="28"/>
        </w:rPr>
        <w:fldChar w:fldCharType="end"/>
      </w:r>
      <w:r>
        <w:fldChar w:fldCharType="begin"/>
      </w:r>
      <w:r>
        <w:instrText xml:space="preserve"> HYPERLINK \l "_bookmark30" </w:instrText>
      </w:r>
      <w:r>
        <w:fldChar w:fldCharType="separate"/>
      </w:r>
      <w:r>
        <w:rPr>
          <w:rFonts w:ascii="微软雅黑" w:hAnsi="微软雅黑" w:eastAsia="微软雅黑" w:cs="微软雅黑"/>
          <w:bCs/>
          <w:color w:val="000000"/>
          <w:w w:val="55"/>
          <w:kern w:val="0"/>
          <w:sz w:val="28"/>
        </w:rPr>
        <w:t xml:space="preserve"> </w:t>
      </w:r>
      <w:r>
        <w:rPr>
          <w:rFonts w:ascii="微软雅黑" w:hAnsi="微软雅黑" w:eastAsia="微软雅黑" w:cs="微软雅黑"/>
          <w:bCs/>
          <w:color w:val="000000"/>
          <w:w w:val="55"/>
          <w:kern w:val="0"/>
          <w:sz w:val="28"/>
        </w:rPr>
        <w:fldChar w:fldCharType="end"/>
      </w:r>
      <w:r>
        <w:fldChar w:fldCharType="begin"/>
      </w:r>
      <w:r>
        <w:instrText xml:space="preserve"> HYPERLINK \l "_bookmark30"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rPr>
          <w:rFonts w:hint="eastAsia" w:ascii="Times New Roman" w:hAnsi="Times New Roman" w:eastAsia="Times New Roman" w:cs="Times New Roman"/>
          <w:bCs/>
          <w:color w:val="000000"/>
          <w:spacing w:val="0"/>
          <w:kern w:val="0"/>
          <w:sz w:val="28"/>
          <w:lang w:val="en-US" w:eastAsia="zh-CN"/>
        </w:rPr>
        <w:fldChar w:fldCharType="begin"/>
      </w:r>
      <w:r>
        <w:rPr>
          <w:rFonts w:hint="eastAsia" w:ascii="Times New Roman" w:hAnsi="Times New Roman" w:eastAsia="Times New Roman" w:cs="Times New Roman"/>
          <w:bCs/>
          <w:color w:val="000000"/>
          <w:spacing w:val="0"/>
          <w:kern w:val="0"/>
          <w:sz w:val="28"/>
          <w:lang w:val="en-US" w:eastAsia="zh-CN"/>
        </w:rPr>
        <w:instrText xml:space="preserve"> HYPERLINK \l "_bookmark30" </w:instrText>
      </w:r>
      <w:r>
        <w:rPr>
          <w:rFonts w:hint="eastAsia" w:ascii="Times New Roman" w:hAnsi="Times New Roman" w:eastAsia="Times New Roman" w:cs="Times New Roman"/>
          <w:bCs/>
          <w:color w:val="000000"/>
          <w:spacing w:val="0"/>
          <w:kern w:val="0"/>
          <w:sz w:val="28"/>
          <w:lang w:val="en-US" w:eastAsia="zh-CN"/>
        </w:rPr>
        <w:fldChar w:fldCharType="separate"/>
      </w:r>
      <w:r>
        <w:rPr>
          <w:rFonts w:hint="eastAsia" w:ascii="Times New Roman" w:hAnsi="Times New Roman" w:eastAsia="Times New Roman" w:cs="Times New Roman"/>
          <w:bCs/>
          <w:color w:val="000000"/>
          <w:spacing w:val="0"/>
          <w:kern w:val="0"/>
          <w:sz w:val="28"/>
          <w:lang w:val="en-US" w:eastAsia="zh-CN"/>
        </w:rPr>
        <w:t xml:space="preserve"> </w:t>
      </w:r>
      <w:r>
        <w:rPr>
          <w:rFonts w:hint="eastAsia" w:ascii="Times New Roman" w:hAnsi="Times New Roman" w:eastAsia="Times New Roman" w:cs="Times New Roman"/>
          <w:bCs/>
          <w:color w:val="000000"/>
          <w:spacing w:val="0"/>
          <w:kern w:val="0"/>
          <w:sz w:val="28"/>
          <w:lang w:val="en-US" w:eastAsia="zh-CN"/>
        </w:rPr>
        <w:fldChar w:fldCharType="end"/>
      </w:r>
      <w:r>
        <w:rPr>
          <w:rFonts w:hint="eastAsia" w:ascii="Times New Roman" w:hAnsi="Times New Roman" w:eastAsia="Times New Roman" w:cs="Times New Roman"/>
          <w:bCs/>
          <w:color w:val="000000"/>
          <w:spacing w:val="0"/>
          <w:kern w:val="0"/>
          <w:sz w:val="28"/>
          <w:lang w:val="en-US" w:eastAsia="zh-CN"/>
        </w:rPr>
        <w:t>31</w:t>
      </w:r>
    </w:p>
    <w:p>
      <w:pPr>
        <w:numPr>
          <w:ilvl w:val="0"/>
          <w:numId w:val="1"/>
        </w:numPr>
        <w:autoSpaceDE w:val="0"/>
        <w:autoSpaceDN w:val="0"/>
        <w:bidi w:val="0"/>
        <w:spacing w:before="235" w:beforeAutospacing="0" w:afterAutospacing="0" w:line="368" w:lineRule="exact"/>
        <w:ind w:firstLineChars="0"/>
        <w:jc w:val="left"/>
        <w:rPr>
          <w:rFonts w:hint="eastAsia" w:ascii="Times New Roman" w:hAnsi="Times New Roman" w:eastAsia="Times New Roman" w:cs="Times New Roman"/>
          <w:bCs/>
          <w:color w:val="000000"/>
          <w:spacing w:val="0"/>
          <w:kern w:val="0"/>
          <w:sz w:val="28"/>
          <w:lang w:val="en-US" w:eastAsia="zh-CN"/>
        </w:rPr>
      </w:pPr>
      <w:r>
        <w:fldChar w:fldCharType="begin"/>
      </w:r>
      <w:r>
        <w:instrText xml:space="preserve"> HYPERLINK \l "_bookmark31" </w:instrText>
      </w:r>
      <w:r>
        <w:fldChar w:fldCharType="separate"/>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0"/>
          <w:kern w:val="0"/>
          <w:sz w:val="28"/>
        </w:rPr>
        <w:fldChar w:fldCharType="end"/>
      </w:r>
      <w:r>
        <w:fldChar w:fldCharType="begin"/>
      </w:r>
      <w:r>
        <w:instrText xml:space="preserve"> HYPERLINK \l "_bookmark31" </w:instrText>
      </w:r>
      <w:r>
        <w:fldChar w:fldCharType="separate"/>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0"/>
          <w:kern w:val="0"/>
          <w:sz w:val="28"/>
        </w:rPr>
        <w:fldChar w:fldCharType="end"/>
      </w:r>
      <w:r>
        <w:fldChar w:fldCharType="begin"/>
      </w:r>
      <w:r>
        <w:instrText xml:space="preserve"> HYPERLINK \l "_bookmark31" </w:instrText>
      </w:r>
      <w:r>
        <w:fldChar w:fldCharType="separate"/>
      </w:r>
      <w:r>
        <w:rPr>
          <w:rFonts w:ascii="微软雅黑" w:hAnsi="微软雅黑" w:eastAsia="微软雅黑" w:cs="微软雅黑"/>
          <w:bCs/>
          <w:color w:val="000000"/>
          <w:spacing w:val="0"/>
          <w:kern w:val="0"/>
          <w:sz w:val="28"/>
        </w:rPr>
        <w:t>绩</w:t>
      </w:r>
      <w:r>
        <w:rPr>
          <w:rFonts w:ascii="微软雅黑" w:hAnsi="微软雅黑" w:eastAsia="微软雅黑" w:cs="微软雅黑"/>
          <w:bCs/>
          <w:color w:val="000000"/>
          <w:spacing w:val="0"/>
          <w:kern w:val="0"/>
          <w:sz w:val="28"/>
        </w:rPr>
        <w:fldChar w:fldCharType="end"/>
      </w:r>
      <w:r>
        <w:fldChar w:fldCharType="begin"/>
      </w:r>
      <w:r>
        <w:instrText xml:space="preserve"> HYPERLINK \l "_bookmark31" </w:instrText>
      </w:r>
      <w:r>
        <w:fldChar w:fldCharType="separate"/>
      </w:r>
      <w:r>
        <w:rPr>
          <w:rFonts w:ascii="微软雅黑" w:hAnsi="微软雅黑" w:eastAsia="微软雅黑" w:cs="微软雅黑"/>
          <w:bCs/>
          <w:color w:val="000000"/>
          <w:spacing w:val="0"/>
          <w:kern w:val="0"/>
          <w:sz w:val="28"/>
        </w:rPr>
        <w:t>效</w:t>
      </w:r>
      <w:r>
        <w:rPr>
          <w:rFonts w:ascii="微软雅黑" w:hAnsi="微软雅黑" w:eastAsia="微软雅黑" w:cs="微软雅黑"/>
          <w:bCs/>
          <w:color w:val="000000"/>
          <w:spacing w:val="0"/>
          <w:kern w:val="0"/>
          <w:sz w:val="28"/>
        </w:rPr>
        <w:fldChar w:fldCharType="end"/>
      </w:r>
      <w:r>
        <w:fldChar w:fldCharType="begin"/>
      </w:r>
      <w:r>
        <w:instrText xml:space="preserve"> HYPERLINK \l "_bookmark31" </w:instrText>
      </w:r>
      <w:r>
        <w:fldChar w:fldCharType="separate"/>
      </w:r>
      <w:r>
        <w:rPr>
          <w:rFonts w:ascii="微软雅黑" w:hAnsi="微软雅黑" w:eastAsia="微软雅黑" w:cs="微软雅黑"/>
          <w:bCs/>
          <w:color w:val="000000"/>
          <w:spacing w:val="-1"/>
          <w:kern w:val="0"/>
          <w:sz w:val="28"/>
        </w:rPr>
        <w:t>信</w:t>
      </w:r>
      <w:r>
        <w:rPr>
          <w:rFonts w:ascii="微软雅黑" w:hAnsi="微软雅黑" w:eastAsia="微软雅黑" w:cs="微软雅黑"/>
          <w:bCs/>
          <w:color w:val="000000"/>
          <w:spacing w:val="-1"/>
          <w:kern w:val="0"/>
          <w:sz w:val="28"/>
        </w:rPr>
        <w:fldChar w:fldCharType="end"/>
      </w:r>
      <w:r>
        <w:fldChar w:fldCharType="begin"/>
      </w:r>
      <w:r>
        <w:instrText xml:space="preserve"> HYPERLINK \l "_bookmark31" </w:instrText>
      </w:r>
      <w:r>
        <w:fldChar w:fldCharType="separate"/>
      </w:r>
      <w:r>
        <w:rPr>
          <w:rFonts w:ascii="微软雅黑" w:hAnsi="微软雅黑" w:eastAsia="微软雅黑" w:cs="微软雅黑"/>
          <w:bCs/>
          <w:color w:val="000000"/>
          <w:spacing w:val="-7"/>
          <w:kern w:val="0"/>
          <w:sz w:val="28"/>
        </w:rPr>
        <w:t>息</w:t>
      </w:r>
      <w:r>
        <w:rPr>
          <w:rFonts w:ascii="微软雅黑" w:hAnsi="微软雅黑" w:eastAsia="微软雅黑" w:cs="微软雅黑"/>
          <w:bCs/>
          <w:color w:val="000000"/>
          <w:spacing w:val="-7"/>
          <w:kern w:val="0"/>
          <w:sz w:val="28"/>
        </w:rPr>
        <w:fldChar w:fldCharType="end"/>
      </w:r>
      <w:r>
        <w:fldChar w:fldCharType="begin"/>
      </w:r>
      <w:r>
        <w:instrText xml:space="preserve"> HYPERLINK \l "_bookmark31"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"_bookmark31"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rPr>
          <w:rFonts w:hint="eastAsia" w:ascii="Times New Roman" w:hAnsi="Times New Roman" w:eastAsia="Times New Roman" w:cs="Times New Roman"/>
          <w:bCs/>
          <w:color w:val="000000"/>
          <w:spacing w:val="0"/>
          <w:kern w:val="0"/>
          <w:sz w:val="28"/>
          <w:lang w:val="en-US" w:eastAsia="zh-CN"/>
        </w:rPr>
        <w:fldChar w:fldCharType="begin"/>
      </w:r>
      <w:r>
        <w:rPr>
          <w:rFonts w:hint="eastAsia" w:ascii="Times New Roman" w:hAnsi="Times New Roman" w:eastAsia="Times New Roman" w:cs="Times New Roman"/>
          <w:bCs/>
          <w:color w:val="000000"/>
          <w:spacing w:val="0"/>
          <w:kern w:val="0"/>
          <w:sz w:val="28"/>
          <w:lang w:val="en-US" w:eastAsia="zh-CN"/>
        </w:rPr>
        <w:instrText xml:space="preserve"> HYPERLINK \l "_bookmark31" </w:instrText>
      </w:r>
      <w:r>
        <w:rPr>
          <w:rFonts w:hint="eastAsia" w:ascii="Times New Roman" w:hAnsi="Times New Roman" w:eastAsia="Times New Roman" w:cs="Times New Roman"/>
          <w:bCs/>
          <w:color w:val="000000"/>
          <w:spacing w:val="0"/>
          <w:kern w:val="0"/>
          <w:sz w:val="28"/>
          <w:lang w:val="en-US" w:eastAsia="zh-CN"/>
        </w:rPr>
        <w:fldChar w:fldCharType="separate"/>
      </w:r>
      <w:r>
        <w:rPr>
          <w:rFonts w:hint="eastAsia" w:ascii="Times New Roman" w:hAnsi="Times New Roman" w:eastAsia="Times New Roman" w:cs="Times New Roman"/>
          <w:bCs/>
          <w:color w:val="000000"/>
          <w:spacing w:val="0"/>
          <w:kern w:val="0"/>
          <w:sz w:val="28"/>
          <w:lang w:val="en-US" w:eastAsia="zh-CN"/>
        </w:rPr>
        <w:t xml:space="preserve"> </w:t>
      </w:r>
      <w:r>
        <w:rPr>
          <w:rFonts w:hint="eastAsia" w:ascii="Times New Roman" w:hAnsi="Times New Roman" w:eastAsia="Times New Roman" w:cs="Times New Roman"/>
          <w:bCs/>
          <w:color w:val="000000"/>
          <w:spacing w:val="0"/>
          <w:kern w:val="0"/>
          <w:sz w:val="28"/>
          <w:lang w:val="en-US" w:eastAsia="zh-CN"/>
        </w:rPr>
        <w:fldChar w:fldCharType="end"/>
      </w:r>
      <w:r>
        <w:rPr>
          <w:rFonts w:hint="eastAsia" w:ascii="Times New Roman" w:hAnsi="Times New Roman" w:eastAsia="Times New Roman" w:cs="Times New Roman"/>
          <w:bCs/>
          <w:color w:val="000000"/>
          <w:spacing w:val="0"/>
          <w:kern w:val="0"/>
          <w:sz w:val="28"/>
          <w:lang w:val="en-US" w:eastAsia="zh-CN"/>
        </w:rPr>
        <w:t>32</w:t>
      </w:r>
    </w:p>
    <w:p>
      <w:pPr>
        <w:numPr>
          <w:ilvl w:val="0"/>
          <w:numId w:val="1"/>
        </w:numPr>
        <w:autoSpaceDE w:val="0"/>
        <w:autoSpaceDN w:val="0"/>
        <w:bidi w:val="0"/>
        <w:spacing w:before="232" w:beforeAutospacing="0" w:afterAutospacing="0" w:line="369" w:lineRule="exact"/>
        <w:ind w:firstLineChars="0"/>
        <w:jc w:val="left"/>
        <w:rPr>
          <w:rFonts w:hint="eastAsia" w:ascii="Times New Roman" w:hAnsi="Times New Roman" w:eastAsia="Times New Roman" w:cs="Times New Roman"/>
          <w:bCs/>
          <w:color w:val="000000"/>
          <w:spacing w:val="0"/>
          <w:kern w:val="0"/>
          <w:sz w:val="28"/>
          <w:lang w:val="en-US" w:eastAsia="zh-CN"/>
        </w:rPr>
      </w:pPr>
      <w:r>
        <w:fldChar w:fldCharType="begin"/>
      </w:r>
      <w:r>
        <w:instrText xml:space="preserve"> HYPERLINK \l "_bookmark37" </w:instrText>
      </w:r>
      <w:r>
        <w:fldChar w:fldCharType="separate"/>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0"/>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0"/>
          <w:kern w:val="0"/>
          <w:sz w:val="28"/>
        </w:rPr>
        <w:t>府</w:t>
      </w:r>
      <w:r>
        <w:rPr>
          <w:rFonts w:ascii="微软雅黑" w:hAnsi="微软雅黑" w:eastAsia="微软雅黑" w:cs="微软雅黑"/>
          <w:bCs/>
          <w:color w:val="000000"/>
          <w:spacing w:val="0"/>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0"/>
          <w:kern w:val="0"/>
          <w:sz w:val="28"/>
        </w:rPr>
        <w:t>采</w:t>
      </w:r>
      <w:r>
        <w:rPr>
          <w:rFonts w:ascii="微软雅黑" w:hAnsi="微软雅黑" w:eastAsia="微软雅黑" w:cs="微软雅黑"/>
          <w:bCs/>
          <w:color w:val="000000"/>
          <w:spacing w:val="0"/>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0"/>
          <w:kern w:val="0"/>
          <w:sz w:val="28"/>
        </w:rPr>
        <w:t>购</w:t>
      </w:r>
      <w:r>
        <w:rPr>
          <w:rFonts w:ascii="微软雅黑" w:hAnsi="微软雅黑" w:eastAsia="微软雅黑" w:cs="微软雅黑"/>
          <w:bCs/>
          <w:color w:val="000000"/>
          <w:spacing w:val="0"/>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1"/>
          <w:kern w:val="0"/>
          <w:sz w:val="28"/>
        </w:rPr>
        <w:t>预</w:t>
      </w:r>
      <w:r>
        <w:rPr>
          <w:rFonts w:ascii="微软雅黑" w:hAnsi="微软雅黑" w:eastAsia="微软雅黑" w:cs="微软雅黑"/>
          <w:bCs/>
          <w:color w:val="000000"/>
          <w:spacing w:val="-1"/>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2"/>
          <w:kern w:val="0"/>
          <w:sz w:val="28"/>
        </w:rPr>
        <w:t>算</w:t>
      </w:r>
      <w:r>
        <w:rPr>
          <w:rFonts w:ascii="微软雅黑" w:hAnsi="微软雅黑" w:eastAsia="微软雅黑" w:cs="微软雅黑"/>
          <w:bCs/>
          <w:color w:val="000000"/>
          <w:spacing w:val="-2"/>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0"/>
          <w:kern w:val="0"/>
          <w:sz w:val="28"/>
        </w:rPr>
        <w:t>情</w:t>
      </w:r>
      <w:r>
        <w:rPr>
          <w:rFonts w:ascii="微软雅黑" w:hAnsi="微软雅黑" w:eastAsia="微软雅黑" w:cs="微软雅黑"/>
          <w:bCs/>
          <w:color w:val="000000"/>
          <w:spacing w:val="0"/>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8"/>
          <w:kern w:val="0"/>
          <w:sz w:val="28"/>
        </w:rPr>
        <w:t>况</w:t>
      </w:r>
      <w:r>
        <w:rPr>
          <w:rFonts w:ascii="微软雅黑" w:hAnsi="微软雅黑" w:eastAsia="微软雅黑" w:cs="微软雅黑"/>
          <w:bCs/>
          <w:color w:val="000000"/>
          <w:spacing w:val="-8"/>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"_bookmark37"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fldChar w:fldCharType="begin"/>
      </w:r>
      <w:r>
        <w:instrText xml:space="preserve"> HYPERLINK \l "_bookmark37" </w:instrText>
      </w:r>
      <w:r>
        <w:fldChar w:fldCharType="separate"/>
      </w:r>
      <w:r>
        <w:rPr>
          <w:rFonts w:ascii="Times New Roman" w:hAnsi="Times New Roman" w:eastAsia="Times New Roman" w:cs="Times New Roman"/>
          <w:bCs/>
          <w:color w:val="000000"/>
          <w:w w:val="48"/>
          <w:kern w:val="0"/>
          <w:sz w:val="28"/>
        </w:rPr>
        <w:t xml:space="preserve"> </w:t>
      </w:r>
      <w:r>
        <w:rPr>
          <w:rFonts w:ascii="Times New Roman" w:hAnsi="Times New Roman" w:eastAsia="Times New Roman" w:cs="Times New Roman"/>
          <w:bCs/>
          <w:color w:val="000000"/>
          <w:w w:val="48"/>
          <w:kern w:val="0"/>
          <w:sz w:val="28"/>
        </w:rPr>
        <w:fldChar w:fldCharType="end"/>
      </w:r>
      <w:r>
        <w:rPr>
          <w:rFonts w:hint="eastAsia" w:ascii="Times New Roman" w:hAnsi="Times New Roman" w:eastAsia="Times New Roman" w:cs="Times New Roman"/>
          <w:bCs/>
          <w:color w:val="000000"/>
          <w:spacing w:val="0"/>
          <w:kern w:val="0"/>
          <w:sz w:val="28"/>
          <w:lang w:val="en-US" w:eastAsia="zh-CN"/>
        </w:rPr>
        <w:t>38</w:t>
      </w:r>
    </w:p>
    <w:p>
      <w:pPr>
        <w:numPr>
          <w:ilvl w:val="0"/>
          <w:numId w:val="2"/>
        </w:numPr>
        <w:autoSpaceDE w:val="0"/>
        <w:autoSpaceDN w:val="0"/>
        <w:bidi w:val="0"/>
        <w:spacing w:before="231" w:beforeAutospacing="0" w:afterAutospacing="0" w:line="369" w:lineRule="exact"/>
        <w:ind w:firstLineChars="0"/>
        <w:jc w:val="left"/>
        <w:rPr>
          <w:rFonts w:hint="eastAsia"/>
        </w:rPr>
      </w:pPr>
      <w:r>
        <w:fldChar w:fldCharType="begin"/>
      </w:r>
      <w:r>
        <w:instrText xml:space="preserve"> HYPERLINK \l "_bookmark37" </w:instrText>
      </w:r>
      <w:r>
        <w:fldChar w:fldCharType="separate"/>
      </w:r>
      <w:r>
        <w:rPr>
          <w:rFonts w:ascii="微软雅黑" w:hAnsi="微软雅黑" w:eastAsia="微软雅黑" w:cs="微软雅黑"/>
          <w:bCs/>
          <w:color w:val="000000"/>
          <w:spacing w:val="0"/>
          <w:kern w:val="0"/>
          <w:sz w:val="28"/>
        </w:rPr>
        <w:t>国</w:t>
      </w:r>
      <w:r>
        <w:rPr>
          <w:rFonts w:ascii="微软雅黑" w:hAnsi="微软雅黑" w:eastAsia="微软雅黑" w:cs="微软雅黑"/>
          <w:bCs/>
          <w:color w:val="000000"/>
          <w:spacing w:val="0"/>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0"/>
          <w:kern w:val="0"/>
          <w:sz w:val="28"/>
        </w:rPr>
        <w:t>有</w:t>
      </w:r>
      <w:r>
        <w:rPr>
          <w:rFonts w:ascii="微软雅黑" w:hAnsi="微软雅黑" w:eastAsia="微软雅黑" w:cs="微软雅黑"/>
          <w:bCs/>
          <w:color w:val="000000"/>
          <w:spacing w:val="0"/>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0"/>
          <w:kern w:val="0"/>
          <w:sz w:val="28"/>
        </w:rPr>
        <w:t>资</w:t>
      </w:r>
      <w:r>
        <w:rPr>
          <w:rFonts w:ascii="微软雅黑" w:hAnsi="微软雅黑" w:eastAsia="微软雅黑" w:cs="微软雅黑"/>
          <w:bCs/>
          <w:color w:val="000000"/>
          <w:spacing w:val="0"/>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0"/>
          <w:kern w:val="0"/>
          <w:sz w:val="28"/>
        </w:rPr>
        <w:t>产</w:t>
      </w:r>
      <w:r>
        <w:rPr>
          <w:rFonts w:ascii="微软雅黑" w:hAnsi="微软雅黑" w:eastAsia="微软雅黑" w:cs="微软雅黑"/>
          <w:bCs/>
          <w:color w:val="000000"/>
          <w:spacing w:val="0"/>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1"/>
          <w:kern w:val="0"/>
          <w:sz w:val="28"/>
        </w:rPr>
        <w:t>信</w:t>
      </w:r>
      <w:r>
        <w:rPr>
          <w:rFonts w:ascii="微软雅黑" w:hAnsi="微软雅黑" w:eastAsia="微软雅黑" w:cs="微软雅黑"/>
          <w:bCs/>
          <w:color w:val="000000"/>
          <w:spacing w:val="-1"/>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spacing w:val="-7"/>
          <w:kern w:val="0"/>
          <w:sz w:val="28"/>
        </w:rPr>
        <w:t>息</w:t>
      </w:r>
      <w:r>
        <w:rPr>
          <w:rFonts w:ascii="微软雅黑" w:hAnsi="微软雅黑" w:eastAsia="微软雅黑" w:cs="微软雅黑"/>
          <w:bCs/>
          <w:color w:val="000000"/>
          <w:spacing w:val="-7"/>
          <w:kern w:val="0"/>
          <w:sz w:val="28"/>
        </w:rPr>
        <w:fldChar w:fldCharType="end"/>
      </w:r>
      <w:r>
        <w:fldChar w:fldCharType="begin"/>
      </w:r>
      <w:r>
        <w:instrText xml:space="preserve"> HYPERLINK \l "_bookmark37"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"_bookmark37" </w:instrText>
      </w:r>
      <w:r>
        <w:fldChar w:fldCharType="separate"/>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rPr>
          <w:rFonts w:hint="eastAsia" w:ascii="Times New Roman" w:hAnsi="Times New Roman" w:eastAsia="Times New Roman" w:cs="Times New Roman"/>
          <w:bCs/>
          <w:color w:val="000000"/>
          <w:spacing w:val="0"/>
          <w:kern w:val="0"/>
          <w:sz w:val="28"/>
          <w:lang w:val="en-US" w:eastAsia="zh-CN"/>
        </w:rPr>
        <w:fldChar w:fldCharType="begin"/>
      </w:r>
      <w:r>
        <w:rPr>
          <w:rFonts w:hint="eastAsia" w:ascii="Times New Roman" w:hAnsi="Times New Roman" w:eastAsia="Times New Roman" w:cs="Times New Roman"/>
          <w:bCs/>
          <w:color w:val="000000"/>
          <w:spacing w:val="0"/>
          <w:kern w:val="0"/>
          <w:sz w:val="28"/>
          <w:lang w:val="en-US" w:eastAsia="zh-CN"/>
        </w:rPr>
        <w:instrText xml:space="preserve"> HYPERLINK \l "_bookmark37" </w:instrText>
      </w:r>
      <w:r>
        <w:rPr>
          <w:rFonts w:hint="eastAsia" w:ascii="Times New Roman" w:hAnsi="Times New Roman" w:eastAsia="Times New Roman" w:cs="Times New Roman"/>
          <w:bCs/>
          <w:color w:val="000000"/>
          <w:spacing w:val="0"/>
          <w:kern w:val="0"/>
          <w:sz w:val="28"/>
          <w:lang w:val="en-US" w:eastAsia="zh-CN"/>
        </w:rPr>
        <w:fldChar w:fldCharType="separate"/>
      </w:r>
      <w:r>
        <w:rPr>
          <w:rFonts w:hint="eastAsia" w:ascii="Times New Roman" w:hAnsi="Times New Roman" w:eastAsia="Times New Roman" w:cs="Times New Roman"/>
          <w:bCs/>
          <w:color w:val="000000"/>
          <w:spacing w:val="0"/>
          <w:kern w:val="0"/>
          <w:sz w:val="28"/>
          <w:lang w:val="en-US" w:eastAsia="zh-CN"/>
        </w:rPr>
        <w:t xml:space="preserve"> </w:t>
      </w:r>
      <w:r>
        <w:rPr>
          <w:rFonts w:hint="eastAsia" w:ascii="Times New Roman" w:hAnsi="Times New Roman" w:eastAsia="Times New Roman" w:cs="Times New Roman"/>
          <w:bCs/>
          <w:color w:val="000000"/>
          <w:spacing w:val="0"/>
          <w:kern w:val="0"/>
          <w:sz w:val="28"/>
          <w:lang w:val="en-US" w:eastAsia="zh-CN"/>
        </w:rPr>
        <w:fldChar w:fldCharType="end"/>
      </w:r>
      <w:r>
        <w:rPr>
          <w:rFonts w:hint="eastAsia" w:ascii="Times New Roman" w:hAnsi="Times New Roman" w:eastAsia="Times New Roman" w:cs="Times New Roman"/>
          <w:bCs/>
          <w:color w:val="000000"/>
          <w:spacing w:val="0"/>
          <w:kern w:val="0"/>
          <w:sz w:val="28"/>
          <w:lang w:val="en-US" w:eastAsia="zh-CN"/>
        </w:rPr>
        <w:t>38</w:t>
      </w:r>
    </w:p>
    <w:p>
      <w:pPr>
        <w:numPr>
          <w:ilvl w:val="0"/>
          <w:numId w:val="2"/>
        </w:numPr>
        <w:autoSpaceDE w:val="0"/>
        <w:autoSpaceDN w:val="0"/>
        <w:bidi w:val="0"/>
        <w:spacing w:before="231" w:beforeAutospacing="0" w:afterAutospacing="0" w:line="369" w:lineRule="exact"/>
        <w:ind w:firstLineChars="0"/>
        <w:jc w:val="left"/>
        <w:rPr>
          <w:rFonts w:hint="eastAsia"/>
        </w:rPr>
      </w:pPr>
      <w:r>
        <w:fldChar w:fldCharType="begin"/>
      </w:r>
      <w:r>
        <w:instrText xml:space="preserve"> HYPERLINK \l "_bookmark38" </w:instrText>
      </w:r>
      <w:r>
        <w:fldChar w:fldCharType="separate"/>
      </w:r>
      <w:r>
        <w:rPr>
          <w:rFonts w:ascii="微软雅黑" w:hAnsi="微软雅黑" w:eastAsia="微软雅黑" w:cs="微软雅黑"/>
          <w:bCs/>
          <w:color w:val="000000"/>
          <w:spacing w:val="0"/>
          <w:kern w:val="0"/>
          <w:sz w:val="28"/>
        </w:rPr>
        <w:t>名</w:t>
      </w:r>
      <w:r>
        <w:rPr>
          <w:rFonts w:ascii="微软雅黑" w:hAnsi="微软雅黑" w:eastAsia="微软雅黑" w:cs="微软雅黑"/>
          <w:bCs/>
          <w:color w:val="000000"/>
          <w:spacing w:val="0"/>
          <w:kern w:val="0"/>
          <w:sz w:val="28"/>
        </w:rPr>
        <w:fldChar w:fldCharType="end"/>
      </w:r>
      <w:r>
        <w:fldChar w:fldCharType="begin"/>
      </w:r>
      <w:r>
        <w:instrText xml:space="preserve"> HYPERLINK \l "_bookmark38" </w:instrText>
      </w:r>
      <w:r>
        <w:fldChar w:fldCharType="separate"/>
      </w:r>
      <w:r>
        <w:rPr>
          <w:rFonts w:ascii="微软雅黑" w:hAnsi="微软雅黑" w:eastAsia="微软雅黑" w:cs="微软雅黑"/>
          <w:bCs/>
          <w:color w:val="000000"/>
          <w:spacing w:val="0"/>
          <w:kern w:val="0"/>
          <w:sz w:val="28"/>
        </w:rPr>
        <w:t>词</w:t>
      </w:r>
      <w:r>
        <w:rPr>
          <w:rFonts w:ascii="微软雅黑" w:hAnsi="微软雅黑" w:eastAsia="微软雅黑" w:cs="微软雅黑"/>
          <w:bCs/>
          <w:color w:val="000000"/>
          <w:spacing w:val="0"/>
          <w:kern w:val="0"/>
          <w:sz w:val="28"/>
        </w:rPr>
        <w:fldChar w:fldCharType="end"/>
      </w:r>
      <w:r>
        <w:fldChar w:fldCharType="begin"/>
      </w:r>
      <w:r>
        <w:instrText xml:space="preserve"> HYPERLINK \l "_bookmark38" </w:instrText>
      </w:r>
      <w:r>
        <w:fldChar w:fldCharType="separate"/>
      </w:r>
      <w:r>
        <w:rPr>
          <w:rFonts w:ascii="微软雅黑" w:hAnsi="微软雅黑" w:eastAsia="微软雅黑" w:cs="微软雅黑"/>
          <w:bCs/>
          <w:color w:val="000000"/>
          <w:spacing w:val="0"/>
          <w:kern w:val="0"/>
          <w:sz w:val="28"/>
        </w:rPr>
        <w:t>解</w:t>
      </w:r>
      <w:r>
        <w:rPr>
          <w:rFonts w:ascii="微软雅黑" w:hAnsi="微软雅黑" w:eastAsia="微软雅黑" w:cs="微软雅黑"/>
          <w:bCs/>
          <w:color w:val="000000"/>
          <w:spacing w:val="0"/>
          <w:kern w:val="0"/>
          <w:sz w:val="28"/>
        </w:rPr>
        <w:fldChar w:fldCharType="end"/>
      </w:r>
      <w:r>
        <w:fldChar w:fldCharType="begin"/>
      </w:r>
      <w:r>
        <w:instrText xml:space="preserve"> HYPERLINK \l "_bookmark38" </w:instrText>
      </w:r>
      <w:r>
        <w:fldChar w:fldCharType="separate"/>
      </w:r>
      <w:r>
        <w:rPr>
          <w:rFonts w:ascii="微软雅黑" w:hAnsi="微软雅黑" w:eastAsia="微软雅黑" w:cs="微软雅黑"/>
          <w:bCs/>
          <w:color w:val="000000"/>
          <w:spacing w:val="-5"/>
          <w:kern w:val="0"/>
          <w:sz w:val="28"/>
        </w:rPr>
        <w:t>释</w:t>
      </w:r>
      <w:r>
        <w:rPr>
          <w:rFonts w:ascii="微软雅黑" w:hAnsi="微软雅黑" w:eastAsia="微软雅黑" w:cs="微软雅黑"/>
          <w:bCs/>
          <w:color w:val="000000"/>
          <w:spacing w:val="-5"/>
          <w:kern w:val="0"/>
          <w:sz w:val="28"/>
        </w:rPr>
        <w:fldChar w:fldCharType="end"/>
      </w:r>
      <w:r>
        <w:fldChar w:fldCharType="begin"/>
      </w:r>
      <w:r>
        <w:instrText xml:space="preserve"> HYPERLINK \l "_bookmark38"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"_bookmark38" </w:instrText>
      </w:r>
      <w:r>
        <w:fldChar w:fldCharType="separate"/>
      </w:r>
      <w:r>
        <w:rPr>
          <w:rFonts w:ascii="Times New Roman" w:hAnsi="Times New Roman" w:eastAsia="Times New Roman" w:cs="Times New Roman"/>
          <w:bCs/>
          <w:color w:val="000000"/>
          <w:spacing w:val="1"/>
          <w:w w:val="98"/>
          <w:kern w:val="0"/>
          <w:sz w:val="28"/>
        </w:rPr>
        <w:t>..........................................................................................................................................................................</w:t>
      </w:r>
      <w:r>
        <w:rPr>
          <w:rFonts w:hint="eastAsia" w:ascii="Times New Roman" w:hAnsi="Times New Roman" w:eastAsia="宋体" w:cs="Times New Roman"/>
          <w:bCs/>
          <w:color w:val="000000"/>
          <w:spacing w:val="1"/>
          <w:w w:val="98"/>
          <w:kern w:val="0"/>
          <w:sz w:val="28"/>
          <w:lang w:val="en-US" w:eastAsia="zh-CN"/>
        </w:rPr>
        <w:t xml:space="preserve"> </w:t>
      </w:r>
      <w:r>
        <w:rPr>
          <w:rFonts w:ascii="Times New Roman" w:hAnsi="Times New Roman" w:eastAsia="Times New Roman" w:cs="Times New Roman"/>
          <w:bCs/>
          <w:color w:val="000000"/>
          <w:spacing w:val="1"/>
          <w:w w:val="98"/>
          <w:kern w:val="0"/>
          <w:sz w:val="28"/>
        </w:rPr>
        <w:t>.</w:t>
      </w:r>
      <w:r>
        <w:rPr>
          <w:rFonts w:hint="eastAsia" w:ascii="Times New Roman" w:hAnsi="Times New Roman" w:eastAsia="Times New Roman" w:cs="Times New Roman"/>
          <w:bCs/>
          <w:color w:val="000000"/>
          <w:spacing w:val="0"/>
          <w:kern w:val="0"/>
          <w:sz w:val="28"/>
          <w:lang w:val="en-US" w:eastAsia="zh-CN"/>
        </w:rPr>
        <w:t>.</w:t>
      </w:r>
      <w:r>
        <w:rPr>
          <w:rFonts w:ascii="Times New Roman" w:hAnsi="Times New Roman" w:eastAsia="Times New Roman" w:cs="Times New Roman"/>
          <w:bCs/>
          <w:color w:val="000000"/>
          <w:spacing w:val="1"/>
          <w:w w:val="98"/>
          <w:kern w:val="0"/>
          <w:sz w:val="28"/>
        </w:rPr>
        <w:fldChar w:fldCharType="end"/>
      </w:r>
      <w:r>
        <w:rPr>
          <w:rFonts w:hint="eastAsia" w:ascii="Times New Roman" w:hAnsi="Times New Roman" w:eastAsia="Times New Roman" w:cs="Times New Roman"/>
          <w:bCs/>
          <w:color w:val="000000"/>
          <w:spacing w:val="0"/>
          <w:kern w:val="0"/>
          <w:sz w:val="28"/>
          <w:lang w:val="en-US" w:eastAsia="zh-CN"/>
        </w:rPr>
        <w:t>39</w:t>
      </w:r>
    </w:p>
    <w:p>
      <w:pPr>
        <w:numPr>
          <w:ilvl w:val="0"/>
          <w:numId w:val="2"/>
        </w:numPr>
        <w:autoSpaceDE w:val="0"/>
        <w:autoSpaceDN w:val="0"/>
        <w:bidi w:val="0"/>
        <w:spacing w:before="232" w:beforeAutospacing="0" w:afterAutospacing="0" w:line="368" w:lineRule="exact"/>
        <w:ind w:firstLineChars="0"/>
        <w:jc w:val="left"/>
        <w:rPr>
          <w:rFonts w:hint="eastAsia"/>
        </w:rPr>
      </w:pPr>
      <w:r>
        <w:fldChar w:fldCharType="begin"/>
      </w:r>
      <w:r>
        <w:instrText xml:space="preserve"> HYPERLINK \l "_bookmark39" </w:instrText>
      </w:r>
      <w:r>
        <w:fldChar w:fldCharType="separate"/>
      </w:r>
      <w:r>
        <w:rPr>
          <w:rFonts w:ascii="微软雅黑" w:hAnsi="微软雅黑" w:eastAsia="微软雅黑" w:cs="微软雅黑"/>
          <w:bCs/>
          <w:color w:val="000000"/>
          <w:spacing w:val="0"/>
          <w:kern w:val="0"/>
          <w:sz w:val="28"/>
        </w:rPr>
        <w:t>其</w:t>
      </w:r>
      <w:r>
        <w:rPr>
          <w:rFonts w:ascii="微软雅黑" w:hAnsi="微软雅黑" w:eastAsia="微软雅黑" w:cs="微软雅黑"/>
          <w:bCs/>
          <w:color w:val="000000"/>
          <w:spacing w:val="0"/>
          <w:kern w:val="0"/>
          <w:sz w:val="28"/>
        </w:rPr>
        <w:fldChar w:fldCharType="end"/>
      </w:r>
      <w:r>
        <w:fldChar w:fldCharType="begin"/>
      </w:r>
      <w:r>
        <w:instrText xml:space="preserve"> HYPERLINK \l "_bookmark39" </w:instrText>
      </w:r>
      <w:r>
        <w:fldChar w:fldCharType="separate"/>
      </w:r>
      <w:r>
        <w:rPr>
          <w:rFonts w:ascii="微软雅黑" w:hAnsi="微软雅黑" w:eastAsia="微软雅黑" w:cs="微软雅黑"/>
          <w:bCs/>
          <w:color w:val="000000"/>
          <w:spacing w:val="0"/>
          <w:kern w:val="0"/>
          <w:sz w:val="28"/>
        </w:rPr>
        <w:t>他</w:t>
      </w:r>
      <w:r>
        <w:rPr>
          <w:rFonts w:ascii="微软雅黑" w:hAnsi="微软雅黑" w:eastAsia="微软雅黑" w:cs="微软雅黑"/>
          <w:bCs/>
          <w:color w:val="000000"/>
          <w:spacing w:val="0"/>
          <w:kern w:val="0"/>
          <w:sz w:val="28"/>
        </w:rPr>
        <w:fldChar w:fldCharType="end"/>
      </w:r>
      <w:r>
        <w:fldChar w:fldCharType="begin"/>
      </w:r>
      <w:r>
        <w:instrText xml:space="preserve"> HYPERLINK \l "_bookmark39" </w:instrText>
      </w:r>
      <w:r>
        <w:fldChar w:fldCharType="separate"/>
      </w:r>
      <w:r>
        <w:rPr>
          <w:rFonts w:ascii="微软雅黑" w:hAnsi="微软雅黑" w:eastAsia="微软雅黑" w:cs="微软雅黑"/>
          <w:bCs/>
          <w:color w:val="000000"/>
          <w:spacing w:val="0"/>
          <w:kern w:val="0"/>
          <w:sz w:val="28"/>
        </w:rPr>
        <w:t>需</w:t>
      </w:r>
      <w:r>
        <w:rPr>
          <w:rFonts w:ascii="微软雅黑" w:hAnsi="微软雅黑" w:eastAsia="微软雅黑" w:cs="微软雅黑"/>
          <w:bCs/>
          <w:color w:val="000000"/>
          <w:spacing w:val="0"/>
          <w:kern w:val="0"/>
          <w:sz w:val="28"/>
        </w:rPr>
        <w:fldChar w:fldCharType="end"/>
      </w:r>
      <w:r>
        <w:fldChar w:fldCharType="begin"/>
      </w:r>
      <w:r>
        <w:instrText xml:space="preserve"> HYPERLINK \l "_bookmark39" </w:instrText>
      </w:r>
      <w:r>
        <w:fldChar w:fldCharType="separate"/>
      </w:r>
      <w:r>
        <w:rPr>
          <w:rFonts w:ascii="微软雅黑" w:hAnsi="微软雅黑" w:eastAsia="微软雅黑" w:cs="微软雅黑"/>
          <w:bCs/>
          <w:color w:val="000000"/>
          <w:spacing w:val="0"/>
          <w:kern w:val="0"/>
          <w:sz w:val="28"/>
        </w:rPr>
        <w:t>要</w:t>
      </w:r>
      <w:r>
        <w:rPr>
          <w:rFonts w:ascii="微软雅黑" w:hAnsi="微软雅黑" w:eastAsia="微软雅黑" w:cs="微软雅黑"/>
          <w:bCs/>
          <w:color w:val="000000"/>
          <w:spacing w:val="0"/>
          <w:kern w:val="0"/>
          <w:sz w:val="28"/>
        </w:rPr>
        <w:fldChar w:fldCharType="end"/>
      </w:r>
      <w:r>
        <w:fldChar w:fldCharType="begin"/>
      </w:r>
      <w:r>
        <w:instrText xml:space="preserve"> HYPERLINK \l "_bookmark39" </w:instrText>
      </w:r>
      <w:r>
        <w:fldChar w:fldCharType="separate"/>
      </w:r>
      <w:r>
        <w:rPr>
          <w:rFonts w:ascii="微软雅黑" w:hAnsi="微软雅黑" w:eastAsia="微软雅黑" w:cs="微软雅黑"/>
          <w:bCs/>
          <w:color w:val="000000"/>
          <w:spacing w:val="-1"/>
          <w:kern w:val="0"/>
          <w:sz w:val="28"/>
        </w:rPr>
        <w:t>说</w:t>
      </w:r>
      <w:r>
        <w:rPr>
          <w:rFonts w:ascii="微软雅黑" w:hAnsi="微软雅黑" w:eastAsia="微软雅黑" w:cs="微软雅黑"/>
          <w:bCs/>
          <w:color w:val="000000"/>
          <w:spacing w:val="-1"/>
          <w:kern w:val="0"/>
          <w:sz w:val="28"/>
        </w:rPr>
        <w:fldChar w:fldCharType="end"/>
      </w:r>
      <w:r>
        <w:fldChar w:fldCharType="begin"/>
      </w:r>
      <w:r>
        <w:instrText xml:space="preserve"> HYPERLINK \l "_bookmark39" </w:instrText>
      </w:r>
      <w:r>
        <w:fldChar w:fldCharType="separate"/>
      </w:r>
      <w:r>
        <w:rPr>
          <w:rFonts w:ascii="微软雅黑" w:hAnsi="微软雅黑" w:eastAsia="微软雅黑" w:cs="微软雅黑"/>
          <w:bCs/>
          <w:color w:val="000000"/>
          <w:spacing w:val="-2"/>
          <w:kern w:val="0"/>
          <w:sz w:val="28"/>
        </w:rPr>
        <w:t>明</w:t>
      </w:r>
      <w:r>
        <w:rPr>
          <w:rFonts w:ascii="微软雅黑" w:hAnsi="微软雅黑" w:eastAsia="微软雅黑" w:cs="微软雅黑"/>
          <w:bCs/>
          <w:color w:val="000000"/>
          <w:spacing w:val="-2"/>
          <w:kern w:val="0"/>
          <w:sz w:val="28"/>
        </w:rPr>
        <w:fldChar w:fldCharType="end"/>
      </w:r>
      <w:r>
        <w:fldChar w:fldCharType="begin"/>
      </w:r>
      <w:r>
        <w:instrText xml:space="preserve"> HYPERLINK \l "_bookmark39" </w:instrText>
      </w:r>
      <w:r>
        <w:fldChar w:fldCharType="separate"/>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0"/>
          <w:kern w:val="0"/>
          <w:sz w:val="28"/>
        </w:rPr>
        <w:fldChar w:fldCharType="end"/>
      </w:r>
      <w:r>
        <w:fldChar w:fldCharType="begin"/>
      </w:r>
      <w:r>
        <w:instrText xml:space="preserve"> HYPERLINK \l "_bookmark39" </w:instrText>
      </w:r>
      <w:r>
        <w:fldChar w:fldCharType="separate"/>
      </w:r>
      <w:r>
        <w:rPr>
          <w:rFonts w:ascii="微软雅黑" w:hAnsi="微软雅黑" w:eastAsia="微软雅黑" w:cs="微软雅黑"/>
          <w:bCs/>
          <w:color w:val="000000"/>
          <w:spacing w:val="-1"/>
          <w:w w:val="101"/>
          <w:kern w:val="0"/>
          <w:sz w:val="28"/>
        </w:rPr>
        <w:t>事</w:t>
      </w:r>
      <w:r>
        <w:rPr>
          <w:rFonts w:ascii="微软雅黑" w:hAnsi="微软雅黑" w:eastAsia="微软雅黑" w:cs="微软雅黑"/>
          <w:bCs/>
          <w:color w:val="000000"/>
          <w:spacing w:val="-1"/>
          <w:w w:val="101"/>
          <w:kern w:val="0"/>
          <w:sz w:val="28"/>
        </w:rPr>
        <w:fldChar w:fldCharType="end"/>
      </w:r>
      <w:r>
        <w:fldChar w:fldCharType="begin"/>
      </w:r>
      <w:r>
        <w:instrText xml:space="preserve"> HYPERLINK \l "_bookmark39" </w:instrText>
      </w:r>
      <w:r>
        <w:fldChar w:fldCharType="separate"/>
      </w:r>
      <w:r>
        <w:rPr>
          <w:rFonts w:ascii="微软雅黑" w:hAnsi="微软雅黑" w:eastAsia="微软雅黑" w:cs="微软雅黑"/>
          <w:bCs/>
          <w:color w:val="000000"/>
          <w:spacing w:val="-11"/>
          <w:kern w:val="0"/>
          <w:sz w:val="28"/>
        </w:rPr>
        <w:t>项</w:t>
      </w:r>
      <w:r>
        <w:rPr>
          <w:rFonts w:ascii="微软雅黑" w:hAnsi="微软雅黑" w:eastAsia="微软雅黑" w:cs="微软雅黑"/>
          <w:bCs/>
          <w:color w:val="000000"/>
          <w:spacing w:val="-11"/>
          <w:kern w:val="0"/>
          <w:sz w:val="28"/>
        </w:rPr>
        <w:fldChar w:fldCharType="end"/>
      </w:r>
      <w:r>
        <w:fldChar w:fldCharType="begin"/>
      </w:r>
      <w:r>
        <w:instrText xml:space="preserve"> HYPERLINK \l "_bookmark39" </w:instrText>
      </w:r>
      <w:r>
        <w:fldChar w:fldCharType="separate"/>
      </w:r>
      <w:r>
        <w:rPr>
          <w:rFonts w:ascii="微软雅黑" w:hAnsi="微软雅黑" w:eastAsia="微软雅黑" w:cs="微软雅黑"/>
          <w:bCs/>
          <w:color w:val="000000"/>
          <w:w w:val="50"/>
          <w:kern w:val="0"/>
          <w:sz w:val="28"/>
        </w:rPr>
        <w:t xml:space="preserve"> </w:t>
      </w:r>
      <w:r>
        <w:rPr>
          <w:rFonts w:ascii="微软雅黑" w:hAnsi="微软雅黑" w:eastAsia="微软雅黑" w:cs="微软雅黑"/>
          <w:bCs/>
          <w:color w:val="000000"/>
          <w:w w:val="50"/>
          <w:kern w:val="0"/>
          <w:sz w:val="28"/>
        </w:rPr>
        <w:fldChar w:fldCharType="end"/>
      </w:r>
      <w:r>
        <w:fldChar w:fldCharType="begin"/>
      </w:r>
      <w:r>
        <w:instrText xml:space="preserve"> HYPERLINK \l "_bookmark39" </w:instrText>
      </w:r>
      <w:r>
        <w:fldChar w:fldCharType="separate"/>
      </w:r>
      <w:r>
        <w:rPr>
          <w:rFonts w:ascii="Times New Roman" w:hAnsi="Times New Roman" w:eastAsia="Times New Roman" w:cs="Times New Roman"/>
          <w:bCs/>
          <w:color w:val="000000"/>
          <w:spacing w:val="1"/>
          <w:w w:val="98"/>
          <w:kern w:val="0"/>
          <w:sz w:val="28"/>
        </w:rPr>
        <w:t>..................................................................................................................................................</w:t>
      </w:r>
      <w:r>
        <w:rPr>
          <w:rFonts w:hint="eastAsia" w:ascii="Times New Roman" w:hAnsi="Times New Roman" w:eastAsia="宋体" w:cs="Times New Roman"/>
          <w:bCs/>
          <w:color w:val="000000"/>
          <w:spacing w:val="1"/>
          <w:w w:val="98"/>
          <w:kern w:val="0"/>
          <w:sz w:val="28"/>
          <w:lang w:val="en-US" w:eastAsia="zh-CN"/>
        </w:rPr>
        <w:t xml:space="preserve"> </w:t>
      </w:r>
      <w:r>
        <w:rPr>
          <w:rFonts w:ascii="Times New Roman" w:hAnsi="Times New Roman" w:eastAsia="Times New Roman" w:cs="Times New Roman"/>
          <w:bCs/>
          <w:color w:val="000000"/>
          <w:spacing w:val="1"/>
          <w:w w:val="98"/>
          <w:kern w:val="0"/>
          <w:sz w:val="28"/>
        </w:rPr>
        <w:t>......</w:t>
      </w:r>
      <w:r>
        <w:rPr>
          <w:rFonts w:ascii="Times New Roman" w:hAnsi="Times New Roman" w:eastAsia="Times New Roman" w:cs="Times New Roman"/>
          <w:bCs/>
          <w:color w:val="000000"/>
          <w:spacing w:val="1"/>
          <w:w w:val="98"/>
          <w:kern w:val="0"/>
          <w:sz w:val="28"/>
        </w:rPr>
        <w:fldChar w:fldCharType="end"/>
      </w:r>
      <w:r>
        <w:rPr>
          <w:rFonts w:hint="eastAsia" w:ascii="Times New Roman" w:hAnsi="Times New Roman" w:eastAsia="Times New Roman" w:cs="Times New Roman"/>
          <w:bCs/>
          <w:color w:val="000000"/>
          <w:spacing w:val="0"/>
          <w:kern w:val="0"/>
          <w:sz w:val="28"/>
          <w:lang w:val="en-US" w:eastAsia="zh-CN"/>
        </w:rPr>
        <w:t>40</w:t>
      </w:r>
    </w:p>
    <w:p>
      <w:pPr>
        <w:spacing w:beforeAutospacing="0" w:afterAutospacing="0" w:line="14" w:lineRule="exact"/>
        <w:jc w:val="center"/>
        <w:sectPr>
          <w:type w:val="continuous"/>
          <w:pgSz w:w="16840" w:h="11900"/>
          <w:pgMar w:top="1426" w:right="1041" w:bottom="992" w:left="1692" w:header="851" w:footer="992" w:gutter="0"/>
          <w:cols w:space="720" w:num="1"/>
        </w:sectPr>
      </w:pPr>
    </w:p>
    <w:p>
      <w:pPr>
        <w:spacing w:beforeAutospacing="0" w:afterAutospacing="0" w:line="14" w:lineRule="exact"/>
        <w:jc w:val="center"/>
        <w:sectPr>
          <w:pgSz w:w="16840" w:h="11900"/>
          <w:pgMar w:top="1426" w:right="918" w:bottom="419" w:left="1800" w:header="851" w:footer="419" w:gutter="0"/>
          <w:cols w:space="720" w:num="1"/>
        </w:sectPr>
      </w:pPr>
      <w:bookmarkStart w:id="2" w:name="_bookmark2"/>
      <w:bookmarkEnd w:id="2"/>
    </w:p>
    <w:p>
      <w:pPr>
        <w:autoSpaceDE w:val="0"/>
        <w:autoSpaceDN w:val="0"/>
        <w:spacing w:beforeAutospacing="0" w:afterAutospacing="0" w:line="1459" w:lineRule="exact"/>
        <w:jc w:val="left"/>
        <w:rPr>
          <w:rFonts w:hint="eastAsia"/>
        </w:rPr>
      </w:pPr>
    </w:p>
    <w:p>
      <w:pPr>
        <w:autoSpaceDE w:val="0"/>
        <w:autoSpaceDN w:val="0"/>
        <w:bidi w:val="0"/>
        <w:spacing w:beforeAutospacing="0" w:afterAutospacing="0" w:line="944" w:lineRule="exact"/>
        <w:ind w:left="3526"/>
        <w:jc w:val="left"/>
        <w:rPr>
          <w:rFonts w:hint="eastAsia"/>
        </w:rPr>
      </w:pPr>
      <w:r>
        <w:rPr>
          <w:rFonts w:ascii="微软雅黑" w:hAnsi="微软雅黑" w:eastAsia="微软雅黑" w:cs="微软雅黑"/>
          <w:bCs/>
          <w:color w:val="000000"/>
          <w:spacing w:val="214"/>
          <w:kern w:val="0"/>
          <w:sz w:val="72"/>
        </w:rPr>
        <w:t xml:space="preserve"> </w:t>
      </w:r>
      <w:r>
        <w:rPr>
          <w:rFonts w:ascii="微软雅黑" w:hAnsi="微软雅黑" w:eastAsia="微软雅黑" w:cs="微软雅黑"/>
          <w:bCs/>
          <w:color w:val="000000"/>
          <w:spacing w:val="0"/>
          <w:kern w:val="0"/>
          <w:sz w:val="72"/>
        </w:rPr>
        <w:t>部门预算</w:t>
      </w:r>
    </w:p>
    <w:p>
      <w:pPr>
        <w:spacing w:beforeAutospacing="0" w:afterAutospacing="0" w:line="14" w:lineRule="exact"/>
        <w:jc w:val="center"/>
        <w:sectPr>
          <w:type w:val="continuous"/>
          <w:pgSz w:w="16840" w:h="11900"/>
          <w:pgMar w:top="1426" w:right="918" w:bottom="419" w:left="1800" w:header="851" w:footer="419" w:gutter="0"/>
          <w:cols w:space="0" w:num="1"/>
        </w:sectPr>
      </w:pPr>
    </w:p>
    <w:p>
      <w:pPr>
        <w:autoSpaceDE w:val="0"/>
        <w:autoSpaceDN w:val="0"/>
        <w:spacing w:beforeAutospacing="0" w:afterAutospacing="0" w:line="7087" w:lineRule="exact"/>
        <w:jc w:val="left"/>
        <w:rPr>
          <w:rFonts w:hint="eastAsia"/>
        </w:rPr>
      </w:pPr>
    </w:p>
    <w:p>
      <w:pPr>
        <w:autoSpaceDE w:val="0"/>
        <w:autoSpaceDN w:val="0"/>
        <w:bidi w:val="0"/>
        <w:spacing w:beforeAutospacing="0" w:afterAutospacing="0" w:line="265" w:lineRule="exact"/>
        <w:ind w:left="13902"/>
        <w:jc w:val="left"/>
        <w:rPr>
          <w:rFonts w:hint="eastAsia"/>
        </w:rPr>
      </w:pPr>
      <w:r>
        <w:rPr>
          <w:rFonts w:ascii="Times New Roman" w:hAnsi="Times New Roman" w:eastAsia="Times New Roman" w:cs="Times New Roman"/>
          <w:bCs/>
          <w:color w:val="000000"/>
          <w:spacing w:val="0"/>
          <w:kern w:val="0"/>
          <w:sz w:val="24"/>
        </w:rPr>
        <w:t>1</w:t>
      </w:r>
    </w:p>
    <w:p>
      <w:pPr>
        <w:spacing w:beforeAutospacing="0" w:afterAutospacing="0" w:line="14" w:lineRule="exact"/>
        <w:jc w:val="center"/>
        <w:sectPr>
          <w:type w:val="continuous"/>
          <w:pgSz w:w="16840" w:h="11900"/>
          <w:pgMar w:top="1426" w:right="918" w:bottom="419" w:left="1800" w:header="851" w:footer="419" w:gutter="0"/>
          <w:cols w:space="720" w:num="1"/>
        </w:sectPr>
      </w:pPr>
    </w:p>
    <w:p>
      <w:pPr>
        <w:spacing w:beforeAutospacing="0" w:afterAutospacing="0" w:line="14" w:lineRule="exact"/>
        <w:jc w:val="center"/>
        <w:sectPr>
          <w:pgSz w:w="16840" w:h="11900"/>
          <w:pgMar w:top="1426" w:right="1800" w:bottom="419" w:left="1020" w:header="851" w:footer="419" w:gutter="0"/>
          <w:cols w:space="720" w:num="1"/>
        </w:sectPr>
      </w:pPr>
      <w:bookmarkStart w:id="3" w:name="_bookmark3"/>
      <w:bookmarkEnd w:id="3"/>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1788795</wp:posOffset>
                </wp:positionV>
                <wp:extent cx="8890" cy="9525"/>
                <wp:effectExtent l="13335" t="17145" r="23495" b="19050"/>
                <wp:wrapNone/>
                <wp:docPr id="736" name="WS_polygon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 o:spid="_x0000_s1026" style="position:absolute;left:0pt;margin-left:174.25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a1j&#10;5tkAAAALAQAADwAAAAAAAAABACAAAAAiAAAAZHJzL2Rvd25yZXYueG1sUEsBAhQAFAAAAAgAh07i&#10;QJrnpuLoAQAAHAQAAA4AAAAAAAAAAQAgAAAAKA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1788795</wp:posOffset>
                </wp:positionV>
                <wp:extent cx="8890" cy="9525"/>
                <wp:effectExtent l="13335" t="17145" r="23495" b="19050"/>
                <wp:wrapNone/>
                <wp:docPr id="745" name="WS_polygon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 o:spid="_x0000_s1026" style="position:absolute;left:0pt;margin-left:667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imw&#10;sdgAAAANAQAADwAAAAAAAAABACAAAAAiAAAAZHJzL2Rvd25yZXYueG1sUEsBAhQAFAAAAAgAh07i&#10;QES7mOXpAQAAHA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2033270</wp:posOffset>
                </wp:positionV>
                <wp:extent cx="8890" cy="9525"/>
                <wp:effectExtent l="13335" t="17145" r="23495" b="19050"/>
                <wp:wrapNone/>
                <wp:docPr id="818" name="WS_polygon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 o:spid="_x0000_s1026" style="position:absolute;left:0pt;margin-left:174.25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4VJ+M&#10;2AAAAAsBAAAPAAAAAAAAAAEAIAAAACIAAABkcnMvZG93bnJldi54bWxQSwECFAAUAAAACACHTuJA&#10;YSDHg+gBAAAc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2033270</wp:posOffset>
                </wp:positionV>
                <wp:extent cx="8890" cy="9525"/>
                <wp:effectExtent l="13335" t="17145" r="23495" b="19050"/>
                <wp:wrapNone/>
                <wp:docPr id="13" name="WS_polygon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 o:spid="_x0000_s1026" style="position:absolute;left:0pt;margin-left:667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hscc&#10;2AAAAA0BAAAPAAAAAAAAAAEAIAAAACIAAABkcnMvZG93bnJldi54bWxQSwECFAAUAAAACACHTuJA&#10;jpcvuugBAAAb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2277745</wp:posOffset>
                </wp:positionV>
                <wp:extent cx="8890" cy="8890"/>
                <wp:effectExtent l="13970" t="15875" r="22860" b="20955"/>
                <wp:wrapNone/>
                <wp:docPr id="14" name="WS_polygon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 o:spid="_x0000_s1026" style="position:absolute;left:0pt;margin-left:174.25pt;margin-top:179.35pt;height:0.7pt;width:0.7pt;mso-position-horizontal-relative:page;mso-position-vertical-relative:page;z-index:-251654144;mso-width-relative:page;mso-height-relative:page;" fillcolor="#000000" filled="t" stroked="t" coordsize="8890,8890" o:gfxdata="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I+EWF3XAAAA&#10;CwEAAA8AAAAAAAAAAQAgAAAAIgAAAGRycy9kb3ducmV2LnhtbFBLAQIUABQAAAAIAIdO4kBnpjNw&#10;5QEAABsEAAAOAAAAAAAAAAEAIAAAACY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2277745</wp:posOffset>
                </wp:positionV>
                <wp:extent cx="8890" cy="8890"/>
                <wp:effectExtent l="13970" t="15875" r="22860" b="20955"/>
                <wp:wrapNone/>
                <wp:docPr id="15" name="WS_polygon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 o:spid="_x0000_s1026" style="position:absolute;left:0pt;margin-left:667pt;margin-top:179.35pt;height:0.7pt;width:0.7pt;mso-position-horizontal-relative:page;mso-position-vertical-relative:page;z-index:-251654144;mso-width-relative:page;mso-height-relative:page;" fillcolor="#000000" filled="t" stroked="t" coordsize="8890,8890" o:gfxdata="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tYeXk2AAA&#10;AA0BAAAPAAAAAAAAAAEAIAAAACIAAABkcnMvZG93bnJldi54bWxQSwECFAAUAAAACACHTuJAJkCg&#10;IuUBAAAbBAAADgAAAAAAAAABACAAAAAn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2521585</wp:posOffset>
                </wp:positionV>
                <wp:extent cx="8890" cy="8890"/>
                <wp:effectExtent l="13970" t="15875" r="22860" b="20955"/>
                <wp:wrapNone/>
                <wp:docPr id="16" name="WS_polygon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 o:spid="_x0000_s1026" style="position:absolute;left:0pt;margin-left:174.25pt;margin-top:198.55pt;height:0.7pt;width:0.7pt;mso-position-horizontal-relative:page;mso-position-vertical-relative:page;z-index:-251654144;mso-width-relative:page;mso-height-relative:page;" fillcolor="#000000" filled="t" stroked="t" coordsize="8890,8890" o:gfxdata="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OXWi4jXAAAA&#10;CwEAAA8AAAAAAAAAAQAgAAAAIgAAAGRycy9kb3ducmV2LnhtbFBLAQIUABQAAAAIAIdO4kBaOHPo&#10;5QEAABsEAAAOAAAAAAAAAAEAIAAAACY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2521585</wp:posOffset>
                </wp:positionV>
                <wp:extent cx="8890" cy="8890"/>
                <wp:effectExtent l="13970" t="15875" r="22860" b="20955"/>
                <wp:wrapNone/>
                <wp:docPr id="17" name="WS_polygon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 o:spid="_x0000_s1026" style="position:absolute;left:0pt;margin-left:667pt;margin-top:198.55pt;height:0.7pt;width:0.7pt;mso-position-horizontal-relative:page;mso-position-vertical-relative:page;z-index:-251654144;mso-width-relative:page;mso-height-relative:page;" fillcolor="#000000" filled="t" stroked="t" coordsize="8890,8890" o:gfxdata="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olHTG2AAA&#10;AA0BAAAPAAAAAAAAAAEAIAAAACIAAABkcnMvZG93bnJldi54bWxQSwECFAAUAAAACACHTuJA2ilJ&#10;/eUBAAAbBAAADgAAAAAAAAABACAAAAAn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2987675</wp:posOffset>
                </wp:positionV>
                <wp:extent cx="8890" cy="9525"/>
                <wp:effectExtent l="13335" t="17145" r="23495" b="19050"/>
                <wp:wrapNone/>
                <wp:docPr id="18" name="WS_polygon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 o:spid="_x0000_s1026" style="position:absolute;left:0pt;margin-left:174.25pt;margin-top:235.25pt;height:0.75pt;width:0.7pt;mso-position-horizontal-relative:page;mso-position-vertical-relative:page;z-index:-251654144;mso-width-relative:page;mso-height-relative:page;" fillcolor="#000000" filled="t" stroked="t" coordsize="8890,9525" o:gfxdata="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iSIeDY&#10;AAAACwEAAA8AAAAAAAAAAQAgAAAAIgAAAGRycy9kb3ducmV2LnhtbFBLAQIUABQAAAAIAIdO4kB6&#10;zwpB5wEAABsEAAAOAAAAAAAAAAEAIAAAACcBAABkcnMvZTJvRG9jLnhtbFBLBQYAAAAABgAGAFkB&#10;AACA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2987675</wp:posOffset>
                </wp:positionV>
                <wp:extent cx="8890" cy="9525"/>
                <wp:effectExtent l="13335" t="17145" r="23495" b="19050"/>
                <wp:wrapNone/>
                <wp:docPr id="19" name="WS_polygon1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 o:spid="_x0000_s1026" style="position:absolute;left:0pt;margin-left:667pt;margin-top:235.25pt;height:0.75pt;width:0.7pt;mso-position-horizontal-relative:page;mso-position-vertical-relative:page;z-index:-251654144;mso-width-relative:page;mso-height-relative:page;" fillcolor="#000000" filled="t" stroked="t" coordsize="8890,9525" o:gfxdata="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4izCjdgA&#10;AAANAQAADwAAAAAAAAABACAAAAAiAAAAZHJzL2Rvd25yZXYueG1sUEsBAhQAFAAAAAgAh07iQDMA&#10;YSfmAQAAHAQAAA4AAAAAAAAAAQAgAAAAJwEAAGRycy9lMm9Eb2MueG1sUEsFBgAAAAAGAAYAWQEA&#10;AH8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3455670</wp:posOffset>
                </wp:positionV>
                <wp:extent cx="8890" cy="9525"/>
                <wp:effectExtent l="13335" t="17145" r="23495" b="19050"/>
                <wp:wrapNone/>
                <wp:docPr id="20" name="WS_polygon1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1" o:spid="_x0000_s1026" style="position:absolute;left:0pt;margin-left:174.25pt;margin-top:272.1pt;height:0.75pt;width:0.7pt;mso-position-horizontal-relative:page;mso-position-vertical-relative:page;z-index:-251654144;mso-width-relative:page;mso-height-relative:page;" fillcolor="#000000" filled="t" stroked="t" coordsize="8890,9525" o:gfxdata="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tDMDTY&#10;AAAACwEAAA8AAAAAAAAAAQAgAAAAIgAAAGRycy9kb3ducmV2LnhtbFBLAQIUABQAAAAIAIdO4kCe&#10;L6wU5wEAABwEAAAOAAAAAAAAAAEAIAAAACcBAABkcnMvZTJvRG9jLnhtbFBLBQYAAAAABgAGAFkB&#10;AACA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3455670</wp:posOffset>
                </wp:positionV>
                <wp:extent cx="8890" cy="9525"/>
                <wp:effectExtent l="13335" t="17145" r="23495" b="19050"/>
                <wp:wrapNone/>
                <wp:docPr id="21" name="WS_polygon1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2" o:spid="_x0000_s1026" style="position:absolute;left:0pt;margin-left:667pt;margin-top:272.1pt;height:0.75pt;width:0.7pt;mso-position-horizontal-relative:page;mso-position-vertical-relative:page;z-index:-251654144;mso-width-relative:page;mso-height-relative:page;" fillcolor="#000000" filled="t" stroked="t" coordsize="8890,9525" o:gfxdata="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5Eih/&#10;2AAAAA0BAAAPAAAAAAAAAAEAIAAAACIAAABkcnMvZG93bnJldi54bWxQSwECFAAUAAAACACHTuJA&#10;eqbGP+gBAAAc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3922395</wp:posOffset>
                </wp:positionV>
                <wp:extent cx="8890" cy="8890"/>
                <wp:effectExtent l="13970" t="15875" r="22860" b="20955"/>
                <wp:wrapNone/>
                <wp:docPr id="22" name="WS_polygon1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3" o:spid="_x0000_s1026" style="position:absolute;left:0pt;margin-left:174.25pt;margin-top:308.85pt;height:0.7pt;width:0.7pt;mso-position-horizontal-relative:page;mso-position-vertical-relative:page;z-index:-251654144;mso-width-relative:page;mso-height-relative:page;" fillcolor="#000000" filled="t" stroked="t" coordsize="8890,8890" o:gfxdata="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k5iO41wAA&#10;AAsBAAAPAAAAAAAAAAEAIAAAACIAAABkcnMvZG93bnJldi54bWxQSwECFAAUAAAACACHTuJA+E9G&#10;qeYBAAAc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3922395</wp:posOffset>
                </wp:positionV>
                <wp:extent cx="8890" cy="8890"/>
                <wp:effectExtent l="13970" t="15875" r="22860" b="20955"/>
                <wp:wrapNone/>
                <wp:docPr id="23" name="WS_polygon1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4" o:spid="_x0000_s1026" style="position:absolute;left:0pt;margin-left:667pt;margin-top:308.85pt;height:0.7pt;width:0.7pt;mso-position-horizontal-relative:page;mso-position-vertical-relative:page;z-index:-251654144;mso-width-relative:page;mso-height-relative:page;" fillcolor="#000000" filled="t" stroked="t" coordsize="8890,8890" o:gfxdata="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AMIO9gA&#10;AAANAQAADwAAAAAAAAABACAAAAAiAAAAZHJzL2Rvd25yZXYueG1sUEsBAhQAFAAAAAgAh07iQKOU&#10;S7/mAQAAHAQAAA4AAAAAAAAAAQAgAAAAJw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4387850</wp:posOffset>
                </wp:positionV>
                <wp:extent cx="8890" cy="9525"/>
                <wp:effectExtent l="13335" t="17145" r="23495" b="19050"/>
                <wp:wrapNone/>
                <wp:docPr id="24" name="WS_polygon1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5" o:spid="_x0000_s1026" style="position:absolute;left:0pt;margin-left:174.25pt;margin-top:345.5pt;height:0.75pt;width:0.7pt;mso-position-horizontal-relative:page;mso-position-vertical-relative:page;z-index:-251654144;mso-width-relative:page;mso-height-relative:page;" fillcolor="#000000" filled="t" stroked="t" coordsize="8890,9525" o:gfxdata="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Ms&#10;e6DYAAAACwEAAA8AAAAAAAAAAQAgAAAAIgAAAGRycy9kb3ducmV2LnhtbFBLAQIUABQAAAAIAIdO&#10;4kBwrcjD6gEAABw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4387850</wp:posOffset>
                </wp:positionV>
                <wp:extent cx="8890" cy="9525"/>
                <wp:effectExtent l="13335" t="17145" r="23495" b="19050"/>
                <wp:wrapNone/>
                <wp:docPr id="25" name="WS_polygon1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6" o:spid="_x0000_s1026" style="position:absolute;left:0pt;margin-left:667pt;margin-top:345.5pt;height:0.75pt;width:0.7pt;mso-position-horizontal-relative:page;mso-position-vertical-relative:page;z-index:-251654144;mso-width-relative:page;mso-height-relative:page;" fillcolor="#000000" filled="t" stroked="t" coordsize="8890,9525" o:gfxdata="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EqDLy&#10;2AAAAA0BAAAPAAAAAAAAAAEAIAAAACIAAABkcnMvZG93bnJldi54bWxQSwECFAAUAAAACACHTuJA&#10;lCSi6OgBAAAc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4632325</wp:posOffset>
                </wp:positionV>
                <wp:extent cx="8890" cy="9525"/>
                <wp:effectExtent l="13335" t="17145" r="23495" b="19050"/>
                <wp:wrapNone/>
                <wp:docPr id="26" name="WS_polygon1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7" o:spid="_x0000_s1026" style="position:absolute;left:0pt;margin-left:174.25pt;margin-top:364.75pt;height:0.75pt;width:0.7pt;mso-position-horizontal-relative:page;mso-position-vertical-relative:page;z-index:-251654144;mso-width-relative:page;mso-height-relative:page;" fillcolor="#000000" filled="t" stroked="t" coordsize="8890,9525" o:gfxdata="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eKA&#10;29gAAAALAQAADwAAAAAAAAABACAAAAAiAAAAZHJzL2Rvd25yZXYueG1sUEsBAhQAFAAAAAgAh07i&#10;QAfseqjpAQAAHA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4632325</wp:posOffset>
                </wp:positionV>
                <wp:extent cx="8890" cy="9525"/>
                <wp:effectExtent l="13335" t="17145" r="23495" b="19050"/>
                <wp:wrapNone/>
                <wp:docPr id="27" name="WS_polygon1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8" o:spid="_x0000_s1026" style="position:absolute;left:0pt;margin-left:667pt;margin-top:364.75pt;height:0.75pt;width:0.7pt;mso-position-horizontal-relative:page;mso-position-vertical-relative:page;z-index:-251654144;mso-width-relative:page;mso-height-relative:page;" fillcolor="#000000" filled="t" stroked="t" coordsize="8890,9525" o:gfxdata="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vy&#10;NMLZAAAADQEAAA8AAAAAAAAAAQAgAAAAIgAAAGRycy9kb3ducmV2LnhtbFBLAQIUABQAAAAIAIdO&#10;4kAikrnE6QEAABwEAAAOAAAAAAAAAAEAIAAAACg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5100320</wp:posOffset>
                </wp:positionV>
                <wp:extent cx="8890" cy="8890"/>
                <wp:effectExtent l="13970" t="15875" r="22860" b="20955"/>
                <wp:wrapNone/>
                <wp:docPr id="28" name="WS_polygon1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9" o:spid="_x0000_s1026" style="position:absolute;left:0pt;margin-left:174.25pt;margin-top:401.6pt;height:0.7pt;width:0.7pt;mso-position-horizontal-relative:page;mso-position-vertical-relative:page;z-index:-251654144;mso-width-relative:page;mso-height-relative:page;" fillcolor="#000000" filled="t" stroked="t" coordsize="8890,8890" o:gfxdata="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xw7TE1wAA&#10;AAsBAAAPAAAAAAAAAAEAIAAAACIAAABkcnMvZG93bnJldi54bWxQSwECFAAUAAAACACHTuJAEg1M&#10;t+YBAAAc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5100320</wp:posOffset>
                </wp:positionV>
                <wp:extent cx="8890" cy="8890"/>
                <wp:effectExtent l="13970" t="15875" r="22860" b="20955"/>
                <wp:wrapNone/>
                <wp:docPr id="29" name="WS_polygon2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0" o:spid="_x0000_s1026" style="position:absolute;left:0pt;margin-left:667pt;margin-top:401.6pt;height:0.7pt;width:0.7pt;mso-position-horizontal-relative:page;mso-position-vertical-relative:page;z-index:-251654144;mso-width-relative:page;mso-height-relative:page;" fillcolor="#000000" filled="t" stroked="t" coordsize="8890,8890" o:gfxdata="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Y+vDvXAAAA&#10;DQEAAA8AAAAAAAAAAQAgAAAAIgAAAGRycy9kb3ducmV2LnhtbFBLAQIUABQAAAAIAIdO4kCTXDZY&#10;5QEAABwEAAAOAAAAAAAAAAEAIAAAACY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5567045</wp:posOffset>
                </wp:positionV>
                <wp:extent cx="8890" cy="9525"/>
                <wp:effectExtent l="13335" t="17145" r="23495" b="19050"/>
                <wp:wrapNone/>
                <wp:docPr id="30" name="WS_polygon2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1" o:spid="_x0000_s1026" style="position:absolute;left:0pt;margin-left:174.25pt;margin-top:438.35pt;height:0.75pt;width:0.7pt;mso-position-horizontal-relative:page;mso-position-vertical-relative:page;z-index:-251654144;mso-width-relative:page;mso-height-relative:page;" fillcolor="#000000" filled="t" stroked="t" coordsize="8890,9525" o:gfxdata="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Ga9HN&#10;2QAAAAsBAAAPAAAAAAAAAAEAIAAAACIAAABkcnMvZG93bnJldi54bWxQSwECFAAUAAAACACHTuJA&#10;dmPgs+cBAAAcBAAADgAAAAAAAAABACAAAAAo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5567045</wp:posOffset>
                </wp:positionV>
                <wp:extent cx="8890" cy="9525"/>
                <wp:effectExtent l="13335" t="17145" r="23495" b="19050"/>
                <wp:wrapNone/>
                <wp:docPr id="31" name="WS_polygon2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2" o:spid="_x0000_s1026" style="position:absolute;left:0pt;margin-left:667pt;margin-top:438.35pt;height:0.75pt;width:0.7pt;mso-position-horizontal-relative:page;mso-position-vertical-relative:page;z-index:-251654144;mso-width-relative:page;mso-height-relative:page;" fillcolor="#000000" filled="t" stroked="t" coordsize="8890,9525" o:gfxdata="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Uv&#10;YszZAAAADQEAAA8AAAAAAAAAAQAgAAAAIgAAAGRycy9kb3ducmV2LnhtbFBLAQIUABQAAAAIAIdO&#10;4kCS6oqY6QEAABwEAAAOAAAAAAAAAAEAIAAAACg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6035040</wp:posOffset>
                </wp:positionV>
                <wp:extent cx="8890" cy="9525"/>
                <wp:effectExtent l="13335" t="17145" r="23495" b="19050"/>
                <wp:wrapNone/>
                <wp:docPr id="32" name="WS_polygon2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3" o:spid="_x0000_s1026" style="position:absolute;left:0pt;margin-left:174.25pt;margin-top:475.2pt;height:0.75pt;width:0.7pt;mso-position-horizontal-relative:page;mso-position-vertical-relative:page;z-index:-251654144;mso-width-relative:page;mso-height-relative:page;" fillcolor="#000000" filled="t" stroked="t" coordsize="8890,9525" o:gfxdata="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MKR&#10;n9gAAAALAQAADwAAAAAAAAABACAAAAAiAAAAZHJzL2Rvd25yZXYueG1sUEsBAhQAFAAAAAgAh07i&#10;QAEiUtjpAQAAHA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6035040</wp:posOffset>
                </wp:positionV>
                <wp:extent cx="8890" cy="9525"/>
                <wp:effectExtent l="13335" t="17145" r="23495" b="19050"/>
                <wp:wrapNone/>
                <wp:docPr id="33" name="WS_polygon2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4" o:spid="_x0000_s1026" style="position:absolute;left:0pt;margin-left:667pt;margin-top:475.2pt;height:0.75pt;width:0.7pt;mso-position-horizontal-relative:page;mso-position-vertical-relative:page;z-index:-251654144;mso-width-relative:page;mso-height-relative:page;" fillcolor="#000000" filled="t" stroked="t" coordsize="8890,9525" o:gfxdata="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zrGF&#10;MdgAAAANAQAADwAAAAAAAAABACAAAAAiAAAAZHJzL2Rvd25yZXYueG1sUEsBAhQAFAAAAAgAh07i&#10;QFr5X87pAQAAHA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6501765</wp:posOffset>
                </wp:positionV>
                <wp:extent cx="8890" cy="8890"/>
                <wp:effectExtent l="13970" t="15875" r="22860" b="20955"/>
                <wp:wrapNone/>
                <wp:docPr id="34" name="WS_polygon2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5" o:spid="_x0000_s1026" style="position:absolute;left:0pt;margin-left:174.25pt;margin-top:511.95pt;height:0.7pt;width:0.7pt;mso-position-horizontal-relative:page;mso-position-vertical-relative:page;z-index:-251654144;mso-width-relative:page;mso-height-relative:page;" fillcolor="#000000" filled="t" stroked="t" coordsize="8890,8890" o:gfxdata="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raQmTNgA&#10;AAANAQAADwAAAAAAAAABACAAAAAiAAAAZHJzL2Rvd25yZXYueG1sUEsBAhQAFAAAAAgAh07iQInA&#10;3LLmAQAAHAQAAA4AAAAAAAAAAQAgAAAAJw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6501765</wp:posOffset>
                </wp:positionV>
                <wp:extent cx="8890" cy="8890"/>
                <wp:effectExtent l="13970" t="15875" r="22860" b="20955"/>
                <wp:wrapNone/>
                <wp:docPr id="35" name="WS_polygon2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6" o:spid="_x0000_s1026" style="position:absolute;left:0pt;margin-left:667pt;margin-top:511.95pt;height:0.7pt;width:0.7pt;mso-position-horizontal-relative:page;mso-position-vertical-relative:page;z-index:-251654144;mso-width-relative:page;mso-height-relative:page;" fillcolor="#000000" filled="t" stroked="t" coordsize="8890,8890" o:gfxdata="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66nwzY&#10;AAAADwEAAA8AAAAAAAAAAQAgAAAAIgAAAGRycy9kb3ducmV2LnhtbFBLAQIUABQAAAAIAIdO4kBt&#10;SbaZ5wEAABw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6745605</wp:posOffset>
                </wp:positionV>
                <wp:extent cx="8890" cy="9525"/>
                <wp:effectExtent l="13335" t="17145" r="23495" b="19050"/>
                <wp:wrapNone/>
                <wp:docPr id="38" name="group27"/>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36" name="WS_polygon28"/>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37" name="WS_polygon29"/>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27" o:spid="_x0000_s1026" o:spt="203" style="position:absolute;left:0pt;margin-left:174.25pt;margin-top:531.15pt;height:0.75pt;width:0.7pt;mso-position-horizontal-relative:page;mso-position-vertical-relative:page;z-index:-251654144;mso-width-relative:page;mso-height-relative:page;" coordsize="70,75" o:gfxdata="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r1N5k&#10;3AAAAA0BAAAPAAAAAAAAAAEAIAAAACIAAABkcnMvZG93bnJldi54bWxQSwECFAAUAAAACACHTuJA&#10;2A5rhFYCAABzBwAADgAAAAAAAAABACAAAAArAQAAZHJzL2Uyb0RvYy54bWxQSwUGAAAAAAYABgBZ&#10;AQAA8wUAAAAA&#10;">
                <o:lock v:ext="edit" aspectratio="f"/>
                <v:shape id="WS_polygon28" o:spid="_x0000_s1026" style="position:absolute;left:0;top:0;height:75;width:70;" fillcolor="#000000" filled="t" stroked="t" coordsize="70,75" o:gfxdata="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kPxfL4A&#10;AADb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shape id="WS_polygon29" o:spid="_x0000_s1026" style="position:absolute;left:0;top:0;height:75;width:70;" fillcolor="#000000" filled="t" stroked="t" coordsize="70,75" o:gfxdata="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Q9U574A&#10;AADb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3463925</wp:posOffset>
                </wp:positionH>
                <wp:positionV relativeFrom="page">
                  <wp:posOffset>6745605</wp:posOffset>
                </wp:positionV>
                <wp:extent cx="8890" cy="9525"/>
                <wp:effectExtent l="13335" t="17145" r="23495" b="19050"/>
                <wp:wrapNone/>
                <wp:docPr id="39" name="WS_polygon3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0" o:spid="_x0000_s1026" style="position:absolute;left:0pt;margin-left:272.75pt;margin-top:531.15pt;height:0.75pt;width:0.7pt;mso-position-horizontal-relative:page;mso-position-vertical-relative:page;z-index:-251654144;mso-width-relative:page;mso-height-relative:page;" fillcolor="#000000" filled="t" stroked="t" coordsize="8890,9525" o:gfxdata="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fp/tXY&#10;AAAADQEAAA8AAAAAAAAAAQAgAAAAIgAAAGRycy9kb3ducmV2LnhtbFBLAQIUABQAAAAIAIdO4kDt&#10;Vmvp5wEAABwEAAAOAAAAAAAAAAEAIAAAACcBAABkcnMvZTJvRG9jLnhtbFBLBQYAAAAABgAGAFkB&#10;AACA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4717415</wp:posOffset>
                </wp:positionH>
                <wp:positionV relativeFrom="page">
                  <wp:posOffset>6745605</wp:posOffset>
                </wp:positionV>
                <wp:extent cx="8890" cy="9525"/>
                <wp:effectExtent l="13335" t="17145" r="23495" b="19050"/>
                <wp:wrapNone/>
                <wp:docPr id="40" name="WS_polygon3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1" o:spid="_x0000_s1026" style="position:absolute;left:0pt;margin-left:371.45pt;margin-top:531.15pt;height:0.75pt;width:0.7pt;mso-position-horizontal-relative:page;mso-position-vertical-relative:page;z-index:-251654144;mso-width-relative:page;mso-height-relative:page;" fillcolor="#000000" filled="t" stroked="t" coordsize="8890,9525" o:gfxdata="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pnZo&#10;2QAAAA0BAAAPAAAAAAAAAAEAIAAAACIAAABkcnMvZG93bnJldi54bWxQSwECFAAUAAAACACHTuJA&#10;8hsgxucBAAAcBAAADgAAAAAAAAABACAAAAAo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5968365</wp:posOffset>
                </wp:positionH>
                <wp:positionV relativeFrom="page">
                  <wp:posOffset>6745605</wp:posOffset>
                </wp:positionV>
                <wp:extent cx="9525" cy="9525"/>
                <wp:effectExtent l="13970" t="15875" r="22225" b="20320"/>
                <wp:wrapNone/>
                <wp:docPr id="41" name="WS_polygon32"/>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2" o:spid="_x0000_s1026" style="position:absolute;left:0pt;margin-left:469.95pt;margin-top:531.15pt;height:0.75pt;width:0.75pt;mso-position-horizontal-relative:page;mso-position-vertical-relative:page;z-index:-251654144;mso-width-relative:page;mso-height-relative:page;" fillcolor="#000000" filled="t" stroked="t" coordsize="9525,9525" o:gfxdata="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euSI4&#10;2QAAAA0BAAAPAAAAAAAAAAEAIAAAACIAAABkcnMvZG93bnJldi54bWxQSwECFAAUAAAACACHTuJA&#10;LDB8/ucBAAAcBAAADgAAAAAAAAABACAAAAAoAQAAZHJzL2Uyb0RvYy54bWxQSwUGAAAAAAYABgBZ&#10;AQAAgQU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7219950</wp:posOffset>
                </wp:positionH>
                <wp:positionV relativeFrom="page">
                  <wp:posOffset>6745605</wp:posOffset>
                </wp:positionV>
                <wp:extent cx="9525" cy="9525"/>
                <wp:effectExtent l="13970" t="15875" r="22225" b="20320"/>
                <wp:wrapNone/>
                <wp:docPr id="42" name="WS_polygon33"/>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3" o:spid="_x0000_s1026" style="position:absolute;left:0pt;margin-left:568.5pt;margin-top:531.15pt;height:0.75pt;width:0.75pt;mso-position-horizontal-relative:page;mso-position-vertical-relative:page;z-index:-251654144;mso-width-relative:page;mso-height-relative:page;" fillcolor="#000000" filled="t" stroked="t" coordsize="9525,9525" o:gfxdata="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T7Y&#10;Q9oAAAAPAQAADwAAAAAAAAABACAAAAAiAAAAZHJzL2Rvd25yZXYueG1sUEsBAhQAFAAAAAgAh07i&#10;QL/4pL7nAQAAHAQAAA4AAAAAAAAAAQAgAAAAKQ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8470900</wp:posOffset>
                </wp:positionH>
                <wp:positionV relativeFrom="page">
                  <wp:posOffset>6745605</wp:posOffset>
                </wp:positionV>
                <wp:extent cx="8890" cy="9525"/>
                <wp:effectExtent l="13335" t="17145" r="23495" b="19050"/>
                <wp:wrapNone/>
                <wp:docPr id="45" name="group34"/>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43" name="WS_polygon35"/>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44" name="WS_polygon36"/>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34" o:spid="_x0000_s1026" o:spt="203" style="position:absolute;left:0pt;margin-left:667pt;margin-top:531.15pt;height:0.75pt;width:0.7pt;mso-position-horizontal-relative:page;mso-position-vertical-relative:page;z-index:-251654144;mso-width-relative:page;mso-height-relative:page;" coordsize="70,75" o:gfxdata="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PRXjhLc&#10;AAAADwEAAA8AAAAAAAAAAQAgAAAAIgAAAGRycy9kb3ducmV2LnhtbFBLAQIUABQAAAAIAIdO4kD5&#10;2vc9VQIAAHMHAAAOAAAAAAAAAAEAIAAAACsBAABkcnMvZTJvRG9jLnhtbFBLBQYAAAAABgAGAFkB&#10;AADyBQAAAAA=&#10;">
                <o:lock v:ext="edit" aspectratio="f"/>
                <v:shape id="WS_polygon35" o:spid="_x0000_s1026" style="position:absolute;left:0;top:0;height:75;width:70;" fillcolor="#000000" filled="t" stroked="t" coordsize="70,75" o:gfxdata="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YyIZm/&#10;AAAA2w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shape id="WS_polygon36" o:spid="_x0000_s1026" style="position:absolute;left:0;top:0;height:75;width:70;" fillcolor="#000000" filled="t" stroked="t" coordsize="70,75" o:gfxdata="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du57b4A&#10;AADb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p>
    <w:p>
      <w:pPr>
        <w:autoSpaceDE w:val="0"/>
        <w:autoSpaceDN w:val="0"/>
        <w:bidi w:val="0"/>
        <w:spacing w:before="6" w:beforeAutospacing="0" w:afterAutospacing="0" w:line="472" w:lineRule="exact"/>
        <w:ind w:left="5960"/>
        <w:jc w:val="left"/>
        <w:rPr>
          <w:rFonts w:hint="eastAsia"/>
        </w:rPr>
      </w:pPr>
      <w:r>
        <w:rPr>
          <w:rFonts w:ascii="微软雅黑" w:hAnsi="微软雅黑" w:eastAsia="微软雅黑" w:cs="微软雅黑"/>
          <w:bCs/>
          <w:color w:val="000000"/>
          <w:spacing w:val="0"/>
          <w:kern w:val="0"/>
          <w:sz w:val="36"/>
        </w:rPr>
        <w:t>部门预算收支总表</w:t>
      </w:r>
    </w:p>
    <w:p>
      <w:pPr>
        <w:spacing w:beforeAutospacing="0" w:afterAutospacing="0" w:line="14" w:lineRule="exact"/>
        <w:jc w:val="center"/>
        <w:sectPr>
          <w:type w:val="continuous"/>
          <w:pgSz w:w="16840" w:h="11900"/>
          <w:pgMar w:top="1426" w:right="1800" w:bottom="419" w:left="1020" w:header="851" w:footer="419" w:gutter="0"/>
          <w:cols w:space="0" w:num="1"/>
        </w:sectPr>
      </w:pPr>
    </w:p>
    <w:p>
      <w:pPr>
        <w:spacing w:beforeAutospacing="0" w:afterAutospacing="0" w:line="14" w:lineRule="exact"/>
        <w:jc w:val="center"/>
      </w:pPr>
    </w:p>
    <w:tbl>
      <w:tblPr>
        <w:tblStyle w:val="4"/>
        <w:tblpPr w:topFromText="81"/>
        <w:tblW w:w="0" w:type="auto"/>
        <w:tblInd w:w="2472" w:type="dxa"/>
        <w:tblLayout w:type="autofit"/>
        <w:tblCellMar>
          <w:top w:w="0" w:type="dxa"/>
          <w:left w:w="0" w:type="dxa"/>
          <w:bottom w:w="0" w:type="dxa"/>
          <w:right w:w="0" w:type="dxa"/>
        </w:tblCellMar>
      </w:tblPr>
      <w:tblGrid>
        <w:gridCol w:w="1971"/>
        <w:gridCol w:w="1973"/>
        <w:gridCol w:w="1971"/>
        <w:gridCol w:w="1970"/>
        <w:gridCol w:w="1971"/>
      </w:tblGrid>
      <w:tr>
        <w:tblPrEx>
          <w:tblCellMar>
            <w:top w:w="0" w:type="dxa"/>
            <w:left w:w="0" w:type="dxa"/>
            <w:bottom w:w="0" w:type="dxa"/>
            <w:right w:w="0" w:type="dxa"/>
          </w:tblCellMar>
        </w:tblPrEx>
        <w:trPr>
          <w:trHeight w:val="840" w:hRule="exact"/>
        </w:trPr>
        <w:tc>
          <w:tcPr>
            <w:tcW w:w="3944"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384"/>
              <w:jc w:val="left"/>
              <w:rPr>
                <w:rFonts w:hint="eastAsia"/>
              </w:rPr>
            </w:pPr>
            <w:r>
              <w:rPr>
                <w:rFonts w:ascii="微软雅黑" w:hAnsi="微软雅黑" w:eastAsia="微软雅黑" w:cs="微软雅黑"/>
                <w:bCs/>
                <w:color w:val="000000"/>
                <w:spacing w:val="0"/>
                <w:kern w:val="0"/>
                <w:sz w:val="24"/>
              </w:rPr>
              <w:t>预算年度：</w:t>
            </w:r>
          </w:p>
          <w:p>
            <w:pPr>
              <w:autoSpaceDE w:val="0"/>
              <w:autoSpaceDN w:val="0"/>
              <w:bidi w:val="0"/>
              <w:spacing w:before="98" w:beforeAutospacing="0" w:afterAutospacing="0" w:line="315" w:lineRule="exact"/>
              <w:ind w:left="703"/>
              <w:jc w:val="left"/>
              <w:rPr>
                <w:rFonts w:hint="eastAsia"/>
              </w:rPr>
            </w:pPr>
            <w:r>
              <w:rPr>
                <w:rFonts w:ascii="微软雅黑" w:hAnsi="微软雅黑" w:eastAsia="微软雅黑" w:cs="微软雅黑"/>
                <w:bCs/>
                <w:color w:val="000000"/>
                <w:spacing w:val="-5"/>
                <w:w w:val="104"/>
                <w:kern w:val="0"/>
                <w:sz w:val="24"/>
              </w:rPr>
              <w:t>2022</w:t>
            </w:r>
          </w:p>
        </w:tc>
        <w:tc>
          <w:tcPr>
            <w:tcW w:w="3941"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2635"/>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775"/>
              <w:jc w:val="left"/>
              <w:rPr>
                <w:rFonts w:hint="eastAsia"/>
              </w:rPr>
            </w:pPr>
            <w:r>
              <w:rPr>
                <w:rFonts w:ascii="微软雅黑" w:hAnsi="微软雅黑" w:eastAsia="微软雅黑" w:cs="微软雅黑"/>
                <w:b/>
                <w:bCs/>
                <w:color w:val="000000"/>
                <w:spacing w:val="-3"/>
                <w:w w:val="102"/>
                <w:kern w:val="0"/>
                <w:sz w:val="21"/>
              </w:rPr>
              <w:t>序号</w:t>
            </w:r>
          </w:p>
        </w:tc>
        <w:tc>
          <w:tcPr>
            <w:tcW w:w="3944"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762"/>
              <w:jc w:val="left"/>
              <w:rPr>
                <w:rFonts w:hint="eastAsia"/>
              </w:rPr>
            </w:pPr>
            <w:r>
              <w:rPr>
                <w:rFonts w:ascii="微软雅黑" w:hAnsi="微软雅黑" w:eastAsia="微软雅黑" w:cs="微软雅黑"/>
                <w:b/>
                <w:bCs/>
                <w:color w:val="000000"/>
                <w:spacing w:val="-3"/>
                <w:w w:val="102"/>
                <w:kern w:val="0"/>
                <w:sz w:val="21"/>
              </w:rPr>
              <w:t>收入</w:t>
            </w:r>
          </w:p>
        </w:tc>
        <w:tc>
          <w:tcPr>
            <w:tcW w:w="3941"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762"/>
              <w:jc w:val="left"/>
              <w:rPr>
                <w:rFonts w:hint="eastAsia"/>
              </w:rPr>
            </w:pPr>
            <w:r>
              <w:rPr>
                <w:rFonts w:ascii="微软雅黑" w:hAnsi="微软雅黑" w:eastAsia="微软雅黑" w:cs="微软雅黑"/>
                <w:b/>
                <w:bCs/>
                <w:color w:val="000000"/>
                <w:spacing w:val="-3"/>
                <w:w w:val="102"/>
                <w:kern w:val="0"/>
                <w:sz w:val="21"/>
              </w:rPr>
              <w:t>支出</w:t>
            </w:r>
          </w:p>
        </w:tc>
      </w:tr>
      <w:tr>
        <w:tblPrEx>
          <w:tblCellMar>
            <w:top w:w="0" w:type="dxa"/>
            <w:left w:w="0" w:type="dxa"/>
            <w:bottom w:w="0" w:type="dxa"/>
            <w:right w:w="0" w:type="dxa"/>
          </w:tblCellMar>
        </w:tblPrEx>
        <w:trPr>
          <w:trHeight w:val="385" w:hRule="exact"/>
        </w:trPr>
        <w:tc>
          <w:tcPr>
            <w:tcW w:w="1971"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775"/>
              <w:jc w:val="left"/>
              <w:rPr>
                <w:rFonts w:hint="eastAsia"/>
              </w:rPr>
            </w:pPr>
            <w:r>
              <w:rPr>
                <w:rFonts w:ascii="微软雅黑" w:hAnsi="微软雅黑" w:eastAsia="微软雅黑" w:cs="微软雅黑"/>
                <w:b/>
                <w:bCs/>
                <w:color w:val="000000"/>
                <w:spacing w:val="-3"/>
                <w:w w:val="102"/>
                <w:kern w:val="0"/>
                <w:sz w:val="21"/>
              </w:rPr>
              <w:t>序号</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71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670"/>
              <w:jc w:val="left"/>
              <w:rPr>
                <w:rFonts w:hint="eastAsia"/>
              </w:rPr>
            </w:pPr>
            <w:r>
              <w:rPr>
                <w:rFonts w:ascii="微软雅黑" w:hAnsi="微软雅黑" w:eastAsia="微软雅黑" w:cs="微软雅黑"/>
                <w:b/>
                <w:bCs/>
                <w:color w:val="000000"/>
                <w:spacing w:val="-3"/>
                <w:w w:val="102"/>
                <w:kern w:val="0"/>
                <w:sz w:val="21"/>
              </w:rPr>
              <w:t>预算数</w:t>
            </w: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712"/>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670"/>
              <w:jc w:val="left"/>
              <w:rPr>
                <w:rFonts w:hint="eastAsia"/>
              </w:rPr>
            </w:pPr>
            <w:r>
              <w:rPr>
                <w:rFonts w:ascii="微软雅黑" w:hAnsi="微软雅黑" w:eastAsia="微软雅黑" w:cs="微软雅黑"/>
                <w:b/>
                <w:bCs/>
                <w:color w:val="000000"/>
                <w:spacing w:val="-3"/>
                <w:w w:val="102"/>
                <w:kern w:val="0"/>
                <w:sz w:val="21"/>
              </w:rPr>
              <w:t>预算数</w:t>
            </w:r>
          </w:p>
        </w:tc>
      </w:tr>
      <w:tr>
        <w:tblPrEx>
          <w:tblCellMar>
            <w:top w:w="0" w:type="dxa"/>
            <w:left w:w="0" w:type="dxa"/>
            <w:bottom w:w="0" w:type="dxa"/>
            <w:right w:w="0" w:type="dxa"/>
          </w:tblCellMar>
        </w:tblPrEx>
        <w:trPr>
          <w:trHeight w:val="38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75"/>
              <w:jc w:val="left"/>
              <w:rPr>
                <w:rFonts w:hint="eastAsia"/>
              </w:rPr>
            </w:pPr>
            <w:r>
              <w:rPr>
                <w:rFonts w:ascii="微软雅黑" w:hAnsi="微软雅黑" w:eastAsia="微软雅黑" w:cs="微软雅黑"/>
                <w:b/>
                <w:bCs/>
                <w:color w:val="000000"/>
                <w:spacing w:val="-3"/>
                <w:w w:val="102"/>
                <w:kern w:val="0"/>
                <w:sz w:val="21"/>
              </w:rPr>
              <w:t>栏次</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919"/>
              <w:jc w:val="left"/>
              <w:rPr>
                <w:rFonts w:hint="eastAsia"/>
              </w:rPr>
            </w:pPr>
            <w:r>
              <w:rPr>
                <w:rFonts w:ascii="微软雅黑" w:hAnsi="微软雅黑" w:eastAsia="微软雅黑" w:cs="微软雅黑"/>
                <w:b/>
                <w:bCs/>
                <w:color w:val="000000"/>
                <w:spacing w:val="0"/>
                <w:kern w:val="0"/>
                <w:sz w:val="21"/>
              </w:rPr>
              <w:t>1</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919"/>
              <w:jc w:val="left"/>
              <w:rPr>
                <w:rFonts w:hint="eastAsia"/>
              </w:rPr>
            </w:pPr>
            <w:r>
              <w:rPr>
                <w:rFonts w:ascii="微软雅黑" w:hAnsi="微软雅黑" w:eastAsia="微软雅黑" w:cs="微软雅黑"/>
                <w:b/>
                <w:bCs/>
                <w:color w:val="000000"/>
                <w:spacing w:val="0"/>
                <w:kern w:val="0"/>
                <w:sz w:val="21"/>
              </w:rPr>
              <w:t>2</w:t>
            </w: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919"/>
              <w:jc w:val="left"/>
              <w:rPr>
                <w:rFonts w:hint="eastAsia"/>
              </w:rPr>
            </w:pPr>
            <w:r>
              <w:rPr>
                <w:rFonts w:ascii="微软雅黑" w:hAnsi="微软雅黑" w:eastAsia="微软雅黑" w:cs="微软雅黑"/>
                <w:b/>
                <w:bCs/>
                <w:color w:val="000000"/>
                <w:spacing w:val="0"/>
                <w:kern w:val="0"/>
                <w:sz w:val="21"/>
              </w:rPr>
              <w:t>3</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920"/>
              <w:jc w:val="left"/>
              <w:rPr>
                <w:rFonts w:hint="eastAsia"/>
              </w:rPr>
            </w:pPr>
            <w:r>
              <w:rPr>
                <w:rFonts w:ascii="微软雅黑" w:hAnsi="微软雅黑" w:eastAsia="微软雅黑" w:cs="微软雅黑"/>
                <w:b/>
                <w:bCs/>
                <w:color w:val="000000"/>
                <w:spacing w:val="0"/>
                <w:kern w:val="0"/>
                <w:sz w:val="21"/>
              </w:rPr>
              <w:t>4</w:t>
            </w:r>
          </w:p>
        </w:tc>
      </w:tr>
      <w:tr>
        <w:tblPrEx>
          <w:tblCellMar>
            <w:top w:w="0" w:type="dxa"/>
            <w:left w:w="0" w:type="dxa"/>
            <w:bottom w:w="0" w:type="dxa"/>
            <w:right w:w="0" w:type="dxa"/>
          </w:tblCellMar>
        </w:tblPrEx>
        <w:trPr>
          <w:trHeight w:val="73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924"/>
              <w:jc w:val="left"/>
              <w:rPr>
                <w:rFonts w:hint="eastAsia"/>
              </w:rPr>
            </w:pPr>
            <w:r>
              <w:rPr>
                <w:rFonts w:ascii="微软雅黑" w:hAnsi="微软雅黑" w:eastAsia="微软雅黑" w:cs="微软雅黑"/>
                <w:bCs/>
                <w:color w:val="000000"/>
                <w:spacing w:val="0"/>
                <w:kern w:val="0"/>
                <w:sz w:val="21"/>
              </w:rPr>
              <w:t>1</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20"/>
              <w:jc w:val="left"/>
              <w:rPr>
                <w:rFonts w:hint="eastAsia"/>
              </w:rPr>
            </w:pPr>
            <w:r>
              <w:rPr>
                <w:rFonts w:ascii="微软雅黑" w:hAnsi="微软雅黑" w:eastAsia="微软雅黑" w:cs="微软雅黑"/>
                <w:bCs/>
                <w:color w:val="000000"/>
                <w:spacing w:val="-3"/>
                <w:w w:val="102"/>
                <w:kern w:val="0"/>
                <w:sz w:val="21"/>
              </w:rPr>
              <w:t>一、</w:t>
            </w:r>
            <w:r>
              <w:rPr>
                <w:rFonts w:ascii="微软雅黑" w:hAnsi="微软雅黑" w:eastAsia="微软雅黑" w:cs="微软雅黑"/>
                <w:bCs/>
                <w:color w:val="000000"/>
                <w:spacing w:val="-1"/>
                <w:kern w:val="0"/>
                <w:sz w:val="21"/>
              </w:rPr>
              <w:t>一</w:t>
            </w:r>
            <w:r>
              <w:rPr>
                <w:rFonts w:ascii="微软雅黑" w:hAnsi="微软雅黑" w:eastAsia="微软雅黑" w:cs="微软雅黑"/>
                <w:bCs/>
                <w:color w:val="000000"/>
                <w:spacing w:val="1"/>
                <w:kern w:val="0"/>
                <w:sz w:val="21"/>
              </w:rPr>
              <w:t>般</w:t>
            </w:r>
            <w:r>
              <w:rPr>
                <w:rFonts w:ascii="微软雅黑" w:hAnsi="微软雅黑" w:eastAsia="微软雅黑" w:cs="微软雅黑"/>
                <w:bCs/>
                <w:color w:val="000000"/>
                <w:spacing w:val="-2"/>
                <w:kern w:val="0"/>
                <w:sz w:val="21"/>
              </w:rPr>
              <w:t>公</w:t>
            </w:r>
            <w:r>
              <w:rPr>
                <w:rFonts w:ascii="微软雅黑" w:hAnsi="微软雅黑" w:eastAsia="微软雅黑" w:cs="微软雅黑"/>
                <w:bCs/>
                <w:color w:val="000000"/>
                <w:spacing w:val="-1"/>
                <w:w w:val="101"/>
                <w:kern w:val="0"/>
                <w:sz w:val="21"/>
              </w:rPr>
              <w:t>共</w:t>
            </w:r>
            <w:r>
              <w:rPr>
                <w:rFonts w:ascii="微软雅黑" w:hAnsi="微软雅黑" w:eastAsia="微软雅黑" w:cs="微软雅黑"/>
                <w:bCs/>
                <w:color w:val="000000"/>
                <w:spacing w:val="-1"/>
                <w:kern w:val="0"/>
                <w:sz w:val="21"/>
              </w:rPr>
              <w:t>预</w:t>
            </w:r>
            <w:r>
              <w:rPr>
                <w:rFonts w:ascii="微软雅黑" w:hAnsi="微软雅黑" w:eastAsia="微软雅黑" w:cs="微软雅黑"/>
                <w:bCs/>
                <w:color w:val="000000"/>
                <w:spacing w:val="-1"/>
                <w:w w:val="101"/>
                <w:kern w:val="0"/>
                <w:sz w:val="21"/>
              </w:rPr>
              <w:t>算</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拨款</w:t>
            </w:r>
            <w:r>
              <w:rPr>
                <w:rFonts w:ascii="微软雅黑" w:hAnsi="微软雅黑" w:eastAsia="微软雅黑" w:cs="微软雅黑"/>
                <w:bCs/>
                <w:color w:val="000000"/>
                <w:spacing w:val="-1"/>
                <w:kern w:val="0"/>
                <w:sz w:val="21"/>
              </w:rPr>
              <w:t>收</w:t>
            </w:r>
            <w:r>
              <w:rPr>
                <w:rFonts w:ascii="微软雅黑" w:hAnsi="微软雅黑" w:eastAsia="微软雅黑" w:cs="微软雅黑"/>
                <w:bCs/>
                <w:color w:val="000000"/>
                <w:spacing w:val="1"/>
                <w:kern w:val="0"/>
                <w:sz w:val="21"/>
              </w:rPr>
              <w:t>入</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195"/>
              <w:jc w:val="left"/>
              <w:rPr>
                <w:rFonts w:hint="eastAsia"/>
              </w:rPr>
            </w:pPr>
            <w:r>
              <w:rPr>
                <w:rFonts w:ascii="微软雅黑" w:hAnsi="微软雅黑" w:eastAsia="微软雅黑" w:cs="微软雅黑"/>
                <w:bCs/>
                <w:color w:val="000000"/>
                <w:spacing w:val="-3"/>
                <w:w w:val="103"/>
                <w:kern w:val="0"/>
                <w:sz w:val="21"/>
              </w:rPr>
              <w:t>220.41</w:t>
            </w: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18"/>
              <w:jc w:val="left"/>
              <w:rPr>
                <w:rFonts w:hint="eastAsia"/>
              </w:rPr>
            </w:pPr>
            <w:r>
              <w:rPr>
                <w:rFonts w:ascii="微软雅黑" w:hAnsi="微软雅黑" w:eastAsia="微软雅黑" w:cs="微软雅黑"/>
                <w:bCs/>
                <w:color w:val="000000"/>
                <w:spacing w:val="-3"/>
                <w:w w:val="102"/>
                <w:kern w:val="0"/>
                <w:sz w:val="21"/>
              </w:rPr>
              <w:t>一、</w:t>
            </w:r>
            <w:r>
              <w:rPr>
                <w:rFonts w:ascii="微软雅黑" w:hAnsi="微软雅黑" w:eastAsia="微软雅黑" w:cs="微软雅黑"/>
                <w:bCs/>
                <w:color w:val="000000"/>
                <w:spacing w:val="-1"/>
                <w:kern w:val="0"/>
                <w:sz w:val="21"/>
              </w:rPr>
              <w:t>一</w:t>
            </w:r>
            <w:r>
              <w:rPr>
                <w:rFonts w:ascii="微软雅黑" w:hAnsi="微软雅黑" w:eastAsia="微软雅黑" w:cs="微软雅黑"/>
                <w:bCs/>
                <w:color w:val="000000"/>
                <w:spacing w:val="1"/>
                <w:kern w:val="0"/>
                <w:sz w:val="21"/>
              </w:rPr>
              <w:t>般</w:t>
            </w:r>
            <w:r>
              <w:rPr>
                <w:rFonts w:ascii="微软雅黑" w:hAnsi="微软雅黑" w:eastAsia="微软雅黑" w:cs="微软雅黑"/>
                <w:bCs/>
                <w:color w:val="000000"/>
                <w:spacing w:val="-2"/>
                <w:kern w:val="0"/>
                <w:sz w:val="21"/>
              </w:rPr>
              <w:t>公</w:t>
            </w:r>
            <w:r>
              <w:rPr>
                <w:rFonts w:ascii="微软雅黑" w:hAnsi="微软雅黑" w:eastAsia="微软雅黑" w:cs="微软雅黑"/>
                <w:bCs/>
                <w:color w:val="000000"/>
                <w:spacing w:val="-1"/>
                <w:w w:val="101"/>
                <w:kern w:val="0"/>
                <w:sz w:val="21"/>
              </w:rPr>
              <w:t>共</w:t>
            </w:r>
            <w:r>
              <w:rPr>
                <w:rFonts w:ascii="微软雅黑" w:hAnsi="微软雅黑" w:eastAsia="微软雅黑" w:cs="微软雅黑"/>
                <w:bCs/>
                <w:color w:val="000000"/>
                <w:spacing w:val="-1"/>
                <w:kern w:val="0"/>
                <w:sz w:val="21"/>
              </w:rPr>
              <w:t>服</w:t>
            </w:r>
            <w:r>
              <w:rPr>
                <w:rFonts w:ascii="微软雅黑" w:hAnsi="微软雅黑" w:eastAsia="微软雅黑" w:cs="微软雅黑"/>
                <w:bCs/>
                <w:color w:val="000000"/>
                <w:spacing w:val="-1"/>
                <w:w w:val="101"/>
                <w:kern w:val="0"/>
                <w:sz w:val="21"/>
              </w:rPr>
              <w:t>务</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支出</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196"/>
              <w:jc w:val="left"/>
              <w:rPr>
                <w:rFonts w:hint="eastAsia"/>
              </w:rPr>
            </w:pPr>
            <w:r>
              <w:rPr>
                <w:rFonts w:ascii="微软雅黑" w:hAnsi="微软雅黑" w:eastAsia="微软雅黑" w:cs="微软雅黑"/>
                <w:bCs/>
                <w:color w:val="000000"/>
                <w:spacing w:val="-3"/>
                <w:w w:val="103"/>
                <w:kern w:val="0"/>
                <w:sz w:val="21"/>
              </w:rPr>
              <w:t>177.23</w:t>
            </w:r>
          </w:p>
        </w:tc>
      </w:tr>
      <w:tr>
        <w:tblPrEx>
          <w:tblCellMar>
            <w:top w:w="0" w:type="dxa"/>
            <w:left w:w="0" w:type="dxa"/>
            <w:bottom w:w="0" w:type="dxa"/>
            <w:right w:w="0" w:type="dxa"/>
          </w:tblCellMar>
        </w:tblPrEx>
        <w:trPr>
          <w:trHeight w:val="737"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924"/>
              <w:jc w:val="left"/>
              <w:rPr>
                <w:rFonts w:hint="eastAsia"/>
              </w:rPr>
            </w:pPr>
            <w:r>
              <w:rPr>
                <w:rFonts w:ascii="微软雅黑" w:hAnsi="微软雅黑" w:eastAsia="微软雅黑" w:cs="微软雅黑"/>
                <w:bCs/>
                <w:color w:val="000000"/>
                <w:spacing w:val="0"/>
                <w:kern w:val="0"/>
                <w:sz w:val="21"/>
              </w:rPr>
              <w:t>2</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20"/>
              <w:jc w:val="left"/>
              <w:rPr>
                <w:rFonts w:hint="eastAsia"/>
              </w:rPr>
            </w:pPr>
            <w:r>
              <w:rPr>
                <w:rFonts w:ascii="微软雅黑" w:hAnsi="微软雅黑" w:eastAsia="微软雅黑" w:cs="微软雅黑"/>
                <w:bCs/>
                <w:color w:val="000000"/>
                <w:spacing w:val="-3"/>
                <w:w w:val="102"/>
                <w:kern w:val="0"/>
                <w:sz w:val="21"/>
              </w:rPr>
              <w:t>二、</w:t>
            </w:r>
            <w:r>
              <w:rPr>
                <w:rFonts w:ascii="微软雅黑" w:hAnsi="微软雅黑" w:eastAsia="微软雅黑" w:cs="微软雅黑"/>
                <w:bCs/>
                <w:color w:val="000000"/>
                <w:spacing w:val="-1"/>
                <w:kern w:val="0"/>
                <w:sz w:val="21"/>
              </w:rPr>
              <w:t>政</w:t>
            </w:r>
            <w:r>
              <w:rPr>
                <w:rFonts w:ascii="微软雅黑" w:hAnsi="微软雅黑" w:eastAsia="微软雅黑" w:cs="微软雅黑"/>
                <w:bCs/>
                <w:color w:val="000000"/>
                <w:spacing w:val="1"/>
                <w:kern w:val="0"/>
                <w:sz w:val="21"/>
              </w:rPr>
              <w:t>府</w:t>
            </w:r>
            <w:r>
              <w:rPr>
                <w:rFonts w:ascii="微软雅黑" w:hAnsi="微软雅黑" w:eastAsia="微软雅黑" w:cs="微软雅黑"/>
                <w:bCs/>
                <w:color w:val="000000"/>
                <w:spacing w:val="-2"/>
                <w:kern w:val="0"/>
                <w:sz w:val="21"/>
              </w:rPr>
              <w:t>性</w:t>
            </w:r>
            <w:r>
              <w:rPr>
                <w:rFonts w:ascii="微软雅黑" w:hAnsi="微软雅黑" w:eastAsia="微软雅黑" w:cs="微软雅黑"/>
                <w:bCs/>
                <w:color w:val="000000"/>
                <w:spacing w:val="-1"/>
                <w:w w:val="101"/>
                <w:kern w:val="0"/>
                <w:sz w:val="21"/>
              </w:rPr>
              <w:t>基</w:t>
            </w:r>
            <w:r>
              <w:rPr>
                <w:rFonts w:ascii="微软雅黑" w:hAnsi="微软雅黑" w:eastAsia="微软雅黑" w:cs="微软雅黑"/>
                <w:bCs/>
                <w:color w:val="000000"/>
                <w:spacing w:val="-1"/>
                <w:kern w:val="0"/>
                <w:sz w:val="21"/>
              </w:rPr>
              <w:t>金</w:t>
            </w:r>
            <w:r>
              <w:rPr>
                <w:rFonts w:ascii="微软雅黑" w:hAnsi="微软雅黑" w:eastAsia="微软雅黑" w:cs="微软雅黑"/>
                <w:bCs/>
                <w:color w:val="000000"/>
                <w:spacing w:val="-1"/>
                <w:w w:val="101"/>
                <w:kern w:val="0"/>
                <w:sz w:val="21"/>
              </w:rPr>
              <w:t>预</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算拨</w:t>
            </w:r>
            <w:r>
              <w:rPr>
                <w:rFonts w:ascii="微软雅黑" w:hAnsi="微软雅黑" w:eastAsia="微软雅黑" w:cs="微软雅黑"/>
                <w:bCs/>
                <w:color w:val="000000"/>
                <w:spacing w:val="-1"/>
                <w:kern w:val="0"/>
                <w:sz w:val="21"/>
              </w:rPr>
              <w:t>款</w:t>
            </w:r>
            <w:r>
              <w:rPr>
                <w:rFonts w:ascii="微软雅黑" w:hAnsi="微软雅黑" w:eastAsia="微软雅黑" w:cs="微软雅黑"/>
                <w:bCs/>
                <w:color w:val="000000"/>
                <w:spacing w:val="1"/>
                <w:kern w:val="0"/>
                <w:sz w:val="21"/>
              </w:rPr>
              <w:t>收</w:t>
            </w:r>
            <w:r>
              <w:rPr>
                <w:rFonts w:ascii="微软雅黑" w:hAnsi="微软雅黑" w:eastAsia="微软雅黑" w:cs="微软雅黑"/>
                <w:bCs/>
                <w:color w:val="000000"/>
                <w:spacing w:val="0"/>
                <w:kern w:val="0"/>
                <w:sz w:val="21"/>
              </w:rPr>
              <w:t>入</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320"/>
              <w:jc w:val="left"/>
              <w:rPr>
                <w:rFonts w:hint="eastAsia"/>
              </w:rPr>
            </w:pPr>
            <w:r>
              <w:rPr>
                <w:rFonts w:ascii="微软雅黑" w:hAnsi="微软雅黑" w:eastAsia="微软雅黑" w:cs="微软雅黑"/>
                <w:bCs/>
                <w:color w:val="000000"/>
                <w:spacing w:val="0"/>
                <w:kern w:val="0"/>
                <w:sz w:val="21"/>
              </w:rPr>
              <w:t>20.00</w:t>
            </w: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w:t>
            </w:r>
            <w:r>
              <w:rPr>
                <w:rFonts w:ascii="微软雅黑" w:hAnsi="微软雅黑" w:eastAsia="微软雅黑" w:cs="微软雅黑"/>
                <w:bCs/>
                <w:color w:val="000000"/>
                <w:spacing w:val="-1"/>
                <w:kern w:val="0"/>
                <w:sz w:val="21"/>
              </w:rPr>
              <w:t>外</w:t>
            </w:r>
            <w:r>
              <w:rPr>
                <w:rFonts w:ascii="微软雅黑" w:hAnsi="微软雅黑" w:eastAsia="微软雅黑" w:cs="微软雅黑"/>
                <w:bCs/>
                <w:color w:val="000000"/>
                <w:spacing w:val="1"/>
                <w:kern w:val="0"/>
                <w:sz w:val="21"/>
              </w:rPr>
              <w:t>交</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5"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9" w:beforeAutospacing="0" w:afterAutospacing="0" w:line="276" w:lineRule="exact"/>
              <w:ind w:left="924"/>
              <w:jc w:val="left"/>
              <w:rPr>
                <w:rFonts w:hint="eastAsia"/>
              </w:rPr>
            </w:pPr>
            <w:r>
              <w:rPr>
                <w:rFonts w:ascii="微软雅黑" w:hAnsi="微软雅黑" w:eastAsia="微软雅黑" w:cs="微软雅黑"/>
                <w:bCs/>
                <w:color w:val="000000"/>
                <w:spacing w:val="0"/>
                <w:kern w:val="0"/>
                <w:sz w:val="21"/>
              </w:rPr>
              <w:t>3</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20"/>
              <w:jc w:val="left"/>
              <w:rPr>
                <w:rFonts w:hint="eastAsia"/>
              </w:rPr>
            </w:pPr>
            <w:r>
              <w:rPr>
                <w:rFonts w:ascii="微软雅黑" w:hAnsi="微软雅黑" w:eastAsia="微软雅黑" w:cs="微软雅黑"/>
                <w:bCs/>
                <w:color w:val="000000"/>
                <w:spacing w:val="-3"/>
                <w:w w:val="102"/>
                <w:kern w:val="0"/>
                <w:sz w:val="21"/>
              </w:rPr>
              <w:t>三、</w:t>
            </w:r>
            <w:r>
              <w:rPr>
                <w:rFonts w:ascii="微软雅黑" w:hAnsi="微软雅黑" w:eastAsia="微软雅黑" w:cs="微软雅黑"/>
                <w:bCs/>
                <w:color w:val="000000"/>
                <w:spacing w:val="-1"/>
                <w:kern w:val="0"/>
                <w:sz w:val="21"/>
              </w:rPr>
              <w:t>国</w:t>
            </w:r>
            <w:r>
              <w:rPr>
                <w:rFonts w:ascii="微软雅黑" w:hAnsi="微软雅黑" w:eastAsia="微软雅黑" w:cs="微软雅黑"/>
                <w:bCs/>
                <w:color w:val="000000"/>
                <w:spacing w:val="1"/>
                <w:kern w:val="0"/>
                <w:sz w:val="21"/>
              </w:rPr>
              <w:t>有</w:t>
            </w:r>
            <w:r>
              <w:rPr>
                <w:rFonts w:ascii="微软雅黑" w:hAnsi="微软雅黑" w:eastAsia="微软雅黑" w:cs="微软雅黑"/>
                <w:bCs/>
                <w:color w:val="000000"/>
                <w:spacing w:val="-2"/>
                <w:kern w:val="0"/>
                <w:sz w:val="21"/>
              </w:rPr>
              <w:t>资</w:t>
            </w:r>
            <w:r>
              <w:rPr>
                <w:rFonts w:ascii="微软雅黑" w:hAnsi="微软雅黑" w:eastAsia="微软雅黑" w:cs="微软雅黑"/>
                <w:bCs/>
                <w:color w:val="000000"/>
                <w:spacing w:val="-1"/>
                <w:w w:val="101"/>
                <w:kern w:val="0"/>
                <w:sz w:val="21"/>
              </w:rPr>
              <w:t>本</w:t>
            </w:r>
            <w:r>
              <w:rPr>
                <w:rFonts w:ascii="微软雅黑" w:hAnsi="微软雅黑" w:eastAsia="微软雅黑" w:cs="微软雅黑"/>
                <w:bCs/>
                <w:color w:val="000000"/>
                <w:spacing w:val="-1"/>
                <w:kern w:val="0"/>
                <w:sz w:val="21"/>
              </w:rPr>
              <w:t>经</w:t>
            </w:r>
            <w:r>
              <w:rPr>
                <w:rFonts w:ascii="微软雅黑" w:hAnsi="微软雅黑" w:eastAsia="微软雅黑" w:cs="微软雅黑"/>
                <w:bCs/>
                <w:color w:val="000000"/>
                <w:spacing w:val="-1"/>
                <w:w w:val="101"/>
                <w:kern w:val="0"/>
                <w:sz w:val="21"/>
              </w:rPr>
              <w:t>营</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预算</w:t>
            </w:r>
            <w:r>
              <w:rPr>
                <w:rFonts w:ascii="微软雅黑" w:hAnsi="微软雅黑" w:eastAsia="微软雅黑" w:cs="微软雅黑"/>
                <w:bCs/>
                <w:color w:val="000000"/>
                <w:spacing w:val="-1"/>
                <w:kern w:val="0"/>
                <w:sz w:val="21"/>
              </w:rPr>
              <w:t>拨</w:t>
            </w:r>
            <w:r>
              <w:rPr>
                <w:rFonts w:ascii="微软雅黑" w:hAnsi="微软雅黑" w:eastAsia="微软雅黑" w:cs="微软雅黑"/>
                <w:bCs/>
                <w:color w:val="000000"/>
                <w:spacing w:val="1"/>
                <w:kern w:val="0"/>
                <w:sz w:val="21"/>
              </w:rPr>
              <w:t>款</w:t>
            </w:r>
            <w:r>
              <w:rPr>
                <w:rFonts w:ascii="微软雅黑" w:hAnsi="微软雅黑" w:eastAsia="微软雅黑" w:cs="微软雅黑"/>
                <w:bCs/>
                <w:color w:val="000000"/>
                <w:spacing w:val="-2"/>
                <w:kern w:val="0"/>
                <w:sz w:val="21"/>
              </w:rPr>
              <w:t>收</w:t>
            </w:r>
            <w:r>
              <w:rPr>
                <w:rFonts w:ascii="微软雅黑" w:hAnsi="微软雅黑" w:eastAsia="微软雅黑" w:cs="微软雅黑"/>
                <w:bCs/>
                <w:color w:val="000000"/>
                <w:spacing w:val="-1"/>
                <w:w w:val="101"/>
                <w:kern w:val="0"/>
                <w:sz w:val="21"/>
              </w:rPr>
              <w:t>入</w:t>
            </w: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9"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三、</w:t>
            </w:r>
            <w:r>
              <w:rPr>
                <w:rFonts w:ascii="微软雅黑" w:hAnsi="微软雅黑" w:eastAsia="微软雅黑" w:cs="微软雅黑"/>
                <w:bCs/>
                <w:color w:val="000000"/>
                <w:spacing w:val="-1"/>
                <w:kern w:val="0"/>
                <w:sz w:val="21"/>
              </w:rPr>
              <w:t>国</w:t>
            </w:r>
            <w:r>
              <w:rPr>
                <w:rFonts w:ascii="微软雅黑" w:hAnsi="微软雅黑" w:eastAsia="微软雅黑" w:cs="微软雅黑"/>
                <w:bCs/>
                <w:color w:val="000000"/>
                <w:spacing w:val="1"/>
                <w:kern w:val="0"/>
                <w:sz w:val="21"/>
              </w:rPr>
              <w:t>防</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924"/>
              <w:jc w:val="left"/>
              <w:rPr>
                <w:rFonts w:hint="eastAsia"/>
              </w:rPr>
            </w:pPr>
            <w:r>
              <w:rPr>
                <w:rFonts w:ascii="微软雅黑" w:hAnsi="微软雅黑" w:eastAsia="微软雅黑" w:cs="微软雅黑"/>
                <w:bCs/>
                <w:color w:val="000000"/>
                <w:spacing w:val="0"/>
                <w:kern w:val="0"/>
                <w:sz w:val="21"/>
              </w:rPr>
              <w:t>4</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20"/>
              <w:jc w:val="left"/>
              <w:rPr>
                <w:rFonts w:hint="eastAsia"/>
              </w:rPr>
            </w:pPr>
            <w:r>
              <w:rPr>
                <w:rFonts w:ascii="微软雅黑" w:hAnsi="微软雅黑" w:eastAsia="微软雅黑" w:cs="微软雅黑"/>
                <w:bCs/>
                <w:color w:val="000000"/>
                <w:spacing w:val="-3"/>
                <w:w w:val="102"/>
                <w:kern w:val="0"/>
                <w:sz w:val="21"/>
              </w:rPr>
              <w:t>四、</w:t>
            </w:r>
            <w:r>
              <w:rPr>
                <w:rFonts w:ascii="微软雅黑" w:hAnsi="微软雅黑" w:eastAsia="微软雅黑" w:cs="微软雅黑"/>
                <w:bCs/>
                <w:color w:val="000000"/>
                <w:spacing w:val="-1"/>
                <w:kern w:val="0"/>
                <w:sz w:val="21"/>
              </w:rPr>
              <w:t>财</w:t>
            </w:r>
            <w:r>
              <w:rPr>
                <w:rFonts w:ascii="微软雅黑" w:hAnsi="微软雅黑" w:eastAsia="微软雅黑" w:cs="微软雅黑"/>
                <w:bCs/>
                <w:color w:val="000000"/>
                <w:spacing w:val="1"/>
                <w:kern w:val="0"/>
                <w:sz w:val="21"/>
              </w:rPr>
              <w:t>政</w:t>
            </w:r>
            <w:r>
              <w:rPr>
                <w:rFonts w:ascii="微软雅黑" w:hAnsi="微软雅黑" w:eastAsia="微软雅黑" w:cs="微软雅黑"/>
                <w:bCs/>
                <w:color w:val="000000"/>
                <w:spacing w:val="-2"/>
                <w:kern w:val="0"/>
                <w:sz w:val="21"/>
              </w:rPr>
              <w:t>专</w:t>
            </w:r>
            <w:r>
              <w:rPr>
                <w:rFonts w:ascii="微软雅黑" w:hAnsi="微软雅黑" w:eastAsia="微软雅黑" w:cs="微软雅黑"/>
                <w:bCs/>
                <w:color w:val="000000"/>
                <w:spacing w:val="-1"/>
                <w:w w:val="101"/>
                <w:kern w:val="0"/>
                <w:sz w:val="21"/>
              </w:rPr>
              <w:t>户</w:t>
            </w:r>
            <w:r>
              <w:rPr>
                <w:rFonts w:ascii="微软雅黑" w:hAnsi="微软雅黑" w:eastAsia="微软雅黑" w:cs="微软雅黑"/>
                <w:bCs/>
                <w:color w:val="000000"/>
                <w:spacing w:val="-1"/>
                <w:kern w:val="0"/>
                <w:sz w:val="21"/>
              </w:rPr>
              <w:t>管</w:t>
            </w:r>
            <w:r>
              <w:rPr>
                <w:rFonts w:ascii="微软雅黑" w:hAnsi="微软雅黑" w:eastAsia="微软雅黑" w:cs="微软雅黑"/>
                <w:bCs/>
                <w:color w:val="000000"/>
                <w:spacing w:val="-1"/>
                <w:w w:val="101"/>
                <w:kern w:val="0"/>
                <w:sz w:val="21"/>
              </w:rPr>
              <w:t>理</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资金</w:t>
            </w:r>
            <w:r>
              <w:rPr>
                <w:rFonts w:ascii="微软雅黑" w:hAnsi="微软雅黑" w:eastAsia="微软雅黑" w:cs="微软雅黑"/>
                <w:bCs/>
                <w:color w:val="000000"/>
                <w:spacing w:val="-1"/>
                <w:kern w:val="0"/>
                <w:sz w:val="21"/>
              </w:rPr>
              <w:t>收</w:t>
            </w:r>
            <w:r>
              <w:rPr>
                <w:rFonts w:ascii="微软雅黑" w:hAnsi="微软雅黑" w:eastAsia="微软雅黑" w:cs="微软雅黑"/>
                <w:bCs/>
                <w:color w:val="000000"/>
                <w:spacing w:val="1"/>
                <w:kern w:val="0"/>
                <w:sz w:val="21"/>
              </w:rPr>
              <w:t>入</w:t>
            </w: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四、</w:t>
            </w:r>
            <w:r>
              <w:rPr>
                <w:rFonts w:ascii="微软雅黑" w:hAnsi="微软雅黑" w:eastAsia="微软雅黑" w:cs="微软雅黑"/>
                <w:bCs/>
                <w:color w:val="000000"/>
                <w:spacing w:val="-1"/>
                <w:kern w:val="0"/>
                <w:sz w:val="21"/>
              </w:rPr>
              <w:t>公</w:t>
            </w:r>
            <w:r>
              <w:rPr>
                <w:rFonts w:ascii="微软雅黑" w:hAnsi="微软雅黑" w:eastAsia="微软雅黑" w:cs="微软雅黑"/>
                <w:bCs/>
                <w:color w:val="000000"/>
                <w:spacing w:val="1"/>
                <w:kern w:val="0"/>
                <w:sz w:val="21"/>
              </w:rPr>
              <w:t>共</w:t>
            </w:r>
            <w:r>
              <w:rPr>
                <w:rFonts w:ascii="微软雅黑" w:hAnsi="微软雅黑" w:eastAsia="微软雅黑" w:cs="微软雅黑"/>
                <w:bCs/>
                <w:color w:val="000000"/>
                <w:spacing w:val="-2"/>
                <w:kern w:val="0"/>
                <w:sz w:val="21"/>
              </w:rPr>
              <w:t>安</w:t>
            </w:r>
            <w:r>
              <w:rPr>
                <w:rFonts w:ascii="微软雅黑" w:hAnsi="微软雅黑" w:eastAsia="微软雅黑" w:cs="微软雅黑"/>
                <w:bCs/>
                <w:color w:val="000000"/>
                <w:spacing w:val="-1"/>
                <w:w w:val="101"/>
                <w:kern w:val="0"/>
                <w:sz w:val="21"/>
              </w:rPr>
              <w:t>全</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w w:val="10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924"/>
              <w:jc w:val="left"/>
              <w:rPr>
                <w:rFonts w:hint="eastAsia"/>
              </w:rPr>
            </w:pPr>
            <w:r>
              <w:rPr>
                <w:rFonts w:ascii="微软雅黑" w:hAnsi="微软雅黑" w:eastAsia="微软雅黑" w:cs="微软雅黑"/>
                <w:bCs/>
                <w:color w:val="000000"/>
                <w:spacing w:val="0"/>
                <w:kern w:val="0"/>
                <w:sz w:val="21"/>
              </w:rPr>
              <w:t>5</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五、</w:t>
            </w:r>
            <w:r>
              <w:rPr>
                <w:rFonts w:ascii="微软雅黑" w:hAnsi="微软雅黑" w:eastAsia="微软雅黑" w:cs="微软雅黑"/>
                <w:bCs/>
                <w:color w:val="000000"/>
                <w:spacing w:val="-1"/>
                <w:kern w:val="0"/>
                <w:sz w:val="21"/>
              </w:rPr>
              <w:t>事</w:t>
            </w:r>
            <w:r>
              <w:rPr>
                <w:rFonts w:ascii="微软雅黑" w:hAnsi="微软雅黑" w:eastAsia="微软雅黑" w:cs="微软雅黑"/>
                <w:bCs/>
                <w:color w:val="000000"/>
                <w:spacing w:val="1"/>
                <w:kern w:val="0"/>
                <w:sz w:val="21"/>
              </w:rPr>
              <w:t>业</w:t>
            </w:r>
            <w:r>
              <w:rPr>
                <w:rFonts w:ascii="微软雅黑" w:hAnsi="微软雅黑" w:eastAsia="微软雅黑" w:cs="微软雅黑"/>
                <w:bCs/>
                <w:color w:val="000000"/>
                <w:spacing w:val="-2"/>
                <w:kern w:val="0"/>
                <w:sz w:val="21"/>
              </w:rPr>
              <w:t>收</w:t>
            </w:r>
            <w:r>
              <w:rPr>
                <w:rFonts w:ascii="微软雅黑" w:hAnsi="微软雅黑" w:eastAsia="微软雅黑" w:cs="微软雅黑"/>
                <w:bCs/>
                <w:color w:val="000000"/>
                <w:spacing w:val="-1"/>
                <w:w w:val="101"/>
                <w:kern w:val="0"/>
                <w:sz w:val="21"/>
              </w:rPr>
              <w:t>入</w:t>
            </w: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五、</w:t>
            </w:r>
            <w:r>
              <w:rPr>
                <w:rFonts w:ascii="微软雅黑" w:hAnsi="微软雅黑" w:eastAsia="微软雅黑" w:cs="微软雅黑"/>
                <w:bCs/>
                <w:color w:val="000000"/>
                <w:spacing w:val="-1"/>
                <w:kern w:val="0"/>
                <w:sz w:val="21"/>
              </w:rPr>
              <w:t>教</w:t>
            </w:r>
            <w:r>
              <w:rPr>
                <w:rFonts w:ascii="微软雅黑" w:hAnsi="微软雅黑" w:eastAsia="微软雅黑" w:cs="微软雅黑"/>
                <w:bCs/>
                <w:color w:val="000000"/>
                <w:spacing w:val="1"/>
                <w:kern w:val="0"/>
                <w:sz w:val="21"/>
              </w:rPr>
              <w:t>育</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924"/>
              <w:jc w:val="left"/>
              <w:rPr>
                <w:rFonts w:hint="eastAsia"/>
              </w:rPr>
            </w:pPr>
            <w:r>
              <w:rPr>
                <w:rFonts w:ascii="微软雅黑" w:hAnsi="微软雅黑" w:eastAsia="微软雅黑" w:cs="微软雅黑"/>
                <w:bCs/>
                <w:color w:val="000000"/>
                <w:spacing w:val="0"/>
                <w:kern w:val="0"/>
                <w:sz w:val="21"/>
              </w:rPr>
              <w:t>6</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120"/>
              <w:jc w:val="left"/>
              <w:rPr>
                <w:rFonts w:hint="eastAsia"/>
              </w:rPr>
            </w:pPr>
            <w:r>
              <w:rPr>
                <w:rFonts w:ascii="微软雅黑" w:hAnsi="微软雅黑" w:eastAsia="微软雅黑" w:cs="微软雅黑"/>
                <w:bCs/>
                <w:color w:val="000000"/>
                <w:spacing w:val="-3"/>
                <w:w w:val="102"/>
                <w:kern w:val="0"/>
                <w:sz w:val="21"/>
              </w:rPr>
              <w:t>六、</w:t>
            </w:r>
            <w:r>
              <w:rPr>
                <w:rFonts w:ascii="微软雅黑" w:hAnsi="微软雅黑" w:eastAsia="微软雅黑" w:cs="微软雅黑"/>
                <w:bCs/>
                <w:color w:val="000000"/>
                <w:spacing w:val="-1"/>
                <w:kern w:val="0"/>
                <w:sz w:val="21"/>
              </w:rPr>
              <w:t>事</w:t>
            </w:r>
            <w:r>
              <w:rPr>
                <w:rFonts w:ascii="微软雅黑" w:hAnsi="微软雅黑" w:eastAsia="微软雅黑" w:cs="微软雅黑"/>
                <w:bCs/>
                <w:color w:val="000000"/>
                <w:spacing w:val="1"/>
                <w:kern w:val="0"/>
                <w:sz w:val="21"/>
              </w:rPr>
              <w:t>业</w:t>
            </w:r>
            <w:r>
              <w:rPr>
                <w:rFonts w:ascii="微软雅黑" w:hAnsi="微软雅黑" w:eastAsia="微软雅黑" w:cs="微软雅黑"/>
                <w:bCs/>
                <w:color w:val="000000"/>
                <w:spacing w:val="-2"/>
                <w:kern w:val="0"/>
                <w:sz w:val="21"/>
              </w:rPr>
              <w:t>单</w:t>
            </w:r>
            <w:r>
              <w:rPr>
                <w:rFonts w:ascii="微软雅黑" w:hAnsi="微软雅黑" w:eastAsia="微软雅黑" w:cs="微软雅黑"/>
                <w:bCs/>
                <w:color w:val="000000"/>
                <w:spacing w:val="-1"/>
                <w:w w:val="101"/>
                <w:kern w:val="0"/>
                <w:sz w:val="21"/>
              </w:rPr>
              <w:t>位</w:t>
            </w:r>
            <w:r>
              <w:rPr>
                <w:rFonts w:ascii="微软雅黑" w:hAnsi="微软雅黑" w:eastAsia="微软雅黑" w:cs="微软雅黑"/>
                <w:bCs/>
                <w:color w:val="000000"/>
                <w:spacing w:val="-1"/>
                <w:kern w:val="0"/>
                <w:sz w:val="21"/>
              </w:rPr>
              <w:t>经</w:t>
            </w:r>
            <w:r>
              <w:rPr>
                <w:rFonts w:ascii="微软雅黑" w:hAnsi="微软雅黑" w:eastAsia="微软雅黑" w:cs="微软雅黑"/>
                <w:bCs/>
                <w:color w:val="000000"/>
                <w:spacing w:val="-1"/>
                <w:w w:val="101"/>
                <w:kern w:val="0"/>
                <w:sz w:val="21"/>
              </w:rPr>
              <w:t>营</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收入</w:t>
            </w: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六、</w:t>
            </w:r>
            <w:r>
              <w:rPr>
                <w:rFonts w:ascii="微软雅黑" w:hAnsi="微软雅黑" w:eastAsia="微软雅黑" w:cs="微软雅黑"/>
                <w:bCs/>
                <w:color w:val="000000"/>
                <w:spacing w:val="-1"/>
                <w:kern w:val="0"/>
                <w:sz w:val="21"/>
              </w:rPr>
              <w:t>科</w:t>
            </w:r>
            <w:r>
              <w:rPr>
                <w:rFonts w:ascii="微软雅黑" w:hAnsi="微软雅黑" w:eastAsia="微软雅黑" w:cs="微软雅黑"/>
                <w:bCs/>
                <w:color w:val="000000"/>
                <w:spacing w:val="1"/>
                <w:kern w:val="0"/>
                <w:sz w:val="21"/>
              </w:rPr>
              <w:t>学</w:t>
            </w:r>
            <w:r>
              <w:rPr>
                <w:rFonts w:ascii="微软雅黑" w:hAnsi="微软雅黑" w:eastAsia="微软雅黑" w:cs="微软雅黑"/>
                <w:bCs/>
                <w:color w:val="000000"/>
                <w:spacing w:val="-2"/>
                <w:kern w:val="0"/>
                <w:sz w:val="21"/>
              </w:rPr>
              <w:t>技</w:t>
            </w:r>
            <w:r>
              <w:rPr>
                <w:rFonts w:ascii="微软雅黑" w:hAnsi="微软雅黑" w:eastAsia="微软雅黑" w:cs="微软雅黑"/>
                <w:bCs/>
                <w:color w:val="000000"/>
                <w:spacing w:val="-1"/>
                <w:w w:val="101"/>
                <w:kern w:val="0"/>
                <w:sz w:val="21"/>
              </w:rPr>
              <w:t>术</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w w:val="10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924"/>
              <w:jc w:val="left"/>
              <w:rPr>
                <w:rFonts w:hint="eastAsia"/>
              </w:rPr>
            </w:pPr>
            <w:r>
              <w:rPr>
                <w:rFonts w:ascii="微软雅黑" w:hAnsi="微软雅黑" w:eastAsia="微软雅黑" w:cs="微软雅黑"/>
                <w:bCs/>
                <w:color w:val="000000"/>
                <w:spacing w:val="0"/>
                <w:kern w:val="0"/>
                <w:sz w:val="21"/>
              </w:rPr>
              <w:t>7</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七、</w:t>
            </w:r>
            <w:r>
              <w:rPr>
                <w:rFonts w:ascii="微软雅黑" w:hAnsi="微软雅黑" w:eastAsia="微软雅黑" w:cs="微软雅黑"/>
                <w:bCs/>
                <w:color w:val="000000"/>
                <w:spacing w:val="-1"/>
                <w:kern w:val="0"/>
                <w:sz w:val="21"/>
              </w:rPr>
              <w:t>上</w:t>
            </w:r>
            <w:r>
              <w:rPr>
                <w:rFonts w:ascii="微软雅黑" w:hAnsi="微软雅黑" w:eastAsia="微软雅黑" w:cs="微软雅黑"/>
                <w:bCs/>
                <w:color w:val="000000"/>
                <w:spacing w:val="1"/>
                <w:kern w:val="0"/>
                <w:sz w:val="21"/>
              </w:rPr>
              <w:t>级</w:t>
            </w:r>
            <w:r>
              <w:rPr>
                <w:rFonts w:ascii="微软雅黑" w:hAnsi="微软雅黑" w:eastAsia="微软雅黑" w:cs="微软雅黑"/>
                <w:bCs/>
                <w:color w:val="000000"/>
                <w:spacing w:val="-2"/>
                <w:kern w:val="0"/>
                <w:sz w:val="21"/>
              </w:rPr>
              <w:t>补</w:t>
            </w:r>
            <w:r>
              <w:rPr>
                <w:rFonts w:ascii="微软雅黑" w:hAnsi="微软雅黑" w:eastAsia="微软雅黑" w:cs="微软雅黑"/>
                <w:bCs/>
                <w:color w:val="000000"/>
                <w:spacing w:val="-1"/>
                <w:w w:val="101"/>
                <w:kern w:val="0"/>
                <w:sz w:val="21"/>
              </w:rPr>
              <w:t>助</w:t>
            </w:r>
            <w:r>
              <w:rPr>
                <w:rFonts w:ascii="微软雅黑" w:hAnsi="微软雅黑" w:eastAsia="微软雅黑" w:cs="微软雅黑"/>
                <w:bCs/>
                <w:color w:val="000000"/>
                <w:spacing w:val="-1"/>
                <w:kern w:val="0"/>
                <w:sz w:val="21"/>
              </w:rPr>
              <w:t>收</w:t>
            </w:r>
            <w:r>
              <w:rPr>
                <w:rFonts w:ascii="微软雅黑" w:hAnsi="微软雅黑" w:eastAsia="微软雅黑" w:cs="微软雅黑"/>
                <w:bCs/>
                <w:color w:val="000000"/>
                <w:spacing w:val="-1"/>
                <w:w w:val="101"/>
                <w:kern w:val="0"/>
                <w:sz w:val="21"/>
              </w:rPr>
              <w:t>入</w:t>
            </w: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18"/>
              <w:jc w:val="left"/>
              <w:rPr>
                <w:rFonts w:hint="eastAsia"/>
              </w:rPr>
            </w:pPr>
            <w:r>
              <w:rPr>
                <w:rFonts w:ascii="微软雅黑" w:hAnsi="微软雅黑" w:eastAsia="微软雅黑" w:cs="微软雅黑"/>
                <w:bCs/>
                <w:color w:val="000000"/>
                <w:spacing w:val="-3"/>
                <w:w w:val="102"/>
                <w:kern w:val="0"/>
                <w:sz w:val="21"/>
              </w:rPr>
              <w:t>七、</w:t>
            </w:r>
            <w:r>
              <w:rPr>
                <w:rFonts w:ascii="微软雅黑" w:hAnsi="微软雅黑" w:eastAsia="微软雅黑" w:cs="微软雅黑"/>
                <w:bCs/>
                <w:color w:val="000000"/>
                <w:spacing w:val="-1"/>
                <w:kern w:val="0"/>
                <w:sz w:val="21"/>
              </w:rPr>
              <w:t>文</w:t>
            </w:r>
            <w:r>
              <w:rPr>
                <w:rFonts w:ascii="微软雅黑" w:hAnsi="微软雅黑" w:eastAsia="微软雅黑" w:cs="微软雅黑"/>
                <w:bCs/>
                <w:color w:val="000000"/>
                <w:spacing w:val="1"/>
                <w:kern w:val="0"/>
                <w:sz w:val="21"/>
              </w:rPr>
              <w:t>化</w:t>
            </w:r>
            <w:r>
              <w:rPr>
                <w:rFonts w:ascii="微软雅黑" w:hAnsi="微软雅黑" w:eastAsia="微软雅黑" w:cs="微软雅黑"/>
                <w:bCs/>
                <w:color w:val="000000"/>
                <w:spacing w:val="-2"/>
                <w:kern w:val="0"/>
                <w:sz w:val="21"/>
              </w:rPr>
              <w:t>旅</w:t>
            </w:r>
            <w:r>
              <w:rPr>
                <w:rFonts w:ascii="微软雅黑" w:hAnsi="微软雅黑" w:eastAsia="微软雅黑" w:cs="微软雅黑"/>
                <w:bCs/>
                <w:color w:val="000000"/>
                <w:spacing w:val="-1"/>
                <w:w w:val="101"/>
                <w:kern w:val="0"/>
                <w:sz w:val="21"/>
              </w:rPr>
              <w:t>游</w:t>
            </w:r>
            <w:r>
              <w:rPr>
                <w:rFonts w:ascii="微软雅黑" w:hAnsi="微软雅黑" w:eastAsia="微软雅黑" w:cs="微软雅黑"/>
                <w:bCs/>
                <w:color w:val="000000"/>
                <w:spacing w:val="-1"/>
                <w:kern w:val="0"/>
                <w:sz w:val="21"/>
              </w:rPr>
              <w:t>体</w:t>
            </w:r>
            <w:r>
              <w:rPr>
                <w:rFonts w:ascii="微软雅黑" w:hAnsi="微软雅黑" w:eastAsia="微软雅黑" w:cs="微软雅黑"/>
                <w:bCs/>
                <w:color w:val="000000"/>
                <w:spacing w:val="-1"/>
                <w:w w:val="101"/>
                <w:kern w:val="0"/>
                <w:sz w:val="21"/>
              </w:rPr>
              <w:t>育</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与传</w:t>
            </w:r>
            <w:r>
              <w:rPr>
                <w:rFonts w:ascii="微软雅黑" w:hAnsi="微软雅黑" w:eastAsia="微软雅黑" w:cs="微软雅黑"/>
                <w:bCs/>
                <w:color w:val="000000"/>
                <w:spacing w:val="-1"/>
                <w:kern w:val="0"/>
                <w:sz w:val="21"/>
              </w:rPr>
              <w:t>媒</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0"/>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924"/>
              <w:jc w:val="left"/>
              <w:rPr>
                <w:rFonts w:hint="eastAsia"/>
              </w:rPr>
            </w:pPr>
            <w:r>
              <w:rPr>
                <w:rFonts w:ascii="微软雅黑" w:hAnsi="微软雅黑" w:eastAsia="微软雅黑" w:cs="微软雅黑"/>
                <w:bCs/>
                <w:color w:val="000000"/>
                <w:spacing w:val="0"/>
                <w:kern w:val="0"/>
                <w:sz w:val="21"/>
              </w:rPr>
              <w:t>8</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120"/>
              <w:jc w:val="left"/>
              <w:rPr>
                <w:rFonts w:hint="eastAsia"/>
              </w:rPr>
            </w:pPr>
            <w:r>
              <w:rPr>
                <w:rFonts w:ascii="微软雅黑" w:hAnsi="微软雅黑" w:eastAsia="微软雅黑" w:cs="微软雅黑"/>
                <w:bCs/>
                <w:color w:val="000000"/>
                <w:spacing w:val="-3"/>
                <w:w w:val="102"/>
                <w:kern w:val="0"/>
                <w:sz w:val="21"/>
              </w:rPr>
              <w:t>八、</w:t>
            </w:r>
            <w:r>
              <w:rPr>
                <w:rFonts w:ascii="微软雅黑" w:hAnsi="微软雅黑" w:eastAsia="微软雅黑" w:cs="微软雅黑"/>
                <w:bCs/>
                <w:color w:val="000000"/>
                <w:spacing w:val="-1"/>
                <w:kern w:val="0"/>
                <w:sz w:val="21"/>
              </w:rPr>
              <w:t>附</w:t>
            </w:r>
            <w:r>
              <w:rPr>
                <w:rFonts w:ascii="微软雅黑" w:hAnsi="微软雅黑" w:eastAsia="微软雅黑" w:cs="微软雅黑"/>
                <w:bCs/>
                <w:color w:val="000000"/>
                <w:spacing w:val="1"/>
                <w:kern w:val="0"/>
                <w:sz w:val="21"/>
              </w:rPr>
              <w:t>属</w:t>
            </w:r>
            <w:r>
              <w:rPr>
                <w:rFonts w:ascii="微软雅黑" w:hAnsi="微软雅黑" w:eastAsia="微软雅黑" w:cs="微软雅黑"/>
                <w:bCs/>
                <w:color w:val="000000"/>
                <w:spacing w:val="-2"/>
                <w:kern w:val="0"/>
                <w:sz w:val="21"/>
              </w:rPr>
              <w:t>单</w:t>
            </w:r>
            <w:r>
              <w:rPr>
                <w:rFonts w:ascii="微软雅黑" w:hAnsi="微软雅黑" w:eastAsia="微软雅黑" w:cs="微软雅黑"/>
                <w:bCs/>
                <w:color w:val="000000"/>
                <w:spacing w:val="-1"/>
                <w:w w:val="101"/>
                <w:kern w:val="0"/>
                <w:sz w:val="21"/>
              </w:rPr>
              <w:t>位</w:t>
            </w:r>
            <w:r>
              <w:rPr>
                <w:rFonts w:ascii="微软雅黑" w:hAnsi="微软雅黑" w:eastAsia="微软雅黑" w:cs="微软雅黑"/>
                <w:bCs/>
                <w:color w:val="000000"/>
                <w:spacing w:val="-1"/>
                <w:kern w:val="0"/>
                <w:sz w:val="21"/>
              </w:rPr>
              <w:t>上</w:t>
            </w:r>
            <w:r>
              <w:rPr>
                <w:rFonts w:ascii="微软雅黑" w:hAnsi="微软雅黑" w:eastAsia="微软雅黑" w:cs="微软雅黑"/>
                <w:bCs/>
                <w:color w:val="000000"/>
                <w:spacing w:val="-1"/>
                <w:w w:val="101"/>
                <w:kern w:val="0"/>
                <w:sz w:val="21"/>
              </w:rPr>
              <w:t>缴</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收入</w:t>
            </w: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118"/>
              <w:jc w:val="left"/>
              <w:rPr>
                <w:rFonts w:hint="eastAsia"/>
              </w:rPr>
            </w:pPr>
            <w:r>
              <w:rPr>
                <w:rFonts w:ascii="微软雅黑" w:hAnsi="微软雅黑" w:eastAsia="微软雅黑" w:cs="微软雅黑"/>
                <w:bCs/>
                <w:color w:val="000000"/>
                <w:spacing w:val="-3"/>
                <w:w w:val="102"/>
                <w:kern w:val="0"/>
                <w:sz w:val="21"/>
              </w:rPr>
              <w:t>八、</w:t>
            </w:r>
            <w:r>
              <w:rPr>
                <w:rFonts w:ascii="微软雅黑" w:hAnsi="微软雅黑" w:eastAsia="微软雅黑" w:cs="微软雅黑"/>
                <w:bCs/>
                <w:color w:val="000000"/>
                <w:spacing w:val="-1"/>
                <w:kern w:val="0"/>
                <w:sz w:val="21"/>
              </w:rPr>
              <w:t>社</w:t>
            </w:r>
            <w:r>
              <w:rPr>
                <w:rFonts w:ascii="微软雅黑" w:hAnsi="微软雅黑" w:eastAsia="微软雅黑" w:cs="微软雅黑"/>
                <w:bCs/>
                <w:color w:val="000000"/>
                <w:spacing w:val="1"/>
                <w:kern w:val="0"/>
                <w:sz w:val="21"/>
              </w:rPr>
              <w:t>会</w:t>
            </w:r>
            <w:r>
              <w:rPr>
                <w:rFonts w:ascii="微软雅黑" w:hAnsi="微软雅黑" w:eastAsia="微软雅黑" w:cs="微软雅黑"/>
                <w:bCs/>
                <w:color w:val="000000"/>
                <w:spacing w:val="-2"/>
                <w:kern w:val="0"/>
                <w:sz w:val="21"/>
              </w:rPr>
              <w:t>保</w:t>
            </w:r>
            <w:r>
              <w:rPr>
                <w:rFonts w:ascii="微软雅黑" w:hAnsi="微软雅黑" w:eastAsia="微软雅黑" w:cs="微软雅黑"/>
                <w:bCs/>
                <w:color w:val="000000"/>
                <w:spacing w:val="-1"/>
                <w:w w:val="101"/>
                <w:kern w:val="0"/>
                <w:sz w:val="21"/>
              </w:rPr>
              <w:t>障</w:t>
            </w:r>
            <w:r>
              <w:rPr>
                <w:rFonts w:ascii="微软雅黑" w:hAnsi="微软雅黑" w:eastAsia="微软雅黑" w:cs="微软雅黑"/>
                <w:bCs/>
                <w:color w:val="000000"/>
                <w:spacing w:val="-1"/>
                <w:kern w:val="0"/>
                <w:sz w:val="21"/>
              </w:rPr>
              <w:t>和</w:t>
            </w:r>
            <w:r>
              <w:rPr>
                <w:rFonts w:ascii="微软雅黑" w:hAnsi="微软雅黑" w:eastAsia="微软雅黑" w:cs="微软雅黑"/>
                <w:bCs/>
                <w:color w:val="000000"/>
                <w:spacing w:val="-1"/>
                <w:w w:val="101"/>
                <w:kern w:val="0"/>
                <w:sz w:val="21"/>
              </w:rPr>
              <w:t>就</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业支出</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320"/>
              <w:jc w:val="left"/>
              <w:rPr>
                <w:rFonts w:hint="eastAsia"/>
              </w:rPr>
            </w:pPr>
            <w:r>
              <w:rPr>
                <w:rFonts w:ascii="微软雅黑" w:hAnsi="微软雅黑" w:eastAsia="微软雅黑" w:cs="微软雅黑"/>
                <w:bCs/>
                <w:color w:val="000000"/>
                <w:spacing w:val="0"/>
                <w:kern w:val="0"/>
                <w:sz w:val="21"/>
              </w:rPr>
              <w:t>22.29</w:t>
            </w:r>
          </w:p>
        </w:tc>
      </w:tr>
      <w:tr>
        <w:tblPrEx>
          <w:tblCellMar>
            <w:top w:w="0" w:type="dxa"/>
            <w:left w:w="0" w:type="dxa"/>
            <w:bottom w:w="0" w:type="dxa"/>
            <w:right w:w="0" w:type="dxa"/>
          </w:tblCellMar>
        </w:tblPrEx>
        <w:trPr>
          <w:trHeight w:val="735"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924"/>
              <w:jc w:val="left"/>
              <w:rPr>
                <w:rFonts w:hint="eastAsia"/>
              </w:rPr>
            </w:pPr>
            <w:r>
              <w:rPr>
                <w:rFonts w:ascii="微软雅黑" w:hAnsi="微软雅黑" w:eastAsia="微软雅黑" w:cs="微软雅黑"/>
                <w:bCs/>
                <w:color w:val="000000"/>
                <w:spacing w:val="0"/>
                <w:kern w:val="0"/>
                <w:sz w:val="21"/>
              </w:rPr>
              <w:t>9</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九、</w:t>
            </w:r>
            <w:r>
              <w:rPr>
                <w:rFonts w:ascii="微软雅黑" w:hAnsi="微软雅黑" w:eastAsia="微软雅黑" w:cs="微软雅黑"/>
                <w:bCs/>
                <w:color w:val="000000"/>
                <w:spacing w:val="-1"/>
                <w:kern w:val="0"/>
                <w:sz w:val="21"/>
              </w:rPr>
              <w:t>其</w:t>
            </w:r>
            <w:r>
              <w:rPr>
                <w:rFonts w:ascii="微软雅黑" w:hAnsi="微软雅黑" w:eastAsia="微软雅黑" w:cs="微软雅黑"/>
                <w:bCs/>
                <w:color w:val="000000"/>
                <w:spacing w:val="1"/>
                <w:kern w:val="0"/>
                <w:sz w:val="21"/>
              </w:rPr>
              <w:t>他</w:t>
            </w:r>
            <w:r>
              <w:rPr>
                <w:rFonts w:ascii="微软雅黑" w:hAnsi="微软雅黑" w:eastAsia="微软雅黑" w:cs="微软雅黑"/>
                <w:bCs/>
                <w:color w:val="000000"/>
                <w:spacing w:val="-2"/>
                <w:kern w:val="0"/>
                <w:sz w:val="21"/>
              </w:rPr>
              <w:t>收</w:t>
            </w:r>
            <w:r>
              <w:rPr>
                <w:rFonts w:ascii="微软雅黑" w:hAnsi="微软雅黑" w:eastAsia="微软雅黑" w:cs="微软雅黑"/>
                <w:bCs/>
                <w:color w:val="000000"/>
                <w:spacing w:val="-1"/>
                <w:w w:val="101"/>
                <w:kern w:val="0"/>
                <w:sz w:val="21"/>
              </w:rPr>
              <w:t>入</w:t>
            </w: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118"/>
              <w:jc w:val="left"/>
              <w:rPr>
                <w:rFonts w:hint="eastAsia"/>
              </w:rPr>
            </w:pPr>
            <w:r>
              <w:rPr>
                <w:rFonts w:ascii="微软雅黑" w:hAnsi="微软雅黑" w:eastAsia="微软雅黑" w:cs="微软雅黑"/>
                <w:bCs/>
                <w:color w:val="000000"/>
                <w:spacing w:val="-3"/>
                <w:w w:val="102"/>
                <w:kern w:val="0"/>
                <w:sz w:val="21"/>
              </w:rPr>
              <w:t>九、</w:t>
            </w:r>
            <w:r>
              <w:rPr>
                <w:rFonts w:ascii="微软雅黑" w:hAnsi="微软雅黑" w:eastAsia="微软雅黑" w:cs="微软雅黑"/>
                <w:bCs/>
                <w:color w:val="000000"/>
                <w:spacing w:val="-1"/>
                <w:kern w:val="0"/>
                <w:sz w:val="21"/>
              </w:rPr>
              <w:t>社</w:t>
            </w:r>
            <w:r>
              <w:rPr>
                <w:rFonts w:ascii="微软雅黑" w:hAnsi="微软雅黑" w:eastAsia="微软雅黑" w:cs="微软雅黑"/>
                <w:bCs/>
                <w:color w:val="000000"/>
                <w:spacing w:val="1"/>
                <w:kern w:val="0"/>
                <w:sz w:val="21"/>
              </w:rPr>
              <w:t>会</w:t>
            </w:r>
            <w:r>
              <w:rPr>
                <w:rFonts w:ascii="微软雅黑" w:hAnsi="微软雅黑" w:eastAsia="微软雅黑" w:cs="微软雅黑"/>
                <w:bCs/>
                <w:color w:val="000000"/>
                <w:spacing w:val="-2"/>
                <w:kern w:val="0"/>
                <w:sz w:val="21"/>
              </w:rPr>
              <w:t>保</w:t>
            </w:r>
            <w:r>
              <w:rPr>
                <w:rFonts w:ascii="微软雅黑" w:hAnsi="微软雅黑" w:eastAsia="微软雅黑" w:cs="微软雅黑"/>
                <w:bCs/>
                <w:color w:val="000000"/>
                <w:spacing w:val="-1"/>
                <w:w w:val="101"/>
                <w:kern w:val="0"/>
                <w:sz w:val="21"/>
              </w:rPr>
              <w:t>险</w:t>
            </w:r>
            <w:r>
              <w:rPr>
                <w:rFonts w:ascii="微软雅黑" w:hAnsi="微软雅黑" w:eastAsia="微软雅黑" w:cs="微软雅黑"/>
                <w:bCs/>
                <w:color w:val="000000"/>
                <w:spacing w:val="-1"/>
                <w:kern w:val="0"/>
                <w:sz w:val="21"/>
              </w:rPr>
              <w:t>基</w:t>
            </w:r>
            <w:r>
              <w:rPr>
                <w:rFonts w:ascii="微软雅黑" w:hAnsi="微软雅黑" w:eastAsia="微软雅黑" w:cs="微软雅黑"/>
                <w:bCs/>
                <w:color w:val="000000"/>
                <w:spacing w:val="-1"/>
                <w:w w:val="101"/>
                <w:kern w:val="0"/>
                <w:sz w:val="21"/>
              </w:rPr>
              <w:t>金</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支出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97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10</w:t>
            </w:r>
          </w:p>
        </w:tc>
        <w:tc>
          <w:tcPr>
            <w:tcW w:w="1973" w:type="dxa"/>
            <w:tcBorders>
              <w:top w:val="single" w:color="000000" w:sz="6" w:space="0"/>
              <w:left w:val="single" w:color="000000" w:sz="6" w:space="0"/>
              <w:bottom w:val="single" w:color="000000" w:sz="6" w:space="0"/>
              <w:right w:val="single" w:color="000000" w:sz="6" w:space="0"/>
            </w:tcBorders>
          </w:tcPr>
          <w:p/>
        </w:tc>
        <w:tc>
          <w:tcPr>
            <w:tcW w:w="1971" w:type="dxa"/>
            <w:tcBorders>
              <w:top w:val="single" w:color="000000" w:sz="6" w:space="0"/>
              <w:left w:val="single" w:color="000000" w:sz="6" w:space="0"/>
              <w:bottom w:val="single" w:color="000000" w:sz="6" w:space="0"/>
              <w:right w:val="single" w:color="000000" w:sz="6" w:space="0"/>
            </w:tcBorders>
          </w:tcPr>
          <w:p/>
        </w:tc>
        <w:tc>
          <w:tcPr>
            <w:tcW w:w="1970"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w:t>
            </w:r>
            <w:r>
              <w:rPr>
                <w:rFonts w:ascii="微软雅黑" w:hAnsi="微软雅黑" w:eastAsia="微软雅黑" w:cs="微软雅黑"/>
                <w:bCs/>
                <w:color w:val="000000"/>
                <w:spacing w:val="-1"/>
                <w:kern w:val="0"/>
                <w:sz w:val="21"/>
              </w:rPr>
              <w:t>卫</w:t>
            </w:r>
            <w:r>
              <w:rPr>
                <w:rFonts w:ascii="微软雅黑" w:hAnsi="微软雅黑" w:eastAsia="微软雅黑" w:cs="微软雅黑"/>
                <w:bCs/>
                <w:color w:val="000000"/>
                <w:spacing w:val="1"/>
                <w:kern w:val="0"/>
                <w:sz w:val="21"/>
              </w:rPr>
              <w:t>生</w:t>
            </w:r>
            <w:r>
              <w:rPr>
                <w:rFonts w:ascii="微软雅黑" w:hAnsi="微软雅黑" w:eastAsia="微软雅黑" w:cs="微软雅黑"/>
                <w:bCs/>
                <w:color w:val="000000"/>
                <w:spacing w:val="-2"/>
                <w:kern w:val="0"/>
                <w:sz w:val="21"/>
              </w:rPr>
              <w:t>健</w:t>
            </w:r>
            <w:r>
              <w:rPr>
                <w:rFonts w:ascii="微软雅黑" w:hAnsi="微软雅黑" w:eastAsia="微软雅黑" w:cs="微软雅黑"/>
                <w:bCs/>
                <w:color w:val="000000"/>
                <w:spacing w:val="-1"/>
                <w:w w:val="101"/>
                <w:kern w:val="0"/>
                <w:sz w:val="21"/>
              </w:rPr>
              <w:t>康</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w w:val="101"/>
                <w:kern w:val="0"/>
                <w:sz w:val="21"/>
              </w:rPr>
              <w:t>出</w:t>
            </w:r>
          </w:p>
        </w:tc>
        <w:tc>
          <w:tcPr>
            <w:tcW w:w="197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320"/>
              <w:jc w:val="left"/>
              <w:rPr>
                <w:rFonts w:hint="eastAsia"/>
              </w:rPr>
            </w:pPr>
            <w:r>
              <w:rPr>
                <w:rFonts w:ascii="微软雅黑" w:hAnsi="微软雅黑" w:eastAsia="微软雅黑" w:cs="微软雅黑"/>
                <w:bCs/>
                <w:color w:val="000000"/>
                <w:spacing w:val="0"/>
                <w:kern w:val="0"/>
                <w:sz w:val="21"/>
              </w:rPr>
              <w:t>10.88</w:t>
            </w:r>
          </w:p>
        </w:tc>
      </w:tr>
    </w:tbl>
    <w:p>
      <w:pPr>
        <w:spacing w:beforeAutospacing="0" w:afterAutospacing="0" w:line="14" w:lineRule="exact"/>
        <w:jc w:val="center"/>
        <w:sectPr>
          <w:type w:val="continuous"/>
          <w:pgSz w:w="16840" w:h="11900"/>
          <w:pgMar w:top="1426" w:right="1800" w:bottom="419" w:left="1020" w:header="851" w:footer="419" w:gutter="0"/>
          <w:cols w:space="0" w:num="1"/>
        </w:sectPr>
      </w:pPr>
    </w:p>
    <w:p>
      <w:pPr>
        <w:autoSpaceDE w:val="0"/>
        <w:autoSpaceDN w:val="0"/>
        <w:spacing w:beforeAutospacing="0" w:afterAutospacing="0" w:line="286" w:lineRule="exact"/>
        <w:jc w:val="left"/>
        <w:rPr>
          <w:rFonts w:hint="eastAsia"/>
        </w:rPr>
      </w:pPr>
    </w:p>
    <w:p>
      <w:pPr>
        <w:autoSpaceDE w:val="0"/>
        <w:autoSpaceDN w:val="0"/>
        <w:bidi w:val="0"/>
        <w:spacing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2</w:t>
      </w:r>
    </w:p>
    <w:p>
      <w:pPr>
        <w:spacing w:beforeAutospacing="0" w:afterAutospacing="0" w:line="14" w:lineRule="exact"/>
        <w:jc w:val="center"/>
        <w:sectPr>
          <w:type w:val="continuous"/>
          <w:pgSz w:w="16840" w:h="11900"/>
          <w:pgMar w:top="1426" w:right="1800" w:bottom="419" w:left="1020" w:header="851" w:footer="419" w:gutter="0"/>
          <w:cols w:space="720" w:num="1"/>
        </w:sectPr>
      </w:pPr>
    </w:p>
    <w:p>
      <w:pPr>
        <w:spacing w:beforeAutospacing="0" w:afterAutospacing="0" w:line="14" w:lineRule="exact"/>
        <w:jc w:val="center"/>
        <w:sectPr>
          <w:pgSz w:w="16840" w:h="11900"/>
          <w:pgMar w:top="1354" w:right="918" w:bottom="419" w:left="1800" w:header="851" w:footer="419" w:gutter="0"/>
          <w:cols w:space="720" w:num="1"/>
        </w:sectPr>
      </w:pPr>
      <w:bookmarkStart w:id="4" w:name="_bookmark4"/>
      <w:bookmarkEnd w:id="4"/>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1395730</wp:posOffset>
                </wp:positionV>
                <wp:extent cx="8890" cy="8890"/>
                <wp:effectExtent l="13970" t="15875" r="22860" b="20955"/>
                <wp:wrapNone/>
                <wp:docPr id="46" name="WS_polygon3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7" o:spid="_x0000_s1026" style="position:absolute;left:0pt;margin-left:174.25pt;margin-top:109.9pt;height:0.7pt;width:0.7pt;mso-position-horizontal-relative:page;mso-position-vertical-relative:page;z-index:-251654144;mso-width-relative:page;mso-height-relative:page;" fillcolor="#000000" filled="t" stroked="t" coordsize="8890,8890" o:gfxdata="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ratbXY&#10;AAAACwEAAA8AAAAAAAAAAQAgAAAAIgAAAGRycy9kb3ducmV2LnhtbFBLAQIUABQAAAAIAIdO4kB6&#10;+a6s5wEAABw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1395730</wp:posOffset>
                </wp:positionV>
                <wp:extent cx="8890" cy="8890"/>
                <wp:effectExtent l="13970" t="15875" r="22860" b="20955"/>
                <wp:wrapNone/>
                <wp:docPr id="47" name="WS_polygon3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8" o:spid="_x0000_s1026" style="position:absolute;left:0pt;margin-left:667pt;margin-top:109.9pt;height:0.7pt;width:0.7pt;mso-position-horizontal-relative:page;mso-position-vertical-relative:page;z-index:-251654144;mso-width-relative:page;mso-height-relative:page;" fillcolor="#000000" filled="t" stroked="t" coordsize="8890,8890" o:gfxdata="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GMj8NcA&#10;AAANAQAADwAAAAAAAAABACAAAAAiAAAAZHJzL2Rvd25yZXYueG1sUEsBAhQAFAAAAAgAh07iQF+H&#10;bcD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1639570</wp:posOffset>
                </wp:positionV>
                <wp:extent cx="8890" cy="8890"/>
                <wp:effectExtent l="13970" t="15875" r="22860" b="20955"/>
                <wp:wrapNone/>
                <wp:docPr id="48" name="WS_polygon3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9" o:spid="_x0000_s1026" style="position:absolute;left:0pt;margin-left:174.25pt;margin-top:129.1pt;height:0.7pt;width:0.7pt;mso-position-horizontal-relative:page;mso-position-vertical-relative:page;z-index:-251654144;mso-width-relative:page;mso-height-relative:page;" fillcolor="#000000" filled="t" stroked="t" coordsize="8890,8890" o:gfxdata="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NcLwtcA&#10;AAALAQAADwAAAAAAAAABACAAAAAiAAAAZHJzL2Rvd25yZXYueG1sUEsBAhQAFAAAAAgAh07iQH45&#10;wGX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1639570</wp:posOffset>
                </wp:positionV>
                <wp:extent cx="8890" cy="8890"/>
                <wp:effectExtent l="13970" t="15875" r="22860" b="20955"/>
                <wp:wrapNone/>
                <wp:docPr id="49" name="WS_polygon4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0" o:spid="_x0000_s1026" style="position:absolute;left:0pt;margin-left:667pt;margin-top:129.1pt;height:0.7pt;width:0.7pt;mso-position-horizontal-relative:page;mso-position-vertical-relative:page;z-index:-251654144;mso-width-relative:page;mso-height-relative:page;" fillcolor="#000000" filled="t" stroked="t" coordsize="8890,8890" o:gfxdata="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5cX4E2AAA&#10;AA0BAAAPAAAAAAAAAAEAIAAAACIAAABkcnMvZG93bnJldi54bWxQSwECFAAUAAAACACHTuJAsKFZ&#10;0eUBAAAcBAAADgAAAAAAAAABACAAAAAn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1884045</wp:posOffset>
                </wp:positionV>
                <wp:extent cx="8890" cy="8890"/>
                <wp:effectExtent l="13970" t="15875" r="22860" b="20955"/>
                <wp:wrapNone/>
                <wp:docPr id="50" name="WS_polygon4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1" o:spid="_x0000_s1026" style="position:absolute;left:0pt;margin-left:174.25pt;margin-top:148.35pt;height:0.7pt;width:0.7pt;mso-position-horizontal-relative:page;mso-position-vertical-relative:page;z-index:-251654144;mso-width-relative:page;mso-height-relative:page;" fillcolor="#000000" filled="t" stroked="t" coordsize="8890,8890" o:gfxdata="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irsXg2AAA&#10;AAsBAAAPAAAAAAAAAAEAIAAAACIAAABkcnMvZG93bnJldi54bWxQSwECFAAUAAAACACHTuJARL/X&#10;7OUBAAAcBAAADgAAAAAAAAABACAAAAAn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1884045</wp:posOffset>
                </wp:positionV>
                <wp:extent cx="8890" cy="8890"/>
                <wp:effectExtent l="13970" t="15875" r="22860" b="20955"/>
                <wp:wrapNone/>
                <wp:docPr id="51" name="WS_polygon4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2" o:spid="_x0000_s1026" style="position:absolute;left:0pt;margin-left:667pt;margin-top:148.35pt;height:0.7pt;width:0.7pt;mso-position-horizontal-relative:page;mso-position-vertical-relative:page;z-index:-251654144;mso-width-relative:page;mso-height-relative:page;" fillcolor="#000000" filled="t" stroked="t" coordsize="8890,8890" o:gfxdata="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GZ6BdgA&#10;AAANAQAADwAAAAAAAAABACAAAAAiAAAAZHJzL2Rvd25yZXYueG1sUEsBAhQAFAAAAAgAh07iQKA2&#10;vcfmAQAAHAQAAA4AAAAAAAAAAQAgAAAAJw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2128520</wp:posOffset>
                </wp:positionV>
                <wp:extent cx="8890" cy="8890"/>
                <wp:effectExtent l="13970" t="15875" r="22860" b="20955"/>
                <wp:wrapNone/>
                <wp:docPr id="52" name="WS_polygon4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3" o:spid="_x0000_s1026" style="position:absolute;left:0pt;margin-left:174.25pt;margin-top:167.6pt;height:0.7pt;width:0.7pt;mso-position-horizontal-relative:page;mso-position-vertical-relative:page;z-index:-251654144;mso-width-relative:page;mso-height-relative:page;" fillcolor="#000000" filled="t" stroked="t" coordsize="8890,8890" o:gfxdata="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ckdvt1wAA&#10;AAsBAAAPAAAAAAAAAAEAIAAAACIAAABkcnMvZG93bnJldi54bWxQSwECFAAUAAAACACHTuJAM/5l&#10;h+YBAAAc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2128520</wp:posOffset>
                </wp:positionV>
                <wp:extent cx="8890" cy="8890"/>
                <wp:effectExtent l="13970" t="15875" r="22860" b="20955"/>
                <wp:wrapNone/>
                <wp:docPr id="53" name="WS_polygon4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4" o:spid="_x0000_s1026" style="position:absolute;left:0pt;margin-left:667pt;margin-top:167.6pt;height:0.7pt;width:0.7pt;mso-position-horizontal-relative:page;mso-position-vertical-relative:page;z-index:-251654144;mso-width-relative:page;mso-height-relative:page;" fillcolor="#000000" filled="t" stroked="t" coordsize="8890,8890" o:gfxdata="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OWdktcA&#10;AAANAQAADwAAAAAAAAABACAAAAAiAAAAZHJzL2Rvd25yZXYueG1sUEsBAhQAFAAAAAgAh07iQGgl&#10;aJH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2595245</wp:posOffset>
                </wp:positionV>
                <wp:extent cx="8890" cy="9525"/>
                <wp:effectExtent l="13335" t="17145" r="23495" b="19050"/>
                <wp:wrapNone/>
                <wp:docPr id="54" name="WS_polygon4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5" o:spid="_x0000_s1026" style="position:absolute;left:0pt;margin-left:174.25pt;margin-top:204.35pt;height:0.75pt;width:0.7pt;mso-position-horizontal-relative:page;mso-position-vertical-relative:page;z-index:-251654144;mso-width-relative:page;mso-height-relative:page;" fillcolor="#000000" filled="t" stroked="t" coordsize="8890,9525" o:gfxdata="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U&#10;AVj32QAAAAsBAAAPAAAAAAAAAAEAIAAAACIAAABkcnMvZG93bnJldi54bWxQSwECFAAUAAAACACH&#10;TuJAuxzr7eoBAAAcBAAADgAAAAAAAAABACAAAAAo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2595245</wp:posOffset>
                </wp:positionV>
                <wp:extent cx="8890" cy="9525"/>
                <wp:effectExtent l="13335" t="17145" r="23495" b="19050"/>
                <wp:wrapNone/>
                <wp:docPr id="55" name="WS_polygon4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6" o:spid="_x0000_s1026" style="position:absolute;left:0pt;margin-left:667pt;margin-top:204.35pt;height:0.75pt;width:0.7pt;mso-position-horizontal-relative:page;mso-position-vertical-relative:page;z-index:-251654144;mso-width-relative:page;mso-height-relative:page;" fillcolor="#000000" filled="t" stroked="t" coordsize="8890,9525" o:gfxdata="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AA&#10;A+bZAAAADQEAAA8AAAAAAAAAAQAgAAAAIgAAAGRycy9kb3ducmV2LnhtbFBLAQIUABQAAAAIAIdO&#10;4kBflYHG6QEAABwEAAAOAAAAAAAAAAEAIAAAACg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3061970</wp:posOffset>
                </wp:positionV>
                <wp:extent cx="8890" cy="8890"/>
                <wp:effectExtent l="13970" t="15875" r="22860" b="20955"/>
                <wp:wrapNone/>
                <wp:docPr id="56" name="WS_polygon4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7" o:spid="_x0000_s1026" style="position:absolute;left:0pt;margin-left:174.25pt;margin-top:241.1pt;height:0.7pt;width:0.7pt;mso-position-horizontal-relative:page;mso-position-vertical-relative:page;z-index:-251654144;mso-width-relative:page;mso-height-relative:page;" fillcolor="#000000" filled="t" stroked="t" coordsize="8890,8890" o:gfxdata="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bFB29cA&#10;AAALAQAADwAAAAAAAAABACAAAAAiAAAAZHJzL2Rvd25yZXYueG1sUEsBAhQAFAAAAAgAh07iQN18&#10;AVD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3061970</wp:posOffset>
                </wp:positionV>
                <wp:extent cx="8890" cy="8890"/>
                <wp:effectExtent l="13970" t="15875" r="22860" b="20955"/>
                <wp:wrapNone/>
                <wp:docPr id="57" name="WS_polygon4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8" o:spid="_x0000_s1026" style="position:absolute;left:0pt;margin-left:667pt;margin-top:241.1pt;height:0.7pt;width:0.7pt;mso-position-horizontal-relative:page;mso-position-vertical-relative:page;z-index:-251654144;mso-width-relative:page;mso-height-relative:page;" fillcolor="#000000" filled="t" stroked="t" coordsize="8890,8890" o:gfxdata="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3zWFdcA&#10;AAANAQAADwAAAAAAAAABACAAAAAiAAAAZHJzL2Rvd25yZXYueG1sUEsBAhQAFAAAAAgAh07iQPgC&#10;wjz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3306445</wp:posOffset>
                </wp:positionV>
                <wp:extent cx="8890" cy="8890"/>
                <wp:effectExtent l="13970" t="15875" r="22860" b="20955"/>
                <wp:wrapNone/>
                <wp:docPr id="58" name="WS_polygon4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9" o:spid="_x0000_s1026" style="position:absolute;left:0pt;margin-left:174.25pt;margin-top:260.35pt;height:0.7pt;width:0.7pt;mso-position-horizontal-relative:page;mso-position-vertical-relative:page;z-index:-251654144;mso-width-relative:page;mso-height-relative:page;" fillcolor="#000000" filled="t" stroked="t" coordsize="8890,8890" o:gfxdata="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gA0gn1wAA&#10;AAsBAAAPAAAAAAAAAAEAIAAAACIAAABkcnMvZG93bnJldi54bWxQSwECFAAUAAAACACHTuJA2bxv&#10;meYBAAAc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3306445</wp:posOffset>
                </wp:positionV>
                <wp:extent cx="8890" cy="8890"/>
                <wp:effectExtent l="13970" t="15875" r="22860" b="20955"/>
                <wp:wrapNone/>
                <wp:docPr id="59" name="WS_polygon5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0" o:spid="_x0000_s1026" style="position:absolute;left:0pt;margin-left:667pt;margin-top:260.35pt;height:0.7pt;width:0.7pt;mso-position-horizontal-relative:page;mso-position-vertical-relative:page;z-index:-251654144;mso-width-relative:page;mso-height-relative:page;" fillcolor="#000000" filled="t" stroked="t" coordsize="8890,8890" o:gfxdata="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EOEJ7DXAAAA&#10;DQEAAA8AAAAAAAAAAQAgAAAAIgAAAGRycy9kb3ducmV2LnhtbFBLAQIUABQAAAAIAIdO4kDfily2&#10;5QEAABwEAAAOAAAAAAAAAAEAIAAAACY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3774440</wp:posOffset>
                </wp:positionV>
                <wp:extent cx="8890" cy="9525"/>
                <wp:effectExtent l="13335" t="17145" r="23495" b="19050"/>
                <wp:wrapNone/>
                <wp:docPr id="60" name="WS_polygon5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1" o:spid="_x0000_s1026" style="position:absolute;left:0pt;margin-left:174.25pt;margin-top:297.2pt;height:0.75pt;width:0.7pt;mso-position-horizontal-relative:page;mso-position-vertical-relative:page;z-index:-251654144;mso-width-relative:page;mso-height-relative:page;" fillcolor="#000000" filled="t" stroked="t" coordsize="8890,9525" o:gfxdata="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nRWQrY&#10;AAAACwEAAA8AAAAAAAAAAQAgAAAAIgAAAGRycy9kb3ducmV2LnhtbFBLAQIUABQAAAAIAIdO4kBj&#10;hMlT5wEAABwEAAAOAAAAAAAAAAEAIAAAACcBAABkcnMvZTJvRG9jLnhtbFBLBQYAAAAABgAGAFkB&#10;AACA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3774440</wp:posOffset>
                </wp:positionV>
                <wp:extent cx="8890" cy="9525"/>
                <wp:effectExtent l="13335" t="17145" r="23495" b="19050"/>
                <wp:wrapNone/>
                <wp:docPr id="61" name="WS_polygon5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2" o:spid="_x0000_s1026" style="position:absolute;left:0pt;margin-left:667pt;margin-top:297.2pt;height:0.75pt;width:0.7pt;mso-position-horizontal-relative:page;mso-position-vertical-relative:page;z-index:-251654144;mso-width-relative:page;mso-height-relative:page;" fillcolor="#000000" filled="t" stroked="t" coordsize="8890,9525" o:gfxdata="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2uLd&#10;2AAAAA0BAAAPAAAAAAAAAAEAIAAAACIAAABkcnMvZG93bnJldi54bWxQSwECFAAUAAAACACHTuJA&#10;hw2jeOgBAAAc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4241165</wp:posOffset>
                </wp:positionV>
                <wp:extent cx="8890" cy="8890"/>
                <wp:effectExtent l="13970" t="15875" r="22860" b="20955"/>
                <wp:wrapNone/>
                <wp:docPr id="62" name="WS_polygon5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3" o:spid="_x0000_s1026" style="position:absolute;left:0pt;margin-left:174.25pt;margin-top:333.95pt;height:0.7pt;width:0.7pt;mso-position-horizontal-relative:page;mso-position-vertical-relative:page;z-index:-251654144;mso-width-relative:page;mso-height-relative:page;" fillcolor="#000000" filled="t" stroked="t" coordsize="8890,8890" o:gfxdata="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YHa/9cA&#10;AAALAQAADwAAAAAAAAABACAAAAAiAAAAZHJzL2Rvd25yZXYueG1sUEsBAhQAFAAAAAgAh07iQAXk&#10;I+7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4241165</wp:posOffset>
                </wp:positionV>
                <wp:extent cx="8890" cy="8890"/>
                <wp:effectExtent l="13970" t="15875" r="22860" b="20955"/>
                <wp:wrapNone/>
                <wp:docPr id="63" name="WS_polygon5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4" o:spid="_x0000_s1026" style="position:absolute;left:0pt;margin-left:667pt;margin-top:333.95pt;height:0.7pt;width:0.7pt;mso-position-horizontal-relative:page;mso-position-vertical-relative:page;z-index:-251654144;mso-width-relative:page;mso-height-relative:page;" fillcolor="#000000" filled="t" stroked="t" coordsize="8890,8890" o:gfxdata="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orX8NcA&#10;AAANAQAADwAAAAAAAAABACAAAAAiAAAAZHJzL2Rvd25yZXYueG1sUEsBAhQAFAAAAAgAh07iQF4/&#10;Lvj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4708525</wp:posOffset>
                </wp:positionV>
                <wp:extent cx="8890" cy="9525"/>
                <wp:effectExtent l="13335" t="17145" r="23495" b="19050"/>
                <wp:wrapNone/>
                <wp:docPr id="64" name="WS_polygon5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5" o:spid="_x0000_s1026" style="position:absolute;left:0pt;margin-left:174.25pt;margin-top:370.75pt;height:0.75pt;width:0.7pt;mso-position-horizontal-relative:page;mso-position-vertical-relative:page;z-index:-251654144;mso-width-relative:page;mso-height-relative:page;" fillcolor="#000000" filled="t" stroked="t" coordsize="8890,9525" o:gfxdata="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zX&#10;j7PYAAAACwEAAA8AAAAAAAAAAQAgAAAAIgAAAGRycy9kb3ducmV2LnhtbFBLAQIUABQAAAAIAIdO&#10;4kCNBq2E6gEAABw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4708525</wp:posOffset>
                </wp:positionV>
                <wp:extent cx="8890" cy="9525"/>
                <wp:effectExtent l="13335" t="17145" r="23495" b="19050"/>
                <wp:wrapNone/>
                <wp:docPr id="65" name="WS_polygon5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6" o:spid="_x0000_s1026" style="position:absolute;left:0pt;margin-left:667pt;margin-top:370.75pt;height:0.75pt;width:0.7pt;mso-position-horizontal-relative:page;mso-position-vertical-relative:page;z-index:-251654144;mso-width-relative:page;mso-height-relative:page;" fillcolor="#000000" filled="t" stroked="t" coordsize="8890,9525" o:gfxdata="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ENL8t&#10;2AAAAA0BAAAPAAAAAAAAAAEAIAAAACIAAABkcnMvZG93bnJldi54bWxQSwECFAAUAAAACACHTuJA&#10;aY/Hr+gBAAAc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4953000</wp:posOffset>
                </wp:positionV>
                <wp:extent cx="8890" cy="8890"/>
                <wp:effectExtent l="13970" t="15875" r="22860" b="20955"/>
                <wp:wrapNone/>
                <wp:docPr id="66" name="WS_polygon5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7" o:spid="_x0000_s1026" style="position:absolute;left:0pt;margin-left:174.25pt;margin-top:390pt;height:0.7pt;width:0.7pt;mso-position-horizontal-relative:page;mso-position-vertical-relative:page;z-index:-251654144;mso-width-relative:page;mso-height-relative:page;" fillcolor="#000000" filled="t" stroked="t" coordsize="8890,8890" o:gfxdata="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gkObNcA&#10;AAALAQAADwAAAAAAAAABACAAAAAiAAAAZHJzL2Rvd25yZXYueG1sUEsBAhQAFAAAAAgAh07iQOtm&#10;Rzn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4953000</wp:posOffset>
                </wp:positionV>
                <wp:extent cx="8890" cy="8890"/>
                <wp:effectExtent l="13970" t="15875" r="22860" b="20955"/>
                <wp:wrapNone/>
                <wp:docPr id="67" name="WS_polygon5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8" o:spid="_x0000_s1026" style="position:absolute;left:0pt;margin-left:667pt;margin-top:390pt;height:0.7pt;width:0.7pt;mso-position-horizontal-relative:page;mso-position-vertical-relative:page;z-index:-251654144;mso-width-relative:page;mso-height-relative:page;" fillcolor="#000000" filled="t" stroked="t" coordsize="8890,8890" o:gfxdata="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zvLNcA&#10;AAANAQAADwAAAAAAAAABACAAAAAiAAAAZHJzL2Rvd25yZXYueG1sUEsBAhQAFAAAAAgAh07iQM4Y&#10;hFX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5419725</wp:posOffset>
                </wp:positionV>
                <wp:extent cx="8890" cy="8890"/>
                <wp:effectExtent l="13970" t="15875" r="22860" b="20955"/>
                <wp:wrapNone/>
                <wp:docPr id="68" name="WS_polygon5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9" o:spid="_x0000_s1026" style="position:absolute;left:0pt;margin-left:174.25pt;margin-top:426.75pt;height:0.7pt;width:0.7pt;mso-position-horizontal-relative:page;mso-position-vertical-relative:page;z-index:-251654144;mso-width-relative:page;mso-height-relative:page;" fillcolor="#000000" filled="t" stroked="t" coordsize="8890,8890" o:gfxdata="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mY5pHWAAAA&#10;CwEAAA8AAAAAAAAAAQAgAAAAIgAAAGRycy9kb3ducmV2LnhtbFBLAQIUABQAAAAIAIdO4kDvpinw&#10;5gEAABwEAAAOAAAAAAAAAAEAIAAAACU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5419725</wp:posOffset>
                </wp:positionV>
                <wp:extent cx="8890" cy="8890"/>
                <wp:effectExtent l="13970" t="15875" r="22860" b="20955"/>
                <wp:wrapNone/>
                <wp:docPr id="69" name="WS_polygon6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0" o:spid="_x0000_s1026" style="position:absolute;left:0pt;margin-left:667pt;margin-top:426.75pt;height:0.7pt;width:0.7pt;mso-position-horizontal-relative:page;mso-position-vertical-relative:page;z-index:-251654144;mso-width-relative:page;mso-height-relative:page;" fillcolor="#000000" filled="t" stroked="t" coordsize="8890,8890" o:gfxdata="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AkDnZzXAAAA&#10;DQEAAA8AAAAAAAAAAQAgAAAAIgAAAGRycy9kb3ducmV2LnhtbFBLAQIUABQAAAAIAIdO4kBu91Mf&#10;5QEAABwEAAAOAAAAAAAAAAEAIAAAACY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5885815</wp:posOffset>
                </wp:positionV>
                <wp:extent cx="8890" cy="8890"/>
                <wp:effectExtent l="13970" t="15875" r="22860" b="20955"/>
                <wp:wrapNone/>
                <wp:docPr id="70" name="WS_polygon6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1" o:spid="_x0000_s1026" style="position:absolute;left:0pt;margin-left:174.25pt;margin-top:463.45pt;height:0.7pt;width:0.7pt;mso-position-horizontal-relative:page;mso-position-vertical-relative:page;z-index:-251654144;mso-width-relative:page;mso-height-relative:page;" fillcolor="#000000" filled="t" stroked="t" coordsize="8890,8890" o:gfxdata="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8BTbjXAAAA&#10;CwEAAA8AAAAAAAAAAQAgAAAAIgAAAGRycy9kb3ducmV2LnhtbFBLAQIUABQAAAAIAIdO4kCa6d0i&#10;5QEAABwEAAAOAAAAAAAAAAEAIAAAACY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5885815</wp:posOffset>
                </wp:positionV>
                <wp:extent cx="8890" cy="8890"/>
                <wp:effectExtent l="13970" t="15875" r="22860" b="20955"/>
                <wp:wrapNone/>
                <wp:docPr id="71" name="WS_polygon6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2" o:spid="_x0000_s1026" style="position:absolute;left:0pt;margin-left:667pt;margin-top:463.45pt;height:0.7pt;width:0.7pt;mso-position-horizontal-relative:page;mso-position-vertical-relative:page;z-index:-251654144;mso-width-relative:page;mso-height-relative:page;" fillcolor="#000000" filled="t" stroked="t" coordsize="8890,8890" o:gfxdata="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YBWHdgA&#10;AAANAQAADwAAAAAAAAABACAAAAAiAAAAZHJzL2Rvd25yZXYueG1sUEsBAhQAFAAAAAgAh07iQH5g&#10;twnmAQAAHAQAAA4AAAAAAAAAAQAgAAAAJw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6353175</wp:posOffset>
                </wp:positionV>
                <wp:extent cx="8890" cy="8890"/>
                <wp:effectExtent l="13970" t="15875" r="22860" b="20955"/>
                <wp:wrapNone/>
                <wp:docPr id="72" name="WS_polygon6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3" o:spid="_x0000_s1026" style="position:absolute;left:0pt;margin-left:174.25pt;margin-top:500.25pt;height:0.7pt;width:0.7pt;mso-position-horizontal-relative:page;mso-position-vertical-relative:page;z-index:-251654144;mso-width-relative:page;mso-height-relative:page;" fillcolor="#000000" filled="t" stroked="t" coordsize="8890,8890" o:gfxdata="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UbKgh1wAA&#10;AA0BAAAPAAAAAAAAAAEAIAAAACIAAABkcnMvZG93bnJldi54bWxQSwECFAAUAAAACACHTuJA7ahv&#10;SeYBAAAc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6353175</wp:posOffset>
                </wp:positionV>
                <wp:extent cx="8890" cy="8890"/>
                <wp:effectExtent l="13970" t="15875" r="22860" b="20955"/>
                <wp:wrapNone/>
                <wp:docPr id="73" name="WS_polygon6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4" o:spid="_x0000_s1026" style="position:absolute;left:0pt;margin-left:667pt;margin-top:500.25pt;height:0.7pt;width:0.7pt;mso-position-horizontal-relative:page;mso-position-vertical-relative:page;z-index:-251654144;mso-width-relative:page;mso-height-relative:page;" fillcolor="#000000" filled="t" stroked="t" coordsize="8890,8890" o:gfxdata="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ujzwLY&#10;AAAADwEAAA8AAAAAAAAAAQAgAAAAIgAAAGRycy9kb3ducmV2LnhtbFBLAQIUABQAAAAIAIdO4kC2&#10;c2Jf5wEAABw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6821805</wp:posOffset>
                </wp:positionV>
                <wp:extent cx="8890" cy="9525"/>
                <wp:effectExtent l="13335" t="17145" r="23495" b="19050"/>
                <wp:wrapNone/>
                <wp:docPr id="76" name="group65"/>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74" name="WS_polygon66"/>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75" name="WS_polygon67"/>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65" o:spid="_x0000_s1026" o:spt="203" style="position:absolute;left:0pt;margin-left:174.25pt;margin-top:537.15pt;height:0.75pt;width:0.7pt;mso-position-horizontal-relative:page;mso-position-vertical-relative:page;z-index:-251654144;mso-width-relative:page;mso-height-relative:page;" coordsize="70,75" o:gfxdata="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0Gck&#10;rNwAAAANAQAADwAAAAAAAAABACAAAAAiAAAAZHJzL2Rvd25yZXYueG1sUEsBAhQAFAAAAAgAh07i&#10;QNHF9fpXAgAAcwcAAA4AAAAAAAAAAQAgAAAAKwEAAGRycy9lMm9Eb2MueG1sUEsFBgAAAAAGAAYA&#10;WQEAAPQFAAAAAA==&#10;">
                <o:lock v:ext="edit" aspectratio="f"/>
                <v:shape id="WS_polygon66" o:spid="_x0000_s1026" style="position:absolute;left:0;top:0;height:75;width:70;" fillcolor="#000000" filled="t" stroked="t" coordsize="70,75" o:gfxdata="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7dzUL4A&#10;AADb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shape id="WS_polygon67" o:spid="_x0000_s1026" style="position:absolute;left:0;top:0;height:75;width:70;" fillcolor="#000000" filled="t" stroked="t" coordsize="70,75" o:gfxdata="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j71su/&#10;AAAA2w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3463925</wp:posOffset>
                </wp:positionH>
                <wp:positionV relativeFrom="page">
                  <wp:posOffset>6821805</wp:posOffset>
                </wp:positionV>
                <wp:extent cx="8890" cy="9525"/>
                <wp:effectExtent l="13335" t="17145" r="23495" b="19050"/>
                <wp:wrapNone/>
                <wp:docPr id="77" name="WS_polygon6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8" o:spid="_x0000_s1026" style="position:absolute;left:0pt;margin-left:272.75pt;margin-top:537.15pt;height:0.75pt;width:0.7pt;mso-position-horizontal-relative:page;mso-position-vertical-relative:page;z-index:-251654144;mso-width-relative:page;mso-height-relative:page;" fillcolor="#000000" filled="t" stroked="t" coordsize="8890,9525" o:gfxdata="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FoE&#10;HdgAAAANAQAADwAAAAAAAAABACAAAAAiAAAAZHJzL2Rvd25yZXYueG1sUEsBAhQAFAAAAAgAh07i&#10;QDd1kCTpAQAAHA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4717415</wp:posOffset>
                </wp:positionH>
                <wp:positionV relativeFrom="page">
                  <wp:posOffset>6821805</wp:posOffset>
                </wp:positionV>
                <wp:extent cx="8890" cy="9525"/>
                <wp:effectExtent l="13335" t="17145" r="23495" b="19050"/>
                <wp:wrapNone/>
                <wp:docPr id="78" name="WS_polygon6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9" o:spid="_x0000_s1026" style="position:absolute;left:0pt;margin-left:371.45pt;margin-top:537.15pt;height:0.75pt;width:0.7pt;mso-position-horizontal-relative:page;mso-position-vertical-relative:page;z-index:-251654144;mso-width-relative:page;mso-height-relative:page;" fillcolor="#000000" filled="t" stroked="t" coordsize="8890,9525" o:gfxdata="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4V&#10;jKDZAAAADQEAAA8AAAAAAAAAAQAgAAAAIgAAAGRycy9kb3ducmV2LnhtbFBLAQIUABQAAAAIAIdO&#10;4kAWyz2B6QEAABwEAAAOAAAAAAAAAAEAIAAAACg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5968365</wp:posOffset>
                </wp:positionH>
                <wp:positionV relativeFrom="page">
                  <wp:posOffset>6821805</wp:posOffset>
                </wp:positionV>
                <wp:extent cx="9525" cy="9525"/>
                <wp:effectExtent l="13970" t="15875" r="22225" b="20320"/>
                <wp:wrapNone/>
                <wp:docPr id="79" name="WS_polygon70"/>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0" o:spid="_x0000_s1026" style="position:absolute;left:0pt;margin-left:469.95pt;margin-top:537.15pt;height:0.75pt;width:0.75pt;mso-position-horizontal-relative:page;mso-position-vertical-relative:page;z-index:-251654144;mso-width-relative:page;mso-height-relative:page;" fillcolor="#000000" filled="t" stroked="t" coordsize="9525,9525" o:gfxdata="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UK2PDZ&#10;AAAADQEAAA8AAAAAAAAAAQAgAAAAIgAAAGRycy9kb3ducmV2LnhtbFBLAQIUABQAAAAIAIdO4kAq&#10;Xzi95gEAABwEAAAOAAAAAAAAAAEAIAAAACgBAABkcnMvZTJvRG9jLnhtbFBLBQYAAAAABgAGAFkB&#10;AACA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7219950</wp:posOffset>
                </wp:positionH>
                <wp:positionV relativeFrom="page">
                  <wp:posOffset>6821805</wp:posOffset>
                </wp:positionV>
                <wp:extent cx="9525" cy="9525"/>
                <wp:effectExtent l="13970" t="15875" r="22225" b="20320"/>
                <wp:wrapNone/>
                <wp:docPr id="80" name="WS_polygon71"/>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1" o:spid="_x0000_s1026" style="position:absolute;left:0pt;margin-left:568.5pt;margin-top:537.15pt;height:0.75pt;width:0.75pt;mso-position-horizontal-relative:page;mso-position-vertical-relative:page;z-index:-251654144;mso-width-relative:page;mso-height-relative:page;" fillcolor="#000000" filled="t" stroked="t" coordsize="9525,9525" o:gfxdata="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0U/l&#10;2gAAAA8BAAAPAAAAAAAAAAEAIAAAACIAAABkcnMvZG93bnJldi54bWxQSwECFAAUAAAACACHTuJA&#10;Udd/q+YBAAAcBAAADgAAAAAAAAABACAAAAApAQAAZHJzL2Uyb0RvYy54bWxQSwUGAAAAAAYABgBZ&#10;AQAAgQU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8470900</wp:posOffset>
                </wp:positionH>
                <wp:positionV relativeFrom="page">
                  <wp:posOffset>6821805</wp:posOffset>
                </wp:positionV>
                <wp:extent cx="8890" cy="9525"/>
                <wp:effectExtent l="13335" t="17145" r="23495" b="19050"/>
                <wp:wrapNone/>
                <wp:docPr id="83" name="group72"/>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81" name="WS_polygon73"/>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2" name="WS_polygon74"/>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72" o:spid="_x0000_s1026" o:spt="203" style="position:absolute;left:0pt;margin-left:667pt;margin-top:537.15pt;height:0.75pt;width:0.7pt;mso-position-horizontal-relative:page;mso-position-vertical-relative:page;z-index:-251654144;mso-width-relative:page;mso-height-relative:page;" coordsize="70,75" o:gfxdata="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64&#10;GbTdAAAADwEAAA8AAAAAAAAAAQAgAAAAIgAAAGRycy9kb3ducmV2LnhtbFBLAQIUABQAAAAIAIdO&#10;4kCPG7J7VwIAAHMHAAAOAAAAAAAAAAEAIAAAACwBAABkcnMvZTJvRG9jLnhtbFBLBQYAAAAABgAG&#10;AFkBAAD1BQAAAAA=&#10;">
                <o:lock v:ext="edit" aspectratio="f"/>
                <v:shape id="WS_polygon73" o:spid="_x0000_s1026" style="position:absolute;left:0;top:0;height:75;width:70;" fillcolor="#000000" filled="t" stroked="t" coordsize="70,75" o:gfxdata="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FaDvvQAA&#10;ANsAAAAPAAAAAAAAAAEAIAAAACIAAABkcnMvZG93bnJldi54bWxQSwECFAAUAAAACACHTuJAMy8F&#10;njsAAAA5AAAAEAAAAAAAAAABACAAAAAMAQAAZHJzL3NoYXBleG1sLnhtbFBLBQYAAAAABgAGAFsB&#10;AAC2AwAAAAA=&#10;" path="m0,28l26,28,35,0,43,28,69,28,48,46,56,74,35,57,13,74,21,46xe">
                  <v:path o:connectlocs="35,0;0,28;13,74;56,74;69,28" o:connectangles="247,164,82,82,0"/>
                  <v:fill on="t" focussize="0,0"/>
                  <v:stroke weight="0pt" color="#000000" joinstyle="miter"/>
                  <v:imagedata o:title=""/>
                  <o:lock v:ext="edit" aspectratio="f"/>
                </v:shape>
                <v:shape id="WS_polygon74" o:spid="_x0000_s1026" style="position:absolute;left:0;top:0;height:75;width:70;" fillcolor="#000000" filled="t" stroked="t" coordsize="70,75" o:gfxdata="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sc+mL4A&#10;AADb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1692" w:type="dxa"/>
        <w:tblLayout w:type="autofit"/>
        <w:tblCellMar>
          <w:top w:w="0" w:type="dxa"/>
          <w:left w:w="0" w:type="dxa"/>
          <w:bottom w:w="0" w:type="dxa"/>
          <w:right w:w="0" w:type="dxa"/>
        </w:tblCellMar>
      </w:tblPr>
      <w:tblGrid>
        <w:gridCol w:w="1971"/>
        <w:gridCol w:w="1973"/>
        <w:gridCol w:w="1971"/>
        <w:gridCol w:w="1970"/>
        <w:gridCol w:w="1971"/>
      </w:tblGrid>
      <w:tr>
        <w:tblPrEx>
          <w:tblCellMar>
            <w:top w:w="0" w:type="dxa"/>
            <w:left w:w="0" w:type="dxa"/>
            <w:bottom w:w="0" w:type="dxa"/>
            <w:right w:w="0" w:type="dxa"/>
          </w:tblCellMar>
        </w:tblPrEx>
        <w:trPr>
          <w:trHeight w:val="838" w:hRule="exact"/>
        </w:trPr>
        <w:tc>
          <w:tcPr>
            <w:tcW w:w="3944"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3" w:lineRule="exact"/>
              <w:jc w:val="left"/>
              <w:rPr>
                <w:rFonts w:hint="eastAsia"/>
              </w:rPr>
            </w:pPr>
          </w:p>
          <w:p>
            <w:pPr>
              <w:autoSpaceDE w:val="0"/>
              <w:autoSpaceDN w:val="0"/>
              <w:bidi w:val="0"/>
              <w:spacing w:beforeAutospacing="0" w:afterAutospacing="0" w:line="314"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90" w:lineRule="exact"/>
              <w:ind w:left="703" w:right="316" w:hanging="319"/>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w w:val="100"/>
                <w:kern w:val="0"/>
                <w:sz w:val="24"/>
              </w:rPr>
              <w:t xml:space="preserve"> </w:t>
            </w:r>
            <w:r>
              <w:rPr>
                <w:rFonts w:ascii="微软雅黑" w:hAnsi="微软雅黑" w:eastAsia="微软雅黑" w:cs="微软雅黑"/>
                <w:bCs/>
                <w:color w:val="000000"/>
                <w:spacing w:val="-5"/>
                <w:w w:val="104"/>
                <w:kern w:val="0"/>
                <w:sz w:val="24"/>
              </w:rPr>
              <w:t>2022</w:t>
            </w:r>
          </w:p>
        </w:tc>
        <w:tc>
          <w:tcPr>
            <w:tcW w:w="3941"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3" w:lineRule="exact"/>
              <w:jc w:val="left"/>
              <w:rPr>
                <w:rFonts w:hint="eastAsia"/>
              </w:rPr>
            </w:pPr>
          </w:p>
          <w:p>
            <w:pPr>
              <w:autoSpaceDE w:val="0"/>
              <w:autoSpaceDN w:val="0"/>
              <w:bidi w:val="0"/>
              <w:spacing w:beforeAutospacing="0" w:afterAutospacing="0" w:line="314" w:lineRule="exact"/>
              <w:ind w:left="2635"/>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775"/>
              <w:jc w:val="left"/>
              <w:rPr>
                <w:rFonts w:hint="eastAsia"/>
              </w:rPr>
            </w:pPr>
            <w:r>
              <w:rPr>
                <w:rFonts w:ascii="微软雅黑" w:hAnsi="微软雅黑" w:eastAsia="微软雅黑" w:cs="微软雅黑"/>
                <w:b/>
                <w:bCs/>
                <w:color w:val="000000"/>
                <w:spacing w:val="-3"/>
                <w:w w:val="102"/>
                <w:kern w:val="0"/>
                <w:sz w:val="21"/>
              </w:rPr>
              <w:t>序号</w:t>
            </w:r>
          </w:p>
        </w:tc>
        <w:tc>
          <w:tcPr>
            <w:tcW w:w="3944"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762"/>
              <w:jc w:val="left"/>
              <w:rPr>
                <w:rFonts w:hint="eastAsia"/>
              </w:rPr>
            </w:pPr>
            <w:r>
              <w:rPr>
                <w:rFonts w:ascii="微软雅黑" w:hAnsi="微软雅黑" w:eastAsia="微软雅黑" w:cs="微软雅黑"/>
                <w:b/>
                <w:bCs/>
                <w:color w:val="000000"/>
                <w:spacing w:val="-3"/>
                <w:w w:val="102"/>
                <w:kern w:val="0"/>
                <w:sz w:val="21"/>
              </w:rPr>
              <w:t>收入</w:t>
            </w:r>
          </w:p>
        </w:tc>
        <w:tc>
          <w:tcPr>
            <w:tcW w:w="3941"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762"/>
              <w:jc w:val="left"/>
              <w:rPr>
                <w:rFonts w:hint="eastAsia"/>
              </w:rPr>
            </w:pPr>
            <w:r>
              <w:rPr>
                <w:rFonts w:ascii="微软雅黑" w:hAnsi="微软雅黑" w:eastAsia="微软雅黑" w:cs="微软雅黑"/>
                <w:b/>
                <w:bCs/>
                <w:color w:val="000000"/>
                <w:spacing w:val="-3"/>
                <w:w w:val="102"/>
                <w:kern w:val="0"/>
                <w:sz w:val="21"/>
              </w:rPr>
              <w:t>支出</w:t>
            </w:r>
          </w:p>
        </w:tc>
      </w:tr>
      <w:tr>
        <w:tblPrEx>
          <w:tblCellMar>
            <w:top w:w="0" w:type="dxa"/>
            <w:left w:w="0" w:type="dxa"/>
            <w:bottom w:w="0" w:type="dxa"/>
            <w:right w:w="0" w:type="dxa"/>
          </w:tblCellMar>
        </w:tblPrEx>
        <w:trPr>
          <w:trHeight w:val="384" w:hRule="exact"/>
        </w:trPr>
        <w:tc>
          <w:tcPr>
            <w:tcW w:w="1971"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775"/>
              <w:jc w:val="left"/>
              <w:rPr>
                <w:rFonts w:hint="eastAsia"/>
              </w:rPr>
            </w:pPr>
            <w:r>
              <w:rPr>
                <w:rFonts w:ascii="微软雅黑" w:hAnsi="微软雅黑" w:eastAsia="微软雅黑" w:cs="微软雅黑"/>
                <w:b/>
                <w:bCs/>
                <w:color w:val="000000"/>
                <w:spacing w:val="-3"/>
                <w:w w:val="102"/>
                <w:kern w:val="0"/>
                <w:sz w:val="21"/>
              </w:rPr>
              <w:t>序号</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1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70"/>
              <w:jc w:val="left"/>
              <w:rPr>
                <w:rFonts w:hint="eastAsia"/>
              </w:rPr>
            </w:pPr>
            <w:r>
              <w:rPr>
                <w:rFonts w:ascii="微软雅黑" w:hAnsi="微软雅黑" w:eastAsia="微软雅黑" w:cs="微软雅黑"/>
                <w:b/>
                <w:bCs/>
                <w:color w:val="000000"/>
                <w:spacing w:val="-3"/>
                <w:w w:val="102"/>
                <w:kern w:val="0"/>
                <w:sz w:val="21"/>
              </w:rPr>
              <w:t>预算数</w:t>
            </w: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12"/>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70"/>
              <w:jc w:val="left"/>
              <w:rPr>
                <w:rFonts w:hint="eastAsia"/>
              </w:rPr>
            </w:pPr>
            <w:r>
              <w:rPr>
                <w:rFonts w:ascii="微软雅黑" w:hAnsi="微软雅黑" w:eastAsia="微软雅黑" w:cs="微软雅黑"/>
                <w:b/>
                <w:bCs/>
                <w:color w:val="000000"/>
                <w:spacing w:val="-3"/>
                <w:w w:val="102"/>
                <w:kern w:val="0"/>
                <w:sz w:val="21"/>
              </w:rPr>
              <w:t>预算数</w:t>
            </w:r>
          </w:p>
        </w:tc>
      </w:tr>
      <w:tr>
        <w:tblPrEx>
          <w:tblCellMar>
            <w:top w:w="0" w:type="dxa"/>
            <w:left w:w="0" w:type="dxa"/>
            <w:bottom w:w="0" w:type="dxa"/>
            <w:right w:w="0" w:type="dxa"/>
          </w:tblCellMar>
        </w:tblPrEx>
        <w:trPr>
          <w:trHeight w:val="385"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75"/>
              <w:jc w:val="left"/>
              <w:rPr>
                <w:rFonts w:hint="eastAsia"/>
              </w:rPr>
            </w:pPr>
            <w:r>
              <w:rPr>
                <w:rFonts w:ascii="微软雅黑" w:hAnsi="微软雅黑" w:eastAsia="微软雅黑" w:cs="微软雅黑"/>
                <w:b/>
                <w:bCs/>
                <w:color w:val="000000"/>
                <w:spacing w:val="-3"/>
                <w:w w:val="102"/>
                <w:kern w:val="0"/>
                <w:sz w:val="21"/>
              </w:rPr>
              <w:t>栏次</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19"/>
              <w:jc w:val="left"/>
              <w:rPr>
                <w:rFonts w:hint="eastAsia"/>
              </w:rPr>
            </w:pPr>
            <w:r>
              <w:rPr>
                <w:rFonts w:ascii="微软雅黑" w:hAnsi="微软雅黑" w:eastAsia="微软雅黑" w:cs="微软雅黑"/>
                <w:b/>
                <w:bCs/>
                <w:color w:val="000000"/>
                <w:spacing w:val="0"/>
                <w:kern w:val="0"/>
                <w:sz w:val="21"/>
              </w:rPr>
              <w:t>1</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19"/>
              <w:jc w:val="left"/>
              <w:rPr>
                <w:rFonts w:hint="eastAsia"/>
              </w:rPr>
            </w:pPr>
            <w:r>
              <w:rPr>
                <w:rFonts w:ascii="微软雅黑" w:hAnsi="微软雅黑" w:eastAsia="微软雅黑" w:cs="微软雅黑"/>
                <w:b/>
                <w:bCs/>
                <w:color w:val="000000"/>
                <w:spacing w:val="0"/>
                <w:kern w:val="0"/>
                <w:sz w:val="21"/>
              </w:rPr>
              <w:t>2</w:t>
            </w: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19"/>
              <w:jc w:val="left"/>
              <w:rPr>
                <w:rFonts w:hint="eastAsia"/>
              </w:rPr>
            </w:pPr>
            <w:r>
              <w:rPr>
                <w:rFonts w:ascii="微软雅黑" w:hAnsi="微软雅黑" w:eastAsia="微软雅黑" w:cs="微软雅黑"/>
                <w:b/>
                <w:bCs/>
                <w:color w:val="000000"/>
                <w:spacing w:val="0"/>
                <w:kern w:val="0"/>
                <w:sz w:val="21"/>
              </w:rPr>
              <w:t>3</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20"/>
              <w:jc w:val="left"/>
              <w:rPr>
                <w:rFonts w:hint="eastAsia"/>
              </w:rPr>
            </w:pPr>
            <w:r>
              <w:rPr>
                <w:rFonts w:ascii="微软雅黑" w:hAnsi="微软雅黑" w:eastAsia="微软雅黑" w:cs="微软雅黑"/>
                <w:b/>
                <w:bCs/>
                <w:color w:val="000000"/>
                <w:spacing w:val="0"/>
                <w:kern w:val="0"/>
                <w:sz w:val="21"/>
              </w:rPr>
              <w:t>4</w:t>
            </w:r>
          </w:p>
        </w:tc>
      </w:tr>
      <w:tr>
        <w:tblPrEx>
          <w:tblCellMar>
            <w:top w:w="0" w:type="dxa"/>
            <w:left w:w="0" w:type="dxa"/>
            <w:bottom w:w="0" w:type="dxa"/>
            <w:right w:w="0" w:type="dxa"/>
          </w:tblCellMar>
        </w:tblPrEx>
        <w:trPr>
          <w:trHeight w:val="737"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11</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118"/>
              <w:jc w:val="left"/>
              <w:rPr>
                <w:rFonts w:hint="eastAsia"/>
              </w:rPr>
            </w:pPr>
            <w:r>
              <w:rPr>
                <w:rFonts w:ascii="微软雅黑" w:hAnsi="微软雅黑" w:eastAsia="微软雅黑" w:cs="微软雅黑"/>
                <w:bCs/>
                <w:color w:val="000000"/>
                <w:spacing w:val="-3"/>
                <w:w w:val="102"/>
                <w:kern w:val="0"/>
                <w:sz w:val="21"/>
              </w:rPr>
              <w:t>十一</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节</w:t>
            </w:r>
            <w:r>
              <w:rPr>
                <w:rFonts w:ascii="微软雅黑" w:hAnsi="微软雅黑" w:eastAsia="微软雅黑" w:cs="微软雅黑"/>
                <w:bCs/>
                <w:color w:val="000000"/>
                <w:spacing w:val="-2"/>
                <w:kern w:val="0"/>
                <w:sz w:val="21"/>
              </w:rPr>
              <w:t>能</w:t>
            </w:r>
            <w:r>
              <w:rPr>
                <w:rFonts w:ascii="微软雅黑" w:hAnsi="微软雅黑" w:eastAsia="微软雅黑" w:cs="微软雅黑"/>
                <w:bCs/>
                <w:color w:val="000000"/>
                <w:spacing w:val="-1"/>
                <w:w w:val="101"/>
                <w:kern w:val="0"/>
                <w:sz w:val="21"/>
              </w:rPr>
              <w:t>环</w:t>
            </w:r>
            <w:r>
              <w:rPr>
                <w:rFonts w:ascii="微软雅黑" w:hAnsi="微软雅黑" w:eastAsia="微软雅黑" w:cs="微软雅黑"/>
                <w:bCs/>
                <w:color w:val="000000"/>
                <w:spacing w:val="-1"/>
                <w:kern w:val="0"/>
                <w:sz w:val="21"/>
              </w:rPr>
              <w:t>保</w:t>
            </w:r>
            <w:r>
              <w:rPr>
                <w:rFonts w:ascii="微软雅黑" w:hAnsi="微软雅黑" w:eastAsia="微软雅黑" w:cs="微软雅黑"/>
                <w:bCs/>
                <w:color w:val="000000"/>
                <w:spacing w:val="-1"/>
                <w:w w:val="101"/>
                <w:kern w:val="0"/>
                <w:sz w:val="21"/>
              </w:rPr>
              <w:t>支</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12</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18"/>
              <w:jc w:val="left"/>
              <w:rPr>
                <w:rFonts w:hint="eastAsia"/>
              </w:rPr>
            </w:pPr>
            <w:r>
              <w:rPr>
                <w:rFonts w:ascii="微软雅黑" w:hAnsi="微软雅黑" w:eastAsia="微软雅黑" w:cs="微软雅黑"/>
                <w:bCs/>
                <w:color w:val="000000"/>
                <w:spacing w:val="-3"/>
                <w:w w:val="102"/>
                <w:kern w:val="0"/>
                <w:sz w:val="21"/>
              </w:rPr>
              <w:t>十二</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城</w:t>
            </w:r>
            <w:r>
              <w:rPr>
                <w:rFonts w:ascii="微软雅黑" w:hAnsi="微软雅黑" w:eastAsia="微软雅黑" w:cs="微软雅黑"/>
                <w:bCs/>
                <w:color w:val="000000"/>
                <w:spacing w:val="-2"/>
                <w:kern w:val="0"/>
                <w:sz w:val="21"/>
              </w:rPr>
              <w:t>乡</w:t>
            </w:r>
            <w:r>
              <w:rPr>
                <w:rFonts w:ascii="微软雅黑" w:hAnsi="微软雅黑" w:eastAsia="微软雅黑" w:cs="微软雅黑"/>
                <w:bCs/>
                <w:color w:val="000000"/>
                <w:spacing w:val="-1"/>
                <w:w w:val="101"/>
                <w:kern w:val="0"/>
                <w:sz w:val="21"/>
              </w:rPr>
              <w:t>社</w:t>
            </w:r>
            <w:r>
              <w:rPr>
                <w:rFonts w:ascii="微软雅黑" w:hAnsi="微软雅黑" w:eastAsia="微软雅黑" w:cs="微软雅黑"/>
                <w:bCs/>
                <w:color w:val="000000"/>
                <w:spacing w:val="-1"/>
                <w:kern w:val="0"/>
                <w:sz w:val="21"/>
              </w:rPr>
              <w:t>区</w:t>
            </w:r>
            <w:r>
              <w:rPr>
                <w:rFonts w:ascii="微软雅黑" w:hAnsi="微软雅黑" w:eastAsia="微软雅黑" w:cs="微软雅黑"/>
                <w:bCs/>
                <w:color w:val="000000"/>
                <w:spacing w:val="-1"/>
                <w:w w:val="101"/>
                <w:kern w:val="0"/>
                <w:sz w:val="21"/>
              </w:rPr>
              <w:t>支</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320"/>
              <w:jc w:val="left"/>
              <w:rPr>
                <w:rFonts w:hint="eastAsia"/>
              </w:rPr>
            </w:pPr>
            <w:r>
              <w:rPr>
                <w:rFonts w:ascii="微软雅黑" w:hAnsi="微软雅黑" w:eastAsia="微软雅黑" w:cs="微软雅黑"/>
                <w:bCs/>
                <w:color w:val="000000"/>
                <w:spacing w:val="0"/>
                <w:kern w:val="0"/>
                <w:sz w:val="21"/>
              </w:rPr>
              <w:t>20.00</w:t>
            </w:r>
          </w:p>
        </w:tc>
      </w:tr>
      <w:tr>
        <w:tblPrEx>
          <w:tblCellMar>
            <w:top w:w="0" w:type="dxa"/>
            <w:left w:w="0" w:type="dxa"/>
            <w:bottom w:w="0" w:type="dxa"/>
            <w:right w:w="0" w:type="dxa"/>
          </w:tblCellMar>
        </w:tblPrEx>
        <w:trPr>
          <w:trHeight w:val="38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13</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十三</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农</w:t>
            </w:r>
            <w:r>
              <w:rPr>
                <w:rFonts w:ascii="微软雅黑" w:hAnsi="微软雅黑" w:eastAsia="微软雅黑" w:cs="微软雅黑"/>
                <w:bCs/>
                <w:color w:val="000000"/>
                <w:spacing w:val="-2"/>
                <w:kern w:val="0"/>
                <w:sz w:val="21"/>
              </w:rPr>
              <w:t>林</w:t>
            </w:r>
            <w:r>
              <w:rPr>
                <w:rFonts w:ascii="微软雅黑" w:hAnsi="微软雅黑" w:eastAsia="微软雅黑" w:cs="微软雅黑"/>
                <w:bCs/>
                <w:color w:val="000000"/>
                <w:spacing w:val="-1"/>
                <w:w w:val="101"/>
                <w:kern w:val="0"/>
                <w:sz w:val="21"/>
              </w:rPr>
              <w:t>水</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w w:val="10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14</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4" w:lineRule="exact"/>
              <w:ind w:left="108" w:right="118"/>
              <w:jc w:val="left"/>
              <w:rPr>
                <w:rFonts w:hint="eastAsia"/>
              </w:rPr>
            </w:pPr>
            <w:r>
              <w:rPr>
                <w:rFonts w:ascii="微软雅黑" w:hAnsi="微软雅黑" w:eastAsia="微软雅黑" w:cs="微软雅黑"/>
                <w:bCs/>
                <w:color w:val="000000"/>
                <w:spacing w:val="-3"/>
                <w:w w:val="102"/>
                <w:kern w:val="0"/>
                <w:sz w:val="21"/>
              </w:rPr>
              <w:t>十四</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交</w:t>
            </w:r>
            <w:r>
              <w:rPr>
                <w:rFonts w:ascii="微软雅黑" w:hAnsi="微软雅黑" w:eastAsia="微软雅黑" w:cs="微软雅黑"/>
                <w:bCs/>
                <w:color w:val="000000"/>
                <w:spacing w:val="-2"/>
                <w:kern w:val="0"/>
                <w:sz w:val="21"/>
              </w:rPr>
              <w:t>通</w:t>
            </w:r>
            <w:r>
              <w:rPr>
                <w:rFonts w:ascii="微软雅黑" w:hAnsi="微软雅黑" w:eastAsia="微软雅黑" w:cs="微软雅黑"/>
                <w:bCs/>
                <w:color w:val="000000"/>
                <w:spacing w:val="-1"/>
                <w:w w:val="101"/>
                <w:kern w:val="0"/>
                <w:sz w:val="21"/>
              </w:rPr>
              <w:t>运</w:t>
            </w:r>
            <w:r>
              <w:rPr>
                <w:rFonts w:ascii="微软雅黑" w:hAnsi="微软雅黑" w:eastAsia="微软雅黑" w:cs="微软雅黑"/>
                <w:bCs/>
                <w:color w:val="000000"/>
                <w:spacing w:val="-1"/>
                <w:kern w:val="0"/>
                <w:sz w:val="21"/>
              </w:rPr>
              <w:t>输</w:t>
            </w:r>
            <w:r>
              <w:rPr>
                <w:rFonts w:ascii="微软雅黑" w:hAnsi="微软雅黑" w:eastAsia="微软雅黑" w:cs="微软雅黑"/>
                <w:bCs/>
                <w:color w:val="000000"/>
                <w:spacing w:val="-1"/>
                <w:w w:val="101"/>
                <w:kern w:val="0"/>
                <w:sz w:val="21"/>
              </w:rPr>
              <w:t>支</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15</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18"/>
              <w:jc w:val="left"/>
              <w:rPr>
                <w:rFonts w:hint="eastAsia"/>
              </w:rPr>
            </w:pPr>
            <w:r>
              <w:rPr>
                <w:rFonts w:ascii="微软雅黑" w:hAnsi="微软雅黑" w:eastAsia="微软雅黑" w:cs="微软雅黑"/>
                <w:bCs/>
                <w:color w:val="000000"/>
                <w:spacing w:val="-3"/>
                <w:w w:val="102"/>
                <w:kern w:val="0"/>
                <w:sz w:val="21"/>
              </w:rPr>
              <w:t>十五</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资</w:t>
            </w:r>
            <w:r>
              <w:rPr>
                <w:rFonts w:ascii="微软雅黑" w:hAnsi="微软雅黑" w:eastAsia="微软雅黑" w:cs="微软雅黑"/>
                <w:bCs/>
                <w:color w:val="000000"/>
                <w:spacing w:val="-2"/>
                <w:kern w:val="0"/>
                <w:sz w:val="21"/>
              </w:rPr>
              <w:t>源</w:t>
            </w:r>
            <w:r>
              <w:rPr>
                <w:rFonts w:ascii="微软雅黑" w:hAnsi="微软雅黑" w:eastAsia="微软雅黑" w:cs="微软雅黑"/>
                <w:bCs/>
                <w:color w:val="000000"/>
                <w:spacing w:val="-1"/>
                <w:w w:val="101"/>
                <w:kern w:val="0"/>
                <w:sz w:val="21"/>
              </w:rPr>
              <w:t>勘</w:t>
            </w:r>
            <w:r>
              <w:rPr>
                <w:rFonts w:ascii="微软雅黑" w:hAnsi="微软雅黑" w:eastAsia="微软雅黑" w:cs="微软雅黑"/>
                <w:bCs/>
                <w:color w:val="000000"/>
                <w:spacing w:val="-1"/>
                <w:kern w:val="0"/>
                <w:sz w:val="21"/>
              </w:rPr>
              <w:t>探</w:t>
            </w:r>
            <w:r>
              <w:rPr>
                <w:rFonts w:ascii="微软雅黑" w:hAnsi="微软雅黑" w:eastAsia="微软雅黑" w:cs="微软雅黑"/>
                <w:bCs/>
                <w:color w:val="000000"/>
                <w:spacing w:val="-1"/>
                <w:w w:val="101"/>
                <w:kern w:val="0"/>
                <w:sz w:val="21"/>
              </w:rPr>
              <w:t>工</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业信</w:t>
            </w:r>
            <w:r>
              <w:rPr>
                <w:rFonts w:ascii="微软雅黑" w:hAnsi="微软雅黑" w:eastAsia="微软雅黑" w:cs="微软雅黑"/>
                <w:bCs/>
                <w:color w:val="000000"/>
                <w:spacing w:val="-1"/>
                <w:kern w:val="0"/>
                <w:sz w:val="21"/>
              </w:rPr>
              <w:t>息</w:t>
            </w:r>
            <w:r>
              <w:rPr>
                <w:rFonts w:ascii="微软雅黑" w:hAnsi="微软雅黑" w:eastAsia="微软雅黑" w:cs="微软雅黑"/>
                <w:bCs/>
                <w:color w:val="000000"/>
                <w:spacing w:val="1"/>
                <w:kern w:val="0"/>
                <w:sz w:val="21"/>
              </w:rPr>
              <w:t>等</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16</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18"/>
              <w:jc w:val="left"/>
              <w:rPr>
                <w:rFonts w:hint="eastAsia"/>
              </w:rPr>
            </w:pPr>
            <w:r>
              <w:rPr>
                <w:rFonts w:ascii="微软雅黑" w:hAnsi="微软雅黑" w:eastAsia="微软雅黑" w:cs="微软雅黑"/>
                <w:bCs/>
                <w:color w:val="000000"/>
                <w:spacing w:val="-3"/>
                <w:w w:val="102"/>
                <w:kern w:val="0"/>
                <w:sz w:val="21"/>
              </w:rPr>
              <w:t>十六</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商</w:t>
            </w:r>
            <w:r>
              <w:rPr>
                <w:rFonts w:ascii="微软雅黑" w:hAnsi="微软雅黑" w:eastAsia="微软雅黑" w:cs="微软雅黑"/>
                <w:bCs/>
                <w:color w:val="000000"/>
                <w:spacing w:val="-2"/>
                <w:kern w:val="0"/>
                <w:sz w:val="21"/>
              </w:rPr>
              <w:t>业</w:t>
            </w:r>
            <w:r>
              <w:rPr>
                <w:rFonts w:ascii="微软雅黑" w:hAnsi="微软雅黑" w:eastAsia="微软雅黑" w:cs="微软雅黑"/>
                <w:bCs/>
                <w:color w:val="000000"/>
                <w:spacing w:val="-1"/>
                <w:w w:val="101"/>
                <w:kern w:val="0"/>
                <w:sz w:val="21"/>
              </w:rPr>
              <w:t>服</w:t>
            </w:r>
            <w:r>
              <w:rPr>
                <w:rFonts w:ascii="微软雅黑" w:hAnsi="微软雅黑" w:eastAsia="微软雅黑" w:cs="微软雅黑"/>
                <w:bCs/>
                <w:color w:val="000000"/>
                <w:spacing w:val="-1"/>
                <w:kern w:val="0"/>
                <w:sz w:val="21"/>
              </w:rPr>
              <w:t>务</w:t>
            </w:r>
            <w:r>
              <w:rPr>
                <w:rFonts w:ascii="微软雅黑" w:hAnsi="微软雅黑" w:eastAsia="微软雅黑" w:cs="微软雅黑"/>
                <w:bCs/>
                <w:color w:val="000000"/>
                <w:spacing w:val="-1"/>
                <w:w w:val="101"/>
                <w:kern w:val="0"/>
                <w:sz w:val="21"/>
              </w:rPr>
              <w:t>业</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等支出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17</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十七</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金</w:t>
            </w:r>
            <w:r>
              <w:rPr>
                <w:rFonts w:ascii="微软雅黑" w:hAnsi="微软雅黑" w:eastAsia="微软雅黑" w:cs="微软雅黑"/>
                <w:bCs/>
                <w:color w:val="000000"/>
                <w:spacing w:val="-2"/>
                <w:kern w:val="0"/>
                <w:sz w:val="21"/>
              </w:rPr>
              <w:t>融</w:t>
            </w:r>
            <w:r>
              <w:rPr>
                <w:rFonts w:ascii="微软雅黑" w:hAnsi="微软雅黑" w:eastAsia="微软雅黑" w:cs="微软雅黑"/>
                <w:bCs/>
                <w:color w:val="000000"/>
                <w:spacing w:val="-1"/>
                <w:w w:val="101"/>
                <w:kern w:val="0"/>
                <w:sz w:val="21"/>
              </w:rPr>
              <w:t>支</w:t>
            </w:r>
            <w:r>
              <w:rPr>
                <w:rFonts w:ascii="微软雅黑" w:hAnsi="微软雅黑" w:eastAsia="微软雅黑" w:cs="微软雅黑"/>
                <w:bCs/>
                <w:color w:val="000000"/>
                <w:spacing w:val="-3"/>
                <w:w w:val="102"/>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5"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18</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18"/>
              <w:jc w:val="left"/>
              <w:rPr>
                <w:rFonts w:hint="eastAsia"/>
              </w:rPr>
            </w:pPr>
            <w:r>
              <w:rPr>
                <w:rFonts w:ascii="微软雅黑" w:hAnsi="微软雅黑" w:eastAsia="微软雅黑" w:cs="微软雅黑"/>
                <w:bCs/>
                <w:color w:val="000000"/>
                <w:spacing w:val="-3"/>
                <w:w w:val="102"/>
                <w:kern w:val="0"/>
                <w:sz w:val="21"/>
              </w:rPr>
              <w:t>十八</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援</w:t>
            </w:r>
            <w:r>
              <w:rPr>
                <w:rFonts w:ascii="微软雅黑" w:hAnsi="微软雅黑" w:eastAsia="微软雅黑" w:cs="微软雅黑"/>
                <w:bCs/>
                <w:color w:val="000000"/>
                <w:spacing w:val="-2"/>
                <w:kern w:val="0"/>
                <w:sz w:val="21"/>
              </w:rPr>
              <w:t>助</w:t>
            </w:r>
            <w:r>
              <w:rPr>
                <w:rFonts w:ascii="微软雅黑" w:hAnsi="微软雅黑" w:eastAsia="微软雅黑" w:cs="微软雅黑"/>
                <w:bCs/>
                <w:color w:val="000000"/>
                <w:spacing w:val="-1"/>
                <w:w w:val="101"/>
                <w:kern w:val="0"/>
                <w:sz w:val="21"/>
              </w:rPr>
              <w:t>其</w:t>
            </w:r>
            <w:r>
              <w:rPr>
                <w:rFonts w:ascii="微软雅黑" w:hAnsi="微软雅黑" w:eastAsia="微软雅黑" w:cs="微软雅黑"/>
                <w:bCs/>
                <w:color w:val="000000"/>
                <w:spacing w:val="-1"/>
                <w:kern w:val="0"/>
                <w:sz w:val="21"/>
              </w:rPr>
              <w:t>他</w:t>
            </w:r>
            <w:r>
              <w:rPr>
                <w:rFonts w:ascii="微软雅黑" w:hAnsi="微软雅黑" w:eastAsia="微软雅黑" w:cs="微软雅黑"/>
                <w:bCs/>
                <w:color w:val="000000"/>
                <w:spacing w:val="-1"/>
                <w:w w:val="101"/>
                <w:kern w:val="0"/>
                <w:sz w:val="21"/>
              </w:rPr>
              <w:t>地</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区支出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862"/>
              <w:jc w:val="left"/>
              <w:rPr>
                <w:rFonts w:hint="eastAsia"/>
              </w:rPr>
            </w:pPr>
            <w:r>
              <w:rPr>
                <w:rFonts w:ascii="微软雅黑" w:hAnsi="微软雅黑" w:eastAsia="微软雅黑" w:cs="微软雅黑"/>
                <w:bCs/>
                <w:color w:val="000000"/>
                <w:spacing w:val="0"/>
                <w:w w:val="101"/>
                <w:kern w:val="0"/>
                <w:sz w:val="21"/>
              </w:rPr>
              <w:t>19</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18"/>
              <w:jc w:val="left"/>
              <w:rPr>
                <w:rFonts w:hint="eastAsia"/>
              </w:rPr>
            </w:pPr>
            <w:r>
              <w:rPr>
                <w:rFonts w:ascii="微软雅黑" w:hAnsi="微软雅黑" w:eastAsia="微软雅黑" w:cs="微软雅黑"/>
                <w:bCs/>
                <w:color w:val="000000"/>
                <w:spacing w:val="-3"/>
                <w:w w:val="102"/>
                <w:kern w:val="0"/>
                <w:sz w:val="21"/>
              </w:rPr>
              <w:t>十九</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自</w:t>
            </w:r>
            <w:r>
              <w:rPr>
                <w:rFonts w:ascii="微软雅黑" w:hAnsi="微软雅黑" w:eastAsia="微软雅黑" w:cs="微软雅黑"/>
                <w:bCs/>
                <w:color w:val="000000"/>
                <w:spacing w:val="-2"/>
                <w:kern w:val="0"/>
                <w:sz w:val="21"/>
              </w:rPr>
              <w:t>然</w:t>
            </w:r>
            <w:r>
              <w:rPr>
                <w:rFonts w:ascii="微软雅黑" w:hAnsi="微软雅黑" w:eastAsia="微软雅黑" w:cs="微软雅黑"/>
                <w:bCs/>
                <w:color w:val="000000"/>
                <w:spacing w:val="-1"/>
                <w:w w:val="101"/>
                <w:kern w:val="0"/>
                <w:sz w:val="21"/>
              </w:rPr>
              <w:t>资</w:t>
            </w:r>
            <w:r>
              <w:rPr>
                <w:rFonts w:ascii="微软雅黑" w:hAnsi="微软雅黑" w:eastAsia="微软雅黑" w:cs="微软雅黑"/>
                <w:bCs/>
                <w:color w:val="000000"/>
                <w:spacing w:val="-1"/>
                <w:kern w:val="0"/>
                <w:sz w:val="21"/>
              </w:rPr>
              <w:t>源</w:t>
            </w:r>
            <w:r>
              <w:rPr>
                <w:rFonts w:ascii="微软雅黑" w:hAnsi="微软雅黑" w:eastAsia="微软雅黑" w:cs="微软雅黑"/>
                <w:bCs/>
                <w:color w:val="000000"/>
                <w:spacing w:val="-1"/>
                <w:w w:val="101"/>
                <w:kern w:val="0"/>
                <w:sz w:val="21"/>
              </w:rPr>
              <w:t>海</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洋气</w:t>
            </w:r>
            <w:r>
              <w:rPr>
                <w:rFonts w:ascii="微软雅黑" w:hAnsi="微软雅黑" w:eastAsia="微软雅黑" w:cs="微软雅黑"/>
                <w:bCs/>
                <w:color w:val="000000"/>
                <w:spacing w:val="-1"/>
                <w:kern w:val="0"/>
                <w:sz w:val="21"/>
              </w:rPr>
              <w:t>象</w:t>
            </w:r>
            <w:r>
              <w:rPr>
                <w:rFonts w:ascii="微软雅黑" w:hAnsi="微软雅黑" w:eastAsia="微软雅黑" w:cs="微软雅黑"/>
                <w:bCs/>
                <w:color w:val="000000"/>
                <w:spacing w:val="1"/>
                <w:kern w:val="0"/>
                <w:sz w:val="21"/>
              </w:rPr>
              <w:t>等</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20</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11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住</w:t>
            </w:r>
            <w:r>
              <w:rPr>
                <w:rFonts w:ascii="微软雅黑" w:hAnsi="微软雅黑" w:eastAsia="微软雅黑" w:cs="微软雅黑"/>
                <w:bCs/>
                <w:color w:val="000000"/>
                <w:spacing w:val="-2"/>
                <w:kern w:val="0"/>
                <w:sz w:val="21"/>
              </w:rPr>
              <w:t>房</w:t>
            </w:r>
            <w:r>
              <w:rPr>
                <w:rFonts w:ascii="微软雅黑" w:hAnsi="微软雅黑" w:eastAsia="微软雅黑" w:cs="微软雅黑"/>
                <w:bCs/>
                <w:color w:val="000000"/>
                <w:spacing w:val="-1"/>
                <w:w w:val="101"/>
                <w:kern w:val="0"/>
                <w:sz w:val="21"/>
              </w:rPr>
              <w:t>保</w:t>
            </w:r>
            <w:r>
              <w:rPr>
                <w:rFonts w:ascii="微软雅黑" w:hAnsi="微软雅黑" w:eastAsia="微软雅黑" w:cs="微软雅黑"/>
                <w:bCs/>
                <w:color w:val="000000"/>
                <w:spacing w:val="-1"/>
                <w:kern w:val="0"/>
                <w:sz w:val="21"/>
              </w:rPr>
              <w:t>障</w:t>
            </w:r>
            <w:r>
              <w:rPr>
                <w:rFonts w:ascii="微软雅黑" w:hAnsi="微软雅黑" w:eastAsia="微软雅黑" w:cs="微软雅黑"/>
                <w:bCs/>
                <w:color w:val="000000"/>
                <w:spacing w:val="-1"/>
                <w:w w:val="101"/>
                <w:kern w:val="0"/>
                <w:sz w:val="21"/>
              </w:rPr>
              <w:t>支</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320"/>
              <w:jc w:val="left"/>
              <w:rPr>
                <w:rFonts w:hint="eastAsia"/>
              </w:rPr>
            </w:pPr>
            <w:r>
              <w:rPr>
                <w:rFonts w:ascii="微软雅黑" w:hAnsi="微软雅黑" w:eastAsia="微软雅黑" w:cs="微软雅黑"/>
                <w:bCs/>
                <w:color w:val="000000"/>
                <w:spacing w:val="0"/>
                <w:kern w:val="0"/>
                <w:sz w:val="21"/>
              </w:rPr>
              <w:t>10.27</w:t>
            </w:r>
          </w:p>
        </w:tc>
      </w:tr>
      <w:tr>
        <w:tblPrEx>
          <w:tblCellMar>
            <w:top w:w="0" w:type="dxa"/>
            <w:left w:w="0" w:type="dxa"/>
            <w:bottom w:w="0" w:type="dxa"/>
            <w:right w:w="0" w:type="dxa"/>
          </w:tblCellMar>
        </w:tblPrEx>
        <w:trPr>
          <w:trHeight w:val="737" w:hRule="exact"/>
        </w:trPr>
        <w:tc>
          <w:tcPr>
            <w:tcW w:w="197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21</w:t>
            </w:r>
          </w:p>
        </w:tc>
        <w:tc>
          <w:tcPr>
            <w:tcW w:w="1973" w:type="dxa"/>
            <w:tcBorders>
              <w:top w:val="single" w:color="000000" w:sz="6" w:space="0"/>
              <w:left w:val="single" w:color="000000" w:sz="6" w:space="0"/>
              <w:bottom w:val="single" w:color="000000" w:sz="6" w:space="0"/>
              <w:right w:val="single" w:color="000000" w:sz="6" w:space="0"/>
            </w:tcBorders>
          </w:tcPr>
          <w:p/>
        </w:tc>
        <w:tc>
          <w:tcPr>
            <w:tcW w:w="1971" w:type="dxa"/>
            <w:tcBorders>
              <w:top w:val="single" w:color="000000" w:sz="6" w:space="0"/>
              <w:left w:val="single" w:color="000000" w:sz="6" w:space="0"/>
              <w:bottom w:val="single" w:color="000000" w:sz="6" w:space="0"/>
              <w:right w:val="single" w:color="000000" w:sz="6" w:space="0"/>
            </w:tcBorders>
          </w:tcPr>
          <w:p/>
        </w:tc>
        <w:tc>
          <w:tcPr>
            <w:tcW w:w="1970"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1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一</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粮</w:t>
            </w:r>
            <w:r>
              <w:rPr>
                <w:rFonts w:ascii="微软雅黑" w:hAnsi="微软雅黑" w:eastAsia="微软雅黑" w:cs="微软雅黑"/>
                <w:bCs/>
                <w:color w:val="000000"/>
                <w:spacing w:val="-1"/>
                <w:w w:val="101"/>
                <w:kern w:val="0"/>
                <w:sz w:val="21"/>
              </w:rPr>
              <w:t>油</w:t>
            </w:r>
            <w:r>
              <w:rPr>
                <w:rFonts w:ascii="微软雅黑" w:hAnsi="微软雅黑" w:eastAsia="微软雅黑" w:cs="微软雅黑"/>
                <w:bCs/>
                <w:color w:val="000000"/>
                <w:spacing w:val="-1"/>
                <w:kern w:val="0"/>
                <w:sz w:val="21"/>
              </w:rPr>
              <w:t>物</w:t>
            </w:r>
            <w:r>
              <w:rPr>
                <w:rFonts w:ascii="微软雅黑" w:hAnsi="微软雅黑" w:eastAsia="微软雅黑" w:cs="微软雅黑"/>
                <w:bCs/>
                <w:color w:val="000000"/>
                <w:spacing w:val="-1"/>
                <w:w w:val="101"/>
                <w:kern w:val="0"/>
                <w:sz w:val="21"/>
              </w:rPr>
              <w:t>资</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储备</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971"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918" w:bottom="419" w:left="1800" w:header="851" w:footer="419" w:gutter="0"/>
          <w:cols w:space="0" w:num="1"/>
        </w:sectPr>
      </w:pPr>
    </w:p>
    <w:p>
      <w:pPr>
        <w:autoSpaceDE w:val="0"/>
        <w:autoSpaceDN w:val="0"/>
        <w:bidi w:val="0"/>
        <w:spacing w:before="166" w:beforeAutospacing="0" w:afterAutospacing="0" w:line="265" w:lineRule="exact"/>
        <w:ind w:left="13902"/>
        <w:jc w:val="left"/>
        <w:rPr>
          <w:rFonts w:hint="eastAsia"/>
        </w:rPr>
      </w:pPr>
      <w:r>
        <w:rPr>
          <w:rFonts w:ascii="Times New Roman" w:hAnsi="Times New Roman" w:eastAsia="Times New Roman" w:cs="Times New Roman"/>
          <w:bCs/>
          <w:color w:val="000000"/>
          <w:spacing w:val="0"/>
          <w:kern w:val="0"/>
          <w:sz w:val="24"/>
        </w:rPr>
        <w:t>3</w:t>
      </w:r>
    </w:p>
    <w:p>
      <w:pPr>
        <w:spacing w:beforeAutospacing="0" w:afterAutospacing="0" w:line="14" w:lineRule="exact"/>
        <w:jc w:val="center"/>
        <w:sectPr>
          <w:type w:val="continuous"/>
          <w:pgSz w:w="16840" w:h="11900"/>
          <w:pgMar w:top="1354" w:right="918" w:bottom="419" w:left="1800" w:header="851" w:footer="419" w:gutter="0"/>
          <w:cols w:space="720" w:num="1"/>
        </w:sectPr>
      </w:pPr>
    </w:p>
    <w:p>
      <w:pPr>
        <w:spacing w:beforeAutospacing="0" w:afterAutospacing="0" w:line="14" w:lineRule="exact"/>
        <w:jc w:val="center"/>
        <w:sectPr>
          <w:pgSz w:w="16840" w:h="11900"/>
          <w:pgMar w:top="1354" w:right="1800" w:bottom="419" w:left="1020" w:header="851" w:footer="419" w:gutter="0"/>
          <w:cols w:space="720" w:num="1"/>
        </w:sectPr>
      </w:pPr>
      <w:bookmarkStart w:id="5" w:name="_bookmark5"/>
      <w:bookmarkEnd w:id="5"/>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1395730</wp:posOffset>
                </wp:positionV>
                <wp:extent cx="8890" cy="8890"/>
                <wp:effectExtent l="13970" t="15875" r="22860" b="20955"/>
                <wp:wrapNone/>
                <wp:docPr id="84" name="WS_polygon7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5" o:spid="_x0000_s1026" style="position:absolute;left:0pt;margin-left:174.25pt;margin-top:109.9pt;height:0.7pt;width:0.7pt;mso-position-horizontal-relative:page;mso-position-vertical-relative:page;z-index:-251654144;mso-width-relative:page;mso-height-relative:page;" fillcolor="#000000" filled="t" stroked="t" coordsize="8890,8890" o:gfxdata="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ratbXY&#10;AAAACwEAAA8AAAAAAAAAAQAgAAAAIgAAAGRycy9kb3ducmV2LnhtbFBLAQIUABQAAAAIAIdO4kCU&#10;1nW55wEAABw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1395730</wp:posOffset>
                </wp:positionV>
                <wp:extent cx="8890" cy="8890"/>
                <wp:effectExtent l="13970" t="15875" r="22860" b="20955"/>
                <wp:wrapNone/>
                <wp:docPr id="85" name="WS_polygon7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6" o:spid="_x0000_s1026" style="position:absolute;left:0pt;margin-left:667pt;margin-top:109.9pt;height:0.7pt;width:0.7pt;mso-position-horizontal-relative:page;mso-position-vertical-relative:page;z-index:-251654144;mso-width-relative:page;mso-height-relative:page;" fillcolor="#000000" filled="t" stroked="t" coordsize="8890,8890" o:gfxdata="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1GMj8NcA&#10;AAANAQAADwAAAAAAAAABACAAAAAiAAAAZHJzL2Rvd25yZXYueG1sUEsBAhQAFAAAAAgAh07iQHBf&#10;H5L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1639570</wp:posOffset>
                </wp:positionV>
                <wp:extent cx="8890" cy="8890"/>
                <wp:effectExtent l="13970" t="15875" r="22860" b="20955"/>
                <wp:wrapNone/>
                <wp:docPr id="86" name="WS_polygon7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7" o:spid="_x0000_s1026" style="position:absolute;left:0pt;margin-left:174.25pt;margin-top:129.1pt;height:0.7pt;width:0.7pt;mso-position-horizontal-relative:page;mso-position-vertical-relative:page;z-index:-251654144;mso-width-relative:page;mso-height-relative:page;" fillcolor="#000000" filled="t" stroked="t" coordsize="8890,8890" o:gfxdata="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NcLwtcA&#10;AAALAQAADwAAAAAAAAABACAAAAAiAAAAZHJzL2Rvd25yZXYueG1sUEsBAhQAFAAAAAgAh07iQOOX&#10;x9L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1639570</wp:posOffset>
                </wp:positionV>
                <wp:extent cx="8890" cy="8890"/>
                <wp:effectExtent l="13970" t="15875" r="22860" b="20955"/>
                <wp:wrapNone/>
                <wp:docPr id="87" name="WS_polygon7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8" o:spid="_x0000_s1026" style="position:absolute;left:0pt;margin-left:667pt;margin-top:129.1pt;height:0.7pt;width:0.7pt;mso-position-horizontal-relative:page;mso-position-vertical-relative:page;z-index:-251654144;mso-width-relative:page;mso-height-relative:page;" fillcolor="#000000" filled="t" stroked="t" coordsize="8890,8890" o:gfxdata="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lxfgTY&#10;AAAADQEAAA8AAAAAAAAAAQAgAAAAIgAAAGRycy9kb3ducmV2LnhtbFBLAQIUABQAAAAIAIdO4kDG&#10;6QS+5wEAABw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1884045</wp:posOffset>
                </wp:positionV>
                <wp:extent cx="8890" cy="8890"/>
                <wp:effectExtent l="13970" t="15875" r="22860" b="20955"/>
                <wp:wrapNone/>
                <wp:docPr id="88" name="WS_polygon7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9" o:spid="_x0000_s1026" style="position:absolute;left:0pt;margin-left:174.25pt;margin-top:148.35pt;height:0.7pt;width:0.7pt;mso-position-horizontal-relative:page;mso-position-vertical-relative:page;z-index:-251654144;mso-width-relative:page;mso-height-relative:page;" fillcolor="#000000" filled="t" stroked="t" coordsize="8890,8890" o:gfxdata="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q7F4NgA&#10;AAALAQAADwAAAAAAAAABACAAAAAiAAAAZHJzL2Rvd25yZXYueG1sUEsBAhQAFAAAAAgAh07iQOdX&#10;qRvmAQAAHAQAAA4AAAAAAAAAAQAgAAAAJw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1884045</wp:posOffset>
                </wp:positionV>
                <wp:extent cx="8890" cy="8890"/>
                <wp:effectExtent l="13970" t="15875" r="22860" b="20955"/>
                <wp:wrapNone/>
                <wp:docPr id="89" name="WS_polygon8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0" o:spid="_x0000_s1026" style="position:absolute;left:0pt;margin-left:667pt;margin-top:148.35pt;height:0.7pt;width:0.7pt;mso-position-horizontal-relative:page;mso-position-vertical-relative:page;z-index:-251654144;mso-width-relative:page;mso-height-relative:page;" fillcolor="#000000" filled="t" stroked="t" coordsize="8890,8890" o:gfxdata="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MZnoF2AAA&#10;AA0BAAAPAAAAAAAAAAEAIAAAACIAAABkcnMvZG93bnJldi54bWxQSwECFAAUAAAACACHTuJAt133&#10;GOUBAAAcBAAADgAAAAAAAAABACAAAAAn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2128520</wp:posOffset>
                </wp:positionV>
                <wp:extent cx="8890" cy="8890"/>
                <wp:effectExtent l="13970" t="15875" r="22860" b="20955"/>
                <wp:wrapNone/>
                <wp:docPr id="90" name="WS_polygon8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1" o:spid="_x0000_s1026" style="position:absolute;left:0pt;margin-left:174.25pt;margin-top:167.6pt;height:0.7pt;width:0.7pt;mso-position-horizontal-relative:page;mso-position-vertical-relative:page;z-index:-251654144;mso-width-relative:page;mso-height-relative:page;" fillcolor="#000000" filled="t" stroked="t" coordsize="8890,8890" o:gfxdata="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ckdvt1wAAAAsB&#10;AAAPAAAAAAAAAAEAIAAAACIAAABkcnMvZG93bnJldi54bWxQSwECFAAUAAAACACHTuJAQ0N5JeMB&#10;AAAcBAAADgAAAAAAAAABACAAAAAmAQAAZHJzL2Uyb0RvYy54bWxQSwUGAAAAAAYABgBZAQAAewUA&#10;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2128520</wp:posOffset>
                </wp:positionV>
                <wp:extent cx="8890" cy="8890"/>
                <wp:effectExtent l="13970" t="15875" r="22860" b="20955"/>
                <wp:wrapNone/>
                <wp:docPr id="91" name="WS_polygon8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2" o:spid="_x0000_s1026" style="position:absolute;left:0pt;margin-left:667pt;margin-top:167.6pt;height:0.7pt;width:0.7pt;mso-position-horizontal-relative:page;mso-position-vertical-relative:page;z-index:-251654144;mso-width-relative:page;mso-height-relative:page;" fillcolor="#000000" filled="t" stroked="t" coordsize="8890,8890" o:gfxdata="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o5Z2S1wAA&#10;AA0BAAAPAAAAAAAAAAEAIAAAACIAAABkcnMvZG93bnJldi54bWxQSwECFAAUAAAACACHTuJAp8oT&#10;DuYBAAAc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2595245</wp:posOffset>
                </wp:positionV>
                <wp:extent cx="8890" cy="9525"/>
                <wp:effectExtent l="13335" t="17145" r="23495" b="19050"/>
                <wp:wrapNone/>
                <wp:docPr id="92" name="WS_polygon8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3" o:spid="_x0000_s1026" style="position:absolute;left:0pt;margin-left:174.25pt;margin-top:204.35pt;height:0.75pt;width:0.7pt;mso-position-horizontal-relative:page;mso-position-vertical-relative:page;z-index:-251654144;mso-width-relative:page;mso-height-relative:page;" fillcolor="#000000" filled="t" stroked="t" coordsize="8890,9525" o:gfxdata="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AFY&#10;99kAAAALAQAADwAAAAAAAAABACAAAAAiAAAAZHJzL2Rvd25yZXYueG1sUEsBAhQAFAAAAAgAh07i&#10;QCUjk5joAQAAHAQAAA4AAAAAAAAAAQAgAAAAKA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2595245</wp:posOffset>
                </wp:positionV>
                <wp:extent cx="8890" cy="9525"/>
                <wp:effectExtent l="13335" t="17145" r="23495" b="19050"/>
                <wp:wrapNone/>
                <wp:docPr id="93" name="WS_polygon8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4" o:spid="_x0000_s1026" style="position:absolute;left:0pt;margin-left:667pt;margin-top:204.35pt;height:0.75pt;width:0.7pt;mso-position-horizontal-relative:page;mso-position-vertical-relative:page;z-index:-251654144;mso-width-relative:page;mso-height-relative:page;" fillcolor="#000000" filled="t" stroked="t" coordsize="8890,9525" o:gfxdata="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AA&#10;A+bZAAAADQEAAA8AAAAAAAAAAQAgAAAAIgAAAGRycy9kb3ducmV2LnhtbFBLAQIUABQAAAAIAIdO&#10;4kB++J6O6QEAABwEAAAOAAAAAAAAAAEAIAAAACg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3061970</wp:posOffset>
                </wp:positionV>
                <wp:extent cx="8890" cy="8890"/>
                <wp:effectExtent l="13970" t="15875" r="22860" b="20955"/>
                <wp:wrapNone/>
                <wp:docPr id="94" name="WS_polygon8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5" o:spid="_x0000_s1026" style="position:absolute;left:0pt;margin-left:174.25pt;margin-top:241.1pt;height:0.7pt;width:0.7pt;mso-position-horizontal-relative:page;mso-position-vertical-relative:page;z-index:-251654144;mso-width-relative:page;mso-height-relative:page;" fillcolor="#000000" filled="t" stroked="t" coordsize="8890,8890" o:gfxdata="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3bFB29cA&#10;AAALAQAADwAAAAAAAAABACAAAAAiAAAAZHJzL2Rvd25yZXYueG1sUEsBAhQAFAAAAAgAh07iQK3B&#10;HfL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3061970</wp:posOffset>
                </wp:positionV>
                <wp:extent cx="8890" cy="8890"/>
                <wp:effectExtent l="13970" t="15875" r="22860" b="20955"/>
                <wp:wrapNone/>
                <wp:docPr id="95" name="WS_polygon8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6" o:spid="_x0000_s1026" style="position:absolute;left:0pt;margin-left:667pt;margin-top:241.1pt;height:0.7pt;width:0.7pt;mso-position-horizontal-relative:page;mso-position-vertical-relative:page;z-index:-251654144;mso-width-relative:page;mso-height-relative:page;" fillcolor="#000000" filled="t" stroked="t" coordsize="8890,8890" o:gfxdata="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vfNYV1wAA&#10;AA0BAAAPAAAAAAAAAAEAIAAAACIAAABkcnMvZG93bnJldi54bWxQSwECFAAUAAAACACHTuJASUh3&#10;2eYBAAAc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3306445</wp:posOffset>
                </wp:positionV>
                <wp:extent cx="8890" cy="8890"/>
                <wp:effectExtent l="13970" t="15875" r="22860" b="20955"/>
                <wp:wrapNone/>
                <wp:docPr id="96" name="WS_polygon8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7" o:spid="_x0000_s1026" style="position:absolute;left:0pt;margin-left:174.25pt;margin-top:260.35pt;height:0.7pt;width:0.7pt;mso-position-horizontal-relative:page;mso-position-vertical-relative:page;z-index:-251654144;mso-width-relative:page;mso-height-relative:page;" fillcolor="#000000" filled="t" stroked="t" coordsize="8890,8890" o:gfxdata="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ANIJ9cA&#10;AAALAQAADwAAAAAAAAABACAAAAAiAAAAZHJzL2Rvd25yZXYueG1sUEsBAhQAFAAAAAgAh07iQNqA&#10;r5n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3306445</wp:posOffset>
                </wp:positionV>
                <wp:extent cx="8890" cy="8890"/>
                <wp:effectExtent l="13970" t="15875" r="22860" b="20955"/>
                <wp:wrapNone/>
                <wp:docPr id="97" name="WS_polygon8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8" o:spid="_x0000_s1026" style="position:absolute;left:0pt;margin-left:667pt;margin-top:260.35pt;height:0.7pt;width:0.7pt;mso-position-horizontal-relative:page;mso-position-vertical-relative:page;z-index:-251654144;mso-width-relative:page;mso-height-relative:page;" fillcolor="#000000" filled="t" stroked="t" coordsize="8890,8890" o:gfxdata="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4QnsNcA&#10;AAANAQAADwAAAAAAAAABACAAAAAiAAAAZHJzL2Rvd25yZXYueG1sUEsBAhQAFAAAAAgAh07iQP/+&#10;bPXnAQAAH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3549650</wp:posOffset>
                </wp:positionV>
                <wp:extent cx="8890" cy="9525"/>
                <wp:effectExtent l="13335" t="17145" r="23495" b="19050"/>
                <wp:wrapNone/>
                <wp:docPr id="98" name="WS_polygon8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9" o:spid="_x0000_s1026" style="position:absolute;left:0pt;margin-left:174.25pt;margin-top:279.5pt;height:0.75pt;width:0.7pt;mso-position-horizontal-relative:page;mso-position-vertical-relative:page;z-index:-251654144;mso-width-relative:page;mso-height-relative:page;" fillcolor="#000000" filled="t" stroked="t" coordsize="8890,9525" o:gfxdata="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TYt6&#10;2AAAAAsBAAAPAAAAAAAAAAEAIAAAACIAAABkcnMvZG93bnJldi54bWxQSwECFAAUAAAACACHTuJA&#10;z2GZhugBAAAc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3549650</wp:posOffset>
                </wp:positionV>
                <wp:extent cx="8890" cy="9525"/>
                <wp:effectExtent l="13335" t="17145" r="23495" b="19050"/>
                <wp:wrapNone/>
                <wp:docPr id="99" name="WS_polygon9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0" o:spid="_x0000_s1026" style="position:absolute;left:0pt;margin-left:667pt;margin-top:279.5pt;height:0.75pt;width:0.7pt;mso-position-horizontal-relative:page;mso-position-vertical-relative:page;z-index:-251654144;mso-width-relative:page;mso-height-relative:page;" fillcolor="#000000" filled="t" stroked="t" coordsize="8890,9525" o:gfxdata="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97xHdgA&#10;AAANAQAADwAAAAAAAAABACAAAAAiAAAAZHJzL2Rvd25yZXYueG1sUEsBAhQAFAAAAAgAh07iQMlX&#10;qqnmAQAAHAQAAA4AAAAAAAAAAQAgAAAAJwEAAGRycy9lMm9Eb2MueG1sUEsFBgAAAAAGAAYAWQEA&#10;AH8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4017645</wp:posOffset>
                </wp:positionV>
                <wp:extent cx="8890" cy="9525"/>
                <wp:effectExtent l="13335" t="17145" r="23495" b="19050"/>
                <wp:wrapNone/>
                <wp:docPr id="100" name="WS_polygon9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1" o:spid="_x0000_s1026" style="position:absolute;left:0pt;margin-left:174.25pt;margin-top:316.35pt;height:0.75pt;width:0.7pt;mso-position-horizontal-relative:page;mso-position-vertical-relative:page;z-index:-251654144;mso-width-relative:page;mso-height-relative:page;" fillcolor="#000000" filled="t" stroked="t" coordsize="8890,9525" o:gfxdata="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cbQ1LY&#10;AAAACwEAAA8AAAAAAAAAAQAgAAAAIgAAAGRycy9kb3ducmV2LnhtbFBLAQIUABQAAAAIAIdO4kDX&#10;ggP+5wEAAB0EAAAOAAAAAAAAAAEAIAAAACcBAABkcnMvZTJvRG9jLnhtbFBLBQYAAAAABgAGAFkB&#10;AACA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4017645</wp:posOffset>
                </wp:positionV>
                <wp:extent cx="8890" cy="9525"/>
                <wp:effectExtent l="13335" t="17145" r="23495" b="19050"/>
                <wp:wrapNone/>
                <wp:docPr id="101" name="WS_polygon9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2" o:spid="_x0000_s1026" style="position:absolute;left:0pt;margin-left:667pt;margin-top:316.35pt;height:0.75pt;width:0.7pt;mso-position-horizontal-relative:page;mso-position-vertical-relative:page;z-index:-251654144;mso-width-relative:page;mso-height-relative:page;" fillcolor="#000000" filled="t" stroked="t" coordsize="8890,9525" o:gfxdata="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vRR&#10;x9gAAAANAQAADwAAAAAAAAABACAAAAAiAAAAZHJzL2Rvd25yZXYueG1sUEsBAhQAFAAAAAgAh07i&#10;QDMLadXpAQAAHQ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4484370</wp:posOffset>
                </wp:positionV>
                <wp:extent cx="8890" cy="8890"/>
                <wp:effectExtent l="13970" t="15875" r="22860" b="20955"/>
                <wp:wrapNone/>
                <wp:docPr id="102" name="WS_polygon9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3" o:spid="_x0000_s1026" style="position:absolute;left:0pt;margin-left:174.25pt;margin-top:353.1pt;height:0.7pt;width:0.7pt;mso-position-horizontal-relative:page;mso-position-vertical-relative:page;z-index:-251654144;mso-width-relative:page;mso-height-relative:page;" fillcolor="#000000" filled="t" stroked="t" coordsize="8890,8890" o:gfxdata="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rk8eHY&#10;AAAACwEAAA8AAAAAAAAAAQAgAAAAIgAAAGRycy9kb3ducmV2LnhtbFBLAQIUABQAAAAIAIdO4kCx&#10;4ulD5wEAAB0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4484370</wp:posOffset>
                </wp:positionV>
                <wp:extent cx="8890" cy="8890"/>
                <wp:effectExtent l="13970" t="15875" r="22860" b="20955"/>
                <wp:wrapNone/>
                <wp:docPr id="103" name="WS_polygon9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4" o:spid="_x0000_s1026" style="position:absolute;left:0pt;margin-left:667pt;margin-top:353.1pt;height:0.7pt;width:0.7pt;mso-position-horizontal-relative:page;mso-position-vertical-relative:page;z-index:-251654144;mso-width-relative:page;mso-height-relative:page;" fillcolor="#000000" filled="t" stroked="t" coordsize="8890,8890" o:gfxdata="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C3eP9cA&#10;AAANAQAADwAAAAAAAAABACAAAAAiAAAAZHJzL2Rvd25yZXYueG1sUEsBAhQAFAAAAAgAh07iQOo5&#10;5FXnAQAAHQ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4953000</wp:posOffset>
                </wp:positionV>
                <wp:extent cx="8890" cy="8890"/>
                <wp:effectExtent l="13970" t="15875" r="22860" b="20955"/>
                <wp:wrapNone/>
                <wp:docPr id="104" name="WS_polygon9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5" o:spid="_x0000_s1026" style="position:absolute;left:0pt;margin-left:174.25pt;margin-top:390pt;height:0.7pt;width:0.7pt;mso-position-horizontal-relative:page;mso-position-vertical-relative:page;z-index:-251654144;mso-width-relative:page;mso-height-relative:page;" fillcolor="#000000" filled="t" stroked="t" coordsize="8890,8890" o:gfxdata="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gkObNcA&#10;AAALAQAADwAAAAAAAAABACAAAAAiAAAAZHJzL2Rvd25yZXYueG1sUEsBAhQAFAAAAAgAh07iQCgh&#10;P//nAQAAHQ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4953000</wp:posOffset>
                </wp:positionV>
                <wp:extent cx="8890" cy="8890"/>
                <wp:effectExtent l="13970" t="15875" r="22860" b="20955"/>
                <wp:wrapNone/>
                <wp:docPr id="105" name="WS_polygon9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6" o:spid="_x0000_s1026" style="position:absolute;left:0pt;margin-left:667pt;margin-top:390pt;height:0.7pt;width:0.7pt;mso-position-horizontal-relative:page;mso-position-vertical-relative:page;z-index:-251654144;mso-width-relative:page;mso-height-relative:page;" fillcolor="#000000" filled="t" stroked="t" coordsize="8890,8890" o:gfxdata="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zvLNcA&#10;AAANAQAADwAAAAAAAAABACAAAAAiAAAAZHJzL2Rvd25yZXYueG1sUEsBAhQAFAAAAAgAh07iQMyo&#10;VdTnAQAAHQ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5419725</wp:posOffset>
                </wp:positionV>
                <wp:extent cx="8890" cy="8890"/>
                <wp:effectExtent l="13970" t="15875" r="22860" b="20955"/>
                <wp:wrapNone/>
                <wp:docPr id="106" name="WS_polygon9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7" o:spid="_x0000_s1026" style="position:absolute;left:0pt;margin-left:174.25pt;margin-top:426.75pt;height:0.7pt;width:0.7pt;mso-position-horizontal-relative:page;mso-position-vertical-relative:page;z-index:-251654144;mso-width-relative:page;mso-height-relative:page;" fillcolor="#000000" filled="t" stroked="t" coordsize="8890,8890" o:gfxdata="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JmOaR1gAA&#10;AAsBAAAPAAAAAAAAAAEAIAAAACIAAABkcnMvZG93bnJldi54bWxQSwECFAAUAAAACACHTuJAX2CN&#10;lOcBAAAdBAAADgAAAAAAAAABACAAAAAl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5419725</wp:posOffset>
                </wp:positionV>
                <wp:extent cx="8890" cy="8890"/>
                <wp:effectExtent l="13970" t="15875" r="22860" b="20955"/>
                <wp:wrapNone/>
                <wp:docPr id="107" name="WS_polygon9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8" o:spid="_x0000_s1026" style="position:absolute;left:0pt;margin-left:667pt;margin-top:426.75pt;height:0.7pt;width:0.7pt;mso-position-horizontal-relative:page;mso-position-vertical-relative:page;z-index:-251654144;mso-width-relative:page;mso-height-relative:page;" fillcolor="#000000" filled="t" stroked="t" coordsize="8890,8890" o:gfxdata="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CQOdnNcA&#10;AAANAQAADwAAAAAAAAABACAAAAAiAAAAZHJzL2Rvd25yZXYueG1sUEsBAhQAFAAAAAgAh07iQHoe&#10;TvjnAQAAHQ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5885815</wp:posOffset>
                </wp:positionV>
                <wp:extent cx="8890" cy="8890"/>
                <wp:effectExtent l="13970" t="15875" r="22860" b="20955"/>
                <wp:wrapNone/>
                <wp:docPr id="108" name="WS_polygon9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9" o:spid="_x0000_s1026" style="position:absolute;left:0pt;margin-left:174.25pt;margin-top:463.45pt;height:0.7pt;width:0.7pt;mso-position-horizontal-relative:page;mso-position-vertical-relative:page;z-index:-251654144;mso-width-relative:page;mso-height-relative:page;" fillcolor="#000000" filled="t" stroked="t" coordsize="8890,8890" o:gfxdata="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PwFNuNcA&#10;AAALAQAADwAAAAAAAAABACAAAAAiAAAAZHJzL2Rvd25yZXYueG1sUEsBAhQAFAAAAAgAh07iQFug&#10;413nAQAAHQ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5885815</wp:posOffset>
                </wp:positionV>
                <wp:extent cx="8890" cy="8890"/>
                <wp:effectExtent l="13970" t="15875" r="22860" b="20955"/>
                <wp:wrapNone/>
                <wp:docPr id="109" name="WS_polygon10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0" o:spid="_x0000_s1026" style="position:absolute;left:0pt;margin-left:667pt;margin-top:463.45pt;height:0.7pt;width:0.7pt;mso-position-horizontal-relative:page;mso-position-vertical-relative:page;z-index:-251654144;mso-width-relative:page;mso-height-relative:page;" fillcolor="#000000" filled="t" stroked="t" coordsize="8890,8890" o:gfxdata="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YBWHdgA&#10;AAANAQAADwAAAAAAAAABACAAAAAiAAAAZHJzL2Rvd25yZXYueG1sUEsBAhQAFAAAAAgAh07iQPpH&#10;c+vmAQAAHgQAAA4AAAAAAAAAAQAgAAAAJw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6129020</wp:posOffset>
                </wp:positionV>
                <wp:extent cx="8890" cy="8890"/>
                <wp:effectExtent l="13970" t="15875" r="22860" b="20955"/>
                <wp:wrapNone/>
                <wp:docPr id="110" name="WS_polygon10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1" o:spid="_x0000_s1026" style="position:absolute;left:0pt;margin-left:174.25pt;margin-top:482.6pt;height:0.7pt;width:0.7pt;mso-position-horizontal-relative:page;mso-position-vertical-relative:page;z-index:-251654144;mso-width-relative:page;mso-height-relative:page;" fillcolor="#000000" filled="t" stroked="t" coordsize="8890,8890" o:gfxdata="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Febyn1wAA&#10;AAsBAAAPAAAAAAAAAAEAIAAAACIAAABkcnMvZG93bnJldi54bWxQSwECFAAUAAAACACHTuJAHdk/&#10;SOYBAAAe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6129020</wp:posOffset>
                </wp:positionV>
                <wp:extent cx="8890" cy="8890"/>
                <wp:effectExtent l="13970" t="15875" r="22860" b="20955"/>
                <wp:wrapNone/>
                <wp:docPr id="111" name="WS_polygon10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2" o:spid="_x0000_s1026" style="position:absolute;left:0pt;margin-left:667pt;margin-top:482.6pt;height:0.7pt;width:0.7pt;mso-position-horizontal-relative:page;mso-position-vertical-relative:page;z-index:-251654144;mso-width-relative:page;mso-height-relative:page;" fillcolor="#000000" filled="t" stroked="t" coordsize="8890,8890" o:gfxdata="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udO0dcA&#10;AAANAQAADwAAAAAAAAABACAAAAAiAAAAZHJzL2Rvd25yZXYueG1sUEsBAhQAFAAAAAgAh07iQPH+&#10;kMX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6373495</wp:posOffset>
                </wp:positionV>
                <wp:extent cx="8890" cy="9525"/>
                <wp:effectExtent l="13335" t="17145" r="23495" b="19050"/>
                <wp:wrapNone/>
                <wp:docPr id="112" name="WS_polygon10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3" o:spid="_x0000_s1026" style="position:absolute;left:0pt;margin-left:174.25pt;margin-top:501.85pt;height:0.75pt;width:0.7pt;mso-position-horizontal-relative:page;mso-position-vertical-relative:page;z-index:-251654144;mso-width-relative:page;mso-height-relative:page;" fillcolor="#000000" filled="t" stroked="t" coordsize="8890,9525" o:gfxdata="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10;ivfx2QAAAA0BAAAPAAAAAAAAAAEAIAAAACIAAABkcnMvZG93bnJldi54bWxQSwECFAAUAAAACACH&#10;TuJAKuMvY+oBAAAeBAAADgAAAAAAAAABACAAAAAo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6373495</wp:posOffset>
                </wp:positionV>
                <wp:extent cx="8890" cy="9525"/>
                <wp:effectExtent l="13335" t="17145" r="23495" b="19050"/>
                <wp:wrapNone/>
                <wp:docPr id="113" name="WS_polygon10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4" o:spid="_x0000_s1026" style="position:absolute;left:0pt;margin-left:667pt;margin-top:501.85pt;height:0.75pt;width:0.7pt;mso-position-horizontal-relative:page;mso-position-vertical-relative:page;z-index:-251654144;mso-width-relative:page;mso-height-relative:page;" fillcolor="#000000" filled="t" stroked="t" coordsize="8890,9525" o:gfxdata="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c&#10;Cx0x2QAAAA8BAAAPAAAAAAAAAAEAIAAAACIAAABkcnMvZG93bnJldi54bWxQSwECFAAUAAAACACH&#10;TuJAeZbn0+oBAAAeBAAADgAAAAAAAAABACAAAAAo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6619240</wp:posOffset>
                </wp:positionV>
                <wp:extent cx="8890" cy="8890"/>
                <wp:effectExtent l="13970" t="15875" r="22860" b="20955"/>
                <wp:wrapNone/>
                <wp:docPr id="116" name="group105"/>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114" name="WS_polygon106"/>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115" name="WS_polygon107"/>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105" o:spid="_x0000_s1026" o:spt="203" style="position:absolute;left:0pt;margin-left:174.25pt;margin-top:521.2pt;height:0.7pt;width:0.7pt;mso-position-horizontal-relative:page;mso-position-vertical-relative:page;z-index:-251654144;mso-width-relative:page;mso-height-relative:page;" coordsize="70,70" o:gfxdata="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1CroT3AAA&#10;AA0BAAAPAAAAAAAAAAEAIAAAACIAAABkcnMvZG93bnJldi54bWxQSwECFAAUAAAACACHTuJAhsM5&#10;cFMCAAB5BwAADgAAAAAAAAABACAAAAArAQAAZHJzL2Uyb0RvYy54bWxQSwUGAAAAAAYABgBZAQAA&#10;8AUAAAAA&#10;">
                <o:lock v:ext="edit" aspectratio="f"/>
                <v:shape id="WS_polygon106" o:spid="_x0000_s1026" style="position:absolute;left:0;top:0;height:70;width:70;" fillcolor="#000000" filled="t" stroked="t" coordsize="70,70" o:gfxdata="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j6wIbsAAADc&#10;AAAADwAAAAAAAAABACAAAAAiAAAAZHJzL2Rvd25yZXYueG1sUEsBAhQAFAAAAAgAh07iQDMvBZ47&#10;AAAAOQAAABAAAAAAAAAAAQAgAAAACgEAAGRycy9zaGFwZXhtbC54bWxQSwUGAAAAAAYABgBbAQAA&#10;tAMAAAAA&#10;" path="m0,26l26,26,35,0,43,26,69,26,48,43,56,69,35,53,13,69,21,43xe">
                  <v:path o:connectlocs="35,0;0,26;13,69;56,69;69,26" o:connectangles="247,164,82,82,0"/>
                  <v:fill on="t" focussize="0,0"/>
                  <v:stroke weight="0pt" color="#000000" joinstyle="miter"/>
                  <v:imagedata o:title=""/>
                  <o:lock v:ext="edit" aspectratio="f"/>
                </v:shape>
                <v:shape id="WS_polygon107" o:spid="_x0000_s1026" style="position:absolute;left:0;top:0;height:70;width:70;" fillcolor="#000000" filled="t" stroked="t" coordsize="70,70" o:gfxdata="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XIVursAAADc&#10;AAAADwAAAAAAAAABACAAAAAiAAAAZHJzL2Rvd25yZXYueG1sUEsBAhQAFAAAAAgAh07iQDMvBZ47&#10;AAAAOQAAABAAAAAAAAAAAQAgAAAACgEAAGRycy9zaGFwZXhtbC54bWxQSwUGAAAAAAYABgBbAQAA&#10;tA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3463925</wp:posOffset>
                </wp:positionH>
                <wp:positionV relativeFrom="page">
                  <wp:posOffset>6619240</wp:posOffset>
                </wp:positionV>
                <wp:extent cx="8890" cy="8890"/>
                <wp:effectExtent l="13970" t="15875" r="22860" b="20955"/>
                <wp:wrapNone/>
                <wp:docPr id="117" name="WS_polygon10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8" o:spid="_x0000_s1026" style="position:absolute;left:0pt;margin-left:272.75pt;margin-top:521.2pt;height:0.7pt;width:0.7pt;mso-position-horizontal-relative:page;mso-position-vertical-relative:page;z-index:-251654144;mso-width-relative:page;mso-height-relative:page;" fillcolor="#000000" filled="t" stroked="t" coordsize="8890,8890" o:gfxdata="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lAJIXY&#10;AAAADQEAAA8AAAAAAAAAAQAgAAAAIgAAAGRycy9kb3ducmV2LnhtbFBLAQIUABQAAAAIAIdO4kAb&#10;IpBe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4717415</wp:posOffset>
                </wp:positionH>
                <wp:positionV relativeFrom="page">
                  <wp:posOffset>6619240</wp:posOffset>
                </wp:positionV>
                <wp:extent cx="8890" cy="8890"/>
                <wp:effectExtent l="13970" t="15875" r="22860" b="20955"/>
                <wp:wrapNone/>
                <wp:docPr id="118" name="WS_polygon10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9" o:spid="_x0000_s1026" style="position:absolute;left:0pt;margin-left:371.45pt;margin-top:521.2pt;height:0.7pt;width:0.7pt;mso-position-horizontal-relative:page;mso-position-vertical-relative:page;z-index:-251654144;mso-width-relative:page;mso-height-relative:page;" fillcolor="#000000" filled="t" stroked="t" coordsize="8890,8890" o:gfxdata="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sPrDjY&#10;AAAADQEAAA8AAAAAAAAAAQAgAAAAIgAAAGRycy9kb3ducmV2LnhtbFBLAQIUABQAAAAIAIdO4kAH&#10;uf0L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5968365</wp:posOffset>
                </wp:positionH>
                <wp:positionV relativeFrom="page">
                  <wp:posOffset>6619240</wp:posOffset>
                </wp:positionV>
                <wp:extent cx="9525" cy="8890"/>
                <wp:effectExtent l="14605" t="15240" r="21590" b="21590"/>
                <wp:wrapNone/>
                <wp:docPr id="119" name="WS_polygon110"/>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10" o:spid="_x0000_s1026" style="position:absolute;left:0pt;margin-left:469.95pt;margin-top:521.2pt;height:0.7pt;width:0.75pt;mso-position-horizontal-relative:page;mso-position-vertical-relative:page;z-index:-251654144;mso-width-relative:page;mso-height-relative:page;" fillcolor="#000000" filled="t" stroked="t" coordsize="9525,8890" o:gfxdata="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rAwpdoAAAANAQAADwAAAAAAAAABACAAAAAiAAAAZHJzL2Rvd25yZXYueG1sUEsBAhQAFAAAAAgA&#10;h07iQDODPZHqAQAAHgQAAA4AAAAAAAAAAQAgAAAAKQEAAGRycy9lMm9Eb2MueG1sUEsFBgAAAAAG&#10;AAYAWQEAAIU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7219950</wp:posOffset>
                </wp:positionH>
                <wp:positionV relativeFrom="page">
                  <wp:posOffset>6619240</wp:posOffset>
                </wp:positionV>
                <wp:extent cx="9525" cy="8890"/>
                <wp:effectExtent l="14605" t="15240" r="21590" b="21590"/>
                <wp:wrapNone/>
                <wp:docPr id="120" name="WS_polygon111"/>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11" o:spid="_x0000_s1026" style="position:absolute;left:0pt;margin-left:568.5pt;margin-top:521.2pt;height:0.7pt;width:0.75pt;mso-position-horizontal-relative:page;mso-position-vertical-relative:page;z-index:-251654144;mso-width-relative:page;mso-height-relative:page;" fillcolor="#000000" filled="t" stroked="t" coordsize="9525,8890" o:gfxdata="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L48Ho3AAAAA8BAAAPAAAAAAAAAAEAIAAAACIAAABkcnMvZG93bnJldi54bWxQSwECFAAUAAAA&#10;CACHTuJAtbfIIOoBAAAeBAAADgAAAAAAAAABACAAAAAr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8470900</wp:posOffset>
                </wp:positionH>
                <wp:positionV relativeFrom="page">
                  <wp:posOffset>6619240</wp:posOffset>
                </wp:positionV>
                <wp:extent cx="8890" cy="8890"/>
                <wp:effectExtent l="13970" t="15875" r="22860" b="20955"/>
                <wp:wrapNone/>
                <wp:docPr id="123" name="group112"/>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121" name="WS_polygon113"/>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122" name="WS_polygon114"/>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112" o:spid="_x0000_s1026" o:spt="203" style="position:absolute;left:0pt;margin-left:667pt;margin-top:521.2pt;height:0.7pt;width:0.7pt;mso-position-horizontal-relative:page;mso-position-vertical-relative:page;z-index:-251654144;mso-width-relative:page;mso-height-relative:page;" coordsize="70,70" o:gfxdata="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EXaz9oAAAAP&#10;AQAADwAAAAAAAAABACAAAAAiAAAAZHJzL2Rvd25yZXYueG1sUEsBAhQAFAAAAAgAh07iQASwRqdT&#10;AgAAeQcAAA4AAAAAAAAAAQAgAAAAKQEAAGRycy9lMm9Eb2MueG1sUEsFBgAAAAAGAAYAWQEAAO4F&#10;AAAAAA==&#10;">
                <o:lock v:ext="edit" aspectratio="f"/>
                <v:shape id="WS_polygon113" o:spid="_x0000_s1026" style="position:absolute;left:0;top:0;height:70;width:70;" fillcolor="#000000" filled="t" stroked="t" coordsize="70,70" o:gfxdata="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CXZBLsAAADc&#10;AAAADwAAAAAAAAABACAAAAAiAAAAZHJzL2Rvd25yZXYueG1sUEsBAhQAFAAAAAgAh07iQDMvBZ47&#10;AAAAOQAAABAAAAAAAAAAAQAgAAAACgEAAGRycy9zaGFwZXhtbC54bWxQSwUGAAAAAAYABgBbAQAA&#10;tAMAAAAA&#10;" path="m0,26l26,26,35,0,43,26,69,26,48,43,56,69,35,53,13,69,21,43xe">
                  <v:path o:connectlocs="35,0;0,26;13,69;56,69;69,26" o:connectangles="247,164,82,82,0"/>
                  <v:fill on="t" focussize="0,0"/>
                  <v:stroke weight="0pt" color="#000000" joinstyle="miter"/>
                  <v:imagedata o:title=""/>
                  <o:lock v:ext="edit" aspectratio="f"/>
                </v:shape>
                <v:shape id="WS_polygon114" o:spid="_x0000_s1026" style="position:absolute;left:0;top:0;height:70;width:70;" fillcolor="#000000" filled="t" stroked="t" coordsize="70,70" o:gfxdata="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90dzugAAANwA&#10;AAAPAAAAAAAAAAEAIAAAACIAAABkcnMvZG93bnJldi54bWxQSwECFAAUAAAACACHTuJAMy8FnjsA&#10;AAA5AAAAEAAAAAAAAAABACAAAAAJAQAAZHJzL3NoYXBleG1sLnhtbFBLBQYAAAAABgAGAFsBAACz&#10;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2472" w:type="dxa"/>
        <w:tblLayout w:type="autofit"/>
        <w:tblCellMar>
          <w:top w:w="0" w:type="dxa"/>
          <w:left w:w="0" w:type="dxa"/>
          <w:bottom w:w="0" w:type="dxa"/>
          <w:right w:w="0" w:type="dxa"/>
        </w:tblCellMar>
      </w:tblPr>
      <w:tblGrid>
        <w:gridCol w:w="1971"/>
        <w:gridCol w:w="1973"/>
        <w:gridCol w:w="1971"/>
        <w:gridCol w:w="1970"/>
        <w:gridCol w:w="1971"/>
      </w:tblGrid>
      <w:tr>
        <w:trPr>
          <w:trHeight w:val="838" w:hRule="exact"/>
        </w:trPr>
        <w:tc>
          <w:tcPr>
            <w:tcW w:w="3944"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3" w:lineRule="exact"/>
              <w:jc w:val="left"/>
              <w:rPr>
                <w:rFonts w:hint="eastAsia"/>
              </w:rPr>
            </w:pPr>
          </w:p>
          <w:p>
            <w:pPr>
              <w:autoSpaceDE w:val="0"/>
              <w:autoSpaceDN w:val="0"/>
              <w:bidi w:val="0"/>
              <w:spacing w:beforeAutospacing="0" w:afterAutospacing="0" w:line="314"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90" w:lineRule="exact"/>
              <w:ind w:left="703" w:right="316" w:hanging="319"/>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w w:val="100"/>
                <w:kern w:val="0"/>
                <w:sz w:val="24"/>
              </w:rPr>
              <w:t xml:space="preserve"> </w:t>
            </w:r>
            <w:r>
              <w:rPr>
                <w:rFonts w:ascii="微软雅黑" w:hAnsi="微软雅黑" w:eastAsia="微软雅黑" w:cs="微软雅黑"/>
                <w:bCs/>
                <w:color w:val="000000"/>
                <w:spacing w:val="-5"/>
                <w:w w:val="104"/>
                <w:kern w:val="0"/>
                <w:sz w:val="24"/>
              </w:rPr>
              <w:t>2022</w:t>
            </w:r>
          </w:p>
        </w:tc>
        <w:tc>
          <w:tcPr>
            <w:tcW w:w="3941"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3" w:lineRule="exact"/>
              <w:jc w:val="left"/>
              <w:rPr>
                <w:rFonts w:hint="eastAsia"/>
              </w:rPr>
            </w:pPr>
          </w:p>
          <w:p>
            <w:pPr>
              <w:autoSpaceDE w:val="0"/>
              <w:autoSpaceDN w:val="0"/>
              <w:bidi w:val="0"/>
              <w:spacing w:beforeAutospacing="0" w:afterAutospacing="0" w:line="314" w:lineRule="exact"/>
              <w:ind w:left="2635"/>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775"/>
              <w:jc w:val="left"/>
              <w:rPr>
                <w:rFonts w:hint="eastAsia"/>
              </w:rPr>
            </w:pPr>
            <w:r>
              <w:rPr>
                <w:rFonts w:ascii="微软雅黑" w:hAnsi="微软雅黑" w:eastAsia="微软雅黑" w:cs="微软雅黑"/>
                <w:b/>
                <w:bCs/>
                <w:color w:val="000000"/>
                <w:spacing w:val="-3"/>
                <w:w w:val="102"/>
                <w:kern w:val="0"/>
                <w:sz w:val="21"/>
              </w:rPr>
              <w:t>序号</w:t>
            </w:r>
          </w:p>
        </w:tc>
        <w:tc>
          <w:tcPr>
            <w:tcW w:w="3944"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762"/>
              <w:jc w:val="left"/>
              <w:rPr>
                <w:rFonts w:hint="eastAsia"/>
              </w:rPr>
            </w:pPr>
            <w:r>
              <w:rPr>
                <w:rFonts w:ascii="微软雅黑" w:hAnsi="微软雅黑" w:eastAsia="微软雅黑" w:cs="微软雅黑"/>
                <w:b/>
                <w:bCs/>
                <w:color w:val="000000"/>
                <w:spacing w:val="-3"/>
                <w:w w:val="102"/>
                <w:kern w:val="0"/>
                <w:sz w:val="21"/>
              </w:rPr>
              <w:t>收入</w:t>
            </w:r>
          </w:p>
        </w:tc>
        <w:tc>
          <w:tcPr>
            <w:tcW w:w="3941"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762"/>
              <w:jc w:val="left"/>
              <w:rPr>
                <w:rFonts w:hint="eastAsia"/>
              </w:rPr>
            </w:pPr>
            <w:r>
              <w:rPr>
                <w:rFonts w:ascii="微软雅黑" w:hAnsi="微软雅黑" w:eastAsia="微软雅黑" w:cs="微软雅黑"/>
                <w:b/>
                <w:bCs/>
                <w:color w:val="000000"/>
                <w:spacing w:val="-3"/>
                <w:w w:val="102"/>
                <w:kern w:val="0"/>
                <w:sz w:val="21"/>
              </w:rPr>
              <w:t>支出</w:t>
            </w:r>
          </w:p>
        </w:tc>
      </w:tr>
      <w:tr>
        <w:tblPrEx>
          <w:tblCellMar>
            <w:top w:w="0" w:type="dxa"/>
            <w:left w:w="0" w:type="dxa"/>
            <w:bottom w:w="0" w:type="dxa"/>
            <w:right w:w="0" w:type="dxa"/>
          </w:tblCellMar>
        </w:tblPrEx>
        <w:trPr>
          <w:trHeight w:val="384" w:hRule="exact"/>
        </w:trPr>
        <w:tc>
          <w:tcPr>
            <w:tcW w:w="1971"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775"/>
              <w:jc w:val="left"/>
              <w:rPr>
                <w:rFonts w:hint="eastAsia"/>
              </w:rPr>
            </w:pPr>
            <w:r>
              <w:rPr>
                <w:rFonts w:ascii="微软雅黑" w:hAnsi="微软雅黑" w:eastAsia="微软雅黑" w:cs="微软雅黑"/>
                <w:b/>
                <w:bCs/>
                <w:color w:val="000000"/>
                <w:spacing w:val="-3"/>
                <w:w w:val="102"/>
                <w:kern w:val="0"/>
                <w:sz w:val="21"/>
              </w:rPr>
              <w:t>序号</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1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70"/>
              <w:jc w:val="left"/>
              <w:rPr>
                <w:rFonts w:hint="eastAsia"/>
              </w:rPr>
            </w:pPr>
            <w:r>
              <w:rPr>
                <w:rFonts w:ascii="微软雅黑" w:hAnsi="微软雅黑" w:eastAsia="微软雅黑" w:cs="微软雅黑"/>
                <w:b/>
                <w:bCs/>
                <w:color w:val="000000"/>
                <w:spacing w:val="-3"/>
                <w:w w:val="102"/>
                <w:kern w:val="0"/>
                <w:sz w:val="21"/>
              </w:rPr>
              <w:t>预算数</w:t>
            </w: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12"/>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70"/>
              <w:jc w:val="left"/>
              <w:rPr>
                <w:rFonts w:hint="eastAsia"/>
              </w:rPr>
            </w:pPr>
            <w:r>
              <w:rPr>
                <w:rFonts w:ascii="微软雅黑" w:hAnsi="微软雅黑" w:eastAsia="微软雅黑" w:cs="微软雅黑"/>
                <w:b/>
                <w:bCs/>
                <w:color w:val="000000"/>
                <w:spacing w:val="-3"/>
                <w:w w:val="102"/>
                <w:kern w:val="0"/>
                <w:sz w:val="21"/>
              </w:rPr>
              <w:t>预算数</w:t>
            </w:r>
          </w:p>
        </w:tc>
      </w:tr>
      <w:tr>
        <w:tblPrEx>
          <w:tblCellMar>
            <w:top w:w="0" w:type="dxa"/>
            <w:left w:w="0" w:type="dxa"/>
            <w:bottom w:w="0" w:type="dxa"/>
            <w:right w:w="0" w:type="dxa"/>
          </w:tblCellMar>
        </w:tblPrEx>
        <w:trPr>
          <w:trHeight w:val="385"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75"/>
              <w:jc w:val="left"/>
              <w:rPr>
                <w:rFonts w:hint="eastAsia"/>
              </w:rPr>
            </w:pPr>
            <w:r>
              <w:rPr>
                <w:rFonts w:ascii="微软雅黑" w:hAnsi="微软雅黑" w:eastAsia="微软雅黑" w:cs="微软雅黑"/>
                <w:b/>
                <w:bCs/>
                <w:color w:val="000000"/>
                <w:spacing w:val="-3"/>
                <w:w w:val="102"/>
                <w:kern w:val="0"/>
                <w:sz w:val="21"/>
              </w:rPr>
              <w:t>栏次</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19"/>
              <w:jc w:val="left"/>
              <w:rPr>
                <w:rFonts w:hint="eastAsia"/>
              </w:rPr>
            </w:pPr>
            <w:r>
              <w:rPr>
                <w:rFonts w:ascii="微软雅黑" w:hAnsi="微软雅黑" w:eastAsia="微软雅黑" w:cs="微软雅黑"/>
                <w:b/>
                <w:bCs/>
                <w:color w:val="000000"/>
                <w:spacing w:val="0"/>
                <w:kern w:val="0"/>
                <w:sz w:val="21"/>
              </w:rPr>
              <w:t>1</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19"/>
              <w:jc w:val="left"/>
              <w:rPr>
                <w:rFonts w:hint="eastAsia"/>
              </w:rPr>
            </w:pPr>
            <w:r>
              <w:rPr>
                <w:rFonts w:ascii="微软雅黑" w:hAnsi="微软雅黑" w:eastAsia="微软雅黑" w:cs="微软雅黑"/>
                <w:b/>
                <w:bCs/>
                <w:color w:val="000000"/>
                <w:spacing w:val="0"/>
                <w:kern w:val="0"/>
                <w:sz w:val="21"/>
              </w:rPr>
              <w:t>2</w:t>
            </w: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19"/>
              <w:jc w:val="left"/>
              <w:rPr>
                <w:rFonts w:hint="eastAsia"/>
              </w:rPr>
            </w:pPr>
            <w:r>
              <w:rPr>
                <w:rFonts w:ascii="微软雅黑" w:hAnsi="微软雅黑" w:eastAsia="微软雅黑" w:cs="微软雅黑"/>
                <w:b/>
                <w:bCs/>
                <w:color w:val="000000"/>
                <w:spacing w:val="0"/>
                <w:kern w:val="0"/>
                <w:sz w:val="21"/>
              </w:rPr>
              <w:t>3</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20"/>
              <w:jc w:val="left"/>
              <w:rPr>
                <w:rFonts w:hint="eastAsia"/>
              </w:rPr>
            </w:pPr>
            <w:r>
              <w:rPr>
                <w:rFonts w:ascii="微软雅黑" w:hAnsi="微软雅黑" w:eastAsia="微软雅黑" w:cs="微软雅黑"/>
                <w:b/>
                <w:bCs/>
                <w:color w:val="000000"/>
                <w:spacing w:val="0"/>
                <w:kern w:val="0"/>
                <w:sz w:val="21"/>
              </w:rPr>
              <w:t>4</w:t>
            </w:r>
          </w:p>
        </w:tc>
      </w:tr>
      <w:tr>
        <w:tblPrEx>
          <w:tblCellMar>
            <w:top w:w="0" w:type="dxa"/>
            <w:left w:w="0" w:type="dxa"/>
            <w:bottom w:w="0" w:type="dxa"/>
            <w:right w:w="0" w:type="dxa"/>
          </w:tblCellMar>
        </w:tblPrEx>
        <w:trPr>
          <w:trHeight w:val="737"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22</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二</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国</w:t>
            </w:r>
            <w:r>
              <w:rPr>
                <w:rFonts w:ascii="微软雅黑" w:hAnsi="微软雅黑" w:eastAsia="微软雅黑" w:cs="微软雅黑"/>
                <w:bCs/>
                <w:color w:val="000000"/>
                <w:spacing w:val="-1"/>
                <w:w w:val="101"/>
                <w:kern w:val="0"/>
                <w:sz w:val="21"/>
              </w:rPr>
              <w:t>有</w:t>
            </w:r>
            <w:r>
              <w:rPr>
                <w:rFonts w:ascii="微软雅黑" w:hAnsi="微软雅黑" w:eastAsia="微软雅黑" w:cs="微软雅黑"/>
                <w:bCs/>
                <w:color w:val="000000"/>
                <w:spacing w:val="-1"/>
                <w:kern w:val="0"/>
                <w:sz w:val="21"/>
              </w:rPr>
              <w:t>资</w:t>
            </w:r>
            <w:r>
              <w:rPr>
                <w:rFonts w:ascii="微软雅黑" w:hAnsi="微软雅黑" w:eastAsia="微软雅黑" w:cs="微软雅黑"/>
                <w:bCs/>
                <w:color w:val="000000"/>
                <w:spacing w:val="-1"/>
                <w:w w:val="101"/>
                <w:kern w:val="0"/>
                <w:sz w:val="21"/>
              </w:rPr>
              <w:t>本</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经营</w:t>
            </w:r>
            <w:r>
              <w:rPr>
                <w:rFonts w:ascii="微软雅黑" w:hAnsi="微软雅黑" w:eastAsia="微软雅黑" w:cs="微软雅黑"/>
                <w:bCs/>
                <w:color w:val="000000"/>
                <w:spacing w:val="-1"/>
                <w:kern w:val="0"/>
                <w:sz w:val="21"/>
              </w:rPr>
              <w:t>预</w:t>
            </w:r>
            <w:r>
              <w:rPr>
                <w:rFonts w:ascii="微软雅黑" w:hAnsi="微软雅黑" w:eastAsia="微软雅黑" w:cs="微软雅黑"/>
                <w:bCs/>
                <w:color w:val="000000"/>
                <w:spacing w:val="1"/>
                <w:kern w:val="0"/>
                <w:sz w:val="21"/>
              </w:rPr>
              <w:t>算</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23</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三</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灾</w:t>
            </w:r>
            <w:r>
              <w:rPr>
                <w:rFonts w:ascii="微软雅黑" w:hAnsi="微软雅黑" w:eastAsia="微软雅黑" w:cs="微软雅黑"/>
                <w:bCs/>
                <w:color w:val="000000"/>
                <w:spacing w:val="-1"/>
                <w:w w:val="101"/>
                <w:kern w:val="0"/>
                <w:sz w:val="21"/>
              </w:rPr>
              <w:t>害</w:t>
            </w:r>
            <w:r>
              <w:rPr>
                <w:rFonts w:ascii="微软雅黑" w:hAnsi="微软雅黑" w:eastAsia="微软雅黑" w:cs="微软雅黑"/>
                <w:bCs/>
                <w:color w:val="000000"/>
                <w:spacing w:val="-1"/>
                <w:kern w:val="0"/>
                <w:sz w:val="21"/>
              </w:rPr>
              <w:t>防</w:t>
            </w:r>
            <w:r>
              <w:rPr>
                <w:rFonts w:ascii="微软雅黑" w:hAnsi="微软雅黑" w:eastAsia="微软雅黑" w:cs="微软雅黑"/>
                <w:bCs/>
                <w:color w:val="000000"/>
                <w:spacing w:val="-1"/>
                <w:w w:val="101"/>
                <w:kern w:val="0"/>
                <w:sz w:val="21"/>
              </w:rPr>
              <w:t>治</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及应</w:t>
            </w:r>
            <w:r>
              <w:rPr>
                <w:rFonts w:ascii="微软雅黑" w:hAnsi="微软雅黑" w:eastAsia="微软雅黑" w:cs="微软雅黑"/>
                <w:bCs/>
                <w:color w:val="000000"/>
                <w:spacing w:val="-1"/>
                <w:kern w:val="0"/>
                <w:sz w:val="21"/>
              </w:rPr>
              <w:t>急</w:t>
            </w:r>
            <w:r>
              <w:rPr>
                <w:rFonts w:ascii="微软雅黑" w:hAnsi="微软雅黑" w:eastAsia="微软雅黑" w:cs="微软雅黑"/>
                <w:bCs/>
                <w:color w:val="000000"/>
                <w:spacing w:val="1"/>
                <w:kern w:val="0"/>
                <w:sz w:val="21"/>
              </w:rPr>
              <w:t>管</w:t>
            </w:r>
            <w:r>
              <w:rPr>
                <w:rFonts w:ascii="微软雅黑" w:hAnsi="微软雅黑" w:eastAsia="微软雅黑" w:cs="微软雅黑"/>
                <w:bCs/>
                <w:color w:val="000000"/>
                <w:spacing w:val="-2"/>
                <w:kern w:val="0"/>
                <w:sz w:val="21"/>
              </w:rPr>
              <w:t>理</w:t>
            </w:r>
            <w:r>
              <w:rPr>
                <w:rFonts w:ascii="微软雅黑" w:hAnsi="微软雅黑" w:eastAsia="微软雅黑" w:cs="微软雅黑"/>
                <w:bCs/>
                <w:color w:val="000000"/>
                <w:spacing w:val="-1"/>
                <w:w w:val="101"/>
                <w:kern w:val="0"/>
                <w:sz w:val="21"/>
              </w:rPr>
              <w:t>支</w:t>
            </w:r>
            <w:r>
              <w:rPr>
                <w:rFonts w:ascii="微软雅黑" w:hAnsi="微软雅黑" w:eastAsia="微软雅黑" w:cs="微软雅黑"/>
                <w:bCs/>
                <w:color w:val="000000"/>
                <w:spacing w:val="-3"/>
                <w:w w:val="102"/>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24</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四</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预</w:t>
            </w:r>
            <w:r>
              <w:rPr>
                <w:rFonts w:ascii="微软雅黑" w:hAnsi="微软雅黑" w:eastAsia="微软雅黑" w:cs="微软雅黑"/>
                <w:bCs/>
                <w:color w:val="000000"/>
                <w:spacing w:val="-1"/>
                <w:w w:val="101"/>
                <w:kern w:val="0"/>
                <w:sz w:val="21"/>
              </w:rPr>
              <w:t>备</w:t>
            </w:r>
            <w:r>
              <w:rPr>
                <w:rFonts w:ascii="微软雅黑" w:hAnsi="微软雅黑" w:eastAsia="微软雅黑" w:cs="微软雅黑"/>
                <w:bCs/>
                <w:color w:val="000000"/>
                <w:spacing w:val="-3"/>
                <w:w w:val="102"/>
                <w:kern w:val="0"/>
                <w:sz w:val="21"/>
              </w:rPr>
              <w:t>费</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25</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五</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其</w:t>
            </w:r>
            <w:r>
              <w:rPr>
                <w:rFonts w:ascii="微软雅黑" w:hAnsi="微软雅黑" w:eastAsia="微软雅黑" w:cs="微软雅黑"/>
                <w:bCs/>
                <w:color w:val="000000"/>
                <w:spacing w:val="-1"/>
                <w:w w:val="101"/>
                <w:kern w:val="0"/>
                <w:sz w:val="21"/>
              </w:rPr>
              <w:t>他</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w w:val="10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26</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六</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转</w:t>
            </w:r>
            <w:r>
              <w:rPr>
                <w:rFonts w:ascii="微软雅黑" w:hAnsi="微软雅黑" w:eastAsia="微软雅黑" w:cs="微软雅黑"/>
                <w:bCs/>
                <w:color w:val="000000"/>
                <w:spacing w:val="-1"/>
                <w:w w:val="101"/>
                <w:kern w:val="0"/>
                <w:sz w:val="21"/>
              </w:rPr>
              <w:t>移</w:t>
            </w:r>
            <w:r>
              <w:rPr>
                <w:rFonts w:ascii="微软雅黑" w:hAnsi="微软雅黑" w:eastAsia="微软雅黑" w:cs="微软雅黑"/>
                <w:bCs/>
                <w:color w:val="000000"/>
                <w:spacing w:val="-1"/>
                <w:kern w:val="0"/>
                <w:sz w:val="21"/>
              </w:rPr>
              <w:t>性</w:t>
            </w:r>
            <w:r>
              <w:rPr>
                <w:rFonts w:ascii="微软雅黑" w:hAnsi="微软雅黑" w:eastAsia="微软雅黑" w:cs="微软雅黑"/>
                <w:bCs/>
                <w:color w:val="000000"/>
                <w:spacing w:val="-1"/>
                <w:w w:val="101"/>
                <w:kern w:val="0"/>
                <w:sz w:val="21"/>
              </w:rPr>
              <w:t>支</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27</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七</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债</w:t>
            </w:r>
            <w:r>
              <w:rPr>
                <w:rFonts w:ascii="微软雅黑" w:hAnsi="微软雅黑" w:eastAsia="微软雅黑" w:cs="微软雅黑"/>
                <w:bCs/>
                <w:color w:val="000000"/>
                <w:spacing w:val="-1"/>
                <w:w w:val="101"/>
                <w:kern w:val="0"/>
                <w:sz w:val="21"/>
              </w:rPr>
              <w:t>务</w:t>
            </w:r>
            <w:r>
              <w:rPr>
                <w:rFonts w:ascii="微软雅黑" w:hAnsi="微软雅黑" w:eastAsia="微软雅黑" w:cs="微软雅黑"/>
                <w:bCs/>
                <w:color w:val="000000"/>
                <w:spacing w:val="-1"/>
                <w:kern w:val="0"/>
                <w:sz w:val="21"/>
              </w:rPr>
              <w:t>还</w:t>
            </w:r>
            <w:r>
              <w:rPr>
                <w:rFonts w:ascii="微软雅黑" w:hAnsi="微软雅黑" w:eastAsia="微软雅黑" w:cs="微软雅黑"/>
                <w:bCs/>
                <w:color w:val="000000"/>
                <w:spacing w:val="-1"/>
                <w:w w:val="101"/>
                <w:kern w:val="0"/>
                <w:sz w:val="21"/>
              </w:rPr>
              <w:t>本</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28</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八</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债</w:t>
            </w:r>
            <w:r>
              <w:rPr>
                <w:rFonts w:ascii="微软雅黑" w:hAnsi="微软雅黑" w:eastAsia="微软雅黑" w:cs="微软雅黑"/>
                <w:bCs/>
                <w:color w:val="000000"/>
                <w:spacing w:val="-1"/>
                <w:w w:val="101"/>
                <w:kern w:val="0"/>
                <w:sz w:val="21"/>
              </w:rPr>
              <w:t>务</w:t>
            </w:r>
            <w:r>
              <w:rPr>
                <w:rFonts w:ascii="微软雅黑" w:hAnsi="微软雅黑" w:eastAsia="微软雅黑" w:cs="微软雅黑"/>
                <w:bCs/>
                <w:color w:val="000000"/>
                <w:spacing w:val="-1"/>
                <w:kern w:val="0"/>
                <w:sz w:val="21"/>
              </w:rPr>
              <w:t>付</w:t>
            </w:r>
            <w:r>
              <w:rPr>
                <w:rFonts w:ascii="微软雅黑" w:hAnsi="微软雅黑" w:eastAsia="微软雅黑" w:cs="微软雅黑"/>
                <w:bCs/>
                <w:color w:val="000000"/>
                <w:spacing w:val="-1"/>
                <w:w w:val="101"/>
                <w:kern w:val="0"/>
                <w:sz w:val="21"/>
              </w:rPr>
              <w:t>息</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5"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29</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九</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债</w:t>
            </w:r>
            <w:r>
              <w:rPr>
                <w:rFonts w:ascii="微软雅黑" w:hAnsi="微软雅黑" w:eastAsia="微软雅黑" w:cs="微软雅黑"/>
                <w:bCs/>
                <w:color w:val="000000"/>
                <w:spacing w:val="-1"/>
                <w:w w:val="101"/>
                <w:kern w:val="0"/>
                <w:sz w:val="21"/>
              </w:rPr>
              <w:t>务</w:t>
            </w:r>
            <w:r>
              <w:rPr>
                <w:rFonts w:ascii="微软雅黑" w:hAnsi="微软雅黑" w:eastAsia="微软雅黑" w:cs="微软雅黑"/>
                <w:bCs/>
                <w:color w:val="000000"/>
                <w:spacing w:val="-1"/>
                <w:kern w:val="0"/>
                <w:sz w:val="21"/>
              </w:rPr>
              <w:t>发</w:t>
            </w:r>
            <w:r>
              <w:rPr>
                <w:rFonts w:ascii="微软雅黑" w:hAnsi="微软雅黑" w:eastAsia="微软雅黑" w:cs="微软雅黑"/>
                <w:bCs/>
                <w:color w:val="000000"/>
                <w:spacing w:val="-1"/>
                <w:w w:val="101"/>
                <w:kern w:val="0"/>
                <w:sz w:val="21"/>
              </w:rPr>
              <w:t>行</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费用</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862"/>
              <w:jc w:val="left"/>
              <w:rPr>
                <w:rFonts w:hint="eastAsia"/>
              </w:rPr>
            </w:pPr>
            <w:r>
              <w:rPr>
                <w:rFonts w:ascii="微软雅黑" w:hAnsi="微软雅黑" w:eastAsia="微软雅黑" w:cs="微软雅黑"/>
                <w:bCs/>
                <w:color w:val="000000"/>
                <w:spacing w:val="0"/>
                <w:w w:val="101"/>
                <w:kern w:val="0"/>
                <w:sz w:val="21"/>
              </w:rPr>
              <w:t>30</w:t>
            </w:r>
          </w:p>
        </w:tc>
        <w:tc>
          <w:tcPr>
            <w:tcW w:w="1973" w:type="dxa"/>
            <w:vMerge w:val="restart"/>
            <w:tcBorders>
              <w:top w:val="single" w:color="000000" w:sz="6" w:space="0"/>
              <w:left w:val="single" w:color="000000" w:sz="6" w:space="0"/>
              <w:bottom w:val="single" w:color="000000" w:sz="6" w:space="0"/>
              <w:right w:val="single" w:color="000000" w:sz="6" w:space="0"/>
            </w:tcBorders>
          </w:tcPr>
          <w:p/>
        </w:tc>
        <w:tc>
          <w:tcPr>
            <w:tcW w:w="1971" w:type="dxa"/>
            <w:vMerge w:val="restart"/>
            <w:tcBorders>
              <w:top w:val="single" w:color="000000" w:sz="6" w:space="0"/>
              <w:left w:val="single" w:color="000000" w:sz="6" w:space="0"/>
              <w:bottom w:val="single" w:color="000000" w:sz="6" w:space="0"/>
              <w:right w:val="single" w:color="000000" w:sz="6" w:space="0"/>
            </w:tcBorders>
          </w:tcP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三十</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抗</w:t>
            </w:r>
            <w:r>
              <w:rPr>
                <w:rFonts w:ascii="微软雅黑" w:hAnsi="微软雅黑" w:eastAsia="微软雅黑" w:cs="微软雅黑"/>
                <w:bCs/>
                <w:color w:val="000000"/>
                <w:spacing w:val="-2"/>
                <w:kern w:val="0"/>
                <w:sz w:val="21"/>
              </w:rPr>
              <w:t>疫</w:t>
            </w:r>
            <w:r>
              <w:rPr>
                <w:rFonts w:ascii="微软雅黑" w:hAnsi="微软雅黑" w:eastAsia="微软雅黑" w:cs="微软雅黑"/>
                <w:bCs/>
                <w:color w:val="000000"/>
                <w:spacing w:val="-1"/>
                <w:w w:val="101"/>
                <w:kern w:val="0"/>
                <w:sz w:val="21"/>
              </w:rPr>
              <w:t>特</w:t>
            </w:r>
            <w:r>
              <w:rPr>
                <w:rFonts w:ascii="微软雅黑" w:hAnsi="微软雅黑" w:eastAsia="微软雅黑" w:cs="微软雅黑"/>
                <w:bCs/>
                <w:color w:val="000000"/>
                <w:spacing w:val="-1"/>
                <w:kern w:val="0"/>
                <w:sz w:val="21"/>
              </w:rPr>
              <w:t>别</w:t>
            </w:r>
            <w:r>
              <w:rPr>
                <w:rFonts w:ascii="微软雅黑" w:hAnsi="微软雅黑" w:eastAsia="微软雅黑" w:cs="微软雅黑"/>
                <w:bCs/>
                <w:color w:val="000000"/>
                <w:spacing w:val="-1"/>
                <w:w w:val="101"/>
                <w:kern w:val="0"/>
                <w:sz w:val="21"/>
              </w:rPr>
              <w:t>国</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债安</w:t>
            </w:r>
            <w:r>
              <w:rPr>
                <w:rFonts w:ascii="微软雅黑" w:hAnsi="微软雅黑" w:eastAsia="微软雅黑" w:cs="微软雅黑"/>
                <w:bCs/>
                <w:color w:val="000000"/>
                <w:spacing w:val="-1"/>
                <w:kern w:val="0"/>
                <w:sz w:val="21"/>
              </w:rPr>
              <w:t>排</w:t>
            </w:r>
            <w:r>
              <w:rPr>
                <w:rFonts w:ascii="微软雅黑" w:hAnsi="微软雅黑" w:eastAsia="微软雅黑" w:cs="微软雅黑"/>
                <w:bCs/>
                <w:color w:val="000000"/>
                <w:spacing w:val="1"/>
                <w:kern w:val="0"/>
                <w:sz w:val="21"/>
              </w:rPr>
              <w:t>的</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31</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55"/>
              <w:jc w:val="left"/>
              <w:rPr>
                <w:rFonts w:hint="eastAsia"/>
              </w:rPr>
            </w:pPr>
            <w:r>
              <w:rPr>
                <w:rFonts w:ascii="微软雅黑" w:hAnsi="微软雅黑" w:eastAsia="微软雅黑" w:cs="微软雅黑"/>
                <w:b/>
                <w:bCs/>
                <w:color w:val="000000"/>
                <w:spacing w:val="-3"/>
                <w:w w:val="102"/>
                <w:kern w:val="0"/>
                <w:sz w:val="21"/>
              </w:rPr>
              <w:t>本年</w:t>
            </w:r>
            <w:r>
              <w:rPr>
                <w:rFonts w:ascii="微软雅黑" w:hAnsi="微软雅黑" w:eastAsia="微软雅黑" w:cs="微软雅黑"/>
                <w:b/>
                <w:bCs/>
                <w:color w:val="000000"/>
                <w:spacing w:val="3"/>
                <w:w w:val="98"/>
                <w:kern w:val="0"/>
                <w:sz w:val="21"/>
              </w:rPr>
              <w:t>收</w:t>
            </w:r>
            <w:r>
              <w:rPr>
                <w:rFonts w:ascii="微软雅黑" w:hAnsi="微软雅黑" w:eastAsia="微软雅黑" w:cs="微软雅黑"/>
                <w:b/>
                <w:bCs/>
                <w:color w:val="000000"/>
                <w:spacing w:val="15"/>
                <w:w w:val="92"/>
                <w:kern w:val="0"/>
                <w:sz w:val="21"/>
              </w:rPr>
              <w:t>入</w:t>
            </w:r>
            <w:r>
              <w:rPr>
                <w:rFonts w:ascii="微软雅黑" w:hAnsi="微软雅黑" w:eastAsia="微软雅黑" w:cs="微软雅黑"/>
                <w:b/>
                <w:bCs/>
                <w:color w:val="000000"/>
                <w:spacing w:val="7"/>
                <w:w w:val="89"/>
                <w:kern w:val="0"/>
                <w:sz w:val="21"/>
              </w:rPr>
              <w:t>合</w:t>
            </w:r>
            <w:r>
              <w:rPr>
                <w:rFonts w:ascii="微软雅黑" w:hAnsi="微软雅黑" w:eastAsia="微软雅黑" w:cs="微软雅黑"/>
                <w:b/>
                <w:bCs/>
                <w:color w:val="000000"/>
                <w:spacing w:val="11"/>
                <w:w w:val="92"/>
                <w:kern w:val="0"/>
                <w:sz w:val="21"/>
              </w:rPr>
              <w:t>计</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1155"/>
              <w:jc w:val="left"/>
              <w:rPr>
                <w:rFonts w:hint="eastAsia"/>
              </w:rPr>
            </w:pPr>
            <w:r>
              <w:rPr>
                <w:rFonts w:ascii="微软雅黑" w:hAnsi="微软雅黑" w:eastAsia="微软雅黑" w:cs="微软雅黑"/>
                <w:b/>
                <w:bCs/>
                <w:color w:val="000000"/>
                <w:spacing w:val="-1"/>
                <w:w w:val="101"/>
                <w:kern w:val="0"/>
                <w:sz w:val="21"/>
              </w:rPr>
              <w:t>240.41</w:t>
            </w: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55"/>
              <w:jc w:val="left"/>
              <w:rPr>
                <w:rFonts w:hint="eastAsia"/>
              </w:rPr>
            </w:pPr>
            <w:r>
              <w:rPr>
                <w:rFonts w:ascii="微软雅黑" w:hAnsi="微软雅黑" w:eastAsia="微软雅黑" w:cs="微软雅黑"/>
                <w:b/>
                <w:bCs/>
                <w:color w:val="000000"/>
                <w:spacing w:val="-3"/>
                <w:w w:val="102"/>
                <w:kern w:val="0"/>
                <w:sz w:val="21"/>
              </w:rPr>
              <w:t>本年</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r>
              <w:rPr>
                <w:rFonts w:ascii="微软雅黑" w:hAnsi="微软雅黑" w:eastAsia="微软雅黑" w:cs="微软雅黑"/>
                <w:b/>
                <w:bCs/>
                <w:color w:val="000000"/>
                <w:spacing w:val="7"/>
                <w:w w:val="89"/>
                <w:kern w:val="0"/>
                <w:sz w:val="21"/>
              </w:rPr>
              <w:t>合</w:t>
            </w:r>
            <w:r>
              <w:rPr>
                <w:rFonts w:ascii="微软雅黑" w:hAnsi="微软雅黑" w:eastAsia="微软雅黑" w:cs="微软雅黑"/>
                <w:b/>
                <w:bCs/>
                <w:color w:val="000000"/>
                <w:spacing w:val="11"/>
                <w:w w:val="92"/>
                <w:kern w:val="0"/>
                <w:sz w:val="21"/>
              </w:rPr>
              <w:t>计</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1155"/>
              <w:jc w:val="left"/>
              <w:rPr>
                <w:rFonts w:hint="eastAsia"/>
              </w:rPr>
            </w:pPr>
            <w:r>
              <w:rPr>
                <w:rFonts w:ascii="微软雅黑" w:hAnsi="微软雅黑" w:eastAsia="微软雅黑" w:cs="微软雅黑"/>
                <w:b/>
                <w:bCs/>
                <w:color w:val="000000"/>
                <w:spacing w:val="-1"/>
                <w:w w:val="101"/>
                <w:kern w:val="0"/>
                <w:sz w:val="21"/>
              </w:rPr>
              <w:t>240.68</w:t>
            </w:r>
          </w:p>
        </w:tc>
      </w:tr>
      <w:tr>
        <w:tblPrEx>
          <w:tblCellMar>
            <w:top w:w="0" w:type="dxa"/>
            <w:left w:w="0" w:type="dxa"/>
            <w:bottom w:w="0" w:type="dxa"/>
            <w:right w:w="0" w:type="dxa"/>
          </w:tblCellMar>
        </w:tblPrEx>
        <w:trPr>
          <w:trHeight w:val="384" w:hRule="exact"/>
        </w:trPr>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32</w:t>
            </w:r>
          </w:p>
        </w:tc>
        <w:tc>
          <w:tcPr>
            <w:tcW w:w="197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上年</w:t>
            </w:r>
            <w:r>
              <w:rPr>
                <w:rFonts w:ascii="微软雅黑" w:hAnsi="微软雅黑" w:eastAsia="微软雅黑" w:cs="微软雅黑"/>
                <w:bCs/>
                <w:color w:val="000000"/>
                <w:spacing w:val="-1"/>
                <w:kern w:val="0"/>
                <w:sz w:val="21"/>
              </w:rPr>
              <w:t>结</w:t>
            </w:r>
            <w:r>
              <w:rPr>
                <w:rFonts w:ascii="微软雅黑" w:hAnsi="微软雅黑" w:eastAsia="微软雅黑" w:cs="微软雅黑"/>
                <w:bCs/>
                <w:color w:val="000000"/>
                <w:spacing w:val="1"/>
                <w:kern w:val="0"/>
                <w:sz w:val="21"/>
              </w:rPr>
              <w:t>转</w:t>
            </w:r>
            <w:r>
              <w:rPr>
                <w:rFonts w:ascii="微软雅黑" w:hAnsi="微软雅黑" w:eastAsia="微软雅黑" w:cs="微软雅黑"/>
                <w:bCs/>
                <w:color w:val="000000"/>
                <w:spacing w:val="-2"/>
                <w:kern w:val="0"/>
                <w:sz w:val="21"/>
              </w:rPr>
              <w:t>结</w:t>
            </w:r>
            <w:r>
              <w:rPr>
                <w:rFonts w:ascii="微软雅黑" w:hAnsi="微软雅黑" w:eastAsia="微软雅黑" w:cs="微软雅黑"/>
                <w:bCs/>
                <w:color w:val="000000"/>
                <w:spacing w:val="-1"/>
                <w:w w:val="101"/>
                <w:kern w:val="0"/>
                <w:sz w:val="21"/>
              </w:rPr>
              <w:t>余</w:t>
            </w:r>
          </w:p>
        </w:tc>
        <w:tc>
          <w:tcPr>
            <w:tcW w:w="197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1443"/>
              <w:jc w:val="left"/>
              <w:rPr>
                <w:rFonts w:hint="eastAsia"/>
              </w:rPr>
            </w:pPr>
            <w:r>
              <w:rPr>
                <w:rFonts w:ascii="微软雅黑" w:hAnsi="微软雅黑" w:eastAsia="微软雅黑" w:cs="微软雅黑"/>
                <w:bCs/>
                <w:color w:val="000000"/>
                <w:spacing w:val="-5"/>
                <w:w w:val="105"/>
                <w:kern w:val="0"/>
                <w:sz w:val="21"/>
              </w:rPr>
              <w:t>0.27</w:t>
            </w:r>
          </w:p>
        </w:tc>
        <w:tc>
          <w:tcPr>
            <w:tcW w:w="1970"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年终</w:t>
            </w:r>
            <w:r>
              <w:rPr>
                <w:rFonts w:ascii="微软雅黑" w:hAnsi="微软雅黑" w:eastAsia="微软雅黑" w:cs="微软雅黑"/>
                <w:bCs/>
                <w:color w:val="000000"/>
                <w:spacing w:val="-1"/>
                <w:kern w:val="0"/>
                <w:sz w:val="21"/>
              </w:rPr>
              <w:t>结</w:t>
            </w:r>
            <w:r>
              <w:rPr>
                <w:rFonts w:ascii="微软雅黑" w:hAnsi="微软雅黑" w:eastAsia="微软雅黑" w:cs="微软雅黑"/>
                <w:bCs/>
                <w:color w:val="000000"/>
                <w:spacing w:val="1"/>
                <w:kern w:val="0"/>
                <w:sz w:val="21"/>
              </w:rPr>
              <w:t>转</w:t>
            </w:r>
            <w:r>
              <w:rPr>
                <w:rFonts w:ascii="微软雅黑" w:hAnsi="微软雅黑" w:eastAsia="微软雅黑" w:cs="微软雅黑"/>
                <w:bCs/>
                <w:color w:val="000000"/>
                <w:spacing w:val="-2"/>
                <w:kern w:val="0"/>
                <w:sz w:val="21"/>
              </w:rPr>
              <w:t>结</w:t>
            </w:r>
            <w:r>
              <w:rPr>
                <w:rFonts w:ascii="微软雅黑" w:hAnsi="微软雅黑" w:eastAsia="微软雅黑" w:cs="微软雅黑"/>
                <w:bCs/>
                <w:color w:val="000000"/>
                <w:spacing w:val="-1"/>
                <w:w w:val="101"/>
                <w:kern w:val="0"/>
                <w:sz w:val="21"/>
              </w:rPr>
              <w:t>余</w:t>
            </w:r>
          </w:p>
        </w:tc>
        <w:tc>
          <w:tcPr>
            <w:tcW w:w="197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7" w:hRule="exact"/>
        </w:trPr>
        <w:tc>
          <w:tcPr>
            <w:tcW w:w="197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277" w:lineRule="exact"/>
              <w:ind w:left="862"/>
              <w:jc w:val="left"/>
              <w:rPr>
                <w:rFonts w:hint="eastAsia"/>
              </w:rPr>
            </w:pPr>
            <w:r>
              <w:rPr>
                <w:rFonts w:ascii="微软雅黑" w:hAnsi="微软雅黑" w:eastAsia="微软雅黑" w:cs="微软雅黑"/>
                <w:bCs/>
                <w:color w:val="000000"/>
                <w:spacing w:val="0"/>
                <w:w w:val="101"/>
                <w:kern w:val="0"/>
                <w:sz w:val="21"/>
              </w:rPr>
              <w:t>33</w:t>
            </w:r>
          </w:p>
        </w:tc>
        <w:tc>
          <w:tcPr>
            <w:tcW w:w="1973"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277" w:lineRule="exact"/>
              <w:ind w:left="564"/>
              <w:jc w:val="left"/>
              <w:rPr>
                <w:rFonts w:hint="eastAsia"/>
              </w:rPr>
            </w:pPr>
            <w:r>
              <w:rPr>
                <w:rFonts w:ascii="微软雅黑" w:hAnsi="微软雅黑" w:eastAsia="微软雅黑" w:cs="微软雅黑"/>
                <w:b/>
                <w:bCs/>
                <w:color w:val="000000"/>
                <w:spacing w:val="-3"/>
                <w:w w:val="102"/>
                <w:kern w:val="0"/>
                <w:sz w:val="21"/>
              </w:rPr>
              <w:t>收入</w:t>
            </w:r>
            <w:r>
              <w:rPr>
                <w:rFonts w:ascii="微软雅黑" w:hAnsi="微软雅黑" w:eastAsia="微软雅黑" w:cs="微软雅黑"/>
                <w:b/>
                <w:bCs/>
                <w:color w:val="000000"/>
                <w:spacing w:val="3"/>
                <w:w w:val="98"/>
                <w:kern w:val="0"/>
                <w:sz w:val="21"/>
              </w:rPr>
              <w:t>总</w:t>
            </w:r>
            <w:r>
              <w:rPr>
                <w:rFonts w:ascii="微软雅黑" w:hAnsi="微软雅黑" w:eastAsia="微软雅黑" w:cs="微软雅黑"/>
                <w:b/>
                <w:bCs/>
                <w:color w:val="000000"/>
                <w:spacing w:val="15"/>
                <w:w w:val="92"/>
                <w:kern w:val="0"/>
                <w:sz w:val="21"/>
              </w:rPr>
              <w:t>计</w:t>
            </w:r>
          </w:p>
        </w:tc>
        <w:tc>
          <w:tcPr>
            <w:tcW w:w="197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277" w:lineRule="exact"/>
              <w:ind w:left="1155"/>
              <w:jc w:val="left"/>
              <w:rPr>
                <w:rFonts w:hint="eastAsia"/>
              </w:rPr>
            </w:pPr>
            <w:r>
              <w:rPr>
                <w:rFonts w:ascii="微软雅黑" w:hAnsi="微软雅黑" w:eastAsia="微软雅黑" w:cs="微软雅黑"/>
                <w:b/>
                <w:bCs/>
                <w:color w:val="000000"/>
                <w:spacing w:val="-1"/>
                <w:w w:val="101"/>
                <w:kern w:val="0"/>
                <w:sz w:val="21"/>
              </w:rPr>
              <w:t>240.68</w:t>
            </w:r>
          </w:p>
        </w:tc>
        <w:tc>
          <w:tcPr>
            <w:tcW w:w="1970"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277" w:lineRule="exact"/>
              <w:ind w:left="564"/>
              <w:jc w:val="left"/>
              <w:rPr>
                <w:rFonts w:hint="eastAsia"/>
              </w:rPr>
            </w:pPr>
            <w:r>
              <w:rPr>
                <w:rFonts w:ascii="微软雅黑" w:hAnsi="微软雅黑" w:eastAsia="微软雅黑" w:cs="微软雅黑"/>
                <w:b/>
                <w:bCs/>
                <w:color w:val="000000"/>
                <w:spacing w:val="-3"/>
                <w:w w:val="102"/>
                <w:kern w:val="0"/>
                <w:sz w:val="21"/>
              </w:rPr>
              <w:t>支出</w:t>
            </w:r>
            <w:r>
              <w:rPr>
                <w:rFonts w:ascii="微软雅黑" w:hAnsi="微软雅黑" w:eastAsia="微软雅黑" w:cs="微软雅黑"/>
                <w:b/>
                <w:bCs/>
                <w:color w:val="000000"/>
                <w:spacing w:val="3"/>
                <w:w w:val="98"/>
                <w:kern w:val="0"/>
                <w:sz w:val="21"/>
              </w:rPr>
              <w:t>总</w:t>
            </w:r>
            <w:r>
              <w:rPr>
                <w:rFonts w:ascii="微软雅黑" w:hAnsi="微软雅黑" w:eastAsia="微软雅黑" w:cs="微软雅黑"/>
                <w:b/>
                <w:bCs/>
                <w:color w:val="000000"/>
                <w:spacing w:val="15"/>
                <w:w w:val="92"/>
                <w:kern w:val="0"/>
                <w:sz w:val="21"/>
              </w:rPr>
              <w:t>计</w:t>
            </w:r>
          </w:p>
        </w:tc>
        <w:tc>
          <w:tcPr>
            <w:tcW w:w="197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277" w:lineRule="exact"/>
              <w:ind w:left="1155"/>
              <w:jc w:val="left"/>
              <w:rPr>
                <w:rFonts w:hint="eastAsia"/>
              </w:rPr>
            </w:pPr>
            <w:r>
              <w:rPr>
                <w:rFonts w:ascii="微软雅黑" w:hAnsi="微软雅黑" w:eastAsia="微软雅黑" w:cs="微软雅黑"/>
                <w:b/>
                <w:bCs/>
                <w:color w:val="000000"/>
                <w:spacing w:val="-1"/>
                <w:w w:val="101"/>
                <w:kern w:val="0"/>
                <w:sz w:val="21"/>
              </w:rPr>
              <w:t>240.68</w:t>
            </w:r>
          </w:p>
        </w:tc>
      </w:tr>
    </w:tbl>
    <w:p>
      <w:pPr>
        <w:spacing w:beforeAutospacing="0" w:afterAutospacing="0" w:line="14" w:lineRule="exact"/>
        <w:jc w:val="center"/>
        <w:sectPr>
          <w:type w:val="continuous"/>
          <w:pgSz w:w="16840" w:h="11900"/>
          <w:pgMar w:top="1354" w:right="1800" w:bottom="419" w:left="1020" w:header="851" w:footer="419" w:gutter="0"/>
          <w:cols w:space="0" w:num="1"/>
        </w:sectPr>
      </w:pPr>
    </w:p>
    <w:p>
      <w:pPr>
        <w:autoSpaceDE w:val="0"/>
        <w:autoSpaceDN w:val="0"/>
        <w:spacing w:beforeAutospacing="0" w:afterAutospacing="0" w:line="485" w:lineRule="exact"/>
        <w:jc w:val="left"/>
        <w:rPr>
          <w:rFonts w:hint="eastAsia"/>
        </w:rPr>
      </w:pPr>
    </w:p>
    <w:p>
      <w:pPr>
        <w:autoSpaceDE w:val="0"/>
        <w:autoSpaceDN w:val="0"/>
        <w:bidi w:val="0"/>
        <w:spacing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4</w:t>
      </w:r>
    </w:p>
    <w:p>
      <w:pPr>
        <w:spacing w:beforeAutospacing="0" w:afterAutospacing="0" w:line="14" w:lineRule="exact"/>
        <w:jc w:val="center"/>
        <w:sectPr>
          <w:type w:val="continuous"/>
          <w:pgSz w:w="16840" w:h="11900"/>
          <w:pgMar w:top="1354" w:right="1800" w:bottom="419" w:left="1020" w:header="851" w:footer="419" w:gutter="0"/>
          <w:cols w:space="720" w:num="1"/>
        </w:sectPr>
      </w:pPr>
    </w:p>
    <w:p>
      <w:pPr>
        <w:spacing w:beforeAutospacing="0" w:afterAutospacing="0" w:line="14" w:lineRule="exact"/>
        <w:jc w:val="center"/>
        <w:sectPr>
          <w:pgSz w:w="16840" w:h="11900"/>
          <w:pgMar w:top="1426" w:right="918" w:bottom="419" w:left="1800" w:header="851" w:footer="419" w:gutter="0"/>
          <w:cols w:space="720" w:num="1"/>
        </w:sectPr>
      </w:pPr>
      <w:bookmarkStart w:id="6" w:name="_bookmark6"/>
      <w:bookmarkEnd w:id="6"/>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1527175</wp:posOffset>
                </wp:positionV>
                <wp:extent cx="8890" cy="9525"/>
                <wp:effectExtent l="13335" t="17145" r="23495" b="19050"/>
                <wp:wrapNone/>
                <wp:docPr id="124" name="WS_polygon11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15" o:spid="_x0000_s1026" style="position:absolute;left:0pt;margin-left:174.25pt;margin-top:120.25pt;height:0.75pt;width:0.7pt;mso-position-horizontal-relative:page;mso-position-vertical-relative:page;z-index:-251654144;mso-width-relative:page;mso-height-relative:page;" fillcolor="#000000" filled="t" stroked="t" coordsize="8890,9525" o:gfxdata="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3&#10;LG/XAAAACwEAAA8AAAAAAAAAAQAgAAAAIgAAAGRycy9kb3ducmV2LnhtbFBLAQIUABQAAAAIAIdO&#10;4kCTBEfE6wEAAB4EAAAOAAAAAAAAAAEAIAAAACY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1527175</wp:posOffset>
                </wp:positionV>
                <wp:extent cx="8890" cy="9525"/>
                <wp:effectExtent l="13335" t="17145" r="23495" b="19050"/>
                <wp:wrapNone/>
                <wp:docPr id="125" name="WS_polygon11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16" o:spid="_x0000_s1026" style="position:absolute;left:0pt;margin-left:667pt;margin-top:120.25pt;height:0.75pt;width:0.7pt;mso-position-horizontal-relative:page;mso-position-vertical-relative:page;z-index:-251654144;mso-width-relative:page;mso-height-relative:page;" fillcolor="#000000" filled="t" stroked="t" coordsize="8890,9525" o:gfxdata="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wt&#10;c7PYAAAADQEAAA8AAAAAAAAAAQAgAAAAIgAAAGRycy9kb3ducmV2LnhtbFBLAQIUABQAAAAIAIdO&#10;4kB/I+hJ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1770380</wp:posOffset>
                </wp:positionV>
                <wp:extent cx="8890" cy="9525"/>
                <wp:effectExtent l="13335" t="17145" r="23495" b="19050"/>
                <wp:wrapNone/>
                <wp:docPr id="126" name="WS_polygon11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17" o:spid="_x0000_s1026" style="position:absolute;left:0pt;margin-left:174.25pt;margin-top:139.4pt;height:0.75pt;width:0.7pt;mso-position-horizontal-relative:page;mso-position-vertical-relative:page;z-index:-251654144;mso-width-relative:page;mso-height-relative:page;" fillcolor="#000000" filled="t" stroked="t" coordsize="8890,9525" o:gfxdata="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L&#10;wEBn2QAAAAsBAAAPAAAAAAAAAAEAIAAAACIAAABkcnMvZG93bnJldi54bWxQSwECFAAUAAAACACH&#10;TuJAtR8POeoBAAAeBAAADgAAAAAAAAABACAAAAAo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1770380</wp:posOffset>
                </wp:positionV>
                <wp:extent cx="8890" cy="9525"/>
                <wp:effectExtent l="13335" t="17145" r="23495" b="19050"/>
                <wp:wrapNone/>
                <wp:docPr id="127" name="WS_polygon11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18" o:spid="_x0000_s1026" style="position:absolute;left:0pt;margin-left:667pt;margin-top:139.4pt;height:0.75pt;width:0.7pt;mso-position-horizontal-relative:page;mso-position-vertical-relative:page;z-index:-251654144;mso-width-relative:page;mso-height-relative:page;" fillcolor="#000000" filled="t" stroked="t" coordsize="8890,9525" o:gfxdata="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jN&#10;3r/YAAAADQEAAA8AAAAAAAAAAQAgAAAAIgAAAGRycy9kb3ducmV2LnhtbFBLAQIUABQAAAAIAIdO&#10;4kCYzwnz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2696845</wp:posOffset>
                </wp:positionV>
                <wp:extent cx="8890" cy="8890"/>
                <wp:effectExtent l="13970" t="15875" r="22860" b="20955"/>
                <wp:wrapNone/>
                <wp:docPr id="128" name="WS_polygon11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19" o:spid="_x0000_s1026" style="position:absolute;left:0pt;margin-left:174.25pt;margin-top:212.35pt;height:0.7pt;width:0.7pt;mso-position-horizontal-relative:page;mso-position-vertical-relative:page;z-index:-251654144;mso-width-relative:page;mso-height-relative:page;" fillcolor="#000000" filled="t" stroked="t" coordsize="8890,8890" o:gfxdata="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XjeYrY&#10;AAAACwEAAA8AAAAAAAAAAQAgAAAAIgAAAGRycy9kb3ducmV2LnhtbFBLAQIUABQAAAAIAIdO4kCV&#10;dTxw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2696845</wp:posOffset>
                </wp:positionV>
                <wp:extent cx="8890" cy="8890"/>
                <wp:effectExtent l="13970" t="15875" r="22860" b="20955"/>
                <wp:wrapNone/>
                <wp:docPr id="129" name="WS_polygon12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20" o:spid="_x0000_s1026" style="position:absolute;left:0pt;margin-left:667pt;margin-top:212.35pt;height:0.7pt;width:0.7pt;mso-position-horizontal-relative:page;mso-position-vertical-relative:page;z-index:-251654144;mso-width-relative:page;mso-height-relative:page;" fillcolor="#000000" filled="t" stroked="t" coordsize="8890,8890" o:gfxdata="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es6Dg1wAA&#10;AA0BAAAPAAAAAAAAAAEAIAAAACIAAABkcnMvZG93bnJldi54bWxQSwECFAAUAAAACACHTuJAHIqD&#10;OeYBAAAe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2940685</wp:posOffset>
                </wp:positionV>
                <wp:extent cx="8890" cy="8890"/>
                <wp:effectExtent l="13970" t="15875" r="22860" b="20955"/>
                <wp:wrapNone/>
                <wp:docPr id="130" name="WS_polygon12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21" o:spid="_x0000_s1026" style="position:absolute;left:0pt;margin-left:174.25pt;margin-top:231.55pt;height:0.7pt;width:0.7pt;mso-position-horizontal-relative:page;mso-position-vertical-relative:page;z-index:-251654144;mso-width-relative:page;mso-height-relative:page;" fillcolor="#000000" filled="t" stroked="t" coordsize="8890,8890" o:gfxdata="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pN+n41wAA&#10;AAsBAAAPAAAAAAAAAAEAIAAAACIAAABkcnMvZG93bnJldi54bWxQSwECFAAUAAAACACHTuJA+xTP&#10;muYBAAAe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2940685</wp:posOffset>
                </wp:positionV>
                <wp:extent cx="8890" cy="8890"/>
                <wp:effectExtent l="13970" t="15875" r="22860" b="20955"/>
                <wp:wrapNone/>
                <wp:docPr id="131" name="WS_polygon12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22" o:spid="_x0000_s1026" style="position:absolute;left:0pt;margin-left:667pt;margin-top:231.55pt;height:0.7pt;width:0.7pt;mso-position-horizontal-relative:page;mso-position-vertical-relative:page;z-index:-251654144;mso-width-relative:page;mso-height-relative:page;" fillcolor="#000000" filled="t" stroked="t" coordsize="8890,8890" o:gfxdata="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S7YKjX&#10;AAAADQEAAA8AAAAAAAAAAQAgAAAAIgAAAGRycy9kb3ducmV2LnhtbFBLAQIUABQAAAAIAIdO4kAX&#10;M2AX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3406775</wp:posOffset>
                </wp:positionV>
                <wp:extent cx="8890" cy="9525"/>
                <wp:effectExtent l="13335" t="17145" r="23495" b="19050"/>
                <wp:wrapNone/>
                <wp:docPr id="132" name="WS_polygon12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23" o:spid="_x0000_s1026" style="position:absolute;left:0pt;margin-left:174.25pt;margin-top:268.25pt;height:0.75pt;width:0.7pt;mso-position-horizontal-relative:page;mso-position-vertical-relative:page;z-index:-251654144;mso-width-relative:page;mso-height-relative:page;" fillcolor="#000000" filled="t" stroked="t" coordsize="8890,9525" o:gfxdata="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8egk&#10;Z9cAAAALAQAADwAAAAAAAAABACAAAAAiAAAAZHJzL2Rvd25yZXYueG1sUEsBAhQAFAAAAAgAh07i&#10;QMwu37H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3406775</wp:posOffset>
                </wp:positionV>
                <wp:extent cx="8890" cy="9525"/>
                <wp:effectExtent l="13335" t="17145" r="23495" b="19050"/>
                <wp:wrapNone/>
                <wp:docPr id="133" name="WS_polygon12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24" o:spid="_x0000_s1026" style="position:absolute;left:0pt;margin-left:667pt;margin-top:268.25pt;height:0.75pt;width:0.7pt;mso-position-horizontal-relative:page;mso-position-vertical-relative:page;z-index:-251654144;mso-width-relative:page;mso-height-relative:page;" fillcolor="#000000" filled="t" stroked="t" coordsize="8890,9525" o:gfxdata="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4A&#10;15vYAAAADQEAAA8AAAAAAAAAAQAgAAAAIgAAAGRycy9kb3ducmV2LnhtbFBLAQIUABQAAAAIAIdO&#10;4kCfWxcB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4331970</wp:posOffset>
                </wp:positionV>
                <wp:extent cx="8890" cy="8890"/>
                <wp:effectExtent l="13970" t="15875" r="22860" b="20955"/>
                <wp:wrapNone/>
                <wp:docPr id="134" name="WS_polygon12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25" o:spid="_x0000_s1026" style="position:absolute;left:0pt;margin-left:174.25pt;margin-top:341.1pt;height:0.7pt;width:0.7pt;mso-position-horizontal-relative:page;mso-position-vertical-relative:page;z-index:-251654144;mso-width-relative:page;mso-height-relative:page;" fillcolor="#000000" filled="t" stroked="t" coordsize="8890,8890" o:gfxdata="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Ja6XDX&#10;AAAACwEAAA8AAAAAAAAAAQAgAAAAIgAAAGRycy9kb3ducmV2LnhtbFBLAQIUABQAAAAIAIdO4kD2&#10;JC67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4331970</wp:posOffset>
                </wp:positionV>
                <wp:extent cx="8890" cy="8890"/>
                <wp:effectExtent l="13970" t="15875" r="22860" b="20955"/>
                <wp:wrapNone/>
                <wp:docPr id="135" name="WS_polygon12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26" o:spid="_x0000_s1026" style="position:absolute;left:0pt;margin-left:667pt;margin-top:341.1pt;height:0.7pt;width:0.7pt;mso-position-horizontal-relative:page;mso-position-vertical-relative:page;z-index:-251654144;mso-width-relative:page;mso-height-relative:page;" fillcolor="#000000" filled="t" stroked="t" coordsize="8890,8890" o:gfxdata="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yS2DDX&#10;AAAADQEAAA8AAAAAAAAAAQAgAAAAIgAAAGRycy9kb3ducmV2LnhtbFBLAQIUABQAAAAIAIdO4kAa&#10;A4E2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4798695</wp:posOffset>
                </wp:positionV>
                <wp:extent cx="8890" cy="9525"/>
                <wp:effectExtent l="13335" t="17145" r="23495" b="19050"/>
                <wp:wrapNone/>
                <wp:docPr id="136" name="WS_polygon12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27" o:spid="_x0000_s1026" style="position:absolute;left:0pt;margin-left:174.25pt;margin-top:377.85pt;height:0.75pt;width:0.7pt;mso-position-horizontal-relative:page;mso-position-vertical-relative:page;z-index:-251654144;mso-width-relative:page;mso-height-relative:page;" fillcolor="#000000" filled="t" stroked="t" coordsize="8890,9525" o:gfxdata="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H&#10;Z6TZ2QAAAAsBAAAPAAAAAAAAAAEAIAAAACIAAABkcnMvZG93bnJldi54bWxQSwECFAAUAAAACACH&#10;TuJAwR4+kOoBAAAeBAAADgAAAAAAAAABACAAAAAo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4798695</wp:posOffset>
                </wp:positionV>
                <wp:extent cx="8890" cy="9525"/>
                <wp:effectExtent l="13335" t="17145" r="23495" b="19050"/>
                <wp:wrapNone/>
                <wp:docPr id="137" name="WS_polygon12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28" o:spid="_x0000_s1026" style="position:absolute;left:0pt;margin-left:667pt;margin-top:377.85pt;height:0.75pt;width:0.7pt;mso-position-horizontal-relative:page;mso-position-vertical-relative:page;z-index:-251654144;mso-width-relative:page;mso-height-relative:page;" fillcolor="#000000" filled="t" stroked="t" coordsize="8890,9525" o:gfxdata="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Ud&#10;TQbYAAAADQEAAA8AAAAAAAAAAQAgAAAAIgAAAGRycy9kb3ducmV2LnhtbFBLAQIUABQAAAAIAIdO&#10;4kDszjha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5267325</wp:posOffset>
                </wp:positionV>
                <wp:extent cx="8890" cy="8890"/>
                <wp:effectExtent l="13970" t="15875" r="22860" b="20955"/>
                <wp:wrapNone/>
                <wp:docPr id="138" name="WS_polygon12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29" o:spid="_x0000_s1026" style="position:absolute;left:0pt;margin-left:174.25pt;margin-top:414.75pt;height:0.7pt;width:0.7pt;mso-position-horizontal-relative:page;mso-position-vertical-relative:page;z-index:-251654144;mso-width-relative:page;mso-height-relative:page;" fillcolor="#000000" filled="t" stroked="t" coordsize="8890,8890" o:gfxdata="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tF+WzX&#10;AAAACwEAAA8AAAAAAAAAAQAgAAAAIgAAAGRycy9kb3ducmV2LnhtbFBLAQIUABQAAAAIAIdO4kDh&#10;dA3Z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5267325</wp:posOffset>
                </wp:positionV>
                <wp:extent cx="8890" cy="8890"/>
                <wp:effectExtent l="13970" t="15875" r="22860" b="20955"/>
                <wp:wrapNone/>
                <wp:docPr id="139" name="WS_polygon13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30" o:spid="_x0000_s1026" style="position:absolute;left:0pt;margin-left:667pt;margin-top:414.75pt;height:0.7pt;width:0.7pt;mso-position-horizontal-relative:page;mso-position-vertical-relative:page;z-index:-251654144;mso-width-relative:page;mso-height-relative:page;" fillcolor="#000000" filled="t" stroked="t" coordsize="8890,8890" o:gfxdata="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heuVrY&#10;AAAADQEAAA8AAAAAAAAAAQAgAAAAIgAAAGRycy9kb3ducmV2LnhtbFBLAQIUABQAAAAIAIdO4kDv&#10;7PtQ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5733415</wp:posOffset>
                </wp:positionV>
                <wp:extent cx="8890" cy="8890"/>
                <wp:effectExtent l="13970" t="15875" r="22860" b="20955"/>
                <wp:wrapNone/>
                <wp:docPr id="140" name="WS_polygon13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31" o:spid="_x0000_s1026" style="position:absolute;left:0pt;margin-left:174.25pt;margin-top:451.45pt;height:0.7pt;width:0.7pt;mso-position-horizontal-relative:page;mso-position-vertical-relative:page;z-index:-251654144;mso-width-relative:page;mso-height-relative:page;" fillcolor="#000000" filled="t" stroked="t" coordsize="8890,8890" o:gfxdata="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NcdSdcA&#10;AAALAQAADwAAAAAAAAABACAAAAAiAAAAZHJzL2Rvd25yZXYueG1sUEsBAhQAFAAAAAgAh07iQKuM&#10;fcT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5733415</wp:posOffset>
                </wp:positionV>
                <wp:extent cx="8890" cy="8890"/>
                <wp:effectExtent l="13970" t="15875" r="22860" b="20955"/>
                <wp:wrapNone/>
                <wp:docPr id="141" name="WS_polygon13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32" o:spid="_x0000_s1026" style="position:absolute;left:0pt;margin-left:667pt;margin-top:451.45pt;height:0.7pt;width:0.7pt;mso-position-horizontal-relative:page;mso-position-vertical-relative:page;z-index:-251654144;mso-width-relative:page;mso-height-relative:page;" fillcolor="#000000" filled="t" stroked="t" coordsize="8890,8890" o:gfxdata="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W2CU7X&#10;AAAADQEAAA8AAAAAAAAAAQAgAAAAIgAAAGRycy9kb3ducmV2LnhtbFBLAQIUABQAAAAIAIdO4kBH&#10;q9JJ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6200775</wp:posOffset>
                </wp:positionV>
                <wp:extent cx="8890" cy="8890"/>
                <wp:effectExtent l="13970" t="15875" r="22860" b="20955"/>
                <wp:wrapNone/>
                <wp:docPr id="142" name="WS_polygon13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33" o:spid="_x0000_s1026" style="position:absolute;left:0pt;margin-left:174.25pt;margin-top:488.25pt;height:0.7pt;width:0.7pt;mso-position-horizontal-relative:page;mso-position-vertical-relative:page;z-index:-251654144;mso-width-relative:page;mso-height-relative:page;" fillcolor="#000000" filled="t" stroked="t" coordsize="8890,8890" o:gfxdata="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I1zSnX&#10;AAAACwEAAA8AAAAAAAAAAQAgAAAAIgAAAGRycy9kb3ducmV2LnhtbFBLAQIUABQAAAAIAIdO4kCN&#10;lzU5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6200775</wp:posOffset>
                </wp:positionV>
                <wp:extent cx="8890" cy="8890"/>
                <wp:effectExtent l="13970" t="15875" r="22860" b="20955"/>
                <wp:wrapNone/>
                <wp:docPr id="143" name="WS_polygon13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34" o:spid="_x0000_s1026" style="position:absolute;left:0pt;margin-left:667pt;margin-top:488.25pt;height:0.7pt;width:0.7pt;mso-position-horizontal-relative:page;mso-position-vertical-relative:page;z-index:-251654144;mso-width-relative:page;mso-height-relative:page;" fillcolor="#000000" filled="t" stroked="t" coordsize="8890,8890" o:gfxdata="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Lrr&#10;AtgAAAANAQAADwAAAAAAAAABACAAAAAiAAAAZHJzL2Rvd25yZXYueG1sUEsBAhQAFAAAAAgAh07i&#10;QN7i/Yn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2693670</wp:posOffset>
                </wp:positionH>
                <wp:positionV relativeFrom="page">
                  <wp:posOffset>6667500</wp:posOffset>
                </wp:positionV>
                <wp:extent cx="9525" cy="8890"/>
                <wp:effectExtent l="14605" t="15240" r="21590" b="21590"/>
                <wp:wrapNone/>
                <wp:docPr id="144" name="WS_polygon13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35" o:spid="_x0000_s1026" style="position:absolute;left:0pt;margin-left:212.1pt;margin-top:525pt;height:0.7pt;width:0.75pt;mso-position-horizontal-relative:page;mso-position-vertical-relative:page;z-index:-251654144;mso-width-relative:page;mso-height-relative:page;" fillcolor="#000000" filled="t" stroked="t" coordsize="9525,8890" o:gfxdata="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maBR2gAAAA0BAAAPAAAAAAAAAAEAIAAAACIAAABkcnMvZG93bnJldi54bWxQSwECFAAUAAAA&#10;CACHTuJAnB6q9uwBAAAeBAAADgAAAAAAAAABACAAAAAp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3176270</wp:posOffset>
                </wp:positionH>
                <wp:positionV relativeFrom="page">
                  <wp:posOffset>6667500</wp:posOffset>
                </wp:positionV>
                <wp:extent cx="9525" cy="8890"/>
                <wp:effectExtent l="14605" t="15240" r="21590" b="21590"/>
                <wp:wrapNone/>
                <wp:docPr id="145" name="WS_polygon136"/>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36" o:spid="_x0000_s1026" style="position:absolute;left:0pt;margin-left:250.1pt;margin-top:525pt;height:0.7pt;width:0.75pt;mso-position-horizontal-relative:page;mso-position-vertical-relative:page;z-index:-251654144;mso-width-relative:page;mso-height-relative:page;" fillcolor="#000000" filled="t" stroked="t" coordsize="9525,8890" o:gfxdata="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qx6AXZAAAADQEAAA8AAAAAAAAAAQAgAAAAIgAAAGRycy9kb3ducmV2LnhtbFBLAQIUABQAAAAI&#10;AIdO4kBwOQV7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3657600</wp:posOffset>
                </wp:positionH>
                <wp:positionV relativeFrom="page">
                  <wp:posOffset>6667500</wp:posOffset>
                </wp:positionV>
                <wp:extent cx="8890" cy="8890"/>
                <wp:effectExtent l="13970" t="15875" r="22860" b="20955"/>
                <wp:wrapNone/>
                <wp:docPr id="146" name="WS_polygon13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37" o:spid="_x0000_s1026" style="position:absolute;left:0pt;margin-left:288pt;margin-top:525pt;height:0.7pt;width:0.7pt;mso-position-horizontal-relative:page;mso-position-vertical-relative:page;z-index:-251654144;mso-width-relative:page;mso-height-relative:page;" fillcolor="#000000" filled="t" stroked="t" coordsize="8890,8890" o:gfxdata="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R9LzrX&#10;AAAADQEAAA8AAAAAAAAAAQAgAAAAIgAAAGRycy9kb3ducmV2LnhtbFBLAQIUABQAAAAIAIdO4kCA&#10;p9QY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4139565</wp:posOffset>
                </wp:positionH>
                <wp:positionV relativeFrom="page">
                  <wp:posOffset>6667500</wp:posOffset>
                </wp:positionV>
                <wp:extent cx="8890" cy="8890"/>
                <wp:effectExtent l="13970" t="15875" r="22860" b="20955"/>
                <wp:wrapNone/>
                <wp:docPr id="147" name="WS_polygon13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38" o:spid="_x0000_s1026" style="position:absolute;left:0pt;margin-left:325.95pt;margin-top:525pt;height:0.7pt;width:0.7pt;mso-position-horizontal-relative:page;mso-position-vertical-relative:page;z-index:-251654144;mso-width-relative:page;mso-height-relative:page;" fillcolor="#000000" filled="t" stroked="t" coordsize="8890,8890" o:gfxdata="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VLHqrX&#10;AAAADQEAAA8AAAAAAAAAAQAgAAAAIgAAAGRycy9kb3ducmV2LnhtbFBLAQIUABQAAAAIAIdO4kCt&#10;d9LS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4620895</wp:posOffset>
                </wp:positionH>
                <wp:positionV relativeFrom="page">
                  <wp:posOffset>6667500</wp:posOffset>
                </wp:positionV>
                <wp:extent cx="9525" cy="8890"/>
                <wp:effectExtent l="14605" t="15240" r="21590" b="21590"/>
                <wp:wrapNone/>
                <wp:docPr id="148" name="WS_polygon139"/>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39" o:spid="_x0000_s1026" style="position:absolute;left:0pt;margin-left:363.85pt;margin-top:525pt;height:0.7pt;width:0.75pt;mso-position-horizontal-relative:page;mso-position-vertical-relative:page;z-index:-251654144;mso-width-relative:page;mso-height-relative:page;" fillcolor="#000000" filled="t" stroked="t" coordsize="9525,8890" o:gfxdata="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qC/mHZAAAADQEAAA8AAAAAAAAAAQAgAAAAIgAAAGRycy9kb3ducmV2LnhtbFBLAQIUABQAAAAI&#10;AIdO4kCLTomU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5101590</wp:posOffset>
                </wp:positionH>
                <wp:positionV relativeFrom="page">
                  <wp:posOffset>6667500</wp:posOffset>
                </wp:positionV>
                <wp:extent cx="8890" cy="8890"/>
                <wp:effectExtent l="13970" t="15875" r="22860" b="20955"/>
                <wp:wrapNone/>
                <wp:docPr id="149" name="WS_polygon14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40" o:spid="_x0000_s1026" style="position:absolute;left:0pt;margin-left:401.7pt;margin-top:525pt;height:0.7pt;width:0.7pt;mso-position-horizontal-relative:page;mso-position-vertical-relative:page;z-index:-251654144;mso-width-relative:page;mso-height-relative:page;" fillcolor="#000000" filled="t" stroked="t" coordsize="8890,8890" o:gfxdata="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ZezfNcA&#10;AAANAQAADwAAAAAAAAABACAAAAAiAAAAZHJzL2Rvd25yZXYueG1sUEsBAhQAFAAAAAgAh07iQHfa&#10;45X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5582920</wp:posOffset>
                </wp:positionH>
                <wp:positionV relativeFrom="page">
                  <wp:posOffset>6667500</wp:posOffset>
                </wp:positionV>
                <wp:extent cx="9525" cy="8890"/>
                <wp:effectExtent l="14605" t="15240" r="21590" b="21590"/>
                <wp:wrapNone/>
                <wp:docPr id="150" name="WS_polygon141"/>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41" o:spid="_x0000_s1026" style="position:absolute;left:0pt;margin-left:439.6pt;margin-top:525pt;height:0.7pt;width:0.75pt;mso-position-horizontal-relative:page;mso-position-vertical-relative:page;z-index:-251654144;mso-width-relative:page;mso-height-relative:page;" fillcolor="#000000" filled="t" stroked="t" coordsize="9525,8890" o:gfxdata="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aOXJraAAAADQEAAA8AAAAAAAAAAQAgAAAAIgAAAGRycy9kb3ducmV2LnhtbFBLAQIUABQAAAAI&#10;AIdO4kCq5pkl6wEAAB4EAAAOAAAAAAAAAAEAIAAAACk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6064250</wp:posOffset>
                </wp:positionH>
                <wp:positionV relativeFrom="page">
                  <wp:posOffset>6667500</wp:posOffset>
                </wp:positionV>
                <wp:extent cx="8890" cy="8890"/>
                <wp:effectExtent l="13970" t="15875" r="22860" b="20955"/>
                <wp:wrapNone/>
                <wp:docPr id="151" name="WS_polygon14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42" o:spid="_x0000_s1026" style="position:absolute;left:0pt;margin-left:477.5pt;margin-top:525pt;height:0.7pt;width:0.7pt;mso-position-horizontal-relative:page;mso-position-vertical-relative:page;z-index:-251654144;mso-width-relative:page;mso-height-relative:page;" fillcolor="#000000" filled="t" stroked="t" coordsize="8890,8890" o:gfxdata="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Riz2nX&#10;AAAADQEAAA8AAAAAAAAAAQAgAAAAIgAAAGRycy9kb3ducmV2LnhtbFBLAQIUABQAAAAIAIdO4kB8&#10;YwC7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6546215</wp:posOffset>
                </wp:positionH>
                <wp:positionV relativeFrom="page">
                  <wp:posOffset>6667500</wp:posOffset>
                </wp:positionV>
                <wp:extent cx="8890" cy="8890"/>
                <wp:effectExtent l="13970" t="15875" r="22860" b="20955"/>
                <wp:wrapNone/>
                <wp:docPr id="152" name="WS_polygon14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43" o:spid="_x0000_s1026" style="position:absolute;left:0pt;margin-left:515.45pt;margin-top:525pt;height:0.7pt;width:0.7pt;mso-position-horizontal-relative:page;mso-position-vertical-relative:page;z-index:-251654144;mso-width-relative:page;mso-height-relative:page;" fillcolor="#000000" filled="t" stroked="t" coordsize="8890,8890" o:gfxdata="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3KVo7X&#10;AAAADwEAAA8AAAAAAAAAAQAgAAAAIgAAAGRycy9kb3ducmV2LnhtbFBLAQIUABQAAAAIAIdO4kC2&#10;X+fL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7028180</wp:posOffset>
                </wp:positionH>
                <wp:positionV relativeFrom="page">
                  <wp:posOffset>6667500</wp:posOffset>
                </wp:positionV>
                <wp:extent cx="8890" cy="8890"/>
                <wp:effectExtent l="13970" t="15875" r="22860" b="20955"/>
                <wp:wrapNone/>
                <wp:docPr id="153" name="WS_polygon14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44" o:spid="_x0000_s1026" style="position:absolute;left:0pt;margin-left:553.4pt;margin-top:525pt;height:0.7pt;width:0.7pt;mso-position-horizontal-relative:page;mso-position-vertical-relative:page;z-index:-251654144;mso-width-relative:page;mso-height-relative:page;" fillcolor="#000000" filled="t" stroked="t" coordsize="8890,8890" o:gfxdata="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bvaC&#10;2AAAAA8BAAAPAAAAAAAAAAEAIAAAACIAAABkcnMvZG93bnJldi54bWxQSwECFAAUAAAACACHTuJA&#10;5Sov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7508875</wp:posOffset>
                </wp:positionH>
                <wp:positionV relativeFrom="page">
                  <wp:posOffset>6667500</wp:posOffset>
                </wp:positionV>
                <wp:extent cx="9525" cy="8890"/>
                <wp:effectExtent l="14605" t="15240" r="21590" b="21590"/>
                <wp:wrapNone/>
                <wp:docPr id="154" name="WS_polygon14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45" o:spid="_x0000_s1026" style="position:absolute;left:0pt;margin-left:591.25pt;margin-top:525pt;height:0.7pt;width:0.75pt;mso-position-horizontal-relative:page;mso-position-vertical-relative:page;z-index:-251654144;mso-width-relative:page;mso-height-relative:page;" fillcolor="#000000" filled="t" stroked="t" coordsize="9525,8890" o:gfxdata="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m2kAzZAAAADwEAAA8AAAAAAAAAAQAgAAAAIgAAAGRycy9kb3ducmV2LnhtbFBLAQIUABQAAAAI&#10;AIdO4kCn1ngE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7988935</wp:posOffset>
                </wp:positionH>
                <wp:positionV relativeFrom="page">
                  <wp:posOffset>6667500</wp:posOffset>
                </wp:positionV>
                <wp:extent cx="9525" cy="8890"/>
                <wp:effectExtent l="14605" t="15240" r="21590" b="21590"/>
                <wp:wrapNone/>
                <wp:docPr id="155" name="WS_polygon146"/>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46" o:spid="_x0000_s1026" style="position:absolute;left:0pt;margin-left:629.05pt;margin-top:525pt;height:0.7pt;width:0.75pt;mso-position-horizontal-relative:page;mso-position-vertical-relative:page;z-index:-251654144;mso-width-relative:page;mso-height-relative:page;" fillcolor="#000000" filled="t" stroked="t" coordsize="9525,8890" o:gfxdata="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79QpPaAAAADwEAAA8AAAAAAAAAAQAgAAAAIgAAAGRycy9kb3ducmV2LnhtbFBLAQIUABQAAAAI&#10;AIdO4kBL8deJ6wEAAB4EAAAOAAAAAAAAAAEAIAAAACk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8470900</wp:posOffset>
                </wp:positionH>
                <wp:positionV relativeFrom="page">
                  <wp:posOffset>6667500</wp:posOffset>
                </wp:positionV>
                <wp:extent cx="8890" cy="8890"/>
                <wp:effectExtent l="13970" t="15875" r="22860" b="20955"/>
                <wp:wrapNone/>
                <wp:docPr id="158" name="group147"/>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156" name="WS_polygon148"/>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157" name="WS_polygon149"/>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147" o:spid="_x0000_s1026" o:spt="203" style="position:absolute;left:0pt;margin-left:667pt;margin-top:525pt;height:0.7pt;width:0.7pt;mso-position-horizontal-relative:page;mso-position-vertical-relative:page;z-index:-251654144;mso-width-relative:page;mso-height-relative:page;" coordsize="70,70" o:gfxdata="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jq99toAAAAP&#10;AQAADwAAAAAAAAABACAAAAAiAAAAZHJzL2Rvd25yZXYueG1sUEsBAhQAFAAAAAgAh07iQEugr3xT&#10;AgAAeQcAAA4AAAAAAAAAAQAgAAAAKQEAAGRycy9lMm9Eb2MueG1sUEsFBgAAAAAGAAYAWQEAAO4F&#10;AAAAAA==&#10;">
                <o:lock v:ext="edit" aspectratio="f"/>
                <v:shape id="WS_polygon148" o:spid="_x0000_s1026" style="position:absolute;left:0;top:0;height:70;width:70;" fillcolor="#000000" filled="t" stroked="t" coordsize="70,70" o:gfxdata="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fKMg28AAAA&#10;3AAAAA8AAAAAAAAAAQAgAAAAIgAAAGRycy9kb3ducmV2LnhtbFBLAQIUABQAAAAIAIdO4kAzLwWe&#10;OwAAADkAAAAQAAAAAAAAAAEAIAAAAAsBAABkcnMvc2hhcGV4bWwueG1sUEsFBgAAAAAGAAYAWwEA&#10;ALUDAAAAAA==&#10;" path="m0,26l26,26,35,0,43,26,69,26,48,43,56,69,35,53,13,69,21,43xe">
                  <v:path o:connectlocs="35,0;0,26;13,69;56,69;69,26" o:connectangles="247,164,82,82,0"/>
                  <v:fill on="t" focussize="0,0"/>
                  <v:stroke weight="0pt" color="#000000" joinstyle="miter"/>
                  <v:imagedata o:title=""/>
                  <o:lock v:ext="edit" aspectratio="f"/>
                </v:shape>
                <v:shape id="WS_polygon149" o:spid="_x0000_s1026" style="position:absolute;left:0;top:0;height:70;width:70;" fillcolor="#000000" filled="t" stroked="t" coordsize="70,70" o:gfxdata="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IaXlrsAAADc&#10;AAAADwAAAAAAAAABACAAAAAiAAAAZHJzL2Rvd25yZXYueG1sUEsBAhQAFAAAAAgAh07iQDMvBZ47&#10;AAAAOQAAABAAAAAAAAAAAQAgAAAACgEAAGRycy9zaGFwZXhtbC54bWxQSwUGAAAAAAYABgBbAQAA&#10;tA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0288" behindDoc="0" locked="0" layoutInCell="1" allowOverlap="1">
                <wp:simplePos x="0" y="0"/>
                <wp:positionH relativeFrom="page">
                  <wp:posOffset>2212975</wp:posOffset>
                </wp:positionH>
                <wp:positionV relativeFrom="page">
                  <wp:posOffset>6667500</wp:posOffset>
                </wp:positionV>
                <wp:extent cx="8890" cy="8890"/>
                <wp:effectExtent l="13970" t="15875" r="22860" b="20955"/>
                <wp:wrapNone/>
                <wp:docPr id="6" name="group150"/>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4" name="WS_polygon15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5" name="WS_polygon15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150" o:spid="_x0000_s1026" o:spt="203" style="position:absolute;left:0pt;margin-left:174.25pt;margin-top:525pt;height:0.7pt;width:0.7pt;mso-position-horizontal-relative:page;mso-position-vertical-relative:page;z-index:251660288;mso-width-relative:page;mso-height-relative:page;" coordsize="70,70" o:gfxdata="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3peBz9sAAAANAQAA&#10;DwAAAAAAAAABACAAAAAiAAAAZHJzL2Rvd25yZXYueG1sUEsBAhQAFAAAAAgAh07iQMth+NZPAgAA&#10;cwcAAA4AAAAAAAAAAQAgAAAAKgEAAGRycy9lMm9Eb2MueG1sUEsFBgAAAAAGAAYAWQEAAOsFAAAA&#10;AA==&#10;">
                <o:lock v:ext="edit" aspectratio="f"/>
                <v:shape id="WS_polygon151" o:spid="_x0000_s1026" style="position:absolute;left:0;top:0;height:70;width:70;" fillcolor="#000000" filled="t" stroked="t" coordsize="70,70" o:gfxdata="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gYHbsAAADa&#10;AAAADwAAAAAAAAABACAAAAAiAAAAZHJzL2Rvd25yZXYueG1sUEsBAhQAFAAAAAgAh07iQDMvBZ47&#10;AAAAOQAAABAAAAAAAAAAAQAgAAAACgEAAGRycy9zaGFwZXhtbC54bWxQSwUGAAAAAAYABgBbAQAA&#10;tAMAAAAA&#10;" path="m0,26l26,26,35,0,43,26,69,26,48,43,56,69,35,53,13,69,21,43xe">
                  <v:path o:connectlocs="35,0;0,26;13,69;56,69;69,26" o:connectangles="247,164,82,82,0"/>
                  <v:fill on="t" focussize="0,0"/>
                  <v:stroke weight="0pt" color="#000000" joinstyle="miter"/>
                  <v:imagedata o:title=""/>
                  <o:lock v:ext="edit" aspectratio="f"/>
                </v:shape>
                <v:shape id="WS_polygon152" o:spid="_x0000_s1026" style="position:absolute;left:0;top:0;height:70;width:70;" fillcolor="#000000" filled="t" stroked="t" coordsize="70,70" o:gfxdata="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S9hrsAAADa&#10;AAAADwAAAAAAAAABACAAAAAiAAAAZHJzL2Rvd25yZXYueG1sUEsBAhQAFAAAAAgAh07iQDMvBZ47&#10;AAAAOQAAABAAAAAAAAAAAQAgAAAACgEAAGRycy9zaGFwZXhtbC54bWxQSwUGAAAAAAYABgBbAQAA&#10;tA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autoSpaceDE w:val="0"/>
        <w:autoSpaceDN w:val="0"/>
        <w:bidi w:val="0"/>
        <w:spacing w:before="6" w:beforeAutospacing="0" w:afterAutospacing="0" w:line="472" w:lineRule="exact"/>
        <w:ind w:left="5180"/>
        <w:jc w:val="left"/>
        <w:rPr>
          <w:rFonts w:hint="eastAsia"/>
        </w:rPr>
      </w:pPr>
      <w:r>
        <w:rPr>
          <w:rFonts w:ascii="微软雅黑" w:hAnsi="微软雅黑" w:eastAsia="微软雅黑" w:cs="微软雅黑"/>
          <w:bCs/>
          <w:color w:val="000000"/>
          <w:spacing w:val="0"/>
          <w:kern w:val="0"/>
          <w:sz w:val="36"/>
        </w:rPr>
        <w:t>部门预算收入总表</w:t>
      </w:r>
    </w:p>
    <w:p>
      <w:pPr>
        <w:spacing w:beforeAutospacing="0" w:afterAutospacing="0" w:line="14" w:lineRule="exact"/>
        <w:jc w:val="center"/>
        <w:sectPr>
          <w:type w:val="continuous"/>
          <w:pgSz w:w="16840" w:h="11900"/>
          <w:pgMar w:top="1426" w:right="918" w:bottom="419" w:left="1800" w:header="851" w:footer="419" w:gutter="0"/>
          <w:cols w:space="0" w:num="1"/>
        </w:sectPr>
      </w:pPr>
    </w:p>
    <w:p>
      <w:pPr>
        <w:spacing w:beforeAutospacing="0" w:afterAutospacing="0" w:line="14" w:lineRule="exact"/>
        <w:jc w:val="center"/>
      </w:pPr>
    </w:p>
    <w:tbl>
      <w:tblPr>
        <w:tblStyle w:val="4"/>
        <w:tblpPr w:topFromText="81"/>
        <w:tblW w:w="0" w:type="auto"/>
        <w:tblInd w:w="1692" w:type="dxa"/>
        <w:tblLayout w:type="autofit"/>
        <w:tblCellMar>
          <w:top w:w="0" w:type="dxa"/>
          <w:left w:w="0" w:type="dxa"/>
          <w:bottom w:w="0" w:type="dxa"/>
          <w:right w:w="0" w:type="dxa"/>
        </w:tblCellMar>
      </w:tblPr>
      <w:tblGrid>
        <w:gridCol w:w="759"/>
        <w:gridCol w:w="759"/>
        <w:gridCol w:w="758"/>
        <w:gridCol w:w="758"/>
        <w:gridCol w:w="759"/>
        <w:gridCol w:w="756"/>
        <w:gridCol w:w="758"/>
        <w:gridCol w:w="759"/>
        <w:gridCol w:w="758"/>
        <w:gridCol w:w="759"/>
        <w:gridCol w:w="758"/>
        <w:gridCol w:w="756"/>
        <w:gridCol w:w="759"/>
      </w:tblGrid>
      <w:tr>
        <w:tblPrEx>
          <w:tblCellMar>
            <w:top w:w="0" w:type="dxa"/>
            <w:left w:w="0" w:type="dxa"/>
            <w:bottom w:w="0" w:type="dxa"/>
            <w:right w:w="0" w:type="dxa"/>
          </w:tblCellMar>
        </w:tblPrEx>
        <w:trPr>
          <w:trHeight w:val="427" w:hRule="exact"/>
        </w:trPr>
        <w:tc>
          <w:tcPr>
            <w:tcW w:w="3793"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2273"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spacing w:val="-2"/>
                <w:w w:val="102"/>
                <w:kern w:val="0"/>
                <w:sz w:val="24"/>
              </w:rPr>
              <w:t>2022</w:t>
            </w:r>
          </w:p>
        </w:tc>
        <w:tc>
          <w:tcPr>
            <w:tcW w:w="3790"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482"/>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82"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序号</w:t>
            </w:r>
          </w:p>
        </w:tc>
        <w:tc>
          <w:tcPr>
            <w:tcW w:w="1517"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82"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合计</w:t>
            </w:r>
          </w:p>
        </w:tc>
        <w:tc>
          <w:tcPr>
            <w:tcW w:w="6063" w:type="dxa"/>
            <w:gridSpan w:val="8"/>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2612"/>
              <w:jc w:val="left"/>
              <w:rPr>
                <w:rFonts w:hint="eastAsia"/>
              </w:rPr>
            </w:pPr>
            <w:r>
              <w:rPr>
                <w:rFonts w:ascii="微软雅黑" w:hAnsi="微软雅黑" w:eastAsia="微软雅黑" w:cs="微软雅黑"/>
                <w:b/>
                <w:bCs/>
                <w:color w:val="000000"/>
                <w:spacing w:val="-3"/>
                <w:w w:val="102"/>
                <w:kern w:val="0"/>
                <w:sz w:val="21"/>
              </w:rPr>
              <w:t>本年</w:t>
            </w:r>
            <w:r>
              <w:rPr>
                <w:rFonts w:ascii="微软雅黑" w:hAnsi="微软雅黑" w:eastAsia="微软雅黑" w:cs="微软雅黑"/>
                <w:b/>
                <w:bCs/>
                <w:color w:val="000000"/>
                <w:spacing w:val="3"/>
                <w:w w:val="98"/>
                <w:kern w:val="0"/>
                <w:sz w:val="21"/>
              </w:rPr>
              <w:t>收</w:t>
            </w:r>
            <w:r>
              <w:rPr>
                <w:rFonts w:ascii="微软雅黑" w:hAnsi="微软雅黑" w:eastAsia="微软雅黑" w:cs="微软雅黑"/>
                <w:b/>
                <w:bCs/>
                <w:color w:val="000000"/>
                <w:spacing w:val="15"/>
                <w:w w:val="92"/>
                <w:kern w:val="0"/>
                <w:sz w:val="21"/>
              </w:rPr>
              <w:t>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2"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上年</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结转</w:t>
            </w:r>
          </w:p>
        </w:tc>
      </w:tr>
      <w:tr>
        <w:tblPrEx>
          <w:tblCellMar>
            <w:top w:w="0" w:type="dxa"/>
            <w:left w:w="0" w:type="dxa"/>
            <w:bottom w:w="0" w:type="dxa"/>
            <w:right w:w="0" w:type="dxa"/>
          </w:tblCellMar>
        </w:tblPrEx>
        <w:trPr>
          <w:trHeight w:val="1457" w:hRule="exact"/>
        </w:trPr>
        <w:tc>
          <w:tcPr>
            <w:tcW w:w="759"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82"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序号</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编码</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名称</w:t>
            </w:r>
          </w:p>
        </w:tc>
        <w:tc>
          <w:tcPr>
            <w:tcW w:w="758"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82"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合计</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0"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小计</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财政</w:t>
            </w:r>
          </w:p>
          <w:p>
            <w:pPr>
              <w:autoSpaceDE w:val="0"/>
              <w:autoSpaceDN w:val="0"/>
              <w:bidi w:val="0"/>
              <w:spacing w:before="86"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拨款</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财政</w:t>
            </w:r>
          </w:p>
          <w:p>
            <w:pPr>
              <w:autoSpaceDE w:val="0"/>
              <w:autoSpaceDN w:val="0"/>
              <w:bidi w:val="0"/>
              <w:spacing w:before="86"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专户</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事业</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经营</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上级</w:t>
            </w:r>
          </w:p>
          <w:p>
            <w:pPr>
              <w:autoSpaceDE w:val="0"/>
              <w:autoSpaceDN w:val="0"/>
              <w:bidi w:val="0"/>
              <w:spacing w:before="86"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补助</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附属</w:t>
            </w:r>
          </w:p>
          <w:p>
            <w:pPr>
              <w:autoSpaceDE w:val="0"/>
              <w:autoSpaceDN w:val="0"/>
              <w:bidi w:val="0"/>
              <w:spacing w:before="86"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单位</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上缴</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其他</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2" w:lineRule="exact"/>
              <w:jc w:val="left"/>
              <w:rPr>
                <w:rFonts w:hint="eastAsia"/>
              </w:rPr>
            </w:pPr>
          </w:p>
          <w:p>
            <w:pPr>
              <w:autoSpaceDE w:val="0"/>
              <w:autoSpaceDN w:val="0"/>
              <w:bidi w:val="0"/>
              <w:spacing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上年</w:t>
            </w:r>
          </w:p>
          <w:p>
            <w:pPr>
              <w:autoSpaceDE w:val="0"/>
              <w:autoSpaceDN w:val="0"/>
              <w:bidi w:val="0"/>
              <w:spacing w:before="8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结转</w:t>
            </w:r>
          </w:p>
        </w:tc>
      </w:tr>
      <w:tr>
        <w:tblPrEx>
          <w:tblCellMar>
            <w:top w:w="0" w:type="dxa"/>
            <w:left w:w="0" w:type="dxa"/>
            <w:bottom w:w="0" w:type="dxa"/>
            <w:right w:w="0" w:type="dxa"/>
          </w:tblCellMar>
        </w:tblPrEx>
        <w:trPr>
          <w:trHeight w:val="38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栏次</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1</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2</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3</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4</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5</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6</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7</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8</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9</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10</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11</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12</w:t>
            </w:r>
          </w:p>
        </w:tc>
      </w:tr>
      <w:tr>
        <w:tblPrEx>
          <w:tblCellMar>
            <w:top w:w="0" w:type="dxa"/>
            <w:left w:w="0" w:type="dxa"/>
            <w:bottom w:w="0" w:type="dxa"/>
            <w:right w:w="0" w:type="dxa"/>
          </w:tblCellMar>
        </w:tblPrEx>
        <w:trPr>
          <w:trHeight w:val="73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317"/>
              <w:jc w:val="left"/>
              <w:rPr>
                <w:rFonts w:hint="eastAsia"/>
              </w:rPr>
            </w:pPr>
            <w:r>
              <w:rPr>
                <w:rFonts w:ascii="微软雅黑" w:hAnsi="微软雅黑" w:eastAsia="微软雅黑" w:cs="微软雅黑"/>
                <w:bCs/>
                <w:color w:val="000000"/>
                <w:spacing w:val="0"/>
                <w:kern w:val="0"/>
                <w:sz w:val="21"/>
              </w:rPr>
              <w:t>1</w:t>
            </w: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合计</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02"/>
              <w:jc w:val="left"/>
              <w:rPr>
                <w:rFonts w:hint="eastAsia"/>
              </w:rPr>
            </w:pPr>
            <w:r>
              <w:rPr>
                <w:rFonts w:ascii="微软雅黑" w:hAnsi="微软雅黑" w:eastAsia="微软雅黑" w:cs="微软雅黑"/>
                <w:b/>
                <w:bCs/>
                <w:color w:val="000000"/>
                <w:spacing w:val="0"/>
                <w:kern w:val="0"/>
                <w:sz w:val="21"/>
              </w:rPr>
              <w:t>240.</w:t>
            </w:r>
          </w:p>
          <w:p>
            <w:pPr>
              <w:autoSpaceDE w:val="0"/>
              <w:autoSpaceDN w:val="0"/>
              <w:bidi w:val="0"/>
              <w:spacing w:before="83" w:beforeAutospacing="0" w:afterAutospacing="0" w:line="277" w:lineRule="exact"/>
              <w:ind w:left="391"/>
              <w:jc w:val="left"/>
              <w:rPr>
                <w:rFonts w:hint="eastAsia"/>
              </w:rPr>
            </w:pPr>
            <w:r>
              <w:rPr>
                <w:rFonts w:ascii="微软雅黑" w:hAnsi="微软雅黑" w:eastAsia="微软雅黑" w:cs="微软雅黑"/>
                <w:b/>
                <w:bCs/>
                <w:color w:val="000000"/>
                <w:spacing w:val="0"/>
                <w:kern w:val="0"/>
                <w:sz w:val="21"/>
              </w:rPr>
              <w:t>68</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02"/>
              <w:jc w:val="left"/>
              <w:rPr>
                <w:rFonts w:hint="eastAsia"/>
              </w:rPr>
            </w:pPr>
            <w:r>
              <w:rPr>
                <w:rFonts w:ascii="微软雅黑" w:hAnsi="微软雅黑" w:eastAsia="微软雅黑" w:cs="微软雅黑"/>
                <w:b/>
                <w:bCs/>
                <w:color w:val="000000"/>
                <w:spacing w:val="0"/>
                <w:kern w:val="0"/>
                <w:sz w:val="21"/>
              </w:rPr>
              <w:t>240.</w:t>
            </w:r>
          </w:p>
          <w:p>
            <w:pPr>
              <w:autoSpaceDE w:val="0"/>
              <w:autoSpaceDN w:val="0"/>
              <w:bidi w:val="0"/>
              <w:spacing w:before="83" w:beforeAutospacing="0" w:afterAutospacing="0" w:line="277" w:lineRule="exact"/>
              <w:ind w:left="391"/>
              <w:jc w:val="left"/>
              <w:rPr>
                <w:rFonts w:hint="eastAsia"/>
              </w:rPr>
            </w:pPr>
            <w:r>
              <w:rPr>
                <w:rFonts w:ascii="微软雅黑" w:hAnsi="微软雅黑" w:eastAsia="微软雅黑" w:cs="微软雅黑"/>
                <w:b/>
                <w:bCs/>
                <w:color w:val="000000"/>
                <w:spacing w:val="0"/>
                <w:kern w:val="0"/>
                <w:sz w:val="21"/>
              </w:rPr>
              <w:t>41</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01"/>
              <w:jc w:val="left"/>
              <w:rPr>
                <w:rFonts w:hint="eastAsia"/>
              </w:rPr>
            </w:pPr>
            <w:r>
              <w:rPr>
                <w:rFonts w:ascii="微软雅黑" w:hAnsi="微软雅黑" w:eastAsia="微软雅黑" w:cs="微软雅黑"/>
                <w:b/>
                <w:bCs/>
                <w:color w:val="000000"/>
                <w:spacing w:val="0"/>
                <w:kern w:val="0"/>
                <w:sz w:val="21"/>
              </w:rPr>
              <w:t>240.</w:t>
            </w:r>
          </w:p>
          <w:p>
            <w:pPr>
              <w:autoSpaceDE w:val="0"/>
              <w:autoSpaceDN w:val="0"/>
              <w:bidi w:val="0"/>
              <w:spacing w:before="83" w:beforeAutospacing="0" w:afterAutospacing="0" w:line="277" w:lineRule="exact"/>
              <w:ind w:left="391"/>
              <w:jc w:val="left"/>
              <w:rPr>
                <w:rFonts w:hint="eastAsia"/>
              </w:rPr>
            </w:pPr>
            <w:r>
              <w:rPr>
                <w:rFonts w:ascii="微软雅黑" w:hAnsi="微软雅黑" w:eastAsia="微软雅黑" w:cs="微软雅黑"/>
                <w:b/>
                <w:bCs/>
                <w:color w:val="000000"/>
                <w:spacing w:val="0"/>
                <w:kern w:val="0"/>
                <w:sz w:val="21"/>
              </w:rPr>
              <w:t>41</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202"/>
              <w:jc w:val="left"/>
              <w:rPr>
                <w:rFonts w:hint="eastAsia"/>
              </w:rPr>
            </w:pPr>
            <w:r>
              <w:rPr>
                <w:rFonts w:ascii="微软雅黑" w:hAnsi="微软雅黑" w:eastAsia="微软雅黑" w:cs="微软雅黑"/>
                <w:b/>
                <w:bCs/>
                <w:color w:val="000000"/>
                <w:spacing w:val="0"/>
                <w:kern w:val="0"/>
                <w:sz w:val="21"/>
              </w:rPr>
              <w:t>0.27</w:t>
            </w:r>
          </w:p>
        </w:tc>
      </w:tr>
      <w:tr>
        <w:tblPrEx>
          <w:tblCellMar>
            <w:top w:w="0" w:type="dxa"/>
            <w:left w:w="0" w:type="dxa"/>
            <w:bottom w:w="0" w:type="dxa"/>
            <w:right w:w="0" w:type="dxa"/>
          </w:tblCellMar>
        </w:tblPrEx>
        <w:trPr>
          <w:trHeight w:val="1457"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0" w:lineRule="exact"/>
              <w:jc w:val="left"/>
              <w:rPr>
                <w:rFonts w:hint="eastAsia"/>
              </w:rPr>
            </w:pPr>
          </w:p>
          <w:p>
            <w:pPr>
              <w:autoSpaceDE w:val="0"/>
              <w:autoSpaceDN w:val="0"/>
              <w:bidi w:val="0"/>
              <w:spacing w:beforeAutospacing="0" w:afterAutospacing="0" w:line="277" w:lineRule="exact"/>
              <w:ind w:left="317"/>
              <w:jc w:val="left"/>
              <w:rPr>
                <w:rFonts w:hint="eastAsia"/>
              </w:rPr>
            </w:pPr>
            <w:r>
              <w:rPr>
                <w:rFonts w:ascii="微软雅黑" w:hAnsi="微软雅黑" w:eastAsia="微软雅黑" w:cs="微软雅黑"/>
                <w:bCs/>
                <w:color w:val="000000"/>
                <w:spacing w:val="0"/>
                <w:kern w:val="0"/>
                <w:sz w:val="21"/>
              </w:rPr>
              <w:t>2</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0"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201</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一般</w:t>
            </w:r>
          </w:p>
          <w:p>
            <w:pPr>
              <w:autoSpaceDE w:val="0"/>
              <w:autoSpaceDN w:val="0"/>
              <w:bidi w:val="0"/>
              <w:spacing w:before="85"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公共</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服务</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1"/>
                <w:kern w:val="0"/>
                <w:sz w:val="21"/>
              </w:rPr>
              <w:t>177.</w:t>
            </w:r>
          </w:p>
          <w:p>
            <w:pPr>
              <w:autoSpaceDE w:val="0"/>
              <w:autoSpaceDN w:val="0"/>
              <w:bidi w:val="0"/>
              <w:spacing w:before="83" w:beforeAutospacing="0" w:afterAutospacing="0" w:line="277" w:lineRule="exact"/>
              <w:ind w:left="403"/>
              <w:jc w:val="left"/>
              <w:rPr>
                <w:rFonts w:hint="eastAsia"/>
              </w:rPr>
            </w:pPr>
            <w:r>
              <w:rPr>
                <w:rFonts w:ascii="微软雅黑" w:hAnsi="微软雅黑" w:eastAsia="微软雅黑" w:cs="微软雅黑"/>
                <w:bCs/>
                <w:color w:val="000000"/>
                <w:spacing w:val="0"/>
                <w:w w:val="101"/>
                <w:kern w:val="0"/>
                <w:sz w:val="21"/>
              </w:rPr>
              <w:t>23</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231"/>
              <w:jc w:val="left"/>
              <w:rPr>
                <w:rFonts w:hint="eastAsia"/>
              </w:rPr>
            </w:pPr>
            <w:r>
              <w:rPr>
                <w:rFonts w:ascii="微软雅黑" w:hAnsi="微软雅黑" w:eastAsia="微软雅黑" w:cs="微软雅黑"/>
                <w:bCs/>
                <w:color w:val="000000"/>
                <w:spacing w:val="1"/>
                <w:kern w:val="0"/>
                <w:sz w:val="21"/>
              </w:rPr>
              <w:t>176.</w:t>
            </w:r>
          </w:p>
          <w:p>
            <w:pPr>
              <w:autoSpaceDE w:val="0"/>
              <w:autoSpaceDN w:val="0"/>
              <w:bidi w:val="0"/>
              <w:spacing w:before="83" w:beforeAutospacing="0" w:afterAutospacing="0" w:line="277" w:lineRule="exact"/>
              <w:ind w:left="403"/>
              <w:jc w:val="left"/>
              <w:rPr>
                <w:rFonts w:hint="eastAsia"/>
              </w:rPr>
            </w:pPr>
            <w:r>
              <w:rPr>
                <w:rFonts w:ascii="微软雅黑" w:hAnsi="微软雅黑" w:eastAsia="微软雅黑" w:cs="微软雅黑"/>
                <w:bCs/>
                <w:color w:val="000000"/>
                <w:spacing w:val="0"/>
                <w:w w:val="101"/>
                <w:kern w:val="0"/>
                <w:sz w:val="21"/>
              </w:rPr>
              <w:t>96</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1"/>
                <w:kern w:val="0"/>
                <w:sz w:val="21"/>
              </w:rPr>
              <w:t>176.</w:t>
            </w:r>
          </w:p>
          <w:p>
            <w:pPr>
              <w:autoSpaceDE w:val="0"/>
              <w:autoSpaceDN w:val="0"/>
              <w:bidi w:val="0"/>
              <w:spacing w:before="83" w:beforeAutospacing="0" w:afterAutospacing="0" w:line="277" w:lineRule="exact"/>
              <w:ind w:left="403"/>
              <w:jc w:val="left"/>
              <w:rPr>
                <w:rFonts w:hint="eastAsia"/>
              </w:rPr>
            </w:pPr>
            <w:r>
              <w:rPr>
                <w:rFonts w:ascii="微软雅黑" w:hAnsi="微软雅黑" w:eastAsia="微软雅黑" w:cs="微软雅黑"/>
                <w:bCs/>
                <w:color w:val="000000"/>
                <w:spacing w:val="0"/>
                <w:w w:val="101"/>
                <w:kern w:val="0"/>
                <w:sz w:val="21"/>
              </w:rPr>
              <w:t>96</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0" w:lineRule="exact"/>
              <w:jc w:val="left"/>
              <w:rPr>
                <w:rFonts w:hint="eastAsia"/>
              </w:rPr>
            </w:pPr>
          </w:p>
          <w:p>
            <w:pPr>
              <w:autoSpaceDE w:val="0"/>
              <w:autoSpaceDN w:val="0"/>
              <w:bidi w:val="0"/>
              <w:spacing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0.27</w:t>
            </w:r>
          </w:p>
        </w:tc>
      </w:tr>
      <w:tr>
        <w:tblPrEx>
          <w:tblCellMar>
            <w:top w:w="0" w:type="dxa"/>
            <w:left w:w="0" w:type="dxa"/>
            <w:bottom w:w="0" w:type="dxa"/>
            <w:right w:w="0" w:type="dxa"/>
          </w:tblCellMar>
        </w:tblPrEx>
        <w:trPr>
          <w:trHeight w:val="73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317"/>
              <w:jc w:val="left"/>
              <w:rPr>
                <w:rFonts w:hint="eastAsia"/>
              </w:rPr>
            </w:pPr>
            <w:r>
              <w:rPr>
                <w:rFonts w:ascii="微软雅黑" w:hAnsi="微软雅黑" w:eastAsia="微软雅黑" w:cs="微软雅黑"/>
                <w:bCs/>
                <w:color w:val="000000"/>
                <w:spacing w:val="0"/>
                <w:kern w:val="0"/>
                <w:sz w:val="21"/>
              </w:rPr>
              <w:t>3</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2010</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8</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审计</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事务</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30"/>
              <w:jc w:val="left"/>
              <w:rPr>
                <w:rFonts w:hint="eastAsia"/>
              </w:rPr>
            </w:pPr>
            <w:r>
              <w:rPr>
                <w:rFonts w:ascii="微软雅黑" w:hAnsi="微软雅黑" w:eastAsia="微软雅黑" w:cs="微软雅黑"/>
                <w:bCs/>
                <w:color w:val="000000"/>
                <w:spacing w:val="1"/>
                <w:kern w:val="0"/>
                <w:sz w:val="21"/>
              </w:rPr>
              <w:t>177.</w:t>
            </w:r>
          </w:p>
          <w:p>
            <w:pPr>
              <w:autoSpaceDE w:val="0"/>
              <w:autoSpaceDN w:val="0"/>
              <w:bidi w:val="0"/>
              <w:spacing w:before="83" w:beforeAutospacing="0" w:afterAutospacing="0" w:line="277" w:lineRule="exact"/>
              <w:ind w:left="403"/>
              <w:jc w:val="left"/>
              <w:rPr>
                <w:rFonts w:hint="eastAsia"/>
              </w:rPr>
            </w:pPr>
            <w:r>
              <w:rPr>
                <w:rFonts w:ascii="微软雅黑" w:hAnsi="微软雅黑" w:eastAsia="微软雅黑" w:cs="微软雅黑"/>
                <w:bCs/>
                <w:color w:val="000000"/>
                <w:spacing w:val="0"/>
                <w:w w:val="101"/>
                <w:kern w:val="0"/>
                <w:sz w:val="21"/>
              </w:rPr>
              <w:t>23</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31"/>
              <w:jc w:val="left"/>
              <w:rPr>
                <w:rFonts w:hint="eastAsia"/>
              </w:rPr>
            </w:pPr>
            <w:r>
              <w:rPr>
                <w:rFonts w:ascii="微软雅黑" w:hAnsi="微软雅黑" w:eastAsia="微软雅黑" w:cs="微软雅黑"/>
                <w:bCs/>
                <w:color w:val="000000"/>
                <w:spacing w:val="1"/>
                <w:kern w:val="0"/>
                <w:sz w:val="21"/>
              </w:rPr>
              <w:t>176.</w:t>
            </w:r>
          </w:p>
          <w:p>
            <w:pPr>
              <w:autoSpaceDE w:val="0"/>
              <w:autoSpaceDN w:val="0"/>
              <w:bidi w:val="0"/>
              <w:spacing w:before="83" w:beforeAutospacing="0" w:afterAutospacing="0" w:line="277" w:lineRule="exact"/>
              <w:ind w:left="403"/>
              <w:jc w:val="left"/>
              <w:rPr>
                <w:rFonts w:hint="eastAsia"/>
              </w:rPr>
            </w:pPr>
            <w:r>
              <w:rPr>
                <w:rFonts w:ascii="微软雅黑" w:hAnsi="微软雅黑" w:eastAsia="微软雅黑" w:cs="微软雅黑"/>
                <w:bCs/>
                <w:color w:val="000000"/>
                <w:spacing w:val="0"/>
                <w:w w:val="101"/>
                <w:kern w:val="0"/>
                <w:sz w:val="21"/>
              </w:rPr>
              <w:t>96</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30"/>
              <w:jc w:val="left"/>
              <w:rPr>
                <w:rFonts w:hint="eastAsia"/>
              </w:rPr>
            </w:pPr>
            <w:r>
              <w:rPr>
                <w:rFonts w:ascii="微软雅黑" w:hAnsi="微软雅黑" w:eastAsia="微软雅黑" w:cs="微软雅黑"/>
                <w:bCs/>
                <w:color w:val="000000"/>
                <w:spacing w:val="1"/>
                <w:kern w:val="0"/>
                <w:sz w:val="21"/>
              </w:rPr>
              <w:t>176.</w:t>
            </w:r>
          </w:p>
          <w:p>
            <w:pPr>
              <w:autoSpaceDE w:val="0"/>
              <w:autoSpaceDN w:val="0"/>
              <w:bidi w:val="0"/>
              <w:spacing w:before="83" w:beforeAutospacing="0" w:afterAutospacing="0" w:line="277" w:lineRule="exact"/>
              <w:ind w:left="403"/>
              <w:jc w:val="left"/>
              <w:rPr>
                <w:rFonts w:hint="eastAsia"/>
              </w:rPr>
            </w:pPr>
            <w:r>
              <w:rPr>
                <w:rFonts w:ascii="微软雅黑" w:hAnsi="微软雅黑" w:eastAsia="微软雅黑" w:cs="微软雅黑"/>
                <w:bCs/>
                <w:color w:val="000000"/>
                <w:spacing w:val="0"/>
                <w:w w:val="101"/>
                <w:kern w:val="0"/>
                <w:sz w:val="21"/>
              </w:rPr>
              <w:t>96</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0.27</w:t>
            </w:r>
          </w:p>
        </w:tc>
      </w:tr>
      <w:tr>
        <w:tblPrEx>
          <w:tblCellMar>
            <w:top w:w="0" w:type="dxa"/>
            <w:left w:w="0" w:type="dxa"/>
            <w:bottom w:w="0" w:type="dxa"/>
            <w:right w:w="0" w:type="dxa"/>
          </w:tblCellMar>
        </w:tblPrEx>
        <w:trPr>
          <w:trHeight w:val="737"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317"/>
              <w:jc w:val="left"/>
              <w:rPr>
                <w:rFonts w:hint="eastAsia"/>
              </w:rPr>
            </w:pPr>
            <w:r>
              <w:rPr>
                <w:rFonts w:ascii="微软雅黑" w:hAnsi="微软雅黑" w:eastAsia="微软雅黑" w:cs="微软雅黑"/>
                <w:bCs/>
                <w:color w:val="000000"/>
                <w:spacing w:val="0"/>
                <w:kern w:val="0"/>
                <w:sz w:val="21"/>
              </w:rPr>
              <w:t>4</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1"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2010</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801</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1"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行政</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运行</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1" w:beforeAutospacing="0" w:afterAutospacing="0" w:line="277" w:lineRule="exact"/>
              <w:ind w:left="230"/>
              <w:jc w:val="left"/>
              <w:rPr>
                <w:rFonts w:hint="eastAsia"/>
              </w:rPr>
            </w:pPr>
            <w:r>
              <w:rPr>
                <w:rFonts w:ascii="微软雅黑" w:hAnsi="微软雅黑" w:eastAsia="微软雅黑" w:cs="微软雅黑"/>
                <w:bCs/>
                <w:color w:val="000000"/>
                <w:spacing w:val="1"/>
                <w:kern w:val="0"/>
                <w:sz w:val="21"/>
              </w:rPr>
              <w:t>166.</w:t>
            </w:r>
          </w:p>
          <w:p>
            <w:pPr>
              <w:autoSpaceDE w:val="0"/>
              <w:autoSpaceDN w:val="0"/>
              <w:bidi w:val="0"/>
              <w:spacing w:before="83" w:beforeAutospacing="0" w:afterAutospacing="0" w:line="277" w:lineRule="exact"/>
              <w:ind w:left="403"/>
              <w:jc w:val="left"/>
              <w:rPr>
                <w:rFonts w:hint="eastAsia"/>
              </w:rPr>
            </w:pPr>
            <w:r>
              <w:rPr>
                <w:rFonts w:ascii="微软雅黑" w:hAnsi="微软雅黑" w:eastAsia="微软雅黑" w:cs="微软雅黑"/>
                <w:bCs/>
                <w:color w:val="000000"/>
                <w:spacing w:val="0"/>
                <w:w w:val="101"/>
                <w:kern w:val="0"/>
                <w:sz w:val="21"/>
              </w:rPr>
              <w:t>47</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1" w:beforeAutospacing="0" w:afterAutospacing="0" w:line="277" w:lineRule="exact"/>
              <w:ind w:left="231"/>
              <w:jc w:val="left"/>
              <w:rPr>
                <w:rFonts w:hint="eastAsia"/>
              </w:rPr>
            </w:pPr>
            <w:r>
              <w:rPr>
                <w:rFonts w:ascii="微软雅黑" w:hAnsi="微软雅黑" w:eastAsia="微软雅黑" w:cs="微软雅黑"/>
                <w:bCs/>
                <w:color w:val="000000"/>
                <w:spacing w:val="1"/>
                <w:kern w:val="0"/>
                <w:sz w:val="21"/>
              </w:rPr>
              <w:t>166.</w:t>
            </w:r>
          </w:p>
          <w:p>
            <w:pPr>
              <w:autoSpaceDE w:val="0"/>
              <w:autoSpaceDN w:val="0"/>
              <w:bidi w:val="0"/>
              <w:spacing w:before="83" w:beforeAutospacing="0" w:afterAutospacing="0" w:line="277" w:lineRule="exact"/>
              <w:ind w:left="403"/>
              <w:jc w:val="left"/>
              <w:rPr>
                <w:rFonts w:hint="eastAsia"/>
              </w:rPr>
            </w:pPr>
            <w:r>
              <w:rPr>
                <w:rFonts w:ascii="微软雅黑" w:hAnsi="微软雅黑" w:eastAsia="微软雅黑" w:cs="微软雅黑"/>
                <w:bCs/>
                <w:color w:val="000000"/>
                <w:spacing w:val="0"/>
                <w:w w:val="101"/>
                <w:kern w:val="0"/>
                <w:sz w:val="21"/>
              </w:rPr>
              <w:t>20</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1" w:beforeAutospacing="0" w:afterAutospacing="0" w:line="277" w:lineRule="exact"/>
              <w:ind w:left="230"/>
              <w:jc w:val="left"/>
              <w:rPr>
                <w:rFonts w:hint="eastAsia"/>
              </w:rPr>
            </w:pPr>
            <w:r>
              <w:rPr>
                <w:rFonts w:ascii="微软雅黑" w:hAnsi="微软雅黑" w:eastAsia="微软雅黑" w:cs="微软雅黑"/>
                <w:bCs/>
                <w:color w:val="000000"/>
                <w:spacing w:val="1"/>
                <w:kern w:val="0"/>
                <w:sz w:val="21"/>
              </w:rPr>
              <w:t>166.</w:t>
            </w:r>
          </w:p>
          <w:p>
            <w:pPr>
              <w:autoSpaceDE w:val="0"/>
              <w:autoSpaceDN w:val="0"/>
              <w:bidi w:val="0"/>
              <w:spacing w:before="83" w:beforeAutospacing="0" w:afterAutospacing="0" w:line="277" w:lineRule="exact"/>
              <w:ind w:left="403"/>
              <w:jc w:val="left"/>
              <w:rPr>
                <w:rFonts w:hint="eastAsia"/>
              </w:rPr>
            </w:pPr>
            <w:r>
              <w:rPr>
                <w:rFonts w:ascii="微软雅黑" w:hAnsi="微软雅黑" w:eastAsia="微软雅黑" w:cs="微软雅黑"/>
                <w:bCs/>
                <w:color w:val="000000"/>
                <w:spacing w:val="0"/>
                <w:w w:val="101"/>
                <w:kern w:val="0"/>
                <w:sz w:val="21"/>
              </w:rPr>
              <w:t>20</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0.27</w:t>
            </w:r>
          </w:p>
        </w:tc>
      </w:tr>
      <w:tr>
        <w:tblPrEx>
          <w:tblCellMar>
            <w:top w:w="0" w:type="dxa"/>
            <w:left w:w="0" w:type="dxa"/>
            <w:bottom w:w="0" w:type="dxa"/>
            <w:right w:w="0" w:type="dxa"/>
          </w:tblCellMar>
        </w:tblPrEx>
        <w:trPr>
          <w:trHeight w:val="73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317"/>
              <w:jc w:val="left"/>
              <w:rPr>
                <w:rFonts w:hint="eastAsia"/>
              </w:rPr>
            </w:pPr>
            <w:r>
              <w:rPr>
                <w:rFonts w:ascii="微软雅黑" w:hAnsi="微软雅黑" w:eastAsia="微软雅黑" w:cs="微软雅黑"/>
                <w:bCs/>
                <w:color w:val="000000"/>
                <w:spacing w:val="0"/>
                <w:kern w:val="0"/>
                <w:sz w:val="21"/>
              </w:rPr>
              <w:t>5</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6" w:lineRule="exact"/>
              <w:ind w:left="108"/>
              <w:jc w:val="left"/>
              <w:rPr>
                <w:rFonts w:hint="eastAsia"/>
              </w:rPr>
            </w:pPr>
            <w:r>
              <w:rPr>
                <w:rFonts w:ascii="微软雅黑" w:hAnsi="微软雅黑" w:eastAsia="微软雅黑" w:cs="微软雅黑"/>
                <w:bCs/>
                <w:color w:val="000000"/>
                <w:spacing w:val="-1"/>
                <w:w w:val="101"/>
                <w:kern w:val="0"/>
                <w:sz w:val="21"/>
              </w:rPr>
              <w:t>2010</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2"/>
                <w:w w:val="102"/>
                <w:kern w:val="0"/>
                <w:sz w:val="21"/>
              </w:rPr>
              <w:t>804</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审计</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业务</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230"/>
              <w:jc w:val="left"/>
              <w:rPr>
                <w:rFonts w:hint="eastAsia"/>
              </w:rPr>
            </w:pPr>
            <w:r>
              <w:rPr>
                <w:rFonts w:ascii="微软雅黑" w:hAnsi="微软雅黑" w:eastAsia="微软雅黑" w:cs="微软雅黑"/>
                <w:bCs/>
                <w:color w:val="000000"/>
                <w:spacing w:val="-5"/>
                <w:w w:val="105"/>
                <w:kern w:val="0"/>
                <w:sz w:val="21"/>
              </w:rPr>
              <w:t>5.00</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231"/>
              <w:jc w:val="left"/>
              <w:rPr>
                <w:rFonts w:hint="eastAsia"/>
              </w:rPr>
            </w:pPr>
            <w:r>
              <w:rPr>
                <w:rFonts w:ascii="微软雅黑" w:hAnsi="微软雅黑" w:eastAsia="微软雅黑" w:cs="微软雅黑"/>
                <w:bCs/>
                <w:color w:val="000000"/>
                <w:spacing w:val="-5"/>
                <w:w w:val="105"/>
                <w:kern w:val="0"/>
                <w:sz w:val="21"/>
              </w:rPr>
              <w:t>5.00</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230"/>
              <w:jc w:val="left"/>
              <w:rPr>
                <w:rFonts w:hint="eastAsia"/>
              </w:rPr>
            </w:pPr>
            <w:r>
              <w:rPr>
                <w:rFonts w:ascii="微软雅黑" w:hAnsi="微软雅黑" w:eastAsia="微软雅黑" w:cs="微软雅黑"/>
                <w:bCs/>
                <w:color w:val="000000"/>
                <w:spacing w:val="-5"/>
                <w:w w:val="105"/>
                <w:kern w:val="0"/>
                <w:sz w:val="21"/>
              </w:rPr>
              <w:t>5.00</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rPr>
          <w:trHeight w:val="737"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317"/>
              <w:jc w:val="left"/>
              <w:rPr>
                <w:rFonts w:hint="eastAsia"/>
              </w:rPr>
            </w:pPr>
            <w:r>
              <w:rPr>
                <w:rFonts w:ascii="微软雅黑" w:hAnsi="微软雅黑" w:eastAsia="微软雅黑" w:cs="微软雅黑"/>
                <w:bCs/>
                <w:color w:val="000000"/>
                <w:spacing w:val="0"/>
                <w:kern w:val="0"/>
                <w:sz w:val="21"/>
              </w:rPr>
              <w:t>6</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2010</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850</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事业</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运行</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5.77</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5.77</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5.77</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rPr>
          <w:trHeight w:val="735" w:hRule="exact"/>
        </w:trPr>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317"/>
              <w:jc w:val="left"/>
              <w:rPr>
                <w:rFonts w:hint="eastAsia"/>
              </w:rPr>
            </w:pPr>
            <w:r>
              <w:rPr>
                <w:rFonts w:ascii="微软雅黑" w:hAnsi="微软雅黑" w:eastAsia="微软雅黑" w:cs="微软雅黑"/>
                <w:bCs/>
                <w:color w:val="000000"/>
                <w:spacing w:val="0"/>
                <w:kern w:val="0"/>
                <w:sz w:val="21"/>
              </w:rPr>
              <w:t>7</w:t>
            </w:r>
          </w:p>
        </w:tc>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208</w:t>
            </w:r>
          </w:p>
        </w:tc>
        <w:tc>
          <w:tcPr>
            <w:tcW w:w="75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社会</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保障</w:t>
            </w:r>
          </w:p>
        </w:tc>
        <w:tc>
          <w:tcPr>
            <w:tcW w:w="75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22.2</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9</w:t>
            </w:r>
          </w:p>
        </w:tc>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22.2</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9</w:t>
            </w:r>
          </w:p>
        </w:tc>
        <w:tc>
          <w:tcPr>
            <w:tcW w:w="756"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22.2</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9</w:t>
            </w:r>
          </w:p>
        </w:tc>
        <w:tc>
          <w:tcPr>
            <w:tcW w:w="758"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c>
          <w:tcPr>
            <w:tcW w:w="758"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c>
          <w:tcPr>
            <w:tcW w:w="758" w:type="dxa"/>
            <w:tcBorders>
              <w:top w:val="single" w:color="000000" w:sz="6" w:space="0"/>
              <w:left w:val="single" w:color="000000" w:sz="6" w:space="0"/>
              <w:bottom w:val="single" w:color="000000" w:sz="6" w:space="0"/>
              <w:right w:val="single" w:color="000000" w:sz="6" w:space="0"/>
            </w:tcBorders>
          </w:tcPr>
          <w:p/>
        </w:tc>
        <w:tc>
          <w:tcPr>
            <w:tcW w:w="756"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426" w:right="918" w:bottom="419" w:left="1800" w:header="851" w:footer="419" w:gutter="0"/>
          <w:cols w:space="0" w:num="1"/>
        </w:sectPr>
      </w:pPr>
    </w:p>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65" w:lineRule="exact"/>
        <w:ind w:left="13902"/>
        <w:jc w:val="left"/>
        <w:rPr>
          <w:rFonts w:hint="eastAsia"/>
        </w:rPr>
      </w:pPr>
      <w:r>
        <w:rPr>
          <w:rFonts w:ascii="Times New Roman" w:hAnsi="Times New Roman" w:eastAsia="Times New Roman" w:cs="Times New Roman"/>
          <w:bCs/>
          <w:color w:val="000000"/>
          <w:spacing w:val="0"/>
          <w:kern w:val="0"/>
          <w:sz w:val="24"/>
        </w:rPr>
        <w:t>5</w:t>
      </w:r>
    </w:p>
    <w:p>
      <w:pPr>
        <w:spacing w:beforeAutospacing="0" w:afterAutospacing="0" w:line="14" w:lineRule="exact"/>
        <w:jc w:val="center"/>
        <w:sectPr>
          <w:type w:val="continuous"/>
          <w:pgSz w:w="16840" w:h="11900"/>
          <w:pgMar w:top="1426" w:right="918" w:bottom="419" w:left="1800" w:header="851" w:footer="419" w:gutter="0"/>
          <w:cols w:space="720" w:num="1"/>
        </w:sectPr>
      </w:pPr>
    </w:p>
    <w:p>
      <w:pPr>
        <w:spacing w:beforeAutospacing="0" w:afterAutospacing="0" w:line="14" w:lineRule="exact"/>
        <w:jc w:val="center"/>
        <w:sectPr>
          <w:pgSz w:w="16840" w:h="11900"/>
          <w:pgMar w:top="1354" w:right="1800" w:bottom="419" w:left="1020" w:header="851" w:footer="419" w:gutter="0"/>
          <w:cols w:space="720" w:num="1"/>
        </w:sectPr>
      </w:pPr>
      <w:bookmarkStart w:id="7" w:name="_bookmark7"/>
      <w:bookmarkEnd w:id="7"/>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1135380</wp:posOffset>
                </wp:positionV>
                <wp:extent cx="8890" cy="8890"/>
                <wp:effectExtent l="13970" t="15875" r="22860" b="20955"/>
                <wp:wrapNone/>
                <wp:docPr id="159" name="WS_polygon15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53" o:spid="_x0000_s1026" style="position:absolute;left:0pt;margin-left:174.25pt;margin-top:89.4pt;height:0.7pt;width:0.7pt;mso-position-horizontal-relative:page;mso-position-vertical-relative:page;z-index:-251654144;mso-width-relative:page;mso-height-relative:page;" fillcolor="#000000" filled="t" stroked="t" coordsize="8890,8890" o:gfxdata="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o27/PX&#10;AAAACwEAAA8AAAAAAAAAAQAgAAAAIgAAAGRycy9kb3ducmV2LnhtbFBLAQIUABQAAAAIAIdO4kDk&#10;gK2b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1135380</wp:posOffset>
                </wp:positionV>
                <wp:extent cx="8890" cy="8890"/>
                <wp:effectExtent l="13970" t="15875" r="22860" b="20955"/>
                <wp:wrapNone/>
                <wp:docPr id="160" name="WS_polygon15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54" o:spid="_x0000_s1026" style="position:absolute;left:0pt;margin-left:667pt;margin-top:89.4pt;height:0.7pt;width:0.7pt;mso-position-horizontal-relative:page;mso-position-vertical-relative:page;z-index:-251654144;mso-width-relative:page;mso-height-relative:page;" fillcolor="#000000" filled="t" stroked="t" coordsize="8890,8890" o:gfxdata="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Igs5XY&#10;AAAADQEAAA8AAAAAAAAAAQAgAAAAIgAAAGRycy9kb3ducmV2LnhtbFBLAQIUABQAAAAIAIdO4kCi&#10;zDTk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1379855</wp:posOffset>
                </wp:positionV>
                <wp:extent cx="8890" cy="8890"/>
                <wp:effectExtent l="13970" t="15875" r="22860" b="20955"/>
                <wp:wrapNone/>
                <wp:docPr id="161" name="WS_polygon15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55" o:spid="_x0000_s1026" style="position:absolute;left:0pt;margin-left:174.25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UOui&#10;2AAAAAsBAAAPAAAAAAAAAAEAIAAAACIAAABkcnMvZG93bnJldi54bWxQSwECFAAUAAAACACHTuJA&#10;McGQm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1379855</wp:posOffset>
                </wp:positionV>
                <wp:extent cx="8890" cy="8890"/>
                <wp:effectExtent l="13970" t="15875" r="22860" b="20955"/>
                <wp:wrapNone/>
                <wp:docPr id="162" name="WS_polygon15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56" o:spid="_x0000_s1026" style="position:absolute;left:0pt;margin-left:667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0Ex7S&#10;2AAAAA0BAAAPAAAAAAAAAAEAIAAAACIAAABkcnMvZG93bnJldi54bWxQSwECFAAUAAAACACHTuJA&#10;hNd8G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2303145</wp:posOffset>
                </wp:positionV>
                <wp:extent cx="8890" cy="8890"/>
                <wp:effectExtent l="13970" t="15875" r="22860" b="20955"/>
                <wp:wrapNone/>
                <wp:docPr id="163" name="WS_polygon15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57" o:spid="_x0000_s1026" style="position:absolute;left:0pt;margin-left:174.25pt;margin-top:181.35pt;height:0.7pt;width:0.7pt;mso-position-horizontal-relative:page;mso-position-vertical-relative:page;z-index:-251654144;mso-width-relative:page;mso-height-relative:page;" fillcolor="#000000" filled="t" stroked="t" coordsize="8890,8890" o:gfxdata="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50L7fX&#10;AAAACwEAAA8AAAAAAAAAAQAgAAAAIgAAAGRycy9kb3ducmV2LnhtbFBLAQIUABQAAAAIAIdO4kAX&#10;2thn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2303145</wp:posOffset>
                </wp:positionV>
                <wp:extent cx="8890" cy="8890"/>
                <wp:effectExtent l="13970" t="15875" r="22860" b="20955"/>
                <wp:wrapNone/>
                <wp:docPr id="164" name="WS_polygon15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58" o:spid="_x0000_s1026" style="position:absolute;left:0pt;margin-left:667pt;margin-top:181.35pt;height:0.7pt;width:0.7pt;mso-position-horizontal-relative:page;mso-position-vertical-relative:page;z-index:-251654144;mso-width-relative:page;mso-height-relative:page;" fillcolor="#000000" filled="t" stroked="t" coordsize="8890,8890" o:gfxdata="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V6fQTX&#10;AAAADQEAAA8AAAAAAAAAAQAgAAAAIgAAAGRycy9kb3ducmV2LnhtbFBLAQIUABQAAAAIAIdO4kDR&#10;WRu/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2547620</wp:posOffset>
                </wp:positionV>
                <wp:extent cx="8890" cy="8890"/>
                <wp:effectExtent l="13970" t="15875" r="22860" b="20955"/>
                <wp:wrapNone/>
                <wp:docPr id="165" name="WS_polygon15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59" o:spid="_x0000_s1026" style="position:absolute;left:0pt;margin-left:174.25pt;margin-top:200.6pt;height:0.7pt;width:0.7pt;mso-position-horizontal-relative:page;mso-position-vertical-relative:page;z-index:-251654144;mso-width-relative:page;mso-height-relative:page;" fillcolor="#000000" filled="t" stroked="t" coordsize="8890,8890" o:gfxdata="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dTnz9YA&#10;AAALAQAADwAAAAAAAAABACAAAAAiAAAAZHJzL2Rvd25yZXYueG1sUEsBAhQAFAAAAAgAh07iQEJU&#10;v8H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2547620</wp:posOffset>
                </wp:positionV>
                <wp:extent cx="8890" cy="8890"/>
                <wp:effectExtent l="13970" t="15875" r="22860" b="20955"/>
                <wp:wrapNone/>
                <wp:docPr id="166" name="WS_polygon16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60" o:spid="_x0000_s1026" style="position:absolute;left:0pt;margin-left:667pt;margin-top:200.6pt;height:0.7pt;width:0.7pt;mso-position-horizontal-relative:page;mso-position-vertical-relative:page;z-index:-251654144;mso-width-relative:page;mso-height-relative:page;" fillcolor="#000000" filled="t" stroked="t" coordsize="8890,8890" o:gfxdata="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b06v81wAA&#10;AA0BAAAPAAAAAAAAAAEAIAAAACIAAABkcnMvZG93bnJldi54bWxQSwECFAAUAAAACACHTuJAkppD&#10;huYBAAAe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3243580</wp:posOffset>
                </wp:positionV>
                <wp:extent cx="8890" cy="8890"/>
                <wp:effectExtent l="13970" t="15875" r="22860" b="20955"/>
                <wp:wrapNone/>
                <wp:docPr id="167" name="WS_polygon16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61" o:spid="_x0000_s1026" style="position:absolute;left:0pt;margin-left:174.25pt;margin-top:255.4pt;height:0.7pt;width:0.7pt;mso-position-horizontal-relative:page;mso-position-vertical-relative:page;z-index:-251654144;mso-width-relative:page;mso-height-relative:page;" fillcolor="#000000" filled="t" stroked="t" coordsize="8890,8890" o:gfxdata="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sN8PxNcA&#10;AAALAQAADwAAAAAAAAABACAAAAAiAAAAZHJzL2Rvd25yZXYueG1sUEsBAhQAFAAAAAgAh07iQAGX&#10;5/j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3243580</wp:posOffset>
                </wp:positionV>
                <wp:extent cx="8890" cy="8890"/>
                <wp:effectExtent l="13970" t="15875" r="22860" b="20955"/>
                <wp:wrapNone/>
                <wp:docPr id="168" name="WS_polygon16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62" o:spid="_x0000_s1026" style="position:absolute;left:0pt;margin-left:667pt;margin-top:255.4pt;height:0.7pt;width:0.7pt;mso-position-horizontal-relative:page;mso-position-vertical-relative:page;z-index:-251654144;mso-width-relative:page;mso-height-relative:page;" fillcolor="#000000" filled="t" stroked="t" coordsize="8890,8890" o:gfxdata="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zfq49cA&#10;AAANAQAADwAAAAAAAAABACAAAAAiAAAAZHJzL2Rvd25yZXYueG1sUEsBAhQAFAAAAAgAh07iQGIm&#10;gV7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4397375</wp:posOffset>
                </wp:positionV>
                <wp:extent cx="8890" cy="8890"/>
                <wp:effectExtent l="13970" t="15875" r="22860" b="20955"/>
                <wp:wrapNone/>
                <wp:docPr id="169" name="WS_polygon16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63" o:spid="_x0000_s1026" style="position:absolute;left:0pt;margin-left:174.25pt;margin-top:346.25pt;height:0.7pt;width:0.7pt;mso-position-horizontal-relative:page;mso-position-vertical-relative:page;z-index:-251654144;mso-width-relative:page;mso-height-relative:page;" fillcolor="#000000" filled="t" stroked="t" coordsize="8890,8890" o:gfxdata="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QtF9bX&#10;AAAACwEAAA8AAAAAAAAAAQAgAAAAIgAAAGRycy9kb3ducmV2LnhtbFBLAQIUABQAAAAIAIdO4kDx&#10;KyUg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4397375</wp:posOffset>
                </wp:positionV>
                <wp:extent cx="8890" cy="8890"/>
                <wp:effectExtent l="13970" t="15875" r="22860" b="20955"/>
                <wp:wrapNone/>
                <wp:docPr id="170" name="WS_polygon16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64" o:spid="_x0000_s1026" style="position:absolute;left:0pt;margin-left:667pt;margin-top:346.25pt;height:0.7pt;width:0.7pt;mso-position-horizontal-relative:page;mso-position-vertical-relative:page;z-index:-251654144;mso-width-relative:page;mso-height-relative:page;" fillcolor="#000000" filled="t" stroked="t" coordsize="8890,8890" o:gfxdata="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fogVXX&#10;AAAADQEAAA8AAAAAAAAAAQAgAAAAIgAAAGRycy9kb3ducmV2LnhtbFBLAQIUABQAAAAIAIdO4kDW&#10;zQVN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5321300</wp:posOffset>
                </wp:positionV>
                <wp:extent cx="8890" cy="8890"/>
                <wp:effectExtent l="13970" t="15875" r="22860" b="20955"/>
                <wp:wrapNone/>
                <wp:docPr id="171" name="WS_polygon16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65" o:spid="_x0000_s1026" style="position:absolute;left:0pt;margin-left:174.25pt;margin-top:419pt;height:0.7pt;width:0.7pt;mso-position-horizontal-relative:page;mso-position-vertical-relative:page;z-index:-251654144;mso-width-relative:page;mso-height-relative:page;" fillcolor="#000000" filled="t" stroked="t" coordsize="8890,8890" o:gfxdata="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uPzI7X&#10;AAAACwEAAA8AAAAAAAAAAQAgAAAAIgAAAGRycy9kb3ducmV2LnhtbFBLAQIUABQAAAAIAIdO4kBF&#10;wKEz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5321300</wp:posOffset>
                </wp:positionV>
                <wp:extent cx="8890" cy="8890"/>
                <wp:effectExtent l="13970" t="15875" r="22860" b="20955"/>
                <wp:wrapNone/>
                <wp:docPr id="172" name="WS_polygon16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66" o:spid="_x0000_s1026" style="position:absolute;left:0pt;margin-left:667pt;margin-top:419pt;height:0.7pt;width:0.7pt;mso-position-horizontal-relative:page;mso-position-vertical-relative:page;z-index:-251654144;mso-width-relative:page;mso-height-relative:page;" fillcolor="#000000" filled="t" stroked="t" coordsize="8890,8890" o:gfxdata="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S626LX&#10;AAAADQEAAA8AAAAAAAAAAQAgAAAAIgAAAGRycy9kb3ducmV2LnhtbFBLAQIUABQAAAAIAIdO4kDw&#10;1k2w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2693670</wp:posOffset>
                </wp:positionH>
                <wp:positionV relativeFrom="page">
                  <wp:posOffset>6704330</wp:posOffset>
                </wp:positionV>
                <wp:extent cx="9525" cy="9525"/>
                <wp:effectExtent l="13970" t="15875" r="22225" b="20320"/>
                <wp:wrapNone/>
                <wp:docPr id="173" name="WS_polygon167"/>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67" o:spid="_x0000_s1026" style="position:absolute;left:0pt;margin-left:212.1pt;margin-top:527.9pt;height:0.75pt;width:0.75pt;mso-position-horizontal-relative:page;mso-position-vertical-relative:page;z-index:-251654144;mso-width-relative:page;mso-height-relative:page;" fillcolor="#000000" filled="t" stroked="t" coordsize="9525,9525" o:gfxdata="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eB&#10;dm3ZAAAADQEAAA8AAAAAAAAAAQAgAAAAIgAAAGRycy9kb3ducmV2LnhtbFBLAQIUABQAAAAIAIdO&#10;4kBIWIcL6QEAAB4EAAAOAAAAAAAAAAEAIAAAACgBAABkcnMvZTJvRG9jLnhtbFBLBQYAAAAABgAG&#10;AFkBAACD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3176270</wp:posOffset>
                </wp:positionH>
                <wp:positionV relativeFrom="page">
                  <wp:posOffset>6704330</wp:posOffset>
                </wp:positionV>
                <wp:extent cx="9525" cy="9525"/>
                <wp:effectExtent l="13970" t="15875" r="22225" b="20320"/>
                <wp:wrapNone/>
                <wp:docPr id="174" name="WS_polygon168"/>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68" o:spid="_x0000_s1026" style="position:absolute;left:0pt;margin-left:250.1pt;margin-top:527.9pt;height:0.75pt;width:0.75pt;mso-position-horizontal-relative:page;mso-position-vertical-relative:page;z-index:-251654144;mso-width-relative:page;mso-height-relative:page;" fillcolor="#000000" filled="t" stroked="t" coordsize="9525,9525" o:gfxdata="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Kk+&#10;OdgAAAANAQAADwAAAAAAAAABACAAAAAiAAAAZHJzL2Rvd25yZXYueG1sUEsBAhQAFAAAAAgAh07i&#10;QI7bRNPpAQAAHgQAAA4AAAAAAAAAAQAgAAAAJw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3657600</wp:posOffset>
                </wp:positionH>
                <wp:positionV relativeFrom="page">
                  <wp:posOffset>6704330</wp:posOffset>
                </wp:positionV>
                <wp:extent cx="8890" cy="9525"/>
                <wp:effectExtent l="13335" t="17145" r="23495" b="19050"/>
                <wp:wrapNone/>
                <wp:docPr id="175" name="WS_polygon16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69" o:spid="_x0000_s1026" style="position:absolute;left:0pt;margin-left:288pt;margin-top:527.9pt;height:0.75pt;width:0.7pt;mso-position-horizontal-relative:page;mso-position-vertical-relative:page;z-index:-251654144;mso-width-relative:page;mso-height-relative:page;" fillcolor="#000000" filled="t" stroked="t" coordsize="8890,9525" o:gfxdata="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DF&#10;McvYAAAADQEAAA8AAAAAAAAAAQAgAAAAIgAAAGRycy9kb3ducmV2LnhtbFBLAQIUABQAAAAIAIdO&#10;4kAndNa+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4139565</wp:posOffset>
                </wp:positionH>
                <wp:positionV relativeFrom="page">
                  <wp:posOffset>6704330</wp:posOffset>
                </wp:positionV>
                <wp:extent cx="8890" cy="9525"/>
                <wp:effectExtent l="13335" t="17145" r="23495" b="19050"/>
                <wp:wrapNone/>
                <wp:docPr id="176" name="WS_polygon17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70" o:spid="_x0000_s1026" style="position:absolute;left:0pt;margin-left:325.95pt;margin-top:527.9pt;height:0.75pt;width:0.7pt;mso-position-horizontal-relative:page;mso-position-vertical-relative:page;z-index:-251654144;mso-width-relative:page;mso-height-relative:page;" fillcolor="#000000" filled="t" stroked="t" coordsize="8890,9525" o:gfxdata="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B8wBb&#10;1wAAAA0BAAAPAAAAAAAAAAEAIAAAACIAAABkcnMvZG93bnJldi54bWxQSwECFAAUAAAACACHTuJA&#10;cN1jOekBAAAeBAAADgAAAAAAAAABACAAAAAm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4620895</wp:posOffset>
                </wp:positionH>
                <wp:positionV relativeFrom="page">
                  <wp:posOffset>6704330</wp:posOffset>
                </wp:positionV>
                <wp:extent cx="9525" cy="9525"/>
                <wp:effectExtent l="13970" t="15875" r="22225" b="20320"/>
                <wp:wrapNone/>
                <wp:docPr id="177" name="WS_polygon171"/>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71" o:spid="_x0000_s1026" style="position:absolute;left:0pt;margin-left:363.85pt;margin-top:527.9pt;height:0.75pt;width:0.75pt;mso-position-horizontal-relative:page;mso-position-vertical-relative:page;z-index:-251654144;mso-width-relative:page;mso-height-relative:page;" fillcolor="#000000" filled="t" stroked="t" coordsize="9525,9525" o:gfxdata="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Joo&#10;XdkAAAANAQAADwAAAAAAAAABACAAAAAiAAAAZHJzL2Rvd25yZXYueG1sUEsBAhQAFAAAAAgAh07i&#10;QNly8VToAQAAHgQAAA4AAAAAAAAAAQAgAAAAKA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5101590</wp:posOffset>
                </wp:positionH>
                <wp:positionV relativeFrom="page">
                  <wp:posOffset>6704330</wp:posOffset>
                </wp:positionV>
                <wp:extent cx="8890" cy="9525"/>
                <wp:effectExtent l="13335" t="17145" r="23495" b="19050"/>
                <wp:wrapNone/>
                <wp:docPr id="178" name="WS_polygon17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72" o:spid="_x0000_s1026" style="position:absolute;left:0pt;margin-left:401.7pt;margin-top:527.9pt;height:0.75pt;width:0.7pt;mso-position-horizontal-relative:page;mso-position-vertical-relative:page;z-index:-251654144;mso-width-relative:page;mso-height-relative:page;" fillcolor="#000000" filled="t" stroked="t" coordsize="8890,9525" o:gfxdata="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Ev&#10;rY3YAAAADQEAAA8AAAAAAAAAAQAgAAAAIgAAAGRycy9kb3ducmV2LnhtbFBLAQIUABQAAAAIAIdO&#10;4kCAYaHh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5582920</wp:posOffset>
                </wp:positionH>
                <wp:positionV relativeFrom="page">
                  <wp:posOffset>6704330</wp:posOffset>
                </wp:positionV>
                <wp:extent cx="9525" cy="9525"/>
                <wp:effectExtent l="13970" t="15875" r="22225" b="20320"/>
                <wp:wrapNone/>
                <wp:docPr id="179" name="WS_polygon173"/>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73" o:spid="_x0000_s1026" style="position:absolute;left:0pt;margin-left:439.6pt;margin-top:527.9pt;height:0.75pt;width:0.75pt;mso-position-horizontal-relative:page;mso-position-vertical-relative:page;z-index:-251654144;mso-width-relative:page;mso-height-relative:page;" fillcolor="#000000" filled="t" stroked="t" coordsize="9525,9525" o:gfxdata="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yW&#10;iqbZAAAADQEAAA8AAAAAAAAAAQAgAAAAIgAAAGRycy9kb3ducmV2LnhtbFBLAQIUABQAAAAIAIdO&#10;4kApzjOM6QEAAB4EAAAOAAAAAAAAAAEAIAAAACgBAABkcnMvZTJvRG9jLnhtbFBLBQYAAAAABgAG&#10;AFkBAACD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6064250</wp:posOffset>
                </wp:positionH>
                <wp:positionV relativeFrom="page">
                  <wp:posOffset>6704330</wp:posOffset>
                </wp:positionV>
                <wp:extent cx="8890" cy="9525"/>
                <wp:effectExtent l="13335" t="17145" r="23495" b="19050"/>
                <wp:wrapNone/>
                <wp:docPr id="180" name="WS_polygon17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74" o:spid="_x0000_s1026" style="position:absolute;left:0pt;margin-left:477.5pt;margin-top:527.9pt;height:0.75pt;width:0.7pt;mso-position-horizontal-relative:page;mso-position-vertical-relative:page;z-index:-251654144;mso-width-relative:page;mso-height-relative:page;" fillcolor="#000000" filled="t" stroked="t" coordsize="8890,9525" o:gfxdata="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Da&#10;0ZjYAAAADQEAAA8AAAAAAAAAAQAgAAAAIgAAAGRycy9kb3ducmV2LnhtbFBLAQIUABQAAAAIAIdO&#10;4kAT3QmP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6546215</wp:posOffset>
                </wp:positionH>
                <wp:positionV relativeFrom="page">
                  <wp:posOffset>6704330</wp:posOffset>
                </wp:positionV>
                <wp:extent cx="8890" cy="9525"/>
                <wp:effectExtent l="13335" t="17145" r="23495" b="19050"/>
                <wp:wrapNone/>
                <wp:docPr id="181" name="WS_polygon17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75" o:spid="_x0000_s1026" style="position:absolute;left:0pt;margin-left:515.45pt;margin-top:527.9pt;height:0.75pt;width:0.7pt;mso-position-horizontal-relative:page;mso-position-vertical-relative:page;z-index:-251654144;mso-width-relative:page;mso-height-relative:page;" fillcolor="#000000" filled="t" stroked="t" coordsize="8890,9525" o:gfxdata="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JTNG2AAAAA8BAAAPAAAAAAAAAAEAIAAAACIAAABkcnMvZG93bnJldi54bWxQSwECFAAUAAAACACH&#10;TuJAgNCt8e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7028180</wp:posOffset>
                </wp:positionH>
                <wp:positionV relativeFrom="page">
                  <wp:posOffset>6704330</wp:posOffset>
                </wp:positionV>
                <wp:extent cx="8890" cy="9525"/>
                <wp:effectExtent l="13335" t="17145" r="23495" b="19050"/>
                <wp:wrapNone/>
                <wp:docPr id="182" name="WS_polygon17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76" o:spid="_x0000_s1026" style="position:absolute;left:0pt;margin-left:553.4pt;margin-top:527.9pt;height:0.75pt;width:0.7pt;mso-position-horizontal-relative:page;mso-position-vertical-relative:page;z-index:-251654144;mso-width-relative:page;mso-height-relative:page;" fillcolor="#000000" filled="t" stroked="t" coordsize="8890,9525" o:gfxdata="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qB&#10;k0rYAAAADwEAAA8AAAAAAAAAAQAgAAAAIgAAAGRycy9kb3ducmV2LnhtbFBLAQIUABQAAAAIAIdO&#10;4kA1xkFy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7508875</wp:posOffset>
                </wp:positionH>
                <wp:positionV relativeFrom="page">
                  <wp:posOffset>6704330</wp:posOffset>
                </wp:positionV>
                <wp:extent cx="9525" cy="9525"/>
                <wp:effectExtent l="13970" t="15875" r="22225" b="20320"/>
                <wp:wrapNone/>
                <wp:docPr id="183" name="WS_polygon177"/>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77" o:spid="_x0000_s1026" style="position:absolute;left:0pt;margin-left:591.25pt;margin-top:527.9pt;height:0.75pt;width:0.75pt;mso-position-horizontal-relative:page;mso-position-vertical-relative:page;z-index:-251654144;mso-width-relative:page;mso-height-relative:page;" fillcolor="#000000" filled="t" stroked="t" coordsize="9525,9525" o:gfxdata="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7p&#10;3tLZAAAADwEAAA8AAAAAAAAAAQAgAAAAIgAAAGRycy9kb3ducmV2LnhtbFBLAQIUABQAAAAIAIdO&#10;4kCcadMf6QEAAB4EAAAOAAAAAAAAAAEAIAAAACgBAABkcnMvZTJvRG9jLnhtbFBLBQYAAAAABgAG&#10;AFkBAACD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7988935</wp:posOffset>
                </wp:positionH>
                <wp:positionV relativeFrom="page">
                  <wp:posOffset>6704330</wp:posOffset>
                </wp:positionV>
                <wp:extent cx="9525" cy="9525"/>
                <wp:effectExtent l="13970" t="15875" r="22225" b="20320"/>
                <wp:wrapNone/>
                <wp:docPr id="184" name="WS_polygon178"/>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78" o:spid="_x0000_s1026" style="position:absolute;left:0pt;margin-left:629.05pt;margin-top:527.9pt;height:0.75pt;width:0.75pt;mso-position-horizontal-relative:page;mso-position-vertical-relative:page;z-index:-251654144;mso-width-relative:page;mso-height-relative:page;" fillcolor="#000000" filled="t" stroked="t" coordsize="9525,9525" o:gfxdata="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5&#10;ogxN2gAAAA8BAAAPAAAAAAAAAAEAIAAAACIAAABkcnMvZG93bnJldi54bWxQSwECFAAUAAAACACH&#10;TuJAWuoQx+kBAAAeBAAADgAAAAAAAAABACAAAAApAQAAZHJzL2Uyb0RvYy54bWxQSwUGAAAAAAYA&#10;BgBZAQAAhAU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8470900</wp:posOffset>
                </wp:positionH>
                <wp:positionV relativeFrom="page">
                  <wp:posOffset>6704330</wp:posOffset>
                </wp:positionV>
                <wp:extent cx="8890" cy="9525"/>
                <wp:effectExtent l="13335" t="17145" r="23495" b="19050"/>
                <wp:wrapNone/>
                <wp:docPr id="187" name="group179"/>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185" name="WS_polygon180"/>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186" name="WS_polygon181"/>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179" o:spid="_x0000_s1026" o:spt="203" style="position:absolute;left:0pt;margin-left:667pt;margin-top:527.9pt;height:0.75pt;width:0.7pt;mso-position-horizontal-relative:page;mso-position-vertical-relative:page;z-index:-251654144;mso-width-relative:page;mso-height-relative:page;" coordsize="70,75" o:gfxdata="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nqr5e&#10;3AAAAA8BAAAPAAAAAAAAAAEAIAAAACIAAABkcnMvZG93bnJldi54bWxQSwECFAAUAAAACACHTuJA&#10;/tdM5FYCAAB5BwAADgAAAAAAAAABACAAAAArAQAAZHJzL2Uyb0RvYy54bWxQSwUGAAAAAAYABgBZ&#10;AQAA8wUAAAAA&#10;">
                <o:lock v:ext="edit" aspectratio="f"/>
                <v:shape id="WS_polygon180" o:spid="_x0000_s1026" style="position:absolute;left:0;top:0;height:75;width:70;" fillcolor="#000000" filled="t" stroked="t" coordsize="70,75" o:gfxdata="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ObB9vQAA&#10;ANwAAAAPAAAAAAAAAAEAIAAAACIAAABkcnMvZG93bnJldi54bWxQSwECFAAUAAAACACHTuJAMy8F&#10;njsAAAA5AAAAEAAAAAAAAAABACAAAAAMAQAAZHJzL3NoYXBleG1sLnhtbFBLBQYAAAAABgAGAFsB&#10;AAC2AwAAAAA=&#10;" path="m0,28l26,28,35,0,43,28,69,28,48,46,56,74,35,57,13,74,21,46xe">
                  <v:path o:connectlocs="35,0;0,28;13,74;56,74;69,28" o:connectangles="247,164,82,82,0"/>
                  <v:fill on="t" focussize="0,0"/>
                  <v:stroke weight="0pt" color="#000000" joinstyle="miter"/>
                  <v:imagedata o:title=""/>
                  <o:lock v:ext="edit" aspectratio="f"/>
                </v:shape>
                <v:shape id="WS_polygon181" o:spid="_x0000_s1026" style="position:absolute;left:0;top:0;height:75;width:70;" fillcolor="#000000" filled="t" stroked="t" coordsize="70,75" o:gfxdata="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6y4KvQAA&#10;ANwAAAAPAAAAAAAAAAEAIAAAACIAAABkcnMvZG93bnJldi54bWxQSwECFAAUAAAACACHTuJAMy8F&#10;njsAAAA5AAAAEAAAAAAAAAABACAAAAAMAQAAZHJzL3NoYXBleG1sLnhtbFBLBQYAAAAABgAGAFsB&#10;AAC2Aw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6704330</wp:posOffset>
                </wp:positionV>
                <wp:extent cx="8890" cy="9525"/>
                <wp:effectExtent l="13335" t="17145" r="23495" b="19050"/>
                <wp:wrapNone/>
                <wp:docPr id="190" name="group182"/>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188" name="WS_polygon183"/>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189" name="WS_polygon184"/>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182" o:spid="_x0000_s1026" o:spt="203" style="position:absolute;left:0pt;margin-left:174.25pt;margin-top:527.9pt;height:0.75pt;width:0.7pt;mso-position-horizontal-relative:page;mso-position-vertical-relative:page;z-index:-251654144;mso-width-relative:page;mso-height-relative:page;" coordsize="70,75" o:gfxdata="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a&#10;WCEZ3AAAAA0BAAAPAAAAAAAAAAEAIAAAACIAAABkcnMvZG93bnJldi54bWxQSwECFAAUAAAACACH&#10;TuJAYZg/eVkCAAB5BwAADgAAAAAAAAABACAAAAArAQAAZHJzL2Uyb0RvYy54bWxQSwUGAAAAAAYA&#10;BgBZAQAA9gUAAAAA&#10;">
                <o:lock v:ext="edit" aspectratio="f"/>
                <v:shape id="WS_polygon183" o:spid="_x0000_s1026" style="position:absolute;left:0;top:0;height:75;width:70;" fillcolor="#000000" filled="t" stroked="t" coordsize="70,75" o:gfxdata="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4H+O/&#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shape id="WS_polygon184" o:spid="_x0000_s1026" style="position:absolute;left:0;top:0;height:75;width:70;" fillcolor="#000000" filled="t" stroked="t" coordsize="70,75" o:gfxdata="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3S6eLsAAADc&#10;AAAADwAAAAAAAAABACAAAAAiAAAAZHJzL2Rvd25yZXYueG1sUEsBAhQAFAAAAAgAh07iQDMvBZ47&#10;AAAAOQAAABAAAAAAAAAAAQAgAAAACgEAAGRycy9zaGFwZXhtbC54bWxQSwUGAAAAAAYABgBbAQAA&#10;tAM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2472" w:type="dxa"/>
        <w:tblLayout w:type="autofit"/>
        <w:tblCellMar>
          <w:top w:w="0" w:type="dxa"/>
          <w:left w:w="0" w:type="dxa"/>
          <w:bottom w:w="0" w:type="dxa"/>
          <w:right w:w="0" w:type="dxa"/>
        </w:tblCellMar>
      </w:tblPr>
      <w:tblGrid>
        <w:gridCol w:w="759"/>
        <w:gridCol w:w="759"/>
        <w:gridCol w:w="758"/>
        <w:gridCol w:w="758"/>
        <w:gridCol w:w="759"/>
        <w:gridCol w:w="756"/>
        <w:gridCol w:w="758"/>
        <w:gridCol w:w="759"/>
        <w:gridCol w:w="758"/>
        <w:gridCol w:w="759"/>
        <w:gridCol w:w="758"/>
        <w:gridCol w:w="756"/>
        <w:gridCol w:w="759"/>
      </w:tblGrid>
      <w:tr>
        <w:tblPrEx>
          <w:tblCellMar>
            <w:top w:w="0" w:type="dxa"/>
            <w:left w:w="0" w:type="dxa"/>
            <w:bottom w:w="0" w:type="dxa"/>
            <w:right w:w="0" w:type="dxa"/>
          </w:tblCellMar>
        </w:tblPrEx>
        <w:trPr>
          <w:trHeight w:val="427" w:hRule="exact"/>
        </w:trPr>
        <w:tc>
          <w:tcPr>
            <w:tcW w:w="3793"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2273"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spacing w:val="-2"/>
                <w:w w:val="102"/>
                <w:kern w:val="0"/>
                <w:sz w:val="24"/>
              </w:rPr>
              <w:t>2022</w:t>
            </w:r>
          </w:p>
        </w:tc>
        <w:tc>
          <w:tcPr>
            <w:tcW w:w="3790"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482"/>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序号</w:t>
            </w:r>
          </w:p>
        </w:tc>
        <w:tc>
          <w:tcPr>
            <w:tcW w:w="1517"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合计</w:t>
            </w:r>
          </w:p>
        </w:tc>
        <w:tc>
          <w:tcPr>
            <w:tcW w:w="6063" w:type="dxa"/>
            <w:gridSpan w:val="8"/>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2612"/>
              <w:jc w:val="left"/>
              <w:rPr>
                <w:rFonts w:hint="eastAsia"/>
              </w:rPr>
            </w:pPr>
            <w:r>
              <w:rPr>
                <w:rFonts w:ascii="微软雅黑" w:hAnsi="微软雅黑" w:eastAsia="微软雅黑" w:cs="微软雅黑"/>
                <w:b/>
                <w:bCs/>
                <w:color w:val="000000"/>
                <w:spacing w:val="-3"/>
                <w:w w:val="102"/>
                <w:kern w:val="0"/>
                <w:sz w:val="21"/>
              </w:rPr>
              <w:t>本年</w:t>
            </w:r>
            <w:r>
              <w:rPr>
                <w:rFonts w:ascii="微软雅黑" w:hAnsi="微软雅黑" w:eastAsia="微软雅黑" w:cs="微软雅黑"/>
                <w:b/>
                <w:bCs/>
                <w:color w:val="000000"/>
                <w:spacing w:val="3"/>
                <w:w w:val="98"/>
                <w:kern w:val="0"/>
                <w:sz w:val="21"/>
              </w:rPr>
              <w:t>收</w:t>
            </w:r>
            <w:r>
              <w:rPr>
                <w:rFonts w:ascii="微软雅黑" w:hAnsi="微软雅黑" w:eastAsia="微软雅黑" w:cs="微软雅黑"/>
                <w:b/>
                <w:bCs/>
                <w:color w:val="000000"/>
                <w:spacing w:val="15"/>
                <w:w w:val="92"/>
                <w:kern w:val="0"/>
                <w:sz w:val="21"/>
              </w:rPr>
              <w:t>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上年</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结转</w:t>
            </w:r>
          </w:p>
        </w:tc>
      </w:tr>
      <w:tr>
        <w:tblPrEx>
          <w:tblCellMar>
            <w:top w:w="0" w:type="dxa"/>
            <w:left w:w="0" w:type="dxa"/>
            <w:bottom w:w="0" w:type="dxa"/>
            <w:right w:w="0" w:type="dxa"/>
          </w:tblCellMar>
        </w:tblPrEx>
        <w:trPr>
          <w:trHeight w:val="1455" w:hRule="exact"/>
        </w:trPr>
        <w:tc>
          <w:tcPr>
            <w:tcW w:w="759"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序号</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编码</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名称</w:t>
            </w:r>
          </w:p>
        </w:tc>
        <w:tc>
          <w:tcPr>
            <w:tcW w:w="758"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合计</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小计</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财政</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拨款</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财政</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专户</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事业</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经营</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上级</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补助</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附属</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单位</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上缴</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其他</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上年</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结转</w:t>
            </w:r>
          </w:p>
        </w:tc>
      </w:tr>
      <w:tr>
        <w:tblPrEx>
          <w:tblCellMar>
            <w:top w:w="0" w:type="dxa"/>
            <w:left w:w="0" w:type="dxa"/>
            <w:bottom w:w="0" w:type="dxa"/>
            <w:right w:w="0" w:type="dxa"/>
          </w:tblCellMar>
        </w:tblPrEx>
        <w:trPr>
          <w:trHeight w:val="38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栏次</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1</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2</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3</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4</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5</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6</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7</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8</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9</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10</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11</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12</w:t>
            </w:r>
          </w:p>
        </w:tc>
      </w:tr>
      <w:tr>
        <w:tblPrEx>
          <w:tblCellMar>
            <w:top w:w="0" w:type="dxa"/>
            <w:left w:w="0" w:type="dxa"/>
            <w:bottom w:w="0" w:type="dxa"/>
            <w:right w:w="0" w:type="dxa"/>
          </w:tblCellMar>
        </w:tblPrEx>
        <w:trPr>
          <w:trHeight w:val="1097" w:hRule="exact"/>
        </w:trPr>
        <w:tc>
          <w:tcPr>
            <w:tcW w:w="759"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和就</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业支</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出</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817"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68" w:lineRule="exact"/>
              <w:jc w:val="left"/>
              <w:rPr>
                <w:rFonts w:hint="eastAsia"/>
              </w:rPr>
            </w:pPr>
          </w:p>
          <w:p>
            <w:pPr>
              <w:autoSpaceDE w:val="0"/>
              <w:autoSpaceDN w:val="0"/>
              <w:bidi w:val="0"/>
              <w:spacing w:beforeAutospacing="0" w:afterAutospacing="0" w:line="277" w:lineRule="exact"/>
              <w:ind w:left="317"/>
              <w:jc w:val="left"/>
              <w:rPr>
                <w:rFonts w:hint="eastAsia"/>
              </w:rPr>
            </w:pPr>
            <w:r>
              <w:rPr>
                <w:rFonts w:ascii="微软雅黑" w:hAnsi="微软雅黑" w:eastAsia="微软雅黑" w:cs="微软雅黑"/>
                <w:bCs/>
                <w:color w:val="000000"/>
                <w:spacing w:val="0"/>
                <w:kern w:val="0"/>
                <w:sz w:val="21"/>
              </w:rPr>
              <w:t>8</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2080</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5</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行政</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事业</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单位</w:t>
            </w:r>
          </w:p>
          <w:p>
            <w:pPr>
              <w:autoSpaceDE w:val="0"/>
              <w:autoSpaceDN w:val="0"/>
              <w:bidi w:val="0"/>
              <w:spacing w:before="85"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养老</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22.2</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9</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22.2</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9</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22.2</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9</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455"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7" w:lineRule="exact"/>
              <w:ind w:left="317"/>
              <w:jc w:val="left"/>
              <w:rPr>
                <w:rFonts w:hint="eastAsia"/>
              </w:rPr>
            </w:pPr>
            <w:r>
              <w:rPr>
                <w:rFonts w:ascii="微软雅黑" w:hAnsi="微软雅黑" w:eastAsia="微软雅黑" w:cs="微软雅黑"/>
                <w:bCs/>
                <w:color w:val="000000"/>
                <w:spacing w:val="0"/>
                <w:kern w:val="0"/>
                <w:sz w:val="21"/>
              </w:rPr>
              <w:t>9</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2080</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501</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行政</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单位</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离退</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休</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1.75</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1.75</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1.75</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rPr>
          <w:trHeight w:val="2177" w:hRule="exact"/>
        </w:trPr>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950" w:lineRule="exact"/>
              <w:jc w:val="left"/>
              <w:rPr>
                <w:rFonts w:hint="eastAsia"/>
              </w:rPr>
            </w:pPr>
          </w:p>
          <w:p>
            <w:pPr>
              <w:autoSpaceDE w:val="0"/>
              <w:autoSpaceDN w:val="0"/>
              <w:bidi w:val="0"/>
              <w:spacing w:beforeAutospacing="0" w:afterAutospacing="0" w:line="277" w:lineRule="exact"/>
              <w:ind w:left="255"/>
              <w:jc w:val="left"/>
              <w:rPr>
                <w:rFonts w:hint="eastAsia"/>
              </w:rPr>
            </w:pPr>
            <w:r>
              <w:rPr>
                <w:rFonts w:ascii="微软雅黑" w:hAnsi="微软雅黑" w:eastAsia="微软雅黑" w:cs="微软雅黑"/>
                <w:bCs/>
                <w:color w:val="000000"/>
                <w:spacing w:val="0"/>
                <w:w w:val="101"/>
                <w:kern w:val="0"/>
                <w:sz w:val="21"/>
              </w:rPr>
              <w:t>10</w:t>
            </w:r>
          </w:p>
        </w:tc>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70"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2080</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505</w:t>
            </w:r>
          </w:p>
        </w:tc>
        <w:tc>
          <w:tcPr>
            <w:tcW w:w="75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机关</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事业</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单位</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基本</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养老</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保险</w:t>
            </w:r>
          </w:p>
        </w:tc>
        <w:tc>
          <w:tcPr>
            <w:tcW w:w="758"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70"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20.5</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4</w:t>
            </w:r>
          </w:p>
        </w:tc>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70" w:lineRule="exact"/>
              <w:jc w:val="left"/>
              <w:rPr>
                <w:rFonts w:hint="eastAsia"/>
              </w:rPr>
            </w:pPr>
          </w:p>
          <w:p>
            <w:pPr>
              <w:autoSpaceDE w:val="0"/>
              <w:autoSpaceDN w:val="0"/>
              <w:bidi w:val="0"/>
              <w:spacing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20.5</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4</w:t>
            </w:r>
          </w:p>
        </w:tc>
        <w:tc>
          <w:tcPr>
            <w:tcW w:w="756"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70"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20.5</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4</w:t>
            </w:r>
          </w:p>
        </w:tc>
        <w:tc>
          <w:tcPr>
            <w:tcW w:w="758"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c>
          <w:tcPr>
            <w:tcW w:w="758"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c>
          <w:tcPr>
            <w:tcW w:w="758" w:type="dxa"/>
            <w:tcBorders>
              <w:top w:val="single" w:color="000000" w:sz="6" w:space="0"/>
              <w:left w:val="single" w:color="000000" w:sz="6" w:space="0"/>
              <w:bottom w:val="single" w:color="000000" w:sz="6" w:space="0"/>
              <w:right w:val="single" w:color="000000" w:sz="6" w:space="0"/>
            </w:tcBorders>
          </w:tcPr>
          <w:p/>
        </w:tc>
        <w:tc>
          <w:tcPr>
            <w:tcW w:w="756"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1800" w:bottom="419" w:left="1020" w:header="851" w:footer="419" w:gutter="0"/>
          <w:cols w:space="0" w:num="1"/>
        </w:sectPr>
      </w:pPr>
    </w:p>
    <w:p>
      <w:pPr>
        <w:autoSpaceDE w:val="0"/>
        <w:autoSpaceDN w:val="0"/>
        <w:spacing w:beforeAutospacing="0" w:afterAutospacing="0" w:line="350" w:lineRule="exact"/>
        <w:jc w:val="left"/>
        <w:rPr>
          <w:rFonts w:hint="eastAsia"/>
        </w:rPr>
      </w:pPr>
    </w:p>
    <w:p>
      <w:pPr>
        <w:autoSpaceDE w:val="0"/>
        <w:autoSpaceDN w:val="0"/>
        <w:bidi w:val="0"/>
        <w:spacing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6</w:t>
      </w:r>
    </w:p>
    <w:p>
      <w:pPr>
        <w:spacing w:beforeAutospacing="0" w:afterAutospacing="0" w:line="14" w:lineRule="exact"/>
        <w:jc w:val="center"/>
        <w:sectPr>
          <w:type w:val="continuous"/>
          <w:pgSz w:w="16840" w:h="11900"/>
          <w:pgMar w:top="1354" w:right="1800" w:bottom="419" w:left="1020" w:header="851" w:footer="419" w:gutter="0"/>
          <w:cols w:space="720" w:num="1"/>
        </w:sectPr>
      </w:pPr>
    </w:p>
    <w:p>
      <w:pPr>
        <w:spacing w:beforeAutospacing="0" w:afterAutospacing="0" w:line="14" w:lineRule="exact"/>
        <w:jc w:val="center"/>
        <w:sectPr>
          <w:pgSz w:w="16840" w:h="11900"/>
          <w:pgMar w:top="1354" w:right="918" w:bottom="419" w:left="1800" w:header="851" w:footer="419" w:gutter="0"/>
          <w:cols w:space="720" w:num="1"/>
        </w:sectPr>
      </w:pPr>
      <w:bookmarkStart w:id="8" w:name="_bookmark8"/>
      <w:bookmarkEnd w:id="8"/>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1135380</wp:posOffset>
                </wp:positionV>
                <wp:extent cx="8890" cy="8890"/>
                <wp:effectExtent l="13970" t="15875" r="22860" b="20955"/>
                <wp:wrapNone/>
                <wp:docPr id="191" name="WS_polygon18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85" o:spid="_x0000_s1026" style="position:absolute;left:0pt;margin-left:174.25pt;margin-top:89.4pt;height:0.7pt;width:0.7pt;mso-position-horizontal-relative:page;mso-position-vertical-relative:page;z-index:-251654144;mso-width-relative:page;mso-height-relative:page;" fillcolor="#000000" filled="t" stroked="t" coordsize="8890,8890" o:gfxdata="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o27/PX&#10;AAAACwEAAA8AAAAAAAAAAQAgAAAAIgAAAGRycy9kb3ducmV2LnhtbFBLAQIUABQAAAAIAIdO4kA0&#10;q+Bi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1135380</wp:posOffset>
                </wp:positionV>
                <wp:extent cx="8890" cy="8890"/>
                <wp:effectExtent l="13970" t="15875" r="22860" b="20955"/>
                <wp:wrapNone/>
                <wp:docPr id="192" name="WS_polygon18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86" o:spid="_x0000_s1026" style="position:absolute;left:0pt;margin-left:667pt;margin-top:89.4pt;height:0.7pt;width:0.7pt;mso-position-horizontal-relative:page;mso-position-vertical-relative:page;z-index:-251654144;mso-width-relative:page;mso-height-relative:page;" fillcolor="#000000" filled="t" stroked="t" coordsize="8890,8890" o:gfxdata="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CILOV&#10;2AAAAA0BAAAPAAAAAAAAAAEAIAAAACIAAABkcnMvZG93bnJldi54bWxQSwECFAAUAAAACACHTuJA&#10;gb0M4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1379855</wp:posOffset>
                </wp:positionV>
                <wp:extent cx="8890" cy="8890"/>
                <wp:effectExtent l="13970" t="15875" r="22860" b="20955"/>
                <wp:wrapNone/>
                <wp:docPr id="193" name="WS_polygon18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87" o:spid="_x0000_s1026" style="position:absolute;left:0pt;margin-left:174.25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UOui&#10;2AAAAAsBAAAPAAAAAAAAAAEAIAAAACIAAABkcnMvZG93bnJldi54bWxQSwECFAAUAAAACACHTuJA&#10;ErCon+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1379855</wp:posOffset>
                </wp:positionV>
                <wp:extent cx="8890" cy="8890"/>
                <wp:effectExtent l="13970" t="15875" r="22860" b="20955"/>
                <wp:wrapNone/>
                <wp:docPr id="194" name="WS_polygon18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88" o:spid="_x0000_s1026" style="position:absolute;left:0pt;margin-left:667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0Ex7S&#10;2AAAAA0BAAAPAAAAAAAAAAEAIAAAACIAAABkcnMvZG93bnJldi54bWxQSwECFAAUAAAACACHTuJA&#10;1DNrR+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2303145</wp:posOffset>
                </wp:positionV>
                <wp:extent cx="8890" cy="8890"/>
                <wp:effectExtent l="13970" t="15875" r="22860" b="20955"/>
                <wp:wrapNone/>
                <wp:docPr id="195" name="WS_polygon18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89" o:spid="_x0000_s1026" style="position:absolute;left:0pt;margin-left:174.25pt;margin-top:181.35pt;height:0.7pt;width:0.7pt;mso-position-horizontal-relative:page;mso-position-vertical-relative:page;z-index:-251654144;mso-width-relative:page;mso-height-relative:page;" fillcolor="#000000" filled="t" stroked="t" coordsize="8890,8890" o:gfxdata="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50L7fX&#10;AAAACwEAAA8AAAAAAAAAAQAgAAAAIgAAAGRycy9kb3ducmV2LnhtbFBLAQIUABQAAAAIAIdO4kBH&#10;Ps85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2303145</wp:posOffset>
                </wp:positionV>
                <wp:extent cx="8890" cy="8890"/>
                <wp:effectExtent l="13970" t="15875" r="22860" b="20955"/>
                <wp:wrapNone/>
                <wp:docPr id="196" name="WS_polygon19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90" o:spid="_x0000_s1026" style="position:absolute;left:0pt;margin-left:667pt;margin-top:181.35pt;height:0.7pt;width:0.7pt;mso-position-horizontal-relative:page;mso-position-vertical-relative:page;z-index:-251654144;mso-width-relative:page;mso-height-relative:page;" fillcolor="#000000" filled="t" stroked="t" coordsize="8890,8890" o:gfxdata="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len0E1wAA&#10;AA0BAAAPAAAAAAAAAAEAIAAAACIAAABkcnMvZG93bnJldi54bWxQSwECFAAUAAAACACHTuJAEJd6&#10;vuYBAAAe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2547620</wp:posOffset>
                </wp:positionV>
                <wp:extent cx="8890" cy="8890"/>
                <wp:effectExtent l="13970" t="15875" r="22860" b="20955"/>
                <wp:wrapNone/>
                <wp:docPr id="197" name="WS_polygon19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91" o:spid="_x0000_s1026" style="position:absolute;left:0pt;margin-left:174.25pt;margin-top:200.6pt;height:0.7pt;width:0.7pt;mso-position-horizontal-relative:page;mso-position-vertical-relative:page;z-index:-251654144;mso-width-relative:page;mso-height-relative:page;" fillcolor="#000000" filled="t" stroked="t" coordsize="8890,8890" o:gfxdata="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B1OfP1gAA&#10;AAsBAAAPAAAAAAAAAAEAIAAAACIAAABkcnMvZG93bnJldi54bWxQSwECFAAUAAAACACHTuJAg5re&#10;wOcBAAAeBAAADgAAAAAAAAABACAAAAAl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2547620</wp:posOffset>
                </wp:positionV>
                <wp:extent cx="8890" cy="8890"/>
                <wp:effectExtent l="13970" t="15875" r="22860" b="20955"/>
                <wp:wrapNone/>
                <wp:docPr id="198" name="WS_polygon19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92" o:spid="_x0000_s1026" style="position:absolute;left:0pt;margin-left:667pt;margin-top:200.6pt;height:0.7pt;width:0.7pt;mso-position-horizontal-relative:page;mso-position-vertical-relative:page;z-index:-251654144;mso-width-relative:page;mso-height-relative:page;" fillcolor="#000000" filled="t" stroked="t" coordsize="8890,8890" o:gfxdata="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9Or/NcA&#10;AAANAQAADwAAAAAAAAABACAAAAAiAAAAZHJzL2Rvd25yZXYueG1sUEsBAhQAFAAAAAgAh07iQOAr&#10;uGb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3014980</wp:posOffset>
                </wp:positionV>
                <wp:extent cx="8890" cy="8890"/>
                <wp:effectExtent l="13970" t="15875" r="22860" b="20955"/>
                <wp:wrapNone/>
                <wp:docPr id="199" name="WS_polygon19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93" o:spid="_x0000_s1026" style="position:absolute;left:0pt;margin-left:174.25pt;margin-top:237.4pt;height:0.7pt;width:0.7pt;mso-position-horizontal-relative:page;mso-position-vertical-relative:page;z-index:-251654144;mso-width-relative:page;mso-height-relative:page;" fillcolor="#000000" filled="t" stroked="t" coordsize="8890,8890" o:gfxdata="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QFROPX&#10;AAAACwEAAA8AAAAAAAAAAQAgAAAAIgAAAGRycy9kb3ducmV2LnhtbFBLAQIUABQAAAAIAIdO4kBz&#10;JhwY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3014980</wp:posOffset>
                </wp:positionV>
                <wp:extent cx="8890" cy="8890"/>
                <wp:effectExtent l="13970" t="15875" r="22860" b="20955"/>
                <wp:wrapNone/>
                <wp:docPr id="200" name="WS_polygon19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94" o:spid="_x0000_s1026" style="position:absolute;left:0pt;margin-left:667pt;margin-top:237.4pt;height:0.7pt;width:0.7pt;mso-position-horizontal-relative:page;mso-position-vertical-relative:page;z-index:-251654144;mso-width-relative:page;mso-height-relative:page;" fillcolor="#000000" filled="t" stroked="t" coordsize="8890,8890" o:gfxdata="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GQpENcA&#10;AAANAQAADwAAAAAAAAABACAAAAAiAAAAZHJzL2Rvd25yZXYueG1sUEsBAhQAFAAAAAgAh07iQIZ1&#10;Lhj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3709670</wp:posOffset>
                </wp:positionV>
                <wp:extent cx="8890" cy="9525"/>
                <wp:effectExtent l="13335" t="17145" r="23495" b="19050"/>
                <wp:wrapNone/>
                <wp:docPr id="201" name="WS_polygon19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95" o:spid="_x0000_s1026" style="position:absolute;left:0pt;margin-left:174.25pt;margin-top:292.1pt;height:0.75pt;width:0.7pt;mso-position-horizontal-relative:page;mso-position-vertical-relative:page;z-index:-251654144;mso-width-relative:page;mso-height-relative:page;" fillcolor="#000000" filled="t" stroked="t" coordsize="8890,9525" o:gfxdata="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gx&#10;tfvYAAAACwEAAA8AAAAAAAAAAQAgAAAAIgAAAGRycy9kb3ducmV2LnhtbFBLAQIUABQAAAAIAIdO&#10;4kAEWdKw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3709670</wp:posOffset>
                </wp:positionV>
                <wp:extent cx="8890" cy="9525"/>
                <wp:effectExtent l="13335" t="17145" r="23495" b="19050"/>
                <wp:wrapNone/>
                <wp:docPr id="202" name="WS_polygon19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96" o:spid="_x0000_s1026" style="position:absolute;left:0pt;margin-left:667pt;margin-top:292.1pt;height:0.75pt;width:0.7pt;mso-position-horizontal-relative:page;mso-position-vertical-relative:page;z-index:-251654144;mso-width-relative:page;mso-height-relative:page;" fillcolor="#000000" filled="t" stroked="t" coordsize="8890,9525" o:gfxdata="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Td&#10;0eLYAAAADQEAAA8AAAAAAAAAAQAgAAAAIgAAAGRycy9kb3ducmV2LnhtbFBLAQIUABQAAAAIAIdO&#10;4kCxTz4z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4635500</wp:posOffset>
                </wp:positionV>
                <wp:extent cx="8890" cy="9525"/>
                <wp:effectExtent l="13335" t="17145" r="23495" b="19050"/>
                <wp:wrapNone/>
                <wp:docPr id="203" name="WS_polygon19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97" o:spid="_x0000_s1026" style="position:absolute;left:0pt;margin-left:174.25pt;margin-top:365pt;height:0.75pt;width:0.7pt;mso-position-horizontal-relative:page;mso-position-vertical-relative:page;z-index:-251654144;mso-width-relative:page;mso-height-relative:page;" fillcolor="#000000" filled="t" stroked="t" coordsize="8890,9525" o:gfxdata="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e&#10;Isl/2AAAAAsBAAAPAAAAAAAAAAEAIAAAACIAAABkcnMvZG93bnJldi54bWxQSwECFAAUAAAACACH&#10;TuJAIkKaTe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4635500</wp:posOffset>
                </wp:positionV>
                <wp:extent cx="8890" cy="9525"/>
                <wp:effectExtent l="13335" t="17145" r="23495" b="19050"/>
                <wp:wrapNone/>
                <wp:docPr id="204" name="WS_polygon19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98" o:spid="_x0000_s1026" style="position:absolute;left:0pt;margin-left:667pt;margin-top:365pt;height:0.75pt;width:0.7pt;mso-position-horizontal-relative:page;mso-position-vertical-relative:page;z-index:-251654144;mso-width-relative:page;mso-height-relative:page;" fillcolor="#000000" filled="t" stroked="t" coordsize="8890,9525" o:gfxdata="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bGQ&#10;0tcAAAANAQAADwAAAAAAAAABACAAAAAiAAAAZHJzL2Rvd25yZXYueG1sUEsBAhQAFAAAAAgAh07i&#10;QOTBWZX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5332095</wp:posOffset>
                </wp:positionV>
                <wp:extent cx="8890" cy="8890"/>
                <wp:effectExtent l="13970" t="15875" r="22860" b="20955"/>
                <wp:wrapNone/>
                <wp:docPr id="205" name="WS_polygon19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99" o:spid="_x0000_s1026" style="position:absolute;left:0pt;margin-left:174.25pt;margin-top:419.85pt;height:0.7pt;width:0.7pt;mso-position-horizontal-relative:page;mso-position-vertical-relative:page;z-index:-251654144;mso-width-relative:page;mso-height-relative:page;" fillcolor="#000000" filled="t" stroked="t" coordsize="8890,8890" o:gfxdata="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bGwP3X&#10;AAAACwEAAA8AAAAAAAAAAQAgAAAAIgAAAGRycy9kb3ducmV2LnhtbFBLAQIUABQAAAAIAIdO4kBm&#10;7aU9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5332095</wp:posOffset>
                </wp:positionV>
                <wp:extent cx="8890" cy="8890"/>
                <wp:effectExtent l="13970" t="15875" r="22860" b="20955"/>
                <wp:wrapNone/>
                <wp:docPr id="206" name="WS_polygon20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00" o:spid="_x0000_s1026" style="position:absolute;left:0pt;margin-left:667pt;margin-top:419.85pt;height:0.7pt;width:0.7pt;mso-position-horizontal-relative:page;mso-position-vertical-relative:page;z-index:-251654144;mso-width-relative:page;mso-height-relative:page;" fillcolor="#000000" filled="t" stroked="t" coordsize="8890,8890" o:gfxdata="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GRvDDY&#10;AAAADQEAAA8AAAAAAAAAAQAgAAAAIgAAAGRycy9kb3ducmV2LnhtbFBLAQIUABQAAAAIAIdO4kC5&#10;pkVH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6027420</wp:posOffset>
                </wp:positionV>
                <wp:extent cx="8890" cy="9525"/>
                <wp:effectExtent l="13335" t="17145" r="23495" b="19050"/>
                <wp:wrapNone/>
                <wp:docPr id="207" name="WS_polygon20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01" o:spid="_x0000_s1026" style="position:absolute;left:0pt;margin-left:174.25pt;margin-top:474.6pt;height:0.75pt;width:0.7pt;mso-position-horizontal-relative:page;mso-position-vertical-relative:page;z-index:-251654144;mso-width-relative:page;mso-height-relative:page;" fillcolor="#000000" filled="t" stroked="t" coordsize="8890,9525" o:gfxdata="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lZ0p&#10;rtkAAAALAQAADwAAAAAAAAABACAAAAAiAAAAZHJzL2Rvd25yZXYueG1sUEsBAhQAFAAAAAgAh07i&#10;QDuKue/oAQAAHgQAAA4AAAAAAAAAAQAgAAAAKA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6027420</wp:posOffset>
                </wp:positionV>
                <wp:extent cx="8890" cy="9525"/>
                <wp:effectExtent l="13335" t="17145" r="23495" b="19050"/>
                <wp:wrapNone/>
                <wp:docPr id="208" name="WS_polygon20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02" o:spid="_x0000_s1026" style="position:absolute;left:0pt;margin-left:667pt;margin-top:474.6pt;height:0.75pt;width:0.7pt;mso-position-horizontal-relative:page;mso-position-vertical-relative:page;z-index:-251654144;mso-width-relative:page;mso-height-relative:page;" fillcolor="#000000" filled="t" stroked="t" coordsize="8890,9525" o:gfxdata="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VS&#10;WaPZAAAADQEAAA8AAAAAAAAAAQAgAAAAIgAAAGRycy9kb3ducmV2LnhtbFBLAQIUABQAAAAIAIdO&#10;4kBYO99J6QEAAB4EAAAOAAAAAAAAAAEAIAAAACg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6724650</wp:posOffset>
                </wp:positionV>
                <wp:extent cx="8890" cy="8890"/>
                <wp:effectExtent l="13970" t="15875" r="22860" b="20955"/>
                <wp:wrapNone/>
                <wp:docPr id="211" name="group203"/>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209" name="WS_polygon204"/>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210" name="WS_polygon205"/>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203" o:spid="_x0000_s1026" o:spt="203" style="position:absolute;left:0pt;margin-left:174.25pt;margin-top:529.5pt;height:0.7pt;width:0.7pt;mso-position-horizontal-relative:page;mso-position-vertical-relative:page;z-index:-251654144;mso-width-relative:page;mso-height-relative:page;" coordsize="70,70" o:gfxdata="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Fly&#10;qobcAAAADQEAAA8AAAAAAAAAAQAgAAAAIgAAAGRycy9kb3ducmV2LnhtbFBLAQIUABQAAAAIAIdO&#10;4kDAXMOOWAIAAHkHAAAOAAAAAAAAAAEAIAAAACsBAABkcnMvZTJvRG9jLnhtbFBLBQYAAAAABgAG&#10;AFkBAAD1BQAAAAA=&#10;">
                <o:lock v:ext="edit" aspectratio="f"/>
                <v:shape id="WS_polygon204" o:spid="_x0000_s1026" style="position:absolute;left:0;top:0;height:70;width:70;" fillcolor="#000000" filled="t" stroked="t" coordsize="70,70" o:gfxdata="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ge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205" o:spid="_x0000_s1026" style="position:absolute;left:0;top:0;height:70;width:70;" fillcolor="#000000" filled="t" stroked="t" coordsize="70,70" o:gfxdata="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og1165AAAA3AAA&#10;AA8AAAAAAAAAAQAgAAAAIgAAAGRycy9kb3ducmV2LnhtbFBLAQIUABQAAAAIAIdO4kAzLwWeOwAA&#10;ADkAAAAQAAAAAAAAAAEAIAAAAAgBAABkcnMvc2hhcGV4bWwueG1sUEsFBgAAAAAGAAYAWwEAALID&#10;A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2693670</wp:posOffset>
                </wp:positionH>
                <wp:positionV relativeFrom="page">
                  <wp:posOffset>6724650</wp:posOffset>
                </wp:positionV>
                <wp:extent cx="9525" cy="8890"/>
                <wp:effectExtent l="14605" t="15240" r="21590" b="21590"/>
                <wp:wrapNone/>
                <wp:docPr id="212" name="WS_polygon206"/>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06" o:spid="_x0000_s1026" style="position:absolute;left:0pt;margin-left:212.1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qfIsY2gAAAA0BAAAPAAAAAAAAAAEAIAAAACIAAABkcnMvZG93bnJldi54bWxQSwECFAAUAAAA&#10;CACHTuJA4Uh9YuwBAAAeBAAADgAAAAAAAAABACAAAAAp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3176270</wp:posOffset>
                </wp:positionH>
                <wp:positionV relativeFrom="page">
                  <wp:posOffset>6724650</wp:posOffset>
                </wp:positionV>
                <wp:extent cx="9525" cy="8890"/>
                <wp:effectExtent l="14605" t="15240" r="21590" b="21590"/>
                <wp:wrapNone/>
                <wp:docPr id="213" name="WS_polygon207"/>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07" o:spid="_x0000_s1026" style="position:absolute;left:0pt;margin-left:250.1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9VMNM2gAAAA0BAAAPAAAAAAAAAAEAIAAAACIAAABkcnMvZG93bnJldi54bWxQSwECFAAUAAAA&#10;CACHTuJAckXZHOwBAAAeBAAADgAAAAAAAAABACAAAAAp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3657600</wp:posOffset>
                </wp:positionH>
                <wp:positionV relativeFrom="page">
                  <wp:posOffset>6724650</wp:posOffset>
                </wp:positionV>
                <wp:extent cx="8890" cy="8890"/>
                <wp:effectExtent l="13970" t="15875" r="22860" b="20955"/>
                <wp:wrapNone/>
                <wp:docPr id="214" name="WS_polygon20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08" o:spid="_x0000_s1026" style="position:absolute;left:0pt;margin-left:288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zmARz&#10;2AAAAA0BAAAPAAAAAAAAAAEAIAAAACIAAABkcnMvZG93bnJldi54bWxQSwECFAAUAAAACACHTuJA&#10;jmQs1+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4139565</wp:posOffset>
                </wp:positionH>
                <wp:positionV relativeFrom="page">
                  <wp:posOffset>6724650</wp:posOffset>
                </wp:positionV>
                <wp:extent cx="8890" cy="8890"/>
                <wp:effectExtent l="13970" t="15875" r="22860" b="20955"/>
                <wp:wrapNone/>
                <wp:docPr id="215" name="WS_polygon20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09" o:spid="_x0000_s1026" style="position:absolute;left:0pt;margin-left:325.95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KuNePX&#10;AAAADQEAAA8AAAAAAAAAAQAgAAAAIgAAAGRycy9kb3ducmV2LnhtbFBLAQIUABQAAAAIAIdO4kAd&#10;aYip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4620895</wp:posOffset>
                </wp:positionH>
                <wp:positionV relativeFrom="page">
                  <wp:posOffset>6724650</wp:posOffset>
                </wp:positionV>
                <wp:extent cx="9525" cy="8890"/>
                <wp:effectExtent l="14605" t="15240" r="21590" b="21590"/>
                <wp:wrapNone/>
                <wp:docPr id="216" name="WS_polygon210"/>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10" o:spid="_x0000_s1026" style="position:absolute;left:0pt;margin-left:363.85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7WfVKNoAAAANAQAADwAAAAAAAAABACAAAAAiAAAAZHJzL2Rvd25yZXYueG1sUEsBAhQAFAAAAAgA&#10;h07iQHBiCz3qAQAAHgQAAA4AAAAAAAAAAQAgAAAAKQEAAGRycy9lMm9Eb2MueG1sUEsFBgAAAAAG&#10;AAYAWQEAAIU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5101590</wp:posOffset>
                </wp:positionH>
                <wp:positionV relativeFrom="page">
                  <wp:posOffset>6724650</wp:posOffset>
                </wp:positionV>
                <wp:extent cx="8890" cy="8890"/>
                <wp:effectExtent l="13970" t="15875" r="22860" b="20955"/>
                <wp:wrapNone/>
                <wp:docPr id="217" name="WS_polygon21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11" o:spid="_x0000_s1026" style="position:absolute;left:0pt;margin-left:401.7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nKYNdcA&#10;AAANAQAADwAAAAAAAAABACAAAAAiAAAAZHJzL2Rvd25yZXYueG1sUEsBAhQAFAAAAAgAh07iQNnN&#10;mVD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5582920</wp:posOffset>
                </wp:positionH>
                <wp:positionV relativeFrom="page">
                  <wp:posOffset>6724650</wp:posOffset>
                </wp:positionV>
                <wp:extent cx="9525" cy="8890"/>
                <wp:effectExtent l="14605" t="15240" r="21590" b="21590"/>
                <wp:wrapNone/>
                <wp:docPr id="218" name="WS_polygon212"/>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12" o:spid="_x0000_s1026" style="position:absolute;left:0pt;margin-left:439.6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Frd9PaAAAADQEAAA8AAAAAAAAAAQAgAAAAIgAAAGRycy9kb3ducmV2LnhtbFBLAQIUABQAAAAI&#10;AIdO4kCA3snl6wEAAB4EAAAOAAAAAAAAAAEAIAAAACk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6064250</wp:posOffset>
                </wp:positionH>
                <wp:positionV relativeFrom="page">
                  <wp:posOffset>6724650</wp:posOffset>
                </wp:positionV>
                <wp:extent cx="8890" cy="8890"/>
                <wp:effectExtent l="13970" t="15875" r="22860" b="20955"/>
                <wp:wrapNone/>
                <wp:docPr id="219" name="WS_polygon21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13" o:spid="_x0000_s1026" style="position:absolute;left:0pt;margin-left:477.5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jh+Qg&#10;2AAAAA0BAAAPAAAAAAAAAAEAIAAAACIAAABkcnMvZG93bnJldi54bWxQSwECFAAUAAAACACHTuJA&#10;KXFbiO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6546215</wp:posOffset>
                </wp:positionH>
                <wp:positionV relativeFrom="page">
                  <wp:posOffset>6724650</wp:posOffset>
                </wp:positionV>
                <wp:extent cx="8890" cy="8890"/>
                <wp:effectExtent l="13970" t="15875" r="22860" b="20955"/>
                <wp:wrapNone/>
                <wp:docPr id="220" name="WS_polygon21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14" o:spid="_x0000_s1026" style="position:absolute;left:0pt;margin-left:515.45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GAYRdcA&#10;AAAPAQAADwAAAAAAAAABACAAAAAiAAAAZHJzL2Rvd25yZXYueG1sUEsBAhQAFAAAAAgAh07iQG89&#10;wvf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7028180</wp:posOffset>
                </wp:positionH>
                <wp:positionV relativeFrom="page">
                  <wp:posOffset>6724650</wp:posOffset>
                </wp:positionV>
                <wp:extent cx="8890" cy="8890"/>
                <wp:effectExtent l="13970" t="15875" r="22860" b="20955"/>
                <wp:wrapNone/>
                <wp:docPr id="221" name="WS_polygon21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15" o:spid="_x0000_s1026" style="position:absolute;left:0pt;margin-left:553.4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SxLhJ&#10;2AAAAA8BAAAPAAAAAAAAAAEAIAAAACIAAABkcnMvZG93bnJldi54bWxQSwECFAAUAAAACACHTuJA&#10;/DBmi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7508875</wp:posOffset>
                </wp:positionH>
                <wp:positionV relativeFrom="page">
                  <wp:posOffset>6724650</wp:posOffset>
                </wp:positionV>
                <wp:extent cx="9525" cy="8890"/>
                <wp:effectExtent l="14605" t="15240" r="21590" b="21590"/>
                <wp:wrapNone/>
                <wp:docPr id="222" name="WS_polygon216"/>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16" o:spid="_x0000_s1026" style="position:absolute;left:0pt;margin-left:591.25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Qc3sfZAAAADwEAAA8AAAAAAAAAAQAgAAAAIgAAAGRycy9kb3ducmV2LnhtbFBLAQIUABQAAAAI&#10;AIdO4kBzhLwZ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7988935</wp:posOffset>
                </wp:positionH>
                <wp:positionV relativeFrom="page">
                  <wp:posOffset>6724650</wp:posOffset>
                </wp:positionV>
                <wp:extent cx="9525" cy="8890"/>
                <wp:effectExtent l="14605" t="15240" r="21590" b="21590"/>
                <wp:wrapNone/>
                <wp:docPr id="223" name="WS_polygon217"/>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17" o:spid="_x0000_s1026" style="position:absolute;left:0pt;margin-left:629.05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o1cMWNsAAAAPAQAADwAAAAAAAAABACAAAAAiAAAAZHJzL2Rvd25yZXYueG1sUEsBAhQAFAAA&#10;AAgAh07iQOCJGGfsAQAAHgQAAA4AAAAAAAAAAQAgAAAAKg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8470900</wp:posOffset>
                </wp:positionH>
                <wp:positionV relativeFrom="page">
                  <wp:posOffset>6724650</wp:posOffset>
                </wp:positionV>
                <wp:extent cx="8890" cy="8890"/>
                <wp:effectExtent l="13970" t="15875" r="22860" b="20955"/>
                <wp:wrapNone/>
                <wp:docPr id="226" name="group218"/>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224" name="WS_polygon219"/>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225" name="WS_polygon220"/>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218" o:spid="_x0000_s1026" o:spt="203" style="position:absolute;left:0pt;margin-left:667pt;margin-top:529.5pt;height:0.7pt;width:0.7pt;mso-position-horizontal-relative:page;mso-position-vertical-relative:page;z-index:-251654144;mso-width-relative:page;mso-height-relative:page;" coordsize="70,70" o:gfxdata="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HeQ8z3bAAAA&#10;DwEAAA8AAAAAAAAAAQAgAAAAIgAAAGRycy9kb3ducmV2LnhtbFBLAQIUABQAAAAIAIdO4kCsky4H&#10;UwIAAHkHAAAOAAAAAAAAAAEAIAAAACoBAABkcnMvZTJvRG9jLnhtbFBLBQYAAAAABgAGAFkBAADv&#10;BQAAAAA=&#10;">
                <o:lock v:ext="edit" aspectratio="f"/>
                <v:shape id="WS_polygon219" o:spid="_x0000_s1026" style="position:absolute;left:0;top:0;height:70;width:70;" fillcolor="#000000" filled="t" stroked="t" coordsize="70,70" o:gfxdata="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dxvg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220" o:spid="_x0000_s1026" style="position:absolute;left:0;top:0;height:70;width:70;" fillcolor="#000000" filled="t" stroked="t" coordsize="70,70" o:gfxdata="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O757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1692" w:type="dxa"/>
        <w:tblLayout w:type="autofit"/>
        <w:tblCellMar>
          <w:top w:w="0" w:type="dxa"/>
          <w:left w:w="0" w:type="dxa"/>
          <w:bottom w:w="0" w:type="dxa"/>
          <w:right w:w="0" w:type="dxa"/>
        </w:tblCellMar>
      </w:tblPr>
      <w:tblGrid>
        <w:gridCol w:w="759"/>
        <w:gridCol w:w="759"/>
        <w:gridCol w:w="758"/>
        <w:gridCol w:w="758"/>
        <w:gridCol w:w="759"/>
        <w:gridCol w:w="756"/>
        <w:gridCol w:w="758"/>
        <w:gridCol w:w="759"/>
        <w:gridCol w:w="758"/>
        <w:gridCol w:w="759"/>
        <w:gridCol w:w="758"/>
        <w:gridCol w:w="756"/>
        <w:gridCol w:w="759"/>
      </w:tblGrid>
      <w:tr>
        <w:tblPrEx>
          <w:tblCellMar>
            <w:top w:w="0" w:type="dxa"/>
            <w:left w:w="0" w:type="dxa"/>
            <w:bottom w:w="0" w:type="dxa"/>
            <w:right w:w="0" w:type="dxa"/>
          </w:tblCellMar>
        </w:tblPrEx>
        <w:trPr>
          <w:trHeight w:val="427" w:hRule="exact"/>
        </w:trPr>
        <w:tc>
          <w:tcPr>
            <w:tcW w:w="3793"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2273"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spacing w:val="-2"/>
                <w:w w:val="102"/>
                <w:kern w:val="0"/>
                <w:sz w:val="24"/>
              </w:rPr>
              <w:t>2022</w:t>
            </w:r>
          </w:p>
        </w:tc>
        <w:tc>
          <w:tcPr>
            <w:tcW w:w="3790"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482"/>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序号</w:t>
            </w:r>
          </w:p>
        </w:tc>
        <w:tc>
          <w:tcPr>
            <w:tcW w:w="1517"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合计</w:t>
            </w:r>
          </w:p>
        </w:tc>
        <w:tc>
          <w:tcPr>
            <w:tcW w:w="6063" w:type="dxa"/>
            <w:gridSpan w:val="8"/>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2612"/>
              <w:jc w:val="left"/>
              <w:rPr>
                <w:rFonts w:hint="eastAsia"/>
              </w:rPr>
            </w:pPr>
            <w:r>
              <w:rPr>
                <w:rFonts w:ascii="微软雅黑" w:hAnsi="微软雅黑" w:eastAsia="微软雅黑" w:cs="微软雅黑"/>
                <w:b/>
                <w:bCs/>
                <w:color w:val="000000"/>
                <w:spacing w:val="-3"/>
                <w:w w:val="102"/>
                <w:kern w:val="0"/>
                <w:sz w:val="21"/>
              </w:rPr>
              <w:t>本年</w:t>
            </w:r>
            <w:r>
              <w:rPr>
                <w:rFonts w:ascii="微软雅黑" w:hAnsi="微软雅黑" w:eastAsia="微软雅黑" w:cs="微软雅黑"/>
                <w:b/>
                <w:bCs/>
                <w:color w:val="000000"/>
                <w:spacing w:val="3"/>
                <w:w w:val="98"/>
                <w:kern w:val="0"/>
                <w:sz w:val="21"/>
              </w:rPr>
              <w:t>收</w:t>
            </w:r>
            <w:r>
              <w:rPr>
                <w:rFonts w:ascii="微软雅黑" w:hAnsi="微软雅黑" w:eastAsia="微软雅黑" w:cs="微软雅黑"/>
                <w:b/>
                <w:bCs/>
                <w:color w:val="000000"/>
                <w:spacing w:val="15"/>
                <w:w w:val="92"/>
                <w:kern w:val="0"/>
                <w:sz w:val="21"/>
              </w:rPr>
              <w:t>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上年</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结转</w:t>
            </w:r>
          </w:p>
        </w:tc>
      </w:tr>
      <w:tr>
        <w:tblPrEx>
          <w:tblCellMar>
            <w:top w:w="0" w:type="dxa"/>
            <w:left w:w="0" w:type="dxa"/>
            <w:bottom w:w="0" w:type="dxa"/>
            <w:right w:w="0" w:type="dxa"/>
          </w:tblCellMar>
        </w:tblPrEx>
        <w:trPr>
          <w:trHeight w:val="1455" w:hRule="exact"/>
        </w:trPr>
        <w:tc>
          <w:tcPr>
            <w:tcW w:w="759"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序号</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编码</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名称</w:t>
            </w:r>
          </w:p>
        </w:tc>
        <w:tc>
          <w:tcPr>
            <w:tcW w:w="758"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合计</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小计</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财政</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拨款</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财政</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专户</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事业</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经营</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上级</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补助</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附属</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单位</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上缴</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其他</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上年</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结转</w:t>
            </w:r>
          </w:p>
        </w:tc>
      </w:tr>
      <w:tr>
        <w:tblPrEx>
          <w:tblCellMar>
            <w:top w:w="0" w:type="dxa"/>
            <w:left w:w="0" w:type="dxa"/>
            <w:bottom w:w="0" w:type="dxa"/>
            <w:right w:w="0" w:type="dxa"/>
          </w:tblCellMar>
        </w:tblPrEx>
        <w:trPr>
          <w:trHeight w:val="38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栏次</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1</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2</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3</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4</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5</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6</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7</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8</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9</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10</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11</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12</w:t>
            </w:r>
          </w:p>
        </w:tc>
      </w:tr>
      <w:tr>
        <w:tblPrEx>
          <w:tblCellMar>
            <w:top w:w="0" w:type="dxa"/>
            <w:left w:w="0" w:type="dxa"/>
            <w:bottom w:w="0" w:type="dxa"/>
            <w:right w:w="0" w:type="dxa"/>
          </w:tblCellMar>
        </w:tblPrEx>
        <w:trPr>
          <w:trHeight w:val="737" w:hRule="exact"/>
        </w:trPr>
        <w:tc>
          <w:tcPr>
            <w:tcW w:w="759"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缴费</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5"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255"/>
              <w:jc w:val="left"/>
              <w:rPr>
                <w:rFonts w:hint="eastAsia"/>
              </w:rPr>
            </w:pPr>
            <w:r>
              <w:rPr>
                <w:rFonts w:ascii="微软雅黑" w:hAnsi="微软雅黑" w:eastAsia="微软雅黑" w:cs="微软雅黑"/>
                <w:bCs/>
                <w:color w:val="000000"/>
                <w:spacing w:val="0"/>
                <w:w w:val="101"/>
                <w:kern w:val="0"/>
                <w:sz w:val="21"/>
              </w:rPr>
              <w:t>11</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210</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卫生</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健康</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10.8</w:t>
            </w:r>
          </w:p>
          <w:p>
            <w:pPr>
              <w:autoSpaceDE w:val="0"/>
              <w:autoSpaceDN w:val="0"/>
              <w:bidi w:val="0"/>
              <w:spacing w:before="84" w:beforeAutospacing="0" w:afterAutospacing="0" w:line="276" w:lineRule="exact"/>
              <w:ind w:left="528"/>
              <w:jc w:val="left"/>
              <w:rPr>
                <w:rFonts w:hint="eastAsia"/>
              </w:rPr>
            </w:pPr>
            <w:r>
              <w:rPr>
                <w:rFonts w:ascii="微软雅黑" w:hAnsi="微软雅黑" w:eastAsia="微软雅黑" w:cs="微软雅黑"/>
                <w:bCs/>
                <w:color w:val="000000"/>
                <w:spacing w:val="0"/>
                <w:kern w:val="0"/>
                <w:sz w:val="21"/>
              </w:rPr>
              <w:t>8</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10.8</w:t>
            </w:r>
          </w:p>
          <w:p>
            <w:pPr>
              <w:autoSpaceDE w:val="0"/>
              <w:autoSpaceDN w:val="0"/>
              <w:bidi w:val="0"/>
              <w:spacing w:before="84" w:beforeAutospacing="0" w:afterAutospacing="0" w:line="276" w:lineRule="exact"/>
              <w:ind w:left="528"/>
              <w:jc w:val="left"/>
              <w:rPr>
                <w:rFonts w:hint="eastAsia"/>
              </w:rPr>
            </w:pPr>
            <w:r>
              <w:rPr>
                <w:rFonts w:ascii="微软雅黑" w:hAnsi="微软雅黑" w:eastAsia="微软雅黑" w:cs="微软雅黑"/>
                <w:bCs/>
                <w:color w:val="000000"/>
                <w:spacing w:val="0"/>
                <w:kern w:val="0"/>
                <w:sz w:val="21"/>
              </w:rPr>
              <w:t>8</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10.8</w:t>
            </w:r>
          </w:p>
          <w:p>
            <w:pPr>
              <w:autoSpaceDE w:val="0"/>
              <w:autoSpaceDN w:val="0"/>
              <w:bidi w:val="0"/>
              <w:spacing w:before="84" w:beforeAutospacing="0" w:afterAutospacing="0" w:line="276" w:lineRule="exact"/>
              <w:ind w:left="528"/>
              <w:jc w:val="left"/>
              <w:rPr>
                <w:rFonts w:hint="eastAsia"/>
              </w:rPr>
            </w:pPr>
            <w:r>
              <w:rPr>
                <w:rFonts w:ascii="微软雅黑" w:hAnsi="微软雅黑" w:eastAsia="微软雅黑" w:cs="微软雅黑"/>
                <w:bCs/>
                <w:color w:val="000000"/>
                <w:spacing w:val="0"/>
                <w:kern w:val="0"/>
                <w:sz w:val="21"/>
              </w:rPr>
              <w:t>8</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457"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0" w:lineRule="exact"/>
              <w:jc w:val="left"/>
              <w:rPr>
                <w:rFonts w:hint="eastAsia"/>
              </w:rPr>
            </w:pPr>
          </w:p>
          <w:p>
            <w:pPr>
              <w:autoSpaceDE w:val="0"/>
              <w:autoSpaceDN w:val="0"/>
              <w:bidi w:val="0"/>
              <w:spacing w:beforeAutospacing="0" w:afterAutospacing="0" w:line="277" w:lineRule="exact"/>
              <w:ind w:left="255"/>
              <w:jc w:val="left"/>
              <w:rPr>
                <w:rFonts w:hint="eastAsia"/>
              </w:rPr>
            </w:pPr>
            <w:r>
              <w:rPr>
                <w:rFonts w:ascii="微软雅黑" w:hAnsi="微软雅黑" w:eastAsia="微软雅黑" w:cs="微软雅黑"/>
                <w:bCs/>
                <w:color w:val="000000"/>
                <w:spacing w:val="0"/>
                <w:w w:val="101"/>
                <w:kern w:val="0"/>
                <w:sz w:val="21"/>
              </w:rPr>
              <w:t>12</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2101</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1</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行政</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事业</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单位</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医疗</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10.8</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8</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10.8</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8</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10.8</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8</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9" w:lineRule="exact"/>
              <w:jc w:val="left"/>
              <w:rPr>
                <w:rFonts w:hint="eastAsia"/>
              </w:rPr>
            </w:pPr>
          </w:p>
          <w:p>
            <w:pPr>
              <w:autoSpaceDE w:val="0"/>
              <w:autoSpaceDN w:val="0"/>
              <w:bidi w:val="0"/>
              <w:spacing w:beforeAutospacing="0" w:afterAutospacing="0" w:line="277" w:lineRule="exact"/>
              <w:ind w:left="255"/>
              <w:jc w:val="left"/>
              <w:rPr>
                <w:rFonts w:hint="eastAsia"/>
              </w:rPr>
            </w:pPr>
            <w:r>
              <w:rPr>
                <w:rFonts w:ascii="微软雅黑" w:hAnsi="微软雅黑" w:eastAsia="微软雅黑" w:cs="微软雅黑"/>
                <w:bCs/>
                <w:color w:val="000000"/>
                <w:spacing w:val="0"/>
                <w:w w:val="101"/>
                <w:kern w:val="0"/>
                <w:sz w:val="21"/>
              </w:rPr>
              <w:t>13</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2101</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101</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行政</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单位</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医疗</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10.2</w:t>
            </w:r>
          </w:p>
          <w:p>
            <w:pPr>
              <w:autoSpaceDE w:val="0"/>
              <w:autoSpaceDN w:val="0"/>
              <w:bidi w:val="0"/>
              <w:spacing w:before="84"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8</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10.2</w:t>
            </w:r>
          </w:p>
          <w:p>
            <w:pPr>
              <w:autoSpaceDE w:val="0"/>
              <w:autoSpaceDN w:val="0"/>
              <w:bidi w:val="0"/>
              <w:spacing w:before="84"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8</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10.2</w:t>
            </w:r>
          </w:p>
          <w:p>
            <w:pPr>
              <w:autoSpaceDE w:val="0"/>
              <w:autoSpaceDN w:val="0"/>
              <w:bidi w:val="0"/>
              <w:spacing w:before="84"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8</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255"/>
              <w:jc w:val="left"/>
              <w:rPr>
                <w:rFonts w:hint="eastAsia"/>
              </w:rPr>
            </w:pPr>
            <w:r>
              <w:rPr>
                <w:rFonts w:ascii="微软雅黑" w:hAnsi="微软雅黑" w:eastAsia="微软雅黑" w:cs="微软雅黑"/>
                <w:bCs/>
                <w:color w:val="000000"/>
                <w:spacing w:val="0"/>
                <w:w w:val="101"/>
                <w:kern w:val="0"/>
                <w:sz w:val="21"/>
              </w:rPr>
              <w:t>14</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2101</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102</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事业</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单位</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医疗</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0.60</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0.60</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0.60</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9" w:lineRule="exact"/>
              <w:jc w:val="left"/>
              <w:rPr>
                <w:rFonts w:hint="eastAsia"/>
              </w:rPr>
            </w:pPr>
          </w:p>
          <w:p>
            <w:pPr>
              <w:autoSpaceDE w:val="0"/>
              <w:autoSpaceDN w:val="0"/>
              <w:bidi w:val="0"/>
              <w:spacing w:beforeAutospacing="0" w:afterAutospacing="0" w:line="277" w:lineRule="exact"/>
              <w:ind w:left="255"/>
              <w:jc w:val="left"/>
              <w:rPr>
                <w:rFonts w:hint="eastAsia"/>
              </w:rPr>
            </w:pPr>
            <w:r>
              <w:rPr>
                <w:rFonts w:ascii="微软雅黑" w:hAnsi="微软雅黑" w:eastAsia="微软雅黑" w:cs="微软雅黑"/>
                <w:bCs/>
                <w:color w:val="000000"/>
                <w:spacing w:val="0"/>
                <w:w w:val="101"/>
                <w:kern w:val="0"/>
                <w:sz w:val="21"/>
              </w:rPr>
              <w:t>15</w:t>
            </w:r>
          </w:p>
        </w:tc>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9"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212</w:t>
            </w:r>
          </w:p>
        </w:tc>
        <w:tc>
          <w:tcPr>
            <w:tcW w:w="75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城乡</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社区</w:t>
            </w:r>
          </w:p>
          <w:p>
            <w:pPr>
              <w:autoSpaceDE w:val="0"/>
              <w:autoSpaceDN w:val="0"/>
              <w:bidi w:val="0"/>
              <w:spacing w:before="85"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75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20.0</w:t>
            </w:r>
          </w:p>
          <w:p>
            <w:pPr>
              <w:autoSpaceDE w:val="0"/>
              <w:autoSpaceDN w:val="0"/>
              <w:bidi w:val="0"/>
              <w:spacing w:before="84"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0</w:t>
            </w:r>
          </w:p>
        </w:tc>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20.0</w:t>
            </w:r>
          </w:p>
          <w:p>
            <w:pPr>
              <w:autoSpaceDE w:val="0"/>
              <w:autoSpaceDN w:val="0"/>
              <w:bidi w:val="0"/>
              <w:spacing w:before="84"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0</w:t>
            </w:r>
          </w:p>
        </w:tc>
        <w:tc>
          <w:tcPr>
            <w:tcW w:w="756"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20.0</w:t>
            </w:r>
          </w:p>
          <w:p>
            <w:pPr>
              <w:autoSpaceDE w:val="0"/>
              <w:autoSpaceDN w:val="0"/>
              <w:bidi w:val="0"/>
              <w:spacing w:before="84"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0</w:t>
            </w:r>
          </w:p>
        </w:tc>
        <w:tc>
          <w:tcPr>
            <w:tcW w:w="758"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c>
          <w:tcPr>
            <w:tcW w:w="758"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c>
          <w:tcPr>
            <w:tcW w:w="758" w:type="dxa"/>
            <w:tcBorders>
              <w:top w:val="single" w:color="000000" w:sz="6" w:space="0"/>
              <w:left w:val="single" w:color="000000" w:sz="6" w:space="0"/>
              <w:bottom w:val="single" w:color="000000" w:sz="6" w:space="0"/>
              <w:right w:val="single" w:color="000000" w:sz="6" w:space="0"/>
            </w:tcBorders>
          </w:tcPr>
          <w:p/>
        </w:tc>
        <w:tc>
          <w:tcPr>
            <w:tcW w:w="756"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918" w:bottom="419" w:left="1800" w:header="851" w:footer="419" w:gutter="0"/>
          <w:cols w:space="0" w:num="1"/>
        </w:sectPr>
      </w:pPr>
    </w:p>
    <w:p>
      <w:pPr>
        <w:autoSpaceDE w:val="0"/>
        <w:autoSpaceDN w:val="0"/>
        <w:spacing w:beforeAutospacing="0" w:afterAutospacing="0" w:line="319" w:lineRule="exact"/>
        <w:jc w:val="left"/>
        <w:rPr>
          <w:rFonts w:hint="eastAsia"/>
        </w:rPr>
      </w:pPr>
    </w:p>
    <w:p>
      <w:pPr>
        <w:autoSpaceDE w:val="0"/>
        <w:autoSpaceDN w:val="0"/>
        <w:bidi w:val="0"/>
        <w:spacing w:beforeAutospacing="0" w:afterAutospacing="0" w:line="265" w:lineRule="exact"/>
        <w:ind w:left="13902"/>
        <w:jc w:val="left"/>
        <w:rPr>
          <w:rFonts w:hint="eastAsia"/>
        </w:rPr>
      </w:pPr>
      <w:r>
        <w:rPr>
          <w:rFonts w:ascii="Times New Roman" w:hAnsi="Times New Roman" w:eastAsia="Times New Roman" w:cs="Times New Roman"/>
          <w:bCs/>
          <w:color w:val="000000"/>
          <w:spacing w:val="0"/>
          <w:kern w:val="0"/>
          <w:sz w:val="24"/>
        </w:rPr>
        <w:t>7</w:t>
      </w:r>
    </w:p>
    <w:p>
      <w:pPr>
        <w:spacing w:beforeAutospacing="0" w:afterAutospacing="0" w:line="14" w:lineRule="exact"/>
        <w:jc w:val="center"/>
        <w:sectPr>
          <w:type w:val="continuous"/>
          <w:pgSz w:w="16840" w:h="11900"/>
          <w:pgMar w:top="1354" w:right="918" w:bottom="419" w:left="1800" w:header="851" w:footer="419" w:gutter="0"/>
          <w:cols w:space="720" w:num="1"/>
        </w:sectPr>
      </w:pPr>
    </w:p>
    <w:p>
      <w:pPr>
        <w:spacing w:beforeAutospacing="0" w:afterAutospacing="0" w:line="14" w:lineRule="exact"/>
        <w:jc w:val="center"/>
        <w:sectPr>
          <w:pgSz w:w="16840" w:h="11900"/>
          <w:pgMar w:top="1354" w:right="1800" w:bottom="419" w:left="1020" w:header="851" w:footer="419" w:gutter="0"/>
          <w:cols w:space="720" w:num="1"/>
        </w:sectPr>
      </w:pPr>
      <w:bookmarkStart w:id="9" w:name="_bookmark9"/>
      <w:bookmarkEnd w:id="9"/>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1135380</wp:posOffset>
                </wp:positionV>
                <wp:extent cx="8890" cy="8890"/>
                <wp:effectExtent l="13970" t="15875" r="22860" b="20955"/>
                <wp:wrapNone/>
                <wp:docPr id="227" name="WS_polygon22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21" o:spid="_x0000_s1026" style="position:absolute;left:0pt;margin-left:174.25pt;margin-top:89.4pt;height:0.7pt;width:0.7pt;mso-position-horizontal-relative:page;mso-position-vertical-relative:page;z-index:-251654144;mso-width-relative:page;mso-height-relative:page;" fillcolor="#000000" filled="t" stroked="t" coordsize="8890,8890" o:gfxdata="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jbv89cA&#10;AAALAQAADwAAAAAAAAABACAAAAAiAAAAZHJzL2Rvd25yZXYueG1sUEsBAhQAFAAAAAgAh07iQMxm&#10;Eev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1135380</wp:posOffset>
                </wp:positionV>
                <wp:extent cx="8890" cy="8890"/>
                <wp:effectExtent l="13970" t="15875" r="22860" b="20955"/>
                <wp:wrapNone/>
                <wp:docPr id="228" name="WS_polygon22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22" o:spid="_x0000_s1026" style="position:absolute;left:0pt;margin-left:667pt;margin-top:89.4pt;height:0.7pt;width:0.7pt;mso-position-horizontal-relative:page;mso-position-vertical-relative:page;z-index:-251654144;mso-width-relative:page;mso-height-relative:page;" fillcolor="#000000" filled="t" stroked="t" coordsize="8890,8890" o:gfxdata="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Igs5XY&#10;AAAADQEAAA8AAAAAAAAAAQAgAAAAIgAAAGRycy9kb3ducmV2LnhtbFBLAQIUABQAAAAIAIdO4kCv&#10;13dN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1379855</wp:posOffset>
                </wp:positionV>
                <wp:extent cx="8890" cy="8890"/>
                <wp:effectExtent l="13970" t="15875" r="22860" b="20955"/>
                <wp:wrapNone/>
                <wp:docPr id="229" name="WS_polygon22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23" o:spid="_x0000_s1026" style="position:absolute;left:0pt;margin-left:174.25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UOui&#10;2AAAAAsBAAAPAAAAAAAAAAEAIAAAACIAAABkcnMvZG93bnJldi54bWxQSwECFAAUAAAACACHTuJA&#10;PNrTM+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1379855</wp:posOffset>
                </wp:positionV>
                <wp:extent cx="8890" cy="8890"/>
                <wp:effectExtent l="13970" t="15875" r="22860" b="20955"/>
                <wp:wrapNone/>
                <wp:docPr id="230" name="WS_polygon22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24" o:spid="_x0000_s1026" style="position:absolute;left:0pt;margin-left:667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0Ex7S&#10;2AAAAA0BAAAPAAAAAAAAAAEAIAAAACIAAABkcnMvZG93bnJldi54bWxQSwECFAAUAAAACACHTuJA&#10;GzzzX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2303145</wp:posOffset>
                </wp:positionV>
                <wp:extent cx="8890" cy="8890"/>
                <wp:effectExtent l="13970" t="15875" r="22860" b="20955"/>
                <wp:wrapNone/>
                <wp:docPr id="231" name="WS_polygon22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25" o:spid="_x0000_s1026" style="position:absolute;left:0pt;margin-left:174.25pt;margin-top:181.35pt;height:0.7pt;width:0.7pt;mso-position-horizontal-relative:page;mso-position-vertical-relative:page;z-index:-251654144;mso-width-relative:page;mso-height-relative:page;" fillcolor="#000000" filled="t" stroked="t" coordsize="8890,8890" o:gfxdata="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50L7fX&#10;AAAACwEAAA8AAAAAAAAAAQAgAAAAIgAAAGRycy9kb3ducmV2LnhtbFBLAQIUABQAAAAIAIdO4kCI&#10;MVcg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2303145</wp:posOffset>
                </wp:positionV>
                <wp:extent cx="8890" cy="8890"/>
                <wp:effectExtent l="13970" t="15875" r="22860" b="20955"/>
                <wp:wrapNone/>
                <wp:docPr id="232" name="WS_polygon22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26" o:spid="_x0000_s1026" style="position:absolute;left:0pt;margin-left:667pt;margin-top:181.35pt;height:0.7pt;width:0.7pt;mso-position-horizontal-relative:page;mso-position-vertical-relative:page;z-index:-251654144;mso-width-relative:page;mso-height-relative:page;" fillcolor="#000000" filled="t" stroked="t" coordsize="8890,8890" o:gfxdata="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V6fQTX&#10;AAAADQEAAA8AAAAAAAAAAQAgAAAAIgAAAGRycy9kb3ducmV2LnhtbFBLAQIUABQAAAAIAIdO4kA9&#10;J7uj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2547620</wp:posOffset>
                </wp:positionV>
                <wp:extent cx="8890" cy="8890"/>
                <wp:effectExtent l="13970" t="15875" r="22860" b="20955"/>
                <wp:wrapNone/>
                <wp:docPr id="233" name="WS_polygon22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27" o:spid="_x0000_s1026" style="position:absolute;left:0pt;margin-left:174.25pt;margin-top:200.6pt;height:0.7pt;width:0.7pt;mso-position-horizontal-relative:page;mso-position-vertical-relative:page;z-index:-251654144;mso-width-relative:page;mso-height-relative:page;" fillcolor="#000000" filled="t" stroked="t" coordsize="8890,8890" o:gfxdata="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dTnz9YA&#10;AAALAQAADwAAAAAAAAABACAAAAAiAAAAZHJzL2Rvd25yZXYueG1sUEsBAhQAFAAAAAgAh07iQK4q&#10;H93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2547620</wp:posOffset>
                </wp:positionV>
                <wp:extent cx="8890" cy="8890"/>
                <wp:effectExtent l="13970" t="15875" r="22860" b="20955"/>
                <wp:wrapNone/>
                <wp:docPr id="234" name="WS_polygon22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28" o:spid="_x0000_s1026" style="position:absolute;left:0pt;margin-left:667pt;margin-top:200.6pt;height:0.7pt;width:0.7pt;mso-position-horizontal-relative:page;mso-position-vertical-relative:page;z-index:-251654144;mso-width-relative:page;mso-height-relative:page;" fillcolor="#000000" filled="t" stroked="t" coordsize="8890,8890" o:gfxdata="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vTq/zX&#10;AAAADQEAAA8AAAAAAAAAAQAgAAAAIgAAAGRycy9kb3ducmV2LnhtbFBLAQIUABQAAAAIAIdO4kBo&#10;qdwF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4387215</wp:posOffset>
                </wp:positionV>
                <wp:extent cx="8890" cy="8890"/>
                <wp:effectExtent l="13970" t="15875" r="22860" b="20955"/>
                <wp:wrapNone/>
                <wp:docPr id="235" name="WS_polygon22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29" o:spid="_x0000_s1026" style="position:absolute;left:0pt;margin-left:174.25pt;margin-top:345.45pt;height:0.7pt;width:0.7pt;mso-position-horizontal-relative:page;mso-position-vertical-relative:page;z-index:-251654144;mso-width-relative:page;mso-height-relative:page;" fillcolor="#000000" filled="t" stroked="t" coordsize="8890,8890" o:gfxdata="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IL8LzX&#10;AAAACwEAAA8AAAAAAAAAAQAgAAAAIgAAAGRycy9kb3ducmV2LnhtbFBLAQIUABQAAAAIAIdO4kD7&#10;pHh7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4387215</wp:posOffset>
                </wp:positionV>
                <wp:extent cx="8890" cy="8890"/>
                <wp:effectExtent l="13970" t="15875" r="22860" b="20955"/>
                <wp:wrapNone/>
                <wp:docPr id="236" name="WS_polygon23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30" o:spid="_x0000_s1026" style="position:absolute;left:0pt;margin-left:667pt;margin-top:345.45pt;height:0.7pt;width:0.7pt;mso-position-horizontal-relative:page;mso-position-vertical-relative:page;z-index:-251654144;mso-width-relative:page;mso-height-relative:page;" fillcolor="#000000" filled="t" stroked="t" coordsize="8890,8890" o:gfxdata="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tgwPNcA&#10;AAANAQAADwAAAAAAAAABACAAAAAiAAAAZHJzL2Rvd25yZXYueG1sUEsBAhQAFAAAAAgAh07iQKwN&#10;zfz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6457315</wp:posOffset>
                </wp:positionV>
                <wp:extent cx="8890" cy="9525"/>
                <wp:effectExtent l="13335" t="17145" r="23495" b="19050"/>
                <wp:wrapNone/>
                <wp:docPr id="237" name="WS_polygon23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31" o:spid="_x0000_s1026" style="position:absolute;left:0pt;margin-left:174.25pt;margin-top:508.45pt;height:0.75pt;width:0.7pt;mso-position-horizontal-relative:page;mso-position-vertical-relative:page;z-index:-251654144;mso-width-relative:page;mso-height-relative:page;" fillcolor="#000000" filled="t" stroked="t" coordsize="8890,9525" o:gfxdata="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M&#10;T4lp2QAAAA0BAAAPAAAAAAAAAAEAIAAAACIAAABkcnMvZG93bnJldi54bWxQSwECFAAUAAAACACH&#10;TuJALiExVOoBAAAeBAAADgAAAAAAAAABACAAAAAo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6457315</wp:posOffset>
                </wp:positionV>
                <wp:extent cx="8890" cy="9525"/>
                <wp:effectExtent l="13335" t="17145" r="23495" b="19050"/>
                <wp:wrapNone/>
                <wp:docPr id="238" name="WS_polygon23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32" o:spid="_x0000_s1026" style="position:absolute;left:0pt;margin-left:667pt;margin-top:508.45pt;height:0.75pt;width:0.7pt;mso-position-horizontal-relative:page;mso-position-vertical-relative:page;z-index:-251654144;mso-width-relative:page;mso-height-relative:page;" fillcolor="#000000" filled="t" stroked="t" coordsize="8890,9525" o:gfxdata="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uawEd9oAAAAPAQAADwAAAAAAAAABACAAAAAiAAAAZHJzL2Rvd25yZXYueG1sUEsBAhQAFAAAAAgA&#10;h07iQE2QV/LqAQAAHgQAAA4AAAAAAAAAAQAgAAAAKQ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2693670</wp:posOffset>
                </wp:positionH>
                <wp:positionV relativeFrom="page">
                  <wp:posOffset>6701790</wp:posOffset>
                </wp:positionV>
                <wp:extent cx="9525" cy="8890"/>
                <wp:effectExtent l="14605" t="15240" r="21590" b="21590"/>
                <wp:wrapNone/>
                <wp:docPr id="239" name="WS_polygon233"/>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33" o:spid="_x0000_s1026" style="position:absolute;left:0pt;margin-left:212.1pt;margin-top:527.7pt;height:0.7pt;width:0.75pt;mso-position-horizontal-relative:page;mso-position-vertical-relative:page;z-index:-251654144;mso-width-relative:page;mso-height-relative:page;" fillcolor="#000000" filled="t" stroked="t" coordsize="9525,8890" o:gfxdata="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8UGk2gAAAA0BAAAPAAAAAAAAAAEAIAAAACIAAABkcnMvZG93bnJldi54bWxQSwECFAAUAAAA&#10;CACHTuJA9R6dSewBAAAeBAAADgAAAAAAAAABACAAAAAp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3176270</wp:posOffset>
                </wp:positionH>
                <wp:positionV relativeFrom="page">
                  <wp:posOffset>6701790</wp:posOffset>
                </wp:positionV>
                <wp:extent cx="9525" cy="8890"/>
                <wp:effectExtent l="14605" t="15240" r="21590" b="21590"/>
                <wp:wrapNone/>
                <wp:docPr id="240" name="WS_polygon234"/>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34" o:spid="_x0000_s1026" style="position:absolute;left:0pt;margin-left:250.1pt;margin-top:527.7pt;height:0.7pt;width:0.75pt;mso-position-horizontal-relative:page;mso-position-vertical-relative:page;z-index:-251654144;mso-width-relative:page;mso-height-relative:page;" fillcolor="#000000" filled="t" stroked="t" coordsize="9525,8890" o:gfxdata="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nZCfDZAAAADQEAAA8AAAAAAAAAAQAgAAAAIgAAAGRycy9kb3ducmV2LnhtbFBLAQIUABQAAAAI&#10;AIdO4kBxBncT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3657600</wp:posOffset>
                </wp:positionH>
                <wp:positionV relativeFrom="page">
                  <wp:posOffset>6701790</wp:posOffset>
                </wp:positionV>
                <wp:extent cx="8890" cy="8890"/>
                <wp:effectExtent l="13970" t="15875" r="22860" b="20955"/>
                <wp:wrapNone/>
                <wp:docPr id="241" name="WS_polygon23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35" o:spid="_x0000_s1026" style="position:absolute;left:0pt;margin-left:288pt;margin-top:527.7pt;height:0.7pt;width:0.7pt;mso-position-horizontal-relative:page;mso-position-vertical-relative:page;z-index:-251654144;mso-width-relative:page;mso-height-relative:page;" fillcolor="#000000" filled="t" stroked="t" coordsize="8890,8890" o:gfxdata="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cVzs/X&#10;AAAADQEAAA8AAAAAAAAAAQAgAAAAIgAAAGRycy9kb3ducmV2LnhtbFBLAQIUABQAAAAIAIdO4kDY&#10;qeV+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4139565</wp:posOffset>
                </wp:positionH>
                <wp:positionV relativeFrom="page">
                  <wp:posOffset>6701790</wp:posOffset>
                </wp:positionV>
                <wp:extent cx="8890" cy="8890"/>
                <wp:effectExtent l="13970" t="15875" r="22860" b="20955"/>
                <wp:wrapNone/>
                <wp:docPr id="242" name="WS_polygon23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36" o:spid="_x0000_s1026" style="position:absolute;left:0pt;margin-left:325.95pt;margin-top:527.7pt;height:0.7pt;width:0.7pt;mso-position-horizontal-relative:page;mso-position-vertical-relative:page;z-index:-251654144;mso-width-relative:page;mso-height-relative:page;" fillcolor="#000000" filled="t" stroked="t" coordsize="8890,8890" o:gfxdata="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Yj/1/X&#10;AAAADQEAAA8AAAAAAAAAAQAgAAAAIgAAAGRycy9kb3ducmV2LnhtbFBLAQIUABQAAAAIAIdO4kBt&#10;vwn9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4620895</wp:posOffset>
                </wp:positionH>
                <wp:positionV relativeFrom="page">
                  <wp:posOffset>6701790</wp:posOffset>
                </wp:positionV>
                <wp:extent cx="9525" cy="8890"/>
                <wp:effectExtent l="14605" t="15240" r="21590" b="21590"/>
                <wp:wrapNone/>
                <wp:docPr id="243" name="WS_polygon237"/>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37" o:spid="_x0000_s1026" style="position:absolute;left:0pt;margin-left:363.85pt;margin-top:527.7pt;height:0.7pt;width:0.75pt;mso-position-horizontal-relative:page;mso-position-vertical-relative:page;z-index:-251654144;mso-width-relative:page;mso-height-relative:page;" fillcolor="#000000" filled="t" stroked="t" coordsize="9525,8890" o:gfxdata="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eoflNoAAAANAQAADwAAAAAAAAABACAAAAAiAAAAZHJzL2Rvd25yZXYueG1sUEsBAhQAFAAA&#10;AAgAh07iQMQQm5D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5101590</wp:posOffset>
                </wp:positionH>
                <wp:positionV relativeFrom="page">
                  <wp:posOffset>6701790</wp:posOffset>
                </wp:positionV>
                <wp:extent cx="8890" cy="8890"/>
                <wp:effectExtent l="13970" t="15875" r="22860" b="20955"/>
                <wp:wrapNone/>
                <wp:docPr id="244" name="WS_polygon23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38" o:spid="_x0000_s1026" style="position:absolute;left:0pt;margin-left:401.7pt;margin-top:527.7pt;height:0.7pt;width:0.7pt;mso-position-horizontal-relative:page;mso-position-vertical-relative:page;z-index:-251654144;mso-width-relative:page;mso-height-relative:page;" fillcolor="#000000" filled="t" stroked="t" coordsize="8890,8890" o:gfxdata="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b/UonX&#10;AAAADQEAAA8AAAAAAAAAAQAgAAAAIgAAAGRycy9kb3ducmV2LnhtbFBLAQIUABQAAAAIAIdO4kA4&#10;MW5b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5582920</wp:posOffset>
                </wp:positionH>
                <wp:positionV relativeFrom="page">
                  <wp:posOffset>6701790</wp:posOffset>
                </wp:positionV>
                <wp:extent cx="9525" cy="8890"/>
                <wp:effectExtent l="14605" t="15240" r="21590" b="21590"/>
                <wp:wrapNone/>
                <wp:docPr id="245" name="WS_polygon239"/>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39" o:spid="_x0000_s1026" style="position:absolute;left:0pt;margin-left:439.6pt;margin-top:527.7pt;height:0.7pt;width:0.75pt;mso-position-horizontal-relative:page;mso-position-vertical-relative:page;z-index:-251654144;mso-width-relative:page;mso-height-relative:page;" fillcolor="#000000" filled="t" stroked="t" coordsize="9525,8890" o:gfxdata="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XmvW/ZAAAADQEAAA8AAAAAAAAAAQAgAAAAIgAAAGRycy9kb3ducmV2LnhtbFBLAQIUABQAAAAI&#10;AIdO4kCRnvw2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6064250</wp:posOffset>
                </wp:positionH>
                <wp:positionV relativeFrom="page">
                  <wp:posOffset>6701790</wp:posOffset>
                </wp:positionV>
                <wp:extent cx="8890" cy="8890"/>
                <wp:effectExtent l="13970" t="15875" r="22860" b="20955"/>
                <wp:wrapNone/>
                <wp:docPr id="246" name="WS_polygon24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40" o:spid="_x0000_s1026" style="position:absolute;left:0pt;margin-left:477.5pt;margin-top:527.7pt;height:0.7pt;width:0.7pt;mso-position-horizontal-relative:page;mso-position-vertical-relative:page;z-index:-251654144;mso-width-relative:page;mso-height-relative:page;" fillcolor="#000000" filled="t" stroked="t" coordsize="8890,8890" o:gfxdata="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VwounNcA&#10;AAANAQAADwAAAAAAAAABACAAAAAiAAAAZHJzL2Rvd25yZXYueG1sUEsBAhQAFAAAAAgAh07iQDQ7&#10;1Tn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6546215</wp:posOffset>
                </wp:positionH>
                <wp:positionV relativeFrom="page">
                  <wp:posOffset>6701790</wp:posOffset>
                </wp:positionV>
                <wp:extent cx="8890" cy="8890"/>
                <wp:effectExtent l="13970" t="15875" r="22860" b="20955"/>
                <wp:wrapNone/>
                <wp:docPr id="247" name="WS_polygon24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41" o:spid="_x0000_s1026" style="position:absolute;left:0pt;margin-left:515.45pt;margin-top:527.7pt;height:0.7pt;width:0.7pt;mso-position-horizontal-relative:page;mso-position-vertical-relative:page;z-index:-251654144;mso-width-relative:page;mso-height-relative:page;" fillcolor="#000000" filled="t" stroked="t" coordsize="8890,8890" o:gfxdata="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SFSxHY&#10;AAAADwEAAA8AAAAAAAAAAQAgAAAAIgAAAGRycy9kb3ducmV2LnhtbFBLAQIUABQAAAAIAIdO4kCn&#10;NnFH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7028180</wp:posOffset>
                </wp:positionH>
                <wp:positionV relativeFrom="page">
                  <wp:posOffset>6701790</wp:posOffset>
                </wp:positionV>
                <wp:extent cx="8890" cy="8890"/>
                <wp:effectExtent l="13970" t="15875" r="22860" b="20955"/>
                <wp:wrapNone/>
                <wp:docPr id="248" name="WS_polygon24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42" o:spid="_x0000_s1026" style="position:absolute;left:0pt;margin-left:553.4pt;margin-top:527.7pt;height:0.7pt;width:0.7pt;mso-position-horizontal-relative:page;mso-position-vertical-relative:page;z-index:-251654144;mso-width-relative:page;mso-height-relative:page;" fillcolor="#000000" filled="t" stroked="t" coordsize="8890,8890" o:gfxdata="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GIesd&#10;2AAAAA8BAAAPAAAAAAAAAAEAIAAAACIAAABkcnMvZG93bnJldi54bWxQSwECFAAUAAAACACHTuJA&#10;xIcX4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7508875</wp:posOffset>
                </wp:positionH>
                <wp:positionV relativeFrom="page">
                  <wp:posOffset>6701790</wp:posOffset>
                </wp:positionV>
                <wp:extent cx="9525" cy="8890"/>
                <wp:effectExtent l="14605" t="15240" r="21590" b="21590"/>
                <wp:wrapNone/>
                <wp:docPr id="249" name="WS_polygon243"/>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43" o:spid="_x0000_s1026" style="position:absolute;left:0pt;margin-left:591.25pt;margin-top:527.7pt;height:0.7pt;width:0.75pt;mso-position-horizontal-relative:page;mso-position-vertical-relative:page;z-index:-251654144;mso-width-relative:page;mso-height-relative:page;" fillcolor="#000000" filled="t" stroked="t" coordsize="9525,8890" o:gfxdata="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PmNk9oAAAAPAQAADwAAAAAAAAABACAAAAAiAAAAZHJzL2Rvd25yZXYueG1sUEsBAhQAFAAA&#10;AAgAh07iQG0ohYz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7988935</wp:posOffset>
                </wp:positionH>
                <wp:positionV relativeFrom="page">
                  <wp:posOffset>6701790</wp:posOffset>
                </wp:positionV>
                <wp:extent cx="9525" cy="8890"/>
                <wp:effectExtent l="14605" t="15240" r="21590" b="21590"/>
                <wp:wrapNone/>
                <wp:docPr id="250" name="WS_polygon244"/>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44" o:spid="_x0000_s1026" style="position:absolute;left:0pt;margin-left:629.05pt;margin-top:527.7pt;height:0.7pt;width:0.75pt;mso-position-horizontal-relative:page;mso-position-vertical-relative:page;z-index:-251654144;mso-width-relative:page;mso-height-relative:page;" fillcolor="#000000" filled="t" stroked="t" coordsize="9525,8890" o:gfxdata="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3sl8M2gAAAA8BAAAPAAAAAAAAAAEAIAAAACIAAABkcnMvZG93bnJldi54bWxQSwECFAAUAAAA&#10;CACHTuJASs6l4ewBAAAeBAAADgAAAAAAAAABACAAAAAp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8470900</wp:posOffset>
                </wp:positionH>
                <wp:positionV relativeFrom="page">
                  <wp:posOffset>6701790</wp:posOffset>
                </wp:positionV>
                <wp:extent cx="8890" cy="8890"/>
                <wp:effectExtent l="13970" t="15875" r="22860" b="20955"/>
                <wp:wrapNone/>
                <wp:docPr id="253" name="group245"/>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251" name="WS_polygon246"/>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252" name="WS_polygon247"/>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245" o:spid="_x0000_s1026" o:spt="203" style="position:absolute;left:0pt;margin-left:667pt;margin-top:527.7pt;height:0.7pt;width:0.7pt;mso-position-horizontal-relative:page;mso-position-vertical-relative:page;z-index:-251654144;mso-width-relative:page;mso-height-relative:page;" coordsize="70,70" o:gfxdata="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ON1oGnaAAAA&#10;DwEAAA8AAAAAAAAAAQAgAAAAIgAAAGRycy9kb3ducmV2LnhtbFBLAQIUABQAAAAIAIdO4kCWXSen&#10;VAIAAHkHAAAOAAAAAAAAAAEAIAAAACkBAABkcnMvZTJvRG9jLnhtbFBLBQYAAAAABgAGAFkBAADv&#10;BQAAAAA=&#10;">
                <o:lock v:ext="edit" aspectratio="f"/>
                <v:shape id="WS_polygon246" o:spid="_x0000_s1026" style="position:absolute;left:0;top:0;height:70;width:70;" fillcolor="#000000" filled="t" stroked="t" coordsize="70,70" o:gfxdata="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wbLBb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shape id="WS_polygon247" o:spid="_x0000_s1026" style="position:absolute;left:0;top:0;height:70;width:70;" fillcolor="#000000" filled="t" stroked="t" coordsize="70,70" o:gfxdata="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1FVy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6701790</wp:posOffset>
                </wp:positionV>
                <wp:extent cx="8890" cy="8890"/>
                <wp:effectExtent l="13970" t="15875" r="22860" b="20955"/>
                <wp:wrapNone/>
                <wp:docPr id="256" name="group248"/>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254" name="WS_polygon249"/>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255" name="WS_polygon250"/>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248" o:spid="_x0000_s1026" o:spt="203" style="position:absolute;left:0pt;margin-left:174.25pt;margin-top:527.7pt;height:0.7pt;width:0.7pt;mso-position-horizontal-relative:page;mso-position-vertical-relative:page;z-index:-251654144;mso-width-relative:page;mso-height-relative:page;" coordsize="70,70" o:gfxdata="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Lf9gOtwA&#10;AAANAQAADwAAAAAAAAABACAAAAAiAAAAZHJzL2Rvd25yZXYueG1sUEsBAhQAFAAAAAgAh07iQBZj&#10;B9lUAgAAeQcAAA4AAAAAAAAAAQAgAAAAKwEAAGRycy9lMm9Eb2MueG1sUEsFBgAAAAAGAAYAWQEA&#10;APEFAAAAAA==&#10;">
                <o:lock v:ext="edit" aspectratio="f"/>
                <v:shape id="WS_polygon249" o:spid="_x0000_s1026" style="position:absolute;left:0;top:0;height:70;width:70;" fillcolor="#000000" filled="t" stroked="t" coordsize="70,70" o:gfxdata="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3Fonb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shape id="WS_polygon250" o:spid="_x0000_s1026" style="position:absolute;left:0;top:0;height:70;width:70;" fillcolor="#000000" filled="t" stroked="t" coordsize="70,70" o:gfxdata="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D3NBr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2472" w:type="dxa"/>
        <w:tblLayout w:type="autofit"/>
        <w:tblCellMar>
          <w:top w:w="0" w:type="dxa"/>
          <w:left w:w="0" w:type="dxa"/>
          <w:bottom w:w="0" w:type="dxa"/>
          <w:right w:w="0" w:type="dxa"/>
        </w:tblCellMar>
      </w:tblPr>
      <w:tblGrid>
        <w:gridCol w:w="759"/>
        <w:gridCol w:w="759"/>
        <w:gridCol w:w="758"/>
        <w:gridCol w:w="758"/>
        <w:gridCol w:w="759"/>
        <w:gridCol w:w="756"/>
        <w:gridCol w:w="758"/>
        <w:gridCol w:w="759"/>
        <w:gridCol w:w="758"/>
        <w:gridCol w:w="759"/>
        <w:gridCol w:w="758"/>
        <w:gridCol w:w="756"/>
        <w:gridCol w:w="759"/>
      </w:tblGrid>
      <w:tr>
        <w:tblPrEx>
          <w:tblCellMar>
            <w:top w:w="0" w:type="dxa"/>
            <w:left w:w="0" w:type="dxa"/>
            <w:bottom w:w="0" w:type="dxa"/>
            <w:right w:w="0" w:type="dxa"/>
          </w:tblCellMar>
        </w:tblPrEx>
        <w:trPr>
          <w:trHeight w:val="427" w:hRule="exact"/>
        </w:trPr>
        <w:tc>
          <w:tcPr>
            <w:tcW w:w="3793"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2273"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spacing w:val="-2"/>
                <w:w w:val="102"/>
                <w:kern w:val="0"/>
                <w:sz w:val="24"/>
              </w:rPr>
              <w:t>2022</w:t>
            </w:r>
          </w:p>
        </w:tc>
        <w:tc>
          <w:tcPr>
            <w:tcW w:w="3790"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482"/>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序号</w:t>
            </w:r>
          </w:p>
        </w:tc>
        <w:tc>
          <w:tcPr>
            <w:tcW w:w="1517"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合计</w:t>
            </w:r>
          </w:p>
        </w:tc>
        <w:tc>
          <w:tcPr>
            <w:tcW w:w="6063" w:type="dxa"/>
            <w:gridSpan w:val="8"/>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2612"/>
              <w:jc w:val="left"/>
              <w:rPr>
                <w:rFonts w:hint="eastAsia"/>
              </w:rPr>
            </w:pPr>
            <w:r>
              <w:rPr>
                <w:rFonts w:ascii="微软雅黑" w:hAnsi="微软雅黑" w:eastAsia="微软雅黑" w:cs="微软雅黑"/>
                <w:b/>
                <w:bCs/>
                <w:color w:val="000000"/>
                <w:spacing w:val="-3"/>
                <w:w w:val="102"/>
                <w:kern w:val="0"/>
                <w:sz w:val="21"/>
              </w:rPr>
              <w:t>本年</w:t>
            </w:r>
            <w:r>
              <w:rPr>
                <w:rFonts w:ascii="微软雅黑" w:hAnsi="微软雅黑" w:eastAsia="微软雅黑" w:cs="微软雅黑"/>
                <w:b/>
                <w:bCs/>
                <w:color w:val="000000"/>
                <w:spacing w:val="3"/>
                <w:w w:val="98"/>
                <w:kern w:val="0"/>
                <w:sz w:val="21"/>
              </w:rPr>
              <w:t>收</w:t>
            </w:r>
            <w:r>
              <w:rPr>
                <w:rFonts w:ascii="微软雅黑" w:hAnsi="微软雅黑" w:eastAsia="微软雅黑" w:cs="微软雅黑"/>
                <w:b/>
                <w:bCs/>
                <w:color w:val="000000"/>
                <w:spacing w:val="15"/>
                <w:w w:val="92"/>
                <w:kern w:val="0"/>
                <w:sz w:val="21"/>
              </w:rPr>
              <w:t>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上年</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结转</w:t>
            </w:r>
          </w:p>
        </w:tc>
      </w:tr>
      <w:tr>
        <w:tblPrEx>
          <w:tblCellMar>
            <w:top w:w="0" w:type="dxa"/>
            <w:left w:w="0" w:type="dxa"/>
            <w:bottom w:w="0" w:type="dxa"/>
            <w:right w:w="0" w:type="dxa"/>
          </w:tblCellMar>
        </w:tblPrEx>
        <w:trPr>
          <w:trHeight w:val="1455" w:hRule="exact"/>
        </w:trPr>
        <w:tc>
          <w:tcPr>
            <w:tcW w:w="759"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序号</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编码</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名称</w:t>
            </w:r>
          </w:p>
        </w:tc>
        <w:tc>
          <w:tcPr>
            <w:tcW w:w="758"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合计</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小计</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财政</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拨款</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财政</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专户</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事业</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经营</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上级</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补助</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附属</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单位</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上缴</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其他</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上年</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结转</w:t>
            </w:r>
          </w:p>
        </w:tc>
      </w:tr>
      <w:tr>
        <w:tblPrEx>
          <w:tblCellMar>
            <w:top w:w="0" w:type="dxa"/>
            <w:left w:w="0" w:type="dxa"/>
            <w:bottom w:w="0" w:type="dxa"/>
            <w:right w:w="0" w:type="dxa"/>
          </w:tblCellMar>
        </w:tblPrEx>
        <w:trPr>
          <w:trHeight w:val="38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栏次</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1</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2</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3</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4</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5</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6</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7</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8</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9</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10</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11</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12</w:t>
            </w:r>
          </w:p>
        </w:tc>
      </w:tr>
      <w:tr>
        <w:tblPrEx>
          <w:tblCellMar>
            <w:top w:w="0" w:type="dxa"/>
            <w:left w:w="0" w:type="dxa"/>
            <w:bottom w:w="0" w:type="dxa"/>
            <w:right w:w="0" w:type="dxa"/>
          </w:tblCellMar>
        </w:tblPrEx>
        <w:trPr>
          <w:trHeight w:val="2897"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1310" w:lineRule="exact"/>
              <w:jc w:val="left"/>
              <w:rPr>
                <w:rFonts w:hint="eastAsia"/>
              </w:rPr>
            </w:pPr>
          </w:p>
          <w:p>
            <w:pPr>
              <w:autoSpaceDE w:val="0"/>
              <w:autoSpaceDN w:val="0"/>
              <w:bidi w:val="0"/>
              <w:spacing w:beforeAutospacing="0" w:afterAutospacing="0" w:line="277" w:lineRule="exact"/>
              <w:ind w:left="255"/>
              <w:jc w:val="left"/>
              <w:rPr>
                <w:rFonts w:hint="eastAsia"/>
              </w:rPr>
            </w:pPr>
            <w:r>
              <w:rPr>
                <w:rFonts w:ascii="微软雅黑" w:hAnsi="微软雅黑" w:eastAsia="微软雅黑" w:cs="微软雅黑"/>
                <w:bCs/>
                <w:color w:val="000000"/>
                <w:spacing w:val="0"/>
                <w:w w:val="101"/>
                <w:kern w:val="0"/>
                <w:sz w:val="21"/>
              </w:rPr>
              <w:t>16</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1130"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2120</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0"/>
                <w:kern w:val="0"/>
                <w:sz w:val="21"/>
              </w:rPr>
              <w:t>8</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国有</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土地</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使用</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权出</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让收</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入安</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排的</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1130"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20.0</w:t>
            </w:r>
          </w:p>
          <w:p>
            <w:pPr>
              <w:autoSpaceDE w:val="0"/>
              <w:autoSpaceDN w:val="0"/>
              <w:bidi w:val="0"/>
              <w:spacing w:before="84" w:beforeAutospacing="0" w:afterAutospacing="0" w:line="276" w:lineRule="exact"/>
              <w:ind w:left="528"/>
              <w:jc w:val="left"/>
              <w:rPr>
                <w:rFonts w:hint="eastAsia"/>
              </w:rPr>
            </w:pPr>
            <w:r>
              <w:rPr>
                <w:rFonts w:ascii="微软雅黑" w:hAnsi="微软雅黑" w:eastAsia="微软雅黑" w:cs="微软雅黑"/>
                <w:bCs/>
                <w:color w:val="000000"/>
                <w:spacing w:val="0"/>
                <w:kern w:val="0"/>
                <w:sz w:val="21"/>
              </w:rPr>
              <w:t>0</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1130" w:lineRule="exact"/>
              <w:jc w:val="left"/>
              <w:rPr>
                <w:rFonts w:hint="eastAsia"/>
              </w:rPr>
            </w:pPr>
          </w:p>
          <w:p>
            <w:pPr>
              <w:autoSpaceDE w:val="0"/>
              <w:autoSpaceDN w:val="0"/>
              <w:bidi w:val="0"/>
              <w:spacing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20.0</w:t>
            </w:r>
          </w:p>
          <w:p>
            <w:pPr>
              <w:autoSpaceDE w:val="0"/>
              <w:autoSpaceDN w:val="0"/>
              <w:bidi w:val="0"/>
              <w:spacing w:before="84" w:beforeAutospacing="0" w:afterAutospacing="0" w:line="276" w:lineRule="exact"/>
              <w:ind w:left="528"/>
              <w:jc w:val="left"/>
              <w:rPr>
                <w:rFonts w:hint="eastAsia"/>
              </w:rPr>
            </w:pPr>
            <w:r>
              <w:rPr>
                <w:rFonts w:ascii="微软雅黑" w:hAnsi="微软雅黑" w:eastAsia="微软雅黑" w:cs="微软雅黑"/>
                <w:bCs/>
                <w:color w:val="000000"/>
                <w:spacing w:val="0"/>
                <w:kern w:val="0"/>
                <w:sz w:val="21"/>
              </w:rPr>
              <w:t>0</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1130"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20.0</w:t>
            </w:r>
          </w:p>
          <w:p>
            <w:pPr>
              <w:autoSpaceDE w:val="0"/>
              <w:autoSpaceDN w:val="0"/>
              <w:bidi w:val="0"/>
              <w:spacing w:before="84" w:beforeAutospacing="0" w:afterAutospacing="0" w:line="276" w:lineRule="exact"/>
              <w:ind w:left="528"/>
              <w:jc w:val="left"/>
              <w:rPr>
                <w:rFonts w:hint="eastAsia"/>
              </w:rPr>
            </w:pPr>
            <w:r>
              <w:rPr>
                <w:rFonts w:ascii="微软雅黑" w:hAnsi="微软雅黑" w:eastAsia="微软雅黑" w:cs="微软雅黑"/>
                <w:bCs/>
                <w:color w:val="000000"/>
                <w:spacing w:val="0"/>
                <w:kern w:val="0"/>
                <w:sz w:val="21"/>
              </w:rPr>
              <w:t>0</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260"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1491" w:lineRule="exact"/>
              <w:jc w:val="left"/>
              <w:rPr>
                <w:rFonts w:hint="eastAsia"/>
              </w:rPr>
            </w:pPr>
          </w:p>
          <w:p>
            <w:pPr>
              <w:autoSpaceDE w:val="0"/>
              <w:autoSpaceDN w:val="0"/>
              <w:bidi w:val="0"/>
              <w:spacing w:beforeAutospacing="0" w:afterAutospacing="0" w:line="277" w:lineRule="exact"/>
              <w:ind w:left="255"/>
              <w:jc w:val="left"/>
              <w:rPr>
                <w:rFonts w:hint="eastAsia"/>
              </w:rPr>
            </w:pPr>
            <w:r>
              <w:rPr>
                <w:rFonts w:ascii="微软雅黑" w:hAnsi="微软雅黑" w:eastAsia="微软雅黑" w:cs="微软雅黑"/>
                <w:bCs/>
                <w:color w:val="000000"/>
                <w:spacing w:val="0"/>
                <w:w w:val="101"/>
                <w:kern w:val="0"/>
                <w:sz w:val="21"/>
              </w:rPr>
              <w:t>17</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1311"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2120</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899</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其他</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国有</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土地</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使用</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权出</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让收</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入安</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排的</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1311"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20.0</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0</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1311" w:lineRule="exact"/>
              <w:jc w:val="left"/>
              <w:rPr>
                <w:rFonts w:hint="eastAsia"/>
              </w:rPr>
            </w:pPr>
          </w:p>
          <w:p>
            <w:pPr>
              <w:autoSpaceDE w:val="0"/>
              <w:autoSpaceDN w:val="0"/>
              <w:bidi w:val="0"/>
              <w:spacing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20.0</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0</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1311" w:lineRule="exact"/>
              <w:jc w:val="left"/>
              <w:rPr>
                <w:rFonts w:hint="eastAsia"/>
              </w:rPr>
            </w:pPr>
          </w:p>
          <w:p>
            <w:pPr>
              <w:autoSpaceDE w:val="0"/>
              <w:autoSpaceDN w:val="0"/>
              <w:bidi w:val="0"/>
              <w:spacing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20.0</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0</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255"/>
              <w:jc w:val="left"/>
              <w:rPr>
                <w:rFonts w:hint="eastAsia"/>
              </w:rPr>
            </w:pPr>
            <w:r>
              <w:rPr>
                <w:rFonts w:ascii="微软雅黑" w:hAnsi="微软雅黑" w:eastAsia="微软雅黑" w:cs="微软雅黑"/>
                <w:bCs/>
                <w:color w:val="000000"/>
                <w:spacing w:val="0"/>
                <w:w w:val="101"/>
                <w:kern w:val="0"/>
                <w:sz w:val="21"/>
              </w:rPr>
              <w:t>18</w:t>
            </w:r>
          </w:p>
        </w:tc>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221</w:t>
            </w:r>
          </w:p>
        </w:tc>
        <w:tc>
          <w:tcPr>
            <w:tcW w:w="75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住房</w:t>
            </w:r>
          </w:p>
        </w:tc>
        <w:tc>
          <w:tcPr>
            <w:tcW w:w="75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10.2</w:t>
            </w:r>
          </w:p>
        </w:tc>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10.2</w:t>
            </w:r>
          </w:p>
        </w:tc>
        <w:tc>
          <w:tcPr>
            <w:tcW w:w="756"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10.2</w:t>
            </w:r>
          </w:p>
        </w:tc>
        <w:tc>
          <w:tcPr>
            <w:tcW w:w="758"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c>
          <w:tcPr>
            <w:tcW w:w="758"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c>
          <w:tcPr>
            <w:tcW w:w="758" w:type="dxa"/>
            <w:tcBorders>
              <w:top w:val="single" w:color="000000" w:sz="6" w:space="0"/>
              <w:left w:val="single" w:color="000000" w:sz="6" w:space="0"/>
              <w:bottom w:val="single" w:color="000000" w:sz="6" w:space="0"/>
              <w:right w:val="single" w:color="000000" w:sz="6" w:space="0"/>
            </w:tcBorders>
          </w:tcPr>
          <w:p/>
        </w:tc>
        <w:tc>
          <w:tcPr>
            <w:tcW w:w="756"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1800" w:bottom="419" w:left="1020" w:header="851" w:footer="419" w:gutter="0"/>
          <w:cols w:space="0" w:num="1"/>
        </w:sectPr>
      </w:pPr>
    </w:p>
    <w:p>
      <w:pPr>
        <w:autoSpaceDE w:val="0"/>
        <w:autoSpaceDN w:val="0"/>
        <w:spacing w:beforeAutospacing="0" w:afterAutospacing="0" w:line="355" w:lineRule="exact"/>
        <w:jc w:val="left"/>
        <w:rPr>
          <w:rFonts w:hint="eastAsia"/>
        </w:rPr>
      </w:pPr>
    </w:p>
    <w:p>
      <w:pPr>
        <w:autoSpaceDE w:val="0"/>
        <w:autoSpaceDN w:val="0"/>
        <w:bidi w:val="0"/>
        <w:spacing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8</w:t>
      </w:r>
    </w:p>
    <w:p>
      <w:pPr>
        <w:spacing w:beforeAutospacing="0" w:afterAutospacing="0" w:line="14" w:lineRule="exact"/>
        <w:jc w:val="center"/>
        <w:sectPr>
          <w:type w:val="continuous"/>
          <w:pgSz w:w="16840" w:h="11900"/>
          <w:pgMar w:top="1354" w:right="1800" w:bottom="419" w:left="1020" w:header="851" w:footer="419" w:gutter="0"/>
          <w:cols w:space="720" w:num="1"/>
        </w:sectPr>
      </w:pPr>
    </w:p>
    <w:p>
      <w:pPr>
        <w:spacing w:beforeAutospacing="0" w:afterAutospacing="0" w:line="14" w:lineRule="exact"/>
        <w:jc w:val="center"/>
        <w:sectPr>
          <w:pgSz w:w="16840" w:h="11900"/>
          <w:pgMar w:top="1354" w:right="918" w:bottom="419" w:left="1800" w:header="851" w:footer="419" w:gutter="0"/>
          <w:cols w:space="720" w:num="1"/>
        </w:sectPr>
      </w:pPr>
      <w:bookmarkStart w:id="10" w:name="_bookmark10"/>
      <w:bookmarkEnd w:id="10"/>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1135380</wp:posOffset>
                </wp:positionV>
                <wp:extent cx="8890" cy="8890"/>
                <wp:effectExtent l="13970" t="15875" r="22860" b="20955"/>
                <wp:wrapNone/>
                <wp:docPr id="257" name="WS_polygon25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51" o:spid="_x0000_s1026" style="position:absolute;left:0pt;margin-left:174.25pt;margin-top:89.4pt;height:0.7pt;width:0.7pt;mso-position-horizontal-relative:page;mso-position-vertical-relative:page;z-index:-251654144;mso-width-relative:page;mso-height-relative:page;" fillcolor="#000000" filled="t" stroked="t" coordsize="8890,8890" o:gfxdata="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o27/PX&#10;AAAACwEAAA8AAAAAAAAAAQAgAAAAIgAAAGRycy9kb3ducmV2LnhtbFBLAQIUABQAAAAIAIdO4kBU&#10;UAku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1135380</wp:posOffset>
                </wp:positionV>
                <wp:extent cx="8890" cy="8890"/>
                <wp:effectExtent l="13970" t="15875" r="22860" b="20955"/>
                <wp:wrapNone/>
                <wp:docPr id="258" name="WS_polygon25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52" o:spid="_x0000_s1026" style="position:absolute;left:0pt;margin-left:667pt;margin-top:89.4pt;height:0.7pt;width:0.7pt;mso-position-horizontal-relative:page;mso-position-vertical-relative:page;z-index:-251654144;mso-width-relative:page;mso-height-relative:page;" fillcolor="#000000" filled="t" stroked="t" coordsize="8890,8890" o:gfxdata="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Igs5XY&#10;AAAADQEAAA8AAAAAAAAAAQAgAAAAIgAAAGRycy9kb3ducmV2LnhtbFBLAQIUABQAAAAIAIdO4kA3&#10;4W+I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1379855</wp:posOffset>
                </wp:positionV>
                <wp:extent cx="8890" cy="8890"/>
                <wp:effectExtent l="13970" t="15875" r="22860" b="20955"/>
                <wp:wrapNone/>
                <wp:docPr id="259" name="WS_polygon25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53" o:spid="_x0000_s1026" style="position:absolute;left:0pt;margin-left:174.25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VDr&#10;otgAAAALAQAADwAAAAAAAAABACAAAAAiAAAAZHJzL2Rvd25yZXYueG1sUEsBAhQAFAAAAAgAh07i&#10;QKTsy/b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1379855</wp:posOffset>
                </wp:positionV>
                <wp:extent cx="8890" cy="8890"/>
                <wp:effectExtent l="13970" t="15875" r="22860" b="20955"/>
                <wp:wrapNone/>
                <wp:docPr id="260" name="WS_polygon25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54" o:spid="_x0000_s1026" style="position:absolute;left:0pt;margin-left:667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0Ex7S&#10;2AAAAA0BAAAPAAAAAAAAAAEAIAAAACIAAABkcnMvZG93bnJldi54bWxQSwECFAAUAAAACACHTuJA&#10;4qBSi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2303145</wp:posOffset>
                </wp:positionV>
                <wp:extent cx="8890" cy="8890"/>
                <wp:effectExtent l="13970" t="15875" r="22860" b="20955"/>
                <wp:wrapNone/>
                <wp:docPr id="261" name="WS_polygon25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55" o:spid="_x0000_s1026" style="position:absolute;left:0pt;margin-left:174.25pt;margin-top:181.35pt;height:0.7pt;width:0.7pt;mso-position-horizontal-relative:page;mso-position-vertical-relative:page;z-index:-251654144;mso-width-relative:page;mso-height-relative:page;" fillcolor="#000000" filled="t" stroked="t" coordsize="8890,8890" o:gfxdata="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50L7fX&#10;AAAACwEAAA8AAAAAAAAAAQAgAAAAIgAAAGRycy9kb3ducmV2LnhtbFBLAQIUABQAAAAIAIdO4kBx&#10;rfb3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2303145</wp:posOffset>
                </wp:positionV>
                <wp:extent cx="8890" cy="8890"/>
                <wp:effectExtent l="13970" t="15875" r="22860" b="20955"/>
                <wp:wrapNone/>
                <wp:docPr id="262" name="WS_polygon25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56" o:spid="_x0000_s1026" style="position:absolute;left:0pt;margin-left:667pt;margin-top:181.35pt;height:0.7pt;width:0.7pt;mso-position-horizontal-relative:page;mso-position-vertical-relative:page;z-index:-251654144;mso-width-relative:page;mso-height-relative:page;" fillcolor="#000000" filled="t" stroked="t" coordsize="8890,8890" o:gfxdata="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V6fQTX&#10;AAAADQEAAA8AAAAAAAAAAQAgAAAAIgAAAGRycy9kb3ducmV2LnhtbFBLAQIUABQAAAAIAIdO4kDE&#10;uxp0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2547620</wp:posOffset>
                </wp:positionV>
                <wp:extent cx="8890" cy="8890"/>
                <wp:effectExtent l="13970" t="15875" r="22860" b="20955"/>
                <wp:wrapNone/>
                <wp:docPr id="263" name="WS_polygon25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57" o:spid="_x0000_s1026" style="position:absolute;left:0pt;margin-left:174.25pt;margin-top:200.6pt;height:0.7pt;width:0.7pt;mso-position-horizontal-relative:page;mso-position-vertical-relative:page;z-index:-251654144;mso-width-relative:page;mso-height-relative:page;" fillcolor="#000000" filled="t" stroked="t" coordsize="8890,8890" o:gfxdata="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HU58/W&#10;AAAACwEAAA8AAAAAAAAAAQAgAAAAIgAAAGRycy9kb3ducmV2LnhtbFBLAQIUABQAAAAIAIdO4kBX&#10;tr4K6QEAAB4EAAAOAAAAAAAAAAEAIAAAACU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2547620</wp:posOffset>
                </wp:positionV>
                <wp:extent cx="8890" cy="8890"/>
                <wp:effectExtent l="13970" t="15875" r="22860" b="20955"/>
                <wp:wrapNone/>
                <wp:docPr id="264" name="WS_polygon25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58" o:spid="_x0000_s1026" style="position:absolute;left:0pt;margin-left:667pt;margin-top:200.6pt;height:0.7pt;width:0.7pt;mso-position-horizontal-relative:page;mso-position-vertical-relative:page;z-index:-251654144;mso-width-relative:page;mso-height-relative:page;" fillcolor="#000000" filled="t" stroked="t" coordsize="8890,8890" o:gfxdata="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vTq/zX&#10;AAAADQEAAA8AAAAAAAAAAQAgAAAAIgAAAGRycy9kb3ducmV2LnhtbFBLAQIUABQAAAAIAIdO4kCR&#10;NX3S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3014980</wp:posOffset>
                </wp:positionV>
                <wp:extent cx="8890" cy="8890"/>
                <wp:effectExtent l="13970" t="15875" r="22860" b="20955"/>
                <wp:wrapNone/>
                <wp:docPr id="265" name="WS_polygon25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59" o:spid="_x0000_s1026" style="position:absolute;left:0pt;margin-left:174.25pt;margin-top:237.4pt;height:0.7pt;width:0.7pt;mso-position-horizontal-relative:page;mso-position-vertical-relative:page;z-index:-251654144;mso-width-relative:page;mso-height-relative:page;" fillcolor="#000000" filled="t" stroked="t" coordsize="8890,8890" o:gfxdata="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QFROPX&#10;AAAACwEAAA8AAAAAAAAAAQAgAAAAIgAAAGRycy9kb3ducmV2LnhtbFBLAQIUABQAAAAIAIdO4kAC&#10;ONms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3014980</wp:posOffset>
                </wp:positionV>
                <wp:extent cx="8890" cy="8890"/>
                <wp:effectExtent l="13970" t="15875" r="22860" b="20955"/>
                <wp:wrapNone/>
                <wp:docPr id="266" name="WS_polygon26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60" o:spid="_x0000_s1026" style="position:absolute;left:0pt;margin-left:667pt;margin-top:237.4pt;height:0.7pt;width:0.7pt;mso-position-horizontal-relative:page;mso-position-vertical-relative:page;z-index:-251654144;mso-width-relative:page;mso-height-relative:page;" fillcolor="#000000" filled="t" stroked="t" coordsize="8890,8890" o:gfxdata="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GQpENcA&#10;AAANAQAADwAAAAAAAAABACAAAAAiAAAAZHJzL2Rvd25yZXYueG1sUEsBAhQAFAAAAAgAh07iQNL2&#10;Jev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3709670</wp:posOffset>
                </wp:positionV>
                <wp:extent cx="8890" cy="9525"/>
                <wp:effectExtent l="13335" t="17145" r="23495" b="19050"/>
                <wp:wrapNone/>
                <wp:docPr id="267" name="WS_polygon26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61" o:spid="_x0000_s1026" style="position:absolute;left:0pt;margin-left:174.25pt;margin-top:292.1pt;height:0.75pt;width:0.7pt;mso-position-horizontal-relative:page;mso-position-vertical-relative:page;z-index:-251654144;mso-width-relative:page;mso-height-relative:page;" fillcolor="#000000" filled="t" stroked="t" coordsize="8890,9525" o:gfxdata="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gx&#10;tfvYAAAACwEAAA8AAAAAAAAAAQAgAAAAIgAAAGRycy9kb3ducmV2LnhtbFBLAQIUABQAAAAIAIdO&#10;4kBQ2tlD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3709670</wp:posOffset>
                </wp:positionV>
                <wp:extent cx="8890" cy="9525"/>
                <wp:effectExtent l="13335" t="17145" r="23495" b="19050"/>
                <wp:wrapNone/>
                <wp:docPr id="268" name="WS_polygon26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62" o:spid="_x0000_s1026" style="position:absolute;left:0pt;margin-left:667pt;margin-top:292.1pt;height:0.75pt;width:0.7pt;mso-position-horizontal-relative:page;mso-position-vertical-relative:page;z-index:-251654144;mso-width-relative:page;mso-height-relative:page;" fillcolor="#000000" filled="t" stroked="t" coordsize="8890,9525" o:gfxdata="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Td&#10;0eLYAAAADQEAAA8AAAAAAAAAAQAgAAAAIgAAAGRycy9kb3ducmV2LnhtbFBLAQIUABQAAAAIAIdO&#10;4kAza7/l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4406900</wp:posOffset>
                </wp:positionV>
                <wp:extent cx="8890" cy="9525"/>
                <wp:effectExtent l="13335" t="17145" r="23495" b="19050"/>
                <wp:wrapNone/>
                <wp:docPr id="271" name="group263"/>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269" name="WS_polygon264"/>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270" name="WS_polygon265"/>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263" o:spid="_x0000_s1026" o:spt="203" style="position:absolute;left:0pt;margin-left:174.25pt;margin-top:347pt;height:0.75pt;width:0.7pt;mso-position-horizontal-relative:page;mso-position-vertical-relative:page;z-index:-251654144;mso-width-relative:page;mso-height-relative:page;" coordsize="70,75" o:gfxdata="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BrrBQjbAAAACwEAAA8AAAAAAAAAAQAgAAAAIgAAAGRycy9kb3ducmV2LnhtbFBLAQIUABQAAAAI&#10;AIdO4kDTESOBXAIAAHkHAAAOAAAAAAAAAAEAIAAAACoBAABkcnMvZTJvRG9jLnhtbFBLBQYAAAAA&#10;BgAGAFkBAAD4BQAAAAA=&#10;">
                <o:lock v:ext="edit" aspectratio="f"/>
                <v:shape id="WS_polygon264" o:spid="_x0000_s1026" style="position:absolute;left:0;top:0;height:75;width:70;" fillcolor="#000000" filled="t" stroked="t" coordsize="70,75" o:gfxdata="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dPf6/&#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shape id="WS_polygon265" o:spid="_x0000_s1026" style="position:absolute;left:0;top:0;height:75;width:70;" fillcolor="#000000" filled="t" stroked="t" coordsize="70,75" o:gfxdata="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vgK+ugAAANwA&#10;AAAPAAAAAAAAAAEAIAAAACIAAABkcnMvZG93bnJldi54bWxQSwECFAAUAAAACACHTuJAMy8FnjsA&#10;AAA5AAAAEAAAAAAAAAABACAAAAAJAQAAZHJzL3NoYXBleG1sLnhtbFBLBQYAAAAABgAGAFsBAACz&#10;Aw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2693670</wp:posOffset>
                </wp:positionH>
                <wp:positionV relativeFrom="page">
                  <wp:posOffset>4406900</wp:posOffset>
                </wp:positionV>
                <wp:extent cx="9525" cy="9525"/>
                <wp:effectExtent l="13970" t="15875" r="22225" b="20320"/>
                <wp:wrapNone/>
                <wp:docPr id="272" name="WS_polygon266"/>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66" o:spid="_x0000_s1026" style="position:absolute;left:0pt;margin-left:212.1pt;margin-top:347pt;height:0.75pt;width:0.75pt;mso-position-horizontal-relative:page;mso-position-vertical-relative:page;z-index:-251654144;mso-width-relative:page;mso-height-relative:page;" fillcolor="#000000" filled="t" stroked="t" coordsize="9525,9525" o:gfxdata="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xbK&#10;YdgAAAALAQAADwAAAAAAAAABACAAAAAiAAAAZHJzL2Rvd25yZXYueG1sUEsBAhQAFAAAAAgAh07i&#10;QJs5RRjpAQAAHgQAAA4AAAAAAAAAAQAgAAAAJw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3176270</wp:posOffset>
                </wp:positionH>
                <wp:positionV relativeFrom="page">
                  <wp:posOffset>4406900</wp:posOffset>
                </wp:positionV>
                <wp:extent cx="9525" cy="9525"/>
                <wp:effectExtent l="13970" t="15875" r="22225" b="20320"/>
                <wp:wrapNone/>
                <wp:docPr id="273" name="WS_polygon267"/>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67" o:spid="_x0000_s1026" style="position:absolute;left:0pt;margin-left:250.1pt;margin-top:347pt;height:0.75pt;width:0.75pt;mso-position-horizontal-relative:page;mso-position-vertical-relative:page;z-index:-251654144;mso-width-relative:page;mso-height-relative:page;" fillcolor="#000000" filled="t" stroked="t" coordsize="9525,9525" o:gfxdata="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Ycs&#10;ytgAAAALAQAADwAAAAAAAAABACAAAAAiAAAAZHJzL2Rvd25yZXYueG1sUEsBAhQAFAAAAAgAh07i&#10;QAg04WbpAQAAHgQAAA4AAAAAAAAAAQAgAAAAJw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3657600</wp:posOffset>
                </wp:positionH>
                <wp:positionV relativeFrom="page">
                  <wp:posOffset>4406900</wp:posOffset>
                </wp:positionV>
                <wp:extent cx="8890" cy="9525"/>
                <wp:effectExtent l="13335" t="17145" r="23495" b="19050"/>
                <wp:wrapNone/>
                <wp:docPr id="274" name="WS_polygon26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68" o:spid="_x0000_s1026" style="position:absolute;left:0pt;margin-left:288pt;margin-top:347pt;height:0.75pt;width:0.7pt;mso-position-horizontal-relative:page;mso-position-vertical-relative:page;z-index:-251654144;mso-width-relative:page;mso-height-relative:page;" fillcolor="#000000" filled="t" stroked="t" coordsize="8890,9525" o:gfxdata="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6&#10;a7UZ2AAAAAsBAAAPAAAAAAAAAAEAIAAAACIAAABkcnMvZG93bnJldi54bWxQSwECFAAUAAAACACH&#10;TuJA9BUUre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4139565</wp:posOffset>
                </wp:positionH>
                <wp:positionV relativeFrom="page">
                  <wp:posOffset>4406900</wp:posOffset>
                </wp:positionV>
                <wp:extent cx="8890" cy="9525"/>
                <wp:effectExtent l="13335" t="17145" r="23495" b="19050"/>
                <wp:wrapNone/>
                <wp:docPr id="275" name="WS_polygon26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69" o:spid="_x0000_s1026" style="position:absolute;left:0pt;margin-left:325.95pt;margin-top:347pt;height:0.75pt;width:0.7pt;mso-position-horizontal-relative:page;mso-position-vertical-relative:page;z-index:-251654144;mso-width-relative:page;mso-height-relative:page;" fillcolor="#000000" filled="t" stroked="t" coordsize="8890,9525" o:gfxdata="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TW&#10;uOLXAAAACwEAAA8AAAAAAAAAAQAgAAAAIgAAAGRycy9kb3ducmV2LnhtbFBLAQIUABQAAAAIAIdO&#10;4kBnGLDT6wEAAB4EAAAOAAAAAAAAAAEAIAAAACY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4620895</wp:posOffset>
                </wp:positionH>
                <wp:positionV relativeFrom="page">
                  <wp:posOffset>4406900</wp:posOffset>
                </wp:positionV>
                <wp:extent cx="9525" cy="9525"/>
                <wp:effectExtent l="13970" t="15875" r="22225" b="20320"/>
                <wp:wrapNone/>
                <wp:docPr id="276" name="WS_polygon270"/>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70" o:spid="_x0000_s1026" style="position:absolute;left:0pt;margin-left:363.85pt;margin-top:347pt;height:0.75pt;width:0.75pt;mso-position-horizontal-relative:page;mso-position-vertical-relative:page;z-index:-251654144;mso-width-relative:page;mso-height-relative:page;" fillcolor="#000000" filled="t" stroked="t" coordsize="9525,9525" o:gfxdata="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xi+&#10;JtkAAAALAQAADwAAAAAAAAABACAAAAAiAAAAZHJzL2Rvd25yZXYueG1sUEsBAhQAFAAAAAgAh07i&#10;QAoTM0foAQAAHgQAAA4AAAAAAAAAAQAgAAAAKA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5101590</wp:posOffset>
                </wp:positionH>
                <wp:positionV relativeFrom="page">
                  <wp:posOffset>4406900</wp:posOffset>
                </wp:positionV>
                <wp:extent cx="8890" cy="9525"/>
                <wp:effectExtent l="13335" t="17145" r="23495" b="19050"/>
                <wp:wrapNone/>
                <wp:docPr id="277" name="WS_polygon27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71" o:spid="_x0000_s1026" style="position:absolute;left:0pt;margin-left:401.7pt;margin-top:347pt;height:0.75pt;width:0.7pt;mso-position-horizontal-relative:page;mso-position-vertical-relative:page;z-index:-251654144;mso-width-relative:page;mso-height-relative:page;" fillcolor="#000000" filled="t" stroked="t" coordsize="8890,9525" o:gfxdata="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IJC&#10;vdcAAAALAQAADwAAAAAAAAABACAAAAAiAAAAZHJzL2Rvd25yZXYueG1sUEsBAhQAFAAAAAgAh07i&#10;QKO8oSr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5582920</wp:posOffset>
                </wp:positionH>
                <wp:positionV relativeFrom="page">
                  <wp:posOffset>4406900</wp:posOffset>
                </wp:positionV>
                <wp:extent cx="9525" cy="9525"/>
                <wp:effectExtent l="13970" t="15875" r="22225" b="20320"/>
                <wp:wrapNone/>
                <wp:docPr id="278" name="WS_polygon272"/>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72" o:spid="_x0000_s1026" style="position:absolute;left:0pt;margin-left:439.6pt;margin-top:347pt;height:0.75pt;width:0.75pt;mso-position-horizontal-relative:page;mso-position-vertical-relative:page;z-index:-251654144;mso-width-relative:page;mso-height-relative:page;" fillcolor="#000000" filled="t" stroked="t" coordsize="9525,9525" o:gfxdata="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MQ&#10;idkAAAALAQAADwAAAAAAAAABACAAAAAiAAAAZHJzL2Rvd25yZXYueG1sUEsBAhQAFAAAAAgAh07i&#10;QPqv8Z/oAQAAHgQAAA4AAAAAAAAAAQAgAAAAKA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6064250</wp:posOffset>
                </wp:positionH>
                <wp:positionV relativeFrom="page">
                  <wp:posOffset>4406900</wp:posOffset>
                </wp:positionV>
                <wp:extent cx="8890" cy="9525"/>
                <wp:effectExtent l="13335" t="17145" r="23495" b="19050"/>
                <wp:wrapNone/>
                <wp:docPr id="279" name="WS_polygon27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73" o:spid="_x0000_s1026" style="position:absolute;left:0pt;margin-left:477.5pt;margin-top:347pt;height:0.75pt;width:0.7pt;mso-position-horizontal-relative:page;mso-position-vertical-relative:page;z-index:-251654144;mso-width-relative:page;mso-height-relative:page;" fillcolor="#000000" filled="t" stroked="t" coordsize="8890,9525" o:gfxdata="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E&#10;ji9/2AAAAAsBAAAPAAAAAAAAAAEAIAAAACIAAABkcnMvZG93bnJldi54bWxQSwECFAAUAAAACACH&#10;TuJAUwBj8u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6546215</wp:posOffset>
                </wp:positionH>
                <wp:positionV relativeFrom="page">
                  <wp:posOffset>4406900</wp:posOffset>
                </wp:positionV>
                <wp:extent cx="8890" cy="9525"/>
                <wp:effectExtent l="13335" t="17145" r="23495" b="19050"/>
                <wp:wrapNone/>
                <wp:docPr id="280" name="WS_polygon27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74" o:spid="_x0000_s1026" style="position:absolute;left:0pt;margin-left:515.45pt;margin-top:347pt;height:0.75pt;width:0.7pt;mso-position-horizontal-relative:page;mso-position-vertical-relative:page;z-index:-251654144;mso-width-relative:page;mso-height-relative:page;" fillcolor="#000000" filled="t" stroked="t" coordsize="8890,9525" o:gfxdata="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st&#10;W2zYAAAADQEAAA8AAAAAAAAAAQAgAAAAIgAAAGRycy9kb3ducmV2LnhtbFBLAQIUABQAAAAIAIdO&#10;4kBTsW/i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7028180</wp:posOffset>
                </wp:positionH>
                <wp:positionV relativeFrom="page">
                  <wp:posOffset>4406900</wp:posOffset>
                </wp:positionV>
                <wp:extent cx="8890" cy="9525"/>
                <wp:effectExtent l="13335" t="17145" r="23495" b="19050"/>
                <wp:wrapNone/>
                <wp:docPr id="281" name="WS_polygon27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75" o:spid="_x0000_s1026" style="position:absolute;left:0pt;margin-left:553.4pt;margin-top:347pt;height:0.75pt;width:0.7pt;mso-position-horizontal-relative:page;mso-position-vertical-relative:page;z-index:-251654144;mso-width-relative:page;mso-height-relative:page;" fillcolor="#000000" filled="t" stroked="t" coordsize="8890,9525" o:gfxdata="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PWUOZdgAAAANAQAADwAAAAAAAAABACAAAAAiAAAAZHJzL2Rvd25yZXYueG1sUEsBAhQAFAAAAAgA&#10;h07iQMC8y5zsAQAAHgQAAA4AAAAAAAAAAQAgAAAAJw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7508875</wp:posOffset>
                </wp:positionH>
                <wp:positionV relativeFrom="page">
                  <wp:posOffset>4406900</wp:posOffset>
                </wp:positionV>
                <wp:extent cx="9525" cy="9525"/>
                <wp:effectExtent l="13970" t="15875" r="22225" b="20320"/>
                <wp:wrapNone/>
                <wp:docPr id="282" name="WS_polygon276"/>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76" o:spid="_x0000_s1026" style="position:absolute;left:0pt;margin-left:591.25pt;margin-top:347pt;height:0.75pt;width:0.75pt;mso-position-horizontal-relative:page;mso-position-vertical-relative:page;z-index:-251654144;mso-width-relative:page;mso-height-relative:page;" fillcolor="#000000" filled="t" stroked="t" coordsize="9525,9525" o:gfxdata="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jy6R&#10;KNgAAAANAQAADwAAAAAAAAABACAAAAAiAAAAZHJzL2Rvd25yZXYueG1sUEsBAhQAFAAAAAgAh07i&#10;QE8IEQzpAQAAHgQAAA4AAAAAAAAAAQAgAAAAJw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7988935</wp:posOffset>
                </wp:positionH>
                <wp:positionV relativeFrom="page">
                  <wp:posOffset>4406900</wp:posOffset>
                </wp:positionV>
                <wp:extent cx="9525" cy="9525"/>
                <wp:effectExtent l="13970" t="15875" r="22225" b="20320"/>
                <wp:wrapNone/>
                <wp:docPr id="283" name="WS_polygon277"/>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77" o:spid="_x0000_s1026" style="position:absolute;left:0pt;margin-left:629.05pt;margin-top:347pt;height:0.75pt;width:0.75pt;mso-position-horizontal-relative:page;mso-position-vertical-relative:page;z-index:-251654144;mso-width-relative:page;mso-height-relative:page;" fillcolor="#000000" filled="t" stroked="t" coordsize="9525,9525" o:gfxdata="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FxD&#10;S9gAAAANAQAADwAAAAAAAAABACAAAAAiAAAAZHJzL2Rvd25yZXYueG1sUEsBAhQAFAAAAAgAh07i&#10;QNwFtXLpAQAAHgQAAA4AAAAAAAAAAQAgAAAAJw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8470900</wp:posOffset>
                </wp:positionH>
                <wp:positionV relativeFrom="page">
                  <wp:posOffset>4406900</wp:posOffset>
                </wp:positionV>
                <wp:extent cx="8890" cy="9525"/>
                <wp:effectExtent l="13335" t="17145" r="23495" b="19050"/>
                <wp:wrapNone/>
                <wp:docPr id="286" name="group278"/>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284" name="WS_polygon279"/>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285" name="WS_polygon280"/>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278" o:spid="_x0000_s1026" o:spt="203" style="position:absolute;left:0pt;margin-left:667pt;margin-top:347pt;height:0.75pt;width:0.7pt;mso-position-horizontal-relative:page;mso-position-vertical-relative:page;z-index:-251654144;mso-width-relative:page;mso-height-relative:page;" coordsize="70,75" o:gfxdata="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Bpn&#10;yGbbAAAADQEAAA8AAAAAAAAAAQAgAAAAIgAAAGRycy9kb3ducmV2LnhtbFBLAQIUABQAAAAIAIdO&#10;4kCZVllpWQIAAHkHAAAOAAAAAAAAAAEAIAAAACoBAABkcnMvZTJvRG9jLnhtbFBLBQYAAAAABgAG&#10;AFkBAAD1BQAAAAA=&#10;">
                <o:lock v:ext="edit" aspectratio="f"/>
                <v:shape id="WS_polygon279" o:spid="_x0000_s1026" style="position:absolute;left:0;top:0;height:75;width:70;" fillcolor="#000000" filled="t" stroked="t" coordsize="70,75" o:gfxdata="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5QdJq/&#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shape id="WS_polygon280" o:spid="_x0000_s1026" style="position:absolute;left:0;top:0;height:75;width:70;" fillcolor="#000000" filled="t" stroked="t" coordsize="70,75" o:gfxdata="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zRAb4A&#10;AADc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1692" w:type="dxa"/>
        <w:tblLayout w:type="autofit"/>
        <w:tblCellMar>
          <w:top w:w="0" w:type="dxa"/>
          <w:left w:w="0" w:type="dxa"/>
          <w:bottom w:w="0" w:type="dxa"/>
          <w:right w:w="0" w:type="dxa"/>
        </w:tblCellMar>
      </w:tblPr>
      <w:tblGrid>
        <w:gridCol w:w="759"/>
        <w:gridCol w:w="759"/>
        <w:gridCol w:w="758"/>
        <w:gridCol w:w="758"/>
        <w:gridCol w:w="759"/>
        <w:gridCol w:w="756"/>
        <w:gridCol w:w="758"/>
        <w:gridCol w:w="759"/>
        <w:gridCol w:w="758"/>
        <w:gridCol w:w="759"/>
        <w:gridCol w:w="758"/>
        <w:gridCol w:w="756"/>
        <w:gridCol w:w="759"/>
      </w:tblGrid>
      <w:tr>
        <w:tblPrEx>
          <w:tblCellMar>
            <w:top w:w="0" w:type="dxa"/>
            <w:left w:w="0" w:type="dxa"/>
            <w:bottom w:w="0" w:type="dxa"/>
            <w:right w:w="0" w:type="dxa"/>
          </w:tblCellMar>
        </w:tblPrEx>
        <w:trPr>
          <w:trHeight w:val="427" w:hRule="exact"/>
        </w:trPr>
        <w:tc>
          <w:tcPr>
            <w:tcW w:w="3793"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2273"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spacing w:val="-2"/>
                <w:w w:val="102"/>
                <w:kern w:val="0"/>
                <w:sz w:val="24"/>
              </w:rPr>
              <w:t>2022</w:t>
            </w:r>
          </w:p>
        </w:tc>
        <w:tc>
          <w:tcPr>
            <w:tcW w:w="3790"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482"/>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序号</w:t>
            </w:r>
          </w:p>
        </w:tc>
        <w:tc>
          <w:tcPr>
            <w:tcW w:w="1517"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合计</w:t>
            </w:r>
          </w:p>
        </w:tc>
        <w:tc>
          <w:tcPr>
            <w:tcW w:w="6063" w:type="dxa"/>
            <w:gridSpan w:val="8"/>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2612"/>
              <w:jc w:val="left"/>
              <w:rPr>
                <w:rFonts w:hint="eastAsia"/>
              </w:rPr>
            </w:pPr>
            <w:r>
              <w:rPr>
                <w:rFonts w:ascii="微软雅黑" w:hAnsi="微软雅黑" w:eastAsia="微软雅黑" w:cs="微软雅黑"/>
                <w:b/>
                <w:bCs/>
                <w:color w:val="000000"/>
                <w:spacing w:val="-3"/>
                <w:w w:val="102"/>
                <w:kern w:val="0"/>
                <w:sz w:val="21"/>
              </w:rPr>
              <w:t>本年</w:t>
            </w:r>
            <w:r>
              <w:rPr>
                <w:rFonts w:ascii="微软雅黑" w:hAnsi="微软雅黑" w:eastAsia="微软雅黑" w:cs="微软雅黑"/>
                <w:b/>
                <w:bCs/>
                <w:color w:val="000000"/>
                <w:spacing w:val="3"/>
                <w:w w:val="98"/>
                <w:kern w:val="0"/>
                <w:sz w:val="21"/>
              </w:rPr>
              <w:t>收</w:t>
            </w:r>
            <w:r>
              <w:rPr>
                <w:rFonts w:ascii="微软雅黑" w:hAnsi="微软雅黑" w:eastAsia="微软雅黑" w:cs="微软雅黑"/>
                <w:b/>
                <w:bCs/>
                <w:color w:val="000000"/>
                <w:spacing w:val="15"/>
                <w:w w:val="92"/>
                <w:kern w:val="0"/>
                <w:sz w:val="21"/>
              </w:rPr>
              <w:t>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上年</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结转</w:t>
            </w:r>
          </w:p>
        </w:tc>
      </w:tr>
      <w:tr>
        <w:tblPrEx>
          <w:tblCellMar>
            <w:top w:w="0" w:type="dxa"/>
            <w:left w:w="0" w:type="dxa"/>
            <w:bottom w:w="0" w:type="dxa"/>
            <w:right w:w="0" w:type="dxa"/>
          </w:tblCellMar>
        </w:tblPrEx>
        <w:trPr>
          <w:trHeight w:val="1455" w:hRule="exact"/>
        </w:trPr>
        <w:tc>
          <w:tcPr>
            <w:tcW w:w="759"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序号</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编码</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名称</w:t>
            </w:r>
          </w:p>
        </w:tc>
        <w:tc>
          <w:tcPr>
            <w:tcW w:w="758"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8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合计</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小计</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财政</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拨款</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财政</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专户</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事业</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经营</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上级</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补助</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附属</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单位</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上缴</w:t>
            </w:r>
          </w:p>
          <w:p>
            <w:pPr>
              <w:autoSpaceDE w:val="0"/>
              <w:autoSpaceDN w:val="0"/>
              <w:bidi w:val="0"/>
              <w:spacing w:before="84"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其他</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收入</w:t>
            </w:r>
          </w:p>
        </w:tc>
        <w:tc>
          <w:tcPr>
            <w:tcW w:w="759"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上年</w:t>
            </w:r>
          </w:p>
          <w:p>
            <w:pPr>
              <w:autoSpaceDE w:val="0"/>
              <w:autoSpaceDN w:val="0"/>
              <w:bidi w:val="0"/>
              <w:spacing w:before="84" w:beforeAutospacing="0" w:afterAutospacing="0" w:line="276" w:lineRule="exact"/>
              <w:ind w:left="168"/>
              <w:jc w:val="left"/>
              <w:rPr>
                <w:rFonts w:hint="eastAsia"/>
              </w:rPr>
            </w:pPr>
            <w:r>
              <w:rPr>
                <w:rFonts w:ascii="微软雅黑" w:hAnsi="微软雅黑" w:eastAsia="微软雅黑" w:cs="微软雅黑"/>
                <w:b/>
                <w:bCs/>
                <w:color w:val="000000"/>
                <w:spacing w:val="-3"/>
                <w:w w:val="102"/>
                <w:kern w:val="0"/>
                <w:sz w:val="21"/>
              </w:rPr>
              <w:t>结转</w:t>
            </w:r>
          </w:p>
        </w:tc>
      </w:tr>
      <w:tr>
        <w:tblPrEx>
          <w:tblCellMar>
            <w:top w:w="0" w:type="dxa"/>
            <w:left w:w="0" w:type="dxa"/>
            <w:bottom w:w="0" w:type="dxa"/>
            <w:right w:w="0" w:type="dxa"/>
          </w:tblCellMar>
        </w:tblPrEx>
        <w:trPr>
          <w:trHeight w:val="384"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168"/>
              <w:jc w:val="left"/>
              <w:rPr>
                <w:rFonts w:hint="eastAsia"/>
              </w:rPr>
            </w:pPr>
            <w:r>
              <w:rPr>
                <w:rFonts w:ascii="微软雅黑" w:hAnsi="微软雅黑" w:eastAsia="微软雅黑" w:cs="微软雅黑"/>
                <w:b/>
                <w:bCs/>
                <w:color w:val="000000"/>
                <w:spacing w:val="-3"/>
                <w:w w:val="102"/>
                <w:kern w:val="0"/>
                <w:sz w:val="21"/>
              </w:rPr>
              <w:t>栏次</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1</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2</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3</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4</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5</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6</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7</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4"/>
              <w:jc w:val="left"/>
              <w:rPr>
                <w:rFonts w:hint="eastAsia"/>
              </w:rPr>
            </w:pPr>
            <w:r>
              <w:rPr>
                <w:rFonts w:ascii="微软雅黑" w:hAnsi="微软雅黑" w:eastAsia="微软雅黑" w:cs="微软雅黑"/>
                <w:b/>
                <w:bCs/>
                <w:color w:val="000000"/>
                <w:spacing w:val="0"/>
                <w:kern w:val="0"/>
                <w:sz w:val="21"/>
              </w:rPr>
              <w:t>8</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315"/>
              <w:jc w:val="left"/>
              <w:rPr>
                <w:rFonts w:hint="eastAsia"/>
              </w:rPr>
            </w:pPr>
            <w:r>
              <w:rPr>
                <w:rFonts w:ascii="微软雅黑" w:hAnsi="微软雅黑" w:eastAsia="微软雅黑" w:cs="微软雅黑"/>
                <w:b/>
                <w:bCs/>
                <w:color w:val="000000"/>
                <w:spacing w:val="0"/>
                <w:kern w:val="0"/>
                <w:sz w:val="21"/>
              </w:rPr>
              <w:t>9</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10</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11</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250"/>
              <w:jc w:val="left"/>
              <w:rPr>
                <w:rFonts w:hint="eastAsia"/>
              </w:rPr>
            </w:pPr>
            <w:r>
              <w:rPr>
                <w:rFonts w:ascii="微软雅黑" w:hAnsi="微软雅黑" w:eastAsia="微软雅黑" w:cs="微软雅黑"/>
                <w:b/>
                <w:bCs/>
                <w:color w:val="000000"/>
                <w:spacing w:val="0"/>
                <w:kern w:val="0"/>
                <w:sz w:val="21"/>
              </w:rPr>
              <w:t>12</w:t>
            </w:r>
          </w:p>
        </w:tc>
      </w:tr>
      <w:tr>
        <w:trPr>
          <w:trHeight w:val="737" w:hRule="exact"/>
        </w:trPr>
        <w:tc>
          <w:tcPr>
            <w:tcW w:w="759"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保障</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7</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7</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7</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5" w:hRule="exact"/>
        </w:trPr>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255"/>
              <w:jc w:val="left"/>
              <w:rPr>
                <w:rFonts w:hint="eastAsia"/>
              </w:rPr>
            </w:pPr>
            <w:r>
              <w:rPr>
                <w:rFonts w:ascii="微软雅黑" w:hAnsi="微软雅黑" w:eastAsia="微软雅黑" w:cs="微软雅黑"/>
                <w:bCs/>
                <w:color w:val="000000"/>
                <w:spacing w:val="0"/>
                <w:w w:val="101"/>
                <w:kern w:val="0"/>
                <w:sz w:val="21"/>
              </w:rPr>
              <w:t>19</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2210</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0"/>
                <w:kern w:val="0"/>
                <w:sz w:val="21"/>
              </w:rPr>
              <w:t>2</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住房</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改革</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75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10.2</w:t>
            </w:r>
          </w:p>
          <w:p>
            <w:pPr>
              <w:autoSpaceDE w:val="0"/>
              <w:autoSpaceDN w:val="0"/>
              <w:bidi w:val="0"/>
              <w:spacing w:before="84" w:beforeAutospacing="0" w:afterAutospacing="0" w:line="276" w:lineRule="exact"/>
              <w:ind w:left="528"/>
              <w:jc w:val="left"/>
              <w:rPr>
                <w:rFonts w:hint="eastAsia"/>
              </w:rPr>
            </w:pPr>
            <w:r>
              <w:rPr>
                <w:rFonts w:ascii="微软雅黑" w:hAnsi="微软雅黑" w:eastAsia="微软雅黑" w:cs="微软雅黑"/>
                <w:bCs/>
                <w:color w:val="000000"/>
                <w:spacing w:val="0"/>
                <w:kern w:val="0"/>
                <w:sz w:val="21"/>
              </w:rPr>
              <w:t>7</w:t>
            </w:r>
          </w:p>
        </w:tc>
        <w:tc>
          <w:tcPr>
            <w:tcW w:w="759"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10.2</w:t>
            </w:r>
          </w:p>
          <w:p>
            <w:pPr>
              <w:autoSpaceDE w:val="0"/>
              <w:autoSpaceDN w:val="0"/>
              <w:bidi w:val="0"/>
              <w:spacing w:before="84" w:beforeAutospacing="0" w:afterAutospacing="0" w:line="276" w:lineRule="exact"/>
              <w:ind w:left="528"/>
              <w:jc w:val="left"/>
              <w:rPr>
                <w:rFonts w:hint="eastAsia"/>
              </w:rPr>
            </w:pPr>
            <w:r>
              <w:rPr>
                <w:rFonts w:ascii="微软雅黑" w:hAnsi="微软雅黑" w:eastAsia="微软雅黑" w:cs="微软雅黑"/>
                <w:bCs/>
                <w:color w:val="000000"/>
                <w:spacing w:val="0"/>
                <w:kern w:val="0"/>
                <w:sz w:val="21"/>
              </w:rPr>
              <w:t>7</w:t>
            </w:r>
          </w:p>
        </w:tc>
        <w:tc>
          <w:tcPr>
            <w:tcW w:w="75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10.2</w:t>
            </w:r>
          </w:p>
          <w:p>
            <w:pPr>
              <w:autoSpaceDE w:val="0"/>
              <w:autoSpaceDN w:val="0"/>
              <w:bidi w:val="0"/>
              <w:spacing w:before="84" w:beforeAutospacing="0" w:afterAutospacing="0" w:line="276" w:lineRule="exact"/>
              <w:ind w:left="528"/>
              <w:jc w:val="left"/>
              <w:rPr>
                <w:rFonts w:hint="eastAsia"/>
              </w:rPr>
            </w:pPr>
            <w:r>
              <w:rPr>
                <w:rFonts w:ascii="微软雅黑" w:hAnsi="微软雅黑" w:eastAsia="微软雅黑" w:cs="微软雅黑"/>
                <w:bCs/>
                <w:color w:val="000000"/>
                <w:spacing w:val="0"/>
                <w:kern w:val="0"/>
                <w:sz w:val="21"/>
              </w:rPr>
              <w:t>7</w:t>
            </w: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c>
          <w:tcPr>
            <w:tcW w:w="758" w:type="dxa"/>
            <w:vMerge w:val="restart"/>
            <w:tcBorders>
              <w:top w:val="single" w:color="000000" w:sz="6" w:space="0"/>
              <w:left w:val="single" w:color="000000" w:sz="6" w:space="0"/>
              <w:bottom w:val="single" w:color="000000" w:sz="6" w:space="0"/>
              <w:right w:val="single" w:color="000000" w:sz="6" w:space="0"/>
            </w:tcBorders>
          </w:tcPr>
          <w:p/>
        </w:tc>
        <w:tc>
          <w:tcPr>
            <w:tcW w:w="756" w:type="dxa"/>
            <w:vMerge w:val="restart"/>
            <w:tcBorders>
              <w:top w:val="single" w:color="000000" w:sz="6" w:space="0"/>
              <w:left w:val="single" w:color="000000" w:sz="6" w:space="0"/>
              <w:bottom w:val="single" w:color="000000" w:sz="6" w:space="0"/>
              <w:right w:val="single" w:color="000000" w:sz="6" w:space="0"/>
            </w:tcBorders>
          </w:tcPr>
          <w:p/>
        </w:tc>
        <w:tc>
          <w:tcPr>
            <w:tcW w:w="759"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255"/>
              <w:jc w:val="left"/>
              <w:rPr>
                <w:rFonts w:hint="eastAsia"/>
              </w:rPr>
            </w:pPr>
            <w:r>
              <w:rPr>
                <w:rFonts w:ascii="微软雅黑" w:hAnsi="微软雅黑" w:eastAsia="微软雅黑" w:cs="微软雅黑"/>
                <w:bCs/>
                <w:color w:val="000000"/>
                <w:spacing w:val="0"/>
                <w:w w:val="101"/>
                <w:kern w:val="0"/>
                <w:sz w:val="21"/>
              </w:rPr>
              <w:t>20</w:t>
            </w:r>
          </w:p>
        </w:tc>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2210</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201</w:t>
            </w:r>
          </w:p>
        </w:tc>
        <w:tc>
          <w:tcPr>
            <w:tcW w:w="75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住房</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公积</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金</w:t>
            </w:r>
          </w:p>
        </w:tc>
        <w:tc>
          <w:tcPr>
            <w:tcW w:w="75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10.2</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7</w:t>
            </w:r>
          </w:p>
        </w:tc>
        <w:tc>
          <w:tcPr>
            <w:tcW w:w="759"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231"/>
              <w:jc w:val="left"/>
              <w:rPr>
                <w:rFonts w:hint="eastAsia"/>
              </w:rPr>
            </w:pPr>
            <w:r>
              <w:rPr>
                <w:rFonts w:ascii="微软雅黑" w:hAnsi="微软雅黑" w:eastAsia="微软雅黑" w:cs="微软雅黑"/>
                <w:bCs/>
                <w:color w:val="000000"/>
                <w:spacing w:val="-5"/>
                <w:w w:val="105"/>
                <w:kern w:val="0"/>
                <w:sz w:val="21"/>
              </w:rPr>
              <w:t>10.2</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7</w:t>
            </w:r>
          </w:p>
        </w:tc>
        <w:tc>
          <w:tcPr>
            <w:tcW w:w="756"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230"/>
              <w:jc w:val="left"/>
              <w:rPr>
                <w:rFonts w:hint="eastAsia"/>
              </w:rPr>
            </w:pPr>
            <w:r>
              <w:rPr>
                <w:rFonts w:ascii="微软雅黑" w:hAnsi="微软雅黑" w:eastAsia="微软雅黑" w:cs="微软雅黑"/>
                <w:bCs/>
                <w:color w:val="000000"/>
                <w:spacing w:val="-5"/>
                <w:w w:val="105"/>
                <w:kern w:val="0"/>
                <w:sz w:val="21"/>
              </w:rPr>
              <w:t>10.2</w:t>
            </w:r>
          </w:p>
          <w:p>
            <w:pPr>
              <w:autoSpaceDE w:val="0"/>
              <w:autoSpaceDN w:val="0"/>
              <w:bidi w:val="0"/>
              <w:spacing w:before="83" w:beforeAutospacing="0" w:afterAutospacing="0" w:line="277" w:lineRule="exact"/>
              <w:ind w:left="528"/>
              <w:jc w:val="left"/>
              <w:rPr>
                <w:rFonts w:hint="eastAsia"/>
              </w:rPr>
            </w:pPr>
            <w:r>
              <w:rPr>
                <w:rFonts w:ascii="微软雅黑" w:hAnsi="微软雅黑" w:eastAsia="微软雅黑" w:cs="微软雅黑"/>
                <w:bCs/>
                <w:color w:val="000000"/>
                <w:spacing w:val="0"/>
                <w:kern w:val="0"/>
                <w:sz w:val="21"/>
              </w:rPr>
              <w:t>7</w:t>
            </w:r>
          </w:p>
        </w:tc>
        <w:tc>
          <w:tcPr>
            <w:tcW w:w="758"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c>
          <w:tcPr>
            <w:tcW w:w="758"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c>
          <w:tcPr>
            <w:tcW w:w="758" w:type="dxa"/>
            <w:tcBorders>
              <w:top w:val="single" w:color="000000" w:sz="6" w:space="0"/>
              <w:left w:val="single" w:color="000000" w:sz="6" w:space="0"/>
              <w:bottom w:val="single" w:color="000000" w:sz="6" w:space="0"/>
              <w:right w:val="single" w:color="000000" w:sz="6" w:space="0"/>
            </w:tcBorders>
          </w:tcPr>
          <w:p/>
        </w:tc>
        <w:tc>
          <w:tcPr>
            <w:tcW w:w="756" w:type="dxa"/>
            <w:tcBorders>
              <w:top w:val="single" w:color="000000" w:sz="6" w:space="0"/>
              <w:left w:val="single" w:color="000000" w:sz="6" w:space="0"/>
              <w:bottom w:val="single" w:color="000000" w:sz="6" w:space="0"/>
              <w:right w:val="single" w:color="000000" w:sz="6" w:space="0"/>
            </w:tcBorders>
          </w:tcPr>
          <w:p/>
        </w:tc>
        <w:tc>
          <w:tcPr>
            <w:tcW w:w="759"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918" w:bottom="419" w:left="1800" w:header="851" w:footer="419" w:gutter="0"/>
          <w:cols w:space="0" w:num="1"/>
        </w:sectPr>
      </w:pPr>
    </w:p>
    <w:p>
      <w:pPr>
        <w:autoSpaceDE w:val="0"/>
        <w:autoSpaceDN w:val="0"/>
        <w:spacing w:beforeAutospacing="0" w:afterAutospacing="0" w:line="3969" w:lineRule="exact"/>
        <w:jc w:val="left"/>
        <w:rPr>
          <w:rFonts w:hint="eastAsia"/>
        </w:rPr>
      </w:pPr>
    </w:p>
    <w:p>
      <w:pPr>
        <w:autoSpaceDE w:val="0"/>
        <w:autoSpaceDN w:val="0"/>
        <w:bidi w:val="0"/>
        <w:spacing w:beforeAutospacing="0" w:afterAutospacing="0" w:line="265" w:lineRule="exact"/>
        <w:ind w:left="13902"/>
        <w:jc w:val="left"/>
        <w:rPr>
          <w:rFonts w:hint="eastAsia"/>
        </w:rPr>
      </w:pPr>
      <w:r>
        <w:rPr>
          <w:rFonts w:ascii="Times New Roman" w:hAnsi="Times New Roman" w:eastAsia="Times New Roman" w:cs="Times New Roman"/>
          <w:bCs/>
          <w:color w:val="000000"/>
          <w:spacing w:val="0"/>
          <w:kern w:val="0"/>
          <w:sz w:val="24"/>
        </w:rPr>
        <w:t>9</w:t>
      </w:r>
    </w:p>
    <w:p>
      <w:pPr>
        <w:spacing w:beforeAutospacing="0" w:afterAutospacing="0" w:line="14" w:lineRule="exact"/>
        <w:jc w:val="center"/>
        <w:sectPr>
          <w:type w:val="continuous"/>
          <w:pgSz w:w="16840" w:h="11900"/>
          <w:pgMar w:top="1354" w:right="918" w:bottom="419" w:left="1800" w:header="851" w:footer="419" w:gutter="0"/>
          <w:cols w:space="720" w:num="1"/>
        </w:sectPr>
      </w:pPr>
    </w:p>
    <w:p>
      <w:pPr>
        <w:spacing w:beforeAutospacing="0" w:afterAutospacing="0" w:line="14" w:lineRule="exact"/>
        <w:jc w:val="center"/>
        <w:sectPr>
          <w:pgSz w:w="16840" w:h="11900"/>
          <w:pgMar w:top="1426" w:right="1800" w:bottom="419" w:left="1020" w:header="851" w:footer="419" w:gutter="0"/>
          <w:cols w:space="720" w:num="1"/>
        </w:sectPr>
      </w:pPr>
      <w:bookmarkStart w:id="11" w:name="_bookmark11"/>
      <w:bookmarkEnd w:id="11"/>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2049780</wp:posOffset>
                </wp:positionV>
                <wp:extent cx="8890" cy="8890"/>
                <wp:effectExtent l="13970" t="15875" r="22860" b="20955"/>
                <wp:wrapNone/>
                <wp:docPr id="287" name="WS_polygon28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81" o:spid="_x0000_s1026" style="position:absolute;left:0pt;margin-left:174.25pt;margin-top:161.4pt;height:0.7pt;width:0.7pt;mso-position-horizontal-relative:page;mso-position-vertical-relative:page;z-index:-251654144;mso-width-relative:page;mso-height-relative:page;" fillcolor="#000000" filled="t" stroked="t" coordsize="8890,8890" o:gfxdata="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BpBD9cA&#10;AAALAQAADwAAAAAAAAABACAAAAAiAAAAZHJzL2Rvd25yZXYueG1sUEsBAhQAFAAAAAgAh07iQDCQ&#10;wMT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2049780</wp:posOffset>
                </wp:positionV>
                <wp:extent cx="8890" cy="8890"/>
                <wp:effectExtent l="13970" t="15875" r="22860" b="20955"/>
                <wp:wrapNone/>
                <wp:docPr id="288" name="WS_polygon28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82" o:spid="_x0000_s1026" style="position:absolute;left:0pt;margin-left:667.15pt;margin-top:161.4pt;height:0.7pt;width:0.7pt;mso-position-horizontal-relative:page;mso-position-vertical-relative:page;z-index:-251654144;mso-width-relative:page;mso-height-relative:page;" fillcolor="#000000" filled="t" stroked="t" coordsize="8890,8890" o:gfxdata="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qmP33X&#10;AAAADQEAAA8AAAAAAAAAAQAgAAAAIgAAAGRycy9kb3ducmV2LnhtbFBLAQIUABQAAAAIAIdO4kBT&#10;IaZi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2293620</wp:posOffset>
                </wp:positionV>
                <wp:extent cx="8890" cy="9525"/>
                <wp:effectExtent l="13335" t="17145" r="23495" b="19050"/>
                <wp:wrapNone/>
                <wp:docPr id="289" name="WS_polygon28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83" o:spid="_x0000_s1026" style="position:absolute;left:0pt;margin-left:174.25pt;margin-top:180.6pt;height:0.75pt;width:0.7pt;mso-position-horizontal-relative:page;mso-position-vertical-relative:page;z-index:-251654144;mso-width-relative:page;mso-height-relative:page;" fillcolor="#000000" filled="t" stroked="t" coordsize="8890,9525" o:gfxdata="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7I&#10;El3YAAAACwEAAA8AAAAAAAAAAQAgAAAAIgAAAGRycy9kb3ducmV2LnhtbFBLAQIUABQAAAAIAIdO&#10;4kDRDVrK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2293620</wp:posOffset>
                </wp:positionV>
                <wp:extent cx="8890" cy="9525"/>
                <wp:effectExtent l="13335" t="17145" r="23495" b="19050"/>
                <wp:wrapNone/>
                <wp:docPr id="290" name="WS_polygon28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84" o:spid="_x0000_s1026" style="position:absolute;left:0pt;margin-left:667.15pt;margin-top:180.6pt;height:0.75pt;width:0.7pt;mso-position-horizontal-relative:page;mso-position-vertical-relative:page;z-index:-251654144;mso-width-relative:page;mso-height-relative:page;" fillcolor="#000000" filled="t" stroked="t" coordsize="8890,9525" o:gfxdata="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ncqG&#10;1wAAAA0BAAAPAAAAAAAAAAEAIAAAACIAAABkcnMvZG93bnJldi54bWxQSwECFAAUAAAACACHTuJA&#10;9ut6p+kBAAAeBAAADgAAAAAAAAABACAAAAAm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2990850</wp:posOffset>
                </wp:positionV>
                <wp:extent cx="8890" cy="9525"/>
                <wp:effectExtent l="13335" t="17145" r="23495" b="19050"/>
                <wp:wrapNone/>
                <wp:docPr id="291" name="WS_polygon28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85" o:spid="_x0000_s1026" style="position:absolute;left:0pt;margin-left:174.25pt;margin-top:235.5pt;height:0.75pt;width:0.7pt;mso-position-horizontal-relative:page;mso-position-vertical-relative:page;z-index:-251654144;mso-width-relative:page;mso-height-relative:page;" fillcolor="#000000" filled="t" stroked="t" coordsize="8890,9525" o:gfxdata="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g&#10;o4C92AAAAAsBAAAPAAAAAAAAAAEAIAAAACIAAABkcnMvZG93bnJldi54bWxQSwECFAAUAAAACACH&#10;TuJAZebe2e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2990850</wp:posOffset>
                </wp:positionV>
                <wp:extent cx="8890" cy="9525"/>
                <wp:effectExtent l="13335" t="17145" r="23495" b="19050"/>
                <wp:wrapNone/>
                <wp:docPr id="292" name="WS_polygon28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86" o:spid="_x0000_s1026" style="position:absolute;left:0pt;margin-left:667.15pt;margin-top:235.5pt;height:0.75pt;width:0.7pt;mso-position-horizontal-relative:page;mso-position-vertical-relative:page;z-index:-251654144;mso-width-relative:page;mso-height-relative:page;" fillcolor="#000000" filled="t" stroked="t" coordsize="8890,9525" o:gfxdata="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Cw&#10;rJLYAAAADQEAAA8AAAAAAAAAAQAgAAAAIgAAAGRycy9kb3ducmV2LnhtbFBLAQIUABQAAAAIAIdO&#10;4kDQ8DJa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3234055</wp:posOffset>
                </wp:positionV>
                <wp:extent cx="8890" cy="9525"/>
                <wp:effectExtent l="13335" t="17145" r="23495" b="19050"/>
                <wp:wrapNone/>
                <wp:docPr id="293" name="WS_polygon28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87" o:spid="_x0000_s1026" style="position:absolute;left:0pt;margin-left:174.25pt;margin-top:254.65pt;height:0.75pt;width:0.7pt;mso-position-horizontal-relative:page;mso-position-vertical-relative:page;z-index:-251654144;mso-width-relative:page;mso-height-relative:page;" fillcolor="#000000" filled="t" stroked="t" coordsize="8890,9525" o:gfxdata="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6&#10;R/rR2AAAAAsBAAAPAAAAAAAAAAEAIAAAACIAAABkcnMvZG93bnJldi54bWxQSwECFAAUAAAACACH&#10;TuJAQ/2WJO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3234055</wp:posOffset>
                </wp:positionV>
                <wp:extent cx="8890" cy="9525"/>
                <wp:effectExtent l="13335" t="17145" r="23495" b="19050"/>
                <wp:wrapNone/>
                <wp:docPr id="294" name="WS_polygon28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88" o:spid="_x0000_s1026" style="position:absolute;left:0pt;margin-left:667.15pt;margin-top:254.65pt;height:0.75pt;width:0.7pt;mso-position-horizontal-relative:page;mso-position-vertical-relative:page;z-index:-251654144;mso-width-relative:page;mso-height-relative:page;" fillcolor="#000000" filled="t" stroked="t" coordsize="8890,9525" o:gfxdata="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8D&#10;RcjYAAAADQEAAA8AAAAAAAAAAQAgAAAAIgAAAGRycy9kb3ducmV2LnhtbFBLAQIUABQAAAAIAIdO&#10;4kCFflX8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3930015</wp:posOffset>
                </wp:positionV>
                <wp:extent cx="8890" cy="8890"/>
                <wp:effectExtent l="13970" t="15875" r="22860" b="20955"/>
                <wp:wrapNone/>
                <wp:docPr id="295" name="WS_polygon28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89" o:spid="_x0000_s1026" style="position:absolute;left:0pt;margin-left:174.25pt;margin-top:309.45pt;height:0.7pt;width:0.7pt;mso-position-horizontal-relative:page;mso-position-vertical-relative:page;z-index:-251654144;mso-width-relative:page;mso-height-relative:page;" fillcolor="#000000" filled="t" stroked="t" coordsize="8890,8890" o:gfxdata="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ZbaIbX&#10;AAAACwEAAA8AAAAAAAAAAQAgAAAAIgAAAGRycy9kb3ducmV2LnhtbFBLAQIUABQAAAAIAIdO4kAH&#10;UqlU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3930015</wp:posOffset>
                </wp:positionV>
                <wp:extent cx="8890" cy="8890"/>
                <wp:effectExtent l="13970" t="15875" r="22860" b="20955"/>
                <wp:wrapNone/>
                <wp:docPr id="296" name="WS_polygon29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90" o:spid="_x0000_s1026" style="position:absolute;left:0pt;margin-left:667.15pt;margin-top:309.45pt;height:0.7pt;width:0.7pt;mso-position-horizontal-relative:page;mso-position-vertical-relative:page;z-index:-251654144;mso-width-relative:page;mso-height-relative:page;" fillcolor="#000000" filled="t" stroked="t" coordsize="8890,8890" o:gfxdata="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p73LY&#10;AAAADQEAAA8AAAAAAAAAAQAgAAAAIgAAAGRycy9kb3ducmV2LnhtbFBLAQIUABQAAAAIAIdO4kBQ&#10;+xzT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4625975</wp:posOffset>
                </wp:positionV>
                <wp:extent cx="8890" cy="8890"/>
                <wp:effectExtent l="13970" t="15875" r="22860" b="20955"/>
                <wp:wrapNone/>
                <wp:docPr id="297" name="WS_polygon29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91" o:spid="_x0000_s1026" style="position:absolute;left:0pt;margin-left:174.25pt;margin-top:364.25pt;height:0.7pt;width:0.7pt;mso-position-horizontal-relative:page;mso-position-vertical-relative:page;z-index:-251654144;mso-width-relative:page;mso-height-relative:page;" fillcolor="#000000" filled="t" stroked="t" coordsize="8890,8890" o:gfxdata="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zD2tYA&#10;AAALAQAADwAAAAAAAAABACAAAAAiAAAAZHJzL2Rvd25yZXYueG1sUEsBAhQAFAAAAAgAh07iQMP2&#10;uK3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4625975</wp:posOffset>
                </wp:positionV>
                <wp:extent cx="8890" cy="8890"/>
                <wp:effectExtent l="13970" t="15875" r="22860" b="20955"/>
                <wp:wrapNone/>
                <wp:docPr id="298" name="WS_polygon29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92" o:spid="_x0000_s1026" style="position:absolute;left:0pt;margin-left:667.15pt;margin-top:364.25pt;height:0.7pt;width:0.7pt;mso-position-horizontal-relative:page;mso-position-vertical-relative:page;z-index:-251654144;mso-width-relative:page;mso-height-relative:page;" fillcolor="#000000" filled="t" stroked="t" coordsize="8890,8890" o:gfxdata="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1wUztcA&#10;AAANAQAADwAAAAAAAAABACAAAAAiAAAAZHJzL2Rvd25yZXYueG1sUEsBAhQAFAAAAAgAh07iQKBH&#10;3gv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5321300</wp:posOffset>
                </wp:positionV>
                <wp:extent cx="8890" cy="8890"/>
                <wp:effectExtent l="13970" t="15875" r="22860" b="20955"/>
                <wp:wrapNone/>
                <wp:docPr id="299" name="WS_polygon29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93" o:spid="_x0000_s1026" style="position:absolute;left:0pt;margin-left:174.25pt;margin-top:419pt;height:0.7pt;width:0.7pt;mso-position-horizontal-relative:page;mso-position-vertical-relative:page;z-index:-251654144;mso-width-relative:page;mso-height-relative:page;" fillcolor="#000000" filled="t" stroked="t" coordsize="8890,8890" o:gfxdata="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uPzI7X&#10;AAAACwEAAA8AAAAAAAAAAQAgAAAAIgAAAGRycy9kb3ducmV2LnhtbFBLAQIUABQAAAAIAIdO4kAz&#10;Snp1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5321300</wp:posOffset>
                </wp:positionV>
                <wp:extent cx="8890" cy="8890"/>
                <wp:effectExtent l="13970" t="15875" r="22860" b="20955"/>
                <wp:wrapNone/>
                <wp:docPr id="300" name="WS_polygon29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94" o:spid="_x0000_s1026" style="position:absolute;left:0pt;margin-left:667.15pt;margin-top:419pt;height:0.7pt;width:0.7pt;mso-position-horizontal-relative:page;mso-position-vertical-relative:page;z-index:-251654144;mso-width-relative:page;mso-height-relative:page;" fillcolor="#000000" filled="t" stroked="t" coordsize="8890,8890" o:gfxdata="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ygjhvX&#10;AAAADQEAAA8AAAAAAAAAAQAgAAAAIgAAAGRycy9kb3ducmV2LnhtbFBLAQIUABQAAAAIAIdO4kCi&#10;8e9P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5789295</wp:posOffset>
                </wp:positionV>
                <wp:extent cx="8890" cy="8890"/>
                <wp:effectExtent l="13970" t="15875" r="22860" b="20955"/>
                <wp:wrapNone/>
                <wp:docPr id="301" name="WS_polygon29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95" o:spid="_x0000_s1026" style="position:absolute;left:0pt;margin-left:174.25pt;margin-top:455.85pt;height:0.7pt;width:0.7pt;mso-position-horizontal-relative:page;mso-position-vertical-relative:page;z-index:-251654144;mso-width-relative:page;mso-height-relative:page;" fillcolor="#000000" filled="t" stroked="t" coordsize="8890,8890" o:gfxdata="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wsMijX&#10;AAAACwEAAA8AAAAAAAAAAQAgAAAAIgAAAGRycy9kb3ducmV2LnhtbFBLAQIUABQAAAAIAIdO4kAx&#10;/Esx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5789295</wp:posOffset>
                </wp:positionV>
                <wp:extent cx="8890" cy="8890"/>
                <wp:effectExtent l="13970" t="15875" r="22860" b="20955"/>
                <wp:wrapNone/>
                <wp:docPr id="302" name="WS_polygon29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96" o:spid="_x0000_s1026" style="position:absolute;left:0pt;margin-left:667.15pt;margin-top:455.85pt;height:0.7pt;width:0.7pt;mso-position-horizontal-relative:page;mso-position-vertical-relative:page;z-index:-251654144;mso-width-relative:page;mso-height-relative:page;" fillcolor="#000000" filled="t" stroked="t" coordsize="8890,8890" o:gfxdata="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X7GK3X&#10;AAAADQEAAA8AAAAAAAAAAQAgAAAAIgAAAGRycy9kb3ducmV2LnhtbFBLAQIUABQAAAAIAIdO4kCE&#10;6qey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6256020</wp:posOffset>
                </wp:positionV>
                <wp:extent cx="8890" cy="9525"/>
                <wp:effectExtent l="13335" t="17145" r="23495" b="19050"/>
                <wp:wrapNone/>
                <wp:docPr id="303" name="WS_polygon29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97" o:spid="_x0000_s1026" style="position:absolute;left:0pt;margin-left:174.25pt;margin-top:492.6pt;height:0.75pt;width:0.7pt;mso-position-horizontal-relative:page;mso-position-vertical-relative:page;z-index:-251654144;mso-width-relative:page;mso-height-relative:page;" fillcolor="#000000" filled="t" stroked="t" coordsize="8890,9525" o:gfxdata="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oPaEltkAAAALAQAADwAAAAAAAAABACAAAAAiAAAAZHJzL2Rvd25yZXYueG1sUEsBAhQAFAAAAAgA&#10;h07iQAbGWxrrAQAAHgQAAA4AAAAAAAAAAQAgAAAAKA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6256020</wp:posOffset>
                </wp:positionV>
                <wp:extent cx="8890" cy="9525"/>
                <wp:effectExtent l="13335" t="17145" r="23495" b="19050"/>
                <wp:wrapNone/>
                <wp:docPr id="304" name="WS_polygon29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298" o:spid="_x0000_s1026" style="position:absolute;left:0pt;margin-left:667.15pt;margin-top:492.6pt;height:0.75pt;width:0.7pt;mso-position-horizontal-relative:page;mso-position-vertical-relative:page;z-index:-251654144;mso-width-relative:page;mso-height-relative:page;" fillcolor="#000000" filled="t" stroked="t" coordsize="8890,9525" o:gfxdata="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1&#10;5oJk2AAAAA0BAAAPAAAAAAAAAAEAIAAAACIAAABkcnMvZG93bnJldi54bWxQSwECFAAUAAAACACH&#10;TuJAwEWYwu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6724650</wp:posOffset>
                </wp:positionV>
                <wp:extent cx="8890" cy="8890"/>
                <wp:effectExtent l="13970" t="15875" r="22860" b="20955"/>
                <wp:wrapNone/>
                <wp:docPr id="307" name="group299"/>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305" name="WS_polygon300"/>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306" name="WS_polygon30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299" o:spid="_x0000_s1026" o:spt="203" style="position:absolute;left:0pt;margin-left:174.25pt;margin-top:529.5pt;height:0.7pt;width:0.7pt;mso-position-horizontal-relative:page;mso-position-vertical-relative:page;z-index:-251654144;mso-width-relative:page;mso-height-relative:page;" coordsize="70,70" o:gfxdata="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XKqhtwA&#10;AAANAQAADwAAAAAAAAABACAAAAAiAAAAZHJzL2Rvd25yZXYueG1sUEsBAhQAFAAAAAgAh07iQAk3&#10;3pxUAgAAeQcAAA4AAAAAAAAAAQAgAAAAKwEAAGRycy9lMm9Eb2MueG1sUEsFBgAAAAAGAAYAWQEA&#10;APEFAAAAAA==&#10;">
                <o:lock v:ext="edit" aspectratio="f"/>
                <v:shape id="WS_polygon300" o:spid="_x0000_s1026" style="position:absolute;left:0;top:0;height:70;width:70;" fillcolor="#000000" filled="t" stroked="t" coordsize="70,70" o:gfxdata="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b+2G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301" o:spid="_x0000_s1026" style="position:absolute;left:0;top:0;height:70;width:70;" fillcolor="#000000" filled="t" stroked="t" coordsize="70,70" o:gfxdata="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9c/G8AAAA&#10;3AAAAA8AAAAAAAAAAQAgAAAAIgAAAGRycy9kb3ducmV2LnhtbFBLAQIUABQAAAAIAIdO4kAzLwWe&#10;OwAAADkAAAAQAAAAAAAAAAEAIAAAAAsBAABkcnMvc2hhcGV4bWwueG1sUEsFBgAAAAAGAAYAWwEA&#10;ALUDA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2995295</wp:posOffset>
                </wp:positionH>
                <wp:positionV relativeFrom="page">
                  <wp:posOffset>6724650</wp:posOffset>
                </wp:positionV>
                <wp:extent cx="8890" cy="8890"/>
                <wp:effectExtent l="13970" t="15875" r="22860" b="20955"/>
                <wp:wrapNone/>
                <wp:docPr id="308" name="WS_polygon30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02" o:spid="_x0000_s1026" style="position:absolute;left:0pt;margin-left:235.85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wHnUn&#10;2AAAAA0BAAAPAAAAAAAAAAEAIAAAACIAAABkcnMvZG93bnJldi54bWxQSwECFAAUAAAACACHTuJA&#10;icFa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3778250</wp:posOffset>
                </wp:positionH>
                <wp:positionV relativeFrom="page">
                  <wp:posOffset>6724650</wp:posOffset>
                </wp:positionV>
                <wp:extent cx="9525" cy="8890"/>
                <wp:effectExtent l="14605" t="15240" r="21590" b="21590"/>
                <wp:wrapNone/>
                <wp:docPr id="309" name="WS_polygon303"/>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03" o:spid="_x0000_s1026" style="position:absolute;left:0pt;margin-left:297.5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PYmGc2gAAAA0BAAAPAAAAAAAAAAEAIAAAACIAAABkcnMvZG93bnJldi54bWxQSwECFAAUAAAA&#10;CACHTuJAIG7I1uwBAAAeBAAADgAAAAAAAAABACAAAAAp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4559300</wp:posOffset>
                </wp:positionH>
                <wp:positionV relativeFrom="page">
                  <wp:posOffset>6724650</wp:posOffset>
                </wp:positionV>
                <wp:extent cx="9525" cy="8890"/>
                <wp:effectExtent l="14605" t="15240" r="21590" b="21590"/>
                <wp:wrapNone/>
                <wp:docPr id="310" name="WS_polygon304"/>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04" o:spid="_x0000_s1026" style="position:absolute;left:0pt;margin-left:359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gFEhldsAAAANAQAADwAAAAAAAAABACAAAAAiAAAAZHJzL2Rvd25yZXYueG1sUEsBAhQAFAAA&#10;AAgAh07iQAeI6LvsAQAAHgQAAA4AAAAAAAAAAQAgAAAAKg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6724650</wp:posOffset>
                </wp:positionV>
                <wp:extent cx="8890" cy="8890"/>
                <wp:effectExtent l="13970" t="15875" r="22860" b="20955"/>
                <wp:wrapNone/>
                <wp:docPr id="311" name="WS_polygon30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05" o:spid="_x0000_s1026" style="position:absolute;left:0pt;margin-left:420.6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0cqN&#10;2AAAAA0BAAAPAAAAAAAAAAEAIAAAACIAAABkcnMvZG93bnJldi54bWxQSwECFAAUAAAACACHTuJA&#10;rid61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6125845</wp:posOffset>
                </wp:positionH>
                <wp:positionV relativeFrom="page">
                  <wp:posOffset>6724650</wp:posOffset>
                </wp:positionV>
                <wp:extent cx="8890" cy="8890"/>
                <wp:effectExtent l="13970" t="15875" r="22860" b="20955"/>
                <wp:wrapNone/>
                <wp:docPr id="312" name="WS_polygon30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06" o:spid="_x0000_s1026" style="position:absolute;left:0pt;margin-left:482.35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CAym/X&#10;AAAADQEAAA8AAAAAAAAAAQAgAAAAIgAAAGRycy9kb3ducmV2LnhtbFBLAQIUABQAAAAIAIdO4kAb&#10;MZZV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6907530</wp:posOffset>
                </wp:positionH>
                <wp:positionV relativeFrom="page">
                  <wp:posOffset>6724650</wp:posOffset>
                </wp:positionV>
                <wp:extent cx="9525" cy="8890"/>
                <wp:effectExtent l="14605" t="15240" r="21590" b="21590"/>
                <wp:wrapNone/>
                <wp:docPr id="313" name="WS_polygon307"/>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07" o:spid="_x0000_s1026" style="position:absolute;left:0pt;margin-left:543.9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kn9/iNoAAAAPAQAADwAAAAAAAAABACAAAAAiAAAAZHJzL2Rvd25yZXYueG1sUEsBAhQAFAAA&#10;AAgAh07iQLKeBDj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7689215</wp:posOffset>
                </wp:positionH>
                <wp:positionV relativeFrom="page">
                  <wp:posOffset>6724650</wp:posOffset>
                </wp:positionV>
                <wp:extent cx="9525" cy="8890"/>
                <wp:effectExtent l="14605" t="15240" r="21590" b="21590"/>
                <wp:wrapNone/>
                <wp:docPr id="314" name="WS_polygon308"/>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08" o:spid="_x0000_s1026" style="position:absolute;left:0pt;margin-left:605.45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aAgbHNsAAAAPAQAADwAAAAAAAAABACAAAAAiAAAAZHJzL2Rvd25yZXYueG1sUEsBAhQAFAAA&#10;AAgAh07iQHQdx+DsAQAAHgQAAA4AAAAAAAAAAQAgAAAAKg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6724650</wp:posOffset>
                </wp:positionV>
                <wp:extent cx="8890" cy="8890"/>
                <wp:effectExtent l="13970" t="15875" r="22860" b="20955"/>
                <wp:wrapNone/>
                <wp:docPr id="317" name="group309"/>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315" name="WS_polygon310"/>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316" name="WS_polygon31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309" o:spid="_x0000_s1026" o:spt="203" style="position:absolute;left:0pt;margin-left:667.15pt;margin-top:529.5pt;height:0.7pt;width:0.7pt;mso-position-horizontal-relative:page;mso-position-vertical-relative:page;z-index:-251654144;mso-width-relative:page;mso-height-relative:page;" coordsize="70,70" o:gfxdata="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vjGLS3AAA&#10;AA8BAAAPAAAAAAAAAAEAIAAAACIAAABkcnMvZG93bnJldi54bWxQSwECFAAUAAAACACHTuJAvu2K&#10;d1MCAAB5BwAADgAAAAAAAAABACAAAAArAQAAZHJzL2Uyb0RvYy54bWxQSwUGAAAAAAYABgBZAQAA&#10;8AUAAAAA&#10;">
                <o:lock v:ext="edit" aspectratio="f"/>
                <v:shape id="WS_polygon310" o:spid="_x0000_s1026" style="position:absolute;left:0;top:0;height:70;width:70;" fillcolor="#000000" filled="t" stroked="t" coordsize="70,70" o:gfxdata="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LZ7W7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shape id="WS_polygon311" o:spid="_x0000_s1026" style="position:absolute;left:0;top:0;height:70;width:70;" fillcolor="#000000" filled="t" stroked="t" coordsize="70,70" o:gfxdata="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ZOUs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autoSpaceDE w:val="0"/>
        <w:autoSpaceDN w:val="0"/>
        <w:bidi w:val="0"/>
        <w:spacing w:before="6" w:beforeAutospacing="0" w:afterAutospacing="0" w:line="472" w:lineRule="exact"/>
        <w:ind w:left="5240"/>
        <w:jc w:val="left"/>
        <w:rPr>
          <w:rFonts w:hint="eastAsia"/>
        </w:rPr>
      </w:pPr>
      <w:r>
        <w:rPr>
          <w:rFonts w:ascii="微软雅黑" w:hAnsi="微软雅黑" w:eastAsia="微软雅黑" w:cs="微软雅黑"/>
          <w:bCs/>
          <w:color w:val="000000"/>
          <w:spacing w:val="0"/>
          <w:kern w:val="0"/>
          <w:sz w:val="36"/>
        </w:rPr>
        <w:t>部门预算财政拨款收支总表</w:t>
      </w:r>
    </w:p>
    <w:p>
      <w:pPr>
        <w:spacing w:beforeAutospacing="0" w:afterAutospacing="0" w:line="14" w:lineRule="exact"/>
        <w:jc w:val="center"/>
        <w:sectPr>
          <w:type w:val="continuous"/>
          <w:pgSz w:w="16840" w:h="11900"/>
          <w:pgMar w:top="1426" w:right="1800" w:bottom="419" w:left="1020" w:header="851" w:footer="419" w:gutter="0"/>
          <w:cols w:space="0" w:num="1"/>
        </w:sectPr>
      </w:pPr>
    </w:p>
    <w:p>
      <w:pPr>
        <w:spacing w:beforeAutospacing="0" w:afterAutospacing="0" w:line="14" w:lineRule="exact"/>
        <w:jc w:val="center"/>
      </w:pPr>
    </w:p>
    <w:tbl>
      <w:tblPr>
        <w:tblStyle w:val="4"/>
        <w:tblpPr w:topFromText="81"/>
        <w:tblW w:w="0" w:type="auto"/>
        <w:tblInd w:w="2472" w:type="dxa"/>
        <w:tblLayout w:type="autofit"/>
        <w:tblCellMar>
          <w:top w:w="0" w:type="dxa"/>
          <w:left w:w="0" w:type="dxa"/>
          <w:bottom w:w="0" w:type="dxa"/>
          <w:right w:w="0" w:type="dxa"/>
        </w:tblCellMar>
      </w:tblPr>
      <w:tblGrid>
        <w:gridCol w:w="1232"/>
        <w:gridCol w:w="1234"/>
        <w:gridCol w:w="1231"/>
        <w:gridCol w:w="1231"/>
        <w:gridCol w:w="1234"/>
        <w:gridCol w:w="1231"/>
        <w:gridCol w:w="1232"/>
        <w:gridCol w:w="1233"/>
      </w:tblGrid>
      <w:tr>
        <w:tblPrEx>
          <w:tblCellMar>
            <w:top w:w="0" w:type="dxa"/>
            <w:left w:w="0" w:type="dxa"/>
            <w:bottom w:w="0" w:type="dxa"/>
            <w:right w:w="0" w:type="dxa"/>
          </w:tblCellMar>
        </w:tblPrEx>
        <w:trPr>
          <w:trHeight w:val="1250" w:hRule="exact"/>
        </w:trPr>
        <w:tc>
          <w:tcPr>
            <w:tcW w:w="3697"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9" w:lineRule="exact"/>
              <w:jc w:val="left"/>
              <w:rPr>
                <w:rFonts w:hint="eastAsia"/>
              </w:rPr>
            </w:pPr>
          </w:p>
          <w:p>
            <w:pPr>
              <w:autoSpaceDE w:val="0"/>
              <w:autoSpaceDN w:val="0"/>
              <w:bidi w:val="0"/>
              <w:spacing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w:t>
            </w:r>
          </w:p>
          <w:p>
            <w:pPr>
              <w:autoSpaceDE w:val="0"/>
              <w:autoSpaceDN w:val="0"/>
              <w:bidi w:val="0"/>
              <w:spacing w:before="98" w:beforeAutospacing="0" w:afterAutospacing="0" w:line="315" w:lineRule="exact"/>
              <w:ind w:left="374"/>
              <w:jc w:val="left"/>
              <w:rPr>
                <w:rFonts w:hint="eastAsia"/>
              </w:rPr>
            </w:pPr>
            <w:r>
              <w:rPr>
                <w:rFonts w:ascii="微软雅黑" w:hAnsi="微软雅黑" w:eastAsia="微软雅黑" w:cs="微软雅黑"/>
                <w:bCs/>
                <w:color w:val="000000"/>
                <w:spacing w:val="0"/>
                <w:kern w:val="0"/>
                <w:sz w:val="24"/>
              </w:rPr>
              <w:t>度：</w:t>
            </w:r>
          </w:p>
          <w:p>
            <w:pPr>
              <w:autoSpaceDE w:val="0"/>
              <w:autoSpaceDN w:val="0"/>
              <w:bidi w:val="0"/>
              <w:spacing w:before="95" w:beforeAutospacing="0" w:afterAutospacing="0" w:line="315" w:lineRule="exact"/>
              <w:ind w:left="333"/>
              <w:jc w:val="left"/>
              <w:rPr>
                <w:rFonts w:hint="eastAsia"/>
              </w:rPr>
            </w:pPr>
            <w:r>
              <w:rPr>
                <w:rFonts w:ascii="微软雅黑" w:hAnsi="微软雅黑" w:eastAsia="微软雅黑" w:cs="微软雅黑"/>
                <w:bCs/>
                <w:color w:val="000000"/>
                <w:spacing w:val="-5"/>
                <w:w w:val="104"/>
                <w:kern w:val="0"/>
                <w:sz w:val="24"/>
              </w:rPr>
              <w:t>2022</w:t>
            </w:r>
          </w:p>
        </w:tc>
        <w:tc>
          <w:tcPr>
            <w:tcW w:w="4930" w:type="dxa"/>
            <w:gridSpan w:val="4"/>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9" w:lineRule="exact"/>
              <w:jc w:val="left"/>
              <w:rPr>
                <w:rFonts w:hint="eastAsia"/>
              </w:rPr>
            </w:pPr>
          </w:p>
          <w:p>
            <w:pPr>
              <w:autoSpaceDE w:val="0"/>
              <w:autoSpaceDN w:val="0"/>
              <w:bidi w:val="0"/>
              <w:spacing w:beforeAutospacing="0" w:afterAutospacing="0" w:line="315" w:lineRule="exact"/>
              <w:ind w:left="3620"/>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5"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3"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2465"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22"/>
              <w:jc w:val="left"/>
              <w:rPr>
                <w:rFonts w:hint="eastAsia"/>
              </w:rPr>
            </w:pPr>
            <w:r>
              <w:rPr>
                <w:rFonts w:ascii="微软雅黑" w:hAnsi="微软雅黑" w:eastAsia="微软雅黑" w:cs="微软雅黑"/>
                <w:b/>
                <w:bCs/>
                <w:color w:val="000000"/>
                <w:spacing w:val="-3"/>
                <w:w w:val="102"/>
                <w:kern w:val="0"/>
                <w:sz w:val="21"/>
              </w:rPr>
              <w:t>收入</w:t>
            </w:r>
          </w:p>
        </w:tc>
        <w:tc>
          <w:tcPr>
            <w:tcW w:w="6161"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2870"/>
              <w:jc w:val="left"/>
              <w:rPr>
                <w:rFonts w:hint="eastAsia"/>
              </w:rPr>
            </w:pPr>
            <w:r>
              <w:rPr>
                <w:rFonts w:ascii="微软雅黑" w:hAnsi="微软雅黑" w:eastAsia="微软雅黑" w:cs="微软雅黑"/>
                <w:b/>
                <w:bCs/>
                <w:color w:val="000000"/>
                <w:spacing w:val="-3"/>
                <w:w w:val="102"/>
                <w:kern w:val="0"/>
                <w:sz w:val="21"/>
              </w:rPr>
              <w:t>支出</w:t>
            </w:r>
          </w:p>
        </w:tc>
      </w:tr>
      <w:tr>
        <w:tblPrEx>
          <w:tblCellMar>
            <w:top w:w="0" w:type="dxa"/>
            <w:left w:w="0" w:type="dxa"/>
            <w:bottom w:w="0" w:type="dxa"/>
            <w:right w:w="0" w:type="dxa"/>
          </w:tblCellMar>
        </w:tblPrEx>
        <w:trPr>
          <w:trHeight w:val="1097" w:hRule="exact"/>
        </w:trPr>
        <w:tc>
          <w:tcPr>
            <w:tcW w:w="123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3"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1"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1" w:lineRule="exact"/>
              <w:jc w:val="left"/>
              <w:rPr>
                <w:rFonts w:hint="eastAsia"/>
              </w:rPr>
            </w:pPr>
          </w:p>
          <w:p>
            <w:pPr>
              <w:autoSpaceDE w:val="0"/>
              <w:autoSpaceDN w:val="0"/>
              <w:bidi w:val="0"/>
              <w:spacing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金额</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1"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3"/>
                <w:kern w:val="0"/>
                <w:sz w:val="21"/>
              </w:rPr>
              <w:t xml:space="preserve"> </w:t>
            </w:r>
            <w:r>
              <w:rPr>
                <w:rFonts w:ascii="微软雅黑" w:hAnsi="微软雅黑" w:eastAsia="微软雅黑" w:cs="微软雅黑"/>
                <w:b/>
                <w:bCs/>
                <w:color w:val="000000"/>
                <w:spacing w:val="0"/>
                <w:kern w:val="0"/>
                <w:sz w:val="21"/>
              </w:rPr>
              <w:t>目</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1"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合计</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一般</w:t>
            </w:r>
            <w:r>
              <w:rPr>
                <w:rFonts w:ascii="微软雅黑" w:hAnsi="微软雅黑" w:eastAsia="微软雅黑" w:cs="微软雅黑"/>
                <w:b/>
                <w:bCs/>
                <w:color w:val="000000"/>
                <w:spacing w:val="3"/>
                <w:w w:val="98"/>
                <w:kern w:val="0"/>
                <w:sz w:val="21"/>
              </w:rPr>
              <w:t>公</w:t>
            </w:r>
            <w:r>
              <w:rPr>
                <w:rFonts w:ascii="微软雅黑" w:hAnsi="微软雅黑" w:eastAsia="微软雅黑" w:cs="微软雅黑"/>
                <w:b/>
                <w:bCs/>
                <w:color w:val="000000"/>
                <w:spacing w:val="15"/>
                <w:w w:val="92"/>
                <w:kern w:val="0"/>
                <w:sz w:val="21"/>
              </w:rPr>
              <w:t>共</w:t>
            </w:r>
          </w:p>
          <w:p>
            <w:pPr>
              <w:autoSpaceDE w:val="0"/>
              <w:autoSpaceDN w:val="0"/>
              <w:bidi w:val="0"/>
              <w:spacing w:before="86"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财</w:t>
            </w:r>
            <w:r>
              <w:rPr>
                <w:rFonts w:ascii="微软雅黑" w:hAnsi="微软雅黑" w:eastAsia="微软雅黑" w:cs="微软雅黑"/>
                <w:b/>
                <w:bCs/>
                <w:color w:val="000000"/>
                <w:spacing w:val="15"/>
                <w:w w:val="92"/>
                <w:kern w:val="0"/>
                <w:sz w:val="21"/>
              </w:rPr>
              <w:t>政</w:t>
            </w:r>
          </w:p>
          <w:p>
            <w:pPr>
              <w:autoSpaceDE w:val="0"/>
              <w:autoSpaceDN w:val="0"/>
              <w:bidi w:val="0"/>
              <w:spacing w:before="83"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拨款</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政府</w:t>
            </w:r>
            <w:r>
              <w:rPr>
                <w:rFonts w:ascii="微软雅黑" w:hAnsi="微软雅黑" w:eastAsia="微软雅黑" w:cs="微软雅黑"/>
                <w:b/>
                <w:bCs/>
                <w:color w:val="000000"/>
                <w:spacing w:val="3"/>
                <w:w w:val="98"/>
                <w:kern w:val="0"/>
                <w:sz w:val="21"/>
              </w:rPr>
              <w:t>性</w:t>
            </w:r>
            <w:r>
              <w:rPr>
                <w:rFonts w:ascii="微软雅黑" w:hAnsi="微软雅黑" w:eastAsia="微软雅黑" w:cs="微软雅黑"/>
                <w:b/>
                <w:bCs/>
                <w:color w:val="000000"/>
                <w:spacing w:val="15"/>
                <w:w w:val="92"/>
                <w:kern w:val="0"/>
                <w:sz w:val="21"/>
              </w:rPr>
              <w:t>基</w:t>
            </w:r>
          </w:p>
          <w:p>
            <w:pPr>
              <w:autoSpaceDE w:val="0"/>
              <w:autoSpaceDN w:val="0"/>
              <w:bidi w:val="0"/>
              <w:spacing w:before="86"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金预</w:t>
            </w:r>
            <w:r>
              <w:rPr>
                <w:rFonts w:ascii="微软雅黑" w:hAnsi="微软雅黑" w:eastAsia="微软雅黑" w:cs="微软雅黑"/>
                <w:b/>
                <w:bCs/>
                <w:color w:val="000000"/>
                <w:spacing w:val="3"/>
                <w:w w:val="98"/>
                <w:kern w:val="0"/>
                <w:sz w:val="21"/>
              </w:rPr>
              <w:t>算</w:t>
            </w:r>
            <w:r>
              <w:rPr>
                <w:rFonts w:ascii="微软雅黑" w:hAnsi="微软雅黑" w:eastAsia="微软雅黑" w:cs="微软雅黑"/>
                <w:b/>
                <w:bCs/>
                <w:color w:val="000000"/>
                <w:spacing w:val="15"/>
                <w:w w:val="92"/>
                <w:kern w:val="0"/>
                <w:sz w:val="21"/>
              </w:rPr>
              <w:t>财</w:t>
            </w:r>
          </w:p>
          <w:p>
            <w:pPr>
              <w:autoSpaceDE w:val="0"/>
              <w:autoSpaceDN w:val="0"/>
              <w:bidi w:val="0"/>
              <w:spacing w:before="83" w:beforeAutospacing="0" w:afterAutospacing="0" w:line="277" w:lineRule="exact"/>
              <w:ind w:left="176"/>
              <w:jc w:val="left"/>
              <w:rPr>
                <w:rFonts w:hint="eastAsia"/>
              </w:rPr>
            </w:pPr>
            <w:r>
              <w:rPr>
                <w:rFonts w:ascii="微软雅黑" w:hAnsi="微软雅黑" w:eastAsia="微软雅黑" w:cs="微软雅黑"/>
                <w:b/>
                <w:bCs/>
                <w:color w:val="000000"/>
                <w:spacing w:val="-3"/>
                <w:w w:val="102"/>
                <w:kern w:val="0"/>
                <w:sz w:val="21"/>
              </w:rPr>
              <w:t>政</w:t>
            </w:r>
            <w:r>
              <w:rPr>
                <w:rFonts w:ascii="微软雅黑" w:hAnsi="微软雅黑" w:eastAsia="微软雅黑" w:cs="微软雅黑"/>
                <w:b/>
                <w:bCs/>
                <w:color w:val="000000"/>
                <w:spacing w:val="187"/>
                <w:kern w:val="0"/>
                <w:sz w:val="21"/>
              </w:rPr>
              <w:t xml:space="preserve"> </w:t>
            </w:r>
            <w:r>
              <w:rPr>
                <w:rFonts w:ascii="微软雅黑" w:hAnsi="微软雅黑" w:eastAsia="微软雅黑" w:cs="微软雅黑"/>
                <w:b/>
                <w:bCs/>
                <w:color w:val="000000"/>
                <w:spacing w:val="-3"/>
                <w:w w:val="102"/>
                <w:kern w:val="0"/>
                <w:sz w:val="21"/>
              </w:rPr>
              <w:t>拨款</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国有</w:t>
            </w:r>
            <w:r>
              <w:rPr>
                <w:rFonts w:ascii="微软雅黑" w:hAnsi="微软雅黑" w:eastAsia="微软雅黑" w:cs="微软雅黑"/>
                <w:b/>
                <w:bCs/>
                <w:color w:val="000000"/>
                <w:spacing w:val="3"/>
                <w:w w:val="98"/>
                <w:kern w:val="0"/>
                <w:sz w:val="21"/>
              </w:rPr>
              <w:t>资</w:t>
            </w:r>
            <w:r>
              <w:rPr>
                <w:rFonts w:ascii="微软雅黑" w:hAnsi="微软雅黑" w:eastAsia="微软雅黑" w:cs="微软雅黑"/>
                <w:b/>
                <w:bCs/>
                <w:color w:val="000000"/>
                <w:spacing w:val="15"/>
                <w:w w:val="92"/>
                <w:kern w:val="0"/>
                <w:sz w:val="21"/>
              </w:rPr>
              <w:t>本</w:t>
            </w:r>
          </w:p>
          <w:p>
            <w:pPr>
              <w:autoSpaceDE w:val="0"/>
              <w:autoSpaceDN w:val="0"/>
              <w:bidi w:val="0"/>
              <w:spacing w:before="86"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预</w:t>
            </w:r>
            <w:r>
              <w:rPr>
                <w:rFonts w:ascii="微软雅黑" w:hAnsi="微软雅黑" w:eastAsia="微软雅黑" w:cs="微软雅黑"/>
                <w:b/>
                <w:bCs/>
                <w:color w:val="000000"/>
                <w:spacing w:val="15"/>
                <w:w w:val="92"/>
                <w:kern w:val="0"/>
                <w:sz w:val="21"/>
              </w:rPr>
              <w:t>算</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财政</w:t>
            </w:r>
            <w:r>
              <w:rPr>
                <w:rFonts w:ascii="微软雅黑" w:hAnsi="微软雅黑" w:eastAsia="微软雅黑" w:cs="微软雅黑"/>
                <w:b/>
                <w:bCs/>
                <w:color w:val="000000"/>
                <w:spacing w:val="3"/>
                <w:w w:val="98"/>
                <w:kern w:val="0"/>
                <w:sz w:val="21"/>
              </w:rPr>
              <w:t>拨</w:t>
            </w:r>
            <w:r>
              <w:rPr>
                <w:rFonts w:ascii="微软雅黑" w:hAnsi="微软雅黑" w:eastAsia="微软雅黑" w:cs="微软雅黑"/>
                <w:b/>
                <w:bCs/>
                <w:color w:val="000000"/>
                <w:spacing w:val="15"/>
                <w:w w:val="92"/>
                <w:kern w:val="0"/>
                <w:sz w:val="21"/>
              </w:rPr>
              <w:t>款</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栏次</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1</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2</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3</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4</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5</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6</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7</w:t>
            </w:r>
          </w:p>
        </w:tc>
      </w:tr>
      <w:tr>
        <w:tblPrEx>
          <w:tblCellMar>
            <w:top w:w="0" w:type="dxa"/>
            <w:left w:w="0" w:type="dxa"/>
            <w:bottom w:w="0" w:type="dxa"/>
            <w:right w:w="0" w:type="dxa"/>
          </w:tblCellMar>
        </w:tblPrEx>
        <w:trPr>
          <w:trHeight w:val="1095"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9" w:lineRule="exact"/>
              <w:jc w:val="left"/>
              <w:rPr>
                <w:rFonts w:hint="eastAsia"/>
              </w:rPr>
            </w:pPr>
          </w:p>
          <w:p>
            <w:pPr>
              <w:autoSpaceDE w:val="0"/>
              <w:autoSpaceDN w:val="0"/>
              <w:bidi w:val="0"/>
              <w:spacing w:beforeAutospacing="0" w:afterAutospacing="0" w:line="276" w:lineRule="exact"/>
              <w:ind w:left="555"/>
              <w:jc w:val="left"/>
              <w:rPr>
                <w:rFonts w:hint="eastAsia"/>
              </w:rPr>
            </w:pPr>
            <w:r>
              <w:rPr>
                <w:rFonts w:ascii="微软雅黑" w:hAnsi="微软雅黑" w:eastAsia="微软雅黑" w:cs="微软雅黑"/>
                <w:bCs/>
                <w:color w:val="000000"/>
                <w:spacing w:val="0"/>
                <w:kern w:val="0"/>
                <w:sz w:val="21"/>
              </w:rPr>
              <w:t>1</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一、</w:t>
            </w:r>
            <w:r>
              <w:rPr>
                <w:rFonts w:ascii="微软雅黑" w:hAnsi="微软雅黑" w:eastAsia="微软雅黑" w:cs="微软雅黑"/>
                <w:bCs/>
                <w:color w:val="000000"/>
                <w:spacing w:val="-1"/>
                <w:kern w:val="0"/>
                <w:sz w:val="21"/>
              </w:rPr>
              <w:t>一</w:t>
            </w:r>
            <w:r>
              <w:rPr>
                <w:rFonts w:ascii="微软雅黑" w:hAnsi="微软雅黑" w:eastAsia="微软雅黑" w:cs="微软雅黑"/>
                <w:bCs/>
                <w:color w:val="000000"/>
                <w:spacing w:val="1"/>
                <w:kern w:val="0"/>
                <w:sz w:val="21"/>
              </w:rPr>
              <w:t>般</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公共</w:t>
            </w:r>
            <w:r>
              <w:rPr>
                <w:rFonts w:ascii="微软雅黑" w:hAnsi="微软雅黑" w:eastAsia="微软雅黑" w:cs="微软雅黑"/>
                <w:bCs/>
                <w:color w:val="000000"/>
                <w:spacing w:val="-1"/>
                <w:kern w:val="0"/>
                <w:sz w:val="21"/>
              </w:rPr>
              <w:t>预</w:t>
            </w:r>
            <w:r>
              <w:rPr>
                <w:rFonts w:ascii="微软雅黑" w:hAnsi="微软雅黑" w:eastAsia="微软雅黑" w:cs="微软雅黑"/>
                <w:bCs/>
                <w:color w:val="000000"/>
                <w:spacing w:val="1"/>
                <w:kern w:val="0"/>
                <w:sz w:val="21"/>
              </w:rPr>
              <w:t>算</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拨款</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9" w:lineRule="exact"/>
              <w:jc w:val="left"/>
              <w:rPr>
                <w:rFonts w:hint="eastAsia"/>
              </w:rPr>
            </w:pPr>
          </w:p>
          <w:p>
            <w:pPr>
              <w:autoSpaceDE w:val="0"/>
              <w:autoSpaceDN w:val="0"/>
              <w:bidi w:val="0"/>
              <w:spacing w:beforeAutospacing="0" w:afterAutospacing="0" w:line="276" w:lineRule="exact"/>
              <w:ind w:left="455"/>
              <w:jc w:val="left"/>
              <w:rPr>
                <w:rFonts w:hint="eastAsia"/>
              </w:rPr>
            </w:pPr>
            <w:r>
              <w:rPr>
                <w:rFonts w:ascii="微软雅黑" w:hAnsi="微软雅黑" w:eastAsia="微软雅黑" w:cs="微软雅黑"/>
                <w:bCs/>
                <w:color w:val="000000"/>
                <w:spacing w:val="-3"/>
                <w:w w:val="103"/>
                <w:kern w:val="0"/>
                <w:sz w:val="21"/>
              </w:rPr>
              <w:t>220.41</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一、</w:t>
            </w:r>
            <w:r>
              <w:rPr>
                <w:rFonts w:ascii="微软雅黑" w:hAnsi="微软雅黑" w:eastAsia="微软雅黑" w:cs="微软雅黑"/>
                <w:bCs/>
                <w:color w:val="000000"/>
                <w:spacing w:val="-1"/>
                <w:kern w:val="0"/>
                <w:sz w:val="21"/>
              </w:rPr>
              <w:t>一</w:t>
            </w:r>
            <w:r>
              <w:rPr>
                <w:rFonts w:ascii="微软雅黑" w:hAnsi="微软雅黑" w:eastAsia="微软雅黑" w:cs="微软雅黑"/>
                <w:bCs/>
                <w:color w:val="000000"/>
                <w:spacing w:val="1"/>
                <w:kern w:val="0"/>
                <w:sz w:val="21"/>
              </w:rPr>
              <w:t>般</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公共</w:t>
            </w:r>
            <w:r>
              <w:rPr>
                <w:rFonts w:ascii="微软雅黑" w:hAnsi="微软雅黑" w:eastAsia="微软雅黑" w:cs="微软雅黑"/>
                <w:bCs/>
                <w:color w:val="000000"/>
                <w:spacing w:val="-1"/>
                <w:kern w:val="0"/>
                <w:sz w:val="21"/>
              </w:rPr>
              <w:t>服</w:t>
            </w:r>
            <w:r>
              <w:rPr>
                <w:rFonts w:ascii="微软雅黑" w:hAnsi="微软雅黑" w:eastAsia="微软雅黑" w:cs="微软雅黑"/>
                <w:bCs/>
                <w:color w:val="000000"/>
                <w:spacing w:val="1"/>
                <w:kern w:val="0"/>
                <w:sz w:val="21"/>
              </w:rPr>
              <w:t>务</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9" w:lineRule="exact"/>
              <w:jc w:val="left"/>
              <w:rPr>
                <w:rFonts w:hint="eastAsia"/>
              </w:rPr>
            </w:pPr>
          </w:p>
          <w:p>
            <w:pPr>
              <w:autoSpaceDE w:val="0"/>
              <w:autoSpaceDN w:val="0"/>
              <w:bidi w:val="0"/>
              <w:spacing w:beforeAutospacing="0" w:afterAutospacing="0" w:line="276" w:lineRule="exact"/>
              <w:ind w:left="456"/>
              <w:jc w:val="left"/>
              <w:rPr>
                <w:rFonts w:hint="eastAsia"/>
              </w:rPr>
            </w:pPr>
            <w:r>
              <w:rPr>
                <w:rFonts w:ascii="微软雅黑" w:hAnsi="微软雅黑" w:eastAsia="微软雅黑" w:cs="微软雅黑"/>
                <w:bCs/>
                <w:color w:val="000000"/>
                <w:spacing w:val="-3"/>
                <w:w w:val="103"/>
                <w:kern w:val="0"/>
                <w:sz w:val="21"/>
              </w:rPr>
              <w:t>177.23</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9" w:lineRule="exact"/>
              <w:jc w:val="left"/>
              <w:rPr>
                <w:rFonts w:hint="eastAsia"/>
              </w:rPr>
            </w:pPr>
          </w:p>
          <w:p>
            <w:pPr>
              <w:autoSpaceDE w:val="0"/>
              <w:autoSpaceDN w:val="0"/>
              <w:bidi w:val="0"/>
              <w:spacing w:beforeAutospacing="0" w:afterAutospacing="0" w:line="276" w:lineRule="exact"/>
              <w:ind w:left="456"/>
              <w:jc w:val="left"/>
              <w:rPr>
                <w:rFonts w:hint="eastAsia"/>
              </w:rPr>
            </w:pPr>
            <w:r>
              <w:rPr>
                <w:rFonts w:ascii="微软雅黑" w:hAnsi="微软雅黑" w:eastAsia="微软雅黑" w:cs="微软雅黑"/>
                <w:bCs/>
                <w:color w:val="000000"/>
                <w:spacing w:val="-3"/>
                <w:w w:val="103"/>
                <w:kern w:val="0"/>
                <w:sz w:val="21"/>
              </w:rPr>
              <w:t>177.23</w:t>
            </w: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555"/>
              <w:jc w:val="left"/>
              <w:rPr>
                <w:rFonts w:hint="eastAsia"/>
              </w:rPr>
            </w:pPr>
            <w:r>
              <w:rPr>
                <w:rFonts w:ascii="微软雅黑" w:hAnsi="微软雅黑" w:eastAsia="微软雅黑" w:cs="微软雅黑"/>
                <w:bCs/>
                <w:color w:val="000000"/>
                <w:spacing w:val="0"/>
                <w:kern w:val="0"/>
                <w:sz w:val="21"/>
              </w:rPr>
              <w:t>2</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w:t>
            </w:r>
            <w:r>
              <w:rPr>
                <w:rFonts w:ascii="微软雅黑" w:hAnsi="微软雅黑" w:eastAsia="微软雅黑" w:cs="微软雅黑"/>
                <w:bCs/>
                <w:color w:val="000000"/>
                <w:spacing w:val="-1"/>
                <w:kern w:val="0"/>
                <w:sz w:val="21"/>
              </w:rPr>
              <w:t>政</w:t>
            </w:r>
            <w:r>
              <w:rPr>
                <w:rFonts w:ascii="微软雅黑" w:hAnsi="微软雅黑" w:eastAsia="微软雅黑" w:cs="微软雅黑"/>
                <w:bCs/>
                <w:color w:val="000000"/>
                <w:spacing w:val="1"/>
                <w:kern w:val="0"/>
                <w:sz w:val="21"/>
              </w:rPr>
              <w:t>府</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性基</w:t>
            </w:r>
            <w:r>
              <w:rPr>
                <w:rFonts w:ascii="微软雅黑" w:hAnsi="微软雅黑" w:eastAsia="微软雅黑" w:cs="微软雅黑"/>
                <w:bCs/>
                <w:color w:val="000000"/>
                <w:spacing w:val="-1"/>
                <w:kern w:val="0"/>
                <w:sz w:val="21"/>
              </w:rPr>
              <w:t>金</w:t>
            </w:r>
            <w:r>
              <w:rPr>
                <w:rFonts w:ascii="微软雅黑" w:hAnsi="微软雅黑" w:eastAsia="微软雅黑" w:cs="微软雅黑"/>
                <w:bCs/>
                <w:color w:val="000000"/>
                <w:spacing w:val="1"/>
                <w:kern w:val="0"/>
                <w:sz w:val="21"/>
              </w:rPr>
              <w:t>预</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算拨款</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580"/>
              <w:jc w:val="left"/>
              <w:rPr>
                <w:rFonts w:hint="eastAsia"/>
              </w:rPr>
            </w:pPr>
            <w:r>
              <w:rPr>
                <w:rFonts w:ascii="微软雅黑" w:hAnsi="微软雅黑" w:eastAsia="微软雅黑" w:cs="微软雅黑"/>
                <w:bCs/>
                <w:color w:val="000000"/>
                <w:spacing w:val="0"/>
                <w:kern w:val="0"/>
                <w:sz w:val="21"/>
              </w:rPr>
              <w:t>20.00</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w:t>
            </w:r>
            <w:r>
              <w:rPr>
                <w:rFonts w:ascii="微软雅黑" w:hAnsi="微软雅黑" w:eastAsia="微软雅黑" w:cs="微软雅黑"/>
                <w:bCs/>
                <w:color w:val="000000"/>
                <w:spacing w:val="-1"/>
                <w:kern w:val="0"/>
                <w:sz w:val="21"/>
              </w:rPr>
              <w:t>外</w:t>
            </w:r>
            <w:r>
              <w:rPr>
                <w:rFonts w:ascii="微软雅黑" w:hAnsi="微软雅黑" w:eastAsia="微软雅黑" w:cs="微软雅黑"/>
                <w:bCs/>
                <w:color w:val="000000"/>
                <w:spacing w:val="1"/>
                <w:kern w:val="0"/>
                <w:sz w:val="21"/>
              </w:rPr>
              <w:t>交</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5"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555"/>
              <w:jc w:val="left"/>
              <w:rPr>
                <w:rFonts w:hint="eastAsia"/>
              </w:rPr>
            </w:pPr>
            <w:r>
              <w:rPr>
                <w:rFonts w:ascii="微软雅黑" w:hAnsi="微软雅黑" w:eastAsia="微软雅黑" w:cs="微软雅黑"/>
                <w:bCs/>
                <w:color w:val="000000"/>
                <w:spacing w:val="0"/>
                <w:kern w:val="0"/>
                <w:sz w:val="21"/>
              </w:rPr>
              <w:t>3</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三、</w:t>
            </w:r>
            <w:r>
              <w:rPr>
                <w:rFonts w:ascii="微软雅黑" w:hAnsi="微软雅黑" w:eastAsia="微软雅黑" w:cs="微软雅黑"/>
                <w:bCs/>
                <w:color w:val="000000"/>
                <w:spacing w:val="-1"/>
                <w:kern w:val="0"/>
                <w:sz w:val="21"/>
              </w:rPr>
              <w:t>国</w:t>
            </w:r>
            <w:r>
              <w:rPr>
                <w:rFonts w:ascii="微软雅黑" w:hAnsi="微软雅黑" w:eastAsia="微软雅黑" w:cs="微软雅黑"/>
                <w:bCs/>
                <w:color w:val="000000"/>
                <w:spacing w:val="1"/>
                <w:kern w:val="0"/>
                <w:sz w:val="21"/>
              </w:rPr>
              <w:t>有</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资本</w:t>
            </w:r>
            <w:r>
              <w:rPr>
                <w:rFonts w:ascii="微软雅黑" w:hAnsi="微软雅黑" w:eastAsia="微软雅黑" w:cs="微软雅黑"/>
                <w:bCs/>
                <w:color w:val="000000"/>
                <w:spacing w:val="-1"/>
                <w:kern w:val="0"/>
                <w:sz w:val="21"/>
              </w:rPr>
              <w:t>经</w:t>
            </w:r>
            <w:r>
              <w:rPr>
                <w:rFonts w:ascii="微软雅黑" w:hAnsi="微软雅黑" w:eastAsia="微软雅黑" w:cs="微软雅黑"/>
                <w:bCs/>
                <w:color w:val="000000"/>
                <w:spacing w:val="1"/>
                <w:kern w:val="0"/>
                <w:sz w:val="21"/>
              </w:rPr>
              <w:t>营</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预算</w:t>
            </w:r>
            <w:r>
              <w:rPr>
                <w:rFonts w:ascii="微软雅黑" w:hAnsi="微软雅黑" w:eastAsia="微软雅黑" w:cs="微软雅黑"/>
                <w:bCs/>
                <w:color w:val="000000"/>
                <w:spacing w:val="-1"/>
                <w:kern w:val="0"/>
                <w:sz w:val="21"/>
              </w:rPr>
              <w:t>拨</w:t>
            </w:r>
            <w:r>
              <w:rPr>
                <w:rFonts w:ascii="微软雅黑" w:hAnsi="微软雅黑" w:eastAsia="微软雅黑" w:cs="微软雅黑"/>
                <w:bCs/>
                <w:color w:val="000000"/>
                <w:spacing w:val="1"/>
                <w:kern w:val="0"/>
                <w:sz w:val="21"/>
              </w:rPr>
              <w:t>款</w:t>
            </w: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三、</w:t>
            </w:r>
            <w:r>
              <w:rPr>
                <w:rFonts w:ascii="微软雅黑" w:hAnsi="微软雅黑" w:eastAsia="微软雅黑" w:cs="微软雅黑"/>
                <w:bCs/>
                <w:color w:val="000000"/>
                <w:spacing w:val="-1"/>
                <w:kern w:val="0"/>
                <w:sz w:val="21"/>
              </w:rPr>
              <w:t>国</w:t>
            </w:r>
            <w:r>
              <w:rPr>
                <w:rFonts w:ascii="微软雅黑" w:hAnsi="微软雅黑" w:eastAsia="微软雅黑" w:cs="微软雅黑"/>
                <w:bCs/>
                <w:color w:val="000000"/>
                <w:spacing w:val="1"/>
                <w:kern w:val="0"/>
                <w:sz w:val="21"/>
              </w:rPr>
              <w:t>防</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555"/>
              <w:jc w:val="left"/>
              <w:rPr>
                <w:rFonts w:hint="eastAsia"/>
              </w:rPr>
            </w:pPr>
            <w:r>
              <w:rPr>
                <w:rFonts w:ascii="微软雅黑" w:hAnsi="微软雅黑" w:eastAsia="微软雅黑" w:cs="微软雅黑"/>
                <w:bCs/>
                <w:color w:val="000000"/>
                <w:spacing w:val="0"/>
                <w:kern w:val="0"/>
                <w:sz w:val="21"/>
              </w:rPr>
              <w:t>4</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四、</w:t>
            </w:r>
            <w:r>
              <w:rPr>
                <w:rFonts w:ascii="微软雅黑" w:hAnsi="微软雅黑" w:eastAsia="微软雅黑" w:cs="微软雅黑"/>
                <w:bCs/>
                <w:color w:val="000000"/>
                <w:spacing w:val="-1"/>
                <w:kern w:val="0"/>
                <w:sz w:val="21"/>
              </w:rPr>
              <w:t>公</w:t>
            </w:r>
            <w:r>
              <w:rPr>
                <w:rFonts w:ascii="微软雅黑" w:hAnsi="微软雅黑" w:eastAsia="微软雅黑" w:cs="微软雅黑"/>
                <w:bCs/>
                <w:color w:val="000000"/>
                <w:spacing w:val="1"/>
                <w:kern w:val="0"/>
                <w:sz w:val="21"/>
              </w:rPr>
              <w:t>共</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安全</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555"/>
              <w:jc w:val="left"/>
              <w:rPr>
                <w:rFonts w:hint="eastAsia"/>
              </w:rPr>
            </w:pPr>
            <w:r>
              <w:rPr>
                <w:rFonts w:ascii="微软雅黑" w:hAnsi="微软雅黑" w:eastAsia="微软雅黑" w:cs="微软雅黑"/>
                <w:bCs/>
                <w:color w:val="000000"/>
                <w:spacing w:val="0"/>
                <w:kern w:val="0"/>
                <w:sz w:val="21"/>
              </w:rPr>
              <w:t>5</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五、</w:t>
            </w:r>
            <w:r>
              <w:rPr>
                <w:rFonts w:ascii="微软雅黑" w:hAnsi="微软雅黑" w:eastAsia="微软雅黑" w:cs="微软雅黑"/>
                <w:bCs/>
                <w:color w:val="000000"/>
                <w:spacing w:val="-1"/>
                <w:kern w:val="0"/>
                <w:sz w:val="21"/>
              </w:rPr>
              <w:t>教</w:t>
            </w:r>
            <w:r>
              <w:rPr>
                <w:rFonts w:ascii="微软雅黑" w:hAnsi="微软雅黑" w:eastAsia="微软雅黑" w:cs="微软雅黑"/>
                <w:bCs/>
                <w:color w:val="000000"/>
                <w:spacing w:val="1"/>
                <w:kern w:val="0"/>
                <w:sz w:val="21"/>
              </w:rPr>
              <w:t>育</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23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9" w:beforeAutospacing="0" w:afterAutospacing="0" w:line="277" w:lineRule="exact"/>
              <w:ind w:left="555"/>
              <w:jc w:val="left"/>
              <w:rPr>
                <w:rFonts w:hint="eastAsia"/>
              </w:rPr>
            </w:pPr>
            <w:r>
              <w:rPr>
                <w:rFonts w:ascii="微软雅黑" w:hAnsi="微软雅黑" w:eastAsia="微软雅黑" w:cs="微软雅黑"/>
                <w:bCs/>
                <w:color w:val="000000"/>
                <w:spacing w:val="0"/>
                <w:kern w:val="0"/>
                <w:sz w:val="21"/>
              </w:rPr>
              <w:t>6</w:t>
            </w:r>
          </w:p>
        </w:tc>
        <w:tc>
          <w:tcPr>
            <w:tcW w:w="1234"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9"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六、</w:t>
            </w:r>
            <w:r>
              <w:rPr>
                <w:rFonts w:ascii="微软雅黑" w:hAnsi="微软雅黑" w:eastAsia="微软雅黑" w:cs="微软雅黑"/>
                <w:bCs/>
                <w:color w:val="000000"/>
                <w:spacing w:val="-1"/>
                <w:kern w:val="0"/>
                <w:sz w:val="21"/>
              </w:rPr>
              <w:t>科</w:t>
            </w:r>
            <w:r>
              <w:rPr>
                <w:rFonts w:ascii="微软雅黑" w:hAnsi="微软雅黑" w:eastAsia="微软雅黑" w:cs="微软雅黑"/>
                <w:bCs/>
                <w:color w:val="000000"/>
                <w:spacing w:val="1"/>
                <w:kern w:val="0"/>
                <w:sz w:val="21"/>
              </w:rPr>
              <w:t>学</w:t>
            </w:r>
          </w:p>
          <w:p>
            <w:pPr>
              <w:autoSpaceDE w:val="0"/>
              <w:autoSpaceDN w:val="0"/>
              <w:bidi w:val="0"/>
              <w:spacing w:before="85"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技术</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234"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tc>
        <w:tc>
          <w:tcPr>
            <w:tcW w:w="1232" w:type="dxa"/>
            <w:tcBorders>
              <w:top w:val="single" w:color="000000" w:sz="6" w:space="0"/>
              <w:left w:val="single" w:color="000000" w:sz="6" w:space="0"/>
              <w:bottom w:val="single" w:color="000000" w:sz="6" w:space="0"/>
              <w:right w:val="single" w:color="000000" w:sz="6" w:space="0"/>
            </w:tcBorders>
          </w:tcPr>
          <w:p/>
        </w:tc>
        <w:tc>
          <w:tcPr>
            <w:tcW w:w="1233"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426" w:right="1800" w:bottom="419" w:left="1020" w:header="851" w:footer="419" w:gutter="0"/>
          <w:cols w:space="0" w:num="1"/>
        </w:sectPr>
      </w:pPr>
    </w:p>
    <w:p>
      <w:pPr>
        <w:autoSpaceDE w:val="0"/>
        <w:autoSpaceDN w:val="0"/>
        <w:spacing w:beforeAutospacing="0" w:afterAutospacing="0" w:line="319" w:lineRule="exact"/>
        <w:jc w:val="left"/>
        <w:rPr>
          <w:rFonts w:hint="eastAsia"/>
        </w:rPr>
      </w:pPr>
    </w:p>
    <w:p>
      <w:pPr>
        <w:autoSpaceDE w:val="0"/>
        <w:autoSpaceDN w:val="0"/>
        <w:bidi w:val="0"/>
        <w:spacing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10</w:t>
      </w:r>
    </w:p>
    <w:p>
      <w:pPr>
        <w:spacing w:beforeAutospacing="0" w:afterAutospacing="0" w:line="14" w:lineRule="exact"/>
        <w:jc w:val="center"/>
        <w:sectPr>
          <w:type w:val="continuous"/>
          <w:pgSz w:w="16840" w:h="11900"/>
          <w:pgMar w:top="1426" w:right="1800" w:bottom="419" w:left="1020" w:header="851" w:footer="419" w:gutter="0"/>
          <w:cols w:space="720" w:num="1"/>
        </w:sectPr>
      </w:pPr>
    </w:p>
    <w:p>
      <w:pPr>
        <w:spacing w:beforeAutospacing="0" w:afterAutospacing="0" w:line="14" w:lineRule="exact"/>
        <w:jc w:val="center"/>
        <w:sectPr>
          <w:pgSz w:w="16840" w:h="11900"/>
          <w:pgMar w:top="1354" w:right="918" w:bottom="419" w:left="1800" w:header="851" w:footer="419" w:gutter="0"/>
          <w:cols w:space="720" w:num="1"/>
        </w:sectPr>
      </w:pPr>
      <w:bookmarkStart w:id="12" w:name="_bookmark12"/>
      <w:bookmarkEnd w:id="12"/>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1658620</wp:posOffset>
                </wp:positionV>
                <wp:extent cx="8890" cy="8890"/>
                <wp:effectExtent l="13970" t="15875" r="22860" b="20955"/>
                <wp:wrapNone/>
                <wp:docPr id="318" name="WS_polygon31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12" o:spid="_x0000_s1026" style="position:absolute;left:0pt;margin-left:174.2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1RVi&#10;2AAAAAsBAAAPAAAAAAAAAAEAIAAAACIAAABkcnMvZG93bnJldi54bWxQSwECFAAUAAAACACHTuJA&#10;eqci0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1658620</wp:posOffset>
                </wp:positionV>
                <wp:extent cx="8890" cy="8890"/>
                <wp:effectExtent l="13970" t="15875" r="22860" b="20955"/>
                <wp:wrapNone/>
                <wp:docPr id="319" name="WS_polygon31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13" o:spid="_x0000_s1026" style="position:absolute;left:0pt;margin-left:667.1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CeqYnX&#10;AAAADQEAAA8AAAAAAAAAAQAgAAAAIgAAAGRycy9kb3ducmV2LnhtbFBLAQIUABQAAAAIAIdO4kDp&#10;qoas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1902460</wp:posOffset>
                </wp:positionV>
                <wp:extent cx="8890" cy="8890"/>
                <wp:effectExtent l="13970" t="15875" r="22860" b="20955"/>
                <wp:wrapNone/>
                <wp:docPr id="320" name="WS_polygon31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14" o:spid="_x0000_s1026" style="position:absolute;left:0pt;margin-left:174.2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M9UkPY&#10;AAAACwEAAA8AAAAAAAAAAQAgAAAAIgAAAGRycy9kb3ducmV2LnhtbFBLAQIUABQAAAAIAIdO4kCv&#10;5h/T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1902460</wp:posOffset>
                </wp:positionV>
                <wp:extent cx="8890" cy="8890"/>
                <wp:effectExtent l="13970" t="15875" r="22860" b="20955"/>
                <wp:wrapNone/>
                <wp:docPr id="321" name="WS_polygon31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15" o:spid="_x0000_s1026" style="position:absolute;left:0pt;margin-left:667.1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3YeyY&#10;2AAAAA0BAAAPAAAAAAAAAAEAIAAAACIAAABkcnMvZG93bnJldi54bWxQSwECFAAUAAAACACHTuJA&#10;POu7r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2597785</wp:posOffset>
                </wp:positionV>
                <wp:extent cx="8890" cy="8890"/>
                <wp:effectExtent l="13970" t="15875" r="22860" b="20955"/>
                <wp:wrapNone/>
                <wp:docPr id="322" name="WS_polygon31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16" o:spid="_x0000_s1026" style="position:absolute;left:0pt;margin-left:174.2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xipdTX&#10;AAAACwEAAA8AAAAAAAAAAQAgAAAAIgAAAGRycy9kb3ducmV2LnhtbFBLAQIUABQAAAAIAIdO4kCJ&#10;/Vcu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2597785</wp:posOffset>
                </wp:positionV>
                <wp:extent cx="8890" cy="8890"/>
                <wp:effectExtent l="13970" t="15875" r="22860" b="20955"/>
                <wp:wrapNone/>
                <wp:docPr id="323" name="WS_polygon31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17" o:spid="_x0000_s1026" style="position:absolute;left:0pt;margin-left:667.1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E7Y/n&#10;1wAAAA0BAAAPAAAAAAAAAAEAIAAAACIAAABkcnMvZG93bnJldi54bWxQSwECFAAUAAAACACHTuJA&#10;GvDzU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2841625</wp:posOffset>
                </wp:positionV>
                <wp:extent cx="8890" cy="8890"/>
                <wp:effectExtent l="13970" t="15875" r="22860" b="20955"/>
                <wp:wrapNone/>
                <wp:docPr id="324" name="WS_polygon31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18" o:spid="_x0000_s1026" style="position:absolute;left:0pt;margin-left:174.2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6nI4fX&#10;AAAACwEAAA8AAAAAAAAAAQAgAAAAIgAAAGRycy9kb3ducmV2LnhtbFBLAQIUABQAAAAIAIdO4kDc&#10;czCI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2841625</wp:posOffset>
                </wp:positionV>
                <wp:extent cx="8890" cy="8890"/>
                <wp:effectExtent l="13970" t="15875" r="22860" b="20955"/>
                <wp:wrapNone/>
                <wp:docPr id="325" name="WS_polygon31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19" o:spid="_x0000_s1026" style="position:absolute;left:0pt;margin-left:667.1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cehP5&#10;1wAAAA0BAAAPAAAAAAAAAAEAIAAAACIAAABkcnMvZG93bnJldi54bWxQSwECFAAUAAAACACHTuJA&#10;T36U9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3766820</wp:posOffset>
                </wp:positionV>
                <wp:extent cx="8890" cy="9525"/>
                <wp:effectExtent l="13335" t="17145" r="23495" b="19050"/>
                <wp:wrapNone/>
                <wp:docPr id="326" name="WS_polygon32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20" o:spid="_x0000_s1026" style="position:absolute;left:0pt;margin-left:174.25pt;margin-top:296.6pt;height:0.75pt;width:0.7pt;mso-position-horizontal-relative:page;mso-position-vertical-relative:page;z-index:-251654144;mso-width-relative:page;mso-height-relative:page;" fillcolor="#000000" filled="t" stroked="t" coordsize="8890,9525" o:gfxdata="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X/Z&#10;WdgAAAALAQAADwAAAAAAAAABACAAAAAiAAAAZHJzL2Rvd25yZXYueG1sUEsBAhQAFAAAAAgAh07i&#10;QI6RMGf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3766820</wp:posOffset>
                </wp:positionV>
                <wp:extent cx="8890" cy="9525"/>
                <wp:effectExtent l="13335" t="17145" r="23495" b="19050"/>
                <wp:wrapNone/>
                <wp:docPr id="327" name="WS_polygon32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21" o:spid="_x0000_s1026" style="position:absolute;left:0pt;margin-left:667.15pt;margin-top:296.6pt;height:0.75pt;width:0.7pt;mso-position-horizontal-relative:page;mso-position-vertical-relative:page;z-index:-251654144;mso-width-relative:page;mso-height-relative:page;" fillcolor="#000000" filled="t" stroked="t" coordsize="8890,9525" o:gfxdata="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3Z&#10;szzYAAAADQEAAA8AAAAAAAAAAQAgAAAAIgAAAGRycy9kb3ducmV2LnhtbFBLAQIUABQAAAAIAIdO&#10;4kAdnJQZ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4463415</wp:posOffset>
                </wp:positionV>
                <wp:extent cx="8890" cy="8890"/>
                <wp:effectExtent l="13970" t="15875" r="22860" b="20955"/>
                <wp:wrapNone/>
                <wp:docPr id="328" name="WS_polygon32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22" o:spid="_x0000_s1026" style="position:absolute;left:0pt;margin-left:174.25pt;margin-top:351.45pt;height:0.7pt;width:0.7pt;mso-position-horizontal-relative:page;mso-position-vertical-relative:page;z-index:-251654144;mso-width-relative:page;mso-height-relative:page;" fillcolor="#000000" filled="t" stroked="t" coordsize="8890,8890" o:gfxdata="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9Lpa3X&#10;AAAACwEAAA8AAAAAAAAAAQAgAAAAIgAAAGRycy9kb3ducmV2LnhtbFBLAQIUABQAAAAIAIdO4kBv&#10;DKpp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4463415</wp:posOffset>
                </wp:positionV>
                <wp:extent cx="8890" cy="8890"/>
                <wp:effectExtent l="13970" t="15875" r="22860" b="20955"/>
                <wp:wrapNone/>
                <wp:docPr id="329" name="WS_polygon32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23" o:spid="_x0000_s1026" style="position:absolute;left:0pt;margin-left:667.15pt;margin-top:351.45pt;height:0.7pt;width:0.7pt;mso-position-horizontal-relative:page;mso-position-vertical-relative:page;z-index:-251654144;mso-width-relative:page;mso-height-relative:page;" fillcolor="#000000" filled="t" stroked="t" coordsize="8890,8890" o:gfxdata="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QldAzX&#10;AAAADQEAAA8AAAAAAAAAAQAgAAAAIgAAAGRycy9kb3ducmV2LnhtbFBLAQIUABQAAAAIAIdO4kD8&#10;AQ4X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5158740</wp:posOffset>
                </wp:positionV>
                <wp:extent cx="8890" cy="9525"/>
                <wp:effectExtent l="13335" t="17145" r="23495" b="19050"/>
                <wp:wrapNone/>
                <wp:docPr id="330" name="WS_polygon32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24" o:spid="_x0000_s1026" style="position:absolute;left:0pt;margin-left:174.25pt;margin-top:406.2pt;height:0.75pt;width:0.7pt;mso-position-horizontal-relative:page;mso-position-vertical-relative:page;z-index:-251654144;mso-width-relative:page;mso-height-relative:page;" fillcolor="#000000" filled="t" stroked="t" coordsize="8890,9525" o:gfxdata="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iT&#10;/97YAAAACwEAAA8AAAAAAAAAAQAgAAAAIgAAAGRycy9kb3ducmV2LnhtbFBLAQIUABQAAAAIAIdO&#10;4kDKxnas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5158740</wp:posOffset>
                </wp:positionV>
                <wp:extent cx="8890" cy="9525"/>
                <wp:effectExtent l="13335" t="17145" r="23495" b="19050"/>
                <wp:wrapNone/>
                <wp:docPr id="331" name="WS_polygon32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25" o:spid="_x0000_s1026" style="position:absolute;left:0pt;margin-left:667.15pt;margin-top:406.2pt;height:0.75pt;width:0.7pt;mso-position-horizontal-relative:page;mso-position-vertical-relative:page;z-index:-251654144;mso-width-relative:page;mso-height-relative:page;" fillcolor="#000000" filled="t" stroked="t" coordsize="8890,9525" o:gfxdata="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eUvi2AAAAA0BAAAPAAAAAAAAAAEAIAAAACIAAABkcnMvZG93bnJldi54bWxQSwECFAAUAAAACACH&#10;TuJAWcvS0u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5626100</wp:posOffset>
                </wp:positionV>
                <wp:extent cx="8890" cy="8890"/>
                <wp:effectExtent l="13970" t="15875" r="22860" b="20955"/>
                <wp:wrapNone/>
                <wp:docPr id="332" name="WS_polygon32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26" o:spid="_x0000_s1026" style="position:absolute;left:0pt;margin-left:174.25pt;margin-top:443pt;height:0.7pt;width:0.7pt;mso-position-horizontal-relative:page;mso-position-vertical-relative:page;z-index:-251654144;mso-width-relative:page;mso-height-relative:page;" fillcolor="#000000" filled="t" stroked="t" coordsize="8890,8890" o:gfxdata="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H+KS/X&#10;AAAACwEAAA8AAAAAAAAAAQAgAAAAIgAAAGRycy9kb3ducmV2LnhtbFBLAQIUABQAAAAIAIdO4kD9&#10;/GaH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5626100</wp:posOffset>
                </wp:positionV>
                <wp:extent cx="8890" cy="8890"/>
                <wp:effectExtent l="13970" t="15875" r="22860" b="20955"/>
                <wp:wrapNone/>
                <wp:docPr id="333" name="WS_polygon32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27" o:spid="_x0000_s1026" style="position:absolute;left:0pt;margin-left:667.15pt;margin-top:443pt;height:0.7pt;width:0.7pt;mso-position-horizontal-relative:page;mso-position-vertical-relative:page;z-index:-251654144;mso-width-relative:page;mso-height-relative:page;" fillcolor="#000000" filled="t" stroked="t" coordsize="8890,8890" o:gfxdata="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TnJ&#10;adgAAAANAQAADwAAAAAAAAABACAAAAAiAAAAZHJzL2Rvd25yZXYueG1sUEsBAhQAFAAAAAgAh07i&#10;QG7xwvn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6321425</wp:posOffset>
                </wp:positionV>
                <wp:extent cx="8890" cy="9525"/>
                <wp:effectExtent l="13335" t="17145" r="23495" b="19050"/>
                <wp:wrapNone/>
                <wp:docPr id="334" name="WS_polygon32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28" o:spid="_x0000_s1026" style="position:absolute;left:0pt;margin-left:174.25pt;margin-top:497.75pt;height:0.75pt;width:0.7pt;mso-position-horizontal-relative:page;mso-position-vertical-relative:page;z-index:-251654144;mso-width-relative:page;mso-height-relative:page;" fillcolor="#000000" filled="t" stroked="t" coordsize="8890,9525" o:gfxdata="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F&#10;p7xc2AAAAAsBAAAPAAAAAAAAAAEAIAAAACIAAABkcnMvZG93bnJldi54bWxQSwECFAAUAAAACACH&#10;TuJAuVNZ9+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6321425</wp:posOffset>
                </wp:positionV>
                <wp:extent cx="8890" cy="9525"/>
                <wp:effectExtent l="13335" t="17145" r="23495" b="19050"/>
                <wp:wrapNone/>
                <wp:docPr id="335" name="WS_polygon32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29" o:spid="_x0000_s1026" style="position:absolute;left:0pt;margin-left:667.15pt;margin-top:497.75pt;height:0.75pt;width:0.7pt;mso-position-horizontal-relative:page;mso-position-vertical-relative:page;z-index:-251654144;mso-width-relative:page;mso-height-relative:page;" fillcolor="#000000" filled="t" stroked="t" coordsize="8890,9525" o:gfxdata="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26&#10;HW3YAAAADQEAAA8AAAAAAAAAAQAgAAAAIgAAAGRycy9kb3ducmV2LnhtbFBLAQIUABQAAAAIAIdO&#10;4kAqXv2J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6790055</wp:posOffset>
                </wp:positionV>
                <wp:extent cx="8890" cy="8890"/>
                <wp:effectExtent l="13970" t="15875" r="22860" b="20955"/>
                <wp:wrapNone/>
                <wp:docPr id="338" name="group330"/>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336" name="WS_polygon33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337" name="WS_polygon33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330" o:spid="_x0000_s1026" o:spt="203" style="position:absolute;left:0pt;margin-left:174.25pt;margin-top:534.65pt;height:0.7pt;width:0.7pt;mso-position-horizontal-relative:page;mso-position-vertical-relative:page;z-index:-251654144;mso-width-relative:page;mso-height-relative:page;" coordsize="70,70" o:gfxdata="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gcdy3dwAAAAN&#10;AQAADwAAAAAAAAABACAAAAAiAAAAZHJzL2Rvd25yZXYueG1sUEsBAhQAFAAAAAgAh07iQKxcwJ1R&#10;AgAAeQcAAA4AAAAAAAAAAQAgAAAAKwEAAGRycy9lMm9Eb2MueG1sUEsFBgAAAAAGAAYAWQEAAO4F&#10;AAAAAA==&#10;">
                <o:lock v:ext="edit" aspectratio="f"/>
                <v:shape id="WS_polygon331" o:spid="_x0000_s1026" style="position:absolute;left:0;top:0;height:70;width:70;" fillcolor="#000000" filled="t" stroked="t" coordsize="70,70" o:gfxdata="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9G5TL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shape id="WS_polygon332" o:spid="_x0000_s1026" style="position:absolute;left:0;top:0;height:70;width:70;" fillcolor="#000000" filled="t" stroked="t" coordsize="70,70" o:gfxdata="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YnRzX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2995295</wp:posOffset>
                </wp:positionH>
                <wp:positionV relativeFrom="page">
                  <wp:posOffset>6790055</wp:posOffset>
                </wp:positionV>
                <wp:extent cx="8890" cy="8890"/>
                <wp:effectExtent l="13970" t="15875" r="22860" b="20955"/>
                <wp:wrapNone/>
                <wp:docPr id="339" name="WS_polygon33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33" o:spid="_x0000_s1026" style="position:absolute;left:0pt;margin-left:235.85pt;margin-top:534.65pt;height:0.7pt;width:0.7pt;mso-position-horizontal-relative:page;mso-position-vertical-relative:page;z-index:-251654144;mso-width-relative:page;mso-height-relative:page;" fillcolor="#000000" filled="t" stroked="t" coordsize="8890,8890" o:gfxdata="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q618&#10;2AAAAA0BAAAPAAAAAAAAAAEAIAAAACIAAABkcnMvZG93bnJldi54bWxQSwECFAAUAAAACACHTuJA&#10;D2d2f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3778250</wp:posOffset>
                </wp:positionH>
                <wp:positionV relativeFrom="page">
                  <wp:posOffset>6790055</wp:posOffset>
                </wp:positionV>
                <wp:extent cx="9525" cy="8890"/>
                <wp:effectExtent l="14605" t="15240" r="21590" b="21590"/>
                <wp:wrapNone/>
                <wp:docPr id="340" name="WS_polygon334"/>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34" o:spid="_x0000_s1026" style="position:absolute;left:0pt;margin-left:297.5pt;margin-top:534.65pt;height:0.7pt;width:0.75pt;mso-position-horizontal-relative:page;mso-position-vertical-relative:page;z-index:-251654144;mso-width-relative:page;mso-height-relative:page;" fillcolor="#000000" filled="t" stroked="t" coordsize="9525,8890" o:gfxdata="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9e5x9sAAAANAQAADwAAAAAAAAABACAAAAAiAAAAZHJzL2Rvd25yZXYueG1sUEsBAhQAFAAA&#10;AAgAh07iQLHdqjfsAQAAHgQAAA4AAAAAAAAAAQAgAAAAKg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4559300</wp:posOffset>
                </wp:positionH>
                <wp:positionV relativeFrom="page">
                  <wp:posOffset>6790055</wp:posOffset>
                </wp:positionV>
                <wp:extent cx="9525" cy="8890"/>
                <wp:effectExtent l="14605" t="15240" r="21590" b="21590"/>
                <wp:wrapNone/>
                <wp:docPr id="341" name="WS_polygon33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35" o:spid="_x0000_s1026" style="position:absolute;left:0pt;margin-left:359pt;margin-top:534.65pt;height:0.7pt;width:0.75pt;mso-position-horizontal-relative:page;mso-position-vertical-relative:page;z-index:-251654144;mso-width-relative:page;mso-height-relative:page;" fillcolor="#000000" filled="t" stroked="t" coordsize="9525,8890" o:gfxdata="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jk+c7bAAAADQEAAA8AAAAAAAAAAQAgAAAAIgAAAGRycy9kb3ducmV2LnhtbFBLAQIUABQA&#10;AAAIAIdO4kAi0A5J7QEAAB4EAAAOAAAAAAAAAAEAIAAAACoBAABkcnMvZTJvRG9jLnhtbFBLBQYA&#10;AAAABgAGAFkBAACJ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6790055</wp:posOffset>
                </wp:positionV>
                <wp:extent cx="8890" cy="8890"/>
                <wp:effectExtent l="13970" t="15875" r="22860" b="20955"/>
                <wp:wrapNone/>
                <wp:docPr id="342" name="WS_polygon33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36" o:spid="_x0000_s1026" style="position:absolute;left:0pt;margin-left:420.6pt;margin-top:534.65pt;height:0.7pt;width:0.7pt;mso-position-horizontal-relative:page;mso-position-vertical-relative:page;z-index:-251654144;mso-width-relative:page;mso-height-relative:page;" fillcolor="#000000" filled="t" stroked="t" coordsize="8890,8890" o:gfxdata="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1k&#10;EtbZAAAADQEAAA8AAAAAAAAAAQAgAAAAIgAAAGRycy9kb3ducmV2LnhtbFBLAQIUABQAAAAIAIdO&#10;4kCtZNTZ6QEAAB4EAAAOAAAAAAAAAAEAIAAAACgBAABkcnMvZTJvRG9jLnhtbFBLBQYAAAAABgAG&#10;AFkBAACD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6125845</wp:posOffset>
                </wp:positionH>
                <wp:positionV relativeFrom="page">
                  <wp:posOffset>6790055</wp:posOffset>
                </wp:positionV>
                <wp:extent cx="8890" cy="8890"/>
                <wp:effectExtent l="13970" t="15875" r="22860" b="20955"/>
                <wp:wrapNone/>
                <wp:docPr id="343" name="WS_polygon33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37" o:spid="_x0000_s1026" style="position:absolute;left:0pt;margin-left:482.35pt;margin-top:534.65pt;height:0.7pt;width:0.7pt;mso-position-horizontal-relative:page;mso-position-vertical-relative:page;z-index:-251654144;mso-width-relative:page;mso-height-relative:page;" fillcolor="#000000" filled="t" stroked="t" coordsize="8890,8890" o:gfxdata="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DUS&#10;NNgAAAANAQAADwAAAAAAAAABACAAAAAiAAAAZHJzL2Rvd25yZXYueG1sUEsBAhQAFAAAAAgAh07i&#10;QD5pcKf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6907530</wp:posOffset>
                </wp:positionH>
                <wp:positionV relativeFrom="page">
                  <wp:posOffset>6790055</wp:posOffset>
                </wp:positionV>
                <wp:extent cx="9525" cy="8890"/>
                <wp:effectExtent l="14605" t="15240" r="21590" b="21590"/>
                <wp:wrapNone/>
                <wp:docPr id="344" name="WS_polygon338"/>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38" o:spid="_x0000_s1026" style="position:absolute;left:0pt;margin-left:543.9pt;margin-top:534.65pt;height:0.7pt;width:0.75pt;mso-position-horizontal-relative:page;mso-position-vertical-relative:page;z-index:-251654144;mso-width-relative:page;mso-height-relative:page;" fillcolor="#000000" filled="t" stroked="t" coordsize="9525,8890" o:gfxdata="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80SGE2QAAAA8BAAAPAAAAAAAAAAEAIAAAACIAAABkcnMvZG93bnJldi54bWxQSwECFAAUAAAA&#10;CACHTuJAwkiFbO0BAAAeBAAADgAAAAAAAAABACAAAAAo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7689215</wp:posOffset>
                </wp:positionH>
                <wp:positionV relativeFrom="page">
                  <wp:posOffset>6790055</wp:posOffset>
                </wp:positionV>
                <wp:extent cx="9525" cy="8890"/>
                <wp:effectExtent l="14605" t="15240" r="21590" b="21590"/>
                <wp:wrapNone/>
                <wp:docPr id="345" name="WS_polygon339"/>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39" o:spid="_x0000_s1026" style="position:absolute;left:0pt;margin-left:605.45pt;margin-top:534.65pt;height:0.7pt;width:0.75pt;mso-position-horizontal-relative:page;mso-position-vertical-relative:page;z-index:-251654144;mso-width-relative:page;mso-height-relative:page;" fillcolor="#000000" filled="t" stroked="t" coordsize="9525,8890" o:gfxdata="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qZFENsAAAAPAQAADwAAAAAAAAABACAAAAAiAAAAZHJzL2Rvd25yZXYueG1sUEsBAhQAFAAA&#10;AAgAh07iQFFFIRLsAQAAHgQAAA4AAAAAAAAAAQAgAAAAKg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6790055</wp:posOffset>
                </wp:positionV>
                <wp:extent cx="8890" cy="8890"/>
                <wp:effectExtent l="13970" t="15875" r="22860" b="20955"/>
                <wp:wrapNone/>
                <wp:docPr id="348" name="group340"/>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346" name="WS_polygon34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347" name="WS_polygon34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340" o:spid="_x0000_s1026" o:spt="203" style="position:absolute;left:0pt;margin-left:667.15pt;margin-top:534.65pt;height:0.7pt;width:0.7pt;mso-position-horizontal-relative:page;mso-position-vertical-relative:page;z-index:-251654144;mso-width-relative:page;mso-height-relative:page;" coordsize="70,70" o:gfxdata="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ASI83twAAAAP&#10;AQAADwAAAAAAAAABACAAAAAiAAAAZHJzL2Rvd25yZXYueG1sUEsBAhQAFAAAAAgAh07iQDqkUw5R&#10;AgAAeQcAAA4AAAAAAAAAAQAgAAAAKwEAAGRycy9lMm9Eb2MueG1sUEsFBgAAAAAGAAYAWQEAAO4F&#10;AAAAAA==&#10;">
                <o:lock v:ext="edit" aspectratio="f"/>
                <v:shape id="WS_polygon341" o:spid="_x0000_s1026" style="position:absolute;left:0;top:0;height:70;width:70;" fillcolor="#000000" filled="t" stroked="t" coordsize="70,70" o:gfxdata="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18ox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342" o:spid="_x0000_s1026" style="position:absolute;left:0;top:0;height:70;width:70;" fillcolor="#000000" filled="t" stroked="t" coordsize="70,70" o:gfxdata="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Cbb6q/&#10;AAAA3AAAAA8AAAAAAAAAAQAgAAAAIgAAAGRycy9kb3ducmV2LnhtbFBLAQIUABQAAAAIAIdO4kAz&#10;LwWeOwAAADkAAAAQAAAAAAAAAAEAIAAAAA4BAABkcnMvc2hhcGV4bWwueG1sUEsFBgAAAAAGAAYA&#10;WwEAALgDA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1692" w:type="dxa"/>
        <w:tblLayout w:type="autofit"/>
        <w:tblCellMar>
          <w:top w:w="0" w:type="dxa"/>
          <w:left w:w="0" w:type="dxa"/>
          <w:bottom w:w="0" w:type="dxa"/>
          <w:right w:w="0" w:type="dxa"/>
        </w:tblCellMar>
      </w:tblPr>
      <w:tblGrid>
        <w:gridCol w:w="1232"/>
        <w:gridCol w:w="1234"/>
        <w:gridCol w:w="1231"/>
        <w:gridCol w:w="1231"/>
        <w:gridCol w:w="1234"/>
        <w:gridCol w:w="1231"/>
        <w:gridCol w:w="1232"/>
        <w:gridCol w:w="1233"/>
      </w:tblGrid>
      <w:tr>
        <w:tblPrEx>
          <w:tblCellMar>
            <w:top w:w="0" w:type="dxa"/>
            <w:left w:w="0" w:type="dxa"/>
            <w:bottom w:w="0" w:type="dxa"/>
            <w:right w:w="0" w:type="dxa"/>
          </w:tblCellMar>
        </w:tblPrEx>
        <w:trPr>
          <w:trHeight w:val="1250" w:hRule="exact"/>
        </w:trPr>
        <w:tc>
          <w:tcPr>
            <w:tcW w:w="3697"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w:t>
            </w:r>
          </w:p>
          <w:p>
            <w:pPr>
              <w:autoSpaceDE w:val="0"/>
              <w:autoSpaceDN w:val="0"/>
              <w:bidi w:val="0"/>
              <w:spacing w:before="96" w:beforeAutospacing="0" w:afterAutospacing="0" w:line="314" w:lineRule="exact"/>
              <w:ind w:left="374"/>
              <w:jc w:val="left"/>
              <w:rPr>
                <w:rFonts w:hint="eastAsia"/>
              </w:rPr>
            </w:pPr>
            <w:r>
              <w:rPr>
                <w:rFonts w:ascii="微软雅黑" w:hAnsi="微软雅黑" w:eastAsia="微软雅黑" w:cs="微软雅黑"/>
                <w:bCs/>
                <w:color w:val="000000"/>
                <w:spacing w:val="0"/>
                <w:kern w:val="0"/>
                <w:sz w:val="24"/>
              </w:rPr>
              <w:t>度：</w:t>
            </w:r>
          </w:p>
          <w:p>
            <w:pPr>
              <w:autoSpaceDE w:val="0"/>
              <w:autoSpaceDN w:val="0"/>
              <w:bidi w:val="0"/>
              <w:spacing w:before="98" w:beforeAutospacing="0" w:afterAutospacing="0" w:line="315" w:lineRule="exact"/>
              <w:ind w:left="333"/>
              <w:jc w:val="left"/>
              <w:rPr>
                <w:rFonts w:hint="eastAsia"/>
              </w:rPr>
            </w:pPr>
            <w:r>
              <w:rPr>
                <w:rFonts w:ascii="微软雅黑" w:hAnsi="微软雅黑" w:eastAsia="微软雅黑" w:cs="微软雅黑"/>
                <w:bCs/>
                <w:color w:val="000000"/>
                <w:spacing w:val="-5"/>
                <w:w w:val="104"/>
                <w:kern w:val="0"/>
                <w:sz w:val="24"/>
              </w:rPr>
              <w:t>2022</w:t>
            </w:r>
          </w:p>
        </w:tc>
        <w:tc>
          <w:tcPr>
            <w:tcW w:w="4930" w:type="dxa"/>
            <w:gridSpan w:val="4"/>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3620"/>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2465"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22"/>
              <w:jc w:val="left"/>
              <w:rPr>
                <w:rFonts w:hint="eastAsia"/>
              </w:rPr>
            </w:pPr>
            <w:r>
              <w:rPr>
                <w:rFonts w:ascii="微软雅黑" w:hAnsi="微软雅黑" w:eastAsia="微软雅黑" w:cs="微软雅黑"/>
                <w:b/>
                <w:bCs/>
                <w:color w:val="000000"/>
                <w:spacing w:val="-3"/>
                <w:w w:val="102"/>
                <w:kern w:val="0"/>
                <w:sz w:val="21"/>
              </w:rPr>
              <w:t>收入</w:t>
            </w:r>
          </w:p>
        </w:tc>
        <w:tc>
          <w:tcPr>
            <w:tcW w:w="6161"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2870"/>
              <w:jc w:val="left"/>
              <w:rPr>
                <w:rFonts w:hint="eastAsia"/>
              </w:rPr>
            </w:pPr>
            <w:r>
              <w:rPr>
                <w:rFonts w:ascii="微软雅黑" w:hAnsi="微软雅黑" w:eastAsia="微软雅黑" w:cs="微软雅黑"/>
                <w:b/>
                <w:bCs/>
                <w:color w:val="000000"/>
                <w:spacing w:val="-3"/>
                <w:w w:val="102"/>
                <w:kern w:val="0"/>
                <w:sz w:val="21"/>
              </w:rPr>
              <w:t>支出</w:t>
            </w:r>
          </w:p>
        </w:tc>
      </w:tr>
      <w:tr>
        <w:tblPrEx>
          <w:tblCellMar>
            <w:top w:w="0" w:type="dxa"/>
            <w:left w:w="0" w:type="dxa"/>
            <w:bottom w:w="0" w:type="dxa"/>
            <w:right w:w="0" w:type="dxa"/>
          </w:tblCellMar>
        </w:tblPrEx>
        <w:trPr>
          <w:trHeight w:val="1095" w:hRule="exact"/>
        </w:trPr>
        <w:tc>
          <w:tcPr>
            <w:tcW w:w="123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金额</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3"/>
                <w:kern w:val="0"/>
                <w:sz w:val="21"/>
              </w:rPr>
              <w:t xml:space="preserve"> </w:t>
            </w:r>
            <w:r>
              <w:rPr>
                <w:rFonts w:ascii="微软雅黑" w:hAnsi="微软雅黑" w:eastAsia="微软雅黑" w:cs="微软雅黑"/>
                <w:b/>
                <w:bCs/>
                <w:color w:val="000000"/>
                <w:spacing w:val="0"/>
                <w:kern w:val="0"/>
                <w:sz w:val="21"/>
              </w:rPr>
              <w:t>目</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合计</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一般</w:t>
            </w:r>
            <w:r>
              <w:rPr>
                <w:rFonts w:ascii="微软雅黑" w:hAnsi="微软雅黑" w:eastAsia="微软雅黑" w:cs="微软雅黑"/>
                <w:b/>
                <w:bCs/>
                <w:color w:val="000000"/>
                <w:spacing w:val="3"/>
                <w:w w:val="98"/>
                <w:kern w:val="0"/>
                <w:sz w:val="21"/>
              </w:rPr>
              <w:t>公</w:t>
            </w:r>
            <w:r>
              <w:rPr>
                <w:rFonts w:ascii="微软雅黑" w:hAnsi="微软雅黑" w:eastAsia="微软雅黑" w:cs="微软雅黑"/>
                <w:b/>
                <w:bCs/>
                <w:color w:val="000000"/>
                <w:spacing w:val="15"/>
                <w:w w:val="92"/>
                <w:kern w:val="0"/>
                <w:sz w:val="21"/>
              </w:rPr>
              <w:t>共</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财</w:t>
            </w:r>
            <w:r>
              <w:rPr>
                <w:rFonts w:ascii="微软雅黑" w:hAnsi="微软雅黑" w:eastAsia="微软雅黑" w:cs="微软雅黑"/>
                <w:b/>
                <w:bCs/>
                <w:color w:val="000000"/>
                <w:spacing w:val="15"/>
                <w:w w:val="92"/>
                <w:kern w:val="0"/>
                <w:sz w:val="21"/>
              </w:rPr>
              <w:t>政</w:t>
            </w:r>
          </w:p>
          <w:p>
            <w:pPr>
              <w:autoSpaceDE w:val="0"/>
              <w:autoSpaceDN w:val="0"/>
              <w:bidi w:val="0"/>
              <w:spacing w:before="83"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拨款</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政府</w:t>
            </w:r>
            <w:r>
              <w:rPr>
                <w:rFonts w:ascii="微软雅黑" w:hAnsi="微软雅黑" w:eastAsia="微软雅黑" w:cs="微软雅黑"/>
                <w:b/>
                <w:bCs/>
                <w:color w:val="000000"/>
                <w:spacing w:val="3"/>
                <w:w w:val="98"/>
                <w:kern w:val="0"/>
                <w:sz w:val="21"/>
              </w:rPr>
              <w:t>性</w:t>
            </w:r>
            <w:r>
              <w:rPr>
                <w:rFonts w:ascii="微软雅黑" w:hAnsi="微软雅黑" w:eastAsia="微软雅黑" w:cs="微软雅黑"/>
                <w:b/>
                <w:bCs/>
                <w:color w:val="000000"/>
                <w:spacing w:val="15"/>
                <w:w w:val="92"/>
                <w:kern w:val="0"/>
                <w:sz w:val="21"/>
              </w:rPr>
              <w:t>基</w:t>
            </w:r>
          </w:p>
          <w:p>
            <w:pPr>
              <w:autoSpaceDE w:val="0"/>
              <w:autoSpaceDN w:val="0"/>
              <w:bidi w:val="0"/>
              <w:spacing w:before="83"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金预</w:t>
            </w:r>
            <w:r>
              <w:rPr>
                <w:rFonts w:ascii="微软雅黑" w:hAnsi="微软雅黑" w:eastAsia="微软雅黑" w:cs="微软雅黑"/>
                <w:b/>
                <w:bCs/>
                <w:color w:val="000000"/>
                <w:spacing w:val="3"/>
                <w:w w:val="98"/>
                <w:kern w:val="0"/>
                <w:sz w:val="21"/>
              </w:rPr>
              <w:t>算</w:t>
            </w:r>
            <w:r>
              <w:rPr>
                <w:rFonts w:ascii="微软雅黑" w:hAnsi="微软雅黑" w:eastAsia="微软雅黑" w:cs="微软雅黑"/>
                <w:b/>
                <w:bCs/>
                <w:color w:val="000000"/>
                <w:spacing w:val="15"/>
                <w:w w:val="92"/>
                <w:kern w:val="0"/>
                <w:sz w:val="21"/>
              </w:rPr>
              <w:t>财</w:t>
            </w:r>
          </w:p>
          <w:p>
            <w:pPr>
              <w:autoSpaceDE w:val="0"/>
              <w:autoSpaceDN w:val="0"/>
              <w:bidi w:val="0"/>
              <w:spacing w:before="83" w:beforeAutospacing="0" w:afterAutospacing="0" w:line="277" w:lineRule="exact"/>
              <w:ind w:left="176"/>
              <w:jc w:val="left"/>
              <w:rPr>
                <w:rFonts w:hint="eastAsia"/>
              </w:rPr>
            </w:pPr>
            <w:r>
              <w:rPr>
                <w:rFonts w:ascii="微软雅黑" w:hAnsi="微软雅黑" w:eastAsia="微软雅黑" w:cs="微软雅黑"/>
                <w:b/>
                <w:bCs/>
                <w:color w:val="000000"/>
                <w:spacing w:val="-3"/>
                <w:w w:val="102"/>
                <w:kern w:val="0"/>
                <w:sz w:val="21"/>
              </w:rPr>
              <w:t>政</w:t>
            </w:r>
            <w:r>
              <w:rPr>
                <w:rFonts w:ascii="微软雅黑" w:hAnsi="微软雅黑" w:eastAsia="微软雅黑" w:cs="微软雅黑"/>
                <w:b/>
                <w:bCs/>
                <w:color w:val="000000"/>
                <w:spacing w:val="187"/>
                <w:kern w:val="0"/>
                <w:sz w:val="21"/>
              </w:rPr>
              <w:t xml:space="preserve"> </w:t>
            </w:r>
            <w:r>
              <w:rPr>
                <w:rFonts w:ascii="微软雅黑" w:hAnsi="微软雅黑" w:eastAsia="微软雅黑" w:cs="微软雅黑"/>
                <w:b/>
                <w:bCs/>
                <w:color w:val="000000"/>
                <w:spacing w:val="-3"/>
                <w:w w:val="102"/>
                <w:kern w:val="0"/>
                <w:sz w:val="21"/>
              </w:rPr>
              <w:t>拨款</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国有</w:t>
            </w:r>
            <w:r>
              <w:rPr>
                <w:rFonts w:ascii="微软雅黑" w:hAnsi="微软雅黑" w:eastAsia="微软雅黑" w:cs="微软雅黑"/>
                <w:b/>
                <w:bCs/>
                <w:color w:val="000000"/>
                <w:spacing w:val="3"/>
                <w:w w:val="98"/>
                <w:kern w:val="0"/>
                <w:sz w:val="21"/>
              </w:rPr>
              <w:t>资</w:t>
            </w:r>
            <w:r>
              <w:rPr>
                <w:rFonts w:ascii="微软雅黑" w:hAnsi="微软雅黑" w:eastAsia="微软雅黑" w:cs="微软雅黑"/>
                <w:b/>
                <w:bCs/>
                <w:color w:val="000000"/>
                <w:spacing w:val="15"/>
                <w:w w:val="92"/>
                <w:kern w:val="0"/>
                <w:sz w:val="21"/>
              </w:rPr>
              <w:t>本</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预</w:t>
            </w:r>
            <w:r>
              <w:rPr>
                <w:rFonts w:ascii="微软雅黑" w:hAnsi="微软雅黑" w:eastAsia="微软雅黑" w:cs="微软雅黑"/>
                <w:b/>
                <w:bCs/>
                <w:color w:val="000000"/>
                <w:spacing w:val="15"/>
                <w:w w:val="92"/>
                <w:kern w:val="0"/>
                <w:sz w:val="21"/>
              </w:rPr>
              <w:t>算</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财政</w:t>
            </w:r>
            <w:r>
              <w:rPr>
                <w:rFonts w:ascii="微软雅黑" w:hAnsi="微软雅黑" w:eastAsia="微软雅黑" w:cs="微软雅黑"/>
                <w:b/>
                <w:bCs/>
                <w:color w:val="000000"/>
                <w:spacing w:val="3"/>
                <w:w w:val="98"/>
                <w:kern w:val="0"/>
                <w:sz w:val="21"/>
              </w:rPr>
              <w:t>拨</w:t>
            </w:r>
            <w:r>
              <w:rPr>
                <w:rFonts w:ascii="微软雅黑" w:hAnsi="微软雅黑" w:eastAsia="微软雅黑" w:cs="微软雅黑"/>
                <w:b/>
                <w:bCs/>
                <w:color w:val="000000"/>
                <w:spacing w:val="15"/>
                <w:w w:val="92"/>
                <w:kern w:val="0"/>
                <w:sz w:val="21"/>
              </w:rPr>
              <w:t>款</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栏次</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1</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2</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3</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4</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5</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6</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7</w:t>
            </w:r>
          </w:p>
        </w:tc>
      </w:tr>
      <w:tr>
        <w:tblPrEx>
          <w:tblCellMar>
            <w:top w:w="0" w:type="dxa"/>
            <w:left w:w="0" w:type="dxa"/>
            <w:bottom w:w="0" w:type="dxa"/>
            <w:right w:w="0" w:type="dxa"/>
          </w:tblCellMar>
        </w:tblPrEx>
        <w:trPr>
          <w:trHeight w:val="145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0" w:lineRule="exact"/>
              <w:jc w:val="left"/>
              <w:rPr>
                <w:rFonts w:hint="eastAsia"/>
              </w:rPr>
            </w:pPr>
          </w:p>
          <w:p>
            <w:pPr>
              <w:autoSpaceDE w:val="0"/>
              <w:autoSpaceDN w:val="0"/>
              <w:bidi w:val="0"/>
              <w:spacing w:beforeAutospacing="0" w:afterAutospacing="0" w:line="277" w:lineRule="exact"/>
              <w:ind w:left="555"/>
              <w:jc w:val="left"/>
              <w:rPr>
                <w:rFonts w:hint="eastAsia"/>
              </w:rPr>
            </w:pPr>
            <w:r>
              <w:rPr>
                <w:rFonts w:ascii="微软雅黑" w:hAnsi="微软雅黑" w:eastAsia="微软雅黑" w:cs="微软雅黑"/>
                <w:bCs/>
                <w:color w:val="000000"/>
                <w:spacing w:val="0"/>
                <w:kern w:val="0"/>
                <w:sz w:val="21"/>
              </w:rPr>
              <w:t>7</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七、</w:t>
            </w:r>
            <w:r>
              <w:rPr>
                <w:rFonts w:ascii="微软雅黑" w:hAnsi="微软雅黑" w:eastAsia="微软雅黑" w:cs="微软雅黑"/>
                <w:bCs/>
                <w:color w:val="000000"/>
                <w:spacing w:val="-1"/>
                <w:kern w:val="0"/>
                <w:sz w:val="21"/>
              </w:rPr>
              <w:t>文</w:t>
            </w:r>
            <w:r>
              <w:rPr>
                <w:rFonts w:ascii="微软雅黑" w:hAnsi="微软雅黑" w:eastAsia="微软雅黑" w:cs="微软雅黑"/>
                <w:bCs/>
                <w:color w:val="000000"/>
                <w:spacing w:val="1"/>
                <w:kern w:val="0"/>
                <w:sz w:val="21"/>
              </w:rPr>
              <w:t>化</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旅游</w:t>
            </w:r>
            <w:r>
              <w:rPr>
                <w:rFonts w:ascii="微软雅黑" w:hAnsi="微软雅黑" w:eastAsia="微软雅黑" w:cs="微软雅黑"/>
                <w:bCs/>
                <w:color w:val="000000"/>
                <w:spacing w:val="-1"/>
                <w:kern w:val="0"/>
                <w:sz w:val="21"/>
              </w:rPr>
              <w:t>体</w:t>
            </w:r>
            <w:r>
              <w:rPr>
                <w:rFonts w:ascii="微软雅黑" w:hAnsi="微软雅黑" w:eastAsia="微软雅黑" w:cs="微软雅黑"/>
                <w:bCs/>
                <w:color w:val="000000"/>
                <w:spacing w:val="1"/>
                <w:kern w:val="0"/>
                <w:sz w:val="21"/>
              </w:rPr>
              <w:t>育</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与传</w:t>
            </w:r>
            <w:r>
              <w:rPr>
                <w:rFonts w:ascii="微软雅黑" w:hAnsi="微软雅黑" w:eastAsia="微软雅黑" w:cs="微软雅黑"/>
                <w:bCs/>
                <w:color w:val="000000"/>
                <w:spacing w:val="-1"/>
                <w:kern w:val="0"/>
                <w:sz w:val="21"/>
              </w:rPr>
              <w:t>媒</w:t>
            </w:r>
            <w:r>
              <w:rPr>
                <w:rFonts w:ascii="微软雅黑" w:hAnsi="微软雅黑" w:eastAsia="微软雅黑" w:cs="微软雅黑"/>
                <w:bCs/>
                <w:color w:val="000000"/>
                <w:spacing w:val="1"/>
                <w:kern w:val="0"/>
                <w:sz w:val="21"/>
              </w:rPr>
              <w:t>支</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555"/>
              <w:jc w:val="left"/>
              <w:rPr>
                <w:rFonts w:hint="eastAsia"/>
              </w:rPr>
            </w:pPr>
            <w:r>
              <w:rPr>
                <w:rFonts w:ascii="微软雅黑" w:hAnsi="微软雅黑" w:eastAsia="微软雅黑" w:cs="微软雅黑"/>
                <w:bCs/>
                <w:color w:val="000000"/>
                <w:spacing w:val="0"/>
                <w:kern w:val="0"/>
                <w:sz w:val="21"/>
              </w:rPr>
              <w:t>8</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八、</w:t>
            </w:r>
            <w:r>
              <w:rPr>
                <w:rFonts w:ascii="微软雅黑" w:hAnsi="微软雅黑" w:eastAsia="微软雅黑" w:cs="微软雅黑"/>
                <w:bCs/>
                <w:color w:val="000000"/>
                <w:spacing w:val="-1"/>
                <w:kern w:val="0"/>
                <w:sz w:val="21"/>
              </w:rPr>
              <w:t>社</w:t>
            </w:r>
            <w:r>
              <w:rPr>
                <w:rFonts w:ascii="微软雅黑" w:hAnsi="微软雅黑" w:eastAsia="微软雅黑" w:cs="微软雅黑"/>
                <w:bCs/>
                <w:color w:val="000000"/>
                <w:spacing w:val="1"/>
                <w:kern w:val="0"/>
                <w:sz w:val="21"/>
              </w:rPr>
              <w:t>会</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保障</w:t>
            </w:r>
            <w:r>
              <w:rPr>
                <w:rFonts w:ascii="微软雅黑" w:hAnsi="微软雅黑" w:eastAsia="微软雅黑" w:cs="微软雅黑"/>
                <w:bCs/>
                <w:color w:val="000000"/>
                <w:spacing w:val="-1"/>
                <w:kern w:val="0"/>
                <w:sz w:val="21"/>
              </w:rPr>
              <w:t>和</w:t>
            </w:r>
            <w:r>
              <w:rPr>
                <w:rFonts w:ascii="微软雅黑" w:hAnsi="微软雅黑" w:eastAsia="微软雅黑" w:cs="微软雅黑"/>
                <w:bCs/>
                <w:color w:val="000000"/>
                <w:spacing w:val="1"/>
                <w:kern w:val="0"/>
                <w:sz w:val="21"/>
              </w:rPr>
              <w:t>就</w:t>
            </w:r>
          </w:p>
          <w:p>
            <w:pPr>
              <w:autoSpaceDE w:val="0"/>
              <w:autoSpaceDN w:val="0"/>
              <w:bidi w:val="0"/>
              <w:spacing w:before="86"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业支出</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581"/>
              <w:jc w:val="left"/>
              <w:rPr>
                <w:rFonts w:hint="eastAsia"/>
              </w:rPr>
            </w:pPr>
            <w:r>
              <w:rPr>
                <w:rFonts w:ascii="微软雅黑" w:hAnsi="微软雅黑" w:eastAsia="微软雅黑" w:cs="微软雅黑"/>
                <w:bCs/>
                <w:color w:val="000000"/>
                <w:spacing w:val="0"/>
                <w:kern w:val="0"/>
                <w:sz w:val="21"/>
              </w:rPr>
              <w:t>22.29</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581"/>
              <w:jc w:val="left"/>
              <w:rPr>
                <w:rFonts w:hint="eastAsia"/>
              </w:rPr>
            </w:pPr>
            <w:r>
              <w:rPr>
                <w:rFonts w:ascii="微软雅黑" w:hAnsi="微软雅黑" w:eastAsia="微软雅黑" w:cs="微软雅黑"/>
                <w:bCs/>
                <w:color w:val="000000"/>
                <w:spacing w:val="0"/>
                <w:kern w:val="0"/>
                <w:sz w:val="21"/>
              </w:rPr>
              <w:t>22.29</w:t>
            </w: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5"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555"/>
              <w:jc w:val="left"/>
              <w:rPr>
                <w:rFonts w:hint="eastAsia"/>
              </w:rPr>
            </w:pPr>
            <w:r>
              <w:rPr>
                <w:rFonts w:ascii="微软雅黑" w:hAnsi="微软雅黑" w:eastAsia="微软雅黑" w:cs="微软雅黑"/>
                <w:bCs/>
                <w:color w:val="000000"/>
                <w:spacing w:val="0"/>
                <w:kern w:val="0"/>
                <w:sz w:val="21"/>
              </w:rPr>
              <w:t>9</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九、</w:t>
            </w:r>
            <w:r>
              <w:rPr>
                <w:rFonts w:ascii="微软雅黑" w:hAnsi="微软雅黑" w:eastAsia="微软雅黑" w:cs="微软雅黑"/>
                <w:bCs/>
                <w:color w:val="000000"/>
                <w:spacing w:val="-1"/>
                <w:kern w:val="0"/>
                <w:sz w:val="21"/>
              </w:rPr>
              <w:t>社</w:t>
            </w:r>
            <w:r>
              <w:rPr>
                <w:rFonts w:ascii="微软雅黑" w:hAnsi="微软雅黑" w:eastAsia="微软雅黑" w:cs="微软雅黑"/>
                <w:bCs/>
                <w:color w:val="000000"/>
                <w:spacing w:val="1"/>
                <w:kern w:val="0"/>
                <w:sz w:val="21"/>
              </w:rPr>
              <w:t>会</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保险</w:t>
            </w:r>
            <w:r>
              <w:rPr>
                <w:rFonts w:ascii="微软雅黑" w:hAnsi="微软雅黑" w:eastAsia="微软雅黑" w:cs="微软雅黑"/>
                <w:bCs/>
                <w:color w:val="000000"/>
                <w:spacing w:val="-1"/>
                <w:kern w:val="0"/>
                <w:sz w:val="21"/>
              </w:rPr>
              <w:t>基</w:t>
            </w:r>
            <w:r>
              <w:rPr>
                <w:rFonts w:ascii="微软雅黑" w:hAnsi="微软雅黑" w:eastAsia="微软雅黑" w:cs="微软雅黑"/>
                <w:bCs/>
                <w:color w:val="000000"/>
                <w:spacing w:val="1"/>
                <w:kern w:val="0"/>
                <w:sz w:val="21"/>
              </w:rPr>
              <w:t>金</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10</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w:t>
            </w:r>
            <w:r>
              <w:rPr>
                <w:rFonts w:ascii="微软雅黑" w:hAnsi="微软雅黑" w:eastAsia="微软雅黑" w:cs="微软雅黑"/>
                <w:bCs/>
                <w:color w:val="000000"/>
                <w:spacing w:val="-1"/>
                <w:kern w:val="0"/>
                <w:sz w:val="21"/>
              </w:rPr>
              <w:t>卫</w:t>
            </w:r>
            <w:r>
              <w:rPr>
                <w:rFonts w:ascii="微软雅黑" w:hAnsi="微软雅黑" w:eastAsia="微软雅黑" w:cs="微软雅黑"/>
                <w:bCs/>
                <w:color w:val="000000"/>
                <w:spacing w:val="1"/>
                <w:kern w:val="0"/>
                <w:sz w:val="21"/>
              </w:rPr>
              <w:t>生</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健康</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581"/>
              <w:jc w:val="left"/>
              <w:rPr>
                <w:rFonts w:hint="eastAsia"/>
              </w:rPr>
            </w:pPr>
            <w:r>
              <w:rPr>
                <w:rFonts w:ascii="微软雅黑" w:hAnsi="微软雅黑" w:eastAsia="微软雅黑" w:cs="微软雅黑"/>
                <w:bCs/>
                <w:color w:val="000000"/>
                <w:spacing w:val="0"/>
                <w:kern w:val="0"/>
                <w:sz w:val="21"/>
              </w:rPr>
              <w:t>10.88</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581"/>
              <w:jc w:val="left"/>
              <w:rPr>
                <w:rFonts w:hint="eastAsia"/>
              </w:rPr>
            </w:pPr>
            <w:r>
              <w:rPr>
                <w:rFonts w:ascii="微软雅黑" w:hAnsi="微软雅黑" w:eastAsia="微软雅黑" w:cs="微软雅黑"/>
                <w:bCs/>
                <w:color w:val="000000"/>
                <w:spacing w:val="0"/>
                <w:kern w:val="0"/>
                <w:sz w:val="21"/>
              </w:rPr>
              <w:t>10.88</w:t>
            </w: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11</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十一</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节</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能环</w:t>
            </w:r>
            <w:r>
              <w:rPr>
                <w:rFonts w:ascii="微软雅黑" w:hAnsi="微软雅黑" w:eastAsia="微软雅黑" w:cs="微软雅黑"/>
                <w:bCs/>
                <w:color w:val="000000"/>
                <w:spacing w:val="-1"/>
                <w:kern w:val="0"/>
                <w:sz w:val="21"/>
              </w:rPr>
              <w:t>保</w:t>
            </w:r>
            <w:r>
              <w:rPr>
                <w:rFonts w:ascii="微软雅黑" w:hAnsi="微软雅黑" w:eastAsia="微软雅黑" w:cs="微软雅黑"/>
                <w:bCs/>
                <w:color w:val="000000"/>
                <w:spacing w:val="1"/>
                <w:kern w:val="0"/>
                <w:sz w:val="21"/>
              </w:rPr>
              <w:t>支</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23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12</w:t>
            </w:r>
          </w:p>
        </w:tc>
        <w:tc>
          <w:tcPr>
            <w:tcW w:w="1234"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十二</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城</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乡社</w:t>
            </w:r>
            <w:r>
              <w:rPr>
                <w:rFonts w:ascii="微软雅黑" w:hAnsi="微软雅黑" w:eastAsia="微软雅黑" w:cs="微软雅黑"/>
                <w:bCs/>
                <w:color w:val="000000"/>
                <w:spacing w:val="-1"/>
                <w:kern w:val="0"/>
                <w:sz w:val="21"/>
              </w:rPr>
              <w:t>区</w:t>
            </w:r>
            <w:r>
              <w:rPr>
                <w:rFonts w:ascii="微软雅黑" w:hAnsi="微软雅黑" w:eastAsia="微软雅黑" w:cs="微软雅黑"/>
                <w:bCs/>
                <w:color w:val="000000"/>
                <w:spacing w:val="1"/>
                <w:kern w:val="0"/>
                <w:sz w:val="21"/>
              </w:rPr>
              <w:t>支</w:t>
            </w:r>
          </w:p>
        </w:tc>
        <w:tc>
          <w:tcPr>
            <w:tcW w:w="123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581"/>
              <w:jc w:val="left"/>
              <w:rPr>
                <w:rFonts w:hint="eastAsia"/>
              </w:rPr>
            </w:pPr>
            <w:r>
              <w:rPr>
                <w:rFonts w:ascii="微软雅黑" w:hAnsi="微软雅黑" w:eastAsia="微软雅黑" w:cs="微软雅黑"/>
                <w:bCs/>
                <w:color w:val="000000"/>
                <w:spacing w:val="0"/>
                <w:kern w:val="0"/>
                <w:sz w:val="21"/>
              </w:rPr>
              <w:t>20.00</w:t>
            </w:r>
          </w:p>
        </w:tc>
        <w:tc>
          <w:tcPr>
            <w:tcW w:w="1231" w:type="dxa"/>
            <w:tcBorders>
              <w:top w:val="single" w:color="000000" w:sz="6" w:space="0"/>
              <w:left w:val="single" w:color="000000" w:sz="6" w:space="0"/>
              <w:bottom w:val="single" w:color="000000" w:sz="6" w:space="0"/>
              <w:right w:val="single" w:color="000000" w:sz="6" w:space="0"/>
            </w:tcBorders>
          </w:tcPr>
          <w:p/>
        </w:tc>
        <w:tc>
          <w:tcPr>
            <w:tcW w:w="123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581"/>
              <w:jc w:val="left"/>
              <w:rPr>
                <w:rFonts w:hint="eastAsia"/>
              </w:rPr>
            </w:pPr>
            <w:r>
              <w:rPr>
                <w:rFonts w:ascii="微软雅黑" w:hAnsi="微软雅黑" w:eastAsia="微软雅黑" w:cs="微软雅黑"/>
                <w:bCs/>
                <w:color w:val="000000"/>
                <w:spacing w:val="0"/>
                <w:kern w:val="0"/>
                <w:sz w:val="21"/>
              </w:rPr>
              <w:t>20.00</w:t>
            </w:r>
          </w:p>
        </w:tc>
        <w:tc>
          <w:tcPr>
            <w:tcW w:w="1233"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918" w:bottom="419" w:left="1800" w:header="851" w:footer="419" w:gutter="0"/>
          <w:cols w:space="0" w:num="1"/>
        </w:sectPr>
      </w:pPr>
    </w:p>
    <w:p>
      <w:pPr>
        <w:autoSpaceDE w:val="0"/>
        <w:autoSpaceDN w:val="0"/>
        <w:bidi w:val="0"/>
        <w:spacing w:before="216" w:beforeAutospacing="0" w:afterAutospacing="0" w:line="265" w:lineRule="exact"/>
        <w:ind w:left="13782"/>
        <w:jc w:val="left"/>
        <w:rPr>
          <w:rFonts w:hint="eastAsia"/>
        </w:rPr>
      </w:pPr>
      <w:r>
        <w:rPr>
          <w:rFonts w:ascii="Times New Roman" w:hAnsi="Times New Roman" w:eastAsia="Times New Roman" w:cs="Times New Roman"/>
          <w:bCs/>
          <w:color w:val="000000"/>
          <w:spacing w:val="0"/>
          <w:kern w:val="0"/>
          <w:sz w:val="24"/>
        </w:rPr>
        <w:t>11</w:t>
      </w:r>
    </w:p>
    <w:p>
      <w:pPr>
        <w:spacing w:beforeAutospacing="0" w:afterAutospacing="0" w:line="14" w:lineRule="exact"/>
        <w:jc w:val="center"/>
        <w:sectPr>
          <w:type w:val="continuous"/>
          <w:pgSz w:w="16840" w:h="11900"/>
          <w:pgMar w:top="1354" w:right="918" w:bottom="419" w:left="1800" w:header="851" w:footer="419" w:gutter="0"/>
          <w:cols w:space="720" w:num="1"/>
        </w:sectPr>
      </w:pPr>
    </w:p>
    <w:p>
      <w:pPr>
        <w:spacing w:beforeAutospacing="0" w:afterAutospacing="0" w:line="14" w:lineRule="exact"/>
        <w:jc w:val="center"/>
        <w:sectPr>
          <w:pgSz w:w="16840" w:h="11900"/>
          <w:pgMar w:top="1354" w:right="1800" w:bottom="419" w:left="1020" w:header="851" w:footer="419" w:gutter="0"/>
          <w:cols w:space="720" w:num="1"/>
        </w:sectPr>
      </w:pPr>
      <w:bookmarkStart w:id="13" w:name="_bookmark13"/>
      <w:bookmarkEnd w:id="13"/>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1658620</wp:posOffset>
                </wp:positionV>
                <wp:extent cx="8890" cy="8890"/>
                <wp:effectExtent l="13970" t="15875" r="22860" b="20955"/>
                <wp:wrapNone/>
                <wp:docPr id="349" name="WS_polygon34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43" o:spid="_x0000_s1026" style="position:absolute;left:0pt;margin-left:174.2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NUV&#10;YtgAAAALAQAADwAAAAAAAAABACAAAAAiAAAAZHJzL2Rvd25yZXYueG1sUEsBAhQAFAAAAAgAh07i&#10;QJdRbrv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1658620</wp:posOffset>
                </wp:positionV>
                <wp:extent cx="8890" cy="8890"/>
                <wp:effectExtent l="13970" t="15875" r="22860" b="20955"/>
                <wp:wrapNone/>
                <wp:docPr id="350" name="WS_polygon34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44" o:spid="_x0000_s1026" style="position:absolute;left:0pt;margin-left:667.1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CeqYnX&#10;AAAADQEAAA8AAAAAAAAAAQAgAAAAIgAAAGRycy9kb3ducmV2LnhtbFBLAQIUABQAAAAIAIdO4kCw&#10;t07W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1902460</wp:posOffset>
                </wp:positionV>
                <wp:extent cx="8890" cy="8890"/>
                <wp:effectExtent l="13970" t="15875" r="22860" b="20955"/>
                <wp:wrapNone/>
                <wp:docPr id="351" name="WS_polygon34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45" o:spid="_x0000_s1026" style="position:absolute;left:0pt;margin-left:174.2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z1S&#10;Q9gAAAALAQAADwAAAAAAAAABACAAAAAiAAAAZHJzL2Rvd25yZXYueG1sUEsBAhQAFAAAAAgAh07i&#10;QCO66qj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1902460</wp:posOffset>
                </wp:positionV>
                <wp:extent cx="8890" cy="8890"/>
                <wp:effectExtent l="13970" t="15875" r="22860" b="20955"/>
                <wp:wrapNone/>
                <wp:docPr id="352" name="WS_polygon34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46" o:spid="_x0000_s1026" style="position:absolute;left:0pt;margin-left:667.1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2Hs&#10;mNgAAAANAQAADwAAAAAAAAABACAAAAAiAAAAZHJzL2Rvd25yZXYueG1sUEsBAhQAFAAAAAgAh07i&#10;QJasBiv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2597785</wp:posOffset>
                </wp:positionV>
                <wp:extent cx="8890" cy="8890"/>
                <wp:effectExtent l="13970" t="15875" r="22860" b="20955"/>
                <wp:wrapNone/>
                <wp:docPr id="353" name="WS_polygon34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47" o:spid="_x0000_s1026" style="position:absolute;left:0pt;margin-left:174.2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MYqXU&#10;1wAAAAsBAAAPAAAAAAAAAAEAIAAAACIAAABkcnMvZG93bnJldi54bWxQSwECFAAUAAAACACHTuJA&#10;BaGiV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2597785</wp:posOffset>
                </wp:positionV>
                <wp:extent cx="8890" cy="8890"/>
                <wp:effectExtent l="13970" t="15875" r="22860" b="20955"/>
                <wp:wrapNone/>
                <wp:docPr id="354" name="WS_polygon34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48" o:spid="_x0000_s1026" style="position:absolute;left:0pt;margin-left:667.1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E7Y/n&#10;1wAAAA0BAAAPAAAAAAAAAAEAIAAAACIAAABkcnMvZG93bnJldi54bWxQSwECFAAUAAAACACHTuJA&#10;wyJhj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2841625</wp:posOffset>
                </wp:positionV>
                <wp:extent cx="8890" cy="8890"/>
                <wp:effectExtent l="13970" t="15875" r="22860" b="20955"/>
                <wp:wrapNone/>
                <wp:docPr id="355" name="WS_polygon34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49" o:spid="_x0000_s1026" style="position:absolute;left:0pt;margin-left:174.2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yOH&#10;1wAAAAsBAAAPAAAAAAAAAAEAIAAAACIAAABkcnMvZG93bnJldi54bWxQSwECFAAUAAAACACHTuJA&#10;UC/F8+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2841625</wp:posOffset>
                </wp:positionV>
                <wp:extent cx="8890" cy="8890"/>
                <wp:effectExtent l="13970" t="15875" r="22860" b="20955"/>
                <wp:wrapNone/>
                <wp:docPr id="356" name="WS_polygon35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50" o:spid="_x0000_s1026" style="position:absolute;left:0pt;margin-left:667.1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x6E/nX&#10;AAAADQEAAA8AAAAAAAAAAQAgAAAAIgAAAGRycy9kb3ducmV2LnhtbFBLAQIUABQAAAAIAIdO4kAH&#10;hnB0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3084830</wp:posOffset>
                </wp:positionV>
                <wp:extent cx="8890" cy="8890"/>
                <wp:effectExtent l="13970" t="15875" r="22860" b="20955"/>
                <wp:wrapNone/>
                <wp:docPr id="357" name="WS_polygon35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51" o:spid="_x0000_s1026" style="position:absolute;left:0pt;margin-left:174.25pt;margin-top:242.9pt;height:0.7pt;width:0.7pt;mso-position-horizontal-relative:page;mso-position-vertical-relative:page;z-index:-251654144;mso-width-relative:page;mso-height-relative:page;" fillcolor="#000000" filled="t" stroked="t" coordsize="8890,8890" o:gfxdata="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L6ts&#10;2AAAAAsBAAAPAAAAAAAAAAEAIAAAACIAAABkcnMvZG93bnJldi54bWxQSwECFAAUAAAACACHTuJA&#10;lIvUC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3084830</wp:posOffset>
                </wp:positionV>
                <wp:extent cx="8890" cy="8890"/>
                <wp:effectExtent l="13970" t="15875" r="22860" b="20955"/>
                <wp:wrapNone/>
                <wp:docPr id="358" name="WS_polygon35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52" o:spid="_x0000_s1026" style="position:absolute;left:0pt;margin-left:667.15pt;margin-top:242.9pt;height:0.7pt;width:0.7pt;mso-position-horizontal-relative:page;mso-position-vertical-relative:page;z-index:-251654144;mso-width-relative:page;mso-height-relative:page;" fillcolor="#000000" filled="t" stroked="t" coordsize="8890,8890" o:gfxdata="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Rs8lO&#10;2AAAAA0BAAAPAAAAAAAAAAEAIAAAACIAAABkcnMvZG93bnJldi54bWxQSwECFAAUAAAACACHTuJA&#10;9zqyrO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3552825</wp:posOffset>
                </wp:positionV>
                <wp:extent cx="8890" cy="9525"/>
                <wp:effectExtent l="13335" t="17145" r="23495" b="19050"/>
                <wp:wrapNone/>
                <wp:docPr id="359" name="WS_polygon35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53" o:spid="_x0000_s1026" style="position:absolute;left:0pt;margin-left:174.25pt;margin-top:279.75pt;height:0.75pt;width:0.7pt;mso-position-horizontal-relative:page;mso-position-vertical-relative:page;z-index:-251654144;mso-width-relative:page;mso-height-relative:page;" fillcolor="#000000" filled="t" stroked="t" coordsize="8890,9525" o:gfxdata="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26&#10;xc/YAAAACwEAAA8AAAAAAAAAAQAgAAAAIgAAAGRycy9kb3ducmV2LnhtbFBLAQIUABQAAAAIAIdO&#10;4kB1Fk4E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3552825</wp:posOffset>
                </wp:positionV>
                <wp:extent cx="8890" cy="9525"/>
                <wp:effectExtent l="13335" t="17145" r="23495" b="19050"/>
                <wp:wrapNone/>
                <wp:docPr id="360" name="WS_polygon35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54" o:spid="_x0000_s1026" style="position:absolute;left:0pt;margin-left:667.15pt;margin-top:279.75pt;height:0.75pt;width:0.7pt;mso-position-horizontal-relative:page;mso-position-vertical-relative:page;z-index:-251654144;mso-width-relative:page;mso-height-relative:page;" fillcolor="#000000" filled="t" stroked="t" coordsize="8890,9525" o:gfxdata="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Jy&#10;cSnYAAAADQEAAA8AAAAAAAAAAQAgAAAAIgAAAGRycy9kb3ducmV2LnhtbFBLAQIUABQAAAAIAIdO&#10;4kAzWtd7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4248150</wp:posOffset>
                </wp:positionV>
                <wp:extent cx="8890" cy="8890"/>
                <wp:effectExtent l="13970" t="15875" r="22860" b="20955"/>
                <wp:wrapNone/>
                <wp:docPr id="361" name="WS_polygon35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55" o:spid="_x0000_s1026" style="position:absolute;left:0pt;margin-left:174.25pt;margin-top:334.5pt;height:0.7pt;width:0.7pt;mso-position-horizontal-relative:page;mso-position-vertical-relative:page;z-index:-251654144;mso-width-relative:page;mso-height-relative:page;" fillcolor="#000000" filled="t" stroked="t" coordsize="8890,8890" o:gfxdata="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1JGWi&#10;1wAAAAsBAAAPAAAAAAAAAAEAIAAAACIAAABkcnMvZG93bnJldi54bWxQSwECFAAUAAAACACHTuJA&#10;sXYr0+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4248150</wp:posOffset>
                </wp:positionV>
                <wp:extent cx="8890" cy="8890"/>
                <wp:effectExtent l="13970" t="15875" r="22860" b="20955"/>
                <wp:wrapNone/>
                <wp:docPr id="362" name="WS_polygon35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56" o:spid="_x0000_s1026" style="position:absolute;left:0pt;margin-left:667.15pt;margin-top:334.5pt;height:0.7pt;width:0.7pt;mso-position-horizontal-relative:page;mso-position-vertical-relative:page;z-index:-251654144;mso-width-relative:page;mso-height-relative:page;" fillcolor="#000000" filled="t" stroked="t" coordsize="8890,8890" o:gfxdata="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6xqv&#10;O9gAAAANAQAADwAAAAAAAAABACAAAAAiAAAAZHJzL2Rvd25yZXYueG1sUEsBAhQAFAAAAAgAh07i&#10;QARgx1D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5173345</wp:posOffset>
                </wp:positionV>
                <wp:extent cx="8890" cy="9525"/>
                <wp:effectExtent l="13335" t="17145" r="23495" b="19050"/>
                <wp:wrapNone/>
                <wp:docPr id="363" name="WS_polygon35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57" o:spid="_x0000_s1026" style="position:absolute;left:0pt;margin-left:174.25pt;margin-top:407.35pt;height:0.75pt;width:0.7pt;mso-position-horizontal-relative:page;mso-position-vertical-relative:page;z-index:-251654144;mso-width-relative:page;mso-height-relative:page;" fillcolor="#000000" filled="t" stroked="t" coordsize="8890,9525" o:gfxdata="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eczntkAAAALAQAADwAAAAAAAAABACAAAAAiAAAAZHJzL2Rvd25yZXYueG1sUEsBAhQAFAAAAAgA&#10;h07iQIZMO/jrAQAAHgQAAA4AAAAAAAAAAQAgAAAAKA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5173345</wp:posOffset>
                </wp:positionV>
                <wp:extent cx="8890" cy="9525"/>
                <wp:effectExtent l="13335" t="17145" r="23495" b="19050"/>
                <wp:wrapNone/>
                <wp:docPr id="364" name="WS_polygon35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58" o:spid="_x0000_s1026" style="position:absolute;left:0pt;margin-left:667.15pt;margin-top:407.35pt;height:0.75pt;width:0.7pt;mso-position-horizontal-relative:page;mso-position-vertical-relative:page;z-index:-251654144;mso-width-relative:page;mso-height-relative:page;" fillcolor="#000000" filled="t" stroked="t" coordsize="8890,9525" o:gfxdata="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10;DZlS2AAAAA0BAAAPAAAAAAAAAAEAIAAAACIAAABkcnMvZG93bnJldi54bWxQSwECFAAUAAAACACH&#10;TuJAQM/4IO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5870575</wp:posOffset>
                </wp:positionV>
                <wp:extent cx="8890" cy="8890"/>
                <wp:effectExtent l="13970" t="15875" r="22860" b="20955"/>
                <wp:wrapNone/>
                <wp:docPr id="365" name="WS_polygon35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59" o:spid="_x0000_s1026" style="position:absolute;left:0pt;margin-left:174.25pt;margin-top:462.25pt;height:0.7pt;width:0.7pt;mso-position-horizontal-relative:page;mso-position-vertical-relative:page;z-index:-251654144;mso-width-relative:page;mso-height-relative:page;" fillcolor="#000000" filled="t" stroked="t" coordsize="8890,8890" o:gfxdata="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GpwB&#10;1wAAAAsBAAAPAAAAAAAAAAEAIAAAACIAAABkcnMvZG93bnJldi54bWxQSwECFAAUAAAACACHTuJA&#10;wuMEi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5870575</wp:posOffset>
                </wp:positionV>
                <wp:extent cx="8890" cy="8890"/>
                <wp:effectExtent l="13970" t="15875" r="22860" b="20955"/>
                <wp:wrapNone/>
                <wp:docPr id="366" name="WS_polygon36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60" o:spid="_x0000_s1026" style="position:absolute;left:0pt;margin-left:667.15pt;margin-top:462.25pt;height:0.7pt;width:0.7pt;mso-position-horizontal-relative:page;mso-position-vertical-relative:page;z-index:-251654144;mso-width-relative:page;mso-height-relative:page;" fillcolor="#000000" filled="t" stroked="t" coordsize="8890,8890" o:gfxdata="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5eEHtcA&#10;AAANAQAADwAAAAAAAAABACAAAAAiAAAAZHJzL2Rvd25yZXYueG1sUEsBAhQAFAAAAAgAh07iQBIt&#10;+M/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6336665</wp:posOffset>
                </wp:positionV>
                <wp:extent cx="8890" cy="9525"/>
                <wp:effectExtent l="13335" t="17145" r="23495" b="19050"/>
                <wp:wrapNone/>
                <wp:docPr id="367" name="WS_polygon36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61" o:spid="_x0000_s1026" style="position:absolute;left:0pt;margin-left:174.25pt;margin-top:498.95pt;height:0.75pt;width:0.7pt;mso-position-horizontal-relative:page;mso-position-vertical-relative:page;z-index:-251654144;mso-width-relative:page;mso-height-relative:page;" fillcolor="#000000" filled="t" stroked="t" coordsize="8890,9525" o:gfxdata="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Tn&#10;ud7YAAAACwEAAA8AAAAAAAAAAQAgAAAAIgAAAGRycy9kb3ducmV2LnhtbFBLAQIUABQAAAAIAIdO&#10;4kCQAQRn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6336665</wp:posOffset>
                </wp:positionV>
                <wp:extent cx="8890" cy="9525"/>
                <wp:effectExtent l="13335" t="17145" r="23495" b="19050"/>
                <wp:wrapNone/>
                <wp:docPr id="368" name="WS_polygon36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62" o:spid="_x0000_s1026" style="position:absolute;left:0pt;margin-left:667.15pt;margin-top:498.95pt;height:0.75pt;width:0.7pt;mso-position-horizontal-relative:page;mso-position-vertical-relative:page;z-index:-251654144;mso-width-relative:page;mso-height-relative:page;" fillcolor="#000000" filled="t" stroked="t" coordsize="8890,9525" o:gfxdata="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fs&#10;TuzYAAAADQEAAA8AAAAAAAAAAQAgAAAAIgAAAGRycy9kb3ducmV2LnhtbFBLAQIUABQAAAAIAIdO&#10;4kDzsGLB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2995295</wp:posOffset>
                </wp:positionH>
                <wp:positionV relativeFrom="page">
                  <wp:posOffset>6804660</wp:posOffset>
                </wp:positionV>
                <wp:extent cx="8890" cy="8890"/>
                <wp:effectExtent l="13970" t="15875" r="22860" b="20955"/>
                <wp:wrapNone/>
                <wp:docPr id="369" name="WS_polygon36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63" o:spid="_x0000_s1026" style="position:absolute;left:0pt;margin-left:235.85pt;margin-top:535.8pt;height:0.7pt;width:0.7pt;mso-position-horizontal-relative:page;mso-position-vertical-relative:page;z-index:-251654144;mso-width-relative:page;mso-height-relative:page;" fillcolor="#000000" filled="t" stroked="t" coordsize="8890,8890" o:gfxdata="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MqJ35&#10;1wAAAA0BAAAPAAAAAAAAAAEAIAAAACIAAABkcnMvZG93bnJldi54bWxQSwECFAAUAAAACACHTuJA&#10;cZyea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3778250</wp:posOffset>
                </wp:positionH>
                <wp:positionV relativeFrom="page">
                  <wp:posOffset>6804660</wp:posOffset>
                </wp:positionV>
                <wp:extent cx="9525" cy="8890"/>
                <wp:effectExtent l="14605" t="15240" r="21590" b="21590"/>
                <wp:wrapNone/>
                <wp:docPr id="370" name="WS_polygon364"/>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64" o:spid="_x0000_s1026" style="position:absolute;left:0pt;margin-left:297.5pt;margin-top:535.8pt;height:0.7pt;width:0.75pt;mso-position-horizontal-relative:page;mso-position-vertical-relative:page;z-index:-251654144;mso-width-relative:page;mso-height-relative:page;" fillcolor="#000000" filled="t" stroked="t" coordsize="9525,8890" o:gfxdata="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89SJQtoAAAANAQAADwAAAAAAAAABACAAAAAiAAAAZHJzL2Rvd25yZXYueG1sUEsBAhQAFAAA&#10;AAgAh07iQGzYiBf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4559300</wp:posOffset>
                </wp:positionH>
                <wp:positionV relativeFrom="page">
                  <wp:posOffset>6804660</wp:posOffset>
                </wp:positionV>
                <wp:extent cx="9525" cy="8890"/>
                <wp:effectExtent l="14605" t="15240" r="21590" b="21590"/>
                <wp:wrapNone/>
                <wp:docPr id="371" name="WS_polygon36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65" o:spid="_x0000_s1026" style="position:absolute;left:0pt;margin-left:359pt;margin-top:535.8pt;height:0.7pt;width:0.75pt;mso-position-horizontal-relative:page;mso-position-vertical-relative:page;z-index:-251654144;mso-width-relative:page;mso-height-relative:page;" fillcolor="#000000" filled="t" stroked="t" coordsize="9525,8890" o:gfxdata="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OfJS9oAAAANAQAADwAAAAAAAAABACAAAAAiAAAAZHJzL2Rvd25yZXYueG1sUEsBAhQAFAAA&#10;AAgAh07iQP/VLGn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6804660</wp:posOffset>
                </wp:positionV>
                <wp:extent cx="8890" cy="8890"/>
                <wp:effectExtent l="13970" t="15875" r="22860" b="20955"/>
                <wp:wrapNone/>
                <wp:docPr id="372" name="WS_polygon36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66" o:spid="_x0000_s1026" style="position:absolute;left:0pt;margin-left:420.6pt;margin-top:535.8pt;height:0.7pt;width:0.7pt;mso-position-horizontal-relative:page;mso-position-vertical-relative:page;z-index:-251654144;mso-width-relative:page;mso-height-relative:page;" fillcolor="#000000" filled="t" stroked="t" coordsize="8890,8890" o:gfxdata="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Wci&#10;U9gAAAANAQAADwAAAAAAAAABACAAAAAiAAAAZHJzL2Rvd25yZXYueG1sUEsBAhQAFAAAAAgAh07i&#10;QHBh9vn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6125845</wp:posOffset>
                </wp:positionH>
                <wp:positionV relativeFrom="page">
                  <wp:posOffset>6804660</wp:posOffset>
                </wp:positionV>
                <wp:extent cx="8890" cy="8890"/>
                <wp:effectExtent l="13970" t="15875" r="22860" b="20955"/>
                <wp:wrapNone/>
                <wp:docPr id="373" name="WS_polygon36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67" o:spid="_x0000_s1026" style="position:absolute;left:0pt;margin-left:482.35pt;margin-top:535.8pt;height:0.7pt;width:0.7pt;mso-position-horizontal-relative:page;mso-position-vertical-relative:page;z-index:-251654144;mso-width-relative:page;mso-height-relative:page;" fillcolor="#000000" filled="t" stroked="t" coordsize="8890,8890" o:gfxdata="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NiKx&#10;1wAAAA0BAAAPAAAAAAAAAAEAIAAAACIAAABkcnMvZG93bnJldi54bWxQSwECFAAUAAAACACHTuJA&#10;42xSh+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6907530</wp:posOffset>
                </wp:positionH>
                <wp:positionV relativeFrom="page">
                  <wp:posOffset>6804660</wp:posOffset>
                </wp:positionV>
                <wp:extent cx="9525" cy="8890"/>
                <wp:effectExtent l="14605" t="15240" r="21590" b="21590"/>
                <wp:wrapNone/>
                <wp:docPr id="374" name="WS_polygon368"/>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68" o:spid="_x0000_s1026" style="position:absolute;left:0pt;margin-left:543.9pt;margin-top:535.8pt;height:0.7pt;width:0.75pt;mso-position-horizontal-relative:page;mso-position-vertical-relative:page;z-index:-251654144;mso-width-relative:page;mso-height-relative:page;" fillcolor="#000000" filled="t" stroked="t" coordsize="9525,8890" o:gfxdata="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byUOXNoAAAAPAQAADwAAAAAAAAABACAAAAAiAAAAZHJzL2Rvd25yZXYueG1sUEsBAhQAFAAA&#10;AAgAh07iQB9Np0z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7689215</wp:posOffset>
                </wp:positionH>
                <wp:positionV relativeFrom="page">
                  <wp:posOffset>6804660</wp:posOffset>
                </wp:positionV>
                <wp:extent cx="9525" cy="8890"/>
                <wp:effectExtent l="14605" t="15240" r="21590" b="21590"/>
                <wp:wrapNone/>
                <wp:docPr id="375" name="WS_polygon369"/>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69" o:spid="_x0000_s1026" style="position:absolute;left:0pt;margin-left:605.45pt;margin-top:535.8pt;height:0.7pt;width:0.75pt;mso-position-horizontal-relative:page;mso-position-vertical-relative:page;z-index:-251654144;mso-width-relative:page;mso-height-relative:page;" fillcolor="#000000" filled="t" stroked="t" coordsize="9525,8890" o:gfxdata="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lVJqyNsAAAAPAQAADwAAAAAAAAABACAAAAAiAAAAZHJzL2Rvd25yZXYueG1sUEsBAhQAFAAA&#10;AAgAh07iQIxAAzLsAQAAHgQAAA4AAAAAAAAAAQAgAAAAKg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6804660</wp:posOffset>
                </wp:positionV>
                <wp:extent cx="8890" cy="8890"/>
                <wp:effectExtent l="13970" t="15875" r="22860" b="20955"/>
                <wp:wrapNone/>
                <wp:docPr id="378" name="group370"/>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376" name="WS_polygon37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377" name="WS_polygon37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370" o:spid="_x0000_s1026" o:spt="203" style="position:absolute;left:0pt;margin-left:667.15pt;margin-top:535.8pt;height:0.7pt;width:0.7pt;mso-position-horizontal-relative:page;mso-position-vertical-relative:page;z-index:-251654144;mso-width-relative:page;mso-height-relative:page;" coordsize="70,70" o:gfxdata="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S1hMG3AAA&#10;AA8BAAAPAAAAAAAAAAEAIAAAACIAAABkcnMvZG93bnJldi54bWxQSwECFAAUAAAACACHTuJAKcnp&#10;kFMCAAB5BwAADgAAAAAAAAABACAAAAArAQAAZHJzL2Uyb0RvYy54bWxQSwUGAAAAAAYABgBZAQAA&#10;8AUAAAAA&#10;">
                <o:lock v:ext="edit" aspectratio="f"/>
                <v:shape id="WS_polygon371" o:spid="_x0000_s1026" style="position:absolute;left:0;top:0;height:70;width:70;" fillcolor="#000000" filled="t" stroked="t" coordsize="70,70" o:gfxdata="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uwCM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372" o:spid="_x0000_s1026" style="position:absolute;left:0;top:0;height:70;width:70;" fillcolor="#000000" filled="t" stroked="t" coordsize="70,70" o:gfxdata="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96UX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6804660</wp:posOffset>
                </wp:positionV>
                <wp:extent cx="8890" cy="8890"/>
                <wp:effectExtent l="13970" t="15875" r="22860" b="20955"/>
                <wp:wrapNone/>
                <wp:docPr id="381" name="group373"/>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379" name="WS_polygon374"/>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380" name="WS_polygon375"/>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373" o:spid="_x0000_s1026" o:spt="203" style="position:absolute;left:0pt;margin-left:174.25pt;margin-top:535.8pt;height:0.7pt;width:0.7pt;mso-position-horizontal-relative:page;mso-position-vertical-relative:page;z-index:-251654144;mso-width-relative:page;mso-height-relative:page;" coordsize="70,70" o:gfxdata="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l&#10;xEJY3AAAAA0BAAAPAAAAAAAAAAEAIAAAACIAAABkcnMvZG93bnJldi54bWxQSwECFAAUAAAACACH&#10;TuJAt+wtfFkCAAB5BwAADgAAAAAAAAABACAAAAArAQAAZHJzL2Uyb0RvYy54bWxQSwUGAAAAAAYA&#10;BgBZAQAA9gUAAAAA&#10;">
                <o:lock v:ext="edit" aspectratio="f"/>
                <v:shape id="WS_polygon374" o:spid="_x0000_s1026" style="position:absolute;left:0;top:0;height:70;width:70;" fillcolor="#000000" filled="t" stroked="t" coordsize="70,70" o:gfxdata="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AklP6/&#10;AAAA3AAAAA8AAAAAAAAAAQAgAAAAIgAAAGRycy9kb3ducmV2LnhtbFBLAQIUABQAAAAIAIdO4kAz&#10;LwWeOwAAADkAAAAQAAAAAAAAAAEAIAAAAA4BAABkcnMvc2hhcGV4bWwueG1sUEsFBgAAAAAGAAYA&#10;WwEAALgDAAAAAA==&#10;" path="m0,26l26,26,35,0,43,26,69,26,48,43,56,69,35,53,13,69,21,43xe">
                  <v:path o:connectlocs="35,0;0,26;13,69;56,69;69,26" o:connectangles="247,164,82,82,0"/>
                  <v:fill on="t" focussize="0,0"/>
                  <v:stroke weight="0pt" color="#000000" joinstyle="miter"/>
                  <v:imagedata o:title=""/>
                  <o:lock v:ext="edit" aspectratio="f"/>
                </v:shape>
                <v:shape id="WS_polygon375" o:spid="_x0000_s1026" style="position:absolute;left:0;top:0;height:70;width:70;" fillcolor="#000000" filled="t" stroked="t" coordsize="70,70" o:gfxdata="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TLTUS5AAAA3AAA&#10;AA8AAAAAAAAAAQAgAAAAIgAAAGRycy9kb3ducmV2LnhtbFBLAQIUABQAAAAIAIdO4kAzLwWeOwAA&#10;ADkAAAAQAAAAAAAAAAEAIAAAAAgBAABkcnMvc2hhcGV4bWwueG1sUEsFBgAAAAAGAAYAWwEAALID&#10;A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2472" w:type="dxa"/>
        <w:tblLayout w:type="autofit"/>
        <w:tblCellMar>
          <w:top w:w="0" w:type="dxa"/>
          <w:left w:w="0" w:type="dxa"/>
          <w:bottom w:w="0" w:type="dxa"/>
          <w:right w:w="0" w:type="dxa"/>
        </w:tblCellMar>
      </w:tblPr>
      <w:tblGrid>
        <w:gridCol w:w="1232"/>
        <w:gridCol w:w="1234"/>
        <w:gridCol w:w="1231"/>
        <w:gridCol w:w="1231"/>
        <w:gridCol w:w="1234"/>
        <w:gridCol w:w="1231"/>
        <w:gridCol w:w="1232"/>
        <w:gridCol w:w="1233"/>
      </w:tblGrid>
      <w:tr>
        <w:tblPrEx>
          <w:tblCellMar>
            <w:top w:w="0" w:type="dxa"/>
            <w:left w:w="0" w:type="dxa"/>
            <w:bottom w:w="0" w:type="dxa"/>
            <w:right w:w="0" w:type="dxa"/>
          </w:tblCellMar>
        </w:tblPrEx>
        <w:trPr>
          <w:trHeight w:val="1250" w:hRule="exact"/>
        </w:trPr>
        <w:tc>
          <w:tcPr>
            <w:tcW w:w="3697"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w:t>
            </w:r>
          </w:p>
          <w:p>
            <w:pPr>
              <w:autoSpaceDE w:val="0"/>
              <w:autoSpaceDN w:val="0"/>
              <w:bidi w:val="0"/>
              <w:spacing w:before="96" w:beforeAutospacing="0" w:afterAutospacing="0" w:line="314" w:lineRule="exact"/>
              <w:ind w:left="374"/>
              <w:jc w:val="left"/>
              <w:rPr>
                <w:rFonts w:hint="eastAsia"/>
              </w:rPr>
            </w:pPr>
            <w:r>
              <w:rPr>
                <w:rFonts w:ascii="微软雅黑" w:hAnsi="微软雅黑" w:eastAsia="微软雅黑" w:cs="微软雅黑"/>
                <w:bCs/>
                <w:color w:val="000000"/>
                <w:spacing w:val="0"/>
                <w:kern w:val="0"/>
                <w:sz w:val="24"/>
              </w:rPr>
              <w:t>度：</w:t>
            </w:r>
          </w:p>
          <w:p>
            <w:pPr>
              <w:autoSpaceDE w:val="0"/>
              <w:autoSpaceDN w:val="0"/>
              <w:bidi w:val="0"/>
              <w:spacing w:before="98" w:beforeAutospacing="0" w:afterAutospacing="0" w:line="315" w:lineRule="exact"/>
              <w:ind w:left="333"/>
              <w:jc w:val="left"/>
              <w:rPr>
                <w:rFonts w:hint="eastAsia"/>
              </w:rPr>
            </w:pPr>
            <w:r>
              <w:rPr>
                <w:rFonts w:ascii="微软雅黑" w:hAnsi="微软雅黑" w:eastAsia="微软雅黑" w:cs="微软雅黑"/>
                <w:bCs/>
                <w:color w:val="000000"/>
                <w:spacing w:val="-5"/>
                <w:w w:val="104"/>
                <w:kern w:val="0"/>
                <w:sz w:val="24"/>
              </w:rPr>
              <w:t>2022</w:t>
            </w:r>
          </w:p>
        </w:tc>
        <w:tc>
          <w:tcPr>
            <w:tcW w:w="4930" w:type="dxa"/>
            <w:gridSpan w:val="4"/>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3620"/>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2465"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22"/>
              <w:jc w:val="left"/>
              <w:rPr>
                <w:rFonts w:hint="eastAsia"/>
              </w:rPr>
            </w:pPr>
            <w:r>
              <w:rPr>
                <w:rFonts w:ascii="微软雅黑" w:hAnsi="微软雅黑" w:eastAsia="微软雅黑" w:cs="微软雅黑"/>
                <w:b/>
                <w:bCs/>
                <w:color w:val="000000"/>
                <w:spacing w:val="-3"/>
                <w:w w:val="102"/>
                <w:kern w:val="0"/>
                <w:sz w:val="21"/>
              </w:rPr>
              <w:t>收入</w:t>
            </w:r>
          </w:p>
        </w:tc>
        <w:tc>
          <w:tcPr>
            <w:tcW w:w="6161"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2870"/>
              <w:jc w:val="left"/>
              <w:rPr>
                <w:rFonts w:hint="eastAsia"/>
              </w:rPr>
            </w:pPr>
            <w:r>
              <w:rPr>
                <w:rFonts w:ascii="微软雅黑" w:hAnsi="微软雅黑" w:eastAsia="微软雅黑" w:cs="微软雅黑"/>
                <w:b/>
                <w:bCs/>
                <w:color w:val="000000"/>
                <w:spacing w:val="-3"/>
                <w:w w:val="102"/>
                <w:kern w:val="0"/>
                <w:sz w:val="21"/>
              </w:rPr>
              <w:t>支出</w:t>
            </w:r>
          </w:p>
        </w:tc>
      </w:tr>
      <w:tr>
        <w:tblPrEx>
          <w:tblCellMar>
            <w:top w:w="0" w:type="dxa"/>
            <w:left w:w="0" w:type="dxa"/>
            <w:bottom w:w="0" w:type="dxa"/>
            <w:right w:w="0" w:type="dxa"/>
          </w:tblCellMar>
        </w:tblPrEx>
        <w:trPr>
          <w:trHeight w:val="1095" w:hRule="exact"/>
        </w:trPr>
        <w:tc>
          <w:tcPr>
            <w:tcW w:w="123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金额</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3"/>
                <w:kern w:val="0"/>
                <w:sz w:val="21"/>
              </w:rPr>
              <w:t xml:space="preserve"> </w:t>
            </w:r>
            <w:r>
              <w:rPr>
                <w:rFonts w:ascii="微软雅黑" w:hAnsi="微软雅黑" w:eastAsia="微软雅黑" w:cs="微软雅黑"/>
                <w:b/>
                <w:bCs/>
                <w:color w:val="000000"/>
                <w:spacing w:val="0"/>
                <w:kern w:val="0"/>
                <w:sz w:val="21"/>
              </w:rPr>
              <w:t>目</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合计</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一般</w:t>
            </w:r>
            <w:r>
              <w:rPr>
                <w:rFonts w:ascii="微软雅黑" w:hAnsi="微软雅黑" w:eastAsia="微软雅黑" w:cs="微软雅黑"/>
                <w:b/>
                <w:bCs/>
                <w:color w:val="000000"/>
                <w:spacing w:val="3"/>
                <w:w w:val="98"/>
                <w:kern w:val="0"/>
                <w:sz w:val="21"/>
              </w:rPr>
              <w:t>公</w:t>
            </w:r>
            <w:r>
              <w:rPr>
                <w:rFonts w:ascii="微软雅黑" w:hAnsi="微软雅黑" w:eastAsia="微软雅黑" w:cs="微软雅黑"/>
                <w:b/>
                <w:bCs/>
                <w:color w:val="000000"/>
                <w:spacing w:val="15"/>
                <w:w w:val="92"/>
                <w:kern w:val="0"/>
                <w:sz w:val="21"/>
              </w:rPr>
              <w:t>共</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财</w:t>
            </w:r>
            <w:r>
              <w:rPr>
                <w:rFonts w:ascii="微软雅黑" w:hAnsi="微软雅黑" w:eastAsia="微软雅黑" w:cs="微软雅黑"/>
                <w:b/>
                <w:bCs/>
                <w:color w:val="000000"/>
                <w:spacing w:val="15"/>
                <w:w w:val="92"/>
                <w:kern w:val="0"/>
                <w:sz w:val="21"/>
              </w:rPr>
              <w:t>政</w:t>
            </w:r>
          </w:p>
          <w:p>
            <w:pPr>
              <w:autoSpaceDE w:val="0"/>
              <w:autoSpaceDN w:val="0"/>
              <w:bidi w:val="0"/>
              <w:spacing w:before="83"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拨款</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政府</w:t>
            </w:r>
            <w:r>
              <w:rPr>
                <w:rFonts w:ascii="微软雅黑" w:hAnsi="微软雅黑" w:eastAsia="微软雅黑" w:cs="微软雅黑"/>
                <w:b/>
                <w:bCs/>
                <w:color w:val="000000"/>
                <w:spacing w:val="3"/>
                <w:w w:val="98"/>
                <w:kern w:val="0"/>
                <w:sz w:val="21"/>
              </w:rPr>
              <w:t>性</w:t>
            </w:r>
            <w:r>
              <w:rPr>
                <w:rFonts w:ascii="微软雅黑" w:hAnsi="微软雅黑" w:eastAsia="微软雅黑" w:cs="微软雅黑"/>
                <w:b/>
                <w:bCs/>
                <w:color w:val="000000"/>
                <w:spacing w:val="15"/>
                <w:w w:val="92"/>
                <w:kern w:val="0"/>
                <w:sz w:val="21"/>
              </w:rPr>
              <w:t>基</w:t>
            </w:r>
          </w:p>
          <w:p>
            <w:pPr>
              <w:autoSpaceDE w:val="0"/>
              <w:autoSpaceDN w:val="0"/>
              <w:bidi w:val="0"/>
              <w:spacing w:before="83"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金预</w:t>
            </w:r>
            <w:r>
              <w:rPr>
                <w:rFonts w:ascii="微软雅黑" w:hAnsi="微软雅黑" w:eastAsia="微软雅黑" w:cs="微软雅黑"/>
                <w:b/>
                <w:bCs/>
                <w:color w:val="000000"/>
                <w:spacing w:val="3"/>
                <w:w w:val="98"/>
                <w:kern w:val="0"/>
                <w:sz w:val="21"/>
              </w:rPr>
              <w:t>算</w:t>
            </w:r>
            <w:r>
              <w:rPr>
                <w:rFonts w:ascii="微软雅黑" w:hAnsi="微软雅黑" w:eastAsia="微软雅黑" w:cs="微软雅黑"/>
                <w:b/>
                <w:bCs/>
                <w:color w:val="000000"/>
                <w:spacing w:val="15"/>
                <w:w w:val="92"/>
                <w:kern w:val="0"/>
                <w:sz w:val="21"/>
              </w:rPr>
              <w:t>财</w:t>
            </w:r>
          </w:p>
          <w:p>
            <w:pPr>
              <w:autoSpaceDE w:val="0"/>
              <w:autoSpaceDN w:val="0"/>
              <w:bidi w:val="0"/>
              <w:spacing w:before="83" w:beforeAutospacing="0" w:afterAutospacing="0" w:line="277" w:lineRule="exact"/>
              <w:ind w:left="176"/>
              <w:jc w:val="left"/>
              <w:rPr>
                <w:rFonts w:hint="eastAsia"/>
              </w:rPr>
            </w:pPr>
            <w:r>
              <w:rPr>
                <w:rFonts w:ascii="微软雅黑" w:hAnsi="微软雅黑" w:eastAsia="微软雅黑" w:cs="微软雅黑"/>
                <w:b/>
                <w:bCs/>
                <w:color w:val="000000"/>
                <w:spacing w:val="-3"/>
                <w:w w:val="102"/>
                <w:kern w:val="0"/>
                <w:sz w:val="21"/>
              </w:rPr>
              <w:t>政</w:t>
            </w:r>
            <w:r>
              <w:rPr>
                <w:rFonts w:ascii="微软雅黑" w:hAnsi="微软雅黑" w:eastAsia="微软雅黑" w:cs="微软雅黑"/>
                <w:b/>
                <w:bCs/>
                <w:color w:val="000000"/>
                <w:spacing w:val="187"/>
                <w:kern w:val="0"/>
                <w:sz w:val="21"/>
              </w:rPr>
              <w:t xml:space="preserve"> </w:t>
            </w:r>
            <w:r>
              <w:rPr>
                <w:rFonts w:ascii="微软雅黑" w:hAnsi="微软雅黑" w:eastAsia="微软雅黑" w:cs="微软雅黑"/>
                <w:b/>
                <w:bCs/>
                <w:color w:val="000000"/>
                <w:spacing w:val="-3"/>
                <w:w w:val="102"/>
                <w:kern w:val="0"/>
                <w:sz w:val="21"/>
              </w:rPr>
              <w:t>拨款</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国有</w:t>
            </w:r>
            <w:r>
              <w:rPr>
                <w:rFonts w:ascii="微软雅黑" w:hAnsi="微软雅黑" w:eastAsia="微软雅黑" w:cs="微软雅黑"/>
                <w:b/>
                <w:bCs/>
                <w:color w:val="000000"/>
                <w:spacing w:val="3"/>
                <w:w w:val="98"/>
                <w:kern w:val="0"/>
                <w:sz w:val="21"/>
              </w:rPr>
              <w:t>资</w:t>
            </w:r>
            <w:r>
              <w:rPr>
                <w:rFonts w:ascii="微软雅黑" w:hAnsi="微软雅黑" w:eastAsia="微软雅黑" w:cs="微软雅黑"/>
                <w:b/>
                <w:bCs/>
                <w:color w:val="000000"/>
                <w:spacing w:val="15"/>
                <w:w w:val="92"/>
                <w:kern w:val="0"/>
                <w:sz w:val="21"/>
              </w:rPr>
              <w:t>本</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预</w:t>
            </w:r>
            <w:r>
              <w:rPr>
                <w:rFonts w:ascii="微软雅黑" w:hAnsi="微软雅黑" w:eastAsia="微软雅黑" w:cs="微软雅黑"/>
                <w:b/>
                <w:bCs/>
                <w:color w:val="000000"/>
                <w:spacing w:val="15"/>
                <w:w w:val="92"/>
                <w:kern w:val="0"/>
                <w:sz w:val="21"/>
              </w:rPr>
              <w:t>算</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财政</w:t>
            </w:r>
            <w:r>
              <w:rPr>
                <w:rFonts w:ascii="微软雅黑" w:hAnsi="微软雅黑" w:eastAsia="微软雅黑" w:cs="微软雅黑"/>
                <w:b/>
                <w:bCs/>
                <w:color w:val="000000"/>
                <w:spacing w:val="3"/>
                <w:w w:val="98"/>
                <w:kern w:val="0"/>
                <w:sz w:val="21"/>
              </w:rPr>
              <w:t>拨</w:t>
            </w:r>
            <w:r>
              <w:rPr>
                <w:rFonts w:ascii="微软雅黑" w:hAnsi="微软雅黑" w:eastAsia="微软雅黑" w:cs="微软雅黑"/>
                <w:b/>
                <w:bCs/>
                <w:color w:val="000000"/>
                <w:spacing w:val="15"/>
                <w:w w:val="92"/>
                <w:kern w:val="0"/>
                <w:sz w:val="21"/>
              </w:rPr>
              <w:t>款</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栏次</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1</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2</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3</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4</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5</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6</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7</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13</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十三</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农</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林水</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14</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十四</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交</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通运</w:t>
            </w:r>
            <w:r>
              <w:rPr>
                <w:rFonts w:ascii="微软雅黑" w:hAnsi="微软雅黑" w:eastAsia="微软雅黑" w:cs="微软雅黑"/>
                <w:bCs/>
                <w:color w:val="000000"/>
                <w:spacing w:val="-1"/>
                <w:kern w:val="0"/>
                <w:sz w:val="21"/>
              </w:rPr>
              <w:t>输</w:t>
            </w:r>
            <w:r>
              <w:rPr>
                <w:rFonts w:ascii="微软雅黑" w:hAnsi="微软雅黑" w:eastAsia="微软雅黑" w:cs="微软雅黑"/>
                <w:bCs/>
                <w:color w:val="000000"/>
                <w:spacing w:val="1"/>
                <w:kern w:val="0"/>
                <w:sz w:val="21"/>
              </w:rPr>
              <w:t>支</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45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0"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15</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十五</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资</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源勘</w:t>
            </w:r>
            <w:r>
              <w:rPr>
                <w:rFonts w:ascii="微软雅黑" w:hAnsi="微软雅黑" w:eastAsia="微软雅黑" w:cs="微软雅黑"/>
                <w:bCs/>
                <w:color w:val="000000"/>
                <w:spacing w:val="-1"/>
                <w:kern w:val="0"/>
                <w:sz w:val="21"/>
              </w:rPr>
              <w:t>探</w:t>
            </w:r>
            <w:r>
              <w:rPr>
                <w:rFonts w:ascii="微软雅黑" w:hAnsi="微软雅黑" w:eastAsia="微软雅黑" w:cs="微软雅黑"/>
                <w:bCs/>
                <w:color w:val="000000"/>
                <w:spacing w:val="1"/>
                <w:kern w:val="0"/>
                <w:sz w:val="21"/>
              </w:rPr>
              <w:t>工</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业信</w:t>
            </w:r>
            <w:r>
              <w:rPr>
                <w:rFonts w:ascii="微软雅黑" w:hAnsi="微软雅黑" w:eastAsia="微软雅黑" w:cs="微软雅黑"/>
                <w:bCs/>
                <w:color w:val="000000"/>
                <w:spacing w:val="-1"/>
                <w:kern w:val="0"/>
                <w:sz w:val="21"/>
              </w:rPr>
              <w:t>息</w:t>
            </w:r>
            <w:r>
              <w:rPr>
                <w:rFonts w:ascii="微软雅黑" w:hAnsi="微软雅黑" w:eastAsia="微软雅黑" w:cs="微软雅黑"/>
                <w:bCs/>
                <w:color w:val="000000"/>
                <w:spacing w:val="1"/>
                <w:kern w:val="0"/>
                <w:sz w:val="21"/>
              </w:rPr>
              <w:t>等</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16</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十六</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商</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业服</w:t>
            </w:r>
            <w:r>
              <w:rPr>
                <w:rFonts w:ascii="微软雅黑" w:hAnsi="微软雅黑" w:eastAsia="微软雅黑" w:cs="微软雅黑"/>
                <w:bCs/>
                <w:color w:val="000000"/>
                <w:spacing w:val="-1"/>
                <w:kern w:val="0"/>
                <w:sz w:val="21"/>
              </w:rPr>
              <w:t>务</w:t>
            </w:r>
            <w:r>
              <w:rPr>
                <w:rFonts w:ascii="微软雅黑" w:hAnsi="微软雅黑" w:eastAsia="微软雅黑" w:cs="微软雅黑"/>
                <w:bCs/>
                <w:color w:val="000000"/>
                <w:spacing w:val="1"/>
                <w:kern w:val="0"/>
                <w:sz w:val="21"/>
              </w:rPr>
              <w:t>业</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等支出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17</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十七</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金</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融支出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23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18</w:t>
            </w:r>
          </w:p>
        </w:tc>
        <w:tc>
          <w:tcPr>
            <w:tcW w:w="1234"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十八</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援</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助其</w:t>
            </w:r>
            <w:r>
              <w:rPr>
                <w:rFonts w:ascii="微软雅黑" w:hAnsi="微软雅黑" w:eastAsia="微软雅黑" w:cs="微软雅黑"/>
                <w:bCs/>
                <w:color w:val="000000"/>
                <w:spacing w:val="-1"/>
                <w:kern w:val="0"/>
                <w:sz w:val="21"/>
              </w:rPr>
              <w:t>他</w:t>
            </w:r>
            <w:r>
              <w:rPr>
                <w:rFonts w:ascii="微软雅黑" w:hAnsi="微软雅黑" w:eastAsia="微软雅黑" w:cs="微软雅黑"/>
                <w:bCs/>
                <w:color w:val="000000"/>
                <w:spacing w:val="1"/>
                <w:kern w:val="0"/>
                <w:sz w:val="21"/>
              </w:rPr>
              <w:t>地</w:t>
            </w:r>
          </w:p>
        </w:tc>
        <w:tc>
          <w:tcPr>
            <w:tcW w:w="1234"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tc>
        <w:tc>
          <w:tcPr>
            <w:tcW w:w="1232" w:type="dxa"/>
            <w:tcBorders>
              <w:top w:val="single" w:color="000000" w:sz="6" w:space="0"/>
              <w:left w:val="single" w:color="000000" w:sz="6" w:space="0"/>
              <w:bottom w:val="single" w:color="000000" w:sz="6" w:space="0"/>
              <w:right w:val="single" w:color="000000" w:sz="6" w:space="0"/>
            </w:tcBorders>
          </w:tcPr>
          <w:p/>
        </w:tc>
        <w:tc>
          <w:tcPr>
            <w:tcW w:w="1233"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1800" w:bottom="419" w:left="1020" w:header="851" w:footer="419" w:gutter="0"/>
          <w:cols w:space="0" w:num="1"/>
        </w:sectPr>
      </w:pPr>
    </w:p>
    <w:p>
      <w:pPr>
        <w:autoSpaceDE w:val="0"/>
        <w:autoSpaceDN w:val="0"/>
        <w:bidi w:val="0"/>
        <w:spacing w:before="192"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12</w:t>
      </w:r>
    </w:p>
    <w:p>
      <w:pPr>
        <w:spacing w:beforeAutospacing="0" w:afterAutospacing="0" w:line="14" w:lineRule="exact"/>
        <w:jc w:val="center"/>
        <w:sectPr>
          <w:type w:val="continuous"/>
          <w:pgSz w:w="16840" w:h="11900"/>
          <w:pgMar w:top="1354" w:right="1800" w:bottom="419" w:left="1020" w:header="851" w:footer="419" w:gutter="0"/>
          <w:cols w:space="720" w:num="1"/>
        </w:sectPr>
      </w:pPr>
    </w:p>
    <w:p>
      <w:pPr>
        <w:spacing w:beforeAutospacing="0" w:afterAutospacing="0" w:line="14" w:lineRule="exact"/>
        <w:jc w:val="center"/>
        <w:sectPr>
          <w:pgSz w:w="16840" w:h="11900"/>
          <w:pgMar w:top="1354" w:right="918" w:bottom="419" w:left="1800" w:header="851" w:footer="419" w:gutter="0"/>
          <w:cols w:space="720" w:num="1"/>
        </w:sectPr>
      </w:pPr>
      <w:bookmarkStart w:id="14" w:name="_bookmark14"/>
      <w:bookmarkEnd w:id="14"/>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1658620</wp:posOffset>
                </wp:positionV>
                <wp:extent cx="8890" cy="8890"/>
                <wp:effectExtent l="13970" t="15875" r="22860" b="20955"/>
                <wp:wrapNone/>
                <wp:docPr id="382" name="WS_polygon37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76" o:spid="_x0000_s1026" style="position:absolute;left:0pt;margin-left:174.2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NUV&#10;YtgAAAALAQAADwAAAAAAAAABACAAAAAiAAAAZHJzL2Rvd25yZXYueG1sUEsBAhQAFAAAAAgAh07i&#10;QKRQou3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1658620</wp:posOffset>
                </wp:positionV>
                <wp:extent cx="8890" cy="8890"/>
                <wp:effectExtent l="13970" t="15875" r="22860" b="20955"/>
                <wp:wrapNone/>
                <wp:docPr id="383" name="WS_polygon37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77" o:spid="_x0000_s1026" style="position:absolute;left:0pt;margin-left:667.1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AnqmJ&#10;1wAAAA0BAAAPAAAAAAAAAAEAIAAAACIAAABkcnMvZG93bnJldi54bWxQSwECFAAUAAAACACHTuJA&#10;N10Gk+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1902460</wp:posOffset>
                </wp:positionV>
                <wp:extent cx="8890" cy="8890"/>
                <wp:effectExtent l="13970" t="15875" r="22860" b="20955"/>
                <wp:wrapNone/>
                <wp:docPr id="384" name="WS_polygon37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78" o:spid="_x0000_s1026" style="position:absolute;left:0pt;margin-left:174.2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z1S&#10;Q9gAAAALAQAADwAAAAAAAAABACAAAAAiAAAAZHJzL2Rvd25yZXYueG1sUEsBAhQAFAAAAAgAh07i&#10;QPHexUv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1902460</wp:posOffset>
                </wp:positionV>
                <wp:extent cx="8890" cy="8890"/>
                <wp:effectExtent l="13970" t="15875" r="22860" b="20955"/>
                <wp:wrapNone/>
                <wp:docPr id="385" name="WS_polygon37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79" o:spid="_x0000_s1026" style="position:absolute;left:0pt;margin-left:667.1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2Hs&#10;mNgAAAANAQAADwAAAAAAAAABACAAAAAiAAAAZHJzL2Rvd25yZXYueG1sUEsBAhQAFAAAAAgAh07i&#10;QGLTYTX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2597785</wp:posOffset>
                </wp:positionV>
                <wp:extent cx="8890" cy="8890"/>
                <wp:effectExtent l="13970" t="15875" r="22860" b="20955"/>
                <wp:wrapNone/>
                <wp:docPr id="386" name="WS_polygon38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80" o:spid="_x0000_s1026" style="position:absolute;left:0pt;margin-left:174.2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GKl1NcA&#10;AAALAQAADwAAAAAAAAABACAAAAAiAAAAZHJzL2Rvd25yZXYueG1sUEsBAhQAFAAAAAgAh07iQGNG&#10;uZ7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2597785</wp:posOffset>
                </wp:positionV>
                <wp:extent cx="8890" cy="8890"/>
                <wp:effectExtent l="13970" t="15875" r="22860" b="20955"/>
                <wp:wrapNone/>
                <wp:docPr id="387" name="WS_polygon38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81" o:spid="_x0000_s1026" style="position:absolute;left:0pt;margin-left:667.1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Ttj+fX&#10;AAAADQEAAA8AAAAAAAAAAQAgAAAAIgAAAGRycy9kb3ducmV2LnhtbFBLAQIUABQAAAAIAIdO4kDw&#10;Sx3g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2841625</wp:posOffset>
                </wp:positionV>
                <wp:extent cx="8890" cy="8890"/>
                <wp:effectExtent l="13970" t="15875" r="22860" b="20955"/>
                <wp:wrapNone/>
                <wp:docPr id="388" name="WS_polygon38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82" o:spid="_x0000_s1026" style="position:absolute;left:0pt;margin-left:174.2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6nI4fX&#10;AAAACwEAAA8AAAAAAAAAAQAgAAAAIgAAAGRycy9kb3ducmV2LnhtbFBLAQIUABQAAAAIAIdO4kCT&#10;+ntG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2841625</wp:posOffset>
                </wp:positionV>
                <wp:extent cx="8890" cy="8890"/>
                <wp:effectExtent l="13970" t="15875" r="22860" b="20955"/>
                <wp:wrapNone/>
                <wp:docPr id="389" name="WS_polygon38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83" o:spid="_x0000_s1026" style="position:absolute;left:0pt;margin-left:667.1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x6E/nX&#10;AAAADQEAAA8AAAAAAAAAAQAgAAAAIgAAAGRycy9kb3ducmV2LnhtbFBLAQIUABQAAAAIAIdO4kAA&#10;9984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3084830</wp:posOffset>
                </wp:positionV>
                <wp:extent cx="8890" cy="8890"/>
                <wp:effectExtent l="13970" t="15875" r="22860" b="20955"/>
                <wp:wrapNone/>
                <wp:docPr id="390" name="WS_polygon38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84" o:spid="_x0000_s1026" style="position:absolute;left:0pt;margin-left:174.25pt;margin-top:242.9pt;height:0.7pt;width:0.7pt;mso-position-horizontal-relative:page;mso-position-vertical-relative:page;z-index:-251654144;mso-width-relative:page;mso-height-relative:page;" fillcolor="#000000" filled="t" stroked="t" coordsize="8890,8890" o:gfxdata="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svq2zY&#10;AAAACwEAAA8AAAAAAAAAAQAgAAAAIgAAAGRycy9kb3ducmV2LnhtbFBLAQIUABQAAAAIAIdO4kAn&#10;Ef9V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3084830</wp:posOffset>
                </wp:positionV>
                <wp:extent cx="8890" cy="8890"/>
                <wp:effectExtent l="13970" t="15875" r="22860" b="20955"/>
                <wp:wrapNone/>
                <wp:docPr id="391" name="WS_polygon38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85" o:spid="_x0000_s1026" style="position:absolute;left:0pt;margin-left:667.15pt;margin-top:242.9pt;height:0.7pt;width:0.7pt;mso-position-horizontal-relative:page;mso-position-vertical-relative:page;z-index:-251654144;mso-width-relative:page;mso-height-relative:page;" fillcolor="#000000" filled="t" stroked="t" coordsize="8890,8890" o:gfxdata="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bPJ&#10;TtgAAAANAQAADwAAAAAAAAABACAAAAAiAAAAZHJzL2Rvd25yZXYueG1sUEsBAhQAFAAAAAgAh07i&#10;QLQcWyv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4010025</wp:posOffset>
                </wp:positionV>
                <wp:extent cx="8890" cy="9525"/>
                <wp:effectExtent l="13335" t="17145" r="23495" b="19050"/>
                <wp:wrapNone/>
                <wp:docPr id="392" name="WS_polygon38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86" o:spid="_x0000_s1026" style="position:absolute;left:0pt;margin-left:174.25pt;margin-top:315.75pt;height:0.75pt;width:0.7pt;mso-position-horizontal-relative:page;mso-position-vertical-relative:page;z-index:-251654144;mso-width-relative:page;mso-height-relative:page;" fillcolor="#000000" filled="t" stroked="t" coordsize="8890,9525" o:gfxdata="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2T&#10;ylDXAAAACwEAAA8AAAAAAAAAAQAgAAAAIgAAAGRycy9kb3ducmV2LnhtbFBLAQIUABQAAAAIAIdO&#10;4kAQK+9+6wEAAB4EAAAOAAAAAAAAAAEAIAAAACY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4010025</wp:posOffset>
                </wp:positionV>
                <wp:extent cx="8890" cy="9525"/>
                <wp:effectExtent l="13335" t="17145" r="23495" b="19050"/>
                <wp:wrapNone/>
                <wp:docPr id="393" name="WS_polygon38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87" o:spid="_x0000_s1026" style="position:absolute;left:0pt;margin-left:667.15pt;margin-top:315.75pt;height:0.75pt;width:0.7pt;mso-position-horizontal-relative:page;mso-position-vertical-relative:page;z-index:-251654144;mso-width-relative:page;mso-height-relative:page;" fillcolor="#000000" filled="t" stroked="t" coordsize="8890,9525" o:gfxdata="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q8P&#10;+NcAAAANAQAADwAAAAAAAAABACAAAAAiAAAAZHJzL2Rvd25yZXYueG1sUEsBAhQAFAAAAAgAh07i&#10;QIMmSwD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4706620</wp:posOffset>
                </wp:positionV>
                <wp:extent cx="8890" cy="8890"/>
                <wp:effectExtent l="13970" t="15875" r="22860" b="20955"/>
                <wp:wrapNone/>
                <wp:docPr id="394" name="WS_polygon38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88" o:spid="_x0000_s1026" style="position:absolute;left:0pt;margin-left:174.25pt;margin-top:370.6pt;height:0.7pt;width:0.7pt;mso-position-horizontal-relative:page;mso-position-vertical-relative:page;z-index:-251654144;mso-width-relative:page;mso-height-relative:page;" fillcolor="#000000" filled="t" stroked="t" coordsize="8890,8890" o:gfxdata="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X5Y8v&#10;1wAAAAsBAAAPAAAAAAAAAAEAIAAAACIAAABkcnMvZG93bnJldi54bWxQSwECFAAUAAAACACHTuJA&#10;VITQD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4706620</wp:posOffset>
                </wp:positionV>
                <wp:extent cx="8890" cy="8890"/>
                <wp:effectExtent l="13970" t="15875" r="22860" b="20955"/>
                <wp:wrapNone/>
                <wp:docPr id="395" name="WS_polygon38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89" o:spid="_x0000_s1026" style="position:absolute;left:0pt;margin-left:667.15pt;margin-top:370.6pt;height:0.7pt;width:0.7pt;mso-position-horizontal-relative:page;mso-position-vertical-relative:page;z-index:-251654144;mso-width-relative:page;mso-height-relative:page;" fillcolor="#000000" filled="t" stroked="t" coordsize="8890,8890" o:gfxdata="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lLdd&#10;1wAAAA0BAAAPAAAAAAAAAAEAIAAAACIAAABkcnMvZG93bnJldi54bWxQSwECFAAUAAAACACHTuJA&#10;x4l0c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5401945</wp:posOffset>
                </wp:positionV>
                <wp:extent cx="8890" cy="9525"/>
                <wp:effectExtent l="13335" t="17145" r="23495" b="19050"/>
                <wp:wrapNone/>
                <wp:docPr id="396" name="WS_polygon39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90" o:spid="_x0000_s1026" style="position:absolute;left:0pt;margin-left:174.25pt;margin-top:425.35pt;height:0.75pt;width:0.7pt;mso-position-horizontal-relative:page;mso-position-vertical-relative:page;z-index:-251654144;mso-width-relative:page;mso-height-relative:page;" fillcolor="#000000" filled="t" stroked="t" coordsize="8890,9525" o:gfxdata="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d3C&#10;eNgAAAALAQAADwAAAAAAAAABACAAAAAiAAAAZHJzL2Rvd25yZXYueG1sUEsBAhQAFAAAAAgAh07i&#10;QIEBmSH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5401945</wp:posOffset>
                </wp:positionV>
                <wp:extent cx="8890" cy="9525"/>
                <wp:effectExtent l="13335" t="17145" r="23495" b="19050"/>
                <wp:wrapNone/>
                <wp:docPr id="397" name="WS_polygon39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91" o:spid="_x0000_s1026" style="position:absolute;left:0pt;margin-left:667.15pt;margin-top:425.35pt;height:0.75pt;width:0.7pt;mso-position-horizontal-relative:page;mso-position-vertical-relative:page;z-index:-251654144;mso-width-relative:page;mso-height-relative:page;" fillcolor="#000000" filled="t" stroked="t" coordsize="8890,9525" o:gfxdata="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aJ&#10;WT/YAAAADQEAAA8AAAAAAAAAAQAgAAAAIgAAAGRycy9kb3ducmV2LnhtbFBLAQIUABQAAAAIAIdO&#10;4kASDD1f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6327775</wp:posOffset>
                </wp:positionV>
                <wp:extent cx="8890" cy="8890"/>
                <wp:effectExtent l="13970" t="15875" r="22860" b="20955"/>
                <wp:wrapNone/>
                <wp:docPr id="398" name="WS_polygon39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92" o:spid="_x0000_s1026" style="position:absolute;left:0pt;margin-left:174.25pt;margin-top:498.25pt;height:0.7pt;width:0.7pt;mso-position-horizontal-relative:page;mso-position-vertical-relative:page;z-index:-251654144;mso-width-relative:page;mso-height-relative:page;" fillcolor="#000000" filled="t" stroked="t" coordsize="8890,8890" o:gfxdata="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5Rnp/X&#10;AAAACwEAAA8AAAAAAAAAAQAgAAAAIgAAAGRycy9kb3ducmV2LnhtbFBLAQIUABQAAAAIAIdO4kBg&#10;nAMv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6327775</wp:posOffset>
                </wp:positionV>
                <wp:extent cx="8890" cy="8890"/>
                <wp:effectExtent l="13970" t="15875" r="22860" b="20955"/>
                <wp:wrapNone/>
                <wp:docPr id="399" name="WS_polygon39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93" o:spid="_x0000_s1026" style="position:absolute;left:0pt;margin-left:667.15pt;margin-top:498.25pt;height:0.7pt;width:0.7pt;mso-position-horizontal-relative:page;mso-position-vertical-relative:page;z-index:-251654144;mso-width-relative:page;mso-height-relative:page;" fillcolor="#000000" filled="t" stroked="t" coordsize="8890,8890" o:gfxdata="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THtH&#10;1wAAAA0BAAAPAAAAAAAAAAEAIAAAACIAAABkcnMvZG93bnJldi54bWxQSwECFAAUAAAACACHTuJA&#10;85GnU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2995295</wp:posOffset>
                </wp:positionH>
                <wp:positionV relativeFrom="page">
                  <wp:posOffset>6794500</wp:posOffset>
                </wp:positionV>
                <wp:extent cx="8890" cy="8890"/>
                <wp:effectExtent l="13970" t="15875" r="22860" b="20955"/>
                <wp:wrapNone/>
                <wp:docPr id="400" name="WS_polygon39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94" o:spid="_x0000_s1026" style="position:absolute;left:0pt;margin-left:235.85pt;margin-top:535pt;height:0.7pt;width:0.7pt;mso-position-horizontal-relative:page;mso-position-vertical-relative:page;z-index:-251654144;mso-width-relative:page;mso-height-relative:page;" fillcolor="#000000" filled="t" stroked="t" coordsize="8890,8890" o:gfxdata="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XYYg/X&#10;AAAADQEAAA8AAAAAAAAAAQAgAAAAIgAAAGRycy9kb3ducmV2LnhtbFBLAQIUABQAAAAIAIdO4kDO&#10;Etok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3778250</wp:posOffset>
                </wp:positionH>
                <wp:positionV relativeFrom="page">
                  <wp:posOffset>6794500</wp:posOffset>
                </wp:positionV>
                <wp:extent cx="9525" cy="8890"/>
                <wp:effectExtent l="14605" t="15240" r="21590" b="21590"/>
                <wp:wrapNone/>
                <wp:docPr id="401" name="WS_polygon39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95" o:spid="_x0000_s1026" style="position:absolute;left:0pt;margin-left:297.5pt;margin-top:535pt;height:0.7pt;width:0.75pt;mso-position-horizontal-relative:page;mso-position-vertical-relative:page;z-index:-251654144;mso-width-relative:page;mso-height-relative:page;" fillcolor="#000000" filled="t" stroked="t" coordsize="9525,8890" o:gfxdata="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qR2tNoAAAANAQAADwAAAAAAAAABACAAAAAiAAAAZHJzL2Rvd25yZXYueG1sUEsBAhQAFAAA&#10;AAgAh07iQGe9SEn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4559300</wp:posOffset>
                </wp:positionH>
                <wp:positionV relativeFrom="page">
                  <wp:posOffset>6794500</wp:posOffset>
                </wp:positionV>
                <wp:extent cx="9525" cy="8890"/>
                <wp:effectExtent l="14605" t="15240" r="21590" b="21590"/>
                <wp:wrapNone/>
                <wp:docPr id="402" name="WS_polygon396"/>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96" o:spid="_x0000_s1026" style="position:absolute;left:0pt;margin-left:359pt;margin-top:535pt;height:0.7pt;width:0.75pt;mso-position-horizontal-relative:page;mso-position-vertical-relative:page;z-index:-251654144;mso-width-relative:page;mso-height-relative:page;" fillcolor="#000000" filled="t" stroked="t" coordsize="9525,8890" o:gfxdata="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tZc2vdoAAAANAQAADwAAAAAAAAABACAAAAAiAAAAZHJzL2Rvd25yZXYueG1sUEsBAhQAFAAA&#10;AAgAh07iQNKrpMr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6794500</wp:posOffset>
                </wp:positionV>
                <wp:extent cx="8890" cy="8890"/>
                <wp:effectExtent l="13970" t="15875" r="22860" b="20955"/>
                <wp:wrapNone/>
                <wp:docPr id="403" name="WS_polygon39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97" o:spid="_x0000_s1026" style="position:absolute;left:0pt;margin-left:420.6pt;margin-top:535pt;height:0.7pt;width:0.7pt;mso-position-horizontal-relative:page;mso-position-vertical-relative:page;z-index:-251654144;mso-width-relative:page;mso-height-relative:page;" fillcolor="#000000" filled="t" stroked="t" coordsize="8890,8890" o:gfxdata="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QF92l&#10;1wAAAA0BAAAPAAAAAAAAAAEAIAAAACIAAABkcnMvZG93bnJldi54bWxQSwECFAAUAAAACACHTuJA&#10;ewQ2p+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6125845</wp:posOffset>
                </wp:positionH>
                <wp:positionV relativeFrom="page">
                  <wp:posOffset>6794500</wp:posOffset>
                </wp:positionV>
                <wp:extent cx="8890" cy="8890"/>
                <wp:effectExtent l="13970" t="15875" r="22860" b="20955"/>
                <wp:wrapNone/>
                <wp:docPr id="404" name="WS_polygon39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98" o:spid="_x0000_s1026" style="position:absolute;left:0pt;margin-left:482.35pt;margin-top:535pt;height:0.7pt;width:0.7pt;mso-position-horizontal-relative:page;mso-position-vertical-relative:page;z-index:-251654144;mso-width-relative:page;mso-height-relative:page;" fillcolor="#000000" filled="t" stroked="t" coordsize="8890,8890" o:gfxdata="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FRt1H&#10;1wAAAA0BAAAPAAAAAAAAAAEAIAAAACIAAABkcnMvZG93bnJldi54bWxQSwECFAAUAAAACACHTuJA&#10;vYf1f+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6907530</wp:posOffset>
                </wp:positionH>
                <wp:positionV relativeFrom="page">
                  <wp:posOffset>6794500</wp:posOffset>
                </wp:positionV>
                <wp:extent cx="9525" cy="8890"/>
                <wp:effectExtent l="14605" t="15240" r="21590" b="21590"/>
                <wp:wrapNone/>
                <wp:docPr id="405" name="WS_polygon399"/>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399" o:spid="_x0000_s1026" style="position:absolute;left:0pt;margin-left:543.9pt;margin-top:535pt;height:0.7pt;width:0.75pt;mso-position-horizontal-relative:page;mso-position-vertical-relative:page;z-index:-251654144;mso-width-relative:page;mso-height-relative:page;" fillcolor="#000000" filled="t" stroked="t" coordsize="9525,8890" o:gfxdata="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x86us2gAAAA8BAAAPAAAAAAAAAAEAIAAAACIAAABkcnMvZG93bnJldi54bWxQSwECFAAUAAAA&#10;CACHTuJAFChnEuwBAAAeBAAADgAAAAAAAAABACAAAAAp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7689215</wp:posOffset>
                </wp:positionH>
                <wp:positionV relativeFrom="page">
                  <wp:posOffset>6794500</wp:posOffset>
                </wp:positionV>
                <wp:extent cx="9525" cy="8890"/>
                <wp:effectExtent l="14605" t="15240" r="21590" b="21590"/>
                <wp:wrapNone/>
                <wp:docPr id="406" name="WS_polygon400"/>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00" o:spid="_x0000_s1026" style="position:absolute;left:0pt;margin-left:605.45pt;margin-top:535pt;height:0.7pt;width:0.75pt;mso-position-horizontal-relative:page;mso-position-vertical-relative:page;z-index:-251654144;mso-width-relative:page;mso-height-relative:page;" fillcolor="#000000" filled="t" stroked="t" coordsize="9525,8890" o:gfxdata="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AuEzzjaAAAADwEAAA8AAAAAAAAAAQAgAAAAIgAAAGRycy9kb3ducmV2LnhtbFBLAQIUABQAAAAI&#10;AIdO4kAD3L+O6wEAAB4EAAAOAAAAAAAAAAEAIAAAACk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6794500</wp:posOffset>
                </wp:positionV>
                <wp:extent cx="8890" cy="8890"/>
                <wp:effectExtent l="13970" t="15875" r="22860" b="20955"/>
                <wp:wrapNone/>
                <wp:docPr id="409" name="group401"/>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407" name="WS_polygon40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408" name="WS_polygon403"/>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401" o:spid="_x0000_s1026" o:spt="203" style="position:absolute;left:0pt;margin-left:667.15pt;margin-top:535pt;height:0.7pt;width:0.7pt;mso-position-horizontal-relative:page;mso-position-vertical-relative:page;z-index:-251654144;mso-width-relative:page;mso-height-relative:page;" coordsize="70,70" o:gfxdata="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AwA&#10;tvbcAAAADwEAAA8AAAAAAAAAAQAgAAAAIgAAAGRycy9kb3ducmV2LnhtbFBLAQIUABQAAAAIAIdO&#10;4kAAa/GFWAIAAHkHAAAOAAAAAAAAAAEAIAAAACsBAABkcnMvZTJvRG9jLnhtbFBLBQYAAAAABgAG&#10;AFkBAAD1BQAAAAA=&#10;">
                <o:lock v:ext="edit" aspectratio="f"/>
                <v:shape id="WS_polygon402" o:spid="_x0000_s1026" style="position:absolute;left:0;top:0;height:70;width:70;" fillcolor="#000000" filled="t" stroked="t" coordsize="70,70" o:gfxdata="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WxsP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403" o:spid="_x0000_s1026" style="position:absolute;left:0;top:0;height:70;width:70;" fillcolor="#000000" filled="t" stroked="t" coordsize="70,70" o:gfxdata="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nxI99ugAAANwA&#10;AAAPAAAAAAAAAAEAIAAAACIAAABkcnMvZG93bnJldi54bWxQSwECFAAUAAAACACHTuJAMy8FnjsA&#10;AAA5AAAAEAAAAAAAAAABACAAAAAJAQAAZHJzL3NoYXBleG1sLnhtbFBLBQYAAAAABgAGAFsBAACz&#10;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6794500</wp:posOffset>
                </wp:positionV>
                <wp:extent cx="8890" cy="8890"/>
                <wp:effectExtent l="13970" t="15875" r="22860" b="20955"/>
                <wp:wrapNone/>
                <wp:docPr id="412" name="group404"/>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410" name="WS_polygon405"/>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411" name="WS_polygon406"/>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404" o:spid="_x0000_s1026" o:spt="203" style="position:absolute;left:0pt;margin-left:174.25pt;margin-top:535pt;height:0.7pt;width:0.7pt;mso-position-horizontal-relative:page;mso-position-vertical-relative:page;z-index:-251654144;mso-width-relative:page;mso-height-relative:page;" coordsize="70,70" o:gfxdata="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bLS9rtwA&#10;AAANAQAADwAAAAAAAAABACAAAAAiAAAAZHJzL2Rvd25yZXYueG1sUEsBAhQAFAAAAAgAh07iQOKo&#10;SFxUAgAAeQcAAA4AAAAAAAAAAQAgAAAAKwEAAGRycy9lMm9Eb2MueG1sUEsFBgAAAAAGAAYAWQEA&#10;APEFAAAAAA==&#10;">
                <o:lock v:ext="edit" aspectratio="f"/>
                <v:shape id="WS_polygon405" o:spid="_x0000_s1026" style="position:absolute;left:0;top:0;height:70;width:70;" fillcolor="#000000" filled="t" stroked="t" coordsize="70,70" o:gfxdata="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GsVprsAAADc&#10;AAAADwAAAAAAAAABACAAAAAiAAAAZHJzL2Rvd25yZXYueG1sUEsBAhQAFAAAAAgAh07iQDMvBZ47&#10;AAAAOQAAABAAAAAAAAAAAQAgAAAACgEAAGRycy9zaGFwZXhtbC54bWxQSwUGAAAAAAYABgBbAQAA&#10;tAMAAAAA&#10;" path="m0,26l26,26,35,0,43,26,69,26,48,43,56,69,35,53,13,69,21,43xe">
                  <v:path o:connectlocs="35,0;0,26;13,69;56,69;69,26" o:connectangles="247,164,82,82,0"/>
                  <v:fill on="t" focussize="0,0"/>
                  <v:stroke weight="0pt" color="#000000" joinstyle="miter"/>
                  <v:imagedata o:title=""/>
                  <o:lock v:ext="edit" aspectratio="f"/>
                </v:shape>
                <v:shape id="WS_polygon406" o:spid="_x0000_s1026" style="position:absolute;left:0;top:0;height:70;width:70;" fillcolor="#000000" filled="t" stroked="t" coordsize="70,70" o:gfxdata="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yewPb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1692" w:type="dxa"/>
        <w:tblLayout w:type="autofit"/>
        <w:tblCellMar>
          <w:top w:w="0" w:type="dxa"/>
          <w:left w:w="0" w:type="dxa"/>
          <w:bottom w:w="0" w:type="dxa"/>
          <w:right w:w="0" w:type="dxa"/>
        </w:tblCellMar>
      </w:tblPr>
      <w:tblGrid>
        <w:gridCol w:w="1232"/>
        <w:gridCol w:w="1234"/>
        <w:gridCol w:w="1231"/>
        <w:gridCol w:w="1231"/>
        <w:gridCol w:w="1234"/>
        <w:gridCol w:w="1231"/>
        <w:gridCol w:w="1232"/>
        <w:gridCol w:w="1233"/>
      </w:tblGrid>
      <w:tr>
        <w:tblPrEx>
          <w:tblCellMar>
            <w:top w:w="0" w:type="dxa"/>
            <w:left w:w="0" w:type="dxa"/>
            <w:bottom w:w="0" w:type="dxa"/>
            <w:right w:w="0" w:type="dxa"/>
          </w:tblCellMar>
        </w:tblPrEx>
        <w:trPr>
          <w:trHeight w:val="1250" w:hRule="exact"/>
        </w:trPr>
        <w:tc>
          <w:tcPr>
            <w:tcW w:w="3697"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w:t>
            </w:r>
          </w:p>
          <w:p>
            <w:pPr>
              <w:autoSpaceDE w:val="0"/>
              <w:autoSpaceDN w:val="0"/>
              <w:bidi w:val="0"/>
              <w:spacing w:before="96" w:beforeAutospacing="0" w:afterAutospacing="0" w:line="314" w:lineRule="exact"/>
              <w:ind w:left="374"/>
              <w:jc w:val="left"/>
              <w:rPr>
                <w:rFonts w:hint="eastAsia"/>
              </w:rPr>
            </w:pPr>
            <w:r>
              <w:rPr>
                <w:rFonts w:ascii="微软雅黑" w:hAnsi="微软雅黑" w:eastAsia="微软雅黑" w:cs="微软雅黑"/>
                <w:bCs/>
                <w:color w:val="000000"/>
                <w:spacing w:val="0"/>
                <w:kern w:val="0"/>
                <w:sz w:val="24"/>
              </w:rPr>
              <w:t>度：</w:t>
            </w:r>
          </w:p>
          <w:p>
            <w:pPr>
              <w:autoSpaceDE w:val="0"/>
              <w:autoSpaceDN w:val="0"/>
              <w:bidi w:val="0"/>
              <w:spacing w:before="98" w:beforeAutospacing="0" w:afterAutospacing="0" w:line="315" w:lineRule="exact"/>
              <w:ind w:left="333"/>
              <w:jc w:val="left"/>
              <w:rPr>
                <w:rFonts w:hint="eastAsia"/>
              </w:rPr>
            </w:pPr>
            <w:r>
              <w:rPr>
                <w:rFonts w:ascii="微软雅黑" w:hAnsi="微软雅黑" w:eastAsia="微软雅黑" w:cs="微软雅黑"/>
                <w:bCs/>
                <w:color w:val="000000"/>
                <w:spacing w:val="-5"/>
                <w:w w:val="104"/>
                <w:kern w:val="0"/>
                <w:sz w:val="24"/>
              </w:rPr>
              <w:t>2022</w:t>
            </w:r>
          </w:p>
        </w:tc>
        <w:tc>
          <w:tcPr>
            <w:tcW w:w="4930" w:type="dxa"/>
            <w:gridSpan w:val="4"/>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3620"/>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2465"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22"/>
              <w:jc w:val="left"/>
              <w:rPr>
                <w:rFonts w:hint="eastAsia"/>
              </w:rPr>
            </w:pPr>
            <w:r>
              <w:rPr>
                <w:rFonts w:ascii="微软雅黑" w:hAnsi="微软雅黑" w:eastAsia="微软雅黑" w:cs="微软雅黑"/>
                <w:b/>
                <w:bCs/>
                <w:color w:val="000000"/>
                <w:spacing w:val="-3"/>
                <w:w w:val="102"/>
                <w:kern w:val="0"/>
                <w:sz w:val="21"/>
              </w:rPr>
              <w:t>收入</w:t>
            </w:r>
          </w:p>
        </w:tc>
        <w:tc>
          <w:tcPr>
            <w:tcW w:w="6161"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2870"/>
              <w:jc w:val="left"/>
              <w:rPr>
                <w:rFonts w:hint="eastAsia"/>
              </w:rPr>
            </w:pPr>
            <w:r>
              <w:rPr>
                <w:rFonts w:ascii="微软雅黑" w:hAnsi="微软雅黑" w:eastAsia="微软雅黑" w:cs="微软雅黑"/>
                <w:b/>
                <w:bCs/>
                <w:color w:val="000000"/>
                <w:spacing w:val="-3"/>
                <w:w w:val="102"/>
                <w:kern w:val="0"/>
                <w:sz w:val="21"/>
              </w:rPr>
              <w:t>支出</w:t>
            </w:r>
          </w:p>
        </w:tc>
      </w:tr>
      <w:tr>
        <w:tblPrEx>
          <w:tblCellMar>
            <w:top w:w="0" w:type="dxa"/>
            <w:left w:w="0" w:type="dxa"/>
            <w:bottom w:w="0" w:type="dxa"/>
            <w:right w:w="0" w:type="dxa"/>
          </w:tblCellMar>
        </w:tblPrEx>
        <w:trPr>
          <w:trHeight w:val="1095" w:hRule="exact"/>
        </w:trPr>
        <w:tc>
          <w:tcPr>
            <w:tcW w:w="123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金额</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3"/>
                <w:kern w:val="0"/>
                <w:sz w:val="21"/>
              </w:rPr>
              <w:t xml:space="preserve"> </w:t>
            </w:r>
            <w:r>
              <w:rPr>
                <w:rFonts w:ascii="微软雅黑" w:hAnsi="微软雅黑" w:eastAsia="微软雅黑" w:cs="微软雅黑"/>
                <w:b/>
                <w:bCs/>
                <w:color w:val="000000"/>
                <w:spacing w:val="0"/>
                <w:kern w:val="0"/>
                <w:sz w:val="21"/>
              </w:rPr>
              <w:t>目</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合计</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一般</w:t>
            </w:r>
            <w:r>
              <w:rPr>
                <w:rFonts w:ascii="微软雅黑" w:hAnsi="微软雅黑" w:eastAsia="微软雅黑" w:cs="微软雅黑"/>
                <w:b/>
                <w:bCs/>
                <w:color w:val="000000"/>
                <w:spacing w:val="3"/>
                <w:w w:val="98"/>
                <w:kern w:val="0"/>
                <w:sz w:val="21"/>
              </w:rPr>
              <w:t>公</w:t>
            </w:r>
            <w:r>
              <w:rPr>
                <w:rFonts w:ascii="微软雅黑" w:hAnsi="微软雅黑" w:eastAsia="微软雅黑" w:cs="微软雅黑"/>
                <w:b/>
                <w:bCs/>
                <w:color w:val="000000"/>
                <w:spacing w:val="15"/>
                <w:w w:val="92"/>
                <w:kern w:val="0"/>
                <w:sz w:val="21"/>
              </w:rPr>
              <w:t>共</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财</w:t>
            </w:r>
            <w:r>
              <w:rPr>
                <w:rFonts w:ascii="微软雅黑" w:hAnsi="微软雅黑" w:eastAsia="微软雅黑" w:cs="微软雅黑"/>
                <w:b/>
                <w:bCs/>
                <w:color w:val="000000"/>
                <w:spacing w:val="15"/>
                <w:w w:val="92"/>
                <w:kern w:val="0"/>
                <w:sz w:val="21"/>
              </w:rPr>
              <w:t>政</w:t>
            </w:r>
          </w:p>
          <w:p>
            <w:pPr>
              <w:autoSpaceDE w:val="0"/>
              <w:autoSpaceDN w:val="0"/>
              <w:bidi w:val="0"/>
              <w:spacing w:before="83"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拨款</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政府</w:t>
            </w:r>
            <w:r>
              <w:rPr>
                <w:rFonts w:ascii="微软雅黑" w:hAnsi="微软雅黑" w:eastAsia="微软雅黑" w:cs="微软雅黑"/>
                <w:b/>
                <w:bCs/>
                <w:color w:val="000000"/>
                <w:spacing w:val="3"/>
                <w:w w:val="98"/>
                <w:kern w:val="0"/>
                <w:sz w:val="21"/>
              </w:rPr>
              <w:t>性</w:t>
            </w:r>
            <w:r>
              <w:rPr>
                <w:rFonts w:ascii="微软雅黑" w:hAnsi="微软雅黑" w:eastAsia="微软雅黑" w:cs="微软雅黑"/>
                <w:b/>
                <w:bCs/>
                <w:color w:val="000000"/>
                <w:spacing w:val="15"/>
                <w:w w:val="92"/>
                <w:kern w:val="0"/>
                <w:sz w:val="21"/>
              </w:rPr>
              <w:t>基</w:t>
            </w:r>
          </w:p>
          <w:p>
            <w:pPr>
              <w:autoSpaceDE w:val="0"/>
              <w:autoSpaceDN w:val="0"/>
              <w:bidi w:val="0"/>
              <w:spacing w:before="83"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金预</w:t>
            </w:r>
            <w:r>
              <w:rPr>
                <w:rFonts w:ascii="微软雅黑" w:hAnsi="微软雅黑" w:eastAsia="微软雅黑" w:cs="微软雅黑"/>
                <w:b/>
                <w:bCs/>
                <w:color w:val="000000"/>
                <w:spacing w:val="3"/>
                <w:w w:val="98"/>
                <w:kern w:val="0"/>
                <w:sz w:val="21"/>
              </w:rPr>
              <w:t>算</w:t>
            </w:r>
            <w:r>
              <w:rPr>
                <w:rFonts w:ascii="微软雅黑" w:hAnsi="微软雅黑" w:eastAsia="微软雅黑" w:cs="微软雅黑"/>
                <w:b/>
                <w:bCs/>
                <w:color w:val="000000"/>
                <w:spacing w:val="15"/>
                <w:w w:val="92"/>
                <w:kern w:val="0"/>
                <w:sz w:val="21"/>
              </w:rPr>
              <w:t>财</w:t>
            </w:r>
          </w:p>
          <w:p>
            <w:pPr>
              <w:autoSpaceDE w:val="0"/>
              <w:autoSpaceDN w:val="0"/>
              <w:bidi w:val="0"/>
              <w:spacing w:before="83" w:beforeAutospacing="0" w:afterAutospacing="0" w:line="277" w:lineRule="exact"/>
              <w:ind w:left="176"/>
              <w:jc w:val="left"/>
              <w:rPr>
                <w:rFonts w:hint="eastAsia"/>
              </w:rPr>
            </w:pPr>
            <w:r>
              <w:rPr>
                <w:rFonts w:ascii="微软雅黑" w:hAnsi="微软雅黑" w:eastAsia="微软雅黑" w:cs="微软雅黑"/>
                <w:b/>
                <w:bCs/>
                <w:color w:val="000000"/>
                <w:spacing w:val="-3"/>
                <w:w w:val="102"/>
                <w:kern w:val="0"/>
                <w:sz w:val="21"/>
              </w:rPr>
              <w:t>政</w:t>
            </w:r>
            <w:r>
              <w:rPr>
                <w:rFonts w:ascii="微软雅黑" w:hAnsi="微软雅黑" w:eastAsia="微软雅黑" w:cs="微软雅黑"/>
                <w:b/>
                <w:bCs/>
                <w:color w:val="000000"/>
                <w:spacing w:val="187"/>
                <w:kern w:val="0"/>
                <w:sz w:val="21"/>
              </w:rPr>
              <w:t xml:space="preserve"> </w:t>
            </w:r>
            <w:r>
              <w:rPr>
                <w:rFonts w:ascii="微软雅黑" w:hAnsi="微软雅黑" w:eastAsia="微软雅黑" w:cs="微软雅黑"/>
                <w:b/>
                <w:bCs/>
                <w:color w:val="000000"/>
                <w:spacing w:val="-3"/>
                <w:w w:val="102"/>
                <w:kern w:val="0"/>
                <w:sz w:val="21"/>
              </w:rPr>
              <w:t>拨款</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国有</w:t>
            </w:r>
            <w:r>
              <w:rPr>
                <w:rFonts w:ascii="微软雅黑" w:hAnsi="微软雅黑" w:eastAsia="微软雅黑" w:cs="微软雅黑"/>
                <w:b/>
                <w:bCs/>
                <w:color w:val="000000"/>
                <w:spacing w:val="3"/>
                <w:w w:val="98"/>
                <w:kern w:val="0"/>
                <w:sz w:val="21"/>
              </w:rPr>
              <w:t>资</w:t>
            </w:r>
            <w:r>
              <w:rPr>
                <w:rFonts w:ascii="微软雅黑" w:hAnsi="微软雅黑" w:eastAsia="微软雅黑" w:cs="微软雅黑"/>
                <w:b/>
                <w:bCs/>
                <w:color w:val="000000"/>
                <w:spacing w:val="15"/>
                <w:w w:val="92"/>
                <w:kern w:val="0"/>
                <w:sz w:val="21"/>
              </w:rPr>
              <w:t>本</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预</w:t>
            </w:r>
            <w:r>
              <w:rPr>
                <w:rFonts w:ascii="微软雅黑" w:hAnsi="微软雅黑" w:eastAsia="微软雅黑" w:cs="微软雅黑"/>
                <w:b/>
                <w:bCs/>
                <w:color w:val="000000"/>
                <w:spacing w:val="15"/>
                <w:w w:val="92"/>
                <w:kern w:val="0"/>
                <w:sz w:val="21"/>
              </w:rPr>
              <w:t>算</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财政</w:t>
            </w:r>
            <w:r>
              <w:rPr>
                <w:rFonts w:ascii="微软雅黑" w:hAnsi="微软雅黑" w:eastAsia="微软雅黑" w:cs="微软雅黑"/>
                <w:b/>
                <w:bCs/>
                <w:color w:val="000000"/>
                <w:spacing w:val="3"/>
                <w:w w:val="98"/>
                <w:kern w:val="0"/>
                <w:sz w:val="21"/>
              </w:rPr>
              <w:t>拨</w:t>
            </w:r>
            <w:r>
              <w:rPr>
                <w:rFonts w:ascii="微软雅黑" w:hAnsi="微软雅黑" w:eastAsia="微软雅黑" w:cs="微软雅黑"/>
                <w:b/>
                <w:bCs/>
                <w:color w:val="000000"/>
                <w:spacing w:val="15"/>
                <w:w w:val="92"/>
                <w:kern w:val="0"/>
                <w:sz w:val="21"/>
              </w:rPr>
              <w:t>款</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栏次</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1</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2</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3</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4</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5</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6</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7</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区支出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45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1"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19</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十九</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自</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然资</w:t>
            </w:r>
            <w:r>
              <w:rPr>
                <w:rFonts w:ascii="微软雅黑" w:hAnsi="微软雅黑" w:eastAsia="微软雅黑" w:cs="微软雅黑"/>
                <w:bCs/>
                <w:color w:val="000000"/>
                <w:spacing w:val="-1"/>
                <w:kern w:val="0"/>
                <w:sz w:val="21"/>
              </w:rPr>
              <w:t>源</w:t>
            </w:r>
            <w:r>
              <w:rPr>
                <w:rFonts w:ascii="微软雅黑" w:hAnsi="微软雅黑" w:eastAsia="微软雅黑" w:cs="微软雅黑"/>
                <w:bCs/>
                <w:color w:val="000000"/>
                <w:spacing w:val="1"/>
                <w:kern w:val="0"/>
                <w:sz w:val="21"/>
              </w:rPr>
              <w:t>海</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洋气</w:t>
            </w:r>
            <w:r>
              <w:rPr>
                <w:rFonts w:ascii="微软雅黑" w:hAnsi="微软雅黑" w:eastAsia="微软雅黑" w:cs="微软雅黑"/>
                <w:bCs/>
                <w:color w:val="000000"/>
                <w:spacing w:val="-1"/>
                <w:kern w:val="0"/>
                <w:sz w:val="21"/>
              </w:rPr>
              <w:t>象</w:t>
            </w:r>
            <w:r>
              <w:rPr>
                <w:rFonts w:ascii="微软雅黑" w:hAnsi="微软雅黑" w:eastAsia="微软雅黑" w:cs="微软雅黑"/>
                <w:bCs/>
                <w:color w:val="000000"/>
                <w:spacing w:val="1"/>
                <w:kern w:val="0"/>
                <w:sz w:val="21"/>
              </w:rPr>
              <w:t>等</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20</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住</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房保</w:t>
            </w:r>
            <w:r>
              <w:rPr>
                <w:rFonts w:ascii="微软雅黑" w:hAnsi="微软雅黑" w:eastAsia="微软雅黑" w:cs="微软雅黑"/>
                <w:bCs/>
                <w:color w:val="000000"/>
                <w:spacing w:val="-1"/>
                <w:kern w:val="0"/>
                <w:sz w:val="21"/>
              </w:rPr>
              <w:t>障</w:t>
            </w:r>
            <w:r>
              <w:rPr>
                <w:rFonts w:ascii="微软雅黑" w:hAnsi="微软雅黑" w:eastAsia="微软雅黑" w:cs="微软雅黑"/>
                <w:bCs/>
                <w:color w:val="000000"/>
                <w:spacing w:val="1"/>
                <w:kern w:val="0"/>
                <w:sz w:val="21"/>
              </w:rPr>
              <w:t>支</w:t>
            </w:r>
          </w:p>
          <w:p>
            <w:pPr>
              <w:autoSpaceDE w:val="0"/>
              <w:autoSpaceDN w:val="0"/>
              <w:bidi w:val="0"/>
              <w:spacing w:before="86"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581"/>
              <w:jc w:val="left"/>
              <w:rPr>
                <w:rFonts w:hint="eastAsia"/>
              </w:rPr>
            </w:pPr>
            <w:r>
              <w:rPr>
                <w:rFonts w:ascii="微软雅黑" w:hAnsi="微软雅黑" w:eastAsia="微软雅黑" w:cs="微软雅黑"/>
                <w:bCs/>
                <w:color w:val="000000"/>
                <w:spacing w:val="0"/>
                <w:kern w:val="0"/>
                <w:sz w:val="21"/>
              </w:rPr>
              <w:t>10.27</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581"/>
              <w:jc w:val="left"/>
              <w:rPr>
                <w:rFonts w:hint="eastAsia"/>
              </w:rPr>
            </w:pPr>
            <w:r>
              <w:rPr>
                <w:rFonts w:ascii="微软雅黑" w:hAnsi="微软雅黑" w:eastAsia="微软雅黑" w:cs="微软雅黑"/>
                <w:bCs/>
                <w:color w:val="000000"/>
                <w:spacing w:val="0"/>
                <w:kern w:val="0"/>
                <w:sz w:val="21"/>
              </w:rPr>
              <w:t>10.27</w:t>
            </w: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5"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9"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21</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一</w:t>
            </w:r>
            <w:r>
              <w:rPr>
                <w:rFonts w:ascii="微软雅黑" w:hAnsi="微软雅黑" w:eastAsia="微软雅黑" w:cs="微软雅黑"/>
                <w:bCs/>
                <w:color w:val="000000"/>
                <w:spacing w:val="1"/>
                <w:kern w:val="0"/>
                <w:sz w:val="21"/>
              </w:rPr>
              <w:t>、</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粮油</w:t>
            </w:r>
            <w:r>
              <w:rPr>
                <w:rFonts w:ascii="微软雅黑" w:hAnsi="微软雅黑" w:eastAsia="微软雅黑" w:cs="微软雅黑"/>
                <w:bCs/>
                <w:color w:val="000000"/>
                <w:spacing w:val="-1"/>
                <w:kern w:val="0"/>
                <w:sz w:val="21"/>
              </w:rPr>
              <w:t>物</w:t>
            </w:r>
            <w:r>
              <w:rPr>
                <w:rFonts w:ascii="微软雅黑" w:hAnsi="微软雅黑" w:eastAsia="微软雅黑" w:cs="微软雅黑"/>
                <w:bCs/>
                <w:color w:val="000000"/>
                <w:spacing w:val="1"/>
                <w:kern w:val="0"/>
                <w:sz w:val="21"/>
              </w:rPr>
              <w:t>资</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储备</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45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1" w:lineRule="exact"/>
              <w:jc w:val="left"/>
              <w:rPr>
                <w:rFonts w:hint="eastAsia"/>
              </w:rPr>
            </w:pPr>
          </w:p>
          <w:p>
            <w:pPr>
              <w:autoSpaceDE w:val="0"/>
              <w:autoSpaceDN w:val="0"/>
              <w:bidi w:val="0"/>
              <w:spacing w:beforeAutospacing="0" w:afterAutospacing="0" w:line="276" w:lineRule="exact"/>
              <w:ind w:left="492"/>
              <w:jc w:val="left"/>
              <w:rPr>
                <w:rFonts w:hint="eastAsia"/>
              </w:rPr>
            </w:pPr>
            <w:r>
              <w:rPr>
                <w:rFonts w:ascii="微软雅黑" w:hAnsi="微软雅黑" w:eastAsia="微软雅黑" w:cs="微软雅黑"/>
                <w:bCs/>
                <w:color w:val="000000"/>
                <w:spacing w:val="0"/>
                <w:w w:val="101"/>
                <w:kern w:val="0"/>
                <w:sz w:val="21"/>
              </w:rPr>
              <w:t>22</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二</w:t>
            </w:r>
            <w:r>
              <w:rPr>
                <w:rFonts w:ascii="微软雅黑" w:hAnsi="微软雅黑" w:eastAsia="微软雅黑" w:cs="微软雅黑"/>
                <w:bCs/>
                <w:color w:val="000000"/>
                <w:spacing w:val="1"/>
                <w:kern w:val="0"/>
                <w:sz w:val="21"/>
              </w:rPr>
              <w:t>、</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国有</w:t>
            </w:r>
            <w:r>
              <w:rPr>
                <w:rFonts w:ascii="微软雅黑" w:hAnsi="微软雅黑" w:eastAsia="微软雅黑" w:cs="微软雅黑"/>
                <w:bCs/>
                <w:color w:val="000000"/>
                <w:spacing w:val="-1"/>
                <w:kern w:val="0"/>
                <w:sz w:val="21"/>
              </w:rPr>
              <w:t>资</w:t>
            </w:r>
            <w:r>
              <w:rPr>
                <w:rFonts w:ascii="微软雅黑" w:hAnsi="微软雅黑" w:eastAsia="微软雅黑" w:cs="微软雅黑"/>
                <w:bCs/>
                <w:color w:val="000000"/>
                <w:spacing w:val="1"/>
                <w:kern w:val="0"/>
                <w:sz w:val="21"/>
              </w:rPr>
              <w:t>本</w:t>
            </w:r>
          </w:p>
          <w:p>
            <w:pPr>
              <w:autoSpaceDE w:val="0"/>
              <w:autoSpaceDN w:val="0"/>
              <w:bidi w:val="0"/>
              <w:spacing w:before="86"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经营</w:t>
            </w:r>
            <w:r>
              <w:rPr>
                <w:rFonts w:ascii="微软雅黑" w:hAnsi="微软雅黑" w:eastAsia="微软雅黑" w:cs="微软雅黑"/>
                <w:bCs/>
                <w:color w:val="000000"/>
                <w:spacing w:val="-1"/>
                <w:kern w:val="0"/>
                <w:sz w:val="21"/>
              </w:rPr>
              <w:t>预</w:t>
            </w:r>
            <w:r>
              <w:rPr>
                <w:rFonts w:ascii="微软雅黑" w:hAnsi="微软雅黑" w:eastAsia="微软雅黑" w:cs="微软雅黑"/>
                <w:bCs/>
                <w:color w:val="000000"/>
                <w:spacing w:val="1"/>
                <w:kern w:val="0"/>
                <w:sz w:val="21"/>
              </w:rPr>
              <w:t>算</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5" w:hRule="exact"/>
        </w:trPr>
        <w:tc>
          <w:tcPr>
            <w:tcW w:w="123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23</w:t>
            </w:r>
          </w:p>
        </w:tc>
        <w:tc>
          <w:tcPr>
            <w:tcW w:w="1234"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三</w:t>
            </w:r>
            <w:r>
              <w:rPr>
                <w:rFonts w:ascii="微软雅黑" w:hAnsi="微软雅黑" w:eastAsia="微软雅黑" w:cs="微软雅黑"/>
                <w:bCs/>
                <w:color w:val="000000"/>
                <w:spacing w:val="1"/>
                <w:kern w:val="0"/>
                <w:sz w:val="21"/>
              </w:rPr>
              <w:t>、</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灾害</w:t>
            </w:r>
            <w:r>
              <w:rPr>
                <w:rFonts w:ascii="微软雅黑" w:hAnsi="微软雅黑" w:eastAsia="微软雅黑" w:cs="微软雅黑"/>
                <w:bCs/>
                <w:color w:val="000000"/>
                <w:spacing w:val="-1"/>
                <w:kern w:val="0"/>
                <w:sz w:val="21"/>
              </w:rPr>
              <w:t>防</w:t>
            </w:r>
            <w:r>
              <w:rPr>
                <w:rFonts w:ascii="微软雅黑" w:hAnsi="微软雅黑" w:eastAsia="微软雅黑" w:cs="微软雅黑"/>
                <w:bCs/>
                <w:color w:val="000000"/>
                <w:spacing w:val="1"/>
                <w:kern w:val="0"/>
                <w:sz w:val="21"/>
              </w:rPr>
              <w:t>治</w:t>
            </w:r>
          </w:p>
        </w:tc>
        <w:tc>
          <w:tcPr>
            <w:tcW w:w="1234"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tc>
        <w:tc>
          <w:tcPr>
            <w:tcW w:w="1232" w:type="dxa"/>
            <w:tcBorders>
              <w:top w:val="single" w:color="000000" w:sz="6" w:space="0"/>
              <w:left w:val="single" w:color="000000" w:sz="6" w:space="0"/>
              <w:bottom w:val="single" w:color="000000" w:sz="6" w:space="0"/>
              <w:right w:val="single" w:color="000000" w:sz="6" w:space="0"/>
            </w:tcBorders>
          </w:tcPr>
          <w:p/>
        </w:tc>
        <w:tc>
          <w:tcPr>
            <w:tcW w:w="1233"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918" w:bottom="419" w:left="1800" w:header="851" w:footer="419" w:gutter="0"/>
          <w:cols w:space="0" w:num="1"/>
        </w:sectPr>
      </w:pPr>
    </w:p>
    <w:p>
      <w:pPr>
        <w:autoSpaceDE w:val="0"/>
        <w:autoSpaceDN w:val="0"/>
        <w:bidi w:val="0"/>
        <w:spacing w:before="209" w:beforeAutospacing="0" w:afterAutospacing="0" w:line="265" w:lineRule="exact"/>
        <w:ind w:left="13782"/>
        <w:jc w:val="left"/>
        <w:rPr>
          <w:rFonts w:hint="eastAsia"/>
        </w:rPr>
      </w:pPr>
      <w:r>
        <w:rPr>
          <w:rFonts w:ascii="Times New Roman" w:hAnsi="Times New Roman" w:eastAsia="Times New Roman" w:cs="Times New Roman"/>
          <w:bCs/>
          <w:color w:val="000000"/>
          <w:spacing w:val="0"/>
          <w:kern w:val="0"/>
          <w:sz w:val="24"/>
        </w:rPr>
        <w:t>13</w:t>
      </w:r>
    </w:p>
    <w:p>
      <w:pPr>
        <w:spacing w:beforeAutospacing="0" w:afterAutospacing="0" w:line="14" w:lineRule="exact"/>
        <w:jc w:val="center"/>
        <w:sectPr>
          <w:type w:val="continuous"/>
          <w:pgSz w:w="16840" w:h="11900"/>
          <w:pgMar w:top="1354" w:right="918" w:bottom="419" w:left="1800" w:header="851" w:footer="419" w:gutter="0"/>
          <w:cols w:space="720" w:num="1"/>
        </w:sectPr>
      </w:pPr>
    </w:p>
    <w:p>
      <w:pPr>
        <w:spacing w:beforeAutospacing="0" w:afterAutospacing="0" w:line="14" w:lineRule="exact"/>
        <w:jc w:val="center"/>
        <w:sectPr>
          <w:pgSz w:w="16840" w:h="11900"/>
          <w:pgMar w:top="1354" w:right="1800" w:bottom="419" w:left="1020" w:header="851" w:footer="419" w:gutter="0"/>
          <w:cols w:space="720" w:num="1"/>
        </w:sectPr>
      </w:pPr>
      <w:bookmarkStart w:id="15" w:name="_bookmark15"/>
      <w:bookmarkEnd w:id="15"/>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1658620</wp:posOffset>
                </wp:positionV>
                <wp:extent cx="8890" cy="8890"/>
                <wp:effectExtent l="13970" t="15875" r="22860" b="20955"/>
                <wp:wrapNone/>
                <wp:docPr id="413" name="WS_polygon40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07" o:spid="_x0000_s1026" style="position:absolute;left:0pt;margin-left:174.2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NUV&#10;YtgAAAALAQAADwAAAAAAAAABACAAAAAiAAAAZHJzL2Rvd25yZXYueG1sUEsBAhQAFAAAAAgAh07i&#10;QMg/I9X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1658620</wp:posOffset>
                </wp:positionV>
                <wp:extent cx="8890" cy="8890"/>
                <wp:effectExtent l="13970" t="15875" r="22860" b="20955"/>
                <wp:wrapNone/>
                <wp:docPr id="414" name="WS_polygon40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08" o:spid="_x0000_s1026" style="position:absolute;left:0pt;margin-left:667.1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CeqYnX&#10;AAAADQEAAA8AAAAAAAAAAQAgAAAAIgAAAGRycy9kb3ducmV2LnhtbFBLAQIUABQAAAAIAIdO4kAO&#10;vOAN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1902460</wp:posOffset>
                </wp:positionV>
                <wp:extent cx="8890" cy="8890"/>
                <wp:effectExtent l="13970" t="15875" r="22860" b="20955"/>
                <wp:wrapNone/>
                <wp:docPr id="415" name="WS_polygon40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09" o:spid="_x0000_s1026" style="position:absolute;left:0pt;margin-left:174.2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z1S&#10;Q9gAAAALAQAADwAAAAAAAAABACAAAAAiAAAAZHJzL2Rvd25yZXYueG1sUEsBAhQAFAAAAAgAh07i&#10;QJ2xRHP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1902460</wp:posOffset>
                </wp:positionV>
                <wp:extent cx="8890" cy="8890"/>
                <wp:effectExtent l="13970" t="15875" r="22860" b="20955"/>
                <wp:wrapNone/>
                <wp:docPr id="416" name="WS_polygon41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10" o:spid="_x0000_s1026" style="position:absolute;left:0pt;margin-left:667.1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dh7JjY&#10;AAAADQEAAA8AAAAAAAAAAQAgAAAAIgAAAGRycy9kb3ducmV2LnhtbFBLAQIUABQAAAAIAIdO4kDK&#10;GPH0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2597785</wp:posOffset>
                </wp:positionV>
                <wp:extent cx="8890" cy="8890"/>
                <wp:effectExtent l="13970" t="15875" r="22860" b="20955"/>
                <wp:wrapNone/>
                <wp:docPr id="417" name="WS_polygon41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11" o:spid="_x0000_s1026" style="position:absolute;left:0pt;margin-left:174.2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xipdTX&#10;AAAACwEAAA8AAAAAAAAAAQAgAAAAIgAAAGRycy9kb3ducmV2LnhtbFBLAQIUABQAAAAIAIdO4kBZ&#10;FVWK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2597785</wp:posOffset>
                </wp:positionV>
                <wp:extent cx="8890" cy="8890"/>
                <wp:effectExtent l="13970" t="15875" r="22860" b="20955"/>
                <wp:wrapNone/>
                <wp:docPr id="418" name="WS_polygon41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12" o:spid="_x0000_s1026" style="position:absolute;left:0pt;margin-left:667.1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Ttj+fX&#10;AAAADQEAAA8AAAAAAAAAAQAgAAAAIgAAAGRycy9kb3ducmV2LnhtbFBLAQIUABQAAAAIAIdO4kA6&#10;pDMs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2841625</wp:posOffset>
                </wp:positionV>
                <wp:extent cx="8890" cy="8890"/>
                <wp:effectExtent l="13970" t="15875" r="22860" b="20955"/>
                <wp:wrapNone/>
                <wp:docPr id="419" name="WS_polygon41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13" o:spid="_x0000_s1026" style="position:absolute;left:0pt;margin-left:174.2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yOH&#10;1wAAAAsBAAAPAAAAAAAAAAEAIAAAACIAAABkcnMvZG93bnJldi54bWxQSwECFAAUAAAACACHTuJA&#10;qamXU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2841625</wp:posOffset>
                </wp:positionV>
                <wp:extent cx="8890" cy="8890"/>
                <wp:effectExtent l="13970" t="15875" r="22860" b="20955"/>
                <wp:wrapNone/>
                <wp:docPr id="420" name="WS_polygon41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14" o:spid="_x0000_s1026" style="position:absolute;left:0pt;margin-left:667.1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x6E/nX&#10;AAAADQEAAA8AAAAAAAAAAQAgAAAAIgAAAGRycy9kb3ducmV2LnhtbFBLAQIUABQAAAAIAIdO4kDv&#10;5Q4t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3309620</wp:posOffset>
                </wp:positionV>
                <wp:extent cx="8890" cy="8890"/>
                <wp:effectExtent l="13970" t="15875" r="22860" b="20955"/>
                <wp:wrapNone/>
                <wp:docPr id="421" name="WS_polygon41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15" o:spid="_x0000_s1026" style="position:absolute;left:0pt;margin-left:174.25pt;margin-top:260.6pt;height:0.7pt;width:0.7pt;mso-position-horizontal-relative:page;mso-position-vertical-relative:page;z-index:-251654144;mso-width-relative:page;mso-height-relative:page;" fillcolor="#000000" filled="t" stroked="t" coordsize="8890,8890" o:gfxdata="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NF0O&#10;2AAAAAsBAAAPAAAAAAAAAAEAIAAAACIAAABkcnMvZG93bnJldi54bWxQSwECFAAUAAAACACHTuJA&#10;fOiq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3309620</wp:posOffset>
                </wp:positionV>
                <wp:extent cx="8890" cy="8890"/>
                <wp:effectExtent l="13970" t="15875" r="22860" b="20955"/>
                <wp:wrapNone/>
                <wp:docPr id="422" name="WS_polygon41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16" o:spid="_x0000_s1026" style="position:absolute;left:0pt;margin-left:667.15pt;margin-top:260.6pt;height:0.7pt;width:0.7pt;mso-position-horizontal-relative:page;mso-position-vertical-relative:page;z-index:-251654144;mso-width-relative:page;mso-height-relative:page;" fillcolor="#000000" filled="t" stroked="t" coordsize="8890,8890" o:gfxdata="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Ae/dvX&#10;AAAADQEAAA8AAAAAAAAAAQAgAAAAIgAAAGRycy9kb3ducmV2LnhtbFBLAQIUABQAAAAIAIdO4kDJ&#10;/kbQ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3776345</wp:posOffset>
                </wp:positionV>
                <wp:extent cx="8890" cy="8890"/>
                <wp:effectExtent l="13970" t="15875" r="22860" b="20955"/>
                <wp:wrapNone/>
                <wp:docPr id="423" name="WS_polygon41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17" o:spid="_x0000_s1026" style="position:absolute;left:0pt;margin-left:174.25pt;margin-top:297.35pt;height:0.7pt;width:0.7pt;mso-position-horizontal-relative:page;mso-position-vertical-relative:page;z-index:-251654144;mso-width-relative:page;mso-height-relative:page;" fillcolor="#000000" filled="t" stroked="t" coordsize="8890,8890" o:gfxdata="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1bmm&#10;1wAAAAsBAAAPAAAAAAAAAAEAIAAAACIAAABkcnMvZG93bnJldi54bWxQSwECFAAUAAAACACHTuJA&#10;WvPir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3776345</wp:posOffset>
                </wp:positionV>
                <wp:extent cx="8890" cy="8890"/>
                <wp:effectExtent l="13970" t="15875" r="22860" b="20955"/>
                <wp:wrapNone/>
                <wp:docPr id="424" name="WS_polygon41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18" o:spid="_x0000_s1026" style="position:absolute;left:0pt;margin-left:667.15pt;margin-top:297.35pt;height:0.7pt;width:0.7pt;mso-position-horizontal-relative:page;mso-position-vertical-relative:page;z-index:-251654144;mso-width-relative:page;mso-height-relative:page;" fillcolor="#000000" filled="t" stroked="t" coordsize="8890,8890" o:gfxdata="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Xn6ajX&#10;AAAADQEAAA8AAAAAAAAAAQAgAAAAIgAAAGRycy9kb3ducmV2LnhtbFBLAQIUABQAAAAIAIdO4kCc&#10;cCF2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4243070</wp:posOffset>
                </wp:positionV>
                <wp:extent cx="8890" cy="9525"/>
                <wp:effectExtent l="13335" t="17145" r="23495" b="19050"/>
                <wp:wrapNone/>
                <wp:docPr id="425" name="WS_polygon41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19" o:spid="_x0000_s1026" style="position:absolute;left:0pt;margin-left:174.25pt;margin-top:334.1pt;height:0.75pt;width:0.7pt;mso-position-horizontal-relative:page;mso-position-vertical-relative:page;z-index:-251654144;mso-width-relative:page;mso-height-relative:page;" fillcolor="#000000" filled="t" stroked="t" coordsize="8890,9525" o:gfxdata="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py&#10;xWHYAAAACwEAAA8AAAAAAAAAAQAgAAAAIgAAAGRycy9kb3ducmV2LnhtbFBLAQIUABQAAAAIAIdO&#10;4kAeXN3e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4243070</wp:posOffset>
                </wp:positionV>
                <wp:extent cx="8890" cy="9525"/>
                <wp:effectExtent l="13335" t="17145" r="23495" b="19050"/>
                <wp:wrapNone/>
                <wp:docPr id="426" name="WS_polygon42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20" o:spid="_x0000_s1026" style="position:absolute;left:0pt;margin-left:667.15pt;margin-top:334.1pt;height:0.75pt;width:0.7pt;mso-position-horizontal-relative:page;mso-position-vertical-relative:page;z-index:-251654144;mso-width-relative:page;mso-height-relative:page;" fillcolor="#000000" filled="t" stroked="t" coordsize="8890,9525" o:gfxdata="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HPI&#10;VtgAAAANAQAADwAAAAAAAAABACAAAAAiAAAAZHJzL2Rvd25yZXYueG1sUEsBAhQAFAAAAAgAh07i&#10;QM6SIZn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4938395</wp:posOffset>
                </wp:positionV>
                <wp:extent cx="8890" cy="8890"/>
                <wp:effectExtent l="13970" t="15875" r="22860" b="20955"/>
                <wp:wrapNone/>
                <wp:docPr id="427" name="WS_polygon42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21" o:spid="_x0000_s1026" style="position:absolute;left:0pt;margin-left:174.25pt;margin-top:388.85pt;height:0.7pt;width:0.7pt;mso-position-horizontal-relative:page;mso-position-vertical-relative:page;z-index:-251654144;mso-width-relative:page;mso-height-relative:page;" fillcolor="#000000" filled="t" stroked="t" coordsize="8890,8890" o:gfxdata="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io1itcA&#10;AAALAQAADwAAAAAAAAABACAAAAAiAAAAZHJzL2Rvd25yZXYueG1sUEsBAhQAFAAAAAgAh07iQEy+&#10;3TH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4938395</wp:posOffset>
                </wp:positionV>
                <wp:extent cx="8890" cy="8890"/>
                <wp:effectExtent l="13970" t="15875" r="22860" b="20955"/>
                <wp:wrapNone/>
                <wp:docPr id="428" name="WS_polygon42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22" o:spid="_x0000_s1026" style="position:absolute;left:0pt;margin-left:667.15pt;margin-top:388.85pt;height:0.7pt;width:0.7pt;mso-position-horizontal-relative:page;mso-position-vertical-relative:page;z-index:-251654144;mso-width-relative:page;mso-height-relative:page;" fillcolor="#000000" filled="t" stroked="t" coordsize="8890,8890" o:gfxdata="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4km3tYA&#10;AAANAQAADwAAAAAAAAABACAAAAAiAAAAZHJzL2Rvd25yZXYueG1sUEsBAhQAFAAAAAgAh07iQC8P&#10;u5f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5635625</wp:posOffset>
                </wp:positionV>
                <wp:extent cx="8890" cy="9525"/>
                <wp:effectExtent l="13335" t="17145" r="23495" b="19050"/>
                <wp:wrapNone/>
                <wp:docPr id="429" name="WS_polygon42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23" o:spid="_x0000_s1026" style="position:absolute;left:0pt;margin-left:174.25pt;margin-top:443.75pt;height:0.75pt;width:0.7pt;mso-position-horizontal-relative:page;mso-position-vertical-relative:page;z-index:-251654144;mso-width-relative:page;mso-height-relative:page;" fillcolor="#000000" filled="t" stroked="t" coordsize="8890,9525" o:gfxdata="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X&#10;bxvs2AAAAAsBAAAPAAAAAAAAAAEAIAAAACIAAABkcnMvZG93bnJldi54bWxQSwECFAAUAAAACACH&#10;TuJArSNHP+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5635625</wp:posOffset>
                </wp:positionV>
                <wp:extent cx="8890" cy="9525"/>
                <wp:effectExtent l="13335" t="17145" r="23495" b="19050"/>
                <wp:wrapNone/>
                <wp:docPr id="430" name="WS_polygon42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24" o:spid="_x0000_s1026" style="position:absolute;left:0pt;margin-left:667.15pt;margin-top:443.75pt;height:0.75pt;width:0.7pt;mso-position-horizontal-relative:page;mso-position-vertical-relative:page;z-index:-251654144;mso-width-relative:page;mso-height-relative:page;" fillcolor="#000000" filled="t" stroked="t" coordsize="8890,9525" o:gfxdata="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IAD&#10;VibYAAAADQEAAA8AAAAAAAAAAQAgAAAAIgAAAGRycy9kb3ducmV2LnhtbFBLAQIUABQAAAAIAIdO&#10;4kCKxWdS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6330950</wp:posOffset>
                </wp:positionV>
                <wp:extent cx="8890" cy="8890"/>
                <wp:effectExtent l="13970" t="15875" r="22860" b="20955"/>
                <wp:wrapNone/>
                <wp:docPr id="431" name="WS_polygon42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25" o:spid="_x0000_s1026" style="position:absolute;left:0pt;margin-left:174.25pt;margin-top:498.5pt;height:0.7pt;width:0.7pt;mso-position-horizontal-relative:page;mso-position-vertical-relative:page;z-index:-251654144;mso-width-relative:page;mso-height-relative:page;" fillcolor="#000000" filled="t" stroked="t" coordsize="8890,8890" o:gfxdata="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SDQG3&#10;1wAAAAsBAAAPAAAAAAAAAAEAIAAAACIAAABkcnMvZG93bnJldi54bWxQSwECFAAUAAAACACHTuJA&#10;COmb+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6330950</wp:posOffset>
                </wp:positionV>
                <wp:extent cx="8890" cy="8890"/>
                <wp:effectExtent l="13970" t="15875" r="22860" b="20955"/>
                <wp:wrapNone/>
                <wp:docPr id="432" name="WS_polygon42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26" o:spid="_x0000_s1026" style="position:absolute;left:0pt;margin-left:667.15pt;margin-top:498.5pt;height:0.7pt;width:0.7pt;mso-position-horizontal-relative:page;mso-position-vertical-relative:page;z-index:-251654144;mso-width-relative:page;mso-height-relative:page;" fillcolor="#000000" filled="t" stroked="t" coordsize="8890,8890" o:gfxdata="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p36U&#10;1wAAAA0BAAAPAAAAAAAAAAEAIAAAACIAAABkcnMvZG93bnJldi54bWxQSwECFAAUAAAACACHTuJA&#10;vf93e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6798310</wp:posOffset>
                </wp:positionV>
                <wp:extent cx="8890" cy="9525"/>
                <wp:effectExtent l="13335" t="17145" r="23495" b="19050"/>
                <wp:wrapNone/>
                <wp:docPr id="435" name="group427"/>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433" name="WS_polygon428"/>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434" name="WS_polygon429"/>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427" o:spid="_x0000_s1026" o:spt="203" style="position:absolute;left:0pt;margin-left:174.25pt;margin-top:535.3pt;height:0.75pt;width:0.7pt;mso-position-horizontal-relative:page;mso-position-vertical-relative:page;z-index:-251654144;mso-width-relative:page;mso-height-relative:page;" coordsize="70,75" o:gfxdata="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0nROpNwAAAANAQAADwAAAAAAAAABACAAAAAiAAAAZHJzL2Rvd25yZXYueG1sUEsBAhQAFAAAAAgA&#10;h07iQPW929xaAgAAeQcAAA4AAAAAAAAAAQAgAAAAKwEAAGRycy9lMm9Eb2MueG1sUEsFBgAAAAAG&#10;AAYAWQEAAPcFAAAAAA==&#10;">
                <o:lock v:ext="edit" aspectratio="f"/>
                <v:shape id="WS_polygon428" o:spid="_x0000_s1026" style="position:absolute;left:0;top:0;height:75;width:70;" fillcolor="#000000" filled="t" stroked="t" coordsize="70,75" o:gfxdata="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kTefx&#10;wAAAANwAAAAPAAAAAAAAAAEAIAAAACIAAABkcnMvZG93bnJldi54bWxQSwECFAAUAAAACACHTuJA&#10;My8FnjsAAAA5AAAAEAAAAAAAAAABACAAAAAPAQAAZHJzL3NoYXBleG1sLnhtbFBLBQYAAAAABgAG&#10;AFsBAAC5AwAAAAA=&#10;" path="m0,28l26,28,35,0,43,28,69,28,48,46,56,74,35,57,13,74,21,46xe">
                  <v:path o:connectlocs="35,0;0,28;13,74;56,74;69,28" o:connectangles="247,164,82,82,0"/>
                  <v:fill on="t" focussize="0,0"/>
                  <v:stroke weight="0pt" color="#000000" joinstyle="miter"/>
                  <v:imagedata o:title=""/>
                  <o:lock v:ext="edit" aspectratio="f"/>
                </v:shape>
                <v:shape id="WS_polygon429" o:spid="_x0000_s1026" style="position:absolute;left:0;top:0;height:75;width:70;" fillcolor="#000000" filled="t" stroked="t" coordsize="70,75" o:gfxdata="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ukf4W/&#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2995295</wp:posOffset>
                </wp:positionH>
                <wp:positionV relativeFrom="page">
                  <wp:posOffset>6798310</wp:posOffset>
                </wp:positionV>
                <wp:extent cx="8890" cy="9525"/>
                <wp:effectExtent l="13335" t="17145" r="23495" b="19050"/>
                <wp:wrapNone/>
                <wp:docPr id="436" name="WS_polygon43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30" o:spid="_x0000_s1026" style="position:absolute;left:0pt;margin-left:235.85pt;margin-top:535.3pt;height:0.75pt;width:0.7pt;mso-position-horizontal-relative:page;mso-position-vertical-relative:page;z-index:-251654144;mso-width-relative:page;mso-height-relative:page;" fillcolor="#000000" filled="t" stroked="t" coordsize="8890,9525" o:gfxdata="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tv&#10;LyLYAAAADQEAAA8AAAAAAAAAAQAgAAAAIgAAAGRycy9kb3ducmV2LnhtbFBLAQIUABQAAAAIAIdO&#10;4kA99Fnw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3778250</wp:posOffset>
                </wp:positionH>
                <wp:positionV relativeFrom="page">
                  <wp:posOffset>6798310</wp:posOffset>
                </wp:positionV>
                <wp:extent cx="9525" cy="9525"/>
                <wp:effectExtent l="13970" t="15875" r="22225" b="20320"/>
                <wp:wrapNone/>
                <wp:docPr id="437" name="WS_polygon431"/>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31" o:spid="_x0000_s1026" style="position:absolute;left:0pt;margin-left:297.5pt;margin-top:535.3pt;height:0.75pt;width:0.75pt;mso-position-horizontal-relative:page;mso-position-vertical-relative:page;z-index:-251654144;mso-width-relative:page;mso-height-relative:page;" fillcolor="#000000" filled="t" stroked="t" coordsize="9525,9525" o:gfxdata="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qz&#10;81TZAAAADQEAAA8AAAAAAAAAAQAgAAAAIgAAAGRycy9kb3ducmV2LnhtbFBLAQIUABQAAAAIAIdO&#10;4kCUW8ud6QEAAB4EAAAOAAAAAAAAAAEAIAAAACgBAABkcnMvZTJvRG9jLnhtbFBLBQYAAAAABgAG&#10;AFkBAACD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4559300</wp:posOffset>
                </wp:positionH>
                <wp:positionV relativeFrom="page">
                  <wp:posOffset>6798310</wp:posOffset>
                </wp:positionV>
                <wp:extent cx="9525" cy="9525"/>
                <wp:effectExtent l="13970" t="15875" r="22225" b="20320"/>
                <wp:wrapNone/>
                <wp:docPr id="438" name="WS_polygon432"/>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32" o:spid="_x0000_s1026" style="position:absolute;left:0pt;margin-left:359pt;margin-top:535.3pt;height:0.75pt;width:0.75pt;mso-position-horizontal-relative:page;mso-position-vertical-relative:page;z-index:-251654144;mso-width-relative:page;mso-height-relative:page;" fillcolor="#000000" filled="t" stroked="t" coordsize="9525,9525" o:gfxdata="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WA&#10;s13ZAAAADQEAAA8AAAAAAAAAAQAgAAAAIgAAAGRycy9kb3ducmV2LnhtbFBLAQIUABQAAAAIAIdO&#10;4kD36q076QEAAB4EAAAOAAAAAAAAAAEAIAAAACgBAABkcnMvZTJvRG9jLnhtbFBLBQYAAAAABgAG&#10;AFkBAACD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6798310</wp:posOffset>
                </wp:positionV>
                <wp:extent cx="8890" cy="9525"/>
                <wp:effectExtent l="13335" t="17145" r="23495" b="19050"/>
                <wp:wrapNone/>
                <wp:docPr id="439" name="WS_polygon43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33" o:spid="_x0000_s1026" style="position:absolute;left:0pt;margin-left:420.6pt;margin-top:535.3pt;height:0.75pt;width:0.7pt;mso-position-horizontal-relative:page;mso-position-vertical-relative:page;z-index:-251654144;mso-width-relative:page;mso-height-relative:page;" fillcolor="#000000" filled="t" stroked="t" coordsize="8890,9525" o:gfxdata="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oJCI2AAAAA0BAAAPAAAAAAAAAAEAIAAAACIAAABkcnMvZG93bnJldi54bWxQSwECFAAUAAAACACH&#10;TuJAXkU/Vu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6125845</wp:posOffset>
                </wp:positionH>
                <wp:positionV relativeFrom="page">
                  <wp:posOffset>6798310</wp:posOffset>
                </wp:positionV>
                <wp:extent cx="8890" cy="9525"/>
                <wp:effectExtent l="13335" t="17145" r="23495" b="19050"/>
                <wp:wrapNone/>
                <wp:docPr id="440" name="WS_polygon43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34" o:spid="_x0000_s1026" style="position:absolute;left:0pt;margin-left:482.35pt;margin-top:535.3pt;height:0.75pt;width:0.7pt;mso-position-horizontal-relative:page;mso-position-vertical-relative:page;z-index:-251654144;mso-width-relative:page;mso-height-relative:page;" fillcolor="#000000" filled="t" stroked="t" coordsize="8890,9525" o:gfxdata="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vx&#10;kGrYAAAADQEAAA8AAAAAAAAAAQAgAAAAIgAAAGRycy9kb3ducmV2LnhtbFBLAQIUABQAAAAIAIdO&#10;4kDaXdUM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6907530</wp:posOffset>
                </wp:positionH>
                <wp:positionV relativeFrom="page">
                  <wp:posOffset>6798310</wp:posOffset>
                </wp:positionV>
                <wp:extent cx="9525" cy="9525"/>
                <wp:effectExtent l="13970" t="15875" r="22225" b="20320"/>
                <wp:wrapNone/>
                <wp:docPr id="441" name="WS_polygon435"/>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35" o:spid="_x0000_s1026" style="position:absolute;left:0pt;margin-left:543.9pt;margin-top:535.3pt;height:0.75pt;width:0.75pt;mso-position-horizontal-relative:page;mso-position-vertical-relative:page;z-index:-251654144;mso-width-relative:page;mso-height-relative:page;" fillcolor="#000000" filled="t" stroked="t" coordsize="9525,9525" o:gfxdata="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8&#10;w4I32gAAAA8BAAAPAAAAAAAAAAEAIAAAACIAAABkcnMvZG93bnJldi54bWxQSwECFAAUAAAACACH&#10;TuJAc/JHYekBAAAeBAAADgAAAAAAAAABACAAAAApAQAAZHJzL2Uyb0RvYy54bWxQSwUGAAAAAAYA&#10;BgBZAQAAhAU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7689215</wp:posOffset>
                </wp:positionH>
                <wp:positionV relativeFrom="page">
                  <wp:posOffset>6798310</wp:posOffset>
                </wp:positionV>
                <wp:extent cx="9525" cy="9525"/>
                <wp:effectExtent l="13970" t="15875" r="22225" b="20320"/>
                <wp:wrapNone/>
                <wp:docPr id="442" name="WS_polygon436"/>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36" o:spid="_x0000_s1026" style="position:absolute;left:0pt;margin-left:605.45pt;margin-top:535.3pt;height:0.75pt;width:0.75pt;mso-position-horizontal-relative:page;mso-position-vertical-relative:page;z-index:-251654144;mso-width-relative:page;mso-height-relative:page;" fillcolor="#000000" filled="t" stroked="t" coordsize="9525,9525" o:gfxdata="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a0&#10;5qPZAAAADwEAAA8AAAAAAAAAAQAgAAAAIgAAAGRycy9kb3ducmV2LnhtbFBLAQIUABQAAAAIAIdO&#10;4kDG5Kvi6QEAAB4EAAAOAAAAAAAAAAEAIAAAACgBAABkcnMvZTJvRG9jLnhtbFBLBQYAAAAABgAG&#10;AFkBAACD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6798310</wp:posOffset>
                </wp:positionV>
                <wp:extent cx="8890" cy="9525"/>
                <wp:effectExtent l="13335" t="17145" r="23495" b="19050"/>
                <wp:wrapNone/>
                <wp:docPr id="445" name="group437"/>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443" name="WS_polygon438"/>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444" name="WS_polygon439"/>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437" o:spid="_x0000_s1026" o:spt="203" style="position:absolute;left:0pt;margin-left:667.15pt;margin-top:535.3pt;height:0.75pt;width:0.7pt;mso-position-horizontal-relative:page;mso-position-vertical-relative:page;z-index:-251654144;mso-width-relative:page;mso-height-relative:page;" coordsize="70,75" o:gfxdata="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L&#10;/9Ib3AAAAA8BAAAPAAAAAAAAAAEAIAAAACIAAABkcnMvZG93bnJldi54bWxQSwECFAAUAAAACACH&#10;TuJASU66eFkCAAB5BwAADgAAAAAAAAABACAAAAArAQAAZHJzL2Uyb0RvYy54bWxQSwUGAAAAAAYA&#10;BgBZAQAA9gUAAAAA&#10;">
                <o:lock v:ext="edit" aspectratio="f"/>
                <v:shape id="WS_polygon438" o:spid="_x0000_s1026" style="position:absolute;left:0;top:0;height:75;width:70;" fillcolor="#000000" filled="t" stroked="t" coordsize="70,75" o:gfxdata="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xLlIy/&#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shape id="WS_polygon439" o:spid="_x0000_s1026" style="position:absolute;left:0;top:0;height:75;width:70;" fillcolor="#000000" filled="t" stroked="t" coordsize="70,75" o:gfxdata="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OiDPi/&#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2472" w:type="dxa"/>
        <w:tblLayout w:type="autofit"/>
        <w:tblCellMar>
          <w:top w:w="0" w:type="dxa"/>
          <w:left w:w="0" w:type="dxa"/>
          <w:bottom w:w="0" w:type="dxa"/>
          <w:right w:w="0" w:type="dxa"/>
        </w:tblCellMar>
      </w:tblPr>
      <w:tblGrid>
        <w:gridCol w:w="1232"/>
        <w:gridCol w:w="1234"/>
        <w:gridCol w:w="1231"/>
        <w:gridCol w:w="1231"/>
        <w:gridCol w:w="1234"/>
        <w:gridCol w:w="1231"/>
        <w:gridCol w:w="1232"/>
        <w:gridCol w:w="1233"/>
      </w:tblGrid>
      <w:tr>
        <w:tblPrEx>
          <w:tblCellMar>
            <w:top w:w="0" w:type="dxa"/>
            <w:left w:w="0" w:type="dxa"/>
            <w:bottom w:w="0" w:type="dxa"/>
            <w:right w:w="0" w:type="dxa"/>
          </w:tblCellMar>
        </w:tblPrEx>
        <w:trPr>
          <w:trHeight w:val="1250" w:hRule="exact"/>
        </w:trPr>
        <w:tc>
          <w:tcPr>
            <w:tcW w:w="3697"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w:t>
            </w:r>
          </w:p>
          <w:p>
            <w:pPr>
              <w:autoSpaceDE w:val="0"/>
              <w:autoSpaceDN w:val="0"/>
              <w:bidi w:val="0"/>
              <w:spacing w:before="96" w:beforeAutospacing="0" w:afterAutospacing="0" w:line="314" w:lineRule="exact"/>
              <w:ind w:left="374"/>
              <w:jc w:val="left"/>
              <w:rPr>
                <w:rFonts w:hint="eastAsia"/>
              </w:rPr>
            </w:pPr>
            <w:r>
              <w:rPr>
                <w:rFonts w:ascii="微软雅黑" w:hAnsi="微软雅黑" w:eastAsia="微软雅黑" w:cs="微软雅黑"/>
                <w:bCs/>
                <w:color w:val="000000"/>
                <w:spacing w:val="0"/>
                <w:kern w:val="0"/>
                <w:sz w:val="24"/>
              </w:rPr>
              <w:t>度：</w:t>
            </w:r>
          </w:p>
          <w:p>
            <w:pPr>
              <w:autoSpaceDE w:val="0"/>
              <w:autoSpaceDN w:val="0"/>
              <w:bidi w:val="0"/>
              <w:spacing w:before="98" w:beforeAutospacing="0" w:afterAutospacing="0" w:line="315" w:lineRule="exact"/>
              <w:ind w:left="333"/>
              <w:jc w:val="left"/>
              <w:rPr>
                <w:rFonts w:hint="eastAsia"/>
              </w:rPr>
            </w:pPr>
            <w:r>
              <w:rPr>
                <w:rFonts w:ascii="微软雅黑" w:hAnsi="微软雅黑" w:eastAsia="微软雅黑" w:cs="微软雅黑"/>
                <w:bCs/>
                <w:color w:val="000000"/>
                <w:spacing w:val="-5"/>
                <w:w w:val="104"/>
                <w:kern w:val="0"/>
                <w:sz w:val="24"/>
              </w:rPr>
              <w:t>2022</w:t>
            </w:r>
          </w:p>
        </w:tc>
        <w:tc>
          <w:tcPr>
            <w:tcW w:w="4930" w:type="dxa"/>
            <w:gridSpan w:val="4"/>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3620"/>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2465"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22"/>
              <w:jc w:val="left"/>
              <w:rPr>
                <w:rFonts w:hint="eastAsia"/>
              </w:rPr>
            </w:pPr>
            <w:r>
              <w:rPr>
                <w:rFonts w:ascii="微软雅黑" w:hAnsi="微软雅黑" w:eastAsia="微软雅黑" w:cs="微软雅黑"/>
                <w:b/>
                <w:bCs/>
                <w:color w:val="000000"/>
                <w:spacing w:val="-3"/>
                <w:w w:val="102"/>
                <w:kern w:val="0"/>
                <w:sz w:val="21"/>
              </w:rPr>
              <w:t>收入</w:t>
            </w:r>
          </w:p>
        </w:tc>
        <w:tc>
          <w:tcPr>
            <w:tcW w:w="6161"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2870"/>
              <w:jc w:val="left"/>
              <w:rPr>
                <w:rFonts w:hint="eastAsia"/>
              </w:rPr>
            </w:pPr>
            <w:r>
              <w:rPr>
                <w:rFonts w:ascii="微软雅黑" w:hAnsi="微软雅黑" w:eastAsia="微软雅黑" w:cs="微软雅黑"/>
                <w:b/>
                <w:bCs/>
                <w:color w:val="000000"/>
                <w:spacing w:val="-3"/>
                <w:w w:val="102"/>
                <w:kern w:val="0"/>
                <w:sz w:val="21"/>
              </w:rPr>
              <w:t>支出</w:t>
            </w:r>
          </w:p>
        </w:tc>
      </w:tr>
      <w:tr>
        <w:tblPrEx>
          <w:tblCellMar>
            <w:top w:w="0" w:type="dxa"/>
            <w:left w:w="0" w:type="dxa"/>
            <w:bottom w:w="0" w:type="dxa"/>
            <w:right w:w="0" w:type="dxa"/>
          </w:tblCellMar>
        </w:tblPrEx>
        <w:trPr>
          <w:trHeight w:val="1095" w:hRule="exact"/>
        </w:trPr>
        <w:tc>
          <w:tcPr>
            <w:tcW w:w="123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金额</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3"/>
                <w:kern w:val="0"/>
                <w:sz w:val="21"/>
              </w:rPr>
              <w:t xml:space="preserve"> </w:t>
            </w:r>
            <w:r>
              <w:rPr>
                <w:rFonts w:ascii="微软雅黑" w:hAnsi="微软雅黑" w:eastAsia="微软雅黑" w:cs="微软雅黑"/>
                <w:b/>
                <w:bCs/>
                <w:color w:val="000000"/>
                <w:spacing w:val="0"/>
                <w:kern w:val="0"/>
                <w:sz w:val="21"/>
              </w:rPr>
              <w:t>目</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合计</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一般</w:t>
            </w:r>
            <w:r>
              <w:rPr>
                <w:rFonts w:ascii="微软雅黑" w:hAnsi="微软雅黑" w:eastAsia="微软雅黑" w:cs="微软雅黑"/>
                <w:b/>
                <w:bCs/>
                <w:color w:val="000000"/>
                <w:spacing w:val="3"/>
                <w:w w:val="98"/>
                <w:kern w:val="0"/>
                <w:sz w:val="21"/>
              </w:rPr>
              <w:t>公</w:t>
            </w:r>
            <w:r>
              <w:rPr>
                <w:rFonts w:ascii="微软雅黑" w:hAnsi="微软雅黑" w:eastAsia="微软雅黑" w:cs="微软雅黑"/>
                <w:b/>
                <w:bCs/>
                <w:color w:val="000000"/>
                <w:spacing w:val="15"/>
                <w:w w:val="92"/>
                <w:kern w:val="0"/>
                <w:sz w:val="21"/>
              </w:rPr>
              <w:t>共</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财</w:t>
            </w:r>
            <w:r>
              <w:rPr>
                <w:rFonts w:ascii="微软雅黑" w:hAnsi="微软雅黑" w:eastAsia="微软雅黑" w:cs="微软雅黑"/>
                <w:b/>
                <w:bCs/>
                <w:color w:val="000000"/>
                <w:spacing w:val="15"/>
                <w:w w:val="92"/>
                <w:kern w:val="0"/>
                <w:sz w:val="21"/>
              </w:rPr>
              <w:t>政</w:t>
            </w:r>
          </w:p>
          <w:p>
            <w:pPr>
              <w:autoSpaceDE w:val="0"/>
              <w:autoSpaceDN w:val="0"/>
              <w:bidi w:val="0"/>
              <w:spacing w:before="83"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拨款</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政府</w:t>
            </w:r>
            <w:r>
              <w:rPr>
                <w:rFonts w:ascii="微软雅黑" w:hAnsi="微软雅黑" w:eastAsia="微软雅黑" w:cs="微软雅黑"/>
                <w:b/>
                <w:bCs/>
                <w:color w:val="000000"/>
                <w:spacing w:val="3"/>
                <w:w w:val="98"/>
                <w:kern w:val="0"/>
                <w:sz w:val="21"/>
              </w:rPr>
              <w:t>性</w:t>
            </w:r>
            <w:r>
              <w:rPr>
                <w:rFonts w:ascii="微软雅黑" w:hAnsi="微软雅黑" w:eastAsia="微软雅黑" w:cs="微软雅黑"/>
                <w:b/>
                <w:bCs/>
                <w:color w:val="000000"/>
                <w:spacing w:val="15"/>
                <w:w w:val="92"/>
                <w:kern w:val="0"/>
                <w:sz w:val="21"/>
              </w:rPr>
              <w:t>基</w:t>
            </w:r>
          </w:p>
          <w:p>
            <w:pPr>
              <w:autoSpaceDE w:val="0"/>
              <w:autoSpaceDN w:val="0"/>
              <w:bidi w:val="0"/>
              <w:spacing w:before="83"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金预</w:t>
            </w:r>
            <w:r>
              <w:rPr>
                <w:rFonts w:ascii="微软雅黑" w:hAnsi="微软雅黑" w:eastAsia="微软雅黑" w:cs="微软雅黑"/>
                <w:b/>
                <w:bCs/>
                <w:color w:val="000000"/>
                <w:spacing w:val="3"/>
                <w:w w:val="98"/>
                <w:kern w:val="0"/>
                <w:sz w:val="21"/>
              </w:rPr>
              <w:t>算</w:t>
            </w:r>
            <w:r>
              <w:rPr>
                <w:rFonts w:ascii="微软雅黑" w:hAnsi="微软雅黑" w:eastAsia="微软雅黑" w:cs="微软雅黑"/>
                <w:b/>
                <w:bCs/>
                <w:color w:val="000000"/>
                <w:spacing w:val="15"/>
                <w:w w:val="92"/>
                <w:kern w:val="0"/>
                <w:sz w:val="21"/>
              </w:rPr>
              <w:t>财</w:t>
            </w:r>
          </w:p>
          <w:p>
            <w:pPr>
              <w:autoSpaceDE w:val="0"/>
              <w:autoSpaceDN w:val="0"/>
              <w:bidi w:val="0"/>
              <w:spacing w:before="83" w:beforeAutospacing="0" w:afterAutospacing="0" w:line="277" w:lineRule="exact"/>
              <w:ind w:left="176"/>
              <w:jc w:val="left"/>
              <w:rPr>
                <w:rFonts w:hint="eastAsia"/>
              </w:rPr>
            </w:pPr>
            <w:r>
              <w:rPr>
                <w:rFonts w:ascii="微软雅黑" w:hAnsi="微软雅黑" w:eastAsia="微软雅黑" w:cs="微软雅黑"/>
                <w:b/>
                <w:bCs/>
                <w:color w:val="000000"/>
                <w:spacing w:val="-3"/>
                <w:w w:val="102"/>
                <w:kern w:val="0"/>
                <w:sz w:val="21"/>
              </w:rPr>
              <w:t>政</w:t>
            </w:r>
            <w:r>
              <w:rPr>
                <w:rFonts w:ascii="微软雅黑" w:hAnsi="微软雅黑" w:eastAsia="微软雅黑" w:cs="微软雅黑"/>
                <w:b/>
                <w:bCs/>
                <w:color w:val="000000"/>
                <w:spacing w:val="187"/>
                <w:kern w:val="0"/>
                <w:sz w:val="21"/>
              </w:rPr>
              <w:t xml:space="preserve"> </w:t>
            </w:r>
            <w:r>
              <w:rPr>
                <w:rFonts w:ascii="微软雅黑" w:hAnsi="微软雅黑" w:eastAsia="微软雅黑" w:cs="微软雅黑"/>
                <w:b/>
                <w:bCs/>
                <w:color w:val="000000"/>
                <w:spacing w:val="-3"/>
                <w:w w:val="102"/>
                <w:kern w:val="0"/>
                <w:sz w:val="21"/>
              </w:rPr>
              <w:t>拨款</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国有</w:t>
            </w:r>
            <w:r>
              <w:rPr>
                <w:rFonts w:ascii="微软雅黑" w:hAnsi="微软雅黑" w:eastAsia="微软雅黑" w:cs="微软雅黑"/>
                <w:b/>
                <w:bCs/>
                <w:color w:val="000000"/>
                <w:spacing w:val="3"/>
                <w:w w:val="98"/>
                <w:kern w:val="0"/>
                <w:sz w:val="21"/>
              </w:rPr>
              <w:t>资</w:t>
            </w:r>
            <w:r>
              <w:rPr>
                <w:rFonts w:ascii="微软雅黑" w:hAnsi="微软雅黑" w:eastAsia="微软雅黑" w:cs="微软雅黑"/>
                <w:b/>
                <w:bCs/>
                <w:color w:val="000000"/>
                <w:spacing w:val="15"/>
                <w:w w:val="92"/>
                <w:kern w:val="0"/>
                <w:sz w:val="21"/>
              </w:rPr>
              <w:t>本</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预</w:t>
            </w:r>
            <w:r>
              <w:rPr>
                <w:rFonts w:ascii="微软雅黑" w:hAnsi="微软雅黑" w:eastAsia="微软雅黑" w:cs="微软雅黑"/>
                <w:b/>
                <w:bCs/>
                <w:color w:val="000000"/>
                <w:spacing w:val="15"/>
                <w:w w:val="92"/>
                <w:kern w:val="0"/>
                <w:sz w:val="21"/>
              </w:rPr>
              <w:t>算</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财政</w:t>
            </w:r>
            <w:r>
              <w:rPr>
                <w:rFonts w:ascii="微软雅黑" w:hAnsi="微软雅黑" w:eastAsia="微软雅黑" w:cs="微软雅黑"/>
                <w:b/>
                <w:bCs/>
                <w:color w:val="000000"/>
                <w:spacing w:val="3"/>
                <w:w w:val="98"/>
                <w:kern w:val="0"/>
                <w:sz w:val="21"/>
              </w:rPr>
              <w:t>拨</w:t>
            </w:r>
            <w:r>
              <w:rPr>
                <w:rFonts w:ascii="微软雅黑" w:hAnsi="微软雅黑" w:eastAsia="微软雅黑" w:cs="微软雅黑"/>
                <w:b/>
                <w:bCs/>
                <w:color w:val="000000"/>
                <w:spacing w:val="15"/>
                <w:w w:val="92"/>
                <w:kern w:val="0"/>
                <w:sz w:val="21"/>
              </w:rPr>
              <w:t>款</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栏次</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1</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2</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3</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4</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5</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6</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7</w:t>
            </w:r>
          </w:p>
        </w:tc>
      </w:tr>
      <w:tr>
        <w:tblPrEx>
          <w:tblCellMar>
            <w:top w:w="0" w:type="dxa"/>
            <w:left w:w="0" w:type="dxa"/>
            <w:bottom w:w="0" w:type="dxa"/>
            <w:right w:w="0" w:type="dxa"/>
          </w:tblCellMar>
        </w:tblPrEx>
        <w:trPr>
          <w:trHeight w:val="737" w:hRule="exact"/>
        </w:trPr>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及应</w:t>
            </w:r>
            <w:r>
              <w:rPr>
                <w:rFonts w:ascii="微软雅黑" w:hAnsi="微软雅黑" w:eastAsia="微软雅黑" w:cs="微软雅黑"/>
                <w:bCs/>
                <w:color w:val="000000"/>
                <w:spacing w:val="-1"/>
                <w:kern w:val="0"/>
                <w:sz w:val="21"/>
              </w:rPr>
              <w:t>急</w:t>
            </w:r>
            <w:r>
              <w:rPr>
                <w:rFonts w:ascii="微软雅黑" w:hAnsi="微软雅黑" w:eastAsia="微软雅黑" w:cs="微软雅黑"/>
                <w:bCs/>
                <w:color w:val="000000"/>
                <w:spacing w:val="1"/>
                <w:kern w:val="0"/>
                <w:sz w:val="21"/>
              </w:rPr>
              <w:t>管</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理支出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5"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24</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四</w:t>
            </w:r>
            <w:r>
              <w:rPr>
                <w:rFonts w:ascii="微软雅黑" w:hAnsi="微软雅黑" w:eastAsia="微软雅黑" w:cs="微软雅黑"/>
                <w:bCs/>
                <w:color w:val="000000"/>
                <w:spacing w:val="1"/>
                <w:kern w:val="0"/>
                <w:sz w:val="21"/>
              </w:rPr>
              <w:t>、</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预备费</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25</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五</w:t>
            </w:r>
            <w:r>
              <w:rPr>
                <w:rFonts w:ascii="微软雅黑" w:hAnsi="微软雅黑" w:eastAsia="微软雅黑" w:cs="微软雅黑"/>
                <w:bCs/>
                <w:color w:val="000000"/>
                <w:spacing w:val="1"/>
                <w:kern w:val="0"/>
                <w:sz w:val="21"/>
              </w:rPr>
              <w:t>、</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其他</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26</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六</w:t>
            </w:r>
            <w:r>
              <w:rPr>
                <w:rFonts w:ascii="微软雅黑" w:hAnsi="微软雅黑" w:eastAsia="微软雅黑" w:cs="微软雅黑"/>
                <w:bCs/>
                <w:color w:val="000000"/>
                <w:spacing w:val="1"/>
                <w:kern w:val="0"/>
                <w:sz w:val="21"/>
              </w:rPr>
              <w:t>、</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转移</w:t>
            </w:r>
            <w:r>
              <w:rPr>
                <w:rFonts w:ascii="微软雅黑" w:hAnsi="微软雅黑" w:eastAsia="微软雅黑" w:cs="微软雅黑"/>
                <w:bCs/>
                <w:color w:val="000000"/>
                <w:spacing w:val="-1"/>
                <w:kern w:val="0"/>
                <w:sz w:val="21"/>
              </w:rPr>
              <w:t>性</w:t>
            </w:r>
            <w:r>
              <w:rPr>
                <w:rFonts w:ascii="微软雅黑" w:hAnsi="微软雅黑" w:eastAsia="微软雅黑" w:cs="微软雅黑"/>
                <w:bCs/>
                <w:color w:val="000000"/>
                <w:spacing w:val="1"/>
                <w:kern w:val="0"/>
                <w:sz w:val="21"/>
              </w:rPr>
              <w:t>支</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1"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27</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1"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七</w:t>
            </w:r>
            <w:r>
              <w:rPr>
                <w:rFonts w:ascii="微软雅黑" w:hAnsi="微软雅黑" w:eastAsia="微软雅黑" w:cs="微软雅黑"/>
                <w:bCs/>
                <w:color w:val="000000"/>
                <w:spacing w:val="1"/>
                <w:kern w:val="0"/>
                <w:sz w:val="21"/>
              </w:rPr>
              <w:t>、</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债务</w:t>
            </w:r>
            <w:r>
              <w:rPr>
                <w:rFonts w:ascii="微软雅黑" w:hAnsi="微软雅黑" w:eastAsia="微软雅黑" w:cs="微软雅黑"/>
                <w:bCs/>
                <w:color w:val="000000"/>
                <w:spacing w:val="-1"/>
                <w:kern w:val="0"/>
                <w:sz w:val="21"/>
              </w:rPr>
              <w:t>还</w:t>
            </w:r>
            <w:r>
              <w:rPr>
                <w:rFonts w:ascii="微软雅黑" w:hAnsi="微软雅黑" w:eastAsia="微软雅黑" w:cs="微软雅黑"/>
                <w:bCs/>
                <w:color w:val="000000"/>
                <w:spacing w:val="1"/>
                <w:kern w:val="0"/>
                <w:sz w:val="21"/>
              </w:rPr>
              <w:t>本</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28</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八</w:t>
            </w:r>
            <w:r>
              <w:rPr>
                <w:rFonts w:ascii="微软雅黑" w:hAnsi="微软雅黑" w:eastAsia="微软雅黑" w:cs="微软雅黑"/>
                <w:bCs/>
                <w:color w:val="000000"/>
                <w:spacing w:val="1"/>
                <w:kern w:val="0"/>
                <w:sz w:val="21"/>
              </w:rPr>
              <w:t>、</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债务</w:t>
            </w:r>
            <w:r>
              <w:rPr>
                <w:rFonts w:ascii="微软雅黑" w:hAnsi="微软雅黑" w:eastAsia="微软雅黑" w:cs="微软雅黑"/>
                <w:bCs/>
                <w:color w:val="000000"/>
                <w:spacing w:val="-1"/>
                <w:kern w:val="0"/>
                <w:sz w:val="21"/>
              </w:rPr>
              <w:t>付</w:t>
            </w:r>
            <w:r>
              <w:rPr>
                <w:rFonts w:ascii="微软雅黑" w:hAnsi="微软雅黑" w:eastAsia="微软雅黑" w:cs="微软雅黑"/>
                <w:bCs/>
                <w:color w:val="000000"/>
                <w:spacing w:val="1"/>
                <w:kern w:val="0"/>
                <w:sz w:val="21"/>
              </w:rPr>
              <w:t>息</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23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29</w:t>
            </w:r>
          </w:p>
        </w:tc>
        <w:tc>
          <w:tcPr>
            <w:tcW w:w="1234"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1"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二十</w:t>
            </w:r>
            <w:r>
              <w:rPr>
                <w:rFonts w:ascii="微软雅黑" w:hAnsi="微软雅黑" w:eastAsia="微软雅黑" w:cs="微软雅黑"/>
                <w:bCs/>
                <w:color w:val="000000"/>
                <w:spacing w:val="-1"/>
                <w:kern w:val="0"/>
                <w:sz w:val="21"/>
              </w:rPr>
              <w:t>九</w:t>
            </w:r>
            <w:r>
              <w:rPr>
                <w:rFonts w:ascii="微软雅黑" w:hAnsi="微软雅黑" w:eastAsia="微软雅黑" w:cs="微软雅黑"/>
                <w:bCs/>
                <w:color w:val="000000"/>
                <w:spacing w:val="1"/>
                <w:kern w:val="0"/>
                <w:sz w:val="21"/>
              </w:rPr>
              <w:t>、</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债务</w:t>
            </w:r>
            <w:r>
              <w:rPr>
                <w:rFonts w:ascii="微软雅黑" w:hAnsi="微软雅黑" w:eastAsia="微软雅黑" w:cs="微软雅黑"/>
                <w:bCs/>
                <w:color w:val="000000"/>
                <w:spacing w:val="-1"/>
                <w:kern w:val="0"/>
                <w:sz w:val="21"/>
              </w:rPr>
              <w:t>发</w:t>
            </w:r>
            <w:r>
              <w:rPr>
                <w:rFonts w:ascii="微软雅黑" w:hAnsi="微软雅黑" w:eastAsia="微软雅黑" w:cs="微软雅黑"/>
                <w:bCs/>
                <w:color w:val="000000"/>
                <w:spacing w:val="1"/>
                <w:kern w:val="0"/>
                <w:sz w:val="21"/>
              </w:rPr>
              <w:t>行</w:t>
            </w:r>
          </w:p>
        </w:tc>
        <w:tc>
          <w:tcPr>
            <w:tcW w:w="1234"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tc>
        <w:tc>
          <w:tcPr>
            <w:tcW w:w="1232" w:type="dxa"/>
            <w:tcBorders>
              <w:top w:val="single" w:color="000000" w:sz="6" w:space="0"/>
              <w:left w:val="single" w:color="000000" w:sz="6" w:space="0"/>
              <w:bottom w:val="single" w:color="000000" w:sz="6" w:space="0"/>
              <w:right w:val="single" w:color="000000" w:sz="6" w:space="0"/>
            </w:tcBorders>
          </w:tcPr>
          <w:p/>
        </w:tc>
        <w:tc>
          <w:tcPr>
            <w:tcW w:w="1233"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1800" w:bottom="419" w:left="1020" w:header="851" w:footer="419" w:gutter="0"/>
          <w:cols w:space="0" w:num="1"/>
        </w:sectPr>
      </w:pPr>
    </w:p>
    <w:p>
      <w:pPr>
        <w:autoSpaceDE w:val="0"/>
        <w:autoSpaceDN w:val="0"/>
        <w:bidi w:val="0"/>
        <w:spacing w:before="202"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14</w:t>
      </w:r>
    </w:p>
    <w:p>
      <w:pPr>
        <w:spacing w:beforeAutospacing="0" w:afterAutospacing="0" w:line="14" w:lineRule="exact"/>
        <w:jc w:val="center"/>
        <w:sectPr>
          <w:type w:val="continuous"/>
          <w:pgSz w:w="16840" w:h="11900"/>
          <w:pgMar w:top="1354" w:right="1800" w:bottom="419" w:left="1020" w:header="851" w:footer="419" w:gutter="0"/>
          <w:cols w:space="720" w:num="1"/>
        </w:sectPr>
      </w:pPr>
    </w:p>
    <w:p>
      <w:pPr>
        <w:spacing w:beforeAutospacing="0" w:afterAutospacing="0" w:line="14" w:lineRule="exact"/>
        <w:jc w:val="center"/>
        <w:sectPr>
          <w:pgSz w:w="16840" w:h="11900"/>
          <w:pgMar w:top="1354" w:right="918" w:bottom="419" w:left="1800" w:header="851" w:footer="419" w:gutter="0"/>
          <w:cols w:space="720" w:num="1"/>
        </w:sectPr>
      </w:pPr>
      <w:bookmarkStart w:id="16" w:name="_bookmark16"/>
      <w:bookmarkEnd w:id="16"/>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1658620</wp:posOffset>
                </wp:positionV>
                <wp:extent cx="8890" cy="8890"/>
                <wp:effectExtent l="13970" t="15875" r="22860" b="20955"/>
                <wp:wrapNone/>
                <wp:docPr id="446" name="WS_polygon44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40" o:spid="_x0000_s1026" style="position:absolute;left:0pt;margin-left:174.2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DVFWLY&#10;AAAACwEAAA8AAAAAAAAAAQAgAAAAIgAAAGRycy9kb3ducmV2LnhtbFBLAQIUABQAAAAIAIdO4kC0&#10;4xnj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1658620</wp:posOffset>
                </wp:positionV>
                <wp:extent cx="8890" cy="8890"/>
                <wp:effectExtent l="13970" t="15875" r="22860" b="20955"/>
                <wp:wrapNone/>
                <wp:docPr id="447" name="WS_polygon44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41" o:spid="_x0000_s1026" style="position:absolute;left:0pt;margin-left:667.1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J6pidcA&#10;AAANAQAADwAAAAAAAAABACAAAAAiAAAAZHJzL2Rvd25yZXYueG1sUEsBAhQAFAAAAAgAh07iQCfu&#10;vZ3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1902460</wp:posOffset>
                </wp:positionV>
                <wp:extent cx="8890" cy="8890"/>
                <wp:effectExtent l="13970" t="15875" r="22860" b="20955"/>
                <wp:wrapNone/>
                <wp:docPr id="448" name="WS_polygon44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42" o:spid="_x0000_s1026" style="position:absolute;left:0pt;margin-left:174.2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DPVJD&#10;2AAAAAsBAAAPAAAAAAAAAAEAIAAAACIAAABkcnMvZG93bnJldi54bWxQSwECFAAUAAAACACHTuJA&#10;RF/bO+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1902460</wp:posOffset>
                </wp:positionV>
                <wp:extent cx="8890" cy="8890"/>
                <wp:effectExtent l="13970" t="15875" r="22860" b="20955"/>
                <wp:wrapNone/>
                <wp:docPr id="449" name="WS_polygon44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43" o:spid="_x0000_s1026" style="position:absolute;left:0pt;margin-left:667.1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2Hs&#10;mNgAAAANAQAADwAAAAAAAAABACAAAAAiAAAAZHJzL2Rvd25yZXYueG1sUEsBAhQAFAAAAAgAh07i&#10;QNdSf0X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2597785</wp:posOffset>
                </wp:positionV>
                <wp:extent cx="8890" cy="8890"/>
                <wp:effectExtent l="13970" t="15875" r="22860" b="20955"/>
                <wp:wrapNone/>
                <wp:docPr id="450" name="WS_polygon44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44" o:spid="_x0000_s1026" style="position:absolute;left:0pt;margin-left:174.2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xipdTX&#10;AAAACwEAAA8AAAAAAAAAAQAgAAAAIgAAAGRycy9kb3ducmV2LnhtbFBLAQIUABQAAAAIAIdO4kDw&#10;tF8o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2597785</wp:posOffset>
                </wp:positionV>
                <wp:extent cx="8890" cy="8890"/>
                <wp:effectExtent l="13970" t="15875" r="22860" b="20955"/>
                <wp:wrapNone/>
                <wp:docPr id="451" name="WS_polygon44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45" o:spid="_x0000_s1026" style="position:absolute;left:0pt;margin-left:667.1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E7Y/n&#10;1wAAAA0BAAAPAAAAAAAAAAEAIAAAACIAAABkcnMvZG93bnJldi54bWxQSwECFAAUAAAACACHTuJA&#10;Y7n7V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2841625</wp:posOffset>
                </wp:positionV>
                <wp:extent cx="8890" cy="8890"/>
                <wp:effectExtent l="13970" t="15875" r="22860" b="20955"/>
                <wp:wrapNone/>
                <wp:docPr id="452" name="WS_polygon44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46" o:spid="_x0000_s1026" style="position:absolute;left:0pt;margin-left:174.2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yOH&#10;1wAAAAsBAAAPAAAAAAAAAAEAIAAAACIAAABkcnMvZG93bnJldi54bWxQSwECFAAUAAAACACHTuJA&#10;1q8X1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2841625</wp:posOffset>
                </wp:positionV>
                <wp:extent cx="8890" cy="8890"/>
                <wp:effectExtent l="13970" t="15875" r="22860" b="20955"/>
                <wp:wrapNone/>
                <wp:docPr id="453" name="WS_polygon44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47" o:spid="_x0000_s1026" style="position:absolute;left:0pt;margin-left:667.1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cehP5&#10;1wAAAA0BAAAPAAAAAAAAAAEAIAAAACIAAABkcnMvZG93bnJldi54bWxQSwECFAAUAAAACACHTuJA&#10;RaKzq+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3084830</wp:posOffset>
                </wp:positionV>
                <wp:extent cx="8890" cy="8890"/>
                <wp:effectExtent l="13970" t="15875" r="22860" b="20955"/>
                <wp:wrapNone/>
                <wp:docPr id="454" name="WS_polygon44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48" o:spid="_x0000_s1026" style="position:absolute;left:0pt;margin-left:174.25pt;margin-top:242.9pt;height:0.7pt;width:0.7pt;mso-position-horizontal-relative:page;mso-position-vertical-relative:page;z-index:-251654144;mso-width-relative:page;mso-height-relative:page;" fillcolor="#000000" filled="t" stroked="t" coordsize="8890,8890" o:gfxdata="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LL6ts&#10;2AAAAAsBAAAPAAAAAAAAAAEAIAAAACIAAABkcnMvZG93bnJldi54bWxQSwECFAAUAAAACACHTuJA&#10;gyFwc+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3084830</wp:posOffset>
                </wp:positionV>
                <wp:extent cx="8890" cy="8890"/>
                <wp:effectExtent l="13970" t="15875" r="22860" b="20955"/>
                <wp:wrapNone/>
                <wp:docPr id="455" name="WS_polygon44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49" o:spid="_x0000_s1026" style="position:absolute;left:0pt;margin-left:667.15pt;margin-top:242.9pt;height:0.7pt;width:0.7pt;mso-position-horizontal-relative:page;mso-position-vertical-relative:page;z-index:-251654144;mso-width-relative:page;mso-height-relative:page;" fillcolor="#000000" filled="t" stroked="t" coordsize="8890,8890" o:gfxdata="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0bPJ&#10;TtgAAAANAQAADwAAAAAAAAABACAAAAAiAAAAZHJzL2Rvd25yZXYueG1sUEsBAhQAFAAAAAgAh07i&#10;QBAs1A3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4010025</wp:posOffset>
                </wp:positionV>
                <wp:extent cx="8890" cy="9525"/>
                <wp:effectExtent l="13335" t="17145" r="23495" b="19050"/>
                <wp:wrapNone/>
                <wp:docPr id="456" name="WS_polygon45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50" o:spid="_x0000_s1026" style="position:absolute;left:0pt;margin-left:174.25pt;margin-top:315.75pt;height:0.75pt;width:0.7pt;mso-position-horizontal-relative:page;mso-position-vertical-relative:page;z-index:-251654144;mso-width-relative:page;mso-height-relative:page;" fillcolor="#000000" filled="t" stroked="t" coordsize="8890,9525" o:gfxdata="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tk8pQ&#10;1wAAAAsBAAAPAAAAAAAAAAEAIAAAACIAAABkcnMvZG93bnJldi54bWxQSwECFAAUAAAACACHTuJA&#10;VqQ5XOkBAAAeBAAADgAAAAAAAAABACAAAAAm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4010025</wp:posOffset>
                </wp:positionV>
                <wp:extent cx="8890" cy="9525"/>
                <wp:effectExtent l="13335" t="17145" r="23495" b="19050"/>
                <wp:wrapNone/>
                <wp:docPr id="457" name="WS_polygon45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51" o:spid="_x0000_s1026" style="position:absolute;left:0pt;margin-left:667.15pt;margin-top:315.75pt;height:0.75pt;width:0.7pt;mso-position-horizontal-relative:page;mso-position-vertical-relative:page;z-index:-251654144;mso-width-relative:page;mso-height-relative:page;" fillcolor="#000000" filled="t" stroked="t" coordsize="8890,9525" o:gfxdata="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q8P&#10;+NcAAAANAQAADwAAAAAAAAABACAAAAAiAAAAZHJzL2Rvd25yZXYueG1sUEsBAhQAFAAAAAgAh07i&#10;QMWpnSL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4478020</wp:posOffset>
                </wp:positionV>
                <wp:extent cx="8890" cy="8890"/>
                <wp:effectExtent l="13970" t="15875" r="22860" b="20955"/>
                <wp:wrapNone/>
                <wp:docPr id="458" name="WS_polygon45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52" o:spid="_x0000_s1026" style="position:absolute;left:0pt;margin-left:174.25pt;margin-top:352.6pt;height:0.7pt;width:0.7pt;mso-position-horizontal-relative:page;mso-position-vertical-relative:page;z-index:-251654144;mso-width-relative:page;mso-height-relative:page;" fillcolor="#000000" filled="t" stroked="t" coordsize="8890,8890" o:gfxdata="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vffsnX&#10;AAAACwEAAA8AAAAAAAAAAQAgAAAAIgAAAGRycy9kb3ducmV2LnhtbFBLAQIUABQAAAAIAIdO4kC3&#10;OaNS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4478020</wp:posOffset>
                </wp:positionV>
                <wp:extent cx="8890" cy="8890"/>
                <wp:effectExtent l="13970" t="15875" r="22860" b="20955"/>
                <wp:wrapNone/>
                <wp:docPr id="459" name="WS_polygon45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53" o:spid="_x0000_s1026" style="position:absolute;left:0pt;margin-left:667.15pt;margin-top:352.6pt;height:0.7pt;width:0.7pt;mso-position-horizontal-relative:page;mso-position-vertical-relative:page;z-index:-251654144;mso-width-relative:page;mso-height-relative:page;" fillcolor="#000000" filled="t" stroked="t" coordsize="8890,8890" o:gfxdata="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EHcw&#10;1wAAAA0BAAAPAAAAAAAAAAEAIAAAACIAAABkcnMvZG93bnJldi54bWxQSwECFAAUAAAACACHTuJA&#10;JDQHL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5173345</wp:posOffset>
                </wp:positionV>
                <wp:extent cx="8890" cy="9525"/>
                <wp:effectExtent l="13335" t="17145" r="23495" b="19050"/>
                <wp:wrapNone/>
                <wp:docPr id="460" name="WS_polygon45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54" o:spid="_x0000_s1026" style="position:absolute;left:0pt;margin-left:174.25pt;margin-top:407.35pt;height:0.75pt;width:0.7pt;mso-position-horizontal-relative:page;mso-position-vertical-relative:page;z-index:-251654144;mso-width-relative:page;mso-height-relative:page;" fillcolor="#000000" filled="t" stroked="t" coordsize="8890,9525" o:gfxdata="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V&#10;5zOe2QAAAAsBAAAPAAAAAAAAAAEAIAAAACIAAABkcnMvZG93bnJldi54bWxQSwECFAAUAAAACACH&#10;TuJAc1nGheoBAAAeBAAADgAAAAAAAAABACAAAAAo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5173345</wp:posOffset>
                </wp:positionV>
                <wp:extent cx="8890" cy="9525"/>
                <wp:effectExtent l="13335" t="17145" r="23495" b="19050"/>
                <wp:wrapNone/>
                <wp:docPr id="461" name="WS_polygon45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55" o:spid="_x0000_s1026" style="position:absolute;left:0pt;margin-left:667.15pt;margin-top:407.35pt;height:0.75pt;width:0.7pt;mso-position-horizontal-relative:page;mso-position-vertical-relative:page;z-index:-251654144;mso-width-relative:page;mso-height-relative:page;" fillcolor="#000000" filled="t" stroked="t" coordsize="8890,9525" o:gfxdata="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fg2ZUtgAAAANAQAADwAAAAAAAAABACAAAAAiAAAAZHJzL2Rvd25yZXYueG1sUEsBAhQAFAAAAAgA&#10;h07iQOBUYvvsAQAAHgQAAA4AAAAAAAAAAQAgAAAAJw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5870575</wp:posOffset>
                </wp:positionV>
                <wp:extent cx="8890" cy="8890"/>
                <wp:effectExtent l="13970" t="15875" r="22860" b="20955"/>
                <wp:wrapNone/>
                <wp:docPr id="462" name="WS_polygon45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56" o:spid="_x0000_s1026" style="position:absolute;left:0pt;margin-left:174.25pt;margin-top:462.25pt;height:0.7pt;width:0.7pt;mso-position-horizontal-relative:page;mso-position-vertical-relative:page;z-index:-251654144;mso-width-relative:page;mso-height-relative:page;" fillcolor="#000000" filled="t" stroked="t" coordsize="8890,8890" o:gfxdata="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GpwB&#10;1wAAAAsBAAAPAAAAAAAAAAEAIAAAACIAAABkcnMvZG93bnJldi54bWxQSwECFAAUAAAACACHTuJA&#10;RGPWr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5870575</wp:posOffset>
                </wp:positionV>
                <wp:extent cx="8890" cy="8890"/>
                <wp:effectExtent l="13970" t="15875" r="22860" b="20955"/>
                <wp:wrapNone/>
                <wp:docPr id="463" name="WS_polygon45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57" o:spid="_x0000_s1026" style="position:absolute;left:0pt;margin-left:667.15pt;margin-top:462.25pt;height:0.7pt;width:0.7pt;mso-position-horizontal-relative:page;mso-position-vertical-relative:page;z-index:-251654144;mso-width-relative:page;mso-height-relative:page;" fillcolor="#000000" filled="t" stroked="t" coordsize="8890,8890" o:gfxdata="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3l4Qe&#10;1wAAAA0BAAAPAAAAAAAAAAEAIAAAACIAAABkcnMvZG93bnJldi54bWxQSwECFAAUAAAACACHTuJA&#10;125y0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6565900</wp:posOffset>
                </wp:positionV>
                <wp:extent cx="8890" cy="8890"/>
                <wp:effectExtent l="13970" t="15875" r="22860" b="20955"/>
                <wp:wrapNone/>
                <wp:docPr id="464" name="WS_polygon45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58" o:spid="_x0000_s1026" style="position:absolute;left:0pt;margin-left:174.25pt;margin-top:517pt;height:0.7pt;width:0.7pt;mso-position-horizontal-relative:page;mso-position-vertical-relative:page;z-index:-251654144;mso-width-relative:page;mso-height-relative:page;" fillcolor="#000000" filled="t" stroked="t" coordsize="8890,8890" o:gfxdata="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VDaE+&#10;1wAAAA0BAAAPAAAAAAAAAAEAIAAAACIAAABkcnMvZG93bnJldi54bWxQSwECFAAUAAAACACHTuJA&#10;Ee2xC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6565900</wp:posOffset>
                </wp:positionV>
                <wp:extent cx="8890" cy="8890"/>
                <wp:effectExtent l="13970" t="15875" r="22860" b="20955"/>
                <wp:wrapNone/>
                <wp:docPr id="465" name="WS_polygon45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59" o:spid="_x0000_s1026" style="position:absolute;left:0pt;margin-left:667.15pt;margin-top:517pt;height:0.7pt;width:0.7pt;mso-position-horizontal-relative:page;mso-position-vertical-relative:page;z-index:-251654144;mso-width-relative:page;mso-height-relative:page;" fillcolor="#000000" filled="t" stroked="t" coordsize="8890,8890" o:gfxdata="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5GS&#10;c9gAAAAPAQAADwAAAAAAAAABACAAAAAiAAAAZHJzL2Rvd25yZXYueG1sUEsBAhQAFAAAAAgAh07i&#10;QILgFXb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6809740</wp:posOffset>
                </wp:positionV>
                <wp:extent cx="8890" cy="8890"/>
                <wp:effectExtent l="13970" t="15875" r="22860" b="20955"/>
                <wp:wrapNone/>
                <wp:docPr id="468" name="group460"/>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466" name="WS_polygon46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467" name="WS_polygon46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460" o:spid="_x0000_s1026" o:spt="203" style="position:absolute;left:0pt;margin-left:174.25pt;margin-top:536.2pt;height:0.7pt;width:0.7pt;mso-position-horizontal-relative:page;mso-position-vertical-relative:page;z-index:-251654144;mso-width-relative:page;mso-height-relative:page;" coordsize="70,70" o:gfxdata="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njgYQtwAAAAN&#10;AQAADwAAAAAAAAABACAAAAAiAAAAZHJzL2Rvd25yZXYueG1sUEsBAhQAFAAAAAgAh07iQFFIgPxR&#10;AgAAeQcAAA4AAAAAAAAAAQAgAAAAKwEAAGRycy9lMm9Eb2MueG1sUEsFBgAAAAAGAAYAWQEAAO4F&#10;AAAAAA==&#10;">
                <o:lock v:ext="edit" aspectratio="f"/>
                <v:shape id="WS_polygon461" o:spid="_x0000_s1026" style="position:absolute;left:0;top:0;height:70;width:70;" fillcolor="#000000" filled="t" stroked="t" coordsize="70,70" o:gfxdata="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yFs0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462" o:spid="_x0000_s1026" style="position:absolute;left:0;top:0;height:70;width:70;" fillcolor="#000000" filled="t" stroked="t" coordsize="70,70" o:gfxdata="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LhP6v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2995295</wp:posOffset>
                </wp:positionH>
                <wp:positionV relativeFrom="page">
                  <wp:posOffset>6809740</wp:posOffset>
                </wp:positionV>
                <wp:extent cx="8890" cy="8890"/>
                <wp:effectExtent l="13970" t="15875" r="22860" b="20955"/>
                <wp:wrapNone/>
                <wp:docPr id="469" name="WS_polygon46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63" o:spid="_x0000_s1026" style="position:absolute;left:0pt;margin-left:235.85pt;margin-top:536.2pt;height:0.7pt;width:0.7pt;mso-position-horizontal-relative:page;mso-position-vertical-relative:page;z-index:-251654144;mso-width-relative:page;mso-height-relative:page;" fillcolor="#000000" filled="t" stroked="t" coordsize="8890,8890" o:gfxdata="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1TH&#10;49gAAAANAQAADwAAAAAAAAABACAAAAAiAAAAZHJzL2Rvd25yZXYueG1sUEsBAhQAFAAAAAgAh07i&#10;QDGfj5f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3778250</wp:posOffset>
                </wp:positionH>
                <wp:positionV relativeFrom="page">
                  <wp:posOffset>6809740</wp:posOffset>
                </wp:positionV>
                <wp:extent cx="9525" cy="8890"/>
                <wp:effectExtent l="14605" t="15240" r="21590" b="21590"/>
                <wp:wrapNone/>
                <wp:docPr id="470" name="WS_polygon464"/>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64" o:spid="_x0000_s1026" style="position:absolute;left:0pt;margin-left:297.5pt;margin-top:536.2pt;height:0.7pt;width:0.75pt;mso-position-horizontal-relative:page;mso-position-vertical-relative:page;z-index:-251654144;mso-width-relative:page;mso-height-relative:page;" fillcolor="#000000" filled="t" stroked="t" coordsize="9525,8890" o:gfxdata="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CjTWNoAAAANAQAADwAAAAAAAAABACAAAAAiAAAAZHJzL2Rvd25yZXYueG1sUEsBAhQAFAAA&#10;AAgAh07iQCzbmen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4559300</wp:posOffset>
                </wp:positionH>
                <wp:positionV relativeFrom="page">
                  <wp:posOffset>6809740</wp:posOffset>
                </wp:positionV>
                <wp:extent cx="9525" cy="8890"/>
                <wp:effectExtent l="14605" t="15240" r="21590" b="21590"/>
                <wp:wrapNone/>
                <wp:docPr id="471" name="WS_polygon46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65" o:spid="_x0000_s1026" style="position:absolute;left:0pt;margin-left:359pt;margin-top:536.2pt;height:0.7pt;width:0.75pt;mso-position-horizontal-relative:page;mso-position-vertical-relative:page;z-index:-251654144;mso-width-relative:page;mso-height-relative:page;" fillcolor="#000000" filled="t" stroked="t" coordsize="9525,8890" o:gfxdata="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RxuTUdoAAAANAQAADwAAAAAAAAABACAAAAAiAAAAZHJzL2Rvd25yZXYueG1sUEsBAhQAFAAA&#10;AAgAh07iQL/WPZf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6809740</wp:posOffset>
                </wp:positionV>
                <wp:extent cx="8890" cy="8890"/>
                <wp:effectExtent l="13970" t="15875" r="22860" b="20955"/>
                <wp:wrapNone/>
                <wp:docPr id="472" name="WS_polygon46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66" o:spid="_x0000_s1026" style="position:absolute;left:0pt;margin-left:420.6pt;margin-top:536.2pt;height:0.7pt;width:0.7pt;mso-position-horizontal-relative:page;mso-position-vertical-relative:page;z-index:-251654144;mso-width-relative:page;mso-height-relative:page;" fillcolor="#000000" filled="t" stroked="t" coordsize="8890,8890" o:gfxdata="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pt4&#10;SdgAAAANAQAADwAAAAAAAAABACAAAAAiAAAAZHJzL2Rvd25yZXYueG1sUEsBAhQAFAAAAAgAh07i&#10;QDBi5wf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6125845</wp:posOffset>
                </wp:positionH>
                <wp:positionV relativeFrom="page">
                  <wp:posOffset>6809740</wp:posOffset>
                </wp:positionV>
                <wp:extent cx="8890" cy="8890"/>
                <wp:effectExtent l="13970" t="15875" r="22860" b="20955"/>
                <wp:wrapNone/>
                <wp:docPr id="473" name="WS_polygon46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67" o:spid="_x0000_s1026" style="position:absolute;left:0pt;margin-left:482.35pt;margin-top:536.2pt;height:0.7pt;width:0.7pt;mso-position-horizontal-relative:page;mso-position-vertical-relative:page;z-index:-251654144;mso-width-relative:page;mso-height-relative:page;" fillcolor="#000000" filled="t" stroked="t" coordsize="8890,8890" o:gfxdata="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8p4&#10;q9gAAAANAQAADwAAAAAAAAABACAAAAAiAAAAZHJzL2Rvd25yZXYueG1sUEsBAhQAFAAAAAgAh07i&#10;QKNvQ3n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6907530</wp:posOffset>
                </wp:positionH>
                <wp:positionV relativeFrom="page">
                  <wp:posOffset>6809740</wp:posOffset>
                </wp:positionV>
                <wp:extent cx="9525" cy="8890"/>
                <wp:effectExtent l="14605" t="15240" r="21590" b="21590"/>
                <wp:wrapNone/>
                <wp:docPr id="474" name="WS_polygon468"/>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68" o:spid="_x0000_s1026" style="position:absolute;left:0pt;margin-left:543.9pt;margin-top:536.2pt;height:0.7pt;width:0.75pt;mso-position-horizontal-relative:page;mso-position-vertical-relative:page;z-index:-251654144;mso-width-relative:page;mso-height-relative:page;" fillcolor="#000000" filled="t" stroked="t" coordsize="9525,8890" o:gfxdata="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MJ8B4toAAAAPAQAADwAAAAAAAAABACAAAAAiAAAAZHJzL2Rvd25yZXYueG1sUEsBAhQAFAAA&#10;AAgAh07iQF9OtrL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7689215</wp:posOffset>
                </wp:positionH>
                <wp:positionV relativeFrom="page">
                  <wp:posOffset>6809740</wp:posOffset>
                </wp:positionV>
                <wp:extent cx="9525" cy="8890"/>
                <wp:effectExtent l="14605" t="15240" r="21590" b="21590"/>
                <wp:wrapNone/>
                <wp:docPr id="475" name="WS_polygon469"/>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69" o:spid="_x0000_s1026" style="position:absolute;left:0pt;margin-left:605.45pt;margin-top:536.2pt;height:0.7pt;width:0.75pt;mso-position-horizontal-relative:page;mso-position-vertical-relative:page;z-index:-251654144;mso-width-relative:page;mso-height-relative:page;" fillcolor="#000000" filled="t" stroked="t" coordsize="9525,8890" o:gfxdata="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MroZXbZAAAADwEAAA8AAAAAAAAAAQAgAAAAIgAAAGRycy9kb3ducmV2LnhtbFBLAQIUABQAAAAI&#10;AIdO4kDMQxLM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6809740</wp:posOffset>
                </wp:positionV>
                <wp:extent cx="8890" cy="8890"/>
                <wp:effectExtent l="13970" t="15875" r="22860" b="20955"/>
                <wp:wrapNone/>
                <wp:docPr id="478" name="group470"/>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476" name="WS_polygon47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477" name="WS_polygon47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470" o:spid="_x0000_s1026" o:spt="203" style="position:absolute;left:0pt;margin-left:667.15pt;margin-top:536.2pt;height:0.7pt;width:0.7pt;mso-position-horizontal-relative:page;mso-position-vertical-relative:page;z-index:-251654144;mso-width-relative:page;mso-height-relative:page;" coordsize="70,70" o:gfxdata="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NbBy43AAA&#10;AA8BAAAPAAAAAAAAAAEAIAAAACIAAABkcnMvZG93bnJldi54bWxQSwECFAAUAAAACACHTuJAoGwW&#10;iVMCAAB5BwAADgAAAAAAAAABACAAAAArAQAAZHJzL2Uyb0RvYy54bWxQSwUGAAAAAAYABgBZAQAA&#10;8AUAAAAA&#10;">
                <o:lock v:ext="edit" aspectratio="f"/>
                <v:shape id="WS_polygon471" o:spid="_x0000_s1026" style="position:absolute;left:0;top:0;height:70;width:70;" fillcolor="#000000" filled="t" stroked="t" coordsize="70,70" o:gfxdata="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Ec3p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472" o:spid="_x0000_s1026" style="position:absolute;left:0;top:0;height:70;width:70;" fillcolor="#000000" filled="t" stroked="t" coordsize="70,70" o:gfxdata="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Why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1692" w:type="dxa"/>
        <w:tblLayout w:type="autofit"/>
        <w:tblCellMar>
          <w:top w:w="0" w:type="dxa"/>
          <w:left w:w="0" w:type="dxa"/>
          <w:bottom w:w="0" w:type="dxa"/>
          <w:right w:w="0" w:type="dxa"/>
        </w:tblCellMar>
      </w:tblPr>
      <w:tblGrid>
        <w:gridCol w:w="1232"/>
        <w:gridCol w:w="1234"/>
        <w:gridCol w:w="1231"/>
        <w:gridCol w:w="1231"/>
        <w:gridCol w:w="1234"/>
        <w:gridCol w:w="1231"/>
        <w:gridCol w:w="1232"/>
        <w:gridCol w:w="1233"/>
      </w:tblGrid>
      <w:tr>
        <w:tblPrEx>
          <w:tblCellMar>
            <w:top w:w="0" w:type="dxa"/>
            <w:left w:w="0" w:type="dxa"/>
            <w:bottom w:w="0" w:type="dxa"/>
            <w:right w:w="0" w:type="dxa"/>
          </w:tblCellMar>
        </w:tblPrEx>
        <w:trPr>
          <w:trHeight w:val="1250" w:hRule="exact"/>
        </w:trPr>
        <w:tc>
          <w:tcPr>
            <w:tcW w:w="3697"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w:t>
            </w:r>
          </w:p>
          <w:p>
            <w:pPr>
              <w:autoSpaceDE w:val="0"/>
              <w:autoSpaceDN w:val="0"/>
              <w:bidi w:val="0"/>
              <w:spacing w:before="96" w:beforeAutospacing="0" w:afterAutospacing="0" w:line="314" w:lineRule="exact"/>
              <w:ind w:left="374"/>
              <w:jc w:val="left"/>
              <w:rPr>
                <w:rFonts w:hint="eastAsia"/>
              </w:rPr>
            </w:pPr>
            <w:r>
              <w:rPr>
                <w:rFonts w:ascii="微软雅黑" w:hAnsi="微软雅黑" w:eastAsia="微软雅黑" w:cs="微软雅黑"/>
                <w:bCs/>
                <w:color w:val="000000"/>
                <w:spacing w:val="0"/>
                <w:kern w:val="0"/>
                <w:sz w:val="24"/>
              </w:rPr>
              <w:t>度：</w:t>
            </w:r>
          </w:p>
          <w:p>
            <w:pPr>
              <w:autoSpaceDE w:val="0"/>
              <w:autoSpaceDN w:val="0"/>
              <w:bidi w:val="0"/>
              <w:spacing w:before="98" w:beforeAutospacing="0" w:afterAutospacing="0" w:line="315" w:lineRule="exact"/>
              <w:ind w:left="333"/>
              <w:jc w:val="left"/>
              <w:rPr>
                <w:rFonts w:hint="eastAsia"/>
              </w:rPr>
            </w:pPr>
            <w:r>
              <w:rPr>
                <w:rFonts w:ascii="微软雅黑" w:hAnsi="微软雅黑" w:eastAsia="微软雅黑" w:cs="微软雅黑"/>
                <w:bCs/>
                <w:color w:val="000000"/>
                <w:spacing w:val="-5"/>
                <w:w w:val="104"/>
                <w:kern w:val="0"/>
                <w:sz w:val="24"/>
              </w:rPr>
              <w:t>2022</w:t>
            </w:r>
          </w:p>
        </w:tc>
        <w:tc>
          <w:tcPr>
            <w:tcW w:w="4930" w:type="dxa"/>
            <w:gridSpan w:val="4"/>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3620"/>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2465"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22"/>
              <w:jc w:val="left"/>
              <w:rPr>
                <w:rFonts w:hint="eastAsia"/>
              </w:rPr>
            </w:pPr>
            <w:r>
              <w:rPr>
                <w:rFonts w:ascii="微软雅黑" w:hAnsi="微软雅黑" w:eastAsia="微软雅黑" w:cs="微软雅黑"/>
                <w:b/>
                <w:bCs/>
                <w:color w:val="000000"/>
                <w:spacing w:val="-3"/>
                <w:w w:val="102"/>
                <w:kern w:val="0"/>
                <w:sz w:val="21"/>
              </w:rPr>
              <w:t>收入</w:t>
            </w:r>
          </w:p>
        </w:tc>
        <w:tc>
          <w:tcPr>
            <w:tcW w:w="6161"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2870"/>
              <w:jc w:val="left"/>
              <w:rPr>
                <w:rFonts w:hint="eastAsia"/>
              </w:rPr>
            </w:pPr>
            <w:r>
              <w:rPr>
                <w:rFonts w:ascii="微软雅黑" w:hAnsi="微软雅黑" w:eastAsia="微软雅黑" w:cs="微软雅黑"/>
                <w:b/>
                <w:bCs/>
                <w:color w:val="000000"/>
                <w:spacing w:val="-3"/>
                <w:w w:val="102"/>
                <w:kern w:val="0"/>
                <w:sz w:val="21"/>
              </w:rPr>
              <w:t>支出</w:t>
            </w:r>
          </w:p>
        </w:tc>
      </w:tr>
      <w:tr>
        <w:tblPrEx>
          <w:tblCellMar>
            <w:top w:w="0" w:type="dxa"/>
            <w:left w:w="0" w:type="dxa"/>
            <w:bottom w:w="0" w:type="dxa"/>
            <w:right w:w="0" w:type="dxa"/>
          </w:tblCellMar>
        </w:tblPrEx>
        <w:trPr>
          <w:trHeight w:val="1095" w:hRule="exact"/>
        </w:trPr>
        <w:tc>
          <w:tcPr>
            <w:tcW w:w="123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金额</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3"/>
                <w:kern w:val="0"/>
                <w:sz w:val="21"/>
              </w:rPr>
              <w:t xml:space="preserve"> </w:t>
            </w:r>
            <w:r>
              <w:rPr>
                <w:rFonts w:ascii="微软雅黑" w:hAnsi="微软雅黑" w:eastAsia="微软雅黑" w:cs="微软雅黑"/>
                <w:b/>
                <w:bCs/>
                <w:color w:val="000000"/>
                <w:spacing w:val="0"/>
                <w:kern w:val="0"/>
                <w:sz w:val="21"/>
              </w:rPr>
              <w:t>目</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合计</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一般</w:t>
            </w:r>
            <w:r>
              <w:rPr>
                <w:rFonts w:ascii="微软雅黑" w:hAnsi="微软雅黑" w:eastAsia="微软雅黑" w:cs="微软雅黑"/>
                <w:b/>
                <w:bCs/>
                <w:color w:val="000000"/>
                <w:spacing w:val="3"/>
                <w:w w:val="98"/>
                <w:kern w:val="0"/>
                <w:sz w:val="21"/>
              </w:rPr>
              <w:t>公</w:t>
            </w:r>
            <w:r>
              <w:rPr>
                <w:rFonts w:ascii="微软雅黑" w:hAnsi="微软雅黑" w:eastAsia="微软雅黑" w:cs="微软雅黑"/>
                <w:b/>
                <w:bCs/>
                <w:color w:val="000000"/>
                <w:spacing w:val="15"/>
                <w:w w:val="92"/>
                <w:kern w:val="0"/>
                <w:sz w:val="21"/>
              </w:rPr>
              <w:t>共</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财</w:t>
            </w:r>
            <w:r>
              <w:rPr>
                <w:rFonts w:ascii="微软雅黑" w:hAnsi="微软雅黑" w:eastAsia="微软雅黑" w:cs="微软雅黑"/>
                <w:b/>
                <w:bCs/>
                <w:color w:val="000000"/>
                <w:spacing w:val="15"/>
                <w:w w:val="92"/>
                <w:kern w:val="0"/>
                <w:sz w:val="21"/>
              </w:rPr>
              <w:t>政</w:t>
            </w:r>
          </w:p>
          <w:p>
            <w:pPr>
              <w:autoSpaceDE w:val="0"/>
              <w:autoSpaceDN w:val="0"/>
              <w:bidi w:val="0"/>
              <w:spacing w:before="83"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拨款</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政府</w:t>
            </w:r>
            <w:r>
              <w:rPr>
                <w:rFonts w:ascii="微软雅黑" w:hAnsi="微软雅黑" w:eastAsia="微软雅黑" w:cs="微软雅黑"/>
                <w:b/>
                <w:bCs/>
                <w:color w:val="000000"/>
                <w:spacing w:val="3"/>
                <w:w w:val="98"/>
                <w:kern w:val="0"/>
                <w:sz w:val="21"/>
              </w:rPr>
              <w:t>性</w:t>
            </w:r>
            <w:r>
              <w:rPr>
                <w:rFonts w:ascii="微软雅黑" w:hAnsi="微软雅黑" w:eastAsia="微软雅黑" w:cs="微软雅黑"/>
                <w:b/>
                <w:bCs/>
                <w:color w:val="000000"/>
                <w:spacing w:val="15"/>
                <w:w w:val="92"/>
                <w:kern w:val="0"/>
                <w:sz w:val="21"/>
              </w:rPr>
              <w:t>基</w:t>
            </w:r>
          </w:p>
          <w:p>
            <w:pPr>
              <w:autoSpaceDE w:val="0"/>
              <w:autoSpaceDN w:val="0"/>
              <w:bidi w:val="0"/>
              <w:spacing w:before="83"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金预</w:t>
            </w:r>
            <w:r>
              <w:rPr>
                <w:rFonts w:ascii="微软雅黑" w:hAnsi="微软雅黑" w:eastAsia="微软雅黑" w:cs="微软雅黑"/>
                <w:b/>
                <w:bCs/>
                <w:color w:val="000000"/>
                <w:spacing w:val="3"/>
                <w:w w:val="98"/>
                <w:kern w:val="0"/>
                <w:sz w:val="21"/>
              </w:rPr>
              <w:t>算</w:t>
            </w:r>
            <w:r>
              <w:rPr>
                <w:rFonts w:ascii="微软雅黑" w:hAnsi="微软雅黑" w:eastAsia="微软雅黑" w:cs="微软雅黑"/>
                <w:b/>
                <w:bCs/>
                <w:color w:val="000000"/>
                <w:spacing w:val="15"/>
                <w:w w:val="92"/>
                <w:kern w:val="0"/>
                <w:sz w:val="21"/>
              </w:rPr>
              <w:t>财</w:t>
            </w:r>
          </w:p>
          <w:p>
            <w:pPr>
              <w:autoSpaceDE w:val="0"/>
              <w:autoSpaceDN w:val="0"/>
              <w:bidi w:val="0"/>
              <w:spacing w:before="83" w:beforeAutospacing="0" w:afterAutospacing="0" w:line="277" w:lineRule="exact"/>
              <w:ind w:left="176"/>
              <w:jc w:val="left"/>
              <w:rPr>
                <w:rFonts w:hint="eastAsia"/>
              </w:rPr>
            </w:pPr>
            <w:r>
              <w:rPr>
                <w:rFonts w:ascii="微软雅黑" w:hAnsi="微软雅黑" w:eastAsia="微软雅黑" w:cs="微软雅黑"/>
                <w:b/>
                <w:bCs/>
                <w:color w:val="000000"/>
                <w:spacing w:val="-3"/>
                <w:w w:val="102"/>
                <w:kern w:val="0"/>
                <w:sz w:val="21"/>
              </w:rPr>
              <w:t>政</w:t>
            </w:r>
            <w:r>
              <w:rPr>
                <w:rFonts w:ascii="微软雅黑" w:hAnsi="微软雅黑" w:eastAsia="微软雅黑" w:cs="微软雅黑"/>
                <w:b/>
                <w:bCs/>
                <w:color w:val="000000"/>
                <w:spacing w:val="187"/>
                <w:kern w:val="0"/>
                <w:sz w:val="21"/>
              </w:rPr>
              <w:t xml:space="preserve"> </w:t>
            </w:r>
            <w:r>
              <w:rPr>
                <w:rFonts w:ascii="微软雅黑" w:hAnsi="微软雅黑" w:eastAsia="微软雅黑" w:cs="微软雅黑"/>
                <w:b/>
                <w:bCs/>
                <w:color w:val="000000"/>
                <w:spacing w:val="-3"/>
                <w:w w:val="102"/>
                <w:kern w:val="0"/>
                <w:sz w:val="21"/>
              </w:rPr>
              <w:t>拨款</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国有</w:t>
            </w:r>
            <w:r>
              <w:rPr>
                <w:rFonts w:ascii="微软雅黑" w:hAnsi="微软雅黑" w:eastAsia="微软雅黑" w:cs="微软雅黑"/>
                <w:b/>
                <w:bCs/>
                <w:color w:val="000000"/>
                <w:spacing w:val="3"/>
                <w:w w:val="98"/>
                <w:kern w:val="0"/>
                <w:sz w:val="21"/>
              </w:rPr>
              <w:t>资</w:t>
            </w:r>
            <w:r>
              <w:rPr>
                <w:rFonts w:ascii="微软雅黑" w:hAnsi="微软雅黑" w:eastAsia="微软雅黑" w:cs="微软雅黑"/>
                <w:b/>
                <w:bCs/>
                <w:color w:val="000000"/>
                <w:spacing w:val="15"/>
                <w:w w:val="92"/>
                <w:kern w:val="0"/>
                <w:sz w:val="21"/>
              </w:rPr>
              <w:t>本</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预</w:t>
            </w:r>
            <w:r>
              <w:rPr>
                <w:rFonts w:ascii="微软雅黑" w:hAnsi="微软雅黑" w:eastAsia="微软雅黑" w:cs="微软雅黑"/>
                <w:b/>
                <w:bCs/>
                <w:color w:val="000000"/>
                <w:spacing w:val="15"/>
                <w:w w:val="92"/>
                <w:kern w:val="0"/>
                <w:sz w:val="21"/>
              </w:rPr>
              <w:t>算</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财政</w:t>
            </w:r>
            <w:r>
              <w:rPr>
                <w:rFonts w:ascii="微软雅黑" w:hAnsi="微软雅黑" w:eastAsia="微软雅黑" w:cs="微软雅黑"/>
                <w:b/>
                <w:bCs/>
                <w:color w:val="000000"/>
                <w:spacing w:val="3"/>
                <w:w w:val="98"/>
                <w:kern w:val="0"/>
                <w:sz w:val="21"/>
              </w:rPr>
              <w:t>拨</w:t>
            </w:r>
            <w:r>
              <w:rPr>
                <w:rFonts w:ascii="微软雅黑" w:hAnsi="微软雅黑" w:eastAsia="微软雅黑" w:cs="微软雅黑"/>
                <w:b/>
                <w:bCs/>
                <w:color w:val="000000"/>
                <w:spacing w:val="15"/>
                <w:w w:val="92"/>
                <w:kern w:val="0"/>
                <w:sz w:val="21"/>
              </w:rPr>
              <w:t>款</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栏次</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1</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2</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3</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4</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5</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6</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7</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费用</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45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1"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30</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三十</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抗</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疫特</w:t>
            </w:r>
            <w:r>
              <w:rPr>
                <w:rFonts w:ascii="微软雅黑" w:hAnsi="微软雅黑" w:eastAsia="微软雅黑" w:cs="微软雅黑"/>
                <w:bCs/>
                <w:color w:val="000000"/>
                <w:spacing w:val="-1"/>
                <w:kern w:val="0"/>
                <w:sz w:val="21"/>
              </w:rPr>
              <w:t>别</w:t>
            </w:r>
            <w:r>
              <w:rPr>
                <w:rFonts w:ascii="微软雅黑" w:hAnsi="微软雅黑" w:eastAsia="微软雅黑" w:cs="微软雅黑"/>
                <w:bCs/>
                <w:color w:val="000000"/>
                <w:spacing w:val="1"/>
                <w:kern w:val="0"/>
                <w:sz w:val="21"/>
              </w:rPr>
              <w:t>国</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债安</w:t>
            </w:r>
            <w:r>
              <w:rPr>
                <w:rFonts w:ascii="微软雅黑" w:hAnsi="微软雅黑" w:eastAsia="微软雅黑" w:cs="微软雅黑"/>
                <w:bCs/>
                <w:color w:val="000000"/>
                <w:spacing w:val="-1"/>
                <w:kern w:val="0"/>
                <w:sz w:val="21"/>
              </w:rPr>
              <w:t>排</w:t>
            </w:r>
            <w:r>
              <w:rPr>
                <w:rFonts w:ascii="微软雅黑" w:hAnsi="微软雅黑" w:eastAsia="微软雅黑" w:cs="微软雅黑"/>
                <w:bCs/>
                <w:color w:val="000000"/>
                <w:spacing w:val="1"/>
                <w:kern w:val="0"/>
                <w:sz w:val="21"/>
              </w:rPr>
              <w:t>的</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31</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本年</w:t>
            </w:r>
            <w:r>
              <w:rPr>
                <w:rFonts w:ascii="微软雅黑" w:hAnsi="微软雅黑" w:eastAsia="微软雅黑" w:cs="微软雅黑"/>
                <w:b/>
                <w:bCs/>
                <w:color w:val="000000"/>
                <w:spacing w:val="3"/>
                <w:w w:val="98"/>
                <w:kern w:val="0"/>
                <w:sz w:val="21"/>
              </w:rPr>
              <w:t>收</w:t>
            </w:r>
            <w:r>
              <w:rPr>
                <w:rFonts w:ascii="微软雅黑" w:hAnsi="微软雅黑" w:eastAsia="微软雅黑" w:cs="微软雅黑"/>
                <w:b/>
                <w:bCs/>
                <w:color w:val="000000"/>
                <w:spacing w:val="15"/>
                <w:w w:val="92"/>
                <w:kern w:val="0"/>
                <w:sz w:val="21"/>
              </w:rPr>
              <w:t>入</w:t>
            </w:r>
          </w:p>
          <w:p>
            <w:pPr>
              <w:autoSpaceDE w:val="0"/>
              <w:autoSpaceDN w:val="0"/>
              <w:bidi w:val="0"/>
              <w:spacing w:before="83"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合计</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15"/>
              <w:jc w:val="left"/>
              <w:rPr>
                <w:rFonts w:hint="eastAsia"/>
              </w:rPr>
            </w:pPr>
            <w:r>
              <w:rPr>
                <w:rFonts w:ascii="微软雅黑" w:hAnsi="微软雅黑" w:eastAsia="微软雅黑" w:cs="微软雅黑"/>
                <w:b/>
                <w:bCs/>
                <w:color w:val="000000"/>
                <w:spacing w:val="-1"/>
                <w:w w:val="101"/>
                <w:kern w:val="0"/>
                <w:sz w:val="21"/>
              </w:rPr>
              <w:t>240.41</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本年</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p>
            <w:pPr>
              <w:autoSpaceDE w:val="0"/>
              <w:autoSpaceDN w:val="0"/>
              <w:bidi w:val="0"/>
              <w:spacing w:before="83"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合计</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15"/>
              <w:jc w:val="left"/>
              <w:rPr>
                <w:rFonts w:hint="eastAsia"/>
              </w:rPr>
            </w:pPr>
            <w:r>
              <w:rPr>
                <w:rFonts w:ascii="微软雅黑" w:hAnsi="微软雅黑" w:eastAsia="微软雅黑" w:cs="微软雅黑"/>
                <w:b/>
                <w:bCs/>
                <w:color w:val="000000"/>
                <w:spacing w:val="-1"/>
                <w:w w:val="101"/>
                <w:kern w:val="0"/>
                <w:sz w:val="21"/>
              </w:rPr>
              <w:t>240.68</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15"/>
              <w:jc w:val="left"/>
              <w:rPr>
                <w:rFonts w:hint="eastAsia"/>
              </w:rPr>
            </w:pPr>
            <w:r>
              <w:rPr>
                <w:rFonts w:ascii="微软雅黑" w:hAnsi="微软雅黑" w:eastAsia="微软雅黑" w:cs="微软雅黑"/>
                <w:b/>
                <w:bCs/>
                <w:color w:val="000000"/>
                <w:spacing w:val="-1"/>
                <w:w w:val="101"/>
                <w:kern w:val="0"/>
                <w:sz w:val="21"/>
              </w:rPr>
              <w:t>220.68</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545"/>
              <w:jc w:val="left"/>
              <w:rPr>
                <w:rFonts w:hint="eastAsia"/>
              </w:rPr>
            </w:pPr>
            <w:r>
              <w:rPr>
                <w:rFonts w:ascii="微软雅黑" w:hAnsi="微软雅黑" w:eastAsia="微软雅黑" w:cs="微软雅黑"/>
                <w:b/>
                <w:bCs/>
                <w:color w:val="000000"/>
                <w:spacing w:val="0"/>
                <w:kern w:val="0"/>
                <w:sz w:val="21"/>
              </w:rPr>
              <w:t>20.00</w:t>
            </w: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5"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32</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年初</w:t>
            </w:r>
            <w:r>
              <w:rPr>
                <w:rFonts w:ascii="微软雅黑" w:hAnsi="微软雅黑" w:eastAsia="微软雅黑" w:cs="微软雅黑"/>
                <w:bCs/>
                <w:color w:val="000000"/>
                <w:spacing w:val="-1"/>
                <w:kern w:val="0"/>
                <w:sz w:val="21"/>
              </w:rPr>
              <w:t>财</w:t>
            </w:r>
            <w:r>
              <w:rPr>
                <w:rFonts w:ascii="微软雅黑" w:hAnsi="微软雅黑" w:eastAsia="微软雅黑" w:cs="微软雅黑"/>
                <w:bCs/>
                <w:color w:val="000000"/>
                <w:spacing w:val="1"/>
                <w:kern w:val="0"/>
                <w:sz w:val="21"/>
              </w:rPr>
              <w:t>政</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拨款</w:t>
            </w:r>
            <w:r>
              <w:rPr>
                <w:rFonts w:ascii="微软雅黑" w:hAnsi="微软雅黑" w:eastAsia="微软雅黑" w:cs="微软雅黑"/>
                <w:bCs/>
                <w:color w:val="000000"/>
                <w:spacing w:val="-1"/>
                <w:kern w:val="0"/>
                <w:sz w:val="21"/>
              </w:rPr>
              <w:t>结</w:t>
            </w:r>
            <w:r>
              <w:rPr>
                <w:rFonts w:ascii="微软雅黑" w:hAnsi="微软雅黑" w:eastAsia="微软雅黑" w:cs="微软雅黑"/>
                <w:bCs/>
                <w:color w:val="000000"/>
                <w:spacing w:val="1"/>
                <w:kern w:val="0"/>
                <w:sz w:val="21"/>
              </w:rPr>
              <w:t>转</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和结余</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703"/>
              <w:jc w:val="left"/>
              <w:rPr>
                <w:rFonts w:hint="eastAsia"/>
              </w:rPr>
            </w:pPr>
            <w:r>
              <w:rPr>
                <w:rFonts w:ascii="微软雅黑" w:hAnsi="微软雅黑" w:eastAsia="微软雅黑" w:cs="微软雅黑"/>
                <w:bCs/>
                <w:color w:val="000000"/>
                <w:spacing w:val="-5"/>
                <w:w w:val="105"/>
                <w:kern w:val="0"/>
                <w:sz w:val="21"/>
              </w:rPr>
              <w:t>0.27</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年末</w:t>
            </w:r>
            <w:r>
              <w:rPr>
                <w:rFonts w:ascii="微软雅黑" w:hAnsi="微软雅黑" w:eastAsia="微软雅黑" w:cs="微软雅黑"/>
                <w:bCs/>
                <w:color w:val="000000"/>
                <w:spacing w:val="-1"/>
                <w:kern w:val="0"/>
                <w:sz w:val="21"/>
              </w:rPr>
              <w:t>财</w:t>
            </w:r>
            <w:r>
              <w:rPr>
                <w:rFonts w:ascii="微软雅黑" w:hAnsi="微软雅黑" w:eastAsia="微软雅黑" w:cs="微软雅黑"/>
                <w:bCs/>
                <w:color w:val="000000"/>
                <w:spacing w:val="1"/>
                <w:kern w:val="0"/>
                <w:sz w:val="21"/>
              </w:rPr>
              <w:t>政</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拨款</w:t>
            </w:r>
            <w:r>
              <w:rPr>
                <w:rFonts w:ascii="微软雅黑" w:hAnsi="微软雅黑" w:eastAsia="微软雅黑" w:cs="微软雅黑"/>
                <w:bCs/>
                <w:color w:val="000000"/>
                <w:spacing w:val="-1"/>
                <w:kern w:val="0"/>
                <w:sz w:val="21"/>
              </w:rPr>
              <w:t>结</w:t>
            </w:r>
            <w:r>
              <w:rPr>
                <w:rFonts w:ascii="微软雅黑" w:hAnsi="微软雅黑" w:eastAsia="微软雅黑" w:cs="微软雅黑"/>
                <w:bCs/>
                <w:color w:val="000000"/>
                <w:spacing w:val="1"/>
                <w:kern w:val="0"/>
                <w:sz w:val="21"/>
              </w:rPr>
              <w:t>转</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和结余</w:t>
            </w: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33</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一、</w:t>
            </w:r>
            <w:r>
              <w:rPr>
                <w:rFonts w:ascii="微软雅黑" w:hAnsi="微软雅黑" w:eastAsia="微软雅黑" w:cs="微软雅黑"/>
                <w:bCs/>
                <w:color w:val="000000"/>
                <w:spacing w:val="-1"/>
                <w:kern w:val="0"/>
                <w:sz w:val="21"/>
              </w:rPr>
              <w:t>一</w:t>
            </w:r>
            <w:r>
              <w:rPr>
                <w:rFonts w:ascii="微软雅黑" w:hAnsi="微软雅黑" w:eastAsia="微软雅黑" w:cs="微软雅黑"/>
                <w:bCs/>
                <w:color w:val="000000"/>
                <w:spacing w:val="1"/>
                <w:kern w:val="0"/>
                <w:sz w:val="21"/>
              </w:rPr>
              <w:t>般</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公共</w:t>
            </w:r>
            <w:r>
              <w:rPr>
                <w:rFonts w:ascii="微软雅黑" w:hAnsi="微软雅黑" w:eastAsia="微软雅黑" w:cs="微软雅黑"/>
                <w:bCs/>
                <w:color w:val="000000"/>
                <w:spacing w:val="-1"/>
                <w:kern w:val="0"/>
                <w:sz w:val="21"/>
              </w:rPr>
              <w:t>预</w:t>
            </w:r>
            <w:r>
              <w:rPr>
                <w:rFonts w:ascii="微软雅黑" w:hAnsi="微软雅黑" w:eastAsia="微软雅黑" w:cs="微软雅黑"/>
                <w:bCs/>
                <w:color w:val="000000"/>
                <w:spacing w:val="1"/>
                <w:kern w:val="0"/>
                <w:sz w:val="21"/>
              </w:rPr>
              <w:t>算</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拨款</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703"/>
              <w:jc w:val="left"/>
              <w:rPr>
                <w:rFonts w:hint="eastAsia"/>
              </w:rPr>
            </w:pPr>
            <w:r>
              <w:rPr>
                <w:rFonts w:ascii="微软雅黑" w:hAnsi="微软雅黑" w:eastAsia="微软雅黑" w:cs="微软雅黑"/>
                <w:bCs/>
                <w:color w:val="000000"/>
                <w:spacing w:val="-5"/>
                <w:w w:val="105"/>
                <w:kern w:val="0"/>
                <w:sz w:val="21"/>
              </w:rPr>
              <w:t>0.27</w:t>
            </w: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5"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34</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二、</w:t>
            </w:r>
            <w:r>
              <w:rPr>
                <w:rFonts w:ascii="微软雅黑" w:hAnsi="微软雅黑" w:eastAsia="微软雅黑" w:cs="微软雅黑"/>
                <w:bCs/>
                <w:color w:val="000000"/>
                <w:spacing w:val="-1"/>
                <w:kern w:val="0"/>
                <w:sz w:val="21"/>
              </w:rPr>
              <w:t>政</w:t>
            </w:r>
            <w:r>
              <w:rPr>
                <w:rFonts w:ascii="微软雅黑" w:hAnsi="微软雅黑" w:eastAsia="微软雅黑" w:cs="微软雅黑"/>
                <w:bCs/>
                <w:color w:val="000000"/>
                <w:spacing w:val="1"/>
                <w:kern w:val="0"/>
                <w:sz w:val="21"/>
              </w:rPr>
              <w:t>府</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性基</w:t>
            </w:r>
            <w:r>
              <w:rPr>
                <w:rFonts w:ascii="微软雅黑" w:hAnsi="微软雅黑" w:eastAsia="微软雅黑" w:cs="微软雅黑"/>
                <w:bCs/>
                <w:color w:val="000000"/>
                <w:spacing w:val="-1"/>
                <w:kern w:val="0"/>
                <w:sz w:val="21"/>
              </w:rPr>
              <w:t>金</w:t>
            </w:r>
            <w:r>
              <w:rPr>
                <w:rFonts w:ascii="微软雅黑" w:hAnsi="微软雅黑" w:eastAsia="微软雅黑" w:cs="微软雅黑"/>
                <w:bCs/>
                <w:color w:val="000000"/>
                <w:spacing w:val="1"/>
                <w:kern w:val="0"/>
                <w:sz w:val="21"/>
              </w:rPr>
              <w:t>预</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算拨款</w:t>
            </w: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23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92"/>
              <w:jc w:val="left"/>
              <w:rPr>
                <w:rFonts w:hint="eastAsia"/>
              </w:rPr>
            </w:pPr>
            <w:r>
              <w:rPr>
                <w:rFonts w:ascii="微软雅黑" w:hAnsi="微软雅黑" w:eastAsia="微软雅黑" w:cs="微软雅黑"/>
                <w:bCs/>
                <w:color w:val="000000"/>
                <w:spacing w:val="0"/>
                <w:w w:val="101"/>
                <w:kern w:val="0"/>
                <w:sz w:val="21"/>
              </w:rPr>
              <w:t>35</w:t>
            </w:r>
          </w:p>
        </w:tc>
        <w:tc>
          <w:tcPr>
            <w:tcW w:w="123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三、</w:t>
            </w:r>
            <w:r>
              <w:rPr>
                <w:rFonts w:ascii="微软雅黑" w:hAnsi="微软雅黑" w:eastAsia="微软雅黑" w:cs="微软雅黑"/>
                <w:bCs/>
                <w:color w:val="000000"/>
                <w:spacing w:val="-1"/>
                <w:kern w:val="0"/>
                <w:sz w:val="21"/>
              </w:rPr>
              <w:t>国</w:t>
            </w:r>
            <w:r>
              <w:rPr>
                <w:rFonts w:ascii="微软雅黑" w:hAnsi="微软雅黑" w:eastAsia="微软雅黑" w:cs="微软雅黑"/>
                <w:bCs/>
                <w:color w:val="000000"/>
                <w:spacing w:val="1"/>
                <w:kern w:val="0"/>
                <w:sz w:val="21"/>
              </w:rPr>
              <w:t>有</w:t>
            </w:r>
          </w:p>
        </w:tc>
        <w:tc>
          <w:tcPr>
            <w:tcW w:w="1231"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tc>
        <w:tc>
          <w:tcPr>
            <w:tcW w:w="1234" w:type="dxa"/>
            <w:tcBorders>
              <w:top w:val="single" w:color="000000" w:sz="6" w:space="0"/>
              <w:left w:val="single" w:color="000000" w:sz="6" w:space="0"/>
              <w:bottom w:val="single" w:color="000000" w:sz="6" w:space="0"/>
              <w:right w:val="single" w:color="000000" w:sz="6" w:space="0"/>
            </w:tcBorders>
          </w:tcPr>
          <w:p/>
        </w:tc>
        <w:tc>
          <w:tcPr>
            <w:tcW w:w="1231" w:type="dxa"/>
            <w:tcBorders>
              <w:top w:val="single" w:color="000000" w:sz="6" w:space="0"/>
              <w:left w:val="single" w:color="000000" w:sz="6" w:space="0"/>
              <w:bottom w:val="single" w:color="000000" w:sz="6" w:space="0"/>
              <w:right w:val="single" w:color="000000" w:sz="6" w:space="0"/>
            </w:tcBorders>
          </w:tcPr>
          <w:p/>
        </w:tc>
        <w:tc>
          <w:tcPr>
            <w:tcW w:w="1232" w:type="dxa"/>
            <w:tcBorders>
              <w:top w:val="single" w:color="000000" w:sz="6" w:space="0"/>
              <w:left w:val="single" w:color="000000" w:sz="6" w:space="0"/>
              <w:bottom w:val="single" w:color="000000" w:sz="6" w:space="0"/>
              <w:right w:val="single" w:color="000000" w:sz="6" w:space="0"/>
            </w:tcBorders>
          </w:tcPr>
          <w:p/>
        </w:tc>
        <w:tc>
          <w:tcPr>
            <w:tcW w:w="1233"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918" w:bottom="419" w:left="1800" w:header="851" w:footer="419" w:gutter="0"/>
          <w:cols w:space="0" w:num="1"/>
        </w:sectPr>
      </w:pPr>
    </w:p>
    <w:p>
      <w:pPr>
        <w:autoSpaceDE w:val="0"/>
        <w:autoSpaceDN w:val="0"/>
        <w:bidi w:val="0"/>
        <w:spacing w:before="185" w:beforeAutospacing="0" w:afterAutospacing="0" w:line="265" w:lineRule="exact"/>
        <w:ind w:left="13782"/>
        <w:jc w:val="left"/>
        <w:rPr>
          <w:rFonts w:hint="eastAsia"/>
        </w:rPr>
      </w:pPr>
      <w:r>
        <w:rPr>
          <w:rFonts w:ascii="Times New Roman" w:hAnsi="Times New Roman" w:eastAsia="Times New Roman" w:cs="Times New Roman"/>
          <w:bCs/>
          <w:color w:val="000000"/>
          <w:spacing w:val="0"/>
          <w:kern w:val="0"/>
          <w:sz w:val="24"/>
        </w:rPr>
        <w:t>15</w:t>
      </w:r>
    </w:p>
    <w:p>
      <w:pPr>
        <w:spacing w:beforeAutospacing="0" w:afterAutospacing="0" w:line="14" w:lineRule="exact"/>
        <w:jc w:val="center"/>
        <w:sectPr>
          <w:type w:val="continuous"/>
          <w:pgSz w:w="16840" w:h="11900"/>
          <w:pgMar w:top="1354" w:right="918" w:bottom="419" w:left="1800" w:header="851" w:footer="419" w:gutter="0"/>
          <w:cols w:space="720" w:num="1"/>
        </w:sectPr>
      </w:pPr>
    </w:p>
    <w:p>
      <w:pPr>
        <w:spacing w:beforeAutospacing="0" w:afterAutospacing="0" w:line="14" w:lineRule="exact"/>
        <w:jc w:val="center"/>
        <w:sectPr>
          <w:pgSz w:w="16840" w:h="11900"/>
          <w:pgMar w:top="1354" w:right="1800" w:bottom="419" w:left="1020" w:header="851" w:footer="419" w:gutter="0"/>
          <w:cols w:space="720" w:num="1"/>
        </w:sectPr>
      </w:pPr>
      <w:bookmarkStart w:id="17" w:name="_bookmark17"/>
      <w:bookmarkEnd w:id="17"/>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1658620</wp:posOffset>
                </wp:positionV>
                <wp:extent cx="8890" cy="8890"/>
                <wp:effectExtent l="13970" t="15875" r="22860" b="20955"/>
                <wp:wrapNone/>
                <wp:docPr id="479" name="WS_polygon47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73" o:spid="_x0000_s1026" style="position:absolute;left:0pt;margin-left:174.2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4NUV&#10;YtgAAAALAQAADwAAAAAAAAABACAAAAAiAAAAZHJzL2Rvd25yZXYueG1sUEsBAhQAFAAAAAgAh07i&#10;QML59/7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1658620</wp:posOffset>
                </wp:positionV>
                <wp:extent cx="8890" cy="8890"/>
                <wp:effectExtent l="13970" t="15875" r="22860" b="20955"/>
                <wp:wrapNone/>
                <wp:docPr id="480" name="WS_polygon47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74" o:spid="_x0000_s1026" style="position:absolute;left:0pt;margin-left:667.15pt;margin-top:130.6pt;height:0.7pt;width:0.7pt;mso-position-horizontal-relative:page;mso-position-vertical-relative:page;z-index:-251654144;mso-width-relative:page;mso-height-relative:page;" fillcolor="#000000" filled="t" stroked="t" coordsize="8890,8890" o:gfxdata="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CeqYnX&#10;AAAADQEAAA8AAAAAAAAAAQAgAAAAIgAAAGRycy9kb3ducmV2LnhtbFBLAQIUABQAAAAIAIdO4kDC&#10;SPvu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1902460</wp:posOffset>
                </wp:positionV>
                <wp:extent cx="8890" cy="8890"/>
                <wp:effectExtent l="13970" t="15875" r="22860" b="20955"/>
                <wp:wrapNone/>
                <wp:docPr id="481" name="WS_polygon47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75" o:spid="_x0000_s1026" style="position:absolute;left:0pt;margin-left:174.2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gz1S&#10;Q9gAAAALAQAADwAAAAAAAAABACAAAAAiAAAAZHJzL2Rvd25yZXYueG1sUEsBAhQAFAAAAAgAh07i&#10;QFFFX5D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1902460</wp:posOffset>
                </wp:positionV>
                <wp:extent cx="8890" cy="8890"/>
                <wp:effectExtent l="13970" t="15875" r="22860" b="20955"/>
                <wp:wrapNone/>
                <wp:docPr id="482" name="WS_polygon47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76" o:spid="_x0000_s1026" style="position:absolute;left:0pt;margin-left:667.15pt;margin-top:149.8pt;height:0.7pt;width:0.7pt;mso-position-horizontal-relative:page;mso-position-vertical-relative:page;z-index:-251654144;mso-width-relative:page;mso-height-relative:page;" fillcolor="#000000" filled="t" stroked="t" coordsize="8890,8890" o:gfxdata="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2Hs&#10;mNgAAAANAQAADwAAAAAAAAABACAAAAAiAAAAZHJzL2Rvd25yZXYueG1sUEsBAhQAFAAAAAgAh07i&#10;QORTsxP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2597785</wp:posOffset>
                </wp:positionV>
                <wp:extent cx="8890" cy="8890"/>
                <wp:effectExtent l="13970" t="15875" r="22860" b="20955"/>
                <wp:wrapNone/>
                <wp:docPr id="483" name="WS_polygon47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77" o:spid="_x0000_s1026" style="position:absolute;left:0pt;margin-left:174.2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MYqXU&#10;1wAAAAsBAAAPAAAAAAAAAAEAIAAAACIAAABkcnMvZG93bnJldi54bWxQSwECFAAUAAAACACHTuJA&#10;d14Xb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2597785</wp:posOffset>
                </wp:positionV>
                <wp:extent cx="8890" cy="8890"/>
                <wp:effectExtent l="13970" t="15875" r="22860" b="20955"/>
                <wp:wrapNone/>
                <wp:docPr id="484" name="WS_polygon47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78" o:spid="_x0000_s1026" style="position:absolute;left:0pt;margin-left:667.15pt;margin-top:204.55pt;height:0.7pt;width:0.7pt;mso-position-horizontal-relative:page;mso-position-vertical-relative:page;z-index:-251654144;mso-width-relative:page;mso-height-relative:page;" fillcolor="#000000" filled="t" stroked="t" coordsize="8890,8890" o:gfxdata="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Ttj+fX&#10;AAAADQEAAA8AAAAAAAAAAQAgAAAAIgAAAGRycy9kb3ducmV2LnhtbFBLAQIUABQAAAAIAIdO4kCx&#10;3dS1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2841625</wp:posOffset>
                </wp:positionV>
                <wp:extent cx="8890" cy="8890"/>
                <wp:effectExtent l="13970" t="15875" r="22860" b="20955"/>
                <wp:wrapNone/>
                <wp:docPr id="485" name="WS_polygon47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79" o:spid="_x0000_s1026" style="position:absolute;left:0pt;margin-left:174.2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yOH&#10;1wAAAAsBAAAPAAAAAAAAAAEAIAAAACIAAABkcnMvZG93bnJldi54bWxQSwECFAAUAAAACACHTuJA&#10;ItBwy+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2841625</wp:posOffset>
                </wp:positionV>
                <wp:extent cx="8890" cy="8890"/>
                <wp:effectExtent l="13970" t="15875" r="22860" b="20955"/>
                <wp:wrapNone/>
                <wp:docPr id="486" name="WS_polygon48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80" o:spid="_x0000_s1026" style="position:absolute;left:0pt;margin-left:667.15pt;margin-top:223.75pt;height:0.7pt;width:0.7pt;mso-position-horizontal-relative:page;mso-position-vertical-relative:page;z-index:-251654144;mso-width-relative:page;mso-height-relative:page;" fillcolor="#000000" filled="t" stroked="t" coordsize="8890,8890" o:gfxdata="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HoT+dcA&#10;AAANAQAADwAAAAAAAAABACAAAAAiAAAAZHJzL2Rvd25yZXYueG1sUEsBAhQAFAAAAAgAh07iQCNF&#10;qGD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3309620</wp:posOffset>
                </wp:positionV>
                <wp:extent cx="8890" cy="8890"/>
                <wp:effectExtent l="13970" t="15875" r="22860" b="20955"/>
                <wp:wrapNone/>
                <wp:docPr id="487" name="WS_polygon48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81" o:spid="_x0000_s1026" style="position:absolute;left:0pt;margin-left:174.25pt;margin-top:260.6pt;height:0.7pt;width:0.7pt;mso-position-horizontal-relative:page;mso-position-vertical-relative:page;z-index:-251654144;mso-width-relative:page;mso-height-relative:page;" fillcolor="#000000" filled="t" stroked="t" coordsize="8890,8890" o:gfxdata="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pNF0O&#10;2AAAAAsBAAAPAAAAAAAAAAEAIAAAACIAAABkcnMvZG93bnJldi54bWxQSwECFAAUAAAACACHTuJA&#10;sEgMH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3309620</wp:posOffset>
                </wp:positionV>
                <wp:extent cx="8890" cy="8890"/>
                <wp:effectExtent l="13970" t="15875" r="22860" b="20955"/>
                <wp:wrapNone/>
                <wp:docPr id="488" name="WS_polygon48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82" o:spid="_x0000_s1026" style="position:absolute;left:0pt;margin-left:667.15pt;margin-top:260.6pt;height:0.7pt;width:0.7pt;mso-position-horizontal-relative:page;mso-position-vertical-relative:page;z-index:-251654144;mso-width-relative:page;mso-height-relative:page;" fillcolor="#000000" filled="t" stroked="t" coordsize="8890,8890" o:gfxdata="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Ae/dvX&#10;AAAADQEAAA8AAAAAAAAAAQAgAAAAIgAAAGRycy9kb3ducmV2LnhtbFBLAQIUABQAAAAIAIdO4kDT&#10;+Wq4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3552825</wp:posOffset>
                </wp:positionV>
                <wp:extent cx="8890" cy="9525"/>
                <wp:effectExtent l="13335" t="17145" r="23495" b="19050"/>
                <wp:wrapNone/>
                <wp:docPr id="491" name="group483"/>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489" name="WS_polygon484"/>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490" name="WS_polygon485"/>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483" o:spid="_x0000_s1026" o:spt="203" style="position:absolute;left:0pt;margin-left:174.25pt;margin-top:279.75pt;height:0.75pt;width:0.7pt;mso-position-horizontal-relative:page;mso-position-vertical-relative:page;z-index:-251654144;mso-width-relative:page;mso-height-relative:page;" coordsize="70,75" o:gfxdata="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O7bx1DbAAAACwEAAA8AAAAAAAAAAQAgAAAAIgAAAGRycy9kb3ducmV2LnhtbFBLAQIUABQAAAAI&#10;AIdO4kCZF0WuXAIAAHkHAAAOAAAAAAAAAAEAIAAAACoBAABkcnMvZTJvRG9jLnhtbFBLBQYAAAAA&#10;BgAGAFkBAAD4BQAAAAA=&#10;">
                <o:lock v:ext="edit" aspectratio="f"/>
                <v:shape id="WS_polygon484" o:spid="_x0000_s1026" style="position:absolute;left:0;top:0;height:75;width:70;" fillcolor="#000000" filled="t" stroked="t" coordsize="70,75" o:gfxdata="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oZ/L4A&#10;AADc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shape id="WS_polygon485" o:spid="_x0000_s1026" style="position:absolute;left:0;top:0;height:75;width:70;" fillcolor="#000000" filled="t" stroked="t" coordsize="70,75" o:gfxdata="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5Jry8AAAA&#10;3AAAAA8AAAAAAAAAAQAgAAAAIgAAAGRycy9kb3ducmV2LnhtbFBLAQIUABQAAAAIAIdO4kAzLwWe&#10;OwAAADkAAAAQAAAAAAAAAAEAIAAAAAsBAABkcnMvc2hhcGV4bWwueG1sUEsFBgAAAAAGAAYAWwEA&#10;ALUDA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2995295</wp:posOffset>
                </wp:positionH>
                <wp:positionV relativeFrom="page">
                  <wp:posOffset>3552825</wp:posOffset>
                </wp:positionV>
                <wp:extent cx="8890" cy="9525"/>
                <wp:effectExtent l="13335" t="17145" r="23495" b="19050"/>
                <wp:wrapNone/>
                <wp:docPr id="492" name="WS_polygon48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86" o:spid="_x0000_s1026" style="position:absolute;left:0pt;margin-left:235.85pt;margin-top:279.75pt;height:0.75pt;width:0.7pt;mso-position-horizontal-relative:page;mso-position-vertical-relative:page;z-index:-251654144;mso-width-relative:page;mso-height-relative:page;" fillcolor="#000000" filled="t" stroked="t" coordsize="8890,9525" o:gfxdata="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2&#10;Bdfx2AAAAAsBAAAPAAAAAAAAAAEAIAAAACIAAABkcnMvZG93bnJldi54bWxQSwECFAAUAAAACACH&#10;TuJAUCj+gO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3778250</wp:posOffset>
                </wp:positionH>
                <wp:positionV relativeFrom="page">
                  <wp:posOffset>3552825</wp:posOffset>
                </wp:positionV>
                <wp:extent cx="9525" cy="9525"/>
                <wp:effectExtent l="13970" t="15875" r="22225" b="20320"/>
                <wp:wrapNone/>
                <wp:docPr id="493" name="WS_polygon487"/>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87" o:spid="_x0000_s1026" style="position:absolute;left:0pt;margin-left:297.5pt;margin-top:279.75pt;height:0.75pt;width:0.75pt;mso-position-horizontal-relative:page;mso-position-vertical-relative:page;z-index:-251654144;mso-width-relative:page;mso-height-relative:page;" fillcolor="#000000" filled="t" stroked="t" coordsize="9525,9525" o:gfxdata="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gixYTV&#10;AAAACwEAAA8AAAAAAAAAAQAgAAAAIgAAAGRycy9kb3ducmV2LnhtbFBLAQIUABQAAAAIAIdO4kD5&#10;h2zt6gEAAB4EAAAOAAAAAAAAAAEAIAAAACQBAABkcnMvZTJvRG9jLnhtbFBLBQYAAAAABgAGAFkB&#10;AACA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4559300</wp:posOffset>
                </wp:positionH>
                <wp:positionV relativeFrom="page">
                  <wp:posOffset>3552825</wp:posOffset>
                </wp:positionV>
                <wp:extent cx="9525" cy="9525"/>
                <wp:effectExtent l="13970" t="15875" r="22225" b="20320"/>
                <wp:wrapNone/>
                <wp:docPr id="494" name="WS_polygon488"/>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88" o:spid="_x0000_s1026" style="position:absolute;left:0pt;margin-left:359pt;margin-top:279.75pt;height:0.75pt;width:0.75pt;mso-position-horizontal-relative:page;mso-position-vertical-relative:page;z-index:-251654144;mso-width-relative:page;mso-height-relative:page;" fillcolor="#000000" filled="t" stroked="t" coordsize="9525,9525" o:gfxdata="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hu&#10;P+TZAAAACwEAAA8AAAAAAAAAAQAgAAAAIgAAAGRycy9kb3ducmV2LnhtbFBLAQIUABQAAAAIAIdO&#10;4kA/BK816QEAAB4EAAAOAAAAAAAAAAEAIAAAACgBAABkcnMvZTJvRG9jLnhtbFBLBQYAAAAABgAG&#10;AFkBAACD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3552825</wp:posOffset>
                </wp:positionV>
                <wp:extent cx="8890" cy="9525"/>
                <wp:effectExtent l="13335" t="17145" r="23495" b="19050"/>
                <wp:wrapNone/>
                <wp:docPr id="495" name="WS_polygon48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89" o:spid="_x0000_s1026" style="position:absolute;left:0pt;margin-left:420.6pt;margin-top:279.75pt;height:0.75pt;width:0.7pt;mso-position-horizontal-relative:page;mso-position-vertical-relative:page;z-index:-251654144;mso-width-relative:page;mso-height-relative:page;" fillcolor="#000000" filled="t" stroked="t" coordsize="8890,9525" o:gfxdata="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10;8oBy2AAAAAsBAAAPAAAAAAAAAAEAIAAAACIAAABkcnMvZG93bnJldi54bWxQSwECFAAUAAAACACH&#10;TuJAlqs9WO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6125845</wp:posOffset>
                </wp:positionH>
                <wp:positionV relativeFrom="page">
                  <wp:posOffset>3552825</wp:posOffset>
                </wp:positionV>
                <wp:extent cx="8890" cy="9525"/>
                <wp:effectExtent l="13335" t="17145" r="23495" b="19050"/>
                <wp:wrapNone/>
                <wp:docPr id="496" name="WS_polygon49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90" o:spid="_x0000_s1026" style="position:absolute;left:0pt;margin-left:482.35pt;margin-top:279.75pt;height:0.75pt;width:0.7pt;mso-position-horizontal-relative:page;mso-position-vertical-relative:page;z-index:-251654144;mso-width-relative:page;mso-height-relative:page;" fillcolor="#000000" filled="t" stroked="t" coordsize="8890,9525" o:gfxdata="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GiI&#10;79gAAAALAQAADwAAAAAAAAABACAAAAAiAAAAZHJzL2Rvd25yZXYueG1sUEsBAhQAFAAAAAgAh07i&#10;QMECiN/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6907530</wp:posOffset>
                </wp:positionH>
                <wp:positionV relativeFrom="page">
                  <wp:posOffset>3552825</wp:posOffset>
                </wp:positionV>
                <wp:extent cx="9525" cy="9525"/>
                <wp:effectExtent l="13970" t="15875" r="22225" b="20320"/>
                <wp:wrapNone/>
                <wp:docPr id="497" name="WS_polygon491"/>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91" o:spid="_x0000_s1026" style="position:absolute;left:0pt;margin-left:543.9pt;margin-top:279.75pt;height:0.75pt;width:0.75pt;mso-position-horizontal-relative:page;mso-position-vertical-relative:page;z-index:-251654144;mso-width-relative:page;mso-height-relative:page;" fillcolor="#000000" filled="t" stroked="t" coordsize="9525,9525" o:gfxdata="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MsS&#10;N9kAAAANAQAADwAAAAAAAAABACAAAAAiAAAAZHJzL2Rvd25yZXYueG1sUEsBAhQAFAAAAAgAh07i&#10;QGitGrLoAQAAHgQAAA4AAAAAAAAAAQAgAAAAKA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7689215</wp:posOffset>
                </wp:positionH>
                <wp:positionV relativeFrom="page">
                  <wp:posOffset>3552825</wp:posOffset>
                </wp:positionV>
                <wp:extent cx="9525" cy="9525"/>
                <wp:effectExtent l="13970" t="15875" r="22225" b="20320"/>
                <wp:wrapNone/>
                <wp:docPr id="498" name="WS_polygon492"/>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92" o:spid="_x0000_s1026" style="position:absolute;left:0pt;margin-left:605.45pt;margin-top:279.75pt;height:0.75pt;width:0.75pt;mso-position-horizontal-relative:page;mso-position-vertical-relative:page;z-index:-251654144;mso-width-relative:page;mso-height-relative:page;" fillcolor="#000000" filled="t" stroked="t" coordsize="9525,9525" o:gfxdata="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FA&#10;1gXZAAAADQEAAA8AAAAAAAAAAQAgAAAAIgAAAGRycy9kb3ducmV2LnhtbFBLAQIUABQAAAAIAIdO&#10;4kALHHwU6QEAAB4EAAAOAAAAAAAAAAEAIAAAACgBAABkcnMvZTJvRG9jLnhtbFBLBQYAAAAABgAG&#10;AFkBAACD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3552825</wp:posOffset>
                </wp:positionV>
                <wp:extent cx="8890" cy="9525"/>
                <wp:effectExtent l="13335" t="17145" r="23495" b="19050"/>
                <wp:wrapNone/>
                <wp:docPr id="501" name="group493"/>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499" name="WS_polygon494"/>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500" name="WS_polygon495"/>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493" o:spid="_x0000_s1026" o:spt="203" style="position:absolute;left:0pt;margin-left:667.15pt;margin-top:279.75pt;height:0.75pt;width:0.7pt;mso-position-horizontal-relative:page;mso-position-vertical-relative:page;z-index:-251654144;mso-width-relative:page;mso-height-relative:page;" coordsize="70,75" o:gfxdata="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PM4E/PbAAAADQEAAA8AAAAAAAAAAQAgAAAAIgAAAGRycy9kb3ducmV2LnhtbFBLAQIUABQA&#10;AAAIAIdO4kBYsPSBXwIAAHkHAAAOAAAAAAAAAAEAIAAAACoBAABkcnMvZTJvRG9jLnhtbFBLBQYA&#10;AAAABgAGAFkBAAD7BQAAAAA=&#10;">
                <o:lock v:ext="edit" aspectratio="f"/>
                <v:shape id="WS_polygon494" o:spid="_x0000_s1026" style="position:absolute;left:0;top:0;height:75;width:70;" fillcolor="#000000" filled="t" stroked="t" coordsize="70,75" o:gfxdata="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jw48h&#10;wAAAANwAAAAPAAAAAAAAAAEAIAAAACIAAABkcnMvZG93bnJldi54bWxQSwECFAAUAAAACACHTuJA&#10;My8FnjsAAAA5AAAAEAAAAAAAAAABACAAAAAPAQAAZHJzL3NoYXBleG1sLnhtbFBLBQYAAAAABgAG&#10;AFsBAAC5AwAAAAA=&#10;" path="m0,28l26,28,35,0,43,28,69,28,48,46,56,74,35,57,13,74,21,46xe">
                  <v:path o:connectlocs="35,0;0,28;13,74;56,74;69,28" o:connectangles="247,164,82,82,0"/>
                  <v:fill on="t" focussize="0,0"/>
                  <v:stroke weight="0pt" color="#000000" joinstyle="miter"/>
                  <v:imagedata o:title=""/>
                  <o:lock v:ext="edit" aspectratio="f"/>
                </v:shape>
                <v:shape id="WS_polygon495" o:spid="_x0000_s1026" style="position:absolute;left:0;top:0;height:75;width:70;" fillcolor="#000000" filled="t" stroked="t" coordsize="70,75" o:gfxdata="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wSvKa8AAAA&#10;3AAAAA8AAAAAAAAAAQAgAAAAIgAAAGRycy9kb3ducmV2LnhtbFBLAQIUABQAAAAIAIdO4kAzLwWe&#10;OwAAADkAAAAQAAAAAAAAAAEAIAAAAAsBAABkcnMvc2hhcGV4bWwueG1sUEsFBgAAAAAGAAYAWwEA&#10;ALUDA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2472" w:type="dxa"/>
        <w:tblLayout w:type="autofit"/>
        <w:tblCellMar>
          <w:top w:w="0" w:type="dxa"/>
          <w:left w:w="0" w:type="dxa"/>
          <w:bottom w:w="0" w:type="dxa"/>
          <w:right w:w="0" w:type="dxa"/>
        </w:tblCellMar>
      </w:tblPr>
      <w:tblGrid>
        <w:gridCol w:w="1232"/>
        <w:gridCol w:w="1234"/>
        <w:gridCol w:w="1231"/>
        <w:gridCol w:w="1231"/>
        <w:gridCol w:w="1234"/>
        <w:gridCol w:w="1231"/>
        <w:gridCol w:w="1232"/>
        <w:gridCol w:w="1233"/>
      </w:tblGrid>
      <w:tr>
        <w:tblPrEx>
          <w:tblCellMar>
            <w:top w:w="0" w:type="dxa"/>
            <w:left w:w="0" w:type="dxa"/>
            <w:bottom w:w="0" w:type="dxa"/>
            <w:right w:w="0" w:type="dxa"/>
          </w:tblCellMar>
        </w:tblPrEx>
        <w:trPr>
          <w:trHeight w:val="1250" w:hRule="exact"/>
        </w:trPr>
        <w:tc>
          <w:tcPr>
            <w:tcW w:w="3697"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54"/>
              <w:jc w:val="left"/>
              <w:rPr>
                <w:rFonts w:hint="eastAsia"/>
              </w:rPr>
            </w:pPr>
            <w:r>
              <w:rPr>
                <w:rFonts w:ascii="微软雅黑" w:hAnsi="微软雅黑" w:eastAsia="微软雅黑" w:cs="微软雅黑"/>
                <w:bCs/>
                <w:color w:val="000000"/>
                <w:spacing w:val="0"/>
                <w:kern w:val="0"/>
                <w:sz w:val="24"/>
              </w:rPr>
              <w:t>预算年</w:t>
            </w:r>
          </w:p>
          <w:p>
            <w:pPr>
              <w:autoSpaceDE w:val="0"/>
              <w:autoSpaceDN w:val="0"/>
              <w:bidi w:val="0"/>
              <w:spacing w:before="96" w:beforeAutospacing="0" w:afterAutospacing="0" w:line="314" w:lineRule="exact"/>
              <w:ind w:left="374"/>
              <w:jc w:val="left"/>
              <w:rPr>
                <w:rFonts w:hint="eastAsia"/>
              </w:rPr>
            </w:pPr>
            <w:r>
              <w:rPr>
                <w:rFonts w:ascii="微软雅黑" w:hAnsi="微软雅黑" w:eastAsia="微软雅黑" w:cs="微软雅黑"/>
                <w:bCs/>
                <w:color w:val="000000"/>
                <w:spacing w:val="0"/>
                <w:kern w:val="0"/>
                <w:sz w:val="24"/>
              </w:rPr>
              <w:t>度：</w:t>
            </w:r>
          </w:p>
          <w:p>
            <w:pPr>
              <w:autoSpaceDE w:val="0"/>
              <w:autoSpaceDN w:val="0"/>
              <w:bidi w:val="0"/>
              <w:spacing w:before="98" w:beforeAutospacing="0" w:afterAutospacing="0" w:line="315" w:lineRule="exact"/>
              <w:ind w:left="333"/>
              <w:jc w:val="left"/>
              <w:rPr>
                <w:rFonts w:hint="eastAsia"/>
              </w:rPr>
            </w:pPr>
            <w:r>
              <w:rPr>
                <w:rFonts w:ascii="微软雅黑" w:hAnsi="微软雅黑" w:eastAsia="微软雅黑" w:cs="微软雅黑"/>
                <w:bCs/>
                <w:color w:val="000000"/>
                <w:spacing w:val="-5"/>
                <w:w w:val="104"/>
                <w:kern w:val="0"/>
                <w:sz w:val="24"/>
              </w:rPr>
              <w:t>2022</w:t>
            </w:r>
          </w:p>
        </w:tc>
        <w:tc>
          <w:tcPr>
            <w:tcW w:w="4930" w:type="dxa"/>
            <w:gridSpan w:val="4"/>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67" w:lineRule="exact"/>
              <w:jc w:val="left"/>
              <w:rPr>
                <w:rFonts w:hint="eastAsia"/>
              </w:rPr>
            </w:pPr>
          </w:p>
          <w:p>
            <w:pPr>
              <w:autoSpaceDE w:val="0"/>
              <w:autoSpaceDN w:val="0"/>
              <w:bidi w:val="0"/>
              <w:spacing w:beforeAutospacing="0" w:afterAutospacing="0" w:line="314" w:lineRule="exact"/>
              <w:ind w:left="3620"/>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2465"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22"/>
              <w:jc w:val="left"/>
              <w:rPr>
                <w:rFonts w:hint="eastAsia"/>
              </w:rPr>
            </w:pPr>
            <w:r>
              <w:rPr>
                <w:rFonts w:ascii="微软雅黑" w:hAnsi="微软雅黑" w:eastAsia="微软雅黑" w:cs="微软雅黑"/>
                <w:b/>
                <w:bCs/>
                <w:color w:val="000000"/>
                <w:spacing w:val="-3"/>
                <w:w w:val="102"/>
                <w:kern w:val="0"/>
                <w:sz w:val="21"/>
              </w:rPr>
              <w:t>收入</w:t>
            </w:r>
          </w:p>
        </w:tc>
        <w:tc>
          <w:tcPr>
            <w:tcW w:w="6161" w:type="dxa"/>
            <w:gridSpan w:val="5"/>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2870"/>
              <w:jc w:val="left"/>
              <w:rPr>
                <w:rFonts w:hint="eastAsia"/>
              </w:rPr>
            </w:pPr>
            <w:r>
              <w:rPr>
                <w:rFonts w:ascii="微软雅黑" w:hAnsi="微软雅黑" w:eastAsia="微软雅黑" w:cs="微软雅黑"/>
                <w:b/>
                <w:bCs/>
                <w:color w:val="000000"/>
                <w:spacing w:val="-3"/>
                <w:w w:val="102"/>
                <w:kern w:val="0"/>
                <w:sz w:val="21"/>
              </w:rPr>
              <w:t>支出</w:t>
            </w:r>
          </w:p>
        </w:tc>
      </w:tr>
      <w:tr>
        <w:tblPrEx>
          <w:tblCellMar>
            <w:top w:w="0" w:type="dxa"/>
            <w:left w:w="0" w:type="dxa"/>
            <w:bottom w:w="0" w:type="dxa"/>
            <w:right w:w="0" w:type="dxa"/>
          </w:tblCellMar>
        </w:tblPrEx>
        <w:trPr>
          <w:trHeight w:val="1095" w:hRule="exact"/>
        </w:trPr>
        <w:tc>
          <w:tcPr>
            <w:tcW w:w="123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600"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序号</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金额</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34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3"/>
                <w:kern w:val="0"/>
                <w:sz w:val="21"/>
              </w:rPr>
              <w:t xml:space="preserve"> </w:t>
            </w:r>
            <w:r>
              <w:rPr>
                <w:rFonts w:ascii="微软雅黑" w:hAnsi="微软雅黑" w:eastAsia="微软雅黑" w:cs="微软雅黑"/>
                <w:b/>
                <w:bCs/>
                <w:color w:val="000000"/>
                <w:spacing w:val="0"/>
                <w:kern w:val="0"/>
                <w:sz w:val="21"/>
              </w:rPr>
              <w:t>目</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合计</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一般</w:t>
            </w:r>
            <w:r>
              <w:rPr>
                <w:rFonts w:ascii="微软雅黑" w:hAnsi="微软雅黑" w:eastAsia="微软雅黑" w:cs="微软雅黑"/>
                <w:b/>
                <w:bCs/>
                <w:color w:val="000000"/>
                <w:spacing w:val="3"/>
                <w:w w:val="98"/>
                <w:kern w:val="0"/>
                <w:sz w:val="21"/>
              </w:rPr>
              <w:t>公</w:t>
            </w:r>
            <w:r>
              <w:rPr>
                <w:rFonts w:ascii="微软雅黑" w:hAnsi="微软雅黑" w:eastAsia="微软雅黑" w:cs="微软雅黑"/>
                <w:b/>
                <w:bCs/>
                <w:color w:val="000000"/>
                <w:spacing w:val="15"/>
                <w:w w:val="92"/>
                <w:kern w:val="0"/>
                <w:sz w:val="21"/>
              </w:rPr>
              <w:t>共</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财</w:t>
            </w:r>
            <w:r>
              <w:rPr>
                <w:rFonts w:ascii="微软雅黑" w:hAnsi="微软雅黑" w:eastAsia="微软雅黑" w:cs="微软雅黑"/>
                <w:b/>
                <w:bCs/>
                <w:color w:val="000000"/>
                <w:spacing w:val="15"/>
                <w:w w:val="92"/>
                <w:kern w:val="0"/>
                <w:sz w:val="21"/>
              </w:rPr>
              <w:t>政</w:t>
            </w:r>
          </w:p>
          <w:p>
            <w:pPr>
              <w:autoSpaceDE w:val="0"/>
              <w:autoSpaceDN w:val="0"/>
              <w:bidi w:val="0"/>
              <w:spacing w:before="83" w:beforeAutospacing="0" w:afterAutospacing="0" w:line="277" w:lineRule="exact"/>
              <w:ind w:left="405"/>
              <w:jc w:val="left"/>
              <w:rPr>
                <w:rFonts w:hint="eastAsia"/>
              </w:rPr>
            </w:pPr>
            <w:r>
              <w:rPr>
                <w:rFonts w:ascii="微软雅黑" w:hAnsi="微软雅黑" w:eastAsia="微软雅黑" w:cs="微软雅黑"/>
                <w:b/>
                <w:bCs/>
                <w:color w:val="000000"/>
                <w:spacing w:val="-3"/>
                <w:w w:val="102"/>
                <w:kern w:val="0"/>
                <w:sz w:val="21"/>
              </w:rPr>
              <w:t>拨款</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政府</w:t>
            </w:r>
            <w:r>
              <w:rPr>
                <w:rFonts w:ascii="微软雅黑" w:hAnsi="微软雅黑" w:eastAsia="微软雅黑" w:cs="微软雅黑"/>
                <w:b/>
                <w:bCs/>
                <w:color w:val="000000"/>
                <w:spacing w:val="3"/>
                <w:w w:val="98"/>
                <w:kern w:val="0"/>
                <w:sz w:val="21"/>
              </w:rPr>
              <w:t>性</w:t>
            </w:r>
            <w:r>
              <w:rPr>
                <w:rFonts w:ascii="微软雅黑" w:hAnsi="微软雅黑" w:eastAsia="微软雅黑" w:cs="微软雅黑"/>
                <w:b/>
                <w:bCs/>
                <w:color w:val="000000"/>
                <w:spacing w:val="15"/>
                <w:w w:val="92"/>
                <w:kern w:val="0"/>
                <w:sz w:val="21"/>
              </w:rPr>
              <w:t>基</w:t>
            </w:r>
          </w:p>
          <w:p>
            <w:pPr>
              <w:autoSpaceDE w:val="0"/>
              <w:autoSpaceDN w:val="0"/>
              <w:bidi w:val="0"/>
              <w:spacing w:before="83" w:beforeAutospacing="0" w:afterAutospacing="0" w:line="277" w:lineRule="exact"/>
              <w:ind w:left="195"/>
              <w:jc w:val="left"/>
              <w:rPr>
                <w:rFonts w:hint="eastAsia"/>
              </w:rPr>
            </w:pPr>
            <w:r>
              <w:rPr>
                <w:rFonts w:ascii="微软雅黑" w:hAnsi="微软雅黑" w:eastAsia="微软雅黑" w:cs="微软雅黑"/>
                <w:b/>
                <w:bCs/>
                <w:color w:val="000000"/>
                <w:spacing w:val="-3"/>
                <w:w w:val="102"/>
                <w:kern w:val="0"/>
                <w:sz w:val="21"/>
              </w:rPr>
              <w:t>金预</w:t>
            </w:r>
            <w:r>
              <w:rPr>
                <w:rFonts w:ascii="微软雅黑" w:hAnsi="微软雅黑" w:eastAsia="微软雅黑" w:cs="微软雅黑"/>
                <w:b/>
                <w:bCs/>
                <w:color w:val="000000"/>
                <w:spacing w:val="3"/>
                <w:w w:val="98"/>
                <w:kern w:val="0"/>
                <w:sz w:val="21"/>
              </w:rPr>
              <w:t>算</w:t>
            </w:r>
            <w:r>
              <w:rPr>
                <w:rFonts w:ascii="微软雅黑" w:hAnsi="微软雅黑" w:eastAsia="微软雅黑" w:cs="微软雅黑"/>
                <w:b/>
                <w:bCs/>
                <w:color w:val="000000"/>
                <w:spacing w:val="15"/>
                <w:w w:val="92"/>
                <w:kern w:val="0"/>
                <w:sz w:val="21"/>
              </w:rPr>
              <w:t>财</w:t>
            </w:r>
          </w:p>
          <w:p>
            <w:pPr>
              <w:autoSpaceDE w:val="0"/>
              <w:autoSpaceDN w:val="0"/>
              <w:bidi w:val="0"/>
              <w:spacing w:before="83" w:beforeAutospacing="0" w:afterAutospacing="0" w:line="277" w:lineRule="exact"/>
              <w:ind w:left="176"/>
              <w:jc w:val="left"/>
              <w:rPr>
                <w:rFonts w:hint="eastAsia"/>
              </w:rPr>
            </w:pPr>
            <w:r>
              <w:rPr>
                <w:rFonts w:ascii="微软雅黑" w:hAnsi="微软雅黑" w:eastAsia="微软雅黑" w:cs="微软雅黑"/>
                <w:b/>
                <w:bCs/>
                <w:color w:val="000000"/>
                <w:spacing w:val="-3"/>
                <w:w w:val="102"/>
                <w:kern w:val="0"/>
                <w:sz w:val="21"/>
              </w:rPr>
              <w:t>政</w:t>
            </w:r>
            <w:r>
              <w:rPr>
                <w:rFonts w:ascii="微软雅黑" w:hAnsi="微软雅黑" w:eastAsia="微软雅黑" w:cs="微软雅黑"/>
                <w:b/>
                <w:bCs/>
                <w:color w:val="000000"/>
                <w:spacing w:val="187"/>
                <w:kern w:val="0"/>
                <w:sz w:val="21"/>
              </w:rPr>
              <w:t xml:space="preserve"> </w:t>
            </w:r>
            <w:r>
              <w:rPr>
                <w:rFonts w:ascii="微软雅黑" w:hAnsi="微软雅黑" w:eastAsia="微软雅黑" w:cs="微软雅黑"/>
                <w:b/>
                <w:bCs/>
                <w:color w:val="000000"/>
                <w:spacing w:val="-3"/>
                <w:w w:val="102"/>
                <w:kern w:val="0"/>
                <w:sz w:val="21"/>
              </w:rPr>
              <w:t>拨款</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国有</w:t>
            </w:r>
            <w:r>
              <w:rPr>
                <w:rFonts w:ascii="微软雅黑" w:hAnsi="微软雅黑" w:eastAsia="微软雅黑" w:cs="微软雅黑"/>
                <w:b/>
                <w:bCs/>
                <w:color w:val="000000"/>
                <w:spacing w:val="3"/>
                <w:w w:val="98"/>
                <w:kern w:val="0"/>
                <w:sz w:val="21"/>
              </w:rPr>
              <w:t>资</w:t>
            </w:r>
            <w:r>
              <w:rPr>
                <w:rFonts w:ascii="微软雅黑" w:hAnsi="微软雅黑" w:eastAsia="微软雅黑" w:cs="微软雅黑"/>
                <w:b/>
                <w:bCs/>
                <w:color w:val="000000"/>
                <w:spacing w:val="15"/>
                <w:w w:val="92"/>
                <w:kern w:val="0"/>
                <w:sz w:val="21"/>
              </w:rPr>
              <w:t>本</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预</w:t>
            </w:r>
            <w:r>
              <w:rPr>
                <w:rFonts w:ascii="微软雅黑" w:hAnsi="微软雅黑" w:eastAsia="微软雅黑" w:cs="微软雅黑"/>
                <w:b/>
                <w:bCs/>
                <w:color w:val="000000"/>
                <w:spacing w:val="15"/>
                <w:w w:val="92"/>
                <w:kern w:val="0"/>
                <w:sz w:val="21"/>
              </w:rPr>
              <w:t>算</w:t>
            </w:r>
          </w:p>
          <w:p>
            <w:pPr>
              <w:autoSpaceDE w:val="0"/>
              <w:autoSpaceDN w:val="0"/>
              <w:bidi w:val="0"/>
              <w:spacing w:before="83" w:beforeAutospacing="0" w:afterAutospacing="0" w:line="277" w:lineRule="exact"/>
              <w:ind w:left="194"/>
              <w:jc w:val="left"/>
              <w:rPr>
                <w:rFonts w:hint="eastAsia"/>
              </w:rPr>
            </w:pPr>
            <w:r>
              <w:rPr>
                <w:rFonts w:ascii="微软雅黑" w:hAnsi="微软雅黑" w:eastAsia="微软雅黑" w:cs="微软雅黑"/>
                <w:b/>
                <w:bCs/>
                <w:color w:val="000000"/>
                <w:spacing w:val="-3"/>
                <w:w w:val="102"/>
                <w:kern w:val="0"/>
                <w:sz w:val="21"/>
              </w:rPr>
              <w:t>财政</w:t>
            </w:r>
            <w:r>
              <w:rPr>
                <w:rFonts w:ascii="微软雅黑" w:hAnsi="微软雅黑" w:eastAsia="微软雅黑" w:cs="微软雅黑"/>
                <w:b/>
                <w:bCs/>
                <w:color w:val="000000"/>
                <w:spacing w:val="3"/>
                <w:w w:val="98"/>
                <w:kern w:val="0"/>
                <w:sz w:val="21"/>
              </w:rPr>
              <w:t>拨</w:t>
            </w:r>
            <w:r>
              <w:rPr>
                <w:rFonts w:ascii="微软雅黑" w:hAnsi="微软雅黑" w:eastAsia="微软雅黑" w:cs="微软雅黑"/>
                <w:b/>
                <w:bCs/>
                <w:color w:val="000000"/>
                <w:spacing w:val="15"/>
                <w:w w:val="92"/>
                <w:kern w:val="0"/>
                <w:sz w:val="21"/>
              </w:rPr>
              <w:t>款</w:t>
            </w:r>
          </w:p>
        </w:tc>
      </w:tr>
      <w:tr>
        <w:tblPrEx>
          <w:tblCellMar>
            <w:top w:w="0" w:type="dxa"/>
            <w:left w:w="0" w:type="dxa"/>
            <w:bottom w:w="0" w:type="dxa"/>
            <w:right w:w="0" w:type="dxa"/>
          </w:tblCellMar>
        </w:tblPrEx>
        <w:trPr>
          <w:trHeight w:val="384" w:hRule="exact"/>
        </w:trPr>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406"/>
              <w:jc w:val="left"/>
              <w:rPr>
                <w:rFonts w:hint="eastAsia"/>
              </w:rPr>
            </w:pPr>
            <w:r>
              <w:rPr>
                <w:rFonts w:ascii="微软雅黑" w:hAnsi="微软雅黑" w:eastAsia="微软雅黑" w:cs="微软雅黑"/>
                <w:b/>
                <w:bCs/>
                <w:color w:val="000000"/>
                <w:spacing w:val="-3"/>
                <w:w w:val="102"/>
                <w:kern w:val="0"/>
                <w:sz w:val="21"/>
              </w:rPr>
              <w:t>栏次</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1</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2</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3</w:t>
            </w: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4</w:t>
            </w:r>
          </w:p>
        </w:tc>
        <w:tc>
          <w:tcPr>
            <w:tcW w:w="123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5</w:t>
            </w:r>
          </w:p>
        </w:tc>
        <w:tc>
          <w:tcPr>
            <w:tcW w:w="12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50"/>
              <w:jc w:val="left"/>
              <w:rPr>
                <w:rFonts w:hint="eastAsia"/>
              </w:rPr>
            </w:pPr>
            <w:r>
              <w:rPr>
                <w:rFonts w:ascii="微软雅黑" w:hAnsi="微软雅黑" w:eastAsia="微软雅黑" w:cs="微软雅黑"/>
                <w:b/>
                <w:bCs/>
                <w:color w:val="000000"/>
                <w:spacing w:val="0"/>
                <w:kern w:val="0"/>
                <w:sz w:val="21"/>
              </w:rPr>
              <w:t>6</w:t>
            </w:r>
          </w:p>
        </w:tc>
        <w:tc>
          <w:tcPr>
            <w:tcW w:w="12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5" w:beforeAutospacing="0" w:afterAutospacing="0" w:line="277" w:lineRule="exact"/>
              <w:ind w:left="549"/>
              <w:jc w:val="left"/>
              <w:rPr>
                <w:rFonts w:hint="eastAsia"/>
              </w:rPr>
            </w:pPr>
            <w:r>
              <w:rPr>
                <w:rFonts w:ascii="微软雅黑" w:hAnsi="微软雅黑" w:eastAsia="微软雅黑" w:cs="微软雅黑"/>
                <w:b/>
                <w:bCs/>
                <w:color w:val="000000"/>
                <w:spacing w:val="0"/>
                <w:kern w:val="0"/>
                <w:sz w:val="21"/>
              </w:rPr>
              <w:t>7</w:t>
            </w:r>
          </w:p>
        </w:tc>
      </w:tr>
      <w:tr>
        <w:tblPrEx>
          <w:tblCellMar>
            <w:top w:w="0" w:type="dxa"/>
            <w:left w:w="0" w:type="dxa"/>
            <w:bottom w:w="0" w:type="dxa"/>
            <w:right w:w="0" w:type="dxa"/>
          </w:tblCellMar>
        </w:tblPrEx>
        <w:trPr>
          <w:trHeight w:val="737" w:hRule="exact"/>
        </w:trPr>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资本</w:t>
            </w:r>
            <w:r>
              <w:rPr>
                <w:rFonts w:ascii="微软雅黑" w:hAnsi="微软雅黑" w:eastAsia="微软雅黑" w:cs="微软雅黑"/>
                <w:bCs/>
                <w:color w:val="000000"/>
                <w:spacing w:val="-1"/>
                <w:kern w:val="0"/>
                <w:sz w:val="21"/>
              </w:rPr>
              <w:t>经</w:t>
            </w:r>
            <w:r>
              <w:rPr>
                <w:rFonts w:ascii="微软雅黑" w:hAnsi="微软雅黑" w:eastAsia="微软雅黑" w:cs="微软雅黑"/>
                <w:bCs/>
                <w:color w:val="000000"/>
                <w:spacing w:val="1"/>
                <w:kern w:val="0"/>
                <w:sz w:val="21"/>
              </w:rPr>
              <w:t>营</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预算</w:t>
            </w:r>
            <w:r>
              <w:rPr>
                <w:rFonts w:ascii="微软雅黑" w:hAnsi="微软雅黑" w:eastAsia="微软雅黑" w:cs="微软雅黑"/>
                <w:bCs/>
                <w:color w:val="000000"/>
                <w:spacing w:val="-1"/>
                <w:kern w:val="0"/>
                <w:sz w:val="21"/>
              </w:rPr>
              <w:t>拨</w:t>
            </w:r>
            <w:r>
              <w:rPr>
                <w:rFonts w:ascii="微软雅黑" w:hAnsi="微软雅黑" w:eastAsia="微软雅黑" w:cs="微软雅黑"/>
                <w:bCs/>
                <w:color w:val="000000"/>
                <w:spacing w:val="1"/>
                <w:kern w:val="0"/>
                <w:sz w:val="21"/>
              </w:rPr>
              <w:t>款</w:t>
            </w: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4" w:type="dxa"/>
            <w:vMerge w:val="restart"/>
            <w:tcBorders>
              <w:top w:val="single" w:color="000000" w:sz="6" w:space="0"/>
              <w:left w:val="single" w:color="000000" w:sz="6" w:space="0"/>
              <w:bottom w:val="single" w:color="000000" w:sz="6" w:space="0"/>
              <w:right w:val="single" w:color="000000" w:sz="6" w:space="0"/>
            </w:tcBorders>
          </w:tcPr>
          <w:p/>
        </w:tc>
        <w:tc>
          <w:tcPr>
            <w:tcW w:w="1231" w:type="dxa"/>
            <w:vMerge w:val="restart"/>
            <w:tcBorders>
              <w:top w:val="single" w:color="000000" w:sz="6" w:space="0"/>
              <w:left w:val="single" w:color="000000" w:sz="6" w:space="0"/>
              <w:bottom w:val="single" w:color="000000" w:sz="6" w:space="0"/>
              <w:right w:val="single" w:color="000000" w:sz="6" w:space="0"/>
            </w:tcBorders>
          </w:tcPr>
          <w:p/>
        </w:tc>
        <w:tc>
          <w:tcPr>
            <w:tcW w:w="1232" w:type="dxa"/>
            <w:vMerge w:val="restart"/>
            <w:tcBorders>
              <w:top w:val="single" w:color="000000" w:sz="6" w:space="0"/>
              <w:left w:val="single" w:color="000000" w:sz="6" w:space="0"/>
              <w:bottom w:val="single" w:color="000000" w:sz="6" w:space="0"/>
              <w:right w:val="single" w:color="000000" w:sz="6" w:space="0"/>
            </w:tcBorders>
          </w:tcPr>
          <w:p/>
        </w:tc>
        <w:tc>
          <w:tcPr>
            <w:tcW w:w="1233"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23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92"/>
              <w:jc w:val="left"/>
              <w:rPr>
                <w:rFonts w:hint="eastAsia"/>
              </w:rPr>
            </w:pPr>
            <w:r>
              <w:rPr>
                <w:rFonts w:ascii="微软雅黑" w:hAnsi="微软雅黑" w:eastAsia="微软雅黑" w:cs="微软雅黑"/>
                <w:bCs/>
                <w:color w:val="000000"/>
                <w:spacing w:val="0"/>
                <w:w w:val="101"/>
                <w:kern w:val="0"/>
                <w:sz w:val="21"/>
              </w:rPr>
              <w:t>36</w:t>
            </w:r>
          </w:p>
        </w:tc>
        <w:tc>
          <w:tcPr>
            <w:tcW w:w="123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94"/>
              <w:jc w:val="left"/>
              <w:rPr>
                <w:rFonts w:hint="eastAsia"/>
              </w:rPr>
            </w:pPr>
            <w:r>
              <w:rPr>
                <w:rFonts w:ascii="微软雅黑" w:hAnsi="微软雅黑" w:eastAsia="微软雅黑" w:cs="微软雅黑"/>
                <w:b/>
                <w:bCs/>
                <w:color w:val="000000"/>
                <w:spacing w:val="-3"/>
                <w:w w:val="102"/>
                <w:kern w:val="0"/>
                <w:sz w:val="21"/>
              </w:rPr>
              <w:t>收入</w:t>
            </w:r>
            <w:r>
              <w:rPr>
                <w:rFonts w:ascii="微软雅黑" w:hAnsi="微软雅黑" w:eastAsia="微软雅黑" w:cs="微软雅黑"/>
                <w:b/>
                <w:bCs/>
                <w:color w:val="000000"/>
                <w:spacing w:val="3"/>
                <w:w w:val="98"/>
                <w:kern w:val="0"/>
                <w:sz w:val="21"/>
              </w:rPr>
              <w:t>总</w:t>
            </w:r>
            <w:r>
              <w:rPr>
                <w:rFonts w:ascii="微软雅黑" w:hAnsi="微软雅黑" w:eastAsia="微软雅黑" w:cs="微软雅黑"/>
                <w:b/>
                <w:bCs/>
                <w:color w:val="000000"/>
                <w:spacing w:val="15"/>
                <w:w w:val="92"/>
                <w:kern w:val="0"/>
                <w:sz w:val="21"/>
              </w:rPr>
              <w:t>计</w:t>
            </w:r>
          </w:p>
        </w:tc>
        <w:tc>
          <w:tcPr>
            <w:tcW w:w="123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15"/>
              <w:jc w:val="left"/>
              <w:rPr>
                <w:rFonts w:hint="eastAsia"/>
              </w:rPr>
            </w:pPr>
            <w:r>
              <w:rPr>
                <w:rFonts w:ascii="微软雅黑" w:hAnsi="微软雅黑" w:eastAsia="微软雅黑" w:cs="微软雅黑"/>
                <w:b/>
                <w:bCs/>
                <w:color w:val="000000"/>
                <w:spacing w:val="-1"/>
                <w:w w:val="101"/>
                <w:kern w:val="0"/>
                <w:sz w:val="21"/>
              </w:rPr>
              <w:t>240.68</w:t>
            </w:r>
          </w:p>
        </w:tc>
        <w:tc>
          <w:tcPr>
            <w:tcW w:w="123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94"/>
              <w:jc w:val="left"/>
              <w:rPr>
                <w:rFonts w:hint="eastAsia"/>
              </w:rPr>
            </w:pPr>
            <w:r>
              <w:rPr>
                <w:rFonts w:ascii="微软雅黑" w:hAnsi="微软雅黑" w:eastAsia="微软雅黑" w:cs="微软雅黑"/>
                <w:b/>
                <w:bCs/>
                <w:color w:val="000000"/>
                <w:spacing w:val="-3"/>
                <w:w w:val="102"/>
                <w:kern w:val="0"/>
                <w:sz w:val="21"/>
              </w:rPr>
              <w:t>支出</w:t>
            </w:r>
            <w:r>
              <w:rPr>
                <w:rFonts w:ascii="微软雅黑" w:hAnsi="微软雅黑" w:eastAsia="微软雅黑" w:cs="微软雅黑"/>
                <w:b/>
                <w:bCs/>
                <w:color w:val="000000"/>
                <w:spacing w:val="3"/>
                <w:w w:val="98"/>
                <w:kern w:val="0"/>
                <w:sz w:val="21"/>
              </w:rPr>
              <w:t>总</w:t>
            </w:r>
            <w:r>
              <w:rPr>
                <w:rFonts w:ascii="微软雅黑" w:hAnsi="微软雅黑" w:eastAsia="微软雅黑" w:cs="微软雅黑"/>
                <w:b/>
                <w:bCs/>
                <w:color w:val="000000"/>
                <w:spacing w:val="15"/>
                <w:w w:val="92"/>
                <w:kern w:val="0"/>
                <w:sz w:val="21"/>
              </w:rPr>
              <w:t>计</w:t>
            </w:r>
          </w:p>
        </w:tc>
        <w:tc>
          <w:tcPr>
            <w:tcW w:w="123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15"/>
              <w:jc w:val="left"/>
              <w:rPr>
                <w:rFonts w:hint="eastAsia"/>
              </w:rPr>
            </w:pPr>
            <w:r>
              <w:rPr>
                <w:rFonts w:ascii="微软雅黑" w:hAnsi="微软雅黑" w:eastAsia="微软雅黑" w:cs="微软雅黑"/>
                <w:b/>
                <w:bCs/>
                <w:color w:val="000000"/>
                <w:spacing w:val="-1"/>
                <w:w w:val="101"/>
                <w:kern w:val="0"/>
                <w:sz w:val="21"/>
              </w:rPr>
              <w:t>240.68</w:t>
            </w:r>
          </w:p>
        </w:tc>
        <w:tc>
          <w:tcPr>
            <w:tcW w:w="123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15"/>
              <w:jc w:val="left"/>
              <w:rPr>
                <w:rFonts w:hint="eastAsia"/>
              </w:rPr>
            </w:pPr>
            <w:r>
              <w:rPr>
                <w:rFonts w:ascii="微软雅黑" w:hAnsi="微软雅黑" w:eastAsia="微软雅黑" w:cs="微软雅黑"/>
                <w:b/>
                <w:bCs/>
                <w:color w:val="000000"/>
                <w:spacing w:val="-1"/>
                <w:w w:val="101"/>
                <w:kern w:val="0"/>
                <w:sz w:val="21"/>
              </w:rPr>
              <w:t>220.68</w:t>
            </w:r>
          </w:p>
        </w:tc>
        <w:tc>
          <w:tcPr>
            <w:tcW w:w="123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545"/>
              <w:jc w:val="left"/>
              <w:rPr>
                <w:rFonts w:hint="eastAsia"/>
              </w:rPr>
            </w:pPr>
            <w:r>
              <w:rPr>
                <w:rFonts w:ascii="微软雅黑" w:hAnsi="微软雅黑" w:eastAsia="微软雅黑" w:cs="微软雅黑"/>
                <w:b/>
                <w:bCs/>
                <w:color w:val="000000"/>
                <w:spacing w:val="0"/>
                <w:kern w:val="0"/>
                <w:sz w:val="21"/>
              </w:rPr>
              <w:t>20.00</w:t>
            </w:r>
          </w:p>
        </w:tc>
        <w:tc>
          <w:tcPr>
            <w:tcW w:w="1233"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1800" w:bottom="419" w:left="1020" w:header="851" w:footer="419" w:gutter="0"/>
          <w:cols w:space="0" w:num="1"/>
        </w:sectPr>
      </w:pPr>
    </w:p>
    <w:p>
      <w:pPr>
        <w:autoSpaceDE w:val="0"/>
        <w:autoSpaceDN w:val="0"/>
        <w:spacing w:beforeAutospacing="0" w:afterAutospacing="0" w:line="5313" w:lineRule="exact"/>
        <w:jc w:val="left"/>
        <w:rPr>
          <w:rFonts w:hint="eastAsia"/>
        </w:rPr>
      </w:pPr>
    </w:p>
    <w:p>
      <w:pPr>
        <w:autoSpaceDE w:val="0"/>
        <w:autoSpaceDN w:val="0"/>
        <w:bidi w:val="0"/>
        <w:spacing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16</w:t>
      </w:r>
    </w:p>
    <w:p>
      <w:pPr>
        <w:spacing w:beforeAutospacing="0" w:afterAutospacing="0" w:line="14" w:lineRule="exact"/>
        <w:jc w:val="center"/>
        <w:sectPr>
          <w:type w:val="continuous"/>
          <w:pgSz w:w="16840" w:h="11900"/>
          <w:pgMar w:top="1354" w:right="1800" w:bottom="419" w:left="1020" w:header="851" w:footer="419" w:gutter="0"/>
          <w:cols w:space="720" w:num="1"/>
        </w:sectPr>
      </w:pPr>
    </w:p>
    <w:p>
      <w:pPr>
        <w:spacing w:beforeAutospacing="0" w:afterAutospacing="0" w:line="14" w:lineRule="exact"/>
        <w:jc w:val="center"/>
        <w:sectPr>
          <w:pgSz w:w="16840" w:h="11900"/>
          <w:pgMar w:top="1426" w:right="918" w:bottom="419" w:left="1800" w:header="851" w:footer="419" w:gutter="0"/>
          <w:cols w:space="720" w:num="1"/>
        </w:sectPr>
      </w:pPr>
      <w:bookmarkStart w:id="18" w:name="_bookmark18"/>
      <w:bookmarkEnd w:id="18"/>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1527175</wp:posOffset>
                </wp:positionV>
                <wp:extent cx="8890" cy="9525"/>
                <wp:effectExtent l="13335" t="17145" r="23495" b="19050"/>
                <wp:wrapNone/>
                <wp:docPr id="502" name="WS_polygon49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96" o:spid="_x0000_s1026" style="position:absolute;left:0pt;margin-left:174.25pt;margin-top:120.25pt;height:0.75pt;width:0.7pt;mso-position-horizontal-relative:page;mso-position-vertical-relative:page;z-index:-251654144;mso-width-relative:page;mso-height-relative:page;" fillcolor="#000000" filled="t" stroked="t" coordsize="8890,9525" o:gfxdata="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A3&#10;LG/XAAAACwEAAA8AAAAAAAAAAQAgAAAAIgAAAGRycy9kb3ducmV2LnhtbFBLAQIUABQAAAAIAIdO&#10;4kAVEzO+6wEAAB4EAAAOAAAAAAAAAAEAIAAAACY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1527175</wp:posOffset>
                </wp:positionV>
                <wp:extent cx="8890" cy="9525"/>
                <wp:effectExtent l="13335" t="17145" r="23495" b="19050"/>
                <wp:wrapNone/>
                <wp:docPr id="503" name="WS_polygon49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97" o:spid="_x0000_s1026" style="position:absolute;left:0pt;margin-left:667pt;margin-top:120.25pt;height:0.75pt;width:0.7pt;mso-position-horizontal-relative:page;mso-position-vertical-relative:page;z-index:-251654144;mso-width-relative:page;mso-height-relative:page;" fillcolor="#000000" filled="t" stroked="t" coordsize="8890,9525" o:gfxdata="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M&#10;LXOz2AAAAA0BAAAPAAAAAAAAAAEAIAAAACIAAABkcnMvZG93bnJldi54bWxQSwECFAAUAAAACACH&#10;TuJAhh6XwO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1770380</wp:posOffset>
                </wp:positionV>
                <wp:extent cx="8890" cy="9525"/>
                <wp:effectExtent l="13335" t="17145" r="23495" b="19050"/>
                <wp:wrapNone/>
                <wp:docPr id="504" name="WS_polygon49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98" o:spid="_x0000_s1026" style="position:absolute;left:0pt;margin-left:174.25pt;margin-top:139.4pt;height:0.75pt;width:0.7pt;mso-position-horizontal-relative:page;mso-position-vertical-relative:page;z-index:-251654144;mso-width-relative:page;mso-height-relative:page;" fillcolor="#000000" filled="t" stroked="t" coordsize="8890,9525" o:gfxdata="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8BAZ9kAAAALAQAADwAAAAAAAAABACAAAAAiAAAAZHJzL2Rvd25yZXYueG1sUEsBAhQAFAAAAAgA&#10;h07iQECdVBjrAQAAHgQAAA4AAAAAAAAAAQAgAAAAKA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1770380</wp:posOffset>
                </wp:positionV>
                <wp:extent cx="8890" cy="9525"/>
                <wp:effectExtent l="13335" t="17145" r="23495" b="19050"/>
                <wp:wrapNone/>
                <wp:docPr id="505" name="WS_polygon49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499" o:spid="_x0000_s1026" style="position:absolute;left:0pt;margin-left:667pt;margin-top:139.4pt;height:0.75pt;width:0.7pt;mso-position-horizontal-relative:page;mso-position-vertical-relative:page;z-index:-251654144;mso-width-relative:page;mso-height-relative:page;" fillcolor="#000000" filled="t" stroked="t" coordsize="8890,9525" o:gfxdata="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jN&#10;3r/YAAAADQEAAA8AAAAAAAAAAQAgAAAAIgAAAGRycy9kb3ducmV2LnhtbFBLAQIUABQAAAAIAIdO&#10;4kDTkPBm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2239645</wp:posOffset>
                </wp:positionV>
                <wp:extent cx="8890" cy="8890"/>
                <wp:effectExtent l="13970" t="15875" r="22860" b="20955"/>
                <wp:wrapNone/>
                <wp:docPr id="506" name="WS_polygon50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00" o:spid="_x0000_s1026" style="position:absolute;left:0pt;margin-left:174.25pt;margin-top:176.35pt;height:0.7pt;width:0.7pt;mso-position-horizontal-relative:page;mso-position-vertical-relative:page;z-index:-251654144;mso-width-relative:page;mso-height-relative:page;" fillcolor="#000000" filled="t" stroked="t" coordsize="8890,8890" o:gfxdata="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uqqH9cA&#10;AAALAQAADwAAAAAAAAABACAAAAAiAAAAZHJzL2Rvd25yZXYueG1sUEsBAhQAFAAAAAgAh07iQPml&#10;VLn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2239645</wp:posOffset>
                </wp:positionV>
                <wp:extent cx="8890" cy="8890"/>
                <wp:effectExtent l="13970" t="15875" r="22860" b="20955"/>
                <wp:wrapNone/>
                <wp:docPr id="507" name="WS_polygon50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01" o:spid="_x0000_s1026" style="position:absolute;left:0pt;margin-left:667pt;margin-top:176.35pt;height:0.7pt;width:0.7pt;mso-position-horizontal-relative:page;mso-position-vertical-relative:page;z-index:-251654144;mso-width-relative:page;mso-height-relative:page;" fillcolor="#000000" filled="t" stroked="t" coordsize="8890,8890" o:gfxdata="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TkjfVdcA&#10;AAANAQAADwAAAAAAAAABACAAAAAiAAAAZHJzL2Rvd25yZXYueG1sUEsBAhQAFAAAAAgAh07iQGqo&#10;8Mf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2483485</wp:posOffset>
                </wp:positionV>
                <wp:extent cx="8890" cy="8890"/>
                <wp:effectExtent l="13970" t="15875" r="22860" b="20955"/>
                <wp:wrapNone/>
                <wp:docPr id="508" name="WS_polygon50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02" o:spid="_x0000_s1026" style="position:absolute;left:0pt;margin-left:174.25pt;margin-top:195.55pt;height:0.7pt;width:0.7pt;mso-position-horizontal-relative:page;mso-position-vertical-relative:page;z-index:-251654144;mso-width-relative:page;mso-height-relative:page;" fillcolor="#000000" filled="t" stroked="t" coordsize="8890,8890" o:gfxdata="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XZORNcA&#10;AAALAQAADwAAAAAAAAABACAAAAAiAAAAZHJzL2Rvd25yZXYueG1sUEsBAhQAFAAAAAgAh07iQAkZ&#10;lmH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2483485</wp:posOffset>
                </wp:positionV>
                <wp:extent cx="8890" cy="8890"/>
                <wp:effectExtent l="13970" t="15875" r="22860" b="20955"/>
                <wp:wrapNone/>
                <wp:docPr id="509" name="WS_polygon50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03" o:spid="_x0000_s1026" style="position:absolute;left:0pt;margin-left:667pt;margin-top:195.55pt;height:0.7pt;width:0.7pt;mso-position-horizontal-relative:page;mso-position-vertical-relative:page;z-index:-251654144;mso-width-relative:page;mso-height-relative:page;" fillcolor="#000000" filled="t" stroked="t" coordsize="8890,8890" o:gfxdata="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ELJu3X&#10;AAAADQEAAA8AAAAAAAAAAQAgAAAAIgAAAGRycy9kb3ducmV2LnhtbFBLAQIUABQAAAAIAIdO4kCa&#10;FDIf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2727325</wp:posOffset>
                </wp:positionV>
                <wp:extent cx="8890" cy="8890"/>
                <wp:effectExtent l="13970" t="15875" r="22860" b="20955"/>
                <wp:wrapNone/>
                <wp:docPr id="510" name="WS_polygon50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04" o:spid="_x0000_s1026" style="position:absolute;left:0pt;margin-left:174.25pt;margin-top:214.75pt;height:0.7pt;width:0.7pt;mso-position-horizontal-relative:page;mso-position-vertical-relative:page;z-index:-251654144;mso-width-relative:page;mso-height-relative:page;" fillcolor="#000000" filled="t" stroked="t" coordsize="8890,8890" o:gfxdata="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sy6SPX&#10;AAAACwEAAA8AAAAAAAAAAQAgAAAAIgAAAGRycy9kb3ducmV2LnhtbFBLAQIUABQAAAAIAIdO4kC9&#10;8hJy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2727325</wp:posOffset>
                </wp:positionV>
                <wp:extent cx="8890" cy="8890"/>
                <wp:effectExtent l="13970" t="15875" r="22860" b="20955"/>
                <wp:wrapNone/>
                <wp:docPr id="511" name="WS_polygon50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05" o:spid="_x0000_s1026" style="position:absolute;left:0pt;margin-left:667pt;margin-top:214.75pt;height:0.7pt;width:0.7pt;mso-position-horizontal-relative:page;mso-position-vertical-relative:page;z-index:-251654144;mso-width-relative:page;mso-height-relative:page;" fillcolor="#000000" filled="t" stroked="t" coordsize="8890,8890" o:gfxdata="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SOZ+E&#10;2AAAAA0BAAAPAAAAAAAAAAEAIAAAACIAAABkcnMvZG93bnJldi54bWxQSwECFAAUAAAACACHTuJA&#10;Lv+2DO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3192780</wp:posOffset>
                </wp:positionV>
                <wp:extent cx="8890" cy="9525"/>
                <wp:effectExtent l="13335" t="17145" r="23495" b="19050"/>
                <wp:wrapNone/>
                <wp:docPr id="512" name="WS_polygon50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06" o:spid="_x0000_s1026" style="position:absolute;left:0pt;margin-left:174.25pt;margin-top:251.4pt;height:0.75pt;width:0.7pt;mso-position-horizontal-relative:page;mso-position-vertical-relative:page;z-index:-251654144;mso-width-relative:page;mso-height-relative:page;" fillcolor="#000000" filled="t" stroked="t" coordsize="8890,9525" o:gfxdata="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7c&#10;dNbYAAAACwEAAA8AAAAAAAAAAQAgAAAAIgAAAGRycy9kb3ducmV2LnhtbFBLAQIUABQAAAAIAIdO&#10;4kCKyAJZ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3192780</wp:posOffset>
                </wp:positionV>
                <wp:extent cx="8890" cy="9525"/>
                <wp:effectExtent l="13335" t="17145" r="23495" b="19050"/>
                <wp:wrapNone/>
                <wp:docPr id="513" name="WS_polygon50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07" o:spid="_x0000_s1026" style="position:absolute;left:0pt;margin-left:667pt;margin-top:251.4pt;height:0.75pt;width:0.7pt;mso-position-horizontal-relative:page;mso-position-vertical-relative:page;z-index:-251654144;mso-width-relative:page;mso-height-relative:page;" fillcolor="#000000" filled="t" stroked="t" coordsize="8890,9525" o:gfxdata="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1b&#10;GTrXAAAADQEAAA8AAAAAAAAAAQAgAAAAIgAAAGRycy9kb3ducmV2LnhtbFBLAQIUABQAAAAIAIdO&#10;4kAZxaYn6wEAAB4EAAAOAAAAAAAAAAEAIAAAACY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3436620</wp:posOffset>
                </wp:positionV>
                <wp:extent cx="8890" cy="9525"/>
                <wp:effectExtent l="13335" t="17145" r="23495" b="19050"/>
                <wp:wrapNone/>
                <wp:docPr id="514" name="WS_polygon50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08" o:spid="_x0000_s1026" style="position:absolute;left:0pt;margin-left:174.25pt;margin-top:270.6pt;height:0.75pt;width:0.7pt;mso-position-horizontal-relative:page;mso-position-vertical-relative:page;z-index:-251654144;mso-width-relative:page;mso-height-relative:page;" fillcolor="#000000" filled="t" stroked="t" coordsize="8890,9525" o:gfxdata="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Hl&#10;TAPYAAAACwEAAA8AAAAAAAAAAQAgAAAAIgAAAGRycy9kb3ducmV2LnhtbFBLAQIUABQAAAAIAIdO&#10;4kDfRmX/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3436620</wp:posOffset>
                </wp:positionV>
                <wp:extent cx="8890" cy="9525"/>
                <wp:effectExtent l="13335" t="17145" r="23495" b="19050"/>
                <wp:wrapNone/>
                <wp:docPr id="515" name="WS_polygon50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09" o:spid="_x0000_s1026" style="position:absolute;left:0pt;margin-left:667pt;margin-top:270.6pt;height:0.75pt;width:0.7pt;mso-position-horizontal-relative:page;mso-position-vertical-relative:page;z-index:-251654144;mso-width-relative:page;mso-height-relative:page;" fillcolor="#000000" filled="t" stroked="t" coordsize="8890,9525" o:gfxdata="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aX&#10;sDHYAAAADQEAAA8AAAAAAAAAAQAgAAAAIgAAAGRycy9kb3ducmV2LnhtbFBLAQIUABQAAAAIAIdO&#10;4kBMS8GB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3681095</wp:posOffset>
                </wp:positionV>
                <wp:extent cx="8890" cy="8890"/>
                <wp:effectExtent l="13970" t="15875" r="22860" b="20955"/>
                <wp:wrapNone/>
                <wp:docPr id="516" name="WS_polygon51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10" o:spid="_x0000_s1026" style="position:absolute;left:0pt;margin-left:174.25pt;margin-top:289.85pt;height:0.7pt;width:0.7pt;mso-position-horizontal-relative:page;mso-position-vertical-relative:page;z-index:-251654144;mso-width-relative:page;mso-height-relative:page;" fillcolor="#000000" filled="t" stroked="t" coordsize="8890,8890" o:gfxdata="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i4tzY&#10;AAAACwEAAA8AAAAAAAAAAQAgAAAAIgAAAGRycy9kb3ducmV2LnhtbFBLAQIUABQAAAAIAIdO4kAK&#10;wyzQ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3681095</wp:posOffset>
                </wp:positionV>
                <wp:extent cx="8890" cy="8890"/>
                <wp:effectExtent l="13970" t="15875" r="22860" b="20955"/>
                <wp:wrapNone/>
                <wp:docPr id="517" name="WS_polygon51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11" o:spid="_x0000_s1026" style="position:absolute;left:0pt;margin-left:667pt;margin-top:289.85pt;height:0.7pt;width:0.7pt;mso-position-horizontal-relative:page;mso-position-vertical-relative:page;z-index:-251654144;mso-width-relative:page;mso-height-relative:page;" fillcolor="#000000" filled="t" stroked="t" coordsize="8890,8890" o:gfxdata="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hML/bY&#10;AAAADQEAAA8AAAAAAAAAAQAgAAAAIgAAAGRycy9kb3ducmV2LnhtbFBLAQIUABQAAAAIAIdO4kCZ&#10;zoiu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3925570</wp:posOffset>
                </wp:positionV>
                <wp:extent cx="8890" cy="8890"/>
                <wp:effectExtent l="13970" t="15875" r="22860" b="20955"/>
                <wp:wrapNone/>
                <wp:docPr id="518" name="WS_polygon51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12" o:spid="_x0000_s1026" style="position:absolute;left:0pt;margin-left:174.25pt;margin-top:309.1pt;height:0.7pt;width:0.7pt;mso-position-horizontal-relative:page;mso-position-vertical-relative:page;z-index:-251654144;mso-width-relative:page;mso-height-relative:page;" fillcolor="#000000" filled="t" stroked="t" coordsize="8890,8890" o:gfxdata="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Urh73Y&#10;AAAACwEAAA8AAAAAAAAAAQAgAAAAIgAAAGRycy9kb3ducmV2LnhtbFBLAQIUABQAAAAIAIdO4kD6&#10;f+4I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3925570</wp:posOffset>
                </wp:positionV>
                <wp:extent cx="8890" cy="8890"/>
                <wp:effectExtent l="13970" t="15875" r="22860" b="20955"/>
                <wp:wrapNone/>
                <wp:docPr id="519" name="WS_polygon51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13" o:spid="_x0000_s1026" style="position:absolute;left:0pt;margin-left:667pt;margin-top:309.1pt;height:0.7pt;width:0.7pt;mso-position-horizontal-relative:page;mso-position-vertical-relative:page;z-index:-251654144;mso-width-relative:page;mso-height-relative:page;" fillcolor="#000000" filled="t" stroked="t" coordsize="8890,8890" o:gfxdata="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b6xuM&#10;2AAAAA0BAAAPAAAAAAAAAAEAIAAAACIAAABkcnMvZG93bnJldi54bWxQSwECFAAUAAAACACHTuJA&#10;aXJKd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4168775</wp:posOffset>
                </wp:positionV>
                <wp:extent cx="8890" cy="8890"/>
                <wp:effectExtent l="13970" t="15875" r="22860" b="20955"/>
                <wp:wrapNone/>
                <wp:docPr id="520" name="WS_polygon51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14" o:spid="_x0000_s1026" style="position:absolute;left:0pt;margin-left:174.25pt;margin-top:328.25pt;height:0.7pt;width:0.7pt;mso-position-horizontal-relative:page;mso-position-vertical-relative:page;z-index:-251654144;mso-width-relative:page;mso-height-relative:page;" fillcolor="#000000" filled="t" stroked="t" coordsize="8890,8890" o:gfxdata="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VJzwzX&#10;AAAACwEAAA8AAAAAAAAAAQAgAAAAIgAAAGRycy9kb3ducmV2LnhtbFBLAQIUABQAAAAIAIdO4kAv&#10;PtMJ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4168775</wp:posOffset>
                </wp:positionV>
                <wp:extent cx="8890" cy="8890"/>
                <wp:effectExtent l="13970" t="15875" r="22860" b="20955"/>
                <wp:wrapNone/>
                <wp:docPr id="521" name="WS_polygon51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15" o:spid="_x0000_s1026" style="position:absolute;left:0pt;margin-left:667pt;margin-top:328.25pt;height:0.7pt;width:0.7pt;mso-position-horizontal-relative:page;mso-position-vertical-relative:page;z-index:-251654144;mso-width-relative:page;mso-height-relative:page;" fillcolor="#000000" filled="t" stroked="t" coordsize="8890,8890" o:gfxdata="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bkwGfX&#10;AAAADQEAAA8AAAAAAAAAAQAgAAAAIgAAAGRycy9kb3ducmV2LnhtbFBLAQIUABQAAAAIAIdO4kC8&#10;M3d3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4865370</wp:posOffset>
                </wp:positionV>
                <wp:extent cx="8890" cy="8890"/>
                <wp:effectExtent l="13970" t="15875" r="22860" b="20955"/>
                <wp:wrapNone/>
                <wp:docPr id="522" name="WS_polygon51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16" o:spid="_x0000_s1026" style="position:absolute;left:0pt;margin-left:174.25pt;margin-top:383.1pt;height:0.7pt;width:0.7pt;mso-position-horizontal-relative:page;mso-position-vertical-relative:page;z-index:-251654144;mso-width-relative:page;mso-height-relative:page;" fillcolor="#000000" filled="t" stroked="t" coordsize="8890,8890" o:gfxdata="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3otr&#10;2AAAAAsBAAAPAAAAAAAAAAEAIAAAACIAAABkcnMvZG93bnJldi54bWxQSwECFAAUAAAACACHTuJA&#10;CSWb9O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4865370</wp:posOffset>
                </wp:positionV>
                <wp:extent cx="8890" cy="8890"/>
                <wp:effectExtent l="13970" t="15875" r="22860" b="20955"/>
                <wp:wrapNone/>
                <wp:docPr id="523" name="WS_polygon51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17" o:spid="_x0000_s1026" style="position:absolute;left:0pt;margin-left:667pt;margin-top:383.1pt;height:0.7pt;width:0.7pt;mso-position-horizontal-relative:page;mso-position-vertical-relative:page;z-index:-251654144;mso-width-relative:page;mso-height-relative:page;" fillcolor="#000000" filled="t" stroked="t" coordsize="8890,8890" o:gfxdata="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7kma&#10;nNgAAAANAQAADwAAAAAAAAABACAAAAAiAAAAZHJzL2Rvd25yZXYueG1sUEsBAhQAFAAAAAgAh07i&#10;QJooP4r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5560695</wp:posOffset>
                </wp:positionV>
                <wp:extent cx="8890" cy="8890"/>
                <wp:effectExtent l="13970" t="15875" r="22860" b="20955"/>
                <wp:wrapNone/>
                <wp:docPr id="524" name="WS_polygon51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18" o:spid="_x0000_s1026" style="position:absolute;left:0pt;margin-left:174.25pt;margin-top:437.85pt;height:0.7pt;width:0.7pt;mso-position-horizontal-relative:page;mso-position-vertical-relative:page;z-index:-251654144;mso-width-relative:page;mso-height-relative:page;" fillcolor="#000000" filled="t" stroked="t" coordsize="8890,8890" o:gfxdata="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Y9nkP&#10;2AAAAAsBAAAPAAAAAAAAAAEAIAAAACIAAABkcnMvZG93bnJldi54bWxQSwECFAAUAAAACACHTuJA&#10;XKv8U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5560695</wp:posOffset>
                </wp:positionV>
                <wp:extent cx="8890" cy="8890"/>
                <wp:effectExtent l="13970" t="15875" r="22860" b="20955"/>
                <wp:wrapNone/>
                <wp:docPr id="525" name="WS_polygon51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19" o:spid="_x0000_s1026" style="position:absolute;left:0pt;margin-left:667pt;margin-top:437.85pt;height:0.7pt;width:0.7pt;mso-position-horizontal-relative:page;mso-position-vertical-relative:page;z-index:-251654144;mso-width-relative:page;mso-height-relative:page;" fillcolor="#000000" filled="t" stroked="t" coordsize="8890,8890" o:gfxdata="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Gso7n&#10;2AAAAA0BAAAPAAAAAAAAAAEAIAAAACIAAABkcnMvZG93bnJldi54bWxQSwECFAAUAAAACACHTuJA&#10;z6ZYLO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6029325</wp:posOffset>
                </wp:positionV>
                <wp:extent cx="8890" cy="8890"/>
                <wp:effectExtent l="13970" t="15875" r="22860" b="20955"/>
                <wp:wrapNone/>
                <wp:docPr id="526" name="WS_polygon52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20" o:spid="_x0000_s1026" style="position:absolute;left:0pt;margin-left:174.25pt;margin-top:474.75pt;height:0.7pt;width:0.7pt;mso-position-horizontal-relative:page;mso-position-vertical-relative:page;z-index:-251654144;mso-width-relative:page;mso-height-relative:page;" fillcolor="#000000" filled="t" stroked="t" coordsize="8890,8890" o:gfxdata="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bYnvXtcA&#10;AAALAQAADwAAAAAAAAABACAAAAAiAAAAZHJzL2Rvd25yZXYueG1sUEsBAhQAFAAAAAgAh07iQB9o&#10;pGv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6029325</wp:posOffset>
                </wp:positionV>
                <wp:extent cx="8890" cy="8890"/>
                <wp:effectExtent l="13970" t="15875" r="22860" b="20955"/>
                <wp:wrapNone/>
                <wp:docPr id="527" name="WS_polygon52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21" o:spid="_x0000_s1026" style="position:absolute;left:0pt;margin-left:667pt;margin-top:474.75pt;height:0.7pt;width:0.7pt;mso-position-horizontal-relative:page;mso-position-vertical-relative:page;z-index:-251654144;mso-width-relative:page;mso-height-relative:page;" fillcolor="#000000" filled="t" stroked="t" coordsize="8890,8890" o:gfxdata="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vzsIG&#10;2AAAAA0BAAAPAAAAAAAAAAEAIAAAACIAAABkcnMvZG93bnJldi54bWxQSwECFAAUAAAACACHTuJA&#10;jGUAF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6724650</wp:posOffset>
                </wp:positionV>
                <wp:extent cx="8890" cy="8890"/>
                <wp:effectExtent l="13970" t="15875" r="22860" b="20955"/>
                <wp:wrapNone/>
                <wp:docPr id="530" name="group522"/>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528" name="WS_polygon523"/>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529" name="WS_polygon524"/>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522" o:spid="_x0000_s1026" o:spt="203" style="position:absolute;left:0pt;margin-left:174.25pt;margin-top:529.5pt;height:0.7pt;width:0.7pt;mso-position-horizontal-relative:page;mso-position-vertical-relative:page;z-index:-251654144;mso-width-relative:page;mso-height-relative:page;" coordsize="70,70" o:gfxdata="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lyqobc&#10;AAAADQEAAA8AAAAAAAAAAQAgAAAAIgAAAGRycy9kb3ducmV2LnhtbFBLAQIUABQAAAAIAIdO4kDH&#10;NXr8VQIAAHkHAAAOAAAAAAAAAAEAIAAAACsBAABkcnMvZTJvRG9jLnhtbFBLBQYAAAAABgAGAFkB&#10;AADyBQAAAAA=&#10;">
                <o:lock v:ext="edit" aspectratio="f"/>
                <v:shape id="WS_polygon523" o:spid="_x0000_s1026" style="position:absolute;left:0;top:0;height:70;width:70;" fillcolor="#000000" filled="t" stroked="t" coordsize="70,70" o:gfxdata="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pDcgLsAAADc&#10;AAAADwAAAAAAAAABACAAAAAiAAAAZHJzL2Rvd25yZXYueG1sUEsBAhQAFAAAAAgAh07iQDMvBZ47&#10;AAAAOQAAABAAAAAAAAAAAQAgAAAACgEAAGRycy9zaGFwZXhtbC54bWxQSwUGAAAAAAYABgBbAQAA&#10;tAMAAAAA&#10;" path="m0,26l26,26,35,0,43,26,69,26,48,43,56,69,35,53,13,69,21,43xe">
                  <v:path o:connectlocs="35,0;0,26;13,69;56,69;69,26" o:connectangles="247,164,82,82,0"/>
                  <v:fill on="t" focussize="0,0"/>
                  <v:stroke weight="0pt" color="#000000" joinstyle="miter"/>
                  <v:imagedata o:title=""/>
                  <o:lock v:ext="edit" aspectratio="f"/>
                </v:shape>
                <v:shape id="WS_polygon524" o:spid="_x0000_s1026" style="position:absolute;left:0;top:0;height:70;width:70;" fillcolor="#000000" filled="t" stroked="t" coordsize="70,70" o:gfxdata="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dx5G7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2908300</wp:posOffset>
                </wp:positionH>
                <wp:positionV relativeFrom="page">
                  <wp:posOffset>6724650</wp:posOffset>
                </wp:positionV>
                <wp:extent cx="8890" cy="8890"/>
                <wp:effectExtent l="13970" t="15875" r="22860" b="20955"/>
                <wp:wrapNone/>
                <wp:docPr id="531" name="WS_polygon52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25" o:spid="_x0000_s1026" style="position:absolute;left:0pt;margin-left:229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MXd0D&#10;2AAAAA0BAAAPAAAAAAAAAAEAIAAAACIAAABkcnMvZG93bnJldi54bWxQSwECFAAUAAAACACHTuJA&#10;yDJG3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3604895</wp:posOffset>
                </wp:positionH>
                <wp:positionV relativeFrom="page">
                  <wp:posOffset>6724650</wp:posOffset>
                </wp:positionV>
                <wp:extent cx="8890" cy="8890"/>
                <wp:effectExtent l="13970" t="15875" r="22860" b="20955"/>
                <wp:wrapNone/>
                <wp:docPr id="532" name="WS_polygon52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26" o:spid="_x0000_s1026" style="position:absolute;left:0pt;margin-left:283.85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L8JD&#10;1wAAAA0BAAAPAAAAAAAAAAEAIAAAACIAAABkcnMvZG93bnJldi54bWxQSwECFAAUAAAACACHTuJA&#10;fSSqX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4298950</wp:posOffset>
                </wp:positionH>
                <wp:positionV relativeFrom="page">
                  <wp:posOffset>6724650</wp:posOffset>
                </wp:positionV>
                <wp:extent cx="8890" cy="8890"/>
                <wp:effectExtent l="13970" t="15875" r="22860" b="20955"/>
                <wp:wrapNone/>
                <wp:docPr id="533" name="WS_polygon52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27" o:spid="_x0000_s1026" style="position:absolute;left:0pt;margin-left:338.5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Ia&#10;JT3ZAAAADQEAAA8AAAAAAAAAAQAgAAAAIgAAAGRycy9kb3ducmV2LnhtbFBLAQIUABQAAAAIAIdO&#10;4kDuKQ4j6QEAAB4EAAAOAAAAAAAAAAEAIAAAACgBAABkcnMvZTJvRG9jLnhtbFBLBQYAAAAABgAG&#10;AFkBAACD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4994275</wp:posOffset>
                </wp:positionH>
                <wp:positionV relativeFrom="page">
                  <wp:posOffset>6724650</wp:posOffset>
                </wp:positionV>
                <wp:extent cx="8890" cy="8890"/>
                <wp:effectExtent l="13970" t="15875" r="22860" b="20955"/>
                <wp:wrapNone/>
                <wp:docPr id="534" name="WS_polygon52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28" o:spid="_x0000_s1026" style="position:absolute;left:0pt;margin-left:393.25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El3a&#10;1wAAAA0BAAAPAAAAAAAAAAEAIAAAACIAAABkcnMvZG93bnJldi54bWxQSwECFAAUAAAACACHTuJA&#10;KKrN++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5689600</wp:posOffset>
                </wp:positionH>
                <wp:positionV relativeFrom="page">
                  <wp:posOffset>6724650</wp:posOffset>
                </wp:positionV>
                <wp:extent cx="9525" cy="8890"/>
                <wp:effectExtent l="14605" t="15240" r="21590" b="21590"/>
                <wp:wrapNone/>
                <wp:docPr id="535" name="WS_polygon529"/>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29" o:spid="_x0000_s1026" style="position:absolute;left:0pt;margin-left:448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dvuTraAAAADQEAAA8AAAAAAAAAAQAgAAAAIgAAAGRycy9kb3ducmV2LnhtbFBLAQIUABQAAAAI&#10;AIdO4kCBBV+W6wEAAB4EAAAOAAAAAAAAAAEAIAAAACk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6386195</wp:posOffset>
                </wp:positionH>
                <wp:positionV relativeFrom="page">
                  <wp:posOffset>6724650</wp:posOffset>
                </wp:positionV>
                <wp:extent cx="8890" cy="8890"/>
                <wp:effectExtent l="13970" t="15875" r="22860" b="20955"/>
                <wp:wrapNone/>
                <wp:docPr id="536" name="WS_polygon53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30" o:spid="_x0000_s1026" style="position:absolute;left:0pt;margin-left:502.85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dhXRXX&#10;AAAADwEAAA8AAAAAAAAAAQAgAAAAIgAAAGRycy9kb3ducmV2LnhtbFBLAQIUABQAAAAIAIdO4kDs&#10;DtwC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7080885</wp:posOffset>
                </wp:positionH>
                <wp:positionV relativeFrom="page">
                  <wp:posOffset>6724650</wp:posOffset>
                </wp:positionV>
                <wp:extent cx="8890" cy="8890"/>
                <wp:effectExtent l="13970" t="15875" r="22860" b="20955"/>
                <wp:wrapNone/>
                <wp:docPr id="537" name="WS_polygon53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31" o:spid="_x0000_s1026" style="position:absolute;left:0pt;margin-left:557.55pt;margin-top:529.5pt;height:0.7pt;width:0.7pt;mso-position-horizontal-relative:page;mso-position-vertical-relative:page;z-index:-251654144;mso-width-relative:page;mso-height-relative:page;" fillcolor="#000000" filled="t" stroked="t" coordsize="8890,8890" o:gfxdata="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7K63&#10;2AAAAA8BAAAPAAAAAAAAAAEAIAAAACIAAABkcnMvZG93bnJldi54bWxQSwECFAAUAAAACACHTuJA&#10;fwN4fO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7775575</wp:posOffset>
                </wp:positionH>
                <wp:positionV relativeFrom="page">
                  <wp:posOffset>6724650</wp:posOffset>
                </wp:positionV>
                <wp:extent cx="9525" cy="8890"/>
                <wp:effectExtent l="14605" t="15240" r="21590" b="21590"/>
                <wp:wrapNone/>
                <wp:docPr id="538" name="WS_polygon532"/>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32" o:spid="_x0000_s1026" style="position:absolute;left:0pt;margin-left:612.25pt;margin-top:529.5pt;height:0.7pt;width:0.75pt;mso-position-horizontal-relative:page;mso-position-vertical-relative:page;z-index:-251654144;mso-width-relative:page;mso-height-relative:page;" fillcolor="#000000" filled="t" stroked="t" coordsize="9525,8890" o:gfxdata="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h7r6DZAAAADwEAAA8AAAAAAAAAAQAgAAAAIgAAAGRycy9kb3ducmV2LnhtbFBLAQIUABQAAAAI&#10;AIdO4kAmECjJ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8470900</wp:posOffset>
                </wp:positionH>
                <wp:positionV relativeFrom="page">
                  <wp:posOffset>6724650</wp:posOffset>
                </wp:positionV>
                <wp:extent cx="8890" cy="8890"/>
                <wp:effectExtent l="13970" t="15875" r="22860" b="20955"/>
                <wp:wrapNone/>
                <wp:docPr id="541" name="group533"/>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539" name="WS_polygon534"/>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540" name="WS_polygon535"/>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533" o:spid="_x0000_s1026" o:spt="203" style="position:absolute;left:0pt;margin-left:667pt;margin-top:529.5pt;height:0.7pt;width:0.7pt;mso-position-horizontal-relative:page;mso-position-vertical-relative:page;z-index:-251654144;mso-width-relative:page;mso-height-relative:page;" coordsize="70,70" o:gfxdata="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eQ&#10;8z3bAAAADwEAAA8AAAAAAAAAAQAgAAAAIgAAAGRycy9kb3ducmV2LnhtbFBLAQIUABQAAAAIAIdO&#10;4kBc9iqPWQIAAHkHAAAOAAAAAAAAAAEAIAAAACoBAABkcnMvZTJvRG9jLnhtbFBLBQYAAAAABgAG&#10;AFkBAAD1BQAAAAA=&#10;">
                <o:lock v:ext="edit" aspectratio="f"/>
                <v:shape id="WS_polygon534" o:spid="_x0000_s1026" style="position:absolute;left:0;top:0;height:70;width:70;" fillcolor="#000000" filled="t" stroked="t" coordsize="70,70" o:gfxdata="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F78a/&#10;AAAA3AAAAA8AAAAAAAAAAQAgAAAAIgAAAGRycy9kb3ducmV2LnhtbFBLAQIUABQAAAAIAIdO4kAz&#10;LwWeOwAAADkAAAAQAAAAAAAAAAEAIAAAAA4BAABkcnMvc2hhcGV4bWwueG1sUEsFBgAAAAAGAAYA&#10;WwEAALgDAAAAAA==&#10;" path="m0,26l26,26,35,0,43,26,69,26,48,43,56,69,35,53,13,69,21,43xe">
                  <v:path o:connectlocs="35,0;0,26;13,69;56,69;69,26" o:connectangles="247,164,82,82,0"/>
                  <v:fill on="t" focussize="0,0"/>
                  <v:stroke weight="0pt" color="#000000" joinstyle="miter"/>
                  <v:imagedata o:title=""/>
                  <o:lock v:ext="edit" aspectratio="f"/>
                </v:shape>
                <v:shape id="WS_polygon535" o:spid="_x0000_s1026" style="position:absolute;left:0;top:0;height:70;width:70;" fillcolor="#000000" filled="t" stroked="t" coordsize="70,70" o:gfxdata="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5OTUmugAAANwA&#10;AAAPAAAAAAAAAAEAIAAAACIAAABkcnMvZG93bnJldi54bWxQSwECFAAUAAAACACHTuJAMy8FnjsA&#10;AAA5AAAAEAAAAAAAAAABACAAAAAJAQAAZHJzL3NoYXBleG1sLnhtbFBLBQYAAAAABgAGAFsBAACz&#10;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autoSpaceDE w:val="0"/>
        <w:autoSpaceDN w:val="0"/>
        <w:bidi w:val="0"/>
        <w:spacing w:before="6" w:beforeAutospacing="0" w:afterAutospacing="0" w:line="472" w:lineRule="exact"/>
        <w:ind w:left="5180"/>
        <w:jc w:val="left"/>
        <w:rPr>
          <w:rFonts w:hint="eastAsia"/>
        </w:rPr>
      </w:pPr>
      <w:r>
        <w:rPr>
          <w:rFonts w:ascii="微软雅黑" w:hAnsi="微软雅黑" w:eastAsia="微软雅黑" w:cs="微软雅黑"/>
          <w:bCs/>
          <w:color w:val="000000"/>
          <w:spacing w:val="0"/>
          <w:kern w:val="0"/>
          <w:sz w:val="36"/>
        </w:rPr>
        <w:t>部门预算支出总表</w:t>
      </w:r>
    </w:p>
    <w:p>
      <w:pPr>
        <w:spacing w:beforeAutospacing="0" w:afterAutospacing="0" w:line="14" w:lineRule="exact"/>
        <w:jc w:val="center"/>
        <w:sectPr>
          <w:type w:val="continuous"/>
          <w:pgSz w:w="16840" w:h="11900"/>
          <w:pgMar w:top="1426" w:right="918" w:bottom="419" w:left="1800" w:header="851" w:footer="419" w:gutter="0"/>
          <w:cols w:space="0" w:num="1"/>
        </w:sectPr>
      </w:pPr>
    </w:p>
    <w:p>
      <w:pPr>
        <w:spacing w:beforeAutospacing="0" w:afterAutospacing="0" w:line="14" w:lineRule="exact"/>
        <w:jc w:val="center"/>
      </w:pPr>
    </w:p>
    <w:tbl>
      <w:tblPr>
        <w:tblStyle w:val="4"/>
        <w:tblpPr w:topFromText="81"/>
        <w:tblW w:w="0" w:type="auto"/>
        <w:tblInd w:w="1692" w:type="dxa"/>
        <w:tblLayout w:type="autofit"/>
        <w:tblCellMar>
          <w:top w:w="0" w:type="dxa"/>
          <w:left w:w="0" w:type="dxa"/>
          <w:bottom w:w="0" w:type="dxa"/>
          <w:right w:w="0" w:type="dxa"/>
        </w:tblCellMar>
      </w:tblPr>
      <w:tblGrid>
        <w:gridCol w:w="1095"/>
        <w:gridCol w:w="1097"/>
        <w:gridCol w:w="1094"/>
        <w:gridCol w:w="1095"/>
        <w:gridCol w:w="1094"/>
        <w:gridCol w:w="1097"/>
        <w:gridCol w:w="1095"/>
        <w:gridCol w:w="1094"/>
        <w:gridCol w:w="1095"/>
      </w:tblGrid>
      <w:tr>
        <w:tblPrEx>
          <w:tblCellMar>
            <w:top w:w="0" w:type="dxa"/>
            <w:left w:w="0" w:type="dxa"/>
            <w:bottom w:w="0" w:type="dxa"/>
            <w:right w:w="0" w:type="dxa"/>
          </w:tblCellMar>
        </w:tblPrEx>
        <w:trPr>
          <w:trHeight w:val="427" w:hRule="exact"/>
        </w:trPr>
        <w:tc>
          <w:tcPr>
            <w:tcW w:w="3286"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2189"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11"/>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spacing w:val="-2"/>
                <w:w w:val="102"/>
                <w:kern w:val="0"/>
                <w:sz w:val="24"/>
              </w:rPr>
              <w:t>2022</w:t>
            </w:r>
          </w:p>
        </w:tc>
        <w:tc>
          <w:tcPr>
            <w:tcW w:w="4381" w:type="dxa"/>
            <w:gridSpan w:val="4"/>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3073"/>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序号</w:t>
            </w:r>
          </w:p>
        </w:tc>
        <w:tc>
          <w:tcPr>
            <w:tcW w:w="2191"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463"/>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合计</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9" w:beforeAutospacing="0" w:afterAutospacing="0" w:line="277" w:lineRule="exact"/>
              <w:ind w:left="125"/>
              <w:jc w:val="left"/>
              <w:rPr>
                <w:rFonts w:hint="eastAsia"/>
              </w:rPr>
            </w:pPr>
            <w:r>
              <w:rPr>
                <w:rFonts w:ascii="微软雅黑" w:hAnsi="微软雅黑" w:eastAsia="微软雅黑" w:cs="微软雅黑"/>
                <w:b/>
                <w:bCs/>
                <w:color w:val="000000"/>
                <w:spacing w:val="-3"/>
                <w:w w:val="102"/>
                <w:kern w:val="0"/>
                <w:sz w:val="21"/>
              </w:rPr>
              <w:t>上解</w:t>
            </w:r>
            <w:r>
              <w:rPr>
                <w:rFonts w:ascii="微软雅黑" w:hAnsi="微软雅黑" w:eastAsia="微软雅黑" w:cs="微软雅黑"/>
                <w:b/>
                <w:bCs/>
                <w:color w:val="000000"/>
                <w:spacing w:val="3"/>
                <w:w w:val="98"/>
                <w:kern w:val="0"/>
                <w:sz w:val="21"/>
              </w:rPr>
              <w:t>上</w:t>
            </w:r>
            <w:r>
              <w:rPr>
                <w:rFonts w:ascii="微软雅黑" w:hAnsi="微软雅黑" w:eastAsia="微软雅黑" w:cs="微软雅黑"/>
                <w:b/>
                <w:bCs/>
                <w:color w:val="000000"/>
                <w:spacing w:val="15"/>
                <w:w w:val="92"/>
                <w:kern w:val="0"/>
                <w:sz w:val="21"/>
              </w:rPr>
              <w:t>级</w:t>
            </w:r>
          </w:p>
          <w:p>
            <w:pPr>
              <w:autoSpaceDE w:val="0"/>
              <w:autoSpaceDN w:val="0"/>
              <w:bidi w:val="0"/>
              <w:spacing w:before="86"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支出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9"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对附</w:t>
            </w:r>
            <w:r>
              <w:rPr>
                <w:rFonts w:ascii="微软雅黑" w:hAnsi="微软雅黑" w:eastAsia="微软雅黑" w:cs="微软雅黑"/>
                <w:b/>
                <w:bCs/>
                <w:color w:val="000000"/>
                <w:spacing w:val="3"/>
                <w:w w:val="98"/>
                <w:kern w:val="0"/>
                <w:sz w:val="21"/>
              </w:rPr>
              <w:t>属</w:t>
            </w:r>
            <w:r>
              <w:rPr>
                <w:rFonts w:ascii="微软雅黑" w:hAnsi="微软雅黑" w:eastAsia="微软雅黑" w:cs="微软雅黑"/>
                <w:b/>
                <w:bCs/>
                <w:color w:val="000000"/>
                <w:spacing w:val="15"/>
                <w:w w:val="92"/>
                <w:kern w:val="0"/>
                <w:sz w:val="21"/>
              </w:rPr>
              <w:t>单</w:t>
            </w:r>
          </w:p>
          <w:p>
            <w:pPr>
              <w:autoSpaceDE w:val="0"/>
              <w:autoSpaceDN w:val="0"/>
              <w:bidi w:val="0"/>
              <w:spacing w:before="83"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位补</w:t>
            </w:r>
            <w:r>
              <w:rPr>
                <w:rFonts w:ascii="微软雅黑" w:hAnsi="微软雅黑" w:eastAsia="微软雅黑" w:cs="微软雅黑"/>
                <w:b/>
                <w:bCs/>
                <w:color w:val="000000"/>
                <w:spacing w:val="3"/>
                <w:w w:val="98"/>
                <w:kern w:val="0"/>
                <w:sz w:val="21"/>
              </w:rPr>
              <w:t>助</w:t>
            </w:r>
            <w:r>
              <w:rPr>
                <w:rFonts w:ascii="微软雅黑" w:hAnsi="微软雅黑" w:eastAsia="微软雅黑" w:cs="微软雅黑"/>
                <w:b/>
                <w:bCs/>
                <w:color w:val="000000"/>
                <w:spacing w:val="15"/>
                <w:w w:val="92"/>
                <w:kern w:val="0"/>
                <w:sz w:val="21"/>
              </w:rPr>
              <w:t>支</w:t>
            </w:r>
          </w:p>
          <w:p>
            <w:pPr>
              <w:autoSpaceDE w:val="0"/>
              <w:autoSpaceDN w:val="0"/>
              <w:bidi w:val="0"/>
              <w:spacing w:before="86" w:beforeAutospacing="0" w:afterAutospacing="0" w:line="277" w:lineRule="exact"/>
              <w:ind w:left="442"/>
              <w:jc w:val="left"/>
              <w:rPr>
                <w:rFonts w:hint="eastAsia"/>
              </w:rPr>
            </w:pPr>
            <w:r>
              <w:rPr>
                <w:rFonts w:ascii="微软雅黑" w:hAnsi="微软雅黑" w:eastAsia="微软雅黑" w:cs="微软雅黑"/>
                <w:b/>
                <w:bCs/>
                <w:color w:val="000000"/>
                <w:spacing w:val="-3"/>
                <w:w w:val="102"/>
                <w:kern w:val="0"/>
                <w:sz w:val="21"/>
              </w:rPr>
              <w:t>出</w:t>
            </w:r>
          </w:p>
        </w:tc>
      </w:tr>
      <w:tr>
        <w:tblPrEx>
          <w:tblCellMar>
            <w:top w:w="0" w:type="dxa"/>
            <w:left w:w="0" w:type="dxa"/>
            <w:bottom w:w="0" w:type="dxa"/>
            <w:right w:w="0" w:type="dxa"/>
          </w:tblCellMar>
        </w:tblPrEx>
        <w:trPr>
          <w:trHeight w:val="737" w:hRule="exact"/>
        </w:trPr>
        <w:tc>
          <w:tcPr>
            <w:tcW w:w="109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序号</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6"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编码</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名</w:t>
            </w:r>
            <w:r>
              <w:rPr>
                <w:rFonts w:ascii="微软雅黑" w:hAnsi="微软雅黑" w:eastAsia="微软雅黑" w:cs="微软雅黑"/>
                <w:b/>
                <w:bCs/>
                <w:color w:val="000000"/>
                <w:spacing w:val="15"/>
                <w:w w:val="92"/>
                <w:kern w:val="0"/>
                <w:sz w:val="21"/>
              </w:rPr>
              <w:t>称</w:t>
            </w:r>
          </w:p>
        </w:tc>
        <w:tc>
          <w:tcPr>
            <w:tcW w:w="109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合计</w:t>
            </w:r>
          </w:p>
        </w:tc>
        <w:tc>
          <w:tcPr>
            <w:tcW w:w="109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7"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4" w:type="dxa"/>
            <w:vMerge w:val="continue"/>
            <w:tcBorders>
              <w:top w:val="nil"/>
              <w:left w:val="single" w:color="000000" w:sz="6" w:space="0"/>
              <w:bottom w:val="single" w:color="000000" w:sz="6" w:space="0"/>
              <w:right w:val="single" w:color="000000" w:sz="6" w:space="0"/>
            </w:tcBorders>
          </w:tcPr>
          <w:p>
            <w:pPr>
              <w:autoSpaceDE w:val="0"/>
              <w:autoSpaceDN w:val="0"/>
              <w:bidi w:val="0"/>
              <w:spacing w:before="239" w:beforeAutospacing="0" w:afterAutospacing="0" w:line="277" w:lineRule="exact"/>
              <w:ind w:left="125"/>
              <w:jc w:val="left"/>
              <w:rPr>
                <w:rFonts w:hint="eastAsia"/>
              </w:rPr>
            </w:pPr>
            <w:r>
              <w:rPr>
                <w:rFonts w:ascii="微软雅黑" w:hAnsi="微软雅黑" w:eastAsia="微软雅黑" w:cs="微软雅黑"/>
                <w:b/>
                <w:bCs/>
                <w:color w:val="000000"/>
                <w:spacing w:val="-3"/>
                <w:w w:val="102"/>
                <w:kern w:val="0"/>
                <w:sz w:val="21"/>
              </w:rPr>
              <w:t>上解</w:t>
            </w:r>
            <w:r>
              <w:rPr>
                <w:rFonts w:ascii="微软雅黑" w:hAnsi="微软雅黑" w:eastAsia="微软雅黑" w:cs="微软雅黑"/>
                <w:b/>
                <w:bCs/>
                <w:color w:val="000000"/>
                <w:spacing w:val="3"/>
                <w:w w:val="98"/>
                <w:kern w:val="0"/>
                <w:sz w:val="21"/>
              </w:rPr>
              <w:t>上</w:t>
            </w:r>
            <w:r>
              <w:rPr>
                <w:rFonts w:ascii="微软雅黑" w:hAnsi="微软雅黑" w:eastAsia="微软雅黑" w:cs="微软雅黑"/>
                <w:b/>
                <w:bCs/>
                <w:color w:val="000000"/>
                <w:spacing w:val="15"/>
                <w:w w:val="92"/>
                <w:kern w:val="0"/>
                <w:sz w:val="21"/>
              </w:rPr>
              <w:t>级</w:t>
            </w:r>
          </w:p>
          <w:p>
            <w:pPr>
              <w:autoSpaceDE w:val="0"/>
              <w:autoSpaceDN w:val="0"/>
              <w:bidi w:val="0"/>
              <w:spacing w:before="86"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支出</w:t>
            </w:r>
          </w:p>
        </w:tc>
        <w:tc>
          <w:tcPr>
            <w:tcW w:w="1095" w:type="dxa"/>
            <w:vMerge w:val="continue"/>
            <w:tcBorders>
              <w:top w:val="nil"/>
              <w:left w:val="single" w:color="000000" w:sz="6" w:space="0"/>
              <w:bottom w:val="single" w:color="000000" w:sz="6" w:space="0"/>
              <w:right w:val="single" w:color="000000" w:sz="6" w:space="0"/>
            </w:tcBorders>
          </w:tcPr>
          <w:p>
            <w:pPr>
              <w:autoSpaceDE w:val="0"/>
              <w:autoSpaceDN w:val="0"/>
              <w:bidi w:val="0"/>
              <w:spacing w:before="59"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对附</w:t>
            </w:r>
            <w:r>
              <w:rPr>
                <w:rFonts w:ascii="微软雅黑" w:hAnsi="微软雅黑" w:eastAsia="微软雅黑" w:cs="微软雅黑"/>
                <w:b/>
                <w:bCs/>
                <w:color w:val="000000"/>
                <w:spacing w:val="3"/>
                <w:w w:val="98"/>
                <w:kern w:val="0"/>
                <w:sz w:val="21"/>
              </w:rPr>
              <w:t>属</w:t>
            </w:r>
            <w:r>
              <w:rPr>
                <w:rFonts w:ascii="微软雅黑" w:hAnsi="微软雅黑" w:eastAsia="微软雅黑" w:cs="微软雅黑"/>
                <w:b/>
                <w:bCs/>
                <w:color w:val="000000"/>
                <w:spacing w:val="15"/>
                <w:w w:val="92"/>
                <w:kern w:val="0"/>
                <w:sz w:val="21"/>
              </w:rPr>
              <w:t>单</w:t>
            </w:r>
          </w:p>
          <w:p>
            <w:pPr>
              <w:autoSpaceDE w:val="0"/>
              <w:autoSpaceDN w:val="0"/>
              <w:bidi w:val="0"/>
              <w:spacing w:before="83"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位补</w:t>
            </w:r>
            <w:r>
              <w:rPr>
                <w:rFonts w:ascii="微软雅黑" w:hAnsi="微软雅黑" w:eastAsia="微软雅黑" w:cs="微软雅黑"/>
                <w:b/>
                <w:bCs/>
                <w:color w:val="000000"/>
                <w:spacing w:val="3"/>
                <w:w w:val="98"/>
                <w:kern w:val="0"/>
                <w:sz w:val="21"/>
              </w:rPr>
              <w:t>助</w:t>
            </w:r>
            <w:r>
              <w:rPr>
                <w:rFonts w:ascii="微软雅黑" w:hAnsi="微软雅黑" w:eastAsia="微软雅黑" w:cs="微软雅黑"/>
                <w:b/>
                <w:bCs/>
                <w:color w:val="000000"/>
                <w:spacing w:val="15"/>
                <w:w w:val="92"/>
                <w:kern w:val="0"/>
                <w:sz w:val="21"/>
              </w:rPr>
              <w:t>支</w:t>
            </w:r>
          </w:p>
          <w:p>
            <w:pPr>
              <w:autoSpaceDE w:val="0"/>
              <w:autoSpaceDN w:val="0"/>
              <w:bidi w:val="0"/>
              <w:spacing w:before="86" w:beforeAutospacing="0" w:afterAutospacing="0" w:line="277" w:lineRule="exact"/>
              <w:ind w:left="442"/>
              <w:jc w:val="left"/>
              <w:rPr>
                <w:rFonts w:hint="eastAsia"/>
              </w:rPr>
            </w:pPr>
            <w:r>
              <w:rPr>
                <w:rFonts w:ascii="微软雅黑" w:hAnsi="微软雅黑" w:eastAsia="微软雅黑" w:cs="微软雅黑"/>
                <w:b/>
                <w:bCs/>
                <w:color w:val="000000"/>
                <w:spacing w:val="-3"/>
                <w:w w:val="102"/>
                <w:kern w:val="0"/>
                <w:sz w:val="21"/>
              </w:rPr>
              <w:t>出</w:t>
            </w:r>
          </w:p>
        </w:tc>
      </w:tr>
      <w:tr>
        <w:tblPrEx>
          <w:tblCellMar>
            <w:top w:w="0" w:type="dxa"/>
            <w:left w:w="0" w:type="dxa"/>
            <w:bottom w:w="0" w:type="dxa"/>
            <w:right w:w="0" w:type="dxa"/>
          </w:tblCellMar>
        </w:tblPrEx>
        <w:trPr>
          <w:trHeight w:val="38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336"/>
              <w:jc w:val="left"/>
              <w:rPr>
                <w:rFonts w:hint="eastAsia"/>
              </w:rPr>
            </w:pPr>
            <w:r>
              <w:rPr>
                <w:rFonts w:ascii="微软雅黑" w:hAnsi="微软雅黑" w:eastAsia="微软雅黑" w:cs="微软雅黑"/>
                <w:b/>
                <w:bCs/>
                <w:color w:val="000000"/>
                <w:spacing w:val="-3"/>
                <w:w w:val="102"/>
                <w:kern w:val="0"/>
                <w:sz w:val="21"/>
              </w:rPr>
              <w:t>栏次</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83"/>
              <w:jc w:val="left"/>
              <w:rPr>
                <w:rFonts w:hint="eastAsia"/>
              </w:rPr>
            </w:pPr>
            <w:r>
              <w:rPr>
                <w:rFonts w:ascii="微软雅黑" w:hAnsi="微软雅黑" w:eastAsia="微软雅黑" w:cs="微软雅黑"/>
                <w:b/>
                <w:bCs/>
                <w:color w:val="000000"/>
                <w:spacing w:val="0"/>
                <w:kern w:val="0"/>
                <w:sz w:val="21"/>
              </w:rPr>
              <w:t>1</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82"/>
              <w:jc w:val="left"/>
              <w:rPr>
                <w:rFonts w:hint="eastAsia"/>
              </w:rPr>
            </w:pPr>
            <w:r>
              <w:rPr>
                <w:rFonts w:ascii="微软雅黑" w:hAnsi="微软雅黑" w:eastAsia="微软雅黑" w:cs="微软雅黑"/>
                <w:b/>
                <w:bCs/>
                <w:color w:val="000000"/>
                <w:spacing w:val="0"/>
                <w:kern w:val="0"/>
                <w:sz w:val="21"/>
              </w:rPr>
              <w:t>2</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83"/>
              <w:jc w:val="left"/>
              <w:rPr>
                <w:rFonts w:hint="eastAsia"/>
              </w:rPr>
            </w:pPr>
            <w:r>
              <w:rPr>
                <w:rFonts w:ascii="微软雅黑" w:hAnsi="微软雅黑" w:eastAsia="微软雅黑" w:cs="微软雅黑"/>
                <w:b/>
                <w:bCs/>
                <w:color w:val="000000"/>
                <w:spacing w:val="0"/>
                <w:kern w:val="0"/>
                <w:sz w:val="21"/>
              </w:rPr>
              <w:t>3</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82"/>
              <w:jc w:val="left"/>
              <w:rPr>
                <w:rFonts w:hint="eastAsia"/>
              </w:rPr>
            </w:pPr>
            <w:r>
              <w:rPr>
                <w:rFonts w:ascii="微软雅黑" w:hAnsi="微软雅黑" w:eastAsia="微软雅黑" w:cs="微软雅黑"/>
                <w:b/>
                <w:bCs/>
                <w:color w:val="000000"/>
                <w:spacing w:val="0"/>
                <w:kern w:val="0"/>
                <w:sz w:val="21"/>
              </w:rPr>
              <w:t>4</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83"/>
              <w:jc w:val="left"/>
              <w:rPr>
                <w:rFonts w:hint="eastAsia"/>
              </w:rPr>
            </w:pPr>
            <w:r>
              <w:rPr>
                <w:rFonts w:ascii="微软雅黑" w:hAnsi="微软雅黑" w:eastAsia="微软雅黑" w:cs="微软雅黑"/>
                <w:b/>
                <w:bCs/>
                <w:color w:val="000000"/>
                <w:spacing w:val="0"/>
                <w:kern w:val="0"/>
                <w:sz w:val="21"/>
              </w:rPr>
              <w:t>5</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82"/>
              <w:jc w:val="left"/>
              <w:rPr>
                <w:rFonts w:hint="eastAsia"/>
              </w:rPr>
            </w:pPr>
            <w:r>
              <w:rPr>
                <w:rFonts w:ascii="微软雅黑" w:hAnsi="微软雅黑" w:eastAsia="微软雅黑" w:cs="微软雅黑"/>
                <w:b/>
                <w:bCs/>
                <w:color w:val="000000"/>
                <w:spacing w:val="0"/>
                <w:kern w:val="0"/>
                <w:sz w:val="21"/>
              </w:rPr>
              <w:t>6</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82"/>
              <w:jc w:val="left"/>
              <w:rPr>
                <w:rFonts w:hint="eastAsia"/>
              </w:rPr>
            </w:pPr>
            <w:r>
              <w:rPr>
                <w:rFonts w:ascii="微软雅黑" w:hAnsi="微软雅黑" w:eastAsia="微软雅黑" w:cs="微软雅黑"/>
                <w:b/>
                <w:bCs/>
                <w:color w:val="000000"/>
                <w:spacing w:val="0"/>
                <w:kern w:val="0"/>
                <w:sz w:val="21"/>
              </w:rPr>
              <w:t>7</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83"/>
              <w:jc w:val="left"/>
              <w:rPr>
                <w:rFonts w:hint="eastAsia"/>
              </w:rPr>
            </w:pPr>
            <w:r>
              <w:rPr>
                <w:rFonts w:ascii="微软雅黑" w:hAnsi="微软雅黑" w:eastAsia="微软雅黑" w:cs="微软雅黑"/>
                <w:b/>
                <w:bCs/>
                <w:color w:val="000000"/>
                <w:spacing w:val="0"/>
                <w:kern w:val="0"/>
                <w:sz w:val="21"/>
              </w:rPr>
              <w:t>8</w:t>
            </w:r>
          </w:p>
        </w:tc>
      </w:tr>
      <w:tr>
        <w:tblPrEx>
          <w:tblCellMar>
            <w:top w:w="0" w:type="dxa"/>
            <w:left w:w="0" w:type="dxa"/>
            <w:bottom w:w="0" w:type="dxa"/>
            <w:right w:w="0" w:type="dxa"/>
          </w:tblCellMar>
        </w:tblPrEx>
        <w:trPr>
          <w:trHeight w:val="38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5"/>
              <w:jc w:val="left"/>
              <w:rPr>
                <w:rFonts w:hint="eastAsia"/>
              </w:rPr>
            </w:pPr>
            <w:r>
              <w:rPr>
                <w:rFonts w:ascii="微软雅黑" w:hAnsi="微软雅黑" w:eastAsia="微软雅黑" w:cs="微软雅黑"/>
                <w:bCs/>
                <w:color w:val="000000"/>
                <w:spacing w:val="0"/>
                <w:kern w:val="0"/>
                <w:sz w:val="21"/>
              </w:rPr>
              <w:t>1</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合计</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279"/>
              <w:jc w:val="left"/>
              <w:rPr>
                <w:rFonts w:hint="eastAsia"/>
              </w:rPr>
            </w:pPr>
            <w:r>
              <w:rPr>
                <w:rFonts w:ascii="微软雅黑" w:hAnsi="微软雅黑" w:eastAsia="微软雅黑" w:cs="微软雅黑"/>
                <w:b/>
                <w:bCs/>
                <w:color w:val="000000"/>
                <w:spacing w:val="-1"/>
                <w:w w:val="101"/>
                <w:kern w:val="0"/>
                <w:sz w:val="21"/>
              </w:rPr>
              <w:t>240.68</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278"/>
              <w:jc w:val="left"/>
              <w:rPr>
                <w:rFonts w:hint="eastAsia"/>
              </w:rPr>
            </w:pPr>
            <w:r>
              <w:rPr>
                <w:rFonts w:ascii="微软雅黑" w:hAnsi="微软雅黑" w:eastAsia="微软雅黑" w:cs="微软雅黑"/>
                <w:b/>
                <w:bCs/>
                <w:color w:val="000000"/>
                <w:spacing w:val="-1"/>
                <w:w w:val="101"/>
                <w:kern w:val="0"/>
                <w:sz w:val="21"/>
              </w:rPr>
              <w:t>215.68</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08"/>
              <w:jc w:val="left"/>
              <w:rPr>
                <w:rFonts w:hint="eastAsia"/>
              </w:rPr>
            </w:pPr>
            <w:r>
              <w:rPr>
                <w:rFonts w:ascii="微软雅黑" w:hAnsi="微软雅黑" w:eastAsia="微软雅黑" w:cs="微软雅黑"/>
                <w:b/>
                <w:bCs/>
                <w:color w:val="000000"/>
                <w:spacing w:val="0"/>
                <w:kern w:val="0"/>
                <w:sz w:val="21"/>
              </w:rPr>
              <w:t>25.00</w:t>
            </w: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85"/>
              <w:jc w:val="left"/>
              <w:rPr>
                <w:rFonts w:hint="eastAsia"/>
              </w:rPr>
            </w:pPr>
            <w:r>
              <w:rPr>
                <w:rFonts w:ascii="微软雅黑" w:hAnsi="微软雅黑" w:eastAsia="微软雅黑" w:cs="微软雅黑"/>
                <w:bCs/>
                <w:color w:val="000000"/>
                <w:spacing w:val="0"/>
                <w:kern w:val="0"/>
                <w:sz w:val="21"/>
              </w:rPr>
              <w:t>2</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201</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一般</w:t>
            </w:r>
            <w:r>
              <w:rPr>
                <w:rFonts w:ascii="微软雅黑" w:hAnsi="微软雅黑" w:eastAsia="微软雅黑" w:cs="微软雅黑"/>
                <w:bCs/>
                <w:color w:val="000000"/>
                <w:spacing w:val="-1"/>
                <w:kern w:val="0"/>
                <w:sz w:val="21"/>
              </w:rPr>
              <w:t>公</w:t>
            </w:r>
            <w:r>
              <w:rPr>
                <w:rFonts w:ascii="微软雅黑" w:hAnsi="微软雅黑" w:eastAsia="微软雅黑" w:cs="微软雅黑"/>
                <w:bCs/>
                <w:color w:val="000000"/>
                <w:spacing w:val="1"/>
                <w:kern w:val="0"/>
                <w:sz w:val="21"/>
              </w:rPr>
              <w:t>共</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服务</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319"/>
              <w:jc w:val="left"/>
              <w:rPr>
                <w:rFonts w:hint="eastAsia"/>
              </w:rPr>
            </w:pPr>
            <w:r>
              <w:rPr>
                <w:rFonts w:ascii="微软雅黑" w:hAnsi="微软雅黑" w:eastAsia="微软雅黑" w:cs="微软雅黑"/>
                <w:bCs/>
                <w:color w:val="000000"/>
                <w:spacing w:val="-3"/>
                <w:w w:val="103"/>
                <w:kern w:val="0"/>
                <w:sz w:val="21"/>
              </w:rPr>
              <w:t>177.23</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319"/>
              <w:jc w:val="left"/>
              <w:rPr>
                <w:rFonts w:hint="eastAsia"/>
              </w:rPr>
            </w:pPr>
            <w:r>
              <w:rPr>
                <w:rFonts w:ascii="微软雅黑" w:hAnsi="微软雅黑" w:eastAsia="微软雅黑" w:cs="微软雅黑"/>
                <w:bCs/>
                <w:color w:val="000000"/>
                <w:spacing w:val="-3"/>
                <w:w w:val="103"/>
                <w:kern w:val="0"/>
                <w:sz w:val="21"/>
              </w:rPr>
              <w:t>172.23</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567"/>
              <w:jc w:val="left"/>
              <w:rPr>
                <w:rFonts w:hint="eastAsia"/>
              </w:rPr>
            </w:pPr>
            <w:r>
              <w:rPr>
                <w:rFonts w:ascii="微软雅黑" w:hAnsi="微软雅黑" w:eastAsia="微软雅黑" w:cs="微软雅黑"/>
                <w:bCs/>
                <w:color w:val="000000"/>
                <w:spacing w:val="-5"/>
                <w:w w:val="105"/>
                <w:kern w:val="0"/>
                <w:sz w:val="21"/>
              </w:rPr>
              <w:t>5.00</w:t>
            </w: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485"/>
              <w:jc w:val="left"/>
              <w:rPr>
                <w:rFonts w:hint="eastAsia"/>
              </w:rPr>
            </w:pPr>
            <w:r>
              <w:rPr>
                <w:rFonts w:ascii="微软雅黑" w:hAnsi="微软雅黑" w:eastAsia="微软雅黑" w:cs="微软雅黑"/>
                <w:bCs/>
                <w:color w:val="000000"/>
                <w:spacing w:val="0"/>
                <w:kern w:val="0"/>
                <w:sz w:val="21"/>
              </w:rPr>
              <w:t>3</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20108</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事</w:t>
            </w:r>
            <w:r>
              <w:rPr>
                <w:rFonts w:ascii="微软雅黑" w:hAnsi="微软雅黑" w:eastAsia="微软雅黑" w:cs="微软雅黑"/>
                <w:bCs/>
                <w:color w:val="000000"/>
                <w:spacing w:val="1"/>
                <w:kern w:val="0"/>
                <w:sz w:val="21"/>
              </w:rPr>
              <w:t>务</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319"/>
              <w:jc w:val="left"/>
              <w:rPr>
                <w:rFonts w:hint="eastAsia"/>
              </w:rPr>
            </w:pPr>
            <w:r>
              <w:rPr>
                <w:rFonts w:ascii="微软雅黑" w:hAnsi="微软雅黑" w:eastAsia="微软雅黑" w:cs="微软雅黑"/>
                <w:bCs/>
                <w:color w:val="000000"/>
                <w:spacing w:val="-3"/>
                <w:w w:val="103"/>
                <w:kern w:val="0"/>
                <w:sz w:val="21"/>
              </w:rPr>
              <w:t>177.23</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319"/>
              <w:jc w:val="left"/>
              <w:rPr>
                <w:rFonts w:hint="eastAsia"/>
              </w:rPr>
            </w:pPr>
            <w:r>
              <w:rPr>
                <w:rFonts w:ascii="微软雅黑" w:hAnsi="微软雅黑" w:eastAsia="微软雅黑" w:cs="微软雅黑"/>
                <w:bCs/>
                <w:color w:val="000000"/>
                <w:spacing w:val="-3"/>
                <w:w w:val="103"/>
                <w:kern w:val="0"/>
                <w:sz w:val="21"/>
              </w:rPr>
              <w:t>172.23</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567"/>
              <w:jc w:val="left"/>
              <w:rPr>
                <w:rFonts w:hint="eastAsia"/>
              </w:rPr>
            </w:pPr>
            <w:r>
              <w:rPr>
                <w:rFonts w:ascii="微软雅黑" w:hAnsi="微软雅黑" w:eastAsia="微软雅黑" w:cs="微软雅黑"/>
                <w:bCs/>
                <w:color w:val="000000"/>
                <w:spacing w:val="-5"/>
                <w:w w:val="105"/>
                <w:kern w:val="0"/>
                <w:sz w:val="21"/>
              </w:rPr>
              <w:t>5.00</w:t>
            </w: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85"/>
              <w:jc w:val="left"/>
              <w:rPr>
                <w:rFonts w:hint="eastAsia"/>
              </w:rPr>
            </w:pPr>
            <w:r>
              <w:rPr>
                <w:rFonts w:ascii="微软雅黑" w:hAnsi="微软雅黑" w:eastAsia="微软雅黑" w:cs="微软雅黑"/>
                <w:bCs/>
                <w:color w:val="000000"/>
                <w:spacing w:val="0"/>
                <w:kern w:val="0"/>
                <w:sz w:val="21"/>
              </w:rPr>
              <w:t>4</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1"/>
                <w:w w:val="101"/>
                <w:kern w:val="0"/>
                <w:sz w:val="21"/>
              </w:rPr>
              <w:t>2010801</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行政</w:t>
            </w:r>
            <w:r>
              <w:rPr>
                <w:rFonts w:ascii="微软雅黑" w:hAnsi="微软雅黑" w:eastAsia="微软雅黑" w:cs="微软雅黑"/>
                <w:bCs/>
                <w:color w:val="000000"/>
                <w:spacing w:val="-1"/>
                <w:kern w:val="0"/>
                <w:sz w:val="21"/>
              </w:rPr>
              <w:t>运</w:t>
            </w:r>
            <w:r>
              <w:rPr>
                <w:rFonts w:ascii="微软雅黑" w:hAnsi="微软雅黑" w:eastAsia="微软雅黑" w:cs="微软雅黑"/>
                <w:bCs/>
                <w:color w:val="000000"/>
                <w:spacing w:val="1"/>
                <w:kern w:val="0"/>
                <w:sz w:val="21"/>
              </w:rPr>
              <w:t>行</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319"/>
              <w:jc w:val="left"/>
              <w:rPr>
                <w:rFonts w:hint="eastAsia"/>
              </w:rPr>
            </w:pPr>
            <w:r>
              <w:rPr>
                <w:rFonts w:ascii="微软雅黑" w:hAnsi="微软雅黑" w:eastAsia="微软雅黑" w:cs="微软雅黑"/>
                <w:bCs/>
                <w:color w:val="000000"/>
                <w:spacing w:val="-3"/>
                <w:w w:val="103"/>
                <w:kern w:val="0"/>
                <w:sz w:val="21"/>
              </w:rPr>
              <w:t>166.47</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319"/>
              <w:jc w:val="left"/>
              <w:rPr>
                <w:rFonts w:hint="eastAsia"/>
              </w:rPr>
            </w:pPr>
            <w:r>
              <w:rPr>
                <w:rFonts w:ascii="微软雅黑" w:hAnsi="微软雅黑" w:eastAsia="微软雅黑" w:cs="微软雅黑"/>
                <w:bCs/>
                <w:color w:val="000000"/>
                <w:spacing w:val="-3"/>
                <w:w w:val="103"/>
                <w:kern w:val="0"/>
                <w:sz w:val="21"/>
              </w:rPr>
              <w:t>166.47</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85"/>
              <w:jc w:val="left"/>
              <w:rPr>
                <w:rFonts w:hint="eastAsia"/>
              </w:rPr>
            </w:pPr>
            <w:r>
              <w:rPr>
                <w:rFonts w:ascii="微软雅黑" w:hAnsi="微软雅黑" w:eastAsia="微软雅黑" w:cs="微软雅黑"/>
                <w:bCs/>
                <w:color w:val="000000"/>
                <w:spacing w:val="0"/>
                <w:kern w:val="0"/>
                <w:sz w:val="21"/>
              </w:rPr>
              <w:t>5</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1"/>
                <w:w w:val="101"/>
                <w:kern w:val="0"/>
                <w:sz w:val="21"/>
              </w:rPr>
              <w:t>2010804</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业</w:t>
            </w:r>
            <w:r>
              <w:rPr>
                <w:rFonts w:ascii="微软雅黑" w:hAnsi="微软雅黑" w:eastAsia="微软雅黑" w:cs="微软雅黑"/>
                <w:bCs/>
                <w:color w:val="000000"/>
                <w:spacing w:val="1"/>
                <w:kern w:val="0"/>
                <w:sz w:val="21"/>
              </w:rPr>
              <w:t>务</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567"/>
              <w:jc w:val="left"/>
              <w:rPr>
                <w:rFonts w:hint="eastAsia"/>
              </w:rPr>
            </w:pPr>
            <w:r>
              <w:rPr>
                <w:rFonts w:ascii="微软雅黑" w:hAnsi="微软雅黑" w:eastAsia="微软雅黑" w:cs="微软雅黑"/>
                <w:bCs/>
                <w:color w:val="000000"/>
                <w:spacing w:val="-5"/>
                <w:w w:val="105"/>
                <w:kern w:val="0"/>
                <w:sz w:val="21"/>
              </w:rPr>
              <w:t>5.00</w:t>
            </w: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567"/>
              <w:jc w:val="left"/>
              <w:rPr>
                <w:rFonts w:hint="eastAsia"/>
              </w:rPr>
            </w:pPr>
            <w:r>
              <w:rPr>
                <w:rFonts w:ascii="微软雅黑" w:hAnsi="微软雅黑" w:eastAsia="微软雅黑" w:cs="微软雅黑"/>
                <w:bCs/>
                <w:color w:val="000000"/>
                <w:spacing w:val="-5"/>
                <w:w w:val="105"/>
                <w:kern w:val="0"/>
                <w:sz w:val="21"/>
              </w:rPr>
              <w:t>5.00</w:t>
            </w: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485"/>
              <w:jc w:val="left"/>
              <w:rPr>
                <w:rFonts w:hint="eastAsia"/>
              </w:rPr>
            </w:pPr>
            <w:r>
              <w:rPr>
                <w:rFonts w:ascii="微软雅黑" w:hAnsi="微软雅黑" w:eastAsia="微软雅黑" w:cs="微软雅黑"/>
                <w:bCs/>
                <w:color w:val="000000"/>
                <w:spacing w:val="0"/>
                <w:kern w:val="0"/>
                <w:sz w:val="21"/>
              </w:rPr>
              <w:t>6</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1"/>
                <w:w w:val="101"/>
                <w:kern w:val="0"/>
                <w:sz w:val="21"/>
              </w:rPr>
              <w:t>2010850</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事业</w:t>
            </w:r>
            <w:r>
              <w:rPr>
                <w:rFonts w:ascii="微软雅黑" w:hAnsi="微软雅黑" w:eastAsia="微软雅黑" w:cs="微软雅黑"/>
                <w:bCs/>
                <w:color w:val="000000"/>
                <w:spacing w:val="-1"/>
                <w:kern w:val="0"/>
                <w:sz w:val="21"/>
              </w:rPr>
              <w:t>运</w:t>
            </w:r>
            <w:r>
              <w:rPr>
                <w:rFonts w:ascii="微软雅黑" w:hAnsi="微软雅黑" w:eastAsia="微软雅黑" w:cs="微软雅黑"/>
                <w:bCs/>
                <w:color w:val="000000"/>
                <w:spacing w:val="1"/>
                <w:kern w:val="0"/>
                <w:sz w:val="21"/>
              </w:rPr>
              <w:t>行</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567"/>
              <w:jc w:val="left"/>
              <w:rPr>
                <w:rFonts w:hint="eastAsia"/>
              </w:rPr>
            </w:pPr>
            <w:r>
              <w:rPr>
                <w:rFonts w:ascii="微软雅黑" w:hAnsi="微软雅黑" w:eastAsia="微软雅黑" w:cs="微软雅黑"/>
                <w:bCs/>
                <w:color w:val="000000"/>
                <w:spacing w:val="-5"/>
                <w:w w:val="105"/>
                <w:kern w:val="0"/>
                <w:sz w:val="21"/>
              </w:rPr>
              <w:t>5.77</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566"/>
              <w:jc w:val="left"/>
              <w:rPr>
                <w:rFonts w:hint="eastAsia"/>
              </w:rPr>
            </w:pPr>
            <w:r>
              <w:rPr>
                <w:rFonts w:ascii="微软雅黑" w:hAnsi="微软雅黑" w:eastAsia="微软雅黑" w:cs="微软雅黑"/>
                <w:bCs/>
                <w:color w:val="000000"/>
                <w:spacing w:val="-5"/>
                <w:w w:val="105"/>
                <w:kern w:val="0"/>
                <w:sz w:val="21"/>
              </w:rPr>
              <w:t>5.77</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85"/>
              <w:jc w:val="left"/>
              <w:rPr>
                <w:rFonts w:hint="eastAsia"/>
              </w:rPr>
            </w:pPr>
            <w:r>
              <w:rPr>
                <w:rFonts w:ascii="微软雅黑" w:hAnsi="微软雅黑" w:eastAsia="微软雅黑" w:cs="微软雅黑"/>
                <w:bCs/>
                <w:color w:val="000000"/>
                <w:spacing w:val="0"/>
                <w:kern w:val="0"/>
                <w:sz w:val="21"/>
              </w:rPr>
              <w:t>7</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208</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社会</w:t>
            </w:r>
            <w:r>
              <w:rPr>
                <w:rFonts w:ascii="微软雅黑" w:hAnsi="微软雅黑" w:eastAsia="微软雅黑" w:cs="微软雅黑"/>
                <w:bCs/>
                <w:color w:val="000000"/>
                <w:spacing w:val="-1"/>
                <w:kern w:val="0"/>
                <w:sz w:val="21"/>
              </w:rPr>
              <w:t>保</w:t>
            </w:r>
            <w:r>
              <w:rPr>
                <w:rFonts w:ascii="微软雅黑" w:hAnsi="微软雅黑" w:eastAsia="微软雅黑" w:cs="微软雅黑"/>
                <w:bCs/>
                <w:color w:val="000000"/>
                <w:spacing w:val="1"/>
                <w:kern w:val="0"/>
                <w:sz w:val="21"/>
              </w:rPr>
              <w:t>障</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和就</w:t>
            </w:r>
            <w:r>
              <w:rPr>
                <w:rFonts w:ascii="微软雅黑" w:hAnsi="微软雅黑" w:eastAsia="微软雅黑" w:cs="微软雅黑"/>
                <w:bCs/>
                <w:color w:val="000000"/>
                <w:spacing w:val="-1"/>
                <w:kern w:val="0"/>
                <w:sz w:val="21"/>
              </w:rPr>
              <w:t>业</w:t>
            </w:r>
            <w:r>
              <w:rPr>
                <w:rFonts w:ascii="微软雅黑" w:hAnsi="微软雅黑" w:eastAsia="微软雅黑" w:cs="微软雅黑"/>
                <w:bCs/>
                <w:color w:val="000000"/>
                <w:spacing w:val="1"/>
                <w:kern w:val="0"/>
                <w:sz w:val="21"/>
              </w:rPr>
              <w:t>支</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22.29</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22.29</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5"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85"/>
              <w:jc w:val="left"/>
              <w:rPr>
                <w:rFonts w:hint="eastAsia"/>
              </w:rPr>
            </w:pPr>
            <w:r>
              <w:rPr>
                <w:rFonts w:ascii="微软雅黑" w:hAnsi="微软雅黑" w:eastAsia="微软雅黑" w:cs="微软雅黑"/>
                <w:bCs/>
                <w:color w:val="000000"/>
                <w:spacing w:val="0"/>
                <w:kern w:val="0"/>
                <w:sz w:val="21"/>
              </w:rPr>
              <w:t>8</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20805</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行政</w:t>
            </w:r>
            <w:r>
              <w:rPr>
                <w:rFonts w:ascii="微软雅黑" w:hAnsi="微软雅黑" w:eastAsia="微软雅黑" w:cs="微软雅黑"/>
                <w:bCs/>
                <w:color w:val="000000"/>
                <w:spacing w:val="-1"/>
                <w:kern w:val="0"/>
                <w:sz w:val="21"/>
              </w:rPr>
              <w:t>事</w:t>
            </w:r>
            <w:r>
              <w:rPr>
                <w:rFonts w:ascii="微软雅黑" w:hAnsi="微软雅黑" w:eastAsia="微软雅黑" w:cs="微软雅黑"/>
                <w:bCs/>
                <w:color w:val="000000"/>
                <w:spacing w:val="1"/>
                <w:kern w:val="0"/>
                <w:sz w:val="21"/>
              </w:rPr>
              <w:t>业</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单位</w:t>
            </w:r>
            <w:r>
              <w:rPr>
                <w:rFonts w:ascii="微软雅黑" w:hAnsi="微软雅黑" w:eastAsia="微软雅黑" w:cs="微软雅黑"/>
                <w:bCs/>
                <w:color w:val="000000"/>
                <w:spacing w:val="-1"/>
                <w:kern w:val="0"/>
                <w:sz w:val="21"/>
              </w:rPr>
              <w:t>养</w:t>
            </w:r>
            <w:r>
              <w:rPr>
                <w:rFonts w:ascii="微软雅黑" w:hAnsi="微软雅黑" w:eastAsia="微软雅黑" w:cs="微软雅黑"/>
                <w:bCs/>
                <w:color w:val="000000"/>
                <w:spacing w:val="1"/>
                <w:kern w:val="0"/>
                <w:sz w:val="21"/>
              </w:rPr>
              <w:t>老</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22.29</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22.29</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85"/>
              <w:jc w:val="left"/>
              <w:rPr>
                <w:rFonts w:hint="eastAsia"/>
              </w:rPr>
            </w:pPr>
            <w:r>
              <w:rPr>
                <w:rFonts w:ascii="微软雅黑" w:hAnsi="微软雅黑" w:eastAsia="微软雅黑" w:cs="微软雅黑"/>
                <w:bCs/>
                <w:color w:val="000000"/>
                <w:spacing w:val="0"/>
                <w:kern w:val="0"/>
                <w:sz w:val="21"/>
              </w:rPr>
              <w:t>9</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2080501</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行政</w:t>
            </w:r>
            <w:r>
              <w:rPr>
                <w:rFonts w:ascii="微软雅黑" w:hAnsi="微软雅黑" w:eastAsia="微软雅黑" w:cs="微软雅黑"/>
                <w:bCs/>
                <w:color w:val="000000"/>
                <w:spacing w:val="-1"/>
                <w:kern w:val="0"/>
                <w:sz w:val="21"/>
              </w:rPr>
              <w:t>单</w:t>
            </w:r>
            <w:r>
              <w:rPr>
                <w:rFonts w:ascii="微软雅黑" w:hAnsi="微软雅黑" w:eastAsia="微软雅黑" w:cs="微软雅黑"/>
                <w:bCs/>
                <w:color w:val="000000"/>
                <w:spacing w:val="1"/>
                <w:kern w:val="0"/>
                <w:sz w:val="21"/>
              </w:rPr>
              <w:t>位</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离退休</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567"/>
              <w:jc w:val="left"/>
              <w:rPr>
                <w:rFonts w:hint="eastAsia"/>
              </w:rPr>
            </w:pPr>
            <w:r>
              <w:rPr>
                <w:rFonts w:ascii="微软雅黑" w:hAnsi="微软雅黑" w:eastAsia="微软雅黑" w:cs="微软雅黑"/>
                <w:bCs/>
                <w:color w:val="000000"/>
                <w:spacing w:val="-5"/>
                <w:w w:val="105"/>
                <w:kern w:val="0"/>
                <w:sz w:val="21"/>
              </w:rPr>
              <w:t>1.75</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566"/>
              <w:jc w:val="left"/>
              <w:rPr>
                <w:rFonts w:hint="eastAsia"/>
              </w:rPr>
            </w:pPr>
            <w:r>
              <w:rPr>
                <w:rFonts w:ascii="微软雅黑" w:hAnsi="微软雅黑" w:eastAsia="微软雅黑" w:cs="微软雅黑"/>
                <w:bCs/>
                <w:color w:val="000000"/>
                <w:spacing w:val="-5"/>
                <w:w w:val="105"/>
                <w:kern w:val="0"/>
                <w:sz w:val="21"/>
              </w:rPr>
              <w:t>1.75</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5" w:hRule="exact"/>
        </w:trPr>
        <w:tc>
          <w:tcPr>
            <w:tcW w:w="1095"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23"/>
              <w:jc w:val="left"/>
              <w:rPr>
                <w:rFonts w:hint="eastAsia"/>
              </w:rPr>
            </w:pPr>
            <w:r>
              <w:rPr>
                <w:rFonts w:ascii="微软雅黑" w:hAnsi="微软雅黑" w:eastAsia="微软雅黑" w:cs="微软雅黑"/>
                <w:bCs/>
                <w:color w:val="000000"/>
                <w:spacing w:val="0"/>
                <w:w w:val="101"/>
                <w:kern w:val="0"/>
                <w:sz w:val="21"/>
              </w:rPr>
              <w:t>10</w:t>
            </w:r>
          </w:p>
        </w:tc>
        <w:tc>
          <w:tcPr>
            <w:tcW w:w="1097"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2080505</w:t>
            </w:r>
          </w:p>
        </w:tc>
        <w:tc>
          <w:tcPr>
            <w:tcW w:w="109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机关</w:t>
            </w:r>
            <w:r>
              <w:rPr>
                <w:rFonts w:ascii="微软雅黑" w:hAnsi="微软雅黑" w:eastAsia="微软雅黑" w:cs="微软雅黑"/>
                <w:bCs/>
                <w:color w:val="000000"/>
                <w:spacing w:val="-1"/>
                <w:kern w:val="0"/>
                <w:sz w:val="21"/>
              </w:rPr>
              <w:t>事</w:t>
            </w:r>
            <w:r>
              <w:rPr>
                <w:rFonts w:ascii="微软雅黑" w:hAnsi="微软雅黑" w:eastAsia="微软雅黑" w:cs="微软雅黑"/>
                <w:bCs/>
                <w:color w:val="000000"/>
                <w:spacing w:val="1"/>
                <w:kern w:val="0"/>
                <w:sz w:val="21"/>
              </w:rPr>
              <w:t>业</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单位</w:t>
            </w:r>
            <w:r>
              <w:rPr>
                <w:rFonts w:ascii="微软雅黑" w:hAnsi="微软雅黑" w:eastAsia="微软雅黑" w:cs="微软雅黑"/>
                <w:bCs/>
                <w:color w:val="000000"/>
                <w:spacing w:val="-1"/>
                <w:kern w:val="0"/>
                <w:sz w:val="21"/>
              </w:rPr>
              <w:t>基</w:t>
            </w:r>
            <w:r>
              <w:rPr>
                <w:rFonts w:ascii="微软雅黑" w:hAnsi="微软雅黑" w:eastAsia="微软雅黑" w:cs="微软雅黑"/>
                <w:bCs/>
                <w:color w:val="000000"/>
                <w:spacing w:val="1"/>
                <w:kern w:val="0"/>
                <w:sz w:val="21"/>
              </w:rPr>
              <w:t>本</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养老</w:t>
            </w:r>
            <w:r>
              <w:rPr>
                <w:rFonts w:ascii="微软雅黑" w:hAnsi="微软雅黑" w:eastAsia="微软雅黑" w:cs="微软雅黑"/>
                <w:bCs/>
                <w:color w:val="000000"/>
                <w:spacing w:val="-1"/>
                <w:kern w:val="0"/>
                <w:sz w:val="21"/>
              </w:rPr>
              <w:t>保</w:t>
            </w:r>
            <w:r>
              <w:rPr>
                <w:rFonts w:ascii="微软雅黑" w:hAnsi="微软雅黑" w:eastAsia="微软雅黑" w:cs="微软雅黑"/>
                <w:bCs/>
                <w:color w:val="000000"/>
                <w:spacing w:val="1"/>
                <w:kern w:val="0"/>
                <w:sz w:val="21"/>
              </w:rPr>
              <w:t>险</w:t>
            </w:r>
          </w:p>
        </w:tc>
        <w:tc>
          <w:tcPr>
            <w:tcW w:w="1095"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20.54</w:t>
            </w:r>
          </w:p>
        </w:tc>
        <w:tc>
          <w:tcPr>
            <w:tcW w:w="1094"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20.54</w:t>
            </w:r>
          </w:p>
        </w:tc>
        <w:tc>
          <w:tcPr>
            <w:tcW w:w="1097" w:type="dxa"/>
            <w:tcBorders>
              <w:top w:val="single" w:color="000000" w:sz="6" w:space="0"/>
              <w:left w:val="single" w:color="000000" w:sz="6" w:space="0"/>
              <w:bottom w:val="single" w:color="000000" w:sz="6" w:space="0"/>
              <w:right w:val="single" w:color="000000" w:sz="6" w:space="0"/>
            </w:tcBorders>
          </w:tcPr>
          <w:p/>
        </w:tc>
        <w:tc>
          <w:tcPr>
            <w:tcW w:w="1095" w:type="dxa"/>
            <w:tcBorders>
              <w:top w:val="single" w:color="000000" w:sz="6" w:space="0"/>
              <w:left w:val="single" w:color="000000" w:sz="6" w:space="0"/>
              <w:bottom w:val="single" w:color="000000" w:sz="6" w:space="0"/>
              <w:right w:val="single" w:color="000000" w:sz="6" w:space="0"/>
            </w:tcBorders>
          </w:tcPr>
          <w:p/>
        </w:tc>
        <w:tc>
          <w:tcPr>
            <w:tcW w:w="1094" w:type="dxa"/>
            <w:tcBorders>
              <w:top w:val="single" w:color="000000" w:sz="6" w:space="0"/>
              <w:left w:val="single" w:color="000000" w:sz="6" w:space="0"/>
              <w:bottom w:val="single" w:color="000000" w:sz="6" w:space="0"/>
              <w:right w:val="single" w:color="000000" w:sz="6" w:space="0"/>
            </w:tcBorders>
          </w:tcPr>
          <w:p/>
        </w:tc>
        <w:tc>
          <w:tcPr>
            <w:tcW w:w="1095"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426" w:right="918" w:bottom="419" w:left="1800" w:header="851" w:footer="419" w:gutter="0"/>
          <w:cols w:space="0" w:num="1"/>
        </w:sectPr>
      </w:pPr>
    </w:p>
    <w:p>
      <w:pPr>
        <w:autoSpaceDE w:val="0"/>
        <w:autoSpaceDN w:val="0"/>
        <w:spacing w:beforeAutospacing="0" w:afterAutospacing="0" w:line="319" w:lineRule="exact"/>
        <w:jc w:val="left"/>
        <w:rPr>
          <w:rFonts w:hint="eastAsia"/>
        </w:rPr>
      </w:pPr>
    </w:p>
    <w:p>
      <w:pPr>
        <w:autoSpaceDE w:val="0"/>
        <w:autoSpaceDN w:val="0"/>
        <w:bidi w:val="0"/>
        <w:spacing w:beforeAutospacing="0" w:afterAutospacing="0" w:line="265" w:lineRule="exact"/>
        <w:ind w:left="13782"/>
        <w:jc w:val="left"/>
        <w:rPr>
          <w:rFonts w:hint="eastAsia"/>
        </w:rPr>
      </w:pPr>
      <w:r>
        <w:rPr>
          <w:rFonts w:ascii="Times New Roman" w:hAnsi="Times New Roman" w:eastAsia="Times New Roman" w:cs="Times New Roman"/>
          <w:bCs/>
          <w:color w:val="000000"/>
          <w:spacing w:val="0"/>
          <w:kern w:val="0"/>
          <w:sz w:val="24"/>
        </w:rPr>
        <w:t>17</w:t>
      </w:r>
    </w:p>
    <w:p>
      <w:pPr>
        <w:spacing w:beforeAutospacing="0" w:afterAutospacing="0" w:line="14" w:lineRule="exact"/>
        <w:jc w:val="center"/>
        <w:sectPr>
          <w:type w:val="continuous"/>
          <w:pgSz w:w="16840" w:h="11900"/>
          <w:pgMar w:top="1426" w:right="918" w:bottom="419" w:left="1800" w:header="851" w:footer="419" w:gutter="0"/>
          <w:cols w:space="720" w:num="1"/>
        </w:sectPr>
      </w:pPr>
    </w:p>
    <w:p>
      <w:pPr>
        <w:spacing w:beforeAutospacing="0" w:afterAutospacing="0" w:line="14" w:lineRule="exact"/>
        <w:jc w:val="center"/>
        <w:sectPr>
          <w:pgSz w:w="16840" w:h="11900"/>
          <w:pgMar w:top="1354" w:right="1800" w:bottom="419" w:left="1020" w:header="851" w:footer="419" w:gutter="0"/>
          <w:cols w:space="720" w:num="1"/>
        </w:sectPr>
      </w:pPr>
      <w:bookmarkStart w:id="19" w:name="_bookmark19"/>
      <w:bookmarkEnd w:id="19"/>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1135380</wp:posOffset>
                </wp:positionV>
                <wp:extent cx="8890" cy="8890"/>
                <wp:effectExtent l="13970" t="15875" r="22860" b="20955"/>
                <wp:wrapNone/>
                <wp:docPr id="542" name="WS_polygon53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36" o:spid="_x0000_s1026" style="position:absolute;left:0pt;margin-left:174.25pt;margin-top:89.4pt;height:0.7pt;width:0.7pt;mso-position-horizontal-relative:page;mso-position-vertical-relative:page;z-index:-251654144;mso-width-relative:page;mso-height-relative:page;" fillcolor="#000000" filled="t" stroked="t" coordsize="8890,8890" o:gfxdata="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qNu/z&#10;1wAAAAsBAAAPAAAAAAAAAAEAIAAAACIAAABkcnMvZG93bnJldi54bWxQSwECFAAUAAAACACHTuJA&#10;LbwYA+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1135380</wp:posOffset>
                </wp:positionV>
                <wp:extent cx="8890" cy="8890"/>
                <wp:effectExtent l="13970" t="15875" r="22860" b="20955"/>
                <wp:wrapNone/>
                <wp:docPr id="543" name="WS_polygon53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37" o:spid="_x0000_s1026" style="position:absolute;left:0pt;margin-left:667pt;margin-top:89.4pt;height:0.7pt;width:0.7pt;mso-position-horizontal-relative:page;mso-position-vertical-relative:page;z-index:-251654144;mso-width-relative:page;mso-height-relative:page;" fillcolor="#000000" filled="t" stroked="t" coordsize="8890,8890" o:gfxdata="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iCz&#10;ldgAAAANAQAADwAAAAAAAAABACAAAAAiAAAAZHJzL2Rvd25yZXYueG1sUEsBAhQAFAAAAAgAh07i&#10;QL6xvH3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1379855</wp:posOffset>
                </wp:positionV>
                <wp:extent cx="8890" cy="8890"/>
                <wp:effectExtent l="13970" t="15875" r="22860" b="20955"/>
                <wp:wrapNone/>
                <wp:docPr id="544" name="WS_polygon53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38" o:spid="_x0000_s1026" style="position:absolute;left:0pt;margin-left:174.25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VDr&#10;otgAAAALAQAADwAAAAAAAAABACAAAAAiAAAAZHJzL2Rvd25yZXYueG1sUEsBAhQAFAAAAAgAh07i&#10;QHgyf6X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1379855</wp:posOffset>
                </wp:positionV>
                <wp:extent cx="8890" cy="8890"/>
                <wp:effectExtent l="13970" t="15875" r="22860" b="20955"/>
                <wp:wrapNone/>
                <wp:docPr id="545" name="WS_polygon53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39" o:spid="_x0000_s1026" style="position:absolute;left:0pt;margin-left:667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BMe&#10;0tgAAAANAQAADwAAAAAAAAABACAAAAAiAAAAZHJzL2Rvd25yZXYueG1sUEsBAhQAFAAAAAgAh07i&#10;QOs/29v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1845945</wp:posOffset>
                </wp:positionV>
                <wp:extent cx="8890" cy="8890"/>
                <wp:effectExtent l="13970" t="15875" r="22860" b="20955"/>
                <wp:wrapNone/>
                <wp:docPr id="546" name="WS_polygon54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40" o:spid="_x0000_s1026" style="position:absolute;left:0pt;margin-left:174.25pt;margin-top:145.35pt;height:0.7pt;width:0.7pt;mso-position-horizontal-relative:page;mso-position-vertical-relative:page;z-index:-251654144;mso-width-relative:page;mso-height-relative:page;" fillcolor="#000000" filled="t" stroked="t" coordsize="8890,8890" o:gfxdata="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IOACzX&#10;AAAACwEAAA8AAAAAAAAAAQAgAAAAIgAAAGRycy9kb3ducmV2LnhtbFBLAQIUABQAAAAIAIdO4kB0&#10;OMTH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1845945</wp:posOffset>
                </wp:positionV>
                <wp:extent cx="8890" cy="8890"/>
                <wp:effectExtent l="13970" t="15875" r="22860" b="20955"/>
                <wp:wrapNone/>
                <wp:docPr id="547" name="WS_polygon54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41" o:spid="_x0000_s1026" style="position:absolute;left:0pt;margin-left:667pt;margin-top:145.35pt;height:0.7pt;width:0.7pt;mso-position-horizontal-relative:page;mso-position-vertical-relative:page;z-index:-251654144;mso-width-relative:page;mso-height-relative:page;" fillcolor="#000000" filled="t" stroked="t" coordsize="8890,8890" o:gfxdata="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X5KC7X&#10;AAAADQEAAA8AAAAAAAAAAQAgAAAAIgAAAGRycy9kb3ducmV2LnhtbFBLAQIUABQAAAAIAIdO4kDn&#10;NWC5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2089785</wp:posOffset>
                </wp:positionV>
                <wp:extent cx="8890" cy="8890"/>
                <wp:effectExtent l="13970" t="15875" r="22860" b="20955"/>
                <wp:wrapNone/>
                <wp:docPr id="548" name="WS_polygon54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42" o:spid="_x0000_s1026" style="position:absolute;left:0pt;margin-left:174.25pt;margin-top:164.55pt;height:0.7pt;width:0.7pt;mso-position-horizontal-relative:page;mso-position-vertical-relative:page;z-index:-251654144;mso-width-relative:page;mso-height-relative:page;" fillcolor="#000000" filled="t" stroked="t" coordsize="8890,8890" o:gfxdata="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S5lzLX&#10;AAAACwEAAA8AAAAAAAAAAQAgAAAAIgAAAGRycy9kb3ducmV2LnhtbFBLAQIUABQAAAAIAIdO4kCE&#10;hAYf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2089785</wp:posOffset>
                </wp:positionV>
                <wp:extent cx="8890" cy="8890"/>
                <wp:effectExtent l="13970" t="15875" r="22860" b="20955"/>
                <wp:wrapNone/>
                <wp:docPr id="549" name="WS_polygon54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43" o:spid="_x0000_s1026" style="position:absolute;left:0pt;margin-left:667pt;margin-top:164.55pt;height:0.7pt;width:0.7pt;mso-position-horizontal-relative:page;mso-position-vertical-relative:page;z-index:-251654144;mso-width-relative:page;mso-height-relative:page;" fillcolor="#000000" filled="t" stroked="t" coordsize="8890,8890" o:gfxdata="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hPK&#10;r9gAAAANAQAADwAAAAAAAAABACAAAAAiAAAAZHJzL2Rvd25yZXYueG1sUEsBAhQAFAAAAAgAh07i&#10;QBeJomH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2334260</wp:posOffset>
                </wp:positionV>
                <wp:extent cx="8890" cy="8890"/>
                <wp:effectExtent l="13970" t="15875" r="22860" b="20955"/>
                <wp:wrapNone/>
                <wp:docPr id="550" name="WS_polygon54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44" o:spid="_x0000_s1026" style="position:absolute;left:0pt;margin-left:174.25pt;margin-top:183.8pt;height:0.7pt;width:0.7pt;mso-position-horizontal-relative:page;mso-position-vertical-relative:page;z-index:-251654144;mso-width-relative:page;mso-height-relative:page;" fillcolor="#000000" filled="t" stroked="t" coordsize="8890,8890" o:gfxdata="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eVUgNYA&#10;AAALAQAADwAAAAAAAAABACAAAAAiAAAAZHJzL2Rvd25yZXYueG1sUEsBAhQAFAAAAAgAh07iQDBv&#10;ggz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2334260</wp:posOffset>
                </wp:positionV>
                <wp:extent cx="8890" cy="8890"/>
                <wp:effectExtent l="13970" t="15875" r="22860" b="20955"/>
                <wp:wrapNone/>
                <wp:docPr id="551" name="WS_polygon54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45" o:spid="_x0000_s1026" style="position:absolute;left:0pt;margin-left:667pt;margin-top:183.8pt;height:0.7pt;width:0.7pt;mso-position-horizontal-relative:page;mso-position-vertical-relative:page;z-index:-251654144;mso-width-relative:page;mso-height-relative:page;" fillcolor="#000000" filled="t" stroked="t" coordsize="8890,8890" o:gfxdata="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4imkfX&#10;AAAADQEAAA8AAAAAAAAAAQAgAAAAIgAAAGRycy9kb3ducmV2LnhtbFBLAQIUABQAAAAIAIdO4kCj&#10;YiZy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2801620</wp:posOffset>
                </wp:positionV>
                <wp:extent cx="8890" cy="9525"/>
                <wp:effectExtent l="13335" t="17145" r="23495" b="19050"/>
                <wp:wrapNone/>
                <wp:docPr id="552" name="WS_polygon54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46" o:spid="_x0000_s1026" style="position:absolute;left:0pt;margin-left:174.25pt;margin-top:220.6pt;height:0.75pt;width:0.7pt;mso-position-horizontal-relative:page;mso-position-vertical-relative:page;z-index:-251654144;mso-width-relative:page;mso-height-relative:page;" fillcolor="#000000" filled="t" stroked="t" coordsize="8890,9525" o:gfxdata="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YT&#10;ILvYAAAACwEAAA8AAAAAAAAAAQAgAAAAIgAAAGRycy9kb3ducmV2LnhtbFBLAQIUABQAAAAIAIdO&#10;4kAHVZIn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2801620</wp:posOffset>
                </wp:positionV>
                <wp:extent cx="8890" cy="9525"/>
                <wp:effectExtent l="13335" t="17145" r="23495" b="19050"/>
                <wp:wrapNone/>
                <wp:docPr id="553" name="WS_polygon54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47" o:spid="_x0000_s1026" style="position:absolute;left:0pt;margin-left:667pt;margin-top:220.6pt;height:0.75pt;width:0.7pt;mso-position-horizontal-relative:page;mso-position-vertical-relative:page;z-index:-251654144;mso-width-relative:page;mso-height-relative:page;" fillcolor="#000000" filled="t" stroked="t" coordsize="8890,9525" o:gfxdata="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dj&#10;j87YAAAADQEAAA8AAAAAAAAAAQAgAAAAIgAAAGRycy9kb3ducmV2LnhtbFBLAQIUABQAAAAIAIdO&#10;4kCUWDZZ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3268345</wp:posOffset>
                </wp:positionV>
                <wp:extent cx="8890" cy="8890"/>
                <wp:effectExtent l="13970" t="15875" r="22860" b="20955"/>
                <wp:wrapNone/>
                <wp:docPr id="554" name="WS_polygon54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48" o:spid="_x0000_s1026" style="position:absolute;left:0pt;margin-left:174.25pt;margin-top:257.35pt;height:0.7pt;width:0.7pt;mso-position-horizontal-relative:page;mso-position-vertical-relative:page;z-index:-251654144;mso-width-relative:page;mso-height-relative:page;" fillcolor="#000000" filled="t" stroked="t" coordsize="8890,8890" o:gfxdata="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qLkJrX&#10;AAAACwEAAA8AAAAAAAAAAQAgAAAAIgAAAGRycy9kb3ducmV2LnhtbFBLAQIUABQAAAAIAIdO4kBD&#10;+q1X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3268345</wp:posOffset>
                </wp:positionV>
                <wp:extent cx="8890" cy="8890"/>
                <wp:effectExtent l="13970" t="15875" r="22860" b="20955"/>
                <wp:wrapNone/>
                <wp:docPr id="555" name="WS_polygon54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49" o:spid="_x0000_s1026" style="position:absolute;left:0pt;margin-left:667pt;margin-top:257.35pt;height:0.7pt;width:0.7pt;mso-position-horizontal-relative:page;mso-position-vertical-relative:page;z-index:-251654144;mso-width-relative:page;mso-height-relative:page;" fillcolor="#000000" filled="t" stroked="t" coordsize="8890,8890" o:gfxdata="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R1PU7X&#10;AAAADQEAAA8AAAAAAAAAAQAgAAAAIgAAAGRycy9kb3ducmV2LnhtbFBLAQIUABQAAAAIAIdO4kDQ&#10;9wkp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3736340</wp:posOffset>
                </wp:positionV>
                <wp:extent cx="8890" cy="9525"/>
                <wp:effectExtent l="13335" t="17145" r="23495" b="19050"/>
                <wp:wrapNone/>
                <wp:docPr id="556" name="WS_polygon55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50" o:spid="_x0000_s1026" style="position:absolute;left:0pt;margin-left:174.25pt;margin-top:294.2pt;height:0.75pt;width:0.7pt;mso-position-horizontal-relative:page;mso-position-vertical-relative:page;z-index:-251654144;mso-width-relative:page;mso-height-relative:page;" fillcolor="#000000" filled="t" stroked="t" coordsize="8890,9525" o:gfxdata="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hj7eTX&#10;AAAACwEAAA8AAAAAAAAAAQAgAAAAIgAAAGRycy9kb3ducmV2LnhtbFBLAQIUABQAAAAIAIdO4kCW&#10;f+R46AEAAB4EAAAOAAAAAAAAAAEAIAAAACYBAABkcnMvZTJvRG9jLnhtbFBLBQYAAAAABgAGAFkB&#10;AACA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3736340</wp:posOffset>
                </wp:positionV>
                <wp:extent cx="8890" cy="9525"/>
                <wp:effectExtent l="13335" t="17145" r="23495" b="19050"/>
                <wp:wrapNone/>
                <wp:docPr id="557" name="WS_polygon55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51" o:spid="_x0000_s1026" style="position:absolute;left:0pt;margin-left:667pt;margin-top:294.2pt;height:0.75pt;width:0.7pt;mso-position-horizontal-relative:page;mso-position-vertical-relative:page;z-index:-251654144;mso-width-relative:page;mso-height-relative:page;" fillcolor="#000000" filled="t" stroked="t" coordsize="8890,9525" o:gfxdata="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YnE&#10;xtgAAAANAQAADwAAAAAAAAABACAAAAAiAAAAZHJzL2Rvd25yZXYueG1sUEsBAhQAFAAAAAgAh07i&#10;QAVyQAb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4203065</wp:posOffset>
                </wp:positionV>
                <wp:extent cx="8890" cy="8890"/>
                <wp:effectExtent l="13970" t="15875" r="22860" b="20955"/>
                <wp:wrapNone/>
                <wp:docPr id="558" name="WS_polygon55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52" o:spid="_x0000_s1026" style="position:absolute;left:0pt;margin-left:174.25pt;margin-top:330.95pt;height:0.7pt;width:0.7pt;mso-position-horizontal-relative:page;mso-position-vertical-relative:page;z-index:-251654144;mso-width-relative:page;mso-height-relative:page;" fillcolor="#000000" filled="t" stroked="t" coordsize="8890,8890" o:gfxdata="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dIR8z1gAA&#10;AAsBAAAPAAAAAAAAAAEAIAAAACIAAABkcnMvZG93bnJldi54bWxQSwECFAAUAAAACACHTuJAd+J+&#10;ducBAAAeBAAADgAAAAAAAAABACAAAAAl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4203065</wp:posOffset>
                </wp:positionV>
                <wp:extent cx="8890" cy="8890"/>
                <wp:effectExtent l="13970" t="15875" r="22860" b="20955"/>
                <wp:wrapNone/>
                <wp:docPr id="559" name="WS_polygon55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53" o:spid="_x0000_s1026" style="position:absolute;left:0pt;margin-left:667pt;margin-top:330.95pt;height:0.7pt;width:0.7pt;mso-position-horizontal-relative:page;mso-position-vertical-relative:page;z-index:-251654144;mso-width-relative:page;mso-height-relative:page;" fillcolor="#000000" filled="t" stroked="t" coordsize="8890,8890" o:gfxdata="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MVhdvX&#10;AAAADQEAAA8AAAAAAAAAAQAgAAAAIgAAAGRycy9kb3ducmV2LnhtbFBLAQIUABQAAAAIAIdO4kDk&#10;79oI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4668520</wp:posOffset>
                </wp:positionV>
                <wp:extent cx="8890" cy="8890"/>
                <wp:effectExtent l="13970" t="15875" r="22860" b="20955"/>
                <wp:wrapNone/>
                <wp:docPr id="560" name="WS_polygon55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54" o:spid="_x0000_s1026" style="position:absolute;left:0pt;margin-left:174.25pt;margin-top:367.6pt;height:0.7pt;width:0.7pt;mso-position-horizontal-relative:page;mso-position-vertical-relative:page;z-index:-251654144;mso-width-relative:page;mso-height-relative:page;" fillcolor="#000000" filled="t" stroked="t" coordsize="8890,8890" o:gfxdata="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NB+2HX&#10;AAAACwEAAA8AAAAAAAAAAQAgAAAAIgAAAGRycy9kb3ducmV2LnhtbFBLAQIUABQAAAAIAIdO4kCi&#10;o0N3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4668520</wp:posOffset>
                </wp:positionV>
                <wp:extent cx="8890" cy="8890"/>
                <wp:effectExtent l="13970" t="15875" r="22860" b="20955"/>
                <wp:wrapNone/>
                <wp:docPr id="561" name="WS_polygon55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55" o:spid="_x0000_s1026" style="position:absolute;left:0pt;margin-left:667pt;margin-top:367.6pt;height:0.7pt;width:0.7pt;mso-position-horizontal-relative:page;mso-position-vertical-relative:page;z-index:-251654144;mso-width-relative:page;mso-height-relative:page;" fillcolor="#000000" filled="t" stroked="t" coordsize="8890,8890" o:gfxdata="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44gNjX&#10;AAAADQEAAA8AAAAAAAAAAQAgAAAAIgAAAGRycy9kb3ducmV2LnhtbFBLAQIUABQAAAAIAIdO4kAx&#10;rucJ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5594350</wp:posOffset>
                </wp:positionV>
                <wp:extent cx="8890" cy="8890"/>
                <wp:effectExtent l="13970" t="15875" r="22860" b="20955"/>
                <wp:wrapNone/>
                <wp:docPr id="562" name="WS_polygon55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56" o:spid="_x0000_s1026" style="position:absolute;left:0pt;margin-left:174.25pt;margin-top:440.5pt;height:0.7pt;width:0.7pt;mso-position-horizontal-relative:page;mso-position-vertical-relative:page;z-index:-251654144;mso-width-relative:page;mso-height-relative:page;" fillcolor="#000000" filled="t" stroked="t" coordsize="8890,8890" o:gfxdata="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LT+xLX&#10;AAAACwEAAA8AAAAAAAAAAQAgAAAAIgAAAGRycy9kb3ducmV2LnhtbFBLAQIUABQAAAAIAIdO4kCE&#10;uAuK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5594350</wp:posOffset>
                </wp:positionV>
                <wp:extent cx="8890" cy="8890"/>
                <wp:effectExtent l="13970" t="15875" r="22860" b="20955"/>
                <wp:wrapNone/>
                <wp:docPr id="563" name="WS_polygon55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57" o:spid="_x0000_s1026" style="position:absolute;left:0pt;margin-left:667pt;margin-top:440.5pt;height:0.7pt;width:0.7pt;mso-position-horizontal-relative:page;mso-position-vertical-relative:page;z-index:-251654144;mso-width-relative:page;mso-height-relative:page;" fillcolor="#000000" filled="t" stroked="t" coordsize="8890,8890" o:gfxdata="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sx9jJ&#10;1wAAAA0BAAAPAAAAAAAAAAEAIAAAACIAAABkcnMvZG93bnJldi54bWxQSwECFAAUAAAACACHTuJA&#10;F7Wv9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6748780</wp:posOffset>
                </wp:positionV>
                <wp:extent cx="8890" cy="8890"/>
                <wp:effectExtent l="13970" t="15875" r="22860" b="20955"/>
                <wp:wrapNone/>
                <wp:docPr id="566" name="group558"/>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564" name="WS_polygon559"/>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565" name="WS_polygon560"/>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558" o:spid="_x0000_s1026" o:spt="203" style="position:absolute;left:0pt;margin-left:174.25pt;margin-top:531.4pt;height:0.7pt;width:0.7pt;mso-position-horizontal-relative:page;mso-position-vertical-relative:page;z-index:-251654144;mso-width-relative:page;mso-height-relative:page;" coordsize="70,70" o:gfxdata="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9kwYC3AAA&#10;AA0BAAAPAAAAAAAAAAEAIAAAACIAAABkcnMvZG93bnJldi54bWxQSwECFAAUAAAACACHTuJAoKP4&#10;E1MCAAB5BwAADgAAAAAAAAABACAAAAArAQAAZHJzL2Uyb0RvYy54bWxQSwUGAAAAAAYABgBZAQAA&#10;8AUAAAAA&#10;">
                <o:lock v:ext="edit" aspectratio="f"/>
                <v:shape id="WS_polygon559" o:spid="_x0000_s1026" style="position:absolute;left:0;top:0;height:70;width:70;" fillcolor="#000000" filled="t" stroked="t" coordsize="70,70" o:gfxdata="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t29F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560" o:spid="_x0000_s1026" style="position:absolute;left:0;top:0;height:70;width:70;" fillcolor="#000000" filled="t" stroked="t" coordsize="70,70" o:gfxdata="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vvK3r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2908300</wp:posOffset>
                </wp:positionH>
                <wp:positionV relativeFrom="page">
                  <wp:posOffset>6748780</wp:posOffset>
                </wp:positionV>
                <wp:extent cx="8890" cy="8890"/>
                <wp:effectExtent l="13970" t="15875" r="22860" b="20955"/>
                <wp:wrapNone/>
                <wp:docPr id="567" name="WS_polygon56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61" o:spid="_x0000_s1026" style="position:absolute;left:0pt;margin-left:229pt;margin-top:531.4pt;height:0.7pt;width:0.7pt;mso-position-horizontal-relative:page;mso-position-vertical-relative:page;z-index:-251654144;mso-width-relative:page;mso-height-relative:page;" fillcolor="#000000" filled="t" stroked="t" coordsize="8890,8890" o:gfxdata="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vHGH&#10;2AAAAA0BAAAPAAAAAAAAAAEAIAAAACIAAABkcnMvZG93bnJldi54bWxQSwECFAAUAAAACACHTuJA&#10;AfiQa+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3604895</wp:posOffset>
                </wp:positionH>
                <wp:positionV relativeFrom="page">
                  <wp:posOffset>6748780</wp:posOffset>
                </wp:positionV>
                <wp:extent cx="8890" cy="8890"/>
                <wp:effectExtent l="13970" t="15875" r="22860" b="20955"/>
                <wp:wrapNone/>
                <wp:docPr id="568" name="WS_polygon56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62" o:spid="_x0000_s1026" style="position:absolute;left:0pt;margin-left:283.85pt;margin-top:531.4pt;height:0.7pt;width:0.7pt;mso-position-horizontal-relative:page;mso-position-vertical-relative:page;z-index:-251654144;mso-width-relative:page;mso-height-relative:page;" fillcolor="#000000" filled="t" stroked="t" coordsize="8890,8890" o:gfxdata="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0zm7H&#10;2AAAAA0BAAAPAAAAAAAAAAEAIAAAACIAAABkcnMvZG93bnJldi54bWxQSwECFAAUAAAACACHTuJA&#10;Ykn2z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4298950</wp:posOffset>
                </wp:positionH>
                <wp:positionV relativeFrom="page">
                  <wp:posOffset>6748780</wp:posOffset>
                </wp:positionV>
                <wp:extent cx="8890" cy="8890"/>
                <wp:effectExtent l="13970" t="15875" r="22860" b="20955"/>
                <wp:wrapNone/>
                <wp:docPr id="569" name="WS_polygon56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63" o:spid="_x0000_s1026" style="position:absolute;left:0pt;margin-left:338.5pt;margin-top:531.4pt;height:0.7pt;width:0.7pt;mso-position-horizontal-relative:page;mso-position-vertical-relative:page;z-index:-251654144;mso-width-relative:page;mso-height-relative:page;" fillcolor="#000000" filled="t" stroked="t" coordsize="8890,8890" o:gfxdata="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vuJ&#10;udgAAAANAQAADwAAAAAAAAABACAAAAAiAAAAZHJzL2Rvd25yZXYueG1sUEsBAhQAFAAAAAgAh07i&#10;QPFEUrP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4994275</wp:posOffset>
                </wp:positionH>
                <wp:positionV relativeFrom="page">
                  <wp:posOffset>6748780</wp:posOffset>
                </wp:positionV>
                <wp:extent cx="8890" cy="8890"/>
                <wp:effectExtent l="13970" t="15875" r="22860" b="20955"/>
                <wp:wrapNone/>
                <wp:docPr id="570" name="WS_polygon56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64" o:spid="_x0000_s1026" style="position:absolute;left:0pt;margin-left:393.25pt;margin-top:531.4pt;height:0.7pt;width:0.7pt;mso-position-horizontal-relative:page;mso-position-vertical-relative:page;z-index:-251654144;mso-width-relative:page;mso-height-relative:page;" fillcolor="#000000" filled="t" stroked="t" coordsize="8890,8890" o:gfxdata="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68/Fe&#10;2AAAAA0BAAAPAAAAAAAAAAEAIAAAACIAAABkcnMvZG93bnJldi54bWxQSwECFAAUAAAACACHTuJA&#10;1qJy3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5689600</wp:posOffset>
                </wp:positionH>
                <wp:positionV relativeFrom="page">
                  <wp:posOffset>6748780</wp:posOffset>
                </wp:positionV>
                <wp:extent cx="9525" cy="8890"/>
                <wp:effectExtent l="14605" t="15240" r="21590" b="21590"/>
                <wp:wrapNone/>
                <wp:docPr id="571" name="WS_polygon56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65" o:spid="_x0000_s1026" style="position:absolute;left:0pt;margin-left:448pt;margin-top:531.4pt;height:0.7pt;width:0.75pt;mso-position-horizontal-relative:page;mso-position-vertical-relative:page;z-index:-251654144;mso-width-relative:page;mso-height-relative:page;" fillcolor="#000000" filled="t" stroked="t" coordsize="9525,8890" o:gfxdata="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DjhW+2gAAAA0BAAAPAAAAAAAAAAEAIAAAACIAAABkcnMvZG93bnJldi54bWxQSwECFAAUAAAA&#10;CACHTuJAfw3gs+wBAAAeBAAADgAAAAAAAAABACAAAAAp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6386195</wp:posOffset>
                </wp:positionH>
                <wp:positionV relativeFrom="page">
                  <wp:posOffset>6748780</wp:posOffset>
                </wp:positionV>
                <wp:extent cx="8890" cy="8890"/>
                <wp:effectExtent l="13970" t="15875" r="22860" b="20955"/>
                <wp:wrapNone/>
                <wp:docPr id="572" name="WS_polygon56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66" o:spid="_x0000_s1026" style="position:absolute;left:0pt;margin-left:502.85pt;margin-top:531.4pt;height:0.7pt;width:0.7pt;mso-position-horizontal-relative:page;mso-position-vertical-relative:page;z-index:-251654144;mso-width-relative:page;mso-height-relative:page;" fillcolor="#000000" filled="t" stroked="t" coordsize="8890,8890" o:gfxdata="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DUDFs&#10;2AAAAA8BAAAPAAAAAAAAAAEAIAAAACIAAABkcnMvZG93bnJldi54bWxQSwECFAAUAAAACACHTuJA&#10;8Lk6I+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7080885</wp:posOffset>
                </wp:positionH>
                <wp:positionV relativeFrom="page">
                  <wp:posOffset>6748780</wp:posOffset>
                </wp:positionV>
                <wp:extent cx="8890" cy="8890"/>
                <wp:effectExtent l="13970" t="15875" r="22860" b="20955"/>
                <wp:wrapNone/>
                <wp:docPr id="573" name="WS_polygon56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67" o:spid="_x0000_s1026" style="position:absolute;left:0pt;margin-left:557.55pt;margin-top:531.4pt;height:0.7pt;width:0.7pt;mso-position-horizontal-relative:page;mso-position-vertical-relative:page;z-index:-251654144;mso-width-relative:page;mso-height-relative:page;" fillcolor="#000000" filled="t" stroked="t" coordsize="8890,8890" o:gfxdata="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93C&#10;ztgAAAAPAQAADwAAAAAAAAABACAAAAAiAAAAZHJzL2Rvd25yZXYueG1sUEsBAhQAFAAAAAgAh07i&#10;QGO0nl3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7775575</wp:posOffset>
                </wp:positionH>
                <wp:positionV relativeFrom="page">
                  <wp:posOffset>6748780</wp:posOffset>
                </wp:positionV>
                <wp:extent cx="9525" cy="8890"/>
                <wp:effectExtent l="14605" t="15240" r="21590" b="21590"/>
                <wp:wrapNone/>
                <wp:docPr id="574" name="WS_polygon568"/>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68" o:spid="_x0000_s1026" style="position:absolute;left:0pt;margin-left:612.25pt;margin-top:531.4pt;height:0.7pt;width:0.75pt;mso-position-horizontal-relative:page;mso-position-vertical-relative:page;z-index:-251654144;mso-width-relative:page;mso-height-relative:page;" fillcolor="#000000" filled="t" stroked="t" coordsize="9525,8890" o:gfxdata="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SsPZ2gAAAA8BAAAPAAAAAAAAAAEAIAAAACIAAABkcnMvZG93bnJldi54bWxQSwECFAAUAAAA&#10;CACHTuJAn5VrluwBAAAeBAAADgAAAAAAAAABACAAAAAp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8470900</wp:posOffset>
                </wp:positionH>
                <wp:positionV relativeFrom="page">
                  <wp:posOffset>6748780</wp:posOffset>
                </wp:positionV>
                <wp:extent cx="8890" cy="8890"/>
                <wp:effectExtent l="13970" t="15875" r="22860" b="20955"/>
                <wp:wrapNone/>
                <wp:docPr id="577" name="group569"/>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575" name="WS_polygon570"/>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576" name="WS_polygon57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569" o:spid="_x0000_s1026" o:spt="203" style="position:absolute;left:0pt;margin-left:667pt;margin-top:531.4pt;height:0.7pt;width:0.7pt;mso-position-horizontal-relative:page;mso-position-vertical-relative:page;z-index:-251654144;mso-width-relative:page;mso-height-relative:page;" coordsize="70,70" o:gfxdata="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Ohn0TcAAAA&#10;DwEAAA8AAAAAAAAAAQAgAAAAIgAAAGRycy9kb3ducmV2LnhtbFBLAQIUABQAAAAIAIdO4kD+wL9C&#10;UgIAAHkHAAAOAAAAAAAAAAEAIAAAACsBAABkcnMvZTJvRG9jLnhtbFBLBQYAAAAABgAGAFkBAADv&#10;BQAAAAA=&#10;">
                <o:lock v:ext="edit" aspectratio="f"/>
                <v:shape id="WS_polygon570" o:spid="_x0000_s1026" style="position:absolute;left:0;top:0;height:70;width:70;" fillcolor="#000000" filled="t" stroked="t" coordsize="70,70" o:gfxdata="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IlwD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571" o:spid="_x0000_s1026" style="position:absolute;left:0;top:0;height:70;width:70;" fillcolor="#000000" filled="t" stroked="t" coordsize="70,70" o:gfxdata="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8MJ0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2472" w:type="dxa"/>
        <w:tblLayout w:type="autofit"/>
        <w:tblCellMar>
          <w:top w:w="0" w:type="dxa"/>
          <w:left w:w="0" w:type="dxa"/>
          <w:bottom w:w="0" w:type="dxa"/>
          <w:right w:w="0" w:type="dxa"/>
        </w:tblCellMar>
      </w:tblPr>
      <w:tblGrid>
        <w:gridCol w:w="1095"/>
        <w:gridCol w:w="1097"/>
        <w:gridCol w:w="1094"/>
        <w:gridCol w:w="1095"/>
        <w:gridCol w:w="1094"/>
        <w:gridCol w:w="1097"/>
        <w:gridCol w:w="1095"/>
        <w:gridCol w:w="1094"/>
        <w:gridCol w:w="1095"/>
      </w:tblGrid>
      <w:tr>
        <w:tblPrEx>
          <w:tblCellMar>
            <w:top w:w="0" w:type="dxa"/>
            <w:left w:w="0" w:type="dxa"/>
            <w:bottom w:w="0" w:type="dxa"/>
            <w:right w:w="0" w:type="dxa"/>
          </w:tblCellMar>
        </w:tblPrEx>
        <w:trPr>
          <w:trHeight w:val="427" w:hRule="exact"/>
        </w:trPr>
        <w:tc>
          <w:tcPr>
            <w:tcW w:w="3286"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2189"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11"/>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spacing w:val="-2"/>
                <w:w w:val="102"/>
                <w:kern w:val="0"/>
                <w:sz w:val="24"/>
              </w:rPr>
              <w:t>2022</w:t>
            </w:r>
          </w:p>
        </w:tc>
        <w:tc>
          <w:tcPr>
            <w:tcW w:w="4381" w:type="dxa"/>
            <w:gridSpan w:val="4"/>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3073"/>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序号</w:t>
            </w:r>
          </w:p>
        </w:tc>
        <w:tc>
          <w:tcPr>
            <w:tcW w:w="2191"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463"/>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合计</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9" w:beforeAutospacing="0" w:afterAutospacing="0" w:line="277" w:lineRule="exact"/>
              <w:ind w:left="125"/>
              <w:jc w:val="left"/>
              <w:rPr>
                <w:rFonts w:hint="eastAsia"/>
              </w:rPr>
            </w:pPr>
            <w:r>
              <w:rPr>
                <w:rFonts w:ascii="微软雅黑" w:hAnsi="微软雅黑" w:eastAsia="微软雅黑" w:cs="微软雅黑"/>
                <w:b/>
                <w:bCs/>
                <w:color w:val="000000"/>
                <w:spacing w:val="-3"/>
                <w:w w:val="102"/>
                <w:kern w:val="0"/>
                <w:sz w:val="21"/>
              </w:rPr>
              <w:t>上解</w:t>
            </w:r>
            <w:r>
              <w:rPr>
                <w:rFonts w:ascii="微软雅黑" w:hAnsi="微软雅黑" w:eastAsia="微软雅黑" w:cs="微软雅黑"/>
                <w:b/>
                <w:bCs/>
                <w:color w:val="000000"/>
                <w:spacing w:val="3"/>
                <w:w w:val="98"/>
                <w:kern w:val="0"/>
                <w:sz w:val="21"/>
              </w:rPr>
              <w:t>上</w:t>
            </w:r>
            <w:r>
              <w:rPr>
                <w:rFonts w:ascii="微软雅黑" w:hAnsi="微软雅黑" w:eastAsia="微软雅黑" w:cs="微软雅黑"/>
                <w:b/>
                <w:bCs/>
                <w:color w:val="000000"/>
                <w:spacing w:val="15"/>
                <w:w w:val="92"/>
                <w:kern w:val="0"/>
                <w:sz w:val="21"/>
              </w:rPr>
              <w:t>级</w:t>
            </w:r>
          </w:p>
          <w:p>
            <w:pPr>
              <w:autoSpaceDE w:val="0"/>
              <w:autoSpaceDN w:val="0"/>
              <w:bidi w:val="0"/>
              <w:spacing w:before="84" w:beforeAutospacing="0" w:afterAutospacing="0" w:line="276" w:lineRule="exact"/>
              <w:ind w:left="336"/>
              <w:jc w:val="left"/>
              <w:rPr>
                <w:rFonts w:hint="eastAsia"/>
              </w:rPr>
            </w:pPr>
            <w:r>
              <w:rPr>
                <w:rFonts w:ascii="微软雅黑" w:hAnsi="微软雅黑" w:eastAsia="微软雅黑" w:cs="微软雅黑"/>
                <w:b/>
                <w:bCs/>
                <w:color w:val="000000"/>
                <w:spacing w:val="-3"/>
                <w:w w:val="102"/>
                <w:kern w:val="0"/>
                <w:sz w:val="21"/>
              </w:rPr>
              <w:t>支出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9"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对附</w:t>
            </w:r>
            <w:r>
              <w:rPr>
                <w:rFonts w:ascii="微软雅黑" w:hAnsi="微软雅黑" w:eastAsia="微软雅黑" w:cs="微软雅黑"/>
                <w:b/>
                <w:bCs/>
                <w:color w:val="000000"/>
                <w:spacing w:val="3"/>
                <w:w w:val="98"/>
                <w:kern w:val="0"/>
                <w:sz w:val="21"/>
              </w:rPr>
              <w:t>属</w:t>
            </w:r>
            <w:r>
              <w:rPr>
                <w:rFonts w:ascii="微软雅黑" w:hAnsi="微软雅黑" w:eastAsia="微软雅黑" w:cs="微软雅黑"/>
                <w:b/>
                <w:bCs/>
                <w:color w:val="000000"/>
                <w:spacing w:val="15"/>
                <w:w w:val="92"/>
                <w:kern w:val="0"/>
                <w:sz w:val="21"/>
              </w:rPr>
              <w:t>单</w:t>
            </w:r>
          </w:p>
          <w:p>
            <w:pPr>
              <w:autoSpaceDE w:val="0"/>
              <w:autoSpaceDN w:val="0"/>
              <w:bidi w:val="0"/>
              <w:spacing w:before="83"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位补</w:t>
            </w:r>
            <w:r>
              <w:rPr>
                <w:rFonts w:ascii="微软雅黑" w:hAnsi="微软雅黑" w:eastAsia="微软雅黑" w:cs="微软雅黑"/>
                <w:b/>
                <w:bCs/>
                <w:color w:val="000000"/>
                <w:spacing w:val="3"/>
                <w:w w:val="98"/>
                <w:kern w:val="0"/>
                <w:sz w:val="21"/>
              </w:rPr>
              <w:t>助</w:t>
            </w:r>
            <w:r>
              <w:rPr>
                <w:rFonts w:ascii="微软雅黑" w:hAnsi="微软雅黑" w:eastAsia="微软雅黑" w:cs="微软雅黑"/>
                <w:b/>
                <w:bCs/>
                <w:color w:val="000000"/>
                <w:spacing w:val="15"/>
                <w:w w:val="92"/>
                <w:kern w:val="0"/>
                <w:sz w:val="21"/>
              </w:rPr>
              <w:t>支</w:t>
            </w:r>
          </w:p>
          <w:p>
            <w:pPr>
              <w:autoSpaceDE w:val="0"/>
              <w:autoSpaceDN w:val="0"/>
              <w:bidi w:val="0"/>
              <w:spacing w:before="84" w:beforeAutospacing="0" w:afterAutospacing="0" w:line="276" w:lineRule="exact"/>
              <w:ind w:left="442"/>
              <w:jc w:val="left"/>
              <w:rPr>
                <w:rFonts w:hint="eastAsia"/>
              </w:rPr>
            </w:pPr>
            <w:r>
              <w:rPr>
                <w:rFonts w:ascii="微软雅黑" w:hAnsi="微软雅黑" w:eastAsia="微软雅黑" w:cs="微软雅黑"/>
                <w:b/>
                <w:bCs/>
                <w:color w:val="000000"/>
                <w:spacing w:val="-3"/>
                <w:w w:val="102"/>
                <w:kern w:val="0"/>
                <w:sz w:val="21"/>
              </w:rPr>
              <w:t>出</w:t>
            </w:r>
          </w:p>
        </w:tc>
      </w:tr>
      <w:tr>
        <w:tblPrEx>
          <w:tblCellMar>
            <w:top w:w="0" w:type="dxa"/>
            <w:left w:w="0" w:type="dxa"/>
            <w:bottom w:w="0" w:type="dxa"/>
            <w:right w:w="0" w:type="dxa"/>
          </w:tblCellMar>
        </w:tblPrEx>
        <w:trPr>
          <w:trHeight w:val="734" w:hRule="exact"/>
        </w:trPr>
        <w:tc>
          <w:tcPr>
            <w:tcW w:w="109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序号</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6" w:lineRule="exact"/>
              <w:ind w:left="336"/>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4" w:beforeAutospacing="0" w:afterAutospacing="0" w:line="276" w:lineRule="exact"/>
              <w:ind w:left="336"/>
              <w:jc w:val="left"/>
              <w:rPr>
                <w:rFonts w:hint="eastAsia"/>
              </w:rPr>
            </w:pPr>
            <w:r>
              <w:rPr>
                <w:rFonts w:ascii="微软雅黑" w:hAnsi="微软雅黑" w:eastAsia="微软雅黑" w:cs="微软雅黑"/>
                <w:b/>
                <w:bCs/>
                <w:color w:val="000000"/>
                <w:spacing w:val="-3"/>
                <w:w w:val="102"/>
                <w:kern w:val="0"/>
                <w:sz w:val="21"/>
              </w:rPr>
              <w:t>编码</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27"/>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名</w:t>
            </w:r>
            <w:r>
              <w:rPr>
                <w:rFonts w:ascii="微软雅黑" w:hAnsi="微软雅黑" w:eastAsia="微软雅黑" w:cs="微软雅黑"/>
                <w:b/>
                <w:bCs/>
                <w:color w:val="000000"/>
                <w:spacing w:val="15"/>
                <w:w w:val="92"/>
                <w:kern w:val="0"/>
                <w:sz w:val="21"/>
              </w:rPr>
              <w:t>称</w:t>
            </w:r>
          </w:p>
        </w:tc>
        <w:tc>
          <w:tcPr>
            <w:tcW w:w="109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合计</w:t>
            </w:r>
          </w:p>
        </w:tc>
        <w:tc>
          <w:tcPr>
            <w:tcW w:w="109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7"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4" w:type="dxa"/>
            <w:vMerge w:val="continue"/>
            <w:tcBorders>
              <w:top w:val="nil"/>
              <w:left w:val="single" w:color="000000" w:sz="6" w:space="0"/>
              <w:bottom w:val="single" w:color="000000" w:sz="6" w:space="0"/>
              <w:right w:val="single" w:color="000000" w:sz="6" w:space="0"/>
            </w:tcBorders>
          </w:tcPr>
          <w:p>
            <w:pPr>
              <w:autoSpaceDE w:val="0"/>
              <w:autoSpaceDN w:val="0"/>
              <w:bidi w:val="0"/>
              <w:spacing w:before="239" w:beforeAutospacing="0" w:afterAutospacing="0" w:line="277" w:lineRule="exact"/>
              <w:ind w:left="125"/>
              <w:jc w:val="left"/>
              <w:rPr>
                <w:rFonts w:hint="eastAsia"/>
              </w:rPr>
            </w:pPr>
            <w:r>
              <w:rPr>
                <w:rFonts w:ascii="微软雅黑" w:hAnsi="微软雅黑" w:eastAsia="微软雅黑" w:cs="微软雅黑"/>
                <w:b/>
                <w:bCs/>
                <w:color w:val="000000"/>
                <w:spacing w:val="-3"/>
                <w:w w:val="102"/>
                <w:kern w:val="0"/>
                <w:sz w:val="21"/>
              </w:rPr>
              <w:t>上解</w:t>
            </w:r>
            <w:r>
              <w:rPr>
                <w:rFonts w:ascii="微软雅黑" w:hAnsi="微软雅黑" w:eastAsia="微软雅黑" w:cs="微软雅黑"/>
                <w:b/>
                <w:bCs/>
                <w:color w:val="000000"/>
                <w:spacing w:val="3"/>
                <w:w w:val="98"/>
                <w:kern w:val="0"/>
                <w:sz w:val="21"/>
              </w:rPr>
              <w:t>上</w:t>
            </w:r>
            <w:r>
              <w:rPr>
                <w:rFonts w:ascii="微软雅黑" w:hAnsi="微软雅黑" w:eastAsia="微软雅黑" w:cs="微软雅黑"/>
                <w:b/>
                <w:bCs/>
                <w:color w:val="000000"/>
                <w:spacing w:val="15"/>
                <w:w w:val="92"/>
                <w:kern w:val="0"/>
                <w:sz w:val="21"/>
              </w:rPr>
              <w:t>级</w:t>
            </w:r>
          </w:p>
          <w:p>
            <w:pPr>
              <w:autoSpaceDE w:val="0"/>
              <w:autoSpaceDN w:val="0"/>
              <w:bidi w:val="0"/>
              <w:spacing w:before="84" w:beforeAutospacing="0" w:afterAutospacing="0" w:line="276" w:lineRule="exact"/>
              <w:ind w:left="336"/>
              <w:jc w:val="left"/>
              <w:rPr>
                <w:rFonts w:hint="eastAsia"/>
              </w:rPr>
            </w:pPr>
            <w:r>
              <w:rPr>
                <w:rFonts w:ascii="微软雅黑" w:hAnsi="微软雅黑" w:eastAsia="微软雅黑" w:cs="微软雅黑"/>
                <w:b/>
                <w:bCs/>
                <w:color w:val="000000"/>
                <w:spacing w:val="-3"/>
                <w:w w:val="102"/>
                <w:kern w:val="0"/>
                <w:sz w:val="21"/>
              </w:rPr>
              <w:t>支出</w:t>
            </w:r>
          </w:p>
        </w:tc>
        <w:tc>
          <w:tcPr>
            <w:tcW w:w="1095" w:type="dxa"/>
            <w:vMerge w:val="continue"/>
            <w:tcBorders>
              <w:top w:val="nil"/>
              <w:left w:val="single" w:color="000000" w:sz="6" w:space="0"/>
              <w:bottom w:val="single" w:color="000000" w:sz="6" w:space="0"/>
              <w:right w:val="single" w:color="000000" w:sz="6" w:space="0"/>
            </w:tcBorders>
          </w:tcPr>
          <w:p>
            <w:pPr>
              <w:autoSpaceDE w:val="0"/>
              <w:autoSpaceDN w:val="0"/>
              <w:bidi w:val="0"/>
              <w:spacing w:before="59"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对附</w:t>
            </w:r>
            <w:r>
              <w:rPr>
                <w:rFonts w:ascii="微软雅黑" w:hAnsi="微软雅黑" w:eastAsia="微软雅黑" w:cs="微软雅黑"/>
                <w:b/>
                <w:bCs/>
                <w:color w:val="000000"/>
                <w:spacing w:val="3"/>
                <w:w w:val="98"/>
                <w:kern w:val="0"/>
                <w:sz w:val="21"/>
              </w:rPr>
              <w:t>属</w:t>
            </w:r>
            <w:r>
              <w:rPr>
                <w:rFonts w:ascii="微软雅黑" w:hAnsi="微软雅黑" w:eastAsia="微软雅黑" w:cs="微软雅黑"/>
                <w:b/>
                <w:bCs/>
                <w:color w:val="000000"/>
                <w:spacing w:val="15"/>
                <w:w w:val="92"/>
                <w:kern w:val="0"/>
                <w:sz w:val="21"/>
              </w:rPr>
              <w:t>单</w:t>
            </w:r>
          </w:p>
          <w:p>
            <w:pPr>
              <w:autoSpaceDE w:val="0"/>
              <w:autoSpaceDN w:val="0"/>
              <w:bidi w:val="0"/>
              <w:spacing w:before="83"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位补</w:t>
            </w:r>
            <w:r>
              <w:rPr>
                <w:rFonts w:ascii="微软雅黑" w:hAnsi="微软雅黑" w:eastAsia="微软雅黑" w:cs="微软雅黑"/>
                <w:b/>
                <w:bCs/>
                <w:color w:val="000000"/>
                <w:spacing w:val="3"/>
                <w:w w:val="98"/>
                <w:kern w:val="0"/>
                <w:sz w:val="21"/>
              </w:rPr>
              <w:t>助</w:t>
            </w:r>
            <w:r>
              <w:rPr>
                <w:rFonts w:ascii="微软雅黑" w:hAnsi="微软雅黑" w:eastAsia="微软雅黑" w:cs="微软雅黑"/>
                <w:b/>
                <w:bCs/>
                <w:color w:val="000000"/>
                <w:spacing w:val="15"/>
                <w:w w:val="92"/>
                <w:kern w:val="0"/>
                <w:sz w:val="21"/>
              </w:rPr>
              <w:t>支</w:t>
            </w:r>
          </w:p>
          <w:p>
            <w:pPr>
              <w:autoSpaceDE w:val="0"/>
              <w:autoSpaceDN w:val="0"/>
              <w:bidi w:val="0"/>
              <w:spacing w:before="84" w:beforeAutospacing="0" w:afterAutospacing="0" w:line="276" w:lineRule="exact"/>
              <w:ind w:left="442"/>
              <w:jc w:val="left"/>
              <w:rPr>
                <w:rFonts w:hint="eastAsia"/>
              </w:rPr>
            </w:pPr>
            <w:r>
              <w:rPr>
                <w:rFonts w:ascii="微软雅黑" w:hAnsi="微软雅黑" w:eastAsia="微软雅黑" w:cs="微软雅黑"/>
                <w:b/>
                <w:bCs/>
                <w:color w:val="000000"/>
                <w:spacing w:val="-3"/>
                <w:w w:val="102"/>
                <w:kern w:val="0"/>
                <w:sz w:val="21"/>
              </w:rPr>
              <w:t>出</w:t>
            </w:r>
          </w:p>
        </w:tc>
      </w:tr>
      <w:tr>
        <w:tblPrEx>
          <w:tblCellMar>
            <w:top w:w="0" w:type="dxa"/>
            <w:left w:w="0" w:type="dxa"/>
            <w:bottom w:w="0" w:type="dxa"/>
            <w:right w:w="0" w:type="dxa"/>
          </w:tblCellMar>
        </w:tblPrEx>
        <w:trPr>
          <w:trHeight w:val="38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栏次</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3"/>
              <w:jc w:val="left"/>
              <w:rPr>
                <w:rFonts w:hint="eastAsia"/>
              </w:rPr>
            </w:pPr>
            <w:r>
              <w:rPr>
                <w:rFonts w:ascii="微软雅黑" w:hAnsi="微软雅黑" w:eastAsia="微软雅黑" w:cs="微软雅黑"/>
                <w:b/>
                <w:bCs/>
                <w:color w:val="000000"/>
                <w:spacing w:val="0"/>
                <w:kern w:val="0"/>
                <w:sz w:val="21"/>
              </w:rPr>
              <w:t>1</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2"/>
              <w:jc w:val="left"/>
              <w:rPr>
                <w:rFonts w:hint="eastAsia"/>
              </w:rPr>
            </w:pPr>
            <w:r>
              <w:rPr>
                <w:rFonts w:ascii="微软雅黑" w:hAnsi="微软雅黑" w:eastAsia="微软雅黑" w:cs="微软雅黑"/>
                <w:b/>
                <w:bCs/>
                <w:color w:val="000000"/>
                <w:spacing w:val="0"/>
                <w:kern w:val="0"/>
                <w:sz w:val="21"/>
              </w:rPr>
              <w:t>2</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3"/>
              <w:jc w:val="left"/>
              <w:rPr>
                <w:rFonts w:hint="eastAsia"/>
              </w:rPr>
            </w:pPr>
            <w:r>
              <w:rPr>
                <w:rFonts w:ascii="微软雅黑" w:hAnsi="微软雅黑" w:eastAsia="微软雅黑" w:cs="微软雅黑"/>
                <w:b/>
                <w:bCs/>
                <w:color w:val="000000"/>
                <w:spacing w:val="0"/>
                <w:kern w:val="0"/>
                <w:sz w:val="21"/>
              </w:rPr>
              <w:t>3</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2"/>
              <w:jc w:val="left"/>
              <w:rPr>
                <w:rFonts w:hint="eastAsia"/>
              </w:rPr>
            </w:pPr>
            <w:r>
              <w:rPr>
                <w:rFonts w:ascii="微软雅黑" w:hAnsi="微软雅黑" w:eastAsia="微软雅黑" w:cs="微软雅黑"/>
                <w:b/>
                <w:bCs/>
                <w:color w:val="000000"/>
                <w:spacing w:val="0"/>
                <w:kern w:val="0"/>
                <w:sz w:val="21"/>
              </w:rPr>
              <w:t>4</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3"/>
              <w:jc w:val="left"/>
              <w:rPr>
                <w:rFonts w:hint="eastAsia"/>
              </w:rPr>
            </w:pPr>
            <w:r>
              <w:rPr>
                <w:rFonts w:ascii="微软雅黑" w:hAnsi="微软雅黑" w:eastAsia="微软雅黑" w:cs="微软雅黑"/>
                <w:b/>
                <w:bCs/>
                <w:color w:val="000000"/>
                <w:spacing w:val="0"/>
                <w:kern w:val="0"/>
                <w:sz w:val="21"/>
              </w:rPr>
              <w:t>5</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2"/>
              <w:jc w:val="left"/>
              <w:rPr>
                <w:rFonts w:hint="eastAsia"/>
              </w:rPr>
            </w:pPr>
            <w:r>
              <w:rPr>
                <w:rFonts w:ascii="微软雅黑" w:hAnsi="微软雅黑" w:eastAsia="微软雅黑" w:cs="微软雅黑"/>
                <w:b/>
                <w:bCs/>
                <w:color w:val="000000"/>
                <w:spacing w:val="0"/>
                <w:kern w:val="0"/>
                <w:sz w:val="21"/>
              </w:rPr>
              <w:t>6</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2"/>
              <w:jc w:val="left"/>
              <w:rPr>
                <w:rFonts w:hint="eastAsia"/>
              </w:rPr>
            </w:pPr>
            <w:r>
              <w:rPr>
                <w:rFonts w:ascii="微软雅黑" w:hAnsi="微软雅黑" w:eastAsia="微软雅黑" w:cs="微软雅黑"/>
                <w:b/>
                <w:bCs/>
                <w:color w:val="000000"/>
                <w:spacing w:val="0"/>
                <w:kern w:val="0"/>
                <w:sz w:val="21"/>
              </w:rPr>
              <w:t>7</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3"/>
              <w:jc w:val="left"/>
              <w:rPr>
                <w:rFonts w:hint="eastAsia"/>
              </w:rPr>
            </w:pPr>
            <w:r>
              <w:rPr>
                <w:rFonts w:ascii="微软雅黑" w:hAnsi="微软雅黑" w:eastAsia="微软雅黑" w:cs="微软雅黑"/>
                <w:b/>
                <w:bCs/>
                <w:color w:val="000000"/>
                <w:spacing w:val="0"/>
                <w:kern w:val="0"/>
                <w:sz w:val="21"/>
              </w:rPr>
              <w:t>8</w:t>
            </w:r>
          </w:p>
        </w:tc>
      </w:tr>
      <w:tr>
        <w:tblPrEx>
          <w:tblCellMar>
            <w:top w:w="0" w:type="dxa"/>
            <w:left w:w="0" w:type="dxa"/>
            <w:bottom w:w="0" w:type="dxa"/>
            <w:right w:w="0" w:type="dxa"/>
          </w:tblCellMar>
        </w:tblPrEx>
        <w:trPr>
          <w:trHeight w:val="385" w:hRule="exact"/>
        </w:trPr>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1"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缴费</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423"/>
              <w:jc w:val="left"/>
              <w:rPr>
                <w:rFonts w:hint="eastAsia"/>
              </w:rPr>
            </w:pPr>
            <w:r>
              <w:rPr>
                <w:rFonts w:ascii="微软雅黑" w:hAnsi="微软雅黑" w:eastAsia="微软雅黑" w:cs="微软雅黑"/>
                <w:bCs/>
                <w:color w:val="000000"/>
                <w:spacing w:val="0"/>
                <w:w w:val="101"/>
                <w:kern w:val="0"/>
                <w:sz w:val="21"/>
              </w:rPr>
              <w:t>11</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210</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卫生</w:t>
            </w:r>
            <w:r>
              <w:rPr>
                <w:rFonts w:ascii="微软雅黑" w:hAnsi="微软雅黑" w:eastAsia="微软雅黑" w:cs="微软雅黑"/>
                <w:bCs/>
                <w:color w:val="000000"/>
                <w:spacing w:val="-1"/>
                <w:kern w:val="0"/>
                <w:sz w:val="21"/>
              </w:rPr>
              <w:t>健</w:t>
            </w:r>
            <w:r>
              <w:rPr>
                <w:rFonts w:ascii="微软雅黑" w:hAnsi="微软雅黑" w:eastAsia="微软雅黑" w:cs="微软雅黑"/>
                <w:bCs/>
                <w:color w:val="000000"/>
                <w:spacing w:val="1"/>
                <w:kern w:val="0"/>
                <w:sz w:val="21"/>
              </w:rPr>
              <w:t>康</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10.88</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10.88</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423"/>
              <w:jc w:val="left"/>
              <w:rPr>
                <w:rFonts w:hint="eastAsia"/>
              </w:rPr>
            </w:pPr>
            <w:r>
              <w:rPr>
                <w:rFonts w:ascii="微软雅黑" w:hAnsi="微软雅黑" w:eastAsia="微软雅黑" w:cs="微软雅黑"/>
                <w:bCs/>
                <w:color w:val="000000"/>
                <w:spacing w:val="0"/>
                <w:w w:val="101"/>
                <w:kern w:val="0"/>
                <w:sz w:val="21"/>
              </w:rPr>
              <w:t>12</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21011</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行政</w:t>
            </w:r>
            <w:r>
              <w:rPr>
                <w:rFonts w:ascii="微软雅黑" w:hAnsi="微软雅黑" w:eastAsia="微软雅黑" w:cs="微软雅黑"/>
                <w:bCs/>
                <w:color w:val="000000"/>
                <w:spacing w:val="-1"/>
                <w:kern w:val="0"/>
                <w:sz w:val="21"/>
              </w:rPr>
              <w:t>事</w:t>
            </w:r>
            <w:r>
              <w:rPr>
                <w:rFonts w:ascii="微软雅黑" w:hAnsi="微软雅黑" w:eastAsia="微软雅黑" w:cs="微软雅黑"/>
                <w:bCs/>
                <w:color w:val="000000"/>
                <w:spacing w:val="1"/>
                <w:kern w:val="0"/>
                <w:sz w:val="21"/>
              </w:rPr>
              <w:t>业</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单位</w:t>
            </w:r>
            <w:r>
              <w:rPr>
                <w:rFonts w:ascii="微软雅黑" w:hAnsi="微软雅黑" w:eastAsia="微软雅黑" w:cs="微软雅黑"/>
                <w:bCs/>
                <w:color w:val="000000"/>
                <w:spacing w:val="-1"/>
                <w:kern w:val="0"/>
                <w:sz w:val="21"/>
              </w:rPr>
              <w:t>医</w:t>
            </w:r>
            <w:r>
              <w:rPr>
                <w:rFonts w:ascii="微软雅黑" w:hAnsi="微软雅黑" w:eastAsia="微软雅黑" w:cs="微软雅黑"/>
                <w:bCs/>
                <w:color w:val="000000"/>
                <w:spacing w:val="1"/>
                <w:kern w:val="0"/>
                <w:sz w:val="21"/>
              </w:rPr>
              <w:t>疗</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10.88</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10.88</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rPr>
          <w:trHeight w:val="737"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23"/>
              <w:jc w:val="left"/>
              <w:rPr>
                <w:rFonts w:hint="eastAsia"/>
              </w:rPr>
            </w:pPr>
            <w:r>
              <w:rPr>
                <w:rFonts w:ascii="微软雅黑" w:hAnsi="微软雅黑" w:eastAsia="微软雅黑" w:cs="微软雅黑"/>
                <w:bCs/>
                <w:color w:val="000000"/>
                <w:spacing w:val="0"/>
                <w:w w:val="101"/>
                <w:kern w:val="0"/>
                <w:sz w:val="21"/>
              </w:rPr>
              <w:t>13</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2101101</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行政</w:t>
            </w:r>
            <w:r>
              <w:rPr>
                <w:rFonts w:ascii="微软雅黑" w:hAnsi="微软雅黑" w:eastAsia="微软雅黑" w:cs="微软雅黑"/>
                <w:bCs/>
                <w:color w:val="000000"/>
                <w:spacing w:val="-1"/>
                <w:kern w:val="0"/>
                <w:sz w:val="21"/>
              </w:rPr>
              <w:t>单</w:t>
            </w:r>
            <w:r>
              <w:rPr>
                <w:rFonts w:ascii="微软雅黑" w:hAnsi="微软雅黑" w:eastAsia="微软雅黑" w:cs="微软雅黑"/>
                <w:bCs/>
                <w:color w:val="000000"/>
                <w:spacing w:val="1"/>
                <w:kern w:val="0"/>
                <w:sz w:val="21"/>
              </w:rPr>
              <w:t>位</w:t>
            </w:r>
          </w:p>
          <w:p>
            <w:pPr>
              <w:autoSpaceDE w:val="0"/>
              <w:autoSpaceDN w:val="0"/>
              <w:bidi w:val="0"/>
              <w:spacing w:before="86"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医疗</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10.28</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10.28</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23"/>
              <w:jc w:val="left"/>
              <w:rPr>
                <w:rFonts w:hint="eastAsia"/>
              </w:rPr>
            </w:pPr>
            <w:r>
              <w:rPr>
                <w:rFonts w:ascii="微软雅黑" w:hAnsi="微软雅黑" w:eastAsia="微软雅黑" w:cs="微软雅黑"/>
                <w:bCs/>
                <w:color w:val="000000"/>
                <w:spacing w:val="0"/>
                <w:w w:val="101"/>
                <w:kern w:val="0"/>
                <w:sz w:val="21"/>
              </w:rPr>
              <w:t>14</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2101102</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事业</w:t>
            </w:r>
            <w:r>
              <w:rPr>
                <w:rFonts w:ascii="微软雅黑" w:hAnsi="微软雅黑" w:eastAsia="微软雅黑" w:cs="微软雅黑"/>
                <w:bCs/>
                <w:color w:val="000000"/>
                <w:spacing w:val="-1"/>
                <w:kern w:val="0"/>
                <w:sz w:val="21"/>
              </w:rPr>
              <w:t>单</w:t>
            </w:r>
            <w:r>
              <w:rPr>
                <w:rFonts w:ascii="微软雅黑" w:hAnsi="微软雅黑" w:eastAsia="微软雅黑" w:cs="微软雅黑"/>
                <w:bCs/>
                <w:color w:val="000000"/>
                <w:spacing w:val="1"/>
                <w:kern w:val="0"/>
                <w:sz w:val="21"/>
              </w:rPr>
              <w:t>位</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医疗</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567"/>
              <w:jc w:val="left"/>
              <w:rPr>
                <w:rFonts w:hint="eastAsia"/>
              </w:rPr>
            </w:pPr>
            <w:r>
              <w:rPr>
                <w:rFonts w:ascii="微软雅黑" w:hAnsi="微软雅黑" w:eastAsia="微软雅黑" w:cs="微软雅黑"/>
                <w:bCs/>
                <w:color w:val="000000"/>
                <w:spacing w:val="-5"/>
                <w:w w:val="105"/>
                <w:kern w:val="0"/>
                <w:sz w:val="21"/>
              </w:rPr>
              <w:t>0.60</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566"/>
              <w:jc w:val="left"/>
              <w:rPr>
                <w:rFonts w:hint="eastAsia"/>
              </w:rPr>
            </w:pPr>
            <w:r>
              <w:rPr>
                <w:rFonts w:ascii="微软雅黑" w:hAnsi="微软雅黑" w:eastAsia="微软雅黑" w:cs="微软雅黑"/>
                <w:bCs/>
                <w:color w:val="000000"/>
                <w:spacing w:val="-5"/>
                <w:w w:val="105"/>
                <w:kern w:val="0"/>
                <w:sz w:val="21"/>
              </w:rPr>
              <w:t>0.60</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23"/>
              <w:jc w:val="left"/>
              <w:rPr>
                <w:rFonts w:hint="eastAsia"/>
              </w:rPr>
            </w:pPr>
            <w:r>
              <w:rPr>
                <w:rFonts w:ascii="微软雅黑" w:hAnsi="微软雅黑" w:eastAsia="微软雅黑" w:cs="微软雅黑"/>
                <w:bCs/>
                <w:color w:val="000000"/>
                <w:spacing w:val="0"/>
                <w:w w:val="101"/>
                <w:kern w:val="0"/>
                <w:sz w:val="21"/>
              </w:rPr>
              <w:t>15</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212</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城乡</w:t>
            </w:r>
            <w:r>
              <w:rPr>
                <w:rFonts w:ascii="微软雅黑" w:hAnsi="微软雅黑" w:eastAsia="微软雅黑" w:cs="微软雅黑"/>
                <w:bCs/>
                <w:color w:val="000000"/>
                <w:spacing w:val="-1"/>
                <w:kern w:val="0"/>
                <w:sz w:val="21"/>
              </w:rPr>
              <w:t>社</w:t>
            </w:r>
            <w:r>
              <w:rPr>
                <w:rFonts w:ascii="微软雅黑" w:hAnsi="微软雅黑" w:eastAsia="微软雅黑" w:cs="微软雅黑"/>
                <w:bCs/>
                <w:color w:val="000000"/>
                <w:spacing w:val="1"/>
                <w:kern w:val="0"/>
                <w:sz w:val="21"/>
              </w:rPr>
              <w:t>区</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20.00</w:t>
            </w: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20.00</w:t>
            </w: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rPr>
          <w:trHeight w:val="1457"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1" w:lineRule="exact"/>
              <w:jc w:val="left"/>
              <w:rPr>
                <w:rFonts w:hint="eastAsia"/>
              </w:rPr>
            </w:pPr>
          </w:p>
          <w:p>
            <w:pPr>
              <w:autoSpaceDE w:val="0"/>
              <w:autoSpaceDN w:val="0"/>
              <w:bidi w:val="0"/>
              <w:spacing w:beforeAutospacing="0" w:afterAutospacing="0" w:line="277" w:lineRule="exact"/>
              <w:ind w:left="423"/>
              <w:jc w:val="left"/>
              <w:rPr>
                <w:rFonts w:hint="eastAsia"/>
              </w:rPr>
            </w:pPr>
            <w:r>
              <w:rPr>
                <w:rFonts w:ascii="微软雅黑" w:hAnsi="微软雅黑" w:eastAsia="微软雅黑" w:cs="微软雅黑"/>
                <w:bCs/>
                <w:color w:val="000000"/>
                <w:spacing w:val="0"/>
                <w:w w:val="101"/>
                <w:kern w:val="0"/>
                <w:sz w:val="21"/>
              </w:rPr>
              <w:t>16</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1"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21208</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国有</w:t>
            </w:r>
            <w:r>
              <w:rPr>
                <w:rFonts w:ascii="微软雅黑" w:hAnsi="微软雅黑" w:eastAsia="微软雅黑" w:cs="微软雅黑"/>
                <w:bCs/>
                <w:color w:val="000000"/>
                <w:spacing w:val="-1"/>
                <w:kern w:val="0"/>
                <w:sz w:val="21"/>
              </w:rPr>
              <w:t>土</w:t>
            </w:r>
            <w:r>
              <w:rPr>
                <w:rFonts w:ascii="微软雅黑" w:hAnsi="微软雅黑" w:eastAsia="微软雅黑" w:cs="微软雅黑"/>
                <w:bCs/>
                <w:color w:val="000000"/>
                <w:spacing w:val="1"/>
                <w:kern w:val="0"/>
                <w:sz w:val="21"/>
              </w:rPr>
              <w:t>地</w:t>
            </w:r>
          </w:p>
          <w:p>
            <w:pPr>
              <w:autoSpaceDE w:val="0"/>
              <w:autoSpaceDN w:val="0"/>
              <w:bidi w:val="0"/>
              <w:spacing w:before="84"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使用</w:t>
            </w:r>
            <w:r>
              <w:rPr>
                <w:rFonts w:ascii="微软雅黑" w:hAnsi="微软雅黑" w:eastAsia="微软雅黑" w:cs="微软雅黑"/>
                <w:bCs/>
                <w:color w:val="000000"/>
                <w:spacing w:val="-1"/>
                <w:kern w:val="0"/>
                <w:sz w:val="21"/>
              </w:rPr>
              <w:t>权</w:t>
            </w:r>
            <w:r>
              <w:rPr>
                <w:rFonts w:ascii="微软雅黑" w:hAnsi="微软雅黑" w:eastAsia="微软雅黑" w:cs="微软雅黑"/>
                <w:bCs/>
                <w:color w:val="000000"/>
                <w:spacing w:val="1"/>
                <w:kern w:val="0"/>
                <w:sz w:val="21"/>
              </w:rPr>
              <w:t>出</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让收</w:t>
            </w:r>
            <w:r>
              <w:rPr>
                <w:rFonts w:ascii="微软雅黑" w:hAnsi="微软雅黑" w:eastAsia="微软雅黑" w:cs="微软雅黑"/>
                <w:bCs/>
                <w:color w:val="000000"/>
                <w:spacing w:val="-1"/>
                <w:kern w:val="0"/>
                <w:sz w:val="21"/>
              </w:rPr>
              <w:t>入</w:t>
            </w:r>
            <w:r>
              <w:rPr>
                <w:rFonts w:ascii="微软雅黑" w:hAnsi="微软雅黑" w:eastAsia="微软雅黑" w:cs="微软雅黑"/>
                <w:bCs/>
                <w:color w:val="000000"/>
                <w:spacing w:val="1"/>
                <w:kern w:val="0"/>
                <w:sz w:val="21"/>
              </w:rPr>
              <w:t>安</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排的</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1" w:lineRule="exact"/>
              <w:jc w:val="left"/>
              <w:rPr>
                <w:rFonts w:hint="eastAsia"/>
              </w:rPr>
            </w:pPr>
          </w:p>
          <w:p>
            <w:pPr>
              <w:autoSpaceDE w:val="0"/>
              <w:autoSpaceDN w:val="0"/>
              <w:bidi w:val="0"/>
              <w:spacing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20.00</w:t>
            </w: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1" w:lineRule="exact"/>
              <w:jc w:val="left"/>
              <w:rPr>
                <w:rFonts w:hint="eastAsia"/>
              </w:rPr>
            </w:pPr>
          </w:p>
          <w:p>
            <w:pPr>
              <w:autoSpaceDE w:val="0"/>
              <w:autoSpaceDN w:val="0"/>
              <w:bidi w:val="0"/>
              <w:spacing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20.00</w:t>
            </w: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817" w:hRule="exact"/>
        </w:trPr>
        <w:tc>
          <w:tcPr>
            <w:tcW w:w="1095"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70" w:lineRule="exact"/>
              <w:jc w:val="left"/>
              <w:rPr>
                <w:rFonts w:hint="eastAsia"/>
              </w:rPr>
            </w:pPr>
          </w:p>
          <w:p>
            <w:pPr>
              <w:autoSpaceDE w:val="0"/>
              <w:autoSpaceDN w:val="0"/>
              <w:bidi w:val="0"/>
              <w:spacing w:beforeAutospacing="0" w:afterAutospacing="0" w:line="277" w:lineRule="exact"/>
              <w:ind w:left="423"/>
              <w:jc w:val="left"/>
              <w:rPr>
                <w:rFonts w:hint="eastAsia"/>
              </w:rPr>
            </w:pPr>
            <w:r>
              <w:rPr>
                <w:rFonts w:ascii="微软雅黑" w:hAnsi="微软雅黑" w:eastAsia="微软雅黑" w:cs="微软雅黑"/>
                <w:bCs/>
                <w:color w:val="000000"/>
                <w:spacing w:val="0"/>
                <w:w w:val="101"/>
                <w:kern w:val="0"/>
                <w:sz w:val="21"/>
              </w:rPr>
              <w:t>17</w:t>
            </w:r>
          </w:p>
        </w:tc>
        <w:tc>
          <w:tcPr>
            <w:tcW w:w="1097"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70"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2120899</w:t>
            </w:r>
          </w:p>
        </w:tc>
        <w:tc>
          <w:tcPr>
            <w:tcW w:w="109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其他</w:t>
            </w:r>
            <w:r>
              <w:rPr>
                <w:rFonts w:ascii="微软雅黑" w:hAnsi="微软雅黑" w:eastAsia="微软雅黑" w:cs="微软雅黑"/>
                <w:bCs/>
                <w:color w:val="000000"/>
                <w:spacing w:val="-1"/>
                <w:kern w:val="0"/>
                <w:sz w:val="21"/>
              </w:rPr>
              <w:t>国</w:t>
            </w:r>
            <w:r>
              <w:rPr>
                <w:rFonts w:ascii="微软雅黑" w:hAnsi="微软雅黑" w:eastAsia="微软雅黑" w:cs="微软雅黑"/>
                <w:bCs/>
                <w:color w:val="000000"/>
                <w:spacing w:val="1"/>
                <w:kern w:val="0"/>
                <w:sz w:val="21"/>
              </w:rPr>
              <w:t>有</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土地</w:t>
            </w:r>
            <w:r>
              <w:rPr>
                <w:rFonts w:ascii="微软雅黑" w:hAnsi="微软雅黑" w:eastAsia="微软雅黑" w:cs="微软雅黑"/>
                <w:bCs/>
                <w:color w:val="000000"/>
                <w:spacing w:val="-1"/>
                <w:kern w:val="0"/>
                <w:sz w:val="21"/>
              </w:rPr>
              <w:t>使</w:t>
            </w:r>
            <w:r>
              <w:rPr>
                <w:rFonts w:ascii="微软雅黑" w:hAnsi="微软雅黑" w:eastAsia="微软雅黑" w:cs="微软雅黑"/>
                <w:bCs/>
                <w:color w:val="000000"/>
                <w:spacing w:val="1"/>
                <w:kern w:val="0"/>
                <w:sz w:val="21"/>
              </w:rPr>
              <w:t>用</w:t>
            </w:r>
          </w:p>
          <w:p>
            <w:pPr>
              <w:autoSpaceDE w:val="0"/>
              <w:autoSpaceDN w:val="0"/>
              <w:bidi w:val="0"/>
              <w:spacing w:before="86"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权出</w:t>
            </w:r>
            <w:r>
              <w:rPr>
                <w:rFonts w:ascii="微软雅黑" w:hAnsi="微软雅黑" w:eastAsia="微软雅黑" w:cs="微软雅黑"/>
                <w:bCs/>
                <w:color w:val="000000"/>
                <w:spacing w:val="-1"/>
                <w:kern w:val="0"/>
                <w:sz w:val="21"/>
              </w:rPr>
              <w:t>让</w:t>
            </w:r>
            <w:r>
              <w:rPr>
                <w:rFonts w:ascii="微软雅黑" w:hAnsi="微软雅黑" w:eastAsia="微软雅黑" w:cs="微软雅黑"/>
                <w:bCs/>
                <w:color w:val="000000"/>
                <w:spacing w:val="1"/>
                <w:kern w:val="0"/>
                <w:sz w:val="21"/>
              </w:rPr>
              <w:t>收</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入安</w:t>
            </w:r>
            <w:r>
              <w:rPr>
                <w:rFonts w:ascii="微软雅黑" w:hAnsi="微软雅黑" w:eastAsia="微软雅黑" w:cs="微软雅黑"/>
                <w:bCs/>
                <w:color w:val="000000"/>
                <w:spacing w:val="-1"/>
                <w:kern w:val="0"/>
                <w:sz w:val="21"/>
              </w:rPr>
              <w:t>排</w:t>
            </w:r>
            <w:r>
              <w:rPr>
                <w:rFonts w:ascii="微软雅黑" w:hAnsi="微软雅黑" w:eastAsia="微软雅黑" w:cs="微软雅黑"/>
                <w:bCs/>
                <w:color w:val="000000"/>
                <w:spacing w:val="1"/>
                <w:kern w:val="0"/>
                <w:sz w:val="21"/>
              </w:rPr>
              <w:t>的</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095"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70" w:lineRule="exact"/>
              <w:jc w:val="left"/>
              <w:rPr>
                <w:rFonts w:hint="eastAsia"/>
              </w:rPr>
            </w:pPr>
          </w:p>
          <w:p>
            <w:pPr>
              <w:autoSpaceDE w:val="0"/>
              <w:autoSpaceDN w:val="0"/>
              <w:bidi w:val="0"/>
              <w:spacing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20.00</w:t>
            </w:r>
          </w:p>
        </w:tc>
        <w:tc>
          <w:tcPr>
            <w:tcW w:w="1094" w:type="dxa"/>
            <w:tcBorders>
              <w:top w:val="single" w:color="000000" w:sz="6" w:space="0"/>
              <w:left w:val="single" w:color="000000" w:sz="6" w:space="0"/>
              <w:bottom w:val="single" w:color="000000" w:sz="6" w:space="0"/>
              <w:right w:val="single" w:color="000000" w:sz="6" w:space="0"/>
            </w:tcBorders>
          </w:tcPr>
          <w:p/>
        </w:tc>
        <w:tc>
          <w:tcPr>
            <w:tcW w:w="1097"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70" w:lineRule="exact"/>
              <w:jc w:val="left"/>
              <w:rPr>
                <w:rFonts w:hint="eastAsia"/>
              </w:rPr>
            </w:pPr>
          </w:p>
          <w:p>
            <w:pPr>
              <w:autoSpaceDE w:val="0"/>
              <w:autoSpaceDN w:val="0"/>
              <w:bidi w:val="0"/>
              <w:spacing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20.00</w:t>
            </w:r>
          </w:p>
        </w:tc>
        <w:tc>
          <w:tcPr>
            <w:tcW w:w="1095" w:type="dxa"/>
            <w:tcBorders>
              <w:top w:val="single" w:color="000000" w:sz="6" w:space="0"/>
              <w:left w:val="single" w:color="000000" w:sz="6" w:space="0"/>
              <w:bottom w:val="single" w:color="000000" w:sz="6" w:space="0"/>
              <w:right w:val="single" w:color="000000" w:sz="6" w:space="0"/>
            </w:tcBorders>
          </w:tcPr>
          <w:p/>
        </w:tc>
        <w:tc>
          <w:tcPr>
            <w:tcW w:w="1094" w:type="dxa"/>
            <w:tcBorders>
              <w:top w:val="single" w:color="000000" w:sz="6" w:space="0"/>
              <w:left w:val="single" w:color="000000" w:sz="6" w:space="0"/>
              <w:bottom w:val="single" w:color="000000" w:sz="6" w:space="0"/>
              <w:right w:val="single" w:color="000000" w:sz="6" w:space="0"/>
            </w:tcBorders>
          </w:tcPr>
          <w:p/>
        </w:tc>
        <w:tc>
          <w:tcPr>
            <w:tcW w:w="1095"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1800" w:bottom="419" w:left="1020" w:header="851" w:footer="419" w:gutter="0"/>
          <w:cols w:space="0" w:num="1"/>
        </w:sectPr>
      </w:pPr>
    </w:p>
    <w:p>
      <w:pPr>
        <w:autoSpaceDE w:val="0"/>
        <w:autoSpaceDN w:val="0"/>
        <w:spacing w:beforeAutospacing="0" w:afterAutospacing="0" w:line="281" w:lineRule="exact"/>
        <w:jc w:val="left"/>
        <w:rPr>
          <w:rFonts w:hint="eastAsia"/>
        </w:rPr>
      </w:pPr>
    </w:p>
    <w:p>
      <w:pPr>
        <w:autoSpaceDE w:val="0"/>
        <w:autoSpaceDN w:val="0"/>
        <w:bidi w:val="0"/>
        <w:spacing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18</w:t>
      </w:r>
    </w:p>
    <w:p>
      <w:pPr>
        <w:spacing w:beforeAutospacing="0" w:afterAutospacing="0" w:line="14" w:lineRule="exact"/>
        <w:jc w:val="center"/>
        <w:sectPr>
          <w:type w:val="continuous"/>
          <w:pgSz w:w="16840" w:h="11900"/>
          <w:pgMar w:top="1354" w:right="1800" w:bottom="419" w:left="1020" w:header="851" w:footer="419" w:gutter="0"/>
          <w:cols w:space="720" w:num="1"/>
        </w:sectPr>
      </w:pPr>
    </w:p>
    <w:p>
      <w:pPr>
        <w:spacing w:beforeAutospacing="0" w:afterAutospacing="0" w:line="14" w:lineRule="exact"/>
        <w:jc w:val="center"/>
        <w:sectPr>
          <w:pgSz w:w="16840" w:h="11900"/>
          <w:pgMar w:top="1354" w:right="918" w:bottom="419" w:left="1800" w:header="851" w:footer="419" w:gutter="0"/>
          <w:cols w:space="720" w:num="1"/>
        </w:sectPr>
      </w:pPr>
      <w:bookmarkStart w:id="20" w:name="_bookmark20"/>
      <w:bookmarkEnd w:id="20"/>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1135380</wp:posOffset>
                </wp:positionV>
                <wp:extent cx="8890" cy="8890"/>
                <wp:effectExtent l="13970" t="15875" r="22860" b="20955"/>
                <wp:wrapNone/>
                <wp:docPr id="578" name="WS_polygon57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72" o:spid="_x0000_s1026" style="position:absolute;left:0pt;margin-left:174.25pt;margin-top:89.4pt;height:0.7pt;width:0.7pt;mso-position-horizontal-relative:page;mso-position-vertical-relative:page;z-index:-251654144;mso-width-relative:page;mso-height-relative:page;" fillcolor="#000000" filled="t" stroked="t" coordsize="8890,8890" o:gfxdata="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o27/PX&#10;AAAACwEAAA8AAAAAAAAAAQAgAAAAIgAAAGRycy9kb3ducmV2LnhtbFBLAQIUABQAAAAIAIdO4kCR&#10;L46k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1135380</wp:posOffset>
                </wp:positionV>
                <wp:extent cx="8890" cy="8890"/>
                <wp:effectExtent l="13970" t="15875" r="22860" b="20955"/>
                <wp:wrapNone/>
                <wp:docPr id="579" name="WS_polygon57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73" o:spid="_x0000_s1026" style="position:absolute;left:0pt;margin-left:667pt;margin-top:89.4pt;height:0.7pt;width:0.7pt;mso-position-horizontal-relative:page;mso-position-vertical-relative:page;z-index:-251654144;mso-width-relative:page;mso-height-relative:page;" fillcolor="#000000" filled="t" stroked="t" coordsize="8890,8890" o:gfxdata="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iCz&#10;ldgAAAANAQAADwAAAAAAAAABACAAAAAiAAAAZHJzL2Rvd25yZXYueG1sUEsBAhQAFAAAAAgAh07i&#10;QAIiKtr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1379855</wp:posOffset>
                </wp:positionV>
                <wp:extent cx="8890" cy="8890"/>
                <wp:effectExtent l="13970" t="15875" r="22860" b="20955"/>
                <wp:wrapNone/>
                <wp:docPr id="580" name="WS_polygon57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74" o:spid="_x0000_s1026" style="position:absolute;left:0pt;margin-left:174.25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FQ66LY&#10;AAAACwEAAA8AAAAAAAAAAQAgAAAAIgAAAGRycy9kb3ducmV2LnhtbFBLAQIUABQAAAAIAIdO4kAC&#10;kybK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1379855</wp:posOffset>
                </wp:positionV>
                <wp:extent cx="8890" cy="8890"/>
                <wp:effectExtent l="13970" t="15875" r="22860" b="20955"/>
                <wp:wrapNone/>
                <wp:docPr id="581" name="WS_polygon57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75" o:spid="_x0000_s1026" style="position:absolute;left:0pt;margin-left:667pt;margin-top:108.65pt;height:0.7pt;width:0.7pt;mso-position-horizontal-relative:page;mso-position-vertical-relative:page;z-index:-251654144;mso-width-relative:page;mso-height-relative:page;" fillcolor="#000000" filled="t" stroked="t" coordsize="8890,8890" o:gfxdata="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0Ex7S&#10;2AAAAA0BAAAPAAAAAAAAAAEAIAAAACIAAABkcnMvZG93bnJldi54bWxQSwECFAAUAAAACACHTuJA&#10;kZ6CtO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1845945</wp:posOffset>
                </wp:positionV>
                <wp:extent cx="8890" cy="8890"/>
                <wp:effectExtent l="13970" t="15875" r="22860" b="20955"/>
                <wp:wrapNone/>
                <wp:docPr id="582" name="WS_polygon57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76" o:spid="_x0000_s1026" style="position:absolute;left:0pt;margin-left:174.25pt;margin-top:145.35pt;height:0.7pt;width:0.7pt;mso-position-horizontal-relative:page;mso-position-vertical-relative:page;z-index:-251654144;mso-width-relative:page;mso-height-relative:page;" fillcolor="#000000" filled="t" stroked="t" coordsize="8890,8890" o:gfxdata="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SDgAs&#10;1wAAAAsBAAAPAAAAAAAAAAEAIAAAACIAAABkcnMvZG93bnJldi54bWxQSwECFAAUAAAACACHTuJA&#10;JIhuN+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1845945</wp:posOffset>
                </wp:positionV>
                <wp:extent cx="8890" cy="8890"/>
                <wp:effectExtent l="13970" t="15875" r="22860" b="20955"/>
                <wp:wrapNone/>
                <wp:docPr id="583" name="WS_polygon57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77" o:spid="_x0000_s1026" style="position:absolute;left:0pt;margin-left:667pt;margin-top:145.35pt;height:0.7pt;width:0.7pt;mso-position-horizontal-relative:page;mso-position-vertical-relative:page;z-index:-251654144;mso-width-relative:page;mso-height-relative:page;" fillcolor="#000000" filled="t" stroked="t" coordsize="8890,8890" o:gfxdata="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F+Sgu&#10;1wAAAA0BAAAPAAAAAAAAAAEAIAAAACIAAABkcnMvZG93bnJldi54bWxQSwECFAAUAAAACACHTuJA&#10;t4XKS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2089785</wp:posOffset>
                </wp:positionV>
                <wp:extent cx="8890" cy="8890"/>
                <wp:effectExtent l="13970" t="15875" r="22860" b="20955"/>
                <wp:wrapNone/>
                <wp:docPr id="584" name="WS_polygon57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78" o:spid="_x0000_s1026" style="position:absolute;left:0pt;margin-left:174.25pt;margin-top:164.55pt;height:0.7pt;width:0.7pt;mso-position-horizontal-relative:page;mso-position-vertical-relative:page;z-index:-251654144;mso-width-relative:page;mso-height-relative:page;" fillcolor="#000000" filled="t" stroked="t" coordsize="8890,8890" o:gfxdata="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S5lzLX&#10;AAAACwEAAA8AAAAAAAAAAQAgAAAAIgAAAGRycy9kb3ducmV2LnhtbFBLAQIUABQAAAAIAIdO4kBx&#10;BgmR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2089785</wp:posOffset>
                </wp:positionV>
                <wp:extent cx="8890" cy="8890"/>
                <wp:effectExtent l="13970" t="15875" r="22860" b="20955"/>
                <wp:wrapNone/>
                <wp:docPr id="585" name="WS_polygon57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79" o:spid="_x0000_s1026" style="position:absolute;left:0pt;margin-left:667pt;margin-top:164.55pt;height:0.7pt;width:0.7pt;mso-position-horizontal-relative:page;mso-position-vertical-relative:page;z-index:-251654144;mso-width-relative:page;mso-height-relative:page;" fillcolor="#000000" filled="t" stroked="t" coordsize="8890,8890" o:gfxdata="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aE8qv&#10;2AAAAA0BAAAPAAAAAAAAAAEAIAAAACIAAABkcnMvZG93bnJldi54bWxQSwECFAAUAAAACACHTuJA&#10;4gut7+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2557145</wp:posOffset>
                </wp:positionV>
                <wp:extent cx="8890" cy="9525"/>
                <wp:effectExtent l="13335" t="17145" r="23495" b="19050"/>
                <wp:wrapNone/>
                <wp:docPr id="586" name="WS_polygon58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80" o:spid="_x0000_s1026" style="position:absolute;left:0pt;margin-left:174.25pt;margin-top:201.35pt;height:0.75pt;width:0.7pt;mso-position-horizontal-relative:page;mso-position-vertical-relative:page;z-index:-251654144;mso-width-relative:page;mso-height-relative:page;" fillcolor="#000000" filled="t" stroked="t" coordsize="8890,9525" o:gfxdata="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G5u&#10;UdgAAAALAQAADwAAAAAAAAABACAAAAAiAAAAZHJzL2Rvd25yZXYueG1sUEsBAhQAFAAAAAgAh07i&#10;QPK/LZL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2557145</wp:posOffset>
                </wp:positionV>
                <wp:extent cx="8890" cy="9525"/>
                <wp:effectExtent l="13335" t="17145" r="23495" b="19050"/>
                <wp:wrapNone/>
                <wp:docPr id="587" name="WS_polygon58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81" o:spid="_x0000_s1026" style="position:absolute;left:0pt;margin-left:667pt;margin-top:201.35pt;height:0.75pt;width:0.7pt;mso-position-horizontal-relative:page;mso-position-vertical-relative:page;z-index:-251654144;mso-width-relative:page;mso-height-relative:page;" fillcolor="#000000" filled="t" stroked="t" coordsize="8890,9525" o:gfxdata="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4o&#10;/bPYAAAADQEAAA8AAAAAAAAAAQAgAAAAIgAAAGRycy9kb3ducmV2LnhtbFBLAQIUABQAAAAIAIdO&#10;4kBhsons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3023870</wp:posOffset>
                </wp:positionV>
                <wp:extent cx="8890" cy="8890"/>
                <wp:effectExtent l="13970" t="15875" r="22860" b="20955"/>
                <wp:wrapNone/>
                <wp:docPr id="588" name="WS_polygon58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82" o:spid="_x0000_s1026" style="position:absolute;left:0pt;margin-left:174.25pt;margin-top:238.1pt;height:0.7pt;width:0.7pt;mso-position-horizontal-relative:page;mso-position-vertical-relative:page;z-index:-251654144;mso-width-relative:page;mso-height-relative:page;" fillcolor="#000000" filled="t" stroked="t" coordsize="8890,8890" o:gfxdata="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RLHKnY&#10;AAAACwEAAA8AAAAAAAAAAQAgAAAAIgAAAGRycy9kb3ducmV2LnhtbFBLAQIUABQAAAAIAIdO4kAT&#10;Irec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8470900</wp:posOffset>
                </wp:positionH>
                <wp:positionV relativeFrom="page">
                  <wp:posOffset>3023870</wp:posOffset>
                </wp:positionV>
                <wp:extent cx="8890" cy="8890"/>
                <wp:effectExtent l="13970" t="15875" r="22860" b="20955"/>
                <wp:wrapNone/>
                <wp:docPr id="589" name="WS_polygon58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83" o:spid="_x0000_s1026" style="position:absolute;left:0pt;margin-left:667pt;margin-top:238.1pt;height:0.7pt;width:0.7pt;mso-position-horizontal-relative:page;mso-position-vertical-relative:page;z-index:-251654144;mso-width-relative:page;mso-height-relative:page;" fillcolor="#000000" filled="t" stroked="t" coordsize="8890,8890" o:gfxdata="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QjV2&#10;2AAAAA0BAAAPAAAAAAAAAAEAIAAAACIAAABkcnMvZG93bnJldi54bWxQSwECFAAUAAAACACHTuJA&#10;gC8T4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3492500</wp:posOffset>
                </wp:positionV>
                <wp:extent cx="8890" cy="8890"/>
                <wp:effectExtent l="13970" t="15875" r="22860" b="20955"/>
                <wp:wrapNone/>
                <wp:docPr id="592" name="group584"/>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590" name="WS_polygon585"/>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591" name="WS_polygon586"/>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584" o:spid="_x0000_s1026" o:spt="203" style="position:absolute;left:0pt;margin-left:174.25pt;margin-top:275pt;height:0.7pt;width:0.7pt;mso-position-horizontal-relative:page;mso-position-vertical-relative:page;z-index:-251654144;mso-width-relative:page;mso-height-relative:page;" coordsize="70,70" o:gfxdata="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7EvsW2wAA&#10;AAsBAAAPAAAAAAAAAAEAIAAAACIAAABkcnMvZG93bnJldi54bWxQSwECFAAUAAAACACHTuJARtfU&#10;jFQCAAB5BwAADgAAAAAAAAABACAAAAAqAQAAZHJzL2Uyb0RvYy54bWxQSwUGAAAAAAYABgBZAQAA&#10;8AUAAAAA&#10;">
                <o:lock v:ext="edit" aspectratio="f"/>
                <v:shape id="WS_polygon585" o:spid="_x0000_s1026" style="position:absolute;left:0;top:0;height:70;width:70;" fillcolor="#000000" filled="t" stroked="t" coordsize="70,70" o:gfxdata="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HWRlhugAAANwA&#10;AAAPAAAAAAAAAAEAIAAAACIAAABkcnMvZG93bnJldi54bWxQSwECFAAUAAAACACHTuJAMy8FnjsA&#10;AAA5AAAAEAAAAAAAAAABACAAAAAJAQAAZHJzL3NoYXBleG1sLnhtbFBLBQYAAAAABgAGAFsBAACz&#10;AwAAAAA=&#10;" path="m0,26l26,26,35,0,43,26,69,26,48,43,56,69,35,53,13,69,21,43xe">
                  <v:path o:connectlocs="35,0;0,26;13,69;56,69;69,26" o:connectangles="247,164,82,82,0"/>
                  <v:fill on="t" focussize="0,0"/>
                  <v:stroke weight="0pt" color="#000000" joinstyle="miter"/>
                  <v:imagedata o:title=""/>
                  <o:lock v:ext="edit" aspectratio="f"/>
                </v:shape>
                <v:shape id="WS_polygon586" o:spid="_x0000_s1026" style="position:absolute;left:0;top:0;height:70;width:70;" fillcolor="#000000" filled="t" stroked="t" coordsize="70,70" o:gfxdata="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Fbz6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2908300</wp:posOffset>
                </wp:positionH>
                <wp:positionV relativeFrom="page">
                  <wp:posOffset>3492500</wp:posOffset>
                </wp:positionV>
                <wp:extent cx="8890" cy="8890"/>
                <wp:effectExtent l="13970" t="15875" r="22860" b="20955"/>
                <wp:wrapNone/>
                <wp:docPr id="593" name="WS_polygon58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87" o:spid="_x0000_s1026" style="position:absolute;left:0pt;margin-left:229pt;margin-top:275pt;height:0.7pt;width:0.7pt;mso-position-horizontal-relative:page;mso-position-vertical-relative:page;z-index:-251654144;mso-width-relative:page;mso-height-relative:page;" fillcolor="#000000" filled="t" stroked="t" coordsize="8890,8890" o:gfxdata="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OXi+7&#10;1wAAAAsBAAAPAAAAAAAAAAEAIAAAACIAAABkcnMvZG93bnJldi54bWxQSwECFAAUAAAACACHTuJA&#10;Et/fD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3604895</wp:posOffset>
                </wp:positionH>
                <wp:positionV relativeFrom="page">
                  <wp:posOffset>3492500</wp:posOffset>
                </wp:positionV>
                <wp:extent cx="8890" cy="8890"/>
                <wp:effectExtent l="13970" t="15875" r="22860" b="20955"/>
                <wp:wrapNone/>
                <wp:docPr id="594" name="WS_polygon58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88" o:spid="_x0000_s1026" style="position:absolute;left:0pt;margin-left:283.85pt;margin-top:275pt;height:0.7pt;width:0.7pt;mso-position-horizontal-relative:page;mso-position-vertical-relative:page;z-index:-251654144;mso-width-relative:page;mso-height-relative:page;" fillcolor="#000000" filled="t" stroked="t" coordsize="8890,8890" o:gfxdata="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EluKPX&#10;AAAACwEAAA8AAAAAAAAAAQAgAAAAIgAAAGRycy9kb3ducmV2LnhtbFBLAQIUABQAAAAIAIdO4kDU&#10;XBzU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4298950</wp:posOffset>
                </wp:positionH>
                <wp:positionV relativeFrom="page">
                  <wp:posOffset>3492500</wp:posOffset>
                </wp:positionV>
                <wp:extent cx="8890" cy="8890"/>
                <wp:effectExtent l="13970" t="15875" r="22860" b="20955"/>
                <wp:wrapNone/>
                <wp:docPr id="595" name="WS_polygon58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89" o:spid="_x0000_s1026" style="position:absolute;left:0pt;margin-left:338.5pt;margin-top:275pt;height:0.7pt;width:0.7pt;mso-position-horizontal-relative:page;mso-position-vertical-relative:page;z-index:-251654144;mso-width-relative:page;mso-height-relative:page;" fillcolor="#000000" filled="t" stroked="t" coordsize="8890,8890" o:gfxdata="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XcLA7&#10;2AAAAAsBAAAPAAAAAAAAAAEAIAAAACIAAABkcnMvZG93bnJldi54bWxQSwECFAAUAAAACACHTuJA&#10;R1G4q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4994275</wp:posOffset>
                </wp:positionH>
                <wp:positionV relativeFrom="page">
                  <wp:posOffset>3492500</wp:posOffset>
                </wp:positionV>
                <wp:extent cx="8890" cy="8890"/>
                <wp:effectExtent l="13970" t="15875" r="22860" b="20955"/>
                <wp:wrapNone/>
                <wp:docPr id="596" name="WS_polygon59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90" o:spid="_x0000_s1026" style="position:absolute;left:0pt;margin-left:393.25pt;margin-top:275pt;height:0.7pt;width:0.7pt;mso-position-horizontal-relative:page;mso-position-vertical-relative:page;z-index:-251654144;mso-width-relative:page;mso-height-relative:page;" fillcolor="#000000" filled="t" stroked="t" coordsize="8890,8890" o:gfxdata="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Mg1dcA&#10;AAALAQAADwAAAAAAAAABACAAAAAiAAAAZHJzL2Rvd25yZXYueG1sUEsBAhQAFAAAAAgAh07iQBD4&#10;DS3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5689600</wp:posOffset>
                </wp:positionH>
                <wp:positionV relativeFrom="page">
                  <wp:posOffset>3492500</wp:posOffset>
                </wp:positionV>
                <wp:extent cx="9525" cy="8890"/>
                <wp:effectExtent l="14605" t="15240" r="21590" b="21590"/>
                <wp:wrapNone/>
                <wp:docPr id="597" name="WS_polygon591"/>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91" o:spid="_x0000_s1026" style="position:absolute;left:0pt;margin-left:448pt;margin-top:275pt;height:0.7pt;width:0.75pt;mso-position-horizontal-relative:page;mso-position-vertical-relative:page;z-index:-251654144;mso-width-relative:page;mso-height-relative:page;" fillcolor="#000000" filled="t" stroked="t" coordsize="9525,8890" o:gfxdata="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smCQraAAAACwEAAA8AAAAAAAAAAQAgAAAAIgAAAGRycy9kb3ducmV2LnhtbFBLAQIUABQAAAAI&#10;AIdO4kC5V59A6wEAAB4EAAAOAAAAAAAAAAEAIAAAACk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6386195</wp:posOffset>
                </wp:positionH>
                <wp:positionV relativeFrom="page">
                  <wp:posOffset>3492500</wp:posOffset>
                </wp:positionV>
                <wp:extent cx="8890" cy="8890"/>
                <wp:effectExtent l="13970" t="15875" r="22860" b="20955"/>
                <wp:wrapNone/>
                <wp:docPr id="598" name="WS_polygon59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92" o:spid="_x0000_s1026" style="position:absolute;left:0pt;margin-left:502.85pt;margin-top:275pt;height:0.7pt;width:0.7pt;mso-position-horizontal-relative:page;mso-position-vertical-relative:page;z-index:-251654144;mso-width-relative:page;mso-height-relative:page;" fillcolor="#000000" filled="t" stroked="t" coordsize="8890,8890" o:gfxdata="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up219YA&#10;AAANAQAADwAAAAAAAAABACAAAAAiAAAAZHJzL2Rvd25yZXYueG1sUEsBAhQAFAAAAAgAh07iQOBE&#10;z/X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7080885</wp:posOffset>
                </wp:positionH>
                <wp:positionV relativeFrom="page">
                  <wp:posOffset>3492500</wp:posOffset>
                </wp:positionV>
                <wp:extent cx="8890" cy="8890"/>
                <wp:effectExtent l="13970" t="15875" r="22860" b="20955"/>
                <wp:wrapNone/>
                <wp:docPr id="599" name="WS_polygon59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93" o:spid="_x0000_s1026" style="position:absolute;left:0pt;margin-left:557.55pt;margin-top:275pt;height:0.7pt;width:0.7pt;mso-position-horizontal-relative:page;mso-position-vertical-relative:page;z-index:-251654144;mso-width-relative:page;mso-height-relative:page;" fillcolor="#000000" filled="t" stroked="t" coordsize="8890,8890" o:gfxdata="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7HLyfW&#10;AAAADQEAAA8AAAAAAAAAAQAgAAAAIgAAAGRycy9kb3ducmV2LnhtbFBLAQIUABQAAAAIAIdO4kBz&#10;SWuL6QEAAB4EAAAOAAAAAAAAAAEAIAAAACU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7775575</wp:posOffset>
                </wp:positionH>
                <wp:positionV relativeFrom="page">
                  <wp:posOffset>3492500</wp:posOffset>
                </wp:positionV>
                <wp:extent cx="9525" cy="8890"/>
                <wp:effectExtent l="14605" t="15240" r="21590" b="21590"/>
                <wp:wrapNone/>
                <wp:docPr id="600" name="WS_polygon594"/>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94" o:spid="_x0000_s1026" style="position:absolute;left:0pt;margin-left:612.25pt;margin-top:275pt;height:0.7pt;width:0.75pt;mso-position-horizontal-relative:page;mso-position-vertical-relative:page;z-index:-251654144;mso-width-relative:page;mso-height-relative:page;" fillcolor="#000000" filled="t" stroked="t" coordsize="9525,8890" o:gfxdata="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NPRdbZAAAADQEAAA8AAAAAAAAAAQAgAAAAIgAAAGRycy9kb3ducmV2LnhtbFBLAQIUABQAAAAI&#10;AIdO4kC8uG+Y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8470900</wp:posOffset>
                </wp:positionH>
                <wp:positionV relativeFrom="page">
                  <wp:posOffset>3492500</wp:posOffset>
                </wp:positionV>
                <wp:extent cx="8890" cy="8890"/>
                <wp:effectExtent l="13970" t="15875" r="22860" b="20955"/>
                <wp:wrapNone/>
                <wp:docPr id="603" name="group595"/>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601" name="WS_polygon596"/>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602" name="WS_polygon597"/>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595" o:spid="_x0000_s1026" o:spt="203" style="position:absolute;left:0pt;margin-left:667pt;margin-top:275pt;height:0.7pt;width:0.7pt;mso-position-horizontal-relative:page;mso-position-vertical-relative:page;z-index:-251654144;mso-width-relative:page;mso-height-relative:page;" coordsize="70,70" o:gfxdata="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x8VpZ2wAA&#10;AA0BAAAPAAAAAAAAAAEAIAAAACIAAABkcnMvZG93bnJldi54bWxQSwECFAAUAAAACACHTuJAjjeB&#10;iFQCAAB5BwAADgAAAAAAAAABACAAAAAqAQAAZHJzL2Uyb0RvYy54bWxQSwUGAAAAAAYABgBZAQAA&#10;8AUAAAAA&#10;">
                <o:lock v:ext="edit" aspectratio="f"/>
                <v:shape id="WS_polygon596" o:spid="_x0000_s1026" style="position:absolute;left:0;top:0;height:70;width:70;" fillcolor="#000000" filled="t" stroked="t" coordsize="70,70" o:gfxdata="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OkgB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597" o:spid="_x0000_s1026" style="position:absolute;left:0;top:0;height:70;width:70;" fillcolor="#000000" filled="t" stroked="t" coordsize="70,70" o:gfxdata="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6NZ2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1692" w:type="dxa"/>
        <w:tblLayout w:type="autofit"/>
        <w:tblCellMar>
          <w:top w:w="0" w:type="dxa"/>
          <w:left w:w="0" w:type="dxa"/>
          <w:bottom w:w="0" w:type="dxa"/>
          <w:right w:w="0" w:type="dxa"/>
        </w:tblCellMar>
      </w:tblPr>
      <w:tblGrid>
        <w:gridCol w:w="1095"/>
        <w:gridCol w:w="1097"/>
        <w:gridCol w:w="1094"/>
        <w:gridCol w:w="1095"/>
        <w:gridCol w:w="1094"/>
        <w:gridCol w:w="1097"/>
        <w:gridCol w:w="1095"/>
        <w:gridCol w:w="1094"/>
        <w:gridCol w:w="1095"/>
      </w:tblGrid>
      <w:tr>
        <w:tblPrEx>
          <w:tblCellMar>
            <w:top w:w="0" w:type="dxa"/>
            <w:left w:w="0" w:type="dxa"/>
            <w:bottom w:w="0" w:type="dxa"/>
            <w:right w:w="0" w:type="dxa"/>
          </w:tblCellMar>
        </w:tblPrEx>
        <w:trPr>
          <w:trHeight w:val="427" w:hRule="exact"/>
        </w:trPr>
        <w:tc>
          <w:tcPr>
            <w:tcW w:w="3286"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2189"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211"/>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spacing w:val="-2"/>
                <w:w w:val="102"/>
                <w:kern w:val="0"/>
                <w:sz w:val="24"/>
              </w:rPr>
              <w:t>2022</w:t>
            </w:r>
          </w:p>
        </w:tc>
        <w:tc>
          <w:tcPr>
            <w:tcW w:w="4381" w:type="dxa"/>
            <w:gridSpan w:val="4"/>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3073"/>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序号</w:t>
            </w:r>
          </w:p>
        </w:tc>
        <w:tc>
          <w:tcPr>
            <w:tcW w:w="2191"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463"/>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合计</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9" w:beforeAutospacing="0" w:afterAutospacing="0" w:line="277" w:lineRule="exact"/>
              <w:ind w:left="125"/>
              <w:jc w:val="left"/>
              <w:rPr>
                <w:rFonts w:hint="eastAsia"/>
              </w:rPr>
            </w:pPr>
            <w:r>
              <w:rPr>
                <w:rFonts w:ascii="微软雅黑" w:hAnsi="微软雅黑" w:eastAsia="微软雅黑" w:cs="微软雅黑"/>
                <w:b/>
                <w:bCs/>
                <w:color w:val="000000"/>
                <w:spacing w:val="-3"/>
                <w:w w:val="102"/>
                <w:kern w:val="0"/>
                <w:sz w:val="21"/>
              </w:rPr>
              <w:t>上解</w:t>
            </w:r>
            <w:r>
              <w:rPr>
                <w:rFonts w:ascii="微软雅黑" w:hAnsi="微软雅黑" w:eastAsia="微软雅黑" w:cs="微软雅黑"/>
                <w:b/>
                <w:bCs/>
                <w:color w:val="000000"/>
                <w:spacing w:val="3"/>
                <w:w w:val="98"/>
                <w:kern w:val="0"/>
                <w:sz w:val="21"/>
              </w:rPr>
              <w:t>上</w:t>
            </w:r>
            <w:r>
              <w:rPr>
                <w:rFonts w:ascii="微软雅黑" w:hAnsi="微软雅黑" w:eastAsia="微软雅黑" w:cs="微软雅黑"/>
                <w:b/>
                <w:bCs/>
                <w:color w:val="000000"/>
                <w:spacing w:val="15"/>
                <w:w w:val="92"/>
                <w:kern w:val="0"/>
                <w:sz w:val="21"/>
              </w:rPr>
              <w:t>级</w:t>
            </w:r>
          </w:p>
          <w:p>
            <w:pPr>
              <w:autoSpaceDE w:val="0"/>
              <w:autoSpaceDN w:val="0"/>
              <w:bidi w:val="0"/>
              <w:spacing w:before="84" w:beforeAutospacing="0" w:afterAutospacing="0" w:line="276" w:lineRule="exact"/>
              <w:ind w:left="336"/>
              <w:jc w:val="left"/>
              <w:rPr>
                <w:rFonts w:hint="eastAsia"/>
              </w:rPr>
            </w:pPr>
            <w:r>
              <w:rPr>
                <w:rFonts w:ascii="微软雅黑" w:hAnsi="微软雅黑" w:eastAsia="微软雅黑" w:cs="微软雅黑"/>
                <w:b/>
                <w:bCs/>
                <w:color w:val="000000"/>
                <w:spacing w:val="-3"/>
                <w:w w:val="102"/>
                <w:kern w:val="0"/>
                <w:sz w:val="21"/>
              </w:rPr>
              <w:t>支出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9"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对附</w:t>
            </w:r>
            <w:r>
              <w:rPr>
                <w:rFonts w:ascii="微软雅黑" w:hAnsi="微软雅黑" w:eastAsia="微软雅黑" w:cs="微软雅黑"/>
                <w:b/>
                <w:bCs/>
                <w:color w:val="000000"/>
                <w:spacing w:val="3"/>
                <w:w w:val="98"/>
                <w:kern w:val="0"/>
                <w:sz w:val="21"/>
              </w:rPr>
              <w:t>属</w:t>
            </w:r>
            <w:r>
              <w:rPr>
                <w:rFonts w:ascii="微软雅黑" w:hAnsi="微软雅黑" w:eastAsia="微软雅黑" w:cs="微软雅黑"/>
                <w:b/>
                <w:bCs/>
                <w:color w:val="000000"/>
                <w:spacing w:val="15"/>
                <w:w w:val="92"/>
                <w:kern w:val="0"/>
                <w:sz w:val="21"/>
              </w:rPr>
              <w:t>单</w:t>
            </w:r>
          </w:p>
          <w:p>
            <w:pPr>
              <w:autoSpaceDE w:val="0"/>
              <w:autoSpaceDN w:val="0"/>
              <w:bidi w:val="0"/>
              <w:spacing w:before="83"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位补</w:t>
            </w:r>
            <w:r>
              <w:rPr>
                <w:rFonts w:ascii="微软雅黑" w:hAnsi="微软雅黑" w:eastAsia="微软雅黑" w:cs="微软雅黑"/>
                <w:b/>
                <w:bCs/>
                <w:color w:val="000000"/>
                <w:spacing w:val="3"/>
                <w:w w:val="98"/>
                <w:kern w:val="0"/>
                <w:sz w:val="21"/>
              </w:rPr>
              <w:t>助</w:t>
            </w:r>
            <w:r>
              <w:rPr>
                <w:rFonts w:ascii="微软雅黑" w:hAnsi="微软雅黑" w:eastAsia="微软雅黑" w:cs="微软雅黑"/>
                <w:b/>
                <w:bCs/>
                <w:color w:val="000000"/>
                <w:spacing w:val="15"/>
                <w:w w:val="92"/>
                <w:kern w:val="0"/>
                <w:sz w:val="21"/>
              </w:rPr>
              <w:t>支</w:t>
            </w:r>
          </w:p>
          <w:p>
            <w:pPr>
              <w:autoSpaceDE w:val="0"/>
              <w:autoSpaceDN w:val="0"/>
              <w:bidi w:val="0"/>
              <w:spacing w:before="84" w:beforeAutospacing="0" w:afterAutospacing="0" w:line="276" w:lineRule="exact"/>
              <w:ind w:left="442"/>
              <w:jc w:val="left"/>
              <w:rPr>
                <w:rFonts w:hint="eastAsia"/>
              </w:rPr>
            </w:pPr>
            <w:r>
              <w:rPr>
                <w:rFonts w:ascii="微软雅黑" w:hAnsi="微软雅黑" w:eastAsia="微软雅黑" w:cs="微软雅黑"/>
                <w:b/>
                <w:bCs/>
                <w:color w:val="000000"/>
                <w:spacing w:val="-3"/>
                <w:w w:val="102"/>
                <w:kern w:val="0"/>
                <w:sz w:val="21"/>
              </w:rPr>
              <w:t>出</w:t>
            </w:r>
          </w:p>
        </w:tc>
      </w:tr>
      <w:tr>
        <w:tblPrEx>
          <w:tblCellMar>
            <w:top w:w="0" w:type="dxa"/>
            <w:left w:w="0" w:type="dxa"/>
            <w:bottom w:w="0" w:type="dxa"/>
            <w:right w:w="0" w:type="dxa"/>
          </w:tblCellMar>
        </w:tblPrEx>
        <w:trPr>
          <w:trHeight w:val="734" w:hRule="exact"/>
        </w:trPr>
        <w:tc>
          <w:tcPr>
            <w:tcW w:w="109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序号</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6" w:lineRule="exact"/>
              <w:ind w:left="336"/>
              <w:jc w:val="left"/>
              <w:rPr>
                <w:rFonts w:hint="eastAsia"/>
              </w:rPr>
            </w:pPr>
            <w:r>
              <w:rPr>
                <w:rFonts w:ascii="微软雅黑" w:hAnsi="微软雅黑" w:eastAsia="微软雅黑" w:cs="微软雅黑"/>
                <w:b/>
                <w:bCs/>
                <w:color w:val="000000"/>
                <w:spacing w:val="-3"/>
                <w:w w:val="102"/>
                <w:kern w:val="0"/>
                <w:sz w:val="21"/>
              </w:rPr>
              <w:t>科目</w:t>
            </w:r>
          </w:p>
          <w:p>
            <w:pPr>
              <w:autoSpaceDE w:val="0"/>
              <w:autoSpaceDN w:val="0"/>
              <w:bidi w:val="0"/>
              <w:spacing w:before="84" w:beforeAutospacing="0" w:afterAutospacing="0" w:line="276" w:lineRule="exact"/>
              <w:ind w:left="336"/>
              <w:jc w:val="left"/>
              <w:rPr>
                <w:rFonts w:hint="eastAsia"/>
              </w:rPr>
            </w:pPr>
            <w:r>
              <w:rPr>
                <w:rFonts w:ascii="微软雅黑" w:hAnsi="微软雅黑" w:eastAsia="微软雅黑" w:cs="微软雅黑"/>
                <w:b/>
                <w:bCs/>
                <w:color w:val="000000"/>
                <w:spacing w:val="-3"/>
                <w:w w:val="102"/>
                <w:kern w:val="0"/>
                <w:sz w:val="21"/>
              </w:rPr>
              <w:t>编码</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27"/>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名</w:t>
            </w:r>
            <w:r>
              <w:rPr>
                <w:rFonts w:ascii="微软雅黑" w:hAnsi="微软雅黑" w:eastAsia="微软雅黑" w:cs="微软雅黑"/>
                <w:b/>
                <w:bCs/>
                <w:color w:val="000000"/>
                <w:spacing w:val="15"/>
                <w:w w:val="92"/>
                <w:kern w:val="0"/>
                <w:sz w:val="21"/>
              </w:rPr>
              <w:t>称</w:t>
            </w:r>
          </w:p>
        </w:tc>
        <w:tc>
          <w:tcPr>
            <w:tcW w:w="109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合计</w:t>
            </w:r>
          </w:p>
        </w:tc>
        <w:tc>
          <w:tcPr>
            <w:tcW w:w="109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7"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19" w:lineRule="exact"/>
              <w:jc w:val="left"/>
              <w:rPr>
                <w:rFonts w:hint="eastAsia"/>
              </w:rPr>
            </w:pPr>
          </w:p>
          <w:p>
            <w:pPr>
              <w:autoSpaceDE w:val="0"/>
              <w:autoSpaceDN w:val="0"/>
              <w:bidi w:val="0"/>
              <w:spacing w:beforeAutospacing="0" w:afterAutospacing="0" w:line="277" w:lineRule="exact"/>
              <w:ind w:left="127"/>
              <w:jc w:val="left"/>
              <w:rPr>
                <w:rFonts w:hint="eastAsia"/>
              </w:rPr>
            </w:pPr>
            <w:r>
              <w:rPr>
                <w:rFonts w:ascii="微软雅黑" w:hAnsi="微软雅黑" w:eastAsia="微软雅黑" w:cs="微软雅黑"/>
                <w:b/>
                <w:bCs/>
                <w:color w:val="000000"/>
                <w:spacing w:val="-3"/>
                <w:w w:val="102"/>
                <w:kern w:val="0"/>
                <w:sz w:val="21"/>
              </w:rPr>
              <w:t>经营</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094" w:type="dxa"/>
            <w:vMerge w:val="continue"/>
            <w:tcBorders>
              <w:top w:val="nil"/>
              <w:left w:val="single" w:color="000000" w:sz="6" w:space="0"/>
              <w:bottom w:val="single" w:color="000000" w:sz="6" w:space="0"/>
              <w:right w:val="single" w:color="000000" w:sz="6" w:space="0"/>
            </w:tcBorders>
          </w:tcPr>
          <w:p>
            <w:pPr>
              <w:autoSpaceDE w:val="0"/>
              <w:autoSpaceDN w:val="0"/>
              <w:bidi w:val="0"/>
              <w:spacing w:before="239" w:beforeAutospacing="0" w:afterAutospacing="0" w:line="277" w:lineRule="exact"/>
              <w:ind w:left="125"/>
              <w:jc w:val="left"/>
              <w:rPr>
                <w:rFonts w:hint="eastAsia"/>
              </w:rPr>
            </w:pPr>
            <w:r>
              <w:rPr>
                <w:rFonts w:ascii="微软雅黑" w:hAnsi="微软雅黑" w:eastAsia="微软雅黑" w:cs="微软雅黑"/>
                <w:b/>
                <w:bCs/>
                <w:color w:val="000000"/>
                <w:spacing w:val="-3"/>
                <w:w w:val="102"/>
                <w:kern w:val="0"/>
                <w:sz w:val="21"/>
              </w:rPr>
              <w:t>上解</w:t>
            </w:r>
            <w:r>
              <w:rPr>
                <w:rFonts w:ascii="微软雅黑" w:hAnsi="微软雅黑" w:eastAsia="微软雅黑" w:cs="微软雅黑"/>
                <w:b/>
                <w:bCs/>
                <w:color w:val="000000"/>
                <w:spacing w:val="3"/>
                <w:w w:val="98"/>
                <w:kern w:val="0"/>
                <w:sz w:val="21"/>
              </w:rPr>
              <w:t>上</w:t>
            </w:r>
            <w:r>
              <w:rPr>
                <w:rFonts w:ascii="微软雅黑" w:hAnsi="微软雅黑" w:eastAsia="微软雅黑" w:cs="微软雅黑"/>
                <w:b/>
                <w:bCs/>
                <w:color w:val="000000"/>
                <w:spacing w:val="15"/>
                <w:w w:val="92"/>
                <w:kern w:val="0"/>
                <w:sz w:val="21"/>
              </w:rPr>
              <w:t>级</w:t>
            </w:r>
          </w:p>
          <w:p>
            <w:pPr>
              <w:autoSpaceDE w:val="0"/>
              <w:autoSpaceDN w:val="0"/>
              <w:bidi w:val="0"/>
              <w:spacing w:before="84" w:beforeAutospacing="0" w:afterAutospacing="0" w:line="276" w:lineRule="exact"/>
              <w:ind w:left="336"/>
              <w:jc w:val="left"/>
              <w:rPr>
                <w:rFonts w:hint="eastAsia"/>
              </w:rPr>
            </w:pPr>
            <w:r>
              <w:rPr>
                <w:rFonts w:ascii="微软雅黑" w:hAnsi="微软雅黑" w:eastAsia="微软雅黑" w:cs="微软雅黑"/>
                <w:b/>
                <w:bCs/>
                <w:color w:val="000000"/>
                <w:spacing w:val="-3"/>
                <w:w w:val="102"/>
                <w:kern w:val="0"/>
                <w:sz w:val="21"/>
              </w:rPr>
              <w:t>支出</w:t>
            </w:r>
          </w:p>
        </w:tc>
        <w:tc>
          <w:tcPr>
            <w:tcW w:w="1095" w:type="dxa"/>
            <w:vMerge w:val="continue"/>
            <w:tcBorders>
              <w:top w:val="nil"/>
              <w:left w:val="single" w:color="000000" w:sz="6" w:space="0"/>
              <w:bottom w:val="single" w:color="000000" w:sz="6" w:space="0"/>
              <w:right w:val="single" w:color="000000" w:sz="6" w:space="0"/>
            </w:tcBorders>
          </w:tcPr>
          <w:p>
            <w:pPr>
              <w:autoSpaceDE w:val="0"/>
              <w:autoSpaceDN w:val="0"/>
              <w:bidi w:val="0"/>
              <w:spacing w:before="59"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对附</w:t>
            </w:r>
            <w:r>
              <w:rPr>
                <w:rFonts w:ascii="微软雅黑" w:hAnsi="微软雅黑" w:eastAsia="微软雅黑" w:cs="微软雅黑"/>
                <w:b/>
                <w:bCs/>
                <w:color w:val="000000"/>
                <w:spacing w:val="3"/>
                <w:w w:val="98"/>
                <w:kern w:val="0"/>
                <w:sz w:val="21"/>
              </w:rPr>
              <w:t>属</w:t>
            </w:r>
            <w:r>
              <w:rPr>
                <w:rFonts w:ascii="微软雅黑" w:hAnsi="微软雅黑" w:eastAsia="微软雅黑" w:cs="微软雅黑"/>
                <w:b/>
                <w:bCs/>
                <w:color w:val="000000"/>
                <w:spacing w:val="15"/>
                <w:w w:val="92"/>
                <w:kern w:val="0"/>
                <w:sz w:val="21"/>
              </w:rPr>
              <w:t>单</w:t>
            </w:r>
          </w:p>
          <w:p>
            <w:pPr>
              <w:autoSpaceDE w:val="0"/>
              <w:autoSpaceDN w:val="0"/>
              <w:bidi w:val="0"/>
              <w:spacing w:before="83" w:beforeAutospacing="0" w:afterAutospacing="0" w:line="277" w:lineRule="exact"/>
              <w:ind w:left="128"/>
              <w:jc w:val="left"/>
              <w:rPr>
                <w:rFonts w:hint="eastAsia"/>
              </w:rPr>
            </w:pPr>
            <w:r>
              <w:rPr>
                <w:rFonts w:ascii="微软雅黑" w:hAnsi="微软雅黑" w:eastAsia="微软雅黑" w:cs="微软雅黑"/>
                <w:b/>
                <w:bCs/>
                <w:color w:val="000000"/>
                <w:spacing w:val="-3"/>
                <w:w w:val="102"/>
                <w:kern w:val="0"/>
                <w:sz w:val="21"/>
              </w:rPr>
              <w:t>位补</w:t>
            </w:r>
            <w:r>
              <w:rPr>
                <w:rFonts w:ascii="微软雅黑" w:hAnsi="微软雅黑" w:eastAsia="微软雅黑" w:cs="微软雅黑"/>
                <w:b/>
                <w:bCs/>
                <w:color w:val="000000"/>
                <w:spacing w:val="3"/>
                <w:w w:val="98"/>
                <w:kern w:val="0"/>
                <w:sz w:val="21"/>
              </w:rPr>
              <w:t>助</w:t>
            </w:r>
            <w:r>
              <w:rPr>
                <w:rFonts w:ascii="微软雅黑" w:hAnsi="微软雅黑" w:eastAsia="微软雅黑" w:cs="微软雅黑"/>
                <w:b/>
                <w:bCs/>
                <w:color w:val="000000"/>
                <w:spacing w:val="15"/>
                <w:w w:val="92"/>
                <w:kern w:val="0"/>
                <w:sz w:val="21"/>
              </w:rPr>
              <w:t>支</w:t>
            </w:r>
          </w:p>
          <w:p>
            <w:pPr>
              <w:autoSpaceDE w:val="0"/>
              <w:autoSpaceDN w:val="0"/>
              <w:bidi w:val="0"/>
              <w:spacing w:before="84" w:beforeAutospacing="0" w:afterAutospacing="0" w:line="276" w:lineRule="exact"/>
              <w:ind w:left="442"/>
              <w:jc w:val="left"/>
              <w:rPr>
                <w:rFonts w:hint="eastAsia"/>
              </w:rPr>
            </w:pPr>
            <w:r>
              <w:rPr>
                <w:rFonts w:ascii="微软雅黑" w:hAnsi="微软雅黑" w:eastAsia="微软雅黑" w:cs="微软雅黑"/>
                <w:b/>
                <w:bCs/>
                <w:color w:val="000000"/>
                <w:spacing w:val="-3"/>
                <w:w w:val="102"/>
                <w:kern w:val="0"/>
                <w:sz w:val="21"/>
              </w:rPr>
              <w:t>出</w:t>
            </w:r>
          </w:p>
        </w:tc>
      </w:tr>
      <w:tr>
        <w:tblPrEx>
          <w:tblCellMar>
            <w:top w:w="0" w:type="dxa"/>
            <w:left w:w="0" w:type="dxa"/>
            <w:bottom w:w="0" w:type="dxa"/>
            <w:right w:w="0" w:type="dxa"/>
          </w:tblCellMar>
        </w:tblPrEx>
        <w:trPr>
          <w:trHeight w:val="38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336"/>
              <w:jc w:val="left"/>
              <w:rPr>
                <w:rFonts w:hint="eastAsia"/>
              </w:rPr>
            </w:pPr>
            <w:r>
              <w:rPr>
                <w:rFonts w:ascii="微软雅黑" w:hAnsi="微软雅黑" w:eastAsia="微软雅黑" w:cs="微软雅黑"/>
                <w:b/>
                <w:bCs/>
                <w:color w:val="000000"/>
                <w:spacing w:val="-3"/>
                <w:w w:val="102"/>
                <w:kern w:val="0"/>
                <w:sz w:val="21"/>
              </w:rPr>
              <w:t>栏次</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3"/>
              <w:jc w:val="left"/>
              <w:rPr>
                <w:rFonts w:hint="eastAsia"/>
              </w:rPr>
            </w:pPr>
            <w:r>
              <w:rPr>
                <w:rFonts w:ascii="微软雅黑" w:hAnsi="微软雅黑" w:eastAsia="微软雅黑" w:cs="微软雅黑"/>
                <w:b/>
                <w:bCs/>
                <w:color w:val="000000"/>
                <w:spacing w:val="0"/>
                <w:kern w:val="0"/>
                <w:sz w:val="21"/>
              </w:rPr>
              <w:t>1</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2"/>
              <w:jc w:val="left"/>
              <w:rPr>
                <w:rFonts w:hint="eastAsia"/>
              </w:rPr>
            </w:pPr>
            <w:r>
              <w:rPr>
                <w:rFonts w:ascii="微软雅黑" w:hAnsi="微软雅黑" w:eastAsia="微软雅黑" w:cs="微软雅黑"/>
                <w:b/>
                <w:bCs/>
                <w:color w:val="000000"/>
                <w:spacing w:val="0"/>
                <w:kern w:val="0"/>
                <w:sz w:val="21"/>
              </w:rPr>
              <w:t>2</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3"/>
              <w:jc w:val="left"/>
              <w:rPr>
                <w:rFonts w:hint="eastAsia"/>
              </w:rPr>
            </w:pPr>
            <w:r>
              <w:rPr>
                <w:rFonts w:ascii="微软雅黑" w:hAnsi="微软雅黑" w:eastAsia="微软雅黑" w:cs="微软雅黑"/>
                <w:b/>
                <w:bCs/>
                <w:color w:val="000000"/>
                <w:spacing w:val="0"/>
                <w:kern w:val="0"/>
                <w:sz w:val="21"/>
              </w:rPr>
              <w:t>3</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2"/>
              <w:jc w:val="left"/>
              <w:rPr>
                <w:rFonts w:hint="eastAsia"/>
              </w:rPr>
            </w:pPr>
            <w:r>
              <w:rPr>
                <w:rFonts w:ascii="微软雅黑" w:hAnsi="微软雅黑" w:eastAsia="微软雅黑" w:cs="微软雅黑"/>
                <w:b/>
                <w:bCs/>
                <w:color w:val="000000"/>
                <w:spacing w:val="0"/>
                <w:kern w:val="0"/>
                <w:sz w:val="21"/>
              </w:rPr>
              <w:t>4</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3"/>
              <w:jc w:val="left"/>
              <w:rPr>
                <w:rFonts w:hint="eastAsia"/>
              </w:rPr>
            </w:pPr>
            <w:r>
              <w:rPr>
                <w:rFonts w:ascii="微软雅黑" w:hAnsi="微软雅黑" w:eastAsia="微软雅黑" w:cs="微软雅黑"/>
                <w:b/>
                <w:bCs/>
                <w:color w:val="000000"/>
                <w:spacing w:val="0"/>
                <w:kern w:val="0"/>
                <w:sz w:val="21"/>
              </w:rPr>
              <w:t>5</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2"/>
              <w:jc w:val="left"/>
              <w:rPr>
                <w:rFonts w:hint="eastAsia"/>
              </w:rPr>
            </w:pPr>
            <w:r>
              <w:rPr>
                <w:rFonts w:ascii="微软雅黑" w:hAnsi="微软雅黑" w:eastAsia="微软雅黑" w:cs="微软雅黑"/>
                <w:b/>
                <w:bCs/>
                <w:color w:val="000000"/>
                <w:spacing w:val="0"/>
                <w:kern w:val="0"/>
                <w:sz w:val="21"/>
              </w:rPr>
              <w:t>6</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2"/>
              <w:jc w:val="left"/>
              <w:rPr>
                <w:rFonts w:hint="eastAsia"/>
              </w:rPr>
            </w:pPr>
            <w:r>
              <w:rPr>
                <w:rFonts w:ascii="微软雅黑" w:hAnsi="微软雅黑" w:eastAsia="微软雅黑" w:cs="微软雅黑"/>
                <w:b/>
                <w:bCs/>
                <w:color w:val="000000"/>
                <w:spacing w:val="0"/>
                <w:kern w:val="0"/>
                <w:sz w:val="21"/>
              </w:rPr>
              <w:t>7</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83"/>
              <w:jc w:val="left"/>
              <w:rPr>
                <w:rFonts w:hint="eastAsia"/>
              </w:rPr>
            </w:pPr>
            <w:r>
              <w:rPr>
                <w:rFonts w:ascii="微软雅黑" w:hAnsi="微软雅黑" w:eastAsia="微软雅黑" w:cs="微软雅黑"/>
                <w:b/>
                <w:bCs/>
                <w:color w:val="000000"/>
                <w:spacing w:val="0"/>
                <w:kern w:val="0"/>
                <w:sz w:val="21"/>
              </w:rPr>
              <w:t>8</w:t>
            </w:r>
          </w:p>
        </w:tc>
      </w:tr>
      <w:tr>
        <w:tblPrEx>
          <w:tblCellMar>
            <w:top w:w="0" w:type="dxa"/>
            <w:left w:w="0" w:type="dxa"/>
            <w:bottom w:w="0" w:type="dxa"/>
            <w:right w:w="0" w:type="dxa"/>
          </w:tblCellMar>
        </w:tblPrEx>
        <w:trPr>
          <w:trHeight w:val="737"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423"/>
              <w:jc w:val="left"/>
              <w:rPr>
                <w:rFonts w:hint="eastAsia"/>
              </w:rPr>
            </w:pPr>
            <w:r>
              <w:rPr>
                <w:rFonts w:ascii="微软雅黑" w:hAnsi="微软雅黑" w:eastAsia="微软雅黑" w:cs="微软雅黑"/>
                <w:bCs/>
                <w:color w:val="000000"/>
                <w:spacing w:val="0"/>
                <w:w w:val="101"/>
                <w:kern w:val="0"/>
                <w:sz w:val="21"/>
              </w:rPr>
              <w:t>18</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221</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1"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住房</w:t>
            </w:r>
            <w:r>
              <w:rPr>
                <w:rFonts w:ascii="微软雅黑" w:hAnsi="微软雅黑" w:eastAsia="微软雅黑" w:cs="微软雅黑"/>
                <w:bCs/>
                <w:color w:val="000000"/>
                <w:spacing w:val="-1"/>
                <w:kern w:val="0"/>
                <w:sz w:val="21"/>
              </w:rPr>
              <w:t>保</w:t>
            </w:r>
            <w:r>
              <w:rPr>
                <w:rFonts w:ascii="微软雅黑" w:hAnsi="微软雅黑" w:eastAsia="微软雅黑" w:cs="微软雅黑"/>
                <w:bCs/>
                <w:color w:val="000000"/>
                <w:spacing w:val="1"/>
                <w:kern w:val="0"/>
                <w:sz w:val="21"/>
              </w:rPr>
              <w:t>障</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10.27</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10.27</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423"/>
              <w:jc w:val="left"/>
              <w:rPr>
                <w:rFonts w:hint="eastAsia"/>
              </w:rPr>
            </w:pPr>
            <w:r>
              <w:rPr>
                <w:rFonts w:ascii="微软雅黑" w:hAnsi="微软雅黑" w:eastAsia="微软雅黑" w:cs="微软雅黑"/>
                <w:bCs/>
                <w:color w:val="000000"/>
                <w:spacing w:val="0"/>
                <w:w w:val="101"/>
                <w:kern w:val="0"/>
                <w:sz w:val="21"/>
              </w:rPr>
              <w:t>19</w:t>
            </w:r>
          </w:p>
        </w:tc>
        <w:tc>
          <w:tcPr>
            <w:tcW w:w="109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22102</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住房</w:t>
            </w:r>
            <w:r>
              <w:rPr>
                <w:rFonts w:ascii="微软雅黑" w:hAnsi="微软雅黑" w:eastAsia="微软雅黑" w:cs="微软雅黑"/>
                <w:bCs/>
                <w:color w:val="000000"/>
                <w:spacing w:val="-1"/>
                <w:kern w:val="0"/>
                <w:sz w:val="21"/>
              </w:rPr>
              <w:t>改</w:t>
            </w:r>
            <w:r>
              <w:rPr>
                <w:rFonts w:ascii="微软雅黑" w:hAnsi="微软雅黑" w:eastAsia="微软雅黑" w:cs="微软雅黑"/>
                <w:bCs/>
                <w:color w:val="000000"/>
                <w:spacing w:val="1"/>
                <w:kern w:val="0"/>
                <w:sz w:val="21"/>
              </w:rPr>
              <w:t>革</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支出</w:t>
            </w:r>
          </w:p>
        </w:tc>
        <w:tc>
          <w:tcPr>
            <w:tcW w:w="109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10.27</w:t>
            </w:r>
          </w:p>
        </w:tc>
        <w:tc>
          <w:tcPr>
            <w:tcW w:w="109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10.27</w:t>
            </w:r>
          </w:p>
        </w:tc>
        <w:tc>
          <w:tcPr>
            <w:tcW w:w="1097"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c>
          <w:tcPr>
            <w:tcW w:w="1094" w:type="dxa"/>
            <w:vMerge w:val="restart"/>
            <w:tcBorders>
              <w:top w:val="single" w:color="000000" w:sz="6" w:space="0"/>
              <w:left w:val="single" w:color="000000" w:sz="6" w:space="0"/>
              <w:bottom w:val="single" w:color="000000" w:sz="6" w:space="0"/>
              <w:right w:val="single" w:color="000000" w:sz="6" w:space="0"/>
            </w:tcBorders>
          </w:tcPr>
          <w:p/>
        </w:tc>
        <w:tc>
          <w:tcPr>
            <w:tcW w:w="1095"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09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23"/>
              <w:jc w:val="left"/>
              <w:rPr>
                <w:rFonts w:hint="eastAsia"/>
              </w:rPr>
            </w:pPr>
            <w:r>
              <w:rPr>
                <w:rFonts w:ascii="微软雅黑" w:hAnsi="微软雅黑" w:eastAsia="微软雅黑" w:cs="微软雅黑"/>
                <w:bCs/>
                <w:color w:val="000000"/>
                <w:spacing w:val="0"/>
                <w:w w:val="101"/>
                <w:kern w:val="0"/>
                <w:sz w:val="21"/>
              </w:rPr>
              <w:t>20</w:t>
            </w:r>
          </w:p>
        </w:tc>
        <w:tc>
          <w:tcPr>
            <w:tcW w:w="1097"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2210201</w:t>
            </w:r>
          </w:p>
        </w:tc>
        <w:tc>
          <w:tcPr>
            <w:tcW w:w="109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住房</w:t>
            </w:r>
            <w:r>
              <w:rPr>
                <w:rFonts w:ascii="微软雅黑" w:hAnsi="微软雅黑" w:eastAsia="微软雅黑" w:cs="微软雅黑"/>
                <w:bCs/>
                <w:color w:val="000000"/>
                <w:spacing w:val="-1"/>
                <w:kern w:val="0"/>
                <w:sz w:val="21"/>
              </w:rPr>
              <w:t>公</w:t>
            </w:r>
            <w:r>
              <w:rPr>
                <w:rFonts w:hint="eastAsia" w:ascii="微软雅黑" w:hAnsi="微软雅黑" w:eastAsia="微软雅黑" w:cs="微软雅黑"/>
                <w:bCs/>
                <w:color w:val="000000"/>
                <w:spacing w:val="-1"/>
                <w:kern w:val="0"/>
                <w:sz w:val="21"/>
                <w:lang w:val="en-US" w:eastAsia="zh-CN"/>
              </w:rPr>
              <w:t>积</w:t>
            </w:r>
            <w:r>
              <w:rPr>
                <w:rFonts w:ascii="微软雅黑" w:hAnsi="微软雅黑" w:eastAsia="微软雅黑" w:cs="微软雅黑"/>
                <w:bCs/>
                <w:color w:val="000000"/>
                <w:spacing w:val="-3"/>
                <w:w w:val="102"/>
                <w:kern w:val="0"/>
                <w:sz w:val="21"/>
              </w:rPr>
              <w:t>金</w:t>
            </w:r>
          </w:p>
        </w:tc>
        <w:tc>
          <w:tcPr>
            <w:tcW w:w="109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10.27</w:t>
            </w:r>
          </w:p>
        </w:tc>
        <w:tc>
          <w:tcPr>
            <w:tcW w:w="109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444"/>
              <w:jc w:val="left"/>
              <w:rPr>
                <w:rFonts w:hint="eastAsia"/>
              </w:rPr>
            </w:pPr>
            <w:r>
              <w:rPr>
                <w:rFonts w:ascii="微软雅黑" w:hAnsi="微软雅黑" w:eastAsia="微软雅黑" w:cs="微软雅黑"/>
                <w:bCs/>
                <w:color w:val="000000"/>
                <w:spacing w:val="0"/>
                <w:kern w:val="0"/>
                <w:sz w:val="21"/>
              </w:rPr>
              <w:t>10.27</w:t>
            </w:r>
          </w:p>
        </w:tc>
        <w:tc>
          <w:tcPr>
            <w:tcW w:w="1097" w:type="dxa"/>
            <w:tcBorders>
              <w:top w:val="single" w:color="000000" w:sz="6" w:space="0"/>
              <w:left w:val="single" w:color="000000" w:sz="6" w:space="0"/>
              <w:bottom w:val="single" w:color="000000" w:sz="6" w:space="0"/>
              <w:right w:val="single" w:color="000000" w:sz="6" w:space="0"/>
            </w:tcBorders>
          </w:tcPr>
          <w:p/>
        </w:tc>
        <w:tc>
          <w:tcPr>
            <w:tcW w:w="1095" w:type="dxa"/>
            <w:tcBorders>
              <w:top w:val="single" w:color="000000" w:sz="6" w:space="0"/>
              <w:left w:val="single" w:color="000000" w:sz="6" w:space="0"/>
              <w:bottom w:val="single" w:color="000000" w:sz="6" w:space="0"/>
              <w:right w:val="single" w:color="000000" w:sz="6" w:space="0"/>
            </w:tcBorders>
          </w:tcPr>
          <w:p/>
        </w:tc>
        <w:tc>
          <w:tcPr>
            <w:tcW w:w="1094" w:type="dxa"/>
            <w:tcBorders>
              <w:top w:val="single" w:color="000000" w:sz="6" w:space="0"/>
              <w:left w:val="single" w:color="000000" w:sz="6" w:space="0"/>
              <w:bottom w:val="single" w:color="000000" w:sz="6" w:space="0"/>
              <w:right w:val="single" w:color="000000" w:sz="6" w:space="0"/>
            </w:tcBorders>
          </w:tcPr>
          <w:p/>
        </w:tc>
        <w:tc>
          <w:tcPr>
            <w:tcW w:w="1095"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918" w:bottom="419" w:left="1800" w:header="851" w:footer="419" w:gutter="0"/>
          <w:cols w:space="0" w:num="1"/>
        </w:sectPr>
      </w:pPr>
    </w:p>
    <w:p>
      <w:pPr>
        <w:autoSpaceDE w:val="0"/>
        <w:autoSpaceDN w:val="0"/>
        <w:spacing w:beforeAutospacing="0" w:afterAutospacing="0" w:line="5409" w:lineRule="exact"/>
        <w:jc w:val="left"/>
        <w:rPr>
          <w:rFonts w:hint="eastAsia"/>
        </w:rPr>
      </w:pPr>
    </w:p>
    <w:p>
      <w:pPr>
        <w:autoSpaceDE w:val="0"/>
        <w:autoSpaceDN w:val="0"/>
        <w:bidi w:val="0"/>
        <w:spacing w:beforeAutospacing="0" w:afterAutospacing="0" w:line="265" w:lineRule="exact"/>
        <w:ind w:left="13782"/>
        <w:jc w:val="left"/>
        <w:rPr>
          <w:rFonts w:hint="eastAsia"/>
        </w:rPr>
      </w:pPr>
      <w:r>
        <w:rPr>
          <w:rFonts w:ascii="Times New Roman" w:hAnsi="Times New Roman" w:eastAsia="Times New Roman" w:cs="Times New Roman"/>
          <w:bCs/>
          <w:color w:val="000000"/>
          <w:spacing w:val="0"/>
          <w:kern w:val="0"/>
          <w:sz w:val="24"/>
        </w:rPr>
        <w:t>19</w:t>
      </w:r>
    </w:p>
    <w:p>
      <w:pPr>
        <w:spacing w:beforeAutospacing="0" w:afterAutospacing="0" w:line="14" w:lineRule="exact"/>
        <w:jc w:val="center"/>
        <w:sectPr>
          <w:type w:val="continuous"/>
          <w:pgSz w:w="16840" w:h="11900"/>
          <w:pgMar w:top="1354" w:right="918" w:bottom="419" w:left="1800" w:header="851" w:footer="419" w:gutter="0"/>
          <w:cols w:space="720" w:num="1"/>
        </w:sectPr>
      </w:pPr>
    </w:p>
    <w:p>
      <w:pPr>
        <w:spacing w:beforeAutospacing="0" w:afterAutospacing="0" w:line="14" w:lineRule="exact"/>
        <w:jc w:val="center"/>
        <w:sectPr>
          <w:pgSz w:w="16840" w:h="11900"/>
          <w:pgMar w:top="1426" w:right="1800" w:bottom="419" w:left="1020" w:header="851" w:footer="419" w:gutter="0"/>
          <w:cols w:space="720" w:num="1"/>
        </w:sectPr>
      </w:pPr>
      <w:bookmarkStart w:id="21" w:name="_bookmark21"/>
      <w:bookmarkEnd w:id="21"/>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1788795</wp:posOffset>
                </wp:positionV>
                <wp:extent cx="8890" cy="9525"/>
                <wp:effectExtent l="13335" t="17145" r="23495" b="19050"/>
                <wp:wrapNone/>
                <wp:docPr id="604" name="WS_polygon59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98" o:spid="_x0000_s1026" style="position:absolute;left:0pt;margin-left:174.25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a1j5tkAAAALAQAADwAAAAAAAAABACAAAAAiAAAAZHJzL2Rvd25yZXYueG1sUEsBAhQAFAAAAAgA&#10;h07iQOSuLgbrAQAAHgQAAA4AAAAAAAAAAQAgAAAAKA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1788795</wp:posOffset>
                </wp:positionV>
                <wp:extent cx="8890" cy="9525"/>
                <wp:effectExtent l="13335" t="17145" r="23495" b="19050"/>
                <wp:wrapNone/>
                <wp:docPr id="605" name="WS_polygon59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599" o:spid="_x0000_s1026" style="position:absolute;left:0pt;margin-left:667.15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z&#10;5QjYAAAADQEAAA8AAAAAAAAAAQAgAAAAIgAAAGRycy9kb3ducmV2LnhtbFBLAQIUABQAAAAIAIdO&#10;4kB3o4p4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2033270</wp:posOffset>
                </wp:positionV>
                <wp:extent cx="8890" cy="9525"/>
                <wp:effectExtent l="13335" t="17145" r="23495" b="19050"/>
                <wp:wrapNone/>
                <wp:docPr id="606" name="WS_polygon60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00" o:spid="_x0000_s1026" style="position:absolute;left:0pt;margin-left:174.25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Sf&#10;jNgAAAALAQAADwAAAAAAAAABACAAAAAiAAAAZHJzL2Rvd25yZXYueG1sUEsBAhQAFAAAAAgAh07i&#10;QKjoagL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2033270</wp:posOffset>
                </wp:positionV>
                <wp:extent cx="8890" cy="9525"/>
                <wp:effectExtent l="13335" t="17145" r="23495" b="19050"/>
                <wp:wrapNone/>
                <wp:docPr id="607" name="WS_polygon60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01" o:spid="_x0000_s1026" style="position:absolute;left:0pt;margin-left:667.15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pyS&#10;pdcAAAANAQAADwAAAAAAAAABACAAAAAiAAAAZHJzL2Rvd25yZXYueG1sUEsBAhQAFAAAAAgAh07i&#10;QDvlznz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2277745</wp:posOffset>
                </wp:positionV>
                <wp:extent cx="8890" cy="8890"/>
                <wp:effectExtent l="13970" t="15875" r="22860" b="20955"/>
                <wp:wrapNone/>
                <wp:docPr id="608" name="WS_polygon60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02" o:spid="_x0000_s1026" style="position:absolute;left:0pt;margin-left:174.25pt;margin-top:179.35pt;height:0.7pt;width:0.7pt;mso-position-horizontal-relative:page;mso-position-vertical-relative:page;z-index:-251654144;mso-width-relative:page;mso-height-relative:page;" fillcolor="#000000" filled="t" stroked="t" coordsize="8890,8890" o:gfxdata="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RYXdcA&#10;AAALAQAADwAAAAAAAAABACAAAAAiAAAAZHJzL2Rvd25yZXYueG1sUEsBAhQAFAAAAAgAh07iQEl1&#10;8Az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2277745</wp:posOffset>
                </wp:positionV>
                <wp:extent cx="8890" cy="8890"/>
                <wp:effectExtent l="13970" t="15875" r="22860" b="20955"/>
                <wp:wrapNone/>
                <wp:docPr id="609" name="WS_polygon60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03" o:spid="_x0000_s1026" style="position:absolute;left:0pt;margin-left:667.15pt;margin-top:179.35pt;height:0.7pt;width:0.7pt;mso-position-horizontal-relative:page;mso-position-vertical-relative:page;z-index:-251654144;mso-width-relative:page;mso-height-relative:page;" fillcolor="#000000" filled="t" stroked="t" coordsize="8890,8890" o:gfxdata="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V7sF3X&#10;AAAADQEAAA8AAAAAAAAAAQAgAAAAIgAAAGRycy9kb3ducmV2LnhtbFBLAQIUABQAAAAIAIdO4kDa&#10;eFRy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2521585</wp:posOffset>
                </wp:positionV>
                <wp:extent cx="8890" cy="8890"/>
                <wp:effectExtent l="13970" t="15875" r="22860" b="20955"/>
                <wp:wrapNone/>
                <wp:docPr id="610" name="WS_polygon60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04" o:spid="_x0000_s1026" style="position:absolute;left:0pt;margin-left:174.25pt;margin-top:198.55pt;height:0.7pt;width:0.7pt;mso-position-horizontal-relative:page;mso-position-vertical-relative:page;z-index:-251654144;mso-width-relative:page;mso-height-relative:page;" fillcolor="#000000" filled="t" stroked="t" coordsize="8890,8890" o:gfxdata="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XWi4jX&#10;AAAACwEAAA8AAAAAAAAAAQAgAAAAIgAAAGRycy9kb3ducmV2LnhtbFBLAQIUABQAAAAIAIdO4kD9&#10;nnQf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2521585</wp:posOffset>
                </wp:positionV>
                <wp:extent cx="8890" cy="8890"/>
                <wp:effectExtent l="13970" t="15875" r="22860" b="20955"/>
                <wp:wrapNone/>
                <wp:docPr id="611" name="WS_polygon60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05" o:spid="_x0000_s1026" style="position:absolute;left:0pt;margin-left:667.15pt;margin-top:198.55pt;height:0.7pt;width:0.7pt;mso-position-horizontal-relative:page;mso-position-vertical-relative:page;z-index:-251654144;mso-width-relative:page;mso-height-relative:page;" fillcolor="#000000" filled="t" stroked="t" coordsize="8890,8890" o:gfxdata="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COIX/X&#10;AAAADQEAAA8AAAAAAAAAAQAgAAAAIgAAAGRycy9kb3ducmV2LnhtbFBLAQIUABQAAAAIAIdO4kBu&#10;k9Bh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2765425</wp:posOffset>
                </wp:positionV>
                <wp:extent cx="8890" cy="8890"/>
                <wp:effectExtent l="13970" t="15875" r="22860" b="20955"/>
                <wp:wrapNone/>
                <wp:docPr id="612" name="WS_polygon60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06" o:spid="_x0000_s1026" style="position:absolute;left:0pt;margin-left:174.25pt;margin-top:217.75pt;height:0.7pt;width:0.7pt;mso-position-horizontal-relative:page;mso-position-vertical-relative:page;z-index:-251654144;mso-width-relative:page;mso-height-relative:page;" fillcolor="#000000" filled="t" stroked="t" coordsize="8890,8890" o:gfxdata="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qOSBdYA&#10;AAALAQAADwAAAAAAAAABACAAAAAiAAAAZHJzL2Rvd25yZXYueG1sUEsBAhQAFAAAAAgAh07iQNuF&#10;POL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2765425</wp:posOffset>
                </wp:positionV>
                <wp:extent cx="8890" cy="8890"/>
                <wp:effectExtent l="13970" t="15875" r="22860" b="20955"/>
                <wp:wrapNone/>
                <wp:docPr id="613" name="WS_polygon60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07" o:spid="_x0000_s1026" style="position:absolute;left:0pt;margin-left:667.15pt;margin-top:217.75pt;height:0.7pt;width:0.7pt;mso-position-horizontal-relative:page;mso-position-vertical-relative:page;z-index:-251654144;mso-width-relative:page;mso-height-relative:page;" fillcolor="#000000" filled="t" stroked="t" coordsize="8890,8890" o:gfxdata="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ZTI+7X&#10;AAAADQEAAA8AAAAAAAAAAQAgAAAAIgAAAGRycy9kb3ducmV2LnhtbFBLAQIUABQAAAAIAIdO4kBI&#10;iJic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3230880</wp:posOffset>
                </wp:positionV>
                <wp:extent cx="8890" cy="9525"/>
                <wp:effectExtent l="13335" t="17145" r="23495" b="19050"/>
                <wp:wrapNone/>
                <wp:docPr id="614" name="WS_polygon60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08" o:spid="_x0000_s1026" style="position:absolute;left:0pt;margin-left:174.25pt;margin-top:254.4pt;height:0.75pt;width:0.7pt;mso-position-horizontal-relative:page;mso-position-vertical-relative:page;z-index:-251654144;mso-width-relative:page;mso-height-relative:page;" fillcolor="#000000" filled="t" stroked="t" coordsize="8890,9525" o:gfxdata="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q&#10;s0Jw2AAAAAsBAAAPAAAAAAAAAAEAIAAAACIAAABkcnMvZG93bnJldi54bWxQSwECFAAUAAAACACH&#10;TuJAnyoDku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3230880</wp:posOffset>
                </wp:positionV>
                <wp:extent cx="8890" cy="9525"/>
                <wp:effectExtent l="13335" t="17145" r="23495" b="19050"/>
                <wp:wrapNone/>
                <wp:docPr id="615" name="WS_polygon60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09" o:spid="_x0000_s1026" style="position:absolute;left:0pt;margin-left:667.15pt;margin-top:254.4pt;height:0.75pt;width:0.7pt;mso-position-horizontal-relative:page;mso-position-vertical-relative:page;z-index:-251654144;mso-width-relative:page;mso-height-relative:page;" fillcolor="#000000" filled="t" stroked="t" coordsize="8890,9525" o:gfxdata="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tp&#10;stbYAAAADQEAAA8AAAAAAAAAAQAgAAAAIgAAAGRycy9kb3ducmV2LnhtbFBLAQIUABQAAAAIAIdO&#10;4kAMJ6fs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3474720</wp:posOffset>
                </wp:positionV>
                <wp:extent cx="8890" cy="9525"/>
                <wp:effectExtent l="13335" t="17145" r="23495" b="19050"/>
                <wp:wrapNone/>
                <wp:docPr id="616" name="WS_polygon61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10" o:spid="_x0000_s1026" style="position:absolute;left:0pt;margin-left:174.25pt;margin-top:273.6pt;height:0.75pt;width:0.7pt;mso-position-horizontal-relative:page;mso-position-vertical-relative:page;z-index:-251654144;mso-width-relative:page;mso-height-relative:page;" fillcolor="#000000" filled="t" stroked="t" coordsize="8890,9525" o:gfxdata="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FF&#10;ic/ZAAAACwEAAA8AAAAAAAAAAQAgAAAAIgAAAGRycy9kb3ducmV2LnhtbFBLAQIUABQAAAAIAIdO&#10;4kBbjhJr6QEAAB4EAAAOAAAAAAAAAAEAIAAAACg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3474720</wp:posOffset>
                </wp:positionV>
                <wp:extent cx="8890" cy="9525"/>
                <wp:effectExtent l="13335" t="17145" r="23495" b="19050"/>
                <wp:wrapNone/>
                <wp:docPr id="617" name="WS_polygon61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11" o:spid="_x0000_s1026" style="position:absolute;left:0pt;margin-left:667.15pt;margin-top:273.6pt;height:0.75pt;width:0.7pt;mso-position-horizontal-relative:page;mso-position-vertical-relative:page;z-index:-251654144;mso-width-relative:page;mso-height-relative:page;" fillcolor="#000000" filled="t" stroked="t" coordsize="8890,9525" o:gfxdata="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cS&#10;t6PYAAAADQEAAA8AAAAAAAAAAQAgAAAAIgAAAGRycy9kb3ducmV2LnhtbFBLAQIUABQAAAAIAIdO&#10;4kDIg7YV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3719195</wp:posOffset>
                </wp:positionV>
                <wp:extent cx="8890" cy="8890"/>
                <wp:effectExtent l="13970" t="15875" r="22860" b="20955"/>
                <wp:wrapNone/>
                <wp:docPr id="618" name="WS_polygon61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12" o:spid="_x0000_s1026" style="position:absolute;left:0pt;margin-left:174.25pt;margin-top:292.85pt;height:0.7pt;width:0.7pt;mso-position-horizontal-relative:page;mso-position-vertical-relative:page;z-index:-251654144;mso-width-relative:page;mso-height-relative:page;" fillcolor="#000000" filled="t" stroked="t" coordsize="8890,8890" o:gfxdata="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JsFn9cA&#10;AAALAQAADwAAAAAAAAABACAAAAAiAAAAZHJzL2Rvd25yZXYueG1sUEsBAhQAFAAAAAgAh07iQLoT&#10;iGX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3719195</wp:posOffset>
                </wp:positionV>
                <wp:extent cx="8890" cy="8890"/>
                <wp:effectExtent l="13970" t="15875" r="22860" b="20955"/>
                <wp:wrapNone/>
                <wp:docPr id="619" name="WS_polygon61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13" o:spid="_x0000_s1026" style="position:absolute;left:0pt;margin-left:667.15pt;margin-top:292.85pt;height:0.7pt;width:0.7pt;mso-position-horizontal-relative:page;mso-position-vertical-relative:page;z-index:-251654144;mso-width-relative:page;mso-height-relative:page;" fillcolor="#000000" filled="t" stroked="t" coordsize="8890,8890" o:gfxdata="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8aZs9YA&#10;AAANAQAADwAAAAAAAAABACAAAAAiAAAAZHJzL2Rvd25yZXYueG1sUEsBAhQAFAAAAAgAh07iQCke&#10;LBv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3963670</wp:posOffset>
                </wp:positionV>
                <wp:extent cx="8890" cy="8890"/>
                <wp:effectExtent l="13970" t="15875" r="22860" b="20955"/>
                <wp:wrapNone/>
                <wp:docPr id="620" name="WS_polygon61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14" o:spid="_x0000_s1026" style="position:absolute;left:0pt;margin-left:174.25pt;margin-top:312.1pt;height:0.7pt;width:0.7pt;mso-position-horizontal-relative:page;mso-position-vertical-relative:page;z-index:-251654144;mso-width-relative:page;mso-height-relative:page;" fillcolor="#000000" filled="t" stroked="t" coordsize="8890,8890" o:gfxdata="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W4/lKtYA&#10;AAALAQAADwAAAAAAAAABACAAAAAiAAAAZHJzL2Rvd25yZXYueG1sUEsBAhQAFAAAAAgAh07iQG9S&#10;tWT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3963670</wp:posOffset>
                </wp:positionV>
                <wp:extent cx="8890" cy="8890"/>
                <wp:effectExtent l="13970" t="15875" r="22860" b="20955"/>
                <wp:wrapNone/>
                <wp:docPr id="621" name="WS_polygon61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15" o:spid="_x0000_s1026" style="position:absolute;left:0pt;margin-left:667.15pt;margin-top:312.1pt;height:0.7pt;width:0.7pt;mso-position-horizontal-relative:page;mso-position-vertical-relative:page;z-index:-251654144;mso-width-relative:page;mso-height-relative:page;" fillcolor="#000000" filled="t" stroked="t" coordsize="8890,8890" o:gfxdata="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2BVE/X&#10;AAAADQEAAA8AAAAAAAAAAQAgAAAAIgAAAGRycy9kb3ducmV2LnhtbFBLAQIUABQAAAAIAIdO4kD8&#10;XxEa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4206875</wp:posOffset>
                </wp:positionV>
                <wp:extent cx="8890" cy="8890"/>
                <wp:effectExtent l="13970" t="15875" r="22860" b="20955"/>
                <wp:wrapNone/>
                <wp:docPr id="622" name="WS_polygon61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16" o:spid="_x0000_s1026" style="position:absolute;left:0pt;margin-left:174.25pt;margin-top:331.25pt;height:0.7pt;width:0.7pt;mso-position-horizontal-relative:page;mso-position-vertical-relative:page;z-index:-251654144;mso-width-relative:page;mso-height-relative:page;" fillcolor="#000000" filled="t" stroked="t" coordsize="8890,8890" o:gfxdata="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D8EXsdcA&#10;AAALAQAADwAAAAAAAAABACAAAAAiAAAAZHJzL2Rvd25yZXYueG1sUEsBAhQAFAAAAAgAh07iQElJ&#10;/Zn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4206875</wp:posOffset>
                </wp:positionV>
                <wp:extent cx="8890" cy="8890"/>
                <wp:effectExtent l="13970" t="15875" r="22860" b="20955"/>
                <wp:wrapNone/>
                <wp:docPr id="623" name="WS_polygon61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17" o:spid="_x0000_s1026" style="position:absolute;left:0pt;margin-left:667.15pt;margin-top:331.25pt;height:0.7pt;width:0.7pt;mso-position-horizontal-relative:page;mso-position-vertical-relative:page;z-index:-251654144;mso-width-relative:page;mso-height-relative:page;" fillcolor="#000000" filled="t" stroked="t" coordsize="8890,8890" o:gfxdata="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ZD48g&#10;1wAAAA0BAAAPAAAAAAAAAAEAIAAAACIAAABkcnMvZG93bnJldi54bWxQSwECFAAUAAAACACHTuJA&#10;2kRZ5+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4674870</wp:posOffset>
                </wp:positionV>
                <wp:extent cx="8890" cy="8890"/>
                <wp:effectExtent l="13970" t="15875" r="22860" b="20955"/>
                <wp:wrapNone/>
                <wp:docPr id="624" name="WS_polygon61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18" o:spid="_x0000_s1026" style="position:absolute;left:0pt;margin-left:174.25pt;margin-top:368.1pt;height:0.7pt;width:0.7pt;mso-position-horizontal-relative:page;mso-position-vertical-relative:page;z-index:-251654144;mso-width-relative:page;mso-height-relative:page;" fillcolor="#000000" filled="t" stroked="t" coordsize="8890,8890" o:gfxdata="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ienRJ&#10;2AAAAAsBAAAPAAAAAAAAAAEAIAAAACIAAABkcnMvZG93bnJldi54bWxQSwECFAAUAAAACACHTuJA&#10;HMeaP+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4674870</wp:posOffset>
                </wp:positionV>
                <wp:extent cx="8890" cy="8890"/>
                <wp:effectExtent l="13970" t="15875" r="22860" b="20955"/>
                <wp:wrapNone/>
                <wp:docPr id="625" name="WS_polygon61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19" o:spid="_x0000_s1026" style="position:absolute;left:0pt;margin-left:667.15pt;margin-top:368.1pt;height:0.7pt;width:0.7pt;mso-position-horizontal-relative:page;mso-position-vertical-relative:page;z-index:-251654144;mso-width-relative:page;mso-height-relative:page;" fillcolor="#000000" filled="t" stroked="t" coordsize="8890,8890" o:gfxdata="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NsFKdfX&#10;AAAADQEAAA8AAAAAAAAAAQAgAAAAIgAAAGRycy9kb3ducmV2LnhtbFBLAQIUABQAAAAIAIdO4kCP&#10;yj5B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5141595</wp:posOffset>
                </wp:positionV>
                <wp:extent cx="8890" cy="8890"/>
                <wp:effectExtent l="13970" t="15875" r="22860" b="20955"/>
                <wp:wrapNone/>
                <wp:docPr id="626" name="WS_polygon62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20" o:spid="_x0000_s1026" style="position:absolute;left:0pt;margin-left:174.25pt;margin-top:404.85pt;height:0.7pt;width:0.7pt;mso-position-horizontal-relative:page;mso-position-vertical-relative:page;z-index:-251654144;mso-width-relative:page;mso-height-relative:page;" fillcolor="#000000" filled="t" stroked="t" coordsize="8890,8890" o:gfxdata="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hdeKPY&#10;AAAACwEAAA8AAAAAAAAAAQAgAAAAIgAAAGRycy9kb3ducmV2LnhtbFBLAQIUABQAAAAIAIdO4kBf&#10;BMIG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5141595</wp:posOffset>
                </wp:positionV>
                <wp:extent cx="8890" cy="8890"/>
                <wp:effectExtent l="13970" t="15875" r="22860" b="20955"/>
                <wp:wrapNone/>
                <wp:docPr id="627" name="WS_polygon62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21" o:spid="_x0000_s1026" style="position:absolute;left:0pt;margin-left:667.15pt;margin-top:404.85pt;height:0.7pt;width:0.7pt;mso-position-horizontal-relative:page;mso-position-vertical-relative:page;z-index:-251654144;mso-width-relative:page;mso-height-relative:page;" fillcolor="#000000" filled="t" stroked="t" coordsize="8890,8890" o:gfxdata="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S8di7X&#10;AAAADQEAAA8AAAAAAAAAAQAgAAAAIgAAAGRycy9kb3ducmV2LnhtbFBLAQIUABQAAAAIAIdO4kDM&#10;CWZ4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5608320</wp:posOffset>
                </wp:positionV>
                <wp:extent cx="8890" cy="9525"/>
                <wp:effectExtent l="13335" t="17145" r="23495" b="19050"/>
                <wp:wrapNone/>
                <wp:docPr id="628" name="WS_polygon62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22" o:spid="_x0000_s1026" style="position:absolute;left:0pt;margin-left:174.25pt;margin-top:441.6pt;height:0.75pt;width:0.7pt;mso-position-horizontal-relative:page;mso-position-vertical-relative:page;z-index:-251654144;mso-width-relative:page;mso-height-relative:page;" fillcolor="#000000" filled="t" stroked="t" coordsize="8890,9525" o:gfxdata="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V2&#10;9n/YAAAACwEAAA8AAAAAAAAAAQAgAAAAIgAAAGRycy9kb3ducmV2LnhtbFBLAQIUABQAAAAIAIdO&#10;4kC+mVgI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5608320</wp:posOffset>
                </wp:positionV>
                <wp:extent cx="8890" cy="9525"/>
                <wp:effectExtent l="13335" t="17145" r="23495" b="19050"/>
                <wp:wrapNone/>
                <wp:docPr id="629" name="WS_polygon62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23" o:spid="_x0000_s1026" style="position:absolute;left:0pt;margin-left:667.15pt;margin-top:441.6pt;height:0.75pt;width:0.7pt;mso-position-horizontal-relative:page;mso-position-vertical-relative:page;z-index:-251654144;mso-width-relative:page;mso-height-relative:page;" fillcolor="#000000" filled="t" stroked="t" coordsize="8890,9525" o:gfxdata="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9b&#10;NC3YAAAADQEAAA8AAAAAAAAAAQAgAAAAIgAAAGRycy9kb3ducmV2LnhtbFBLAQIUABQAAAAIAIdO&#10;4kAtlPx2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6304915</wp:posOffset>
                </wp:positionV>
                <wp:extent cx="8890" cy="8890"/>
                <wp:effectExtent l="13970" t="15875" r="22860" b="20955"/>
                <wp:wrapNone/>
                <wp:docPr id="630" name="WS_polygon62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24" o:spid="_x0000_s1026" style="position:absolute;left:0pt;margin-left:174.25pt;margin-top:496.45pt;height:0.7pt;width:0.7pt;mso-position-horizontal-relative:page;mso-position-vertical-relative:page;z-index:-251654144;mso-width-relative:page;mso-height-relative:page;" fillcolor="#000000" filled="t" stroked="t" coordsize="8890,8890" o:gfxdata="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oBZ6TX&#10;AAAACwEAAA8AAAAAAAAAAQAgAAAAIgAAAGRycy9kb3ducmV2LnhtbFBLAQIUABQAAAAIAIdO4kAb&#10;U4TN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6304915</wp:posOffset>
                </wp:positionV>
                <wp:extent cx="8890" cy="8890"/>
                <wp:effectExtent l="13970" t="15875" r="22860" b="20955"/>
                <wp:wrapNone/>
                <wp:docPr id="631" name="WS_polygon62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25" o:spid="_x0000_s1026" style="position:absolute;left:0pt;margin-left:667.15pt;margin-top:496.45pt;height:0.7pt;width:0.7pt;mso-position-horizontal-relative:page;mso-position-vertical-relative:page;z-index:-251654144;mso-width-relative:page;mso-height-relative:page;" fillcolor="#000000" filled="t" stroked="t" coordsize="8890,8890" o:gfxdata="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NNUOY&#10;1wAAAA0BAAAPAAAAAAAAAAEAIAAAACIAAABkcnMvZG93bnJldi54bWxQSwECFAAUAAAACACHTuJA&#10;iF4gs+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6548755</wp:posOffset>
                </wp:positionV>
                <wp:extent cx="8890" cy="9525"/>
                <wp:effectExtent l="13335" t="17145" r="23495" b="19050"/>
                <wp:wrapNone/>
                <wp:docPr id="632" name="WS_polygon62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26" o:spid="_x0000_s1026" style="position:absolute;left:0pt;margin-left:174.25pt;margin-top:515.65pt;height:0.75pt;width:0.7pt;mso-position-horizontal-relative:page;mso-position-vertical-relative:page;z-index:-251654144;mso-width-relative:page;mso-height-relative:page;" fillcolor="#000000" filled="t" stroked="t" coordsize="8890,9525" o:gfxdata="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u+m+tkAAAANAQAADwAAAAAAAAABACAAAAAiAAAAZHJzL2Rvd25yZXYueG1sUEsBAhQAFAAAAAgA&#10;h07iQCxplObrAQAAHgQAAA4AAAAAAAAAAQAgAAAAKA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6548755</wp:posOffset>
                </wp:positionV>
                <wp:extent cx="8890" cy="9525"/>
                <wp:effectExtent l="13335" t="17145" r="23495" b="19050"/>
                <wp:wrapNone/>
                <wp:docPr id="633" name="WS_polygon62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27" o:spid="_x0000_s1026" style="position:absolute;left:0pt;margin-left:667.15pt;margin-top:515.65pt;height:0.75pt;width:0.7pt;mso-position-horizontal-relative:page;mso-position-vertical-relative:page;z-index:-251654144;mso-width-relative:page;mso-height-relative:page;" fillcolor="#000000" filled="t" stroked="t" coordsize="8890,9525" o:gfxdata="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I&#10;lSe+2AAAAA8BAAAPAAAAAAAAAAEAIAAAACIAAABkcnMvZG93bnJldi54bWxQSwECFAAUAAAACACH&#10;TuJAv2QwmO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6793230</wp:posOffset>
                </wp:positionV>
                <wp:extent cx="8890" cy="8890"/>
                <wp:effectExtent l="13970" t="15875" r="22860" b="20955"/>
                <wp:wrapNone/>
                <wp:docPr id="636" name="group628"/>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634" name="WS_polygon629"/>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635" name="WS_polygon630"/>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628" o:spid="_x0000_s1026" o:spt="203" style="position:absolute;left:0pt;margin-left:174.25pt;margin-top:534.9pt;height:0.7pt;width:0.7pt;mso-position-horizontal-relative:page;mso-position-vertical-relative:page;z-index:-251654144;mso-width-relative:page;mso-height-relative:page;" coordsize="70,70" o:gfxdata="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IsWfNwA&#10;AAANAQAADwAAAAAAAAABACAAAAAiAAAAZHJzL2Rvd25yZXYueG1sUEsBAhQAFAAAAAgAh07iQEvh&#10;3aJUAgAAeQcAAA4AAAAAAAAAAQAgAAAAKwEAAGRycy9lMm9Eb2MueG1sUEsFBgAAAAAGAAYAWQEA&#10;APEFAAAAAA==&#10;">
                <o:lock v:ext="edit" aspectratio="f"/>
                <v:shape id="WS_polygon629" o:spid="_x0000_s1026" style="position:absolute;left:0;top:0;height:70;width:70;" fillcolor="#000000" filled="t" stroked="t" coordsize="70,70" o:gfxdata="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ISEk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630" o:spid="_x0000_s1026" style="position:absolute;left:0;top:0;height:70;width:70;" fillcolor="#000000" filled="t" stroked="t" coordsize="70,70" o:gfxdata="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bYS/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3255645</wp:posOffset>
                </wp:positionH>
                <wp:positionV relativeFrom="page">
                  <wp:posOffset>6793230</wp:posOffset>
                </wp:positionV>
                <wp:extent cx="9525" cy="8890"/>
                <wp:effectExtent l="14605" t="15240" r="21590" b="21590"/>
                <wp:wrapNone/>
                <wp:docPr id="637" name="WS_polygon631"/>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31" o:spid="_x0000_s1026" style="position:absolute;left:0pt;margin-left:256.35pt;margin-top:534.9pt;height:0.7pt;width:0.75pt;mso-position-horizontal-relative:page;mso-position-vertical-relative:page;z-index:-251654144;mso-width-relative:page;mso-height-relative:page;" fillcolor="#000000" filled="t" stroked="t" coordsize="9525,8890" o:gfxdata="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ej5TL2gAAAA0BAAAPAAAAAAAAAAEAIAAAACIAAABkcnMvZG93bnJldi54bWxQSwECFAAUAAAA&#10;CACHTuJABc0oAuwBAAAeBAAADgAAAAAAAAABACAAAAAp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4298950</wp:posOffset>
                </wp:positionH>
                <wp:positionV relativeFrom="page">
                  <wp:posOffset>6793230</wp:posOffset>
                </wp:positionV>
                <wp:extent cx="8890" cy="8890"/>
                <wp:effectExtent l="13970" t="15875" r="22860" b="20955"/>
                <wp:wrapNone/>
                <wp:docPr id="638" name="WS_polygon63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32" o:spid="_x0000_s1026" style="position:absolute;left:0pt;margin-left:338.5pt;margin-top:534.9pt;height:0.7pt;width:0.7pt;mso-position-horizontal-relative:page;mso-position-vertical-relative:page;z-index:-251654144;mso-width-relative:page;mso-height-relative:page;" fillcolor="#000000" filled="t" stroked="t" coordsize="8890,8890" o:gfxdata="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45nH&#10;2AAAAA0BAAAPAAAAAAAAAAEAIAAAACIAAABkcnMvZG93bnJldi54bWxQSwECFAAUAAAACACHTuJA&#10;XN54t+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6793230</wp:posOffset>
                </wp:positionV>
                <wp:extent cx="8890" cy="8890"/>
                <wp:effectExtent l="13970" t="15875" r="22860" b="20955"/>
                <wp:wrapNone/>
                <wp:docPr id="639" name="WS_polygon63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33" o:spid="_x0000_s1026" style="position:absolute;left:0pt;margin-left:420.6pt;margin-top:534.9pt;height:0.7pt;width:0.7pt;mso-position-horizontal-relative:page;mso-position-vertical-relative:page;z-index:-251654144;mso-width-relative:page;mso-height-relative:page;" fillcolor="#000000" filled="t" stroked="t" coordsize="8890,8890" o:gfxdata="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Ch2&#10;d9gAAAANAQAADwAAAAAAAAABACAAAAAiAAAAZHJzL2Rvd25yZXYueG1sUEsBAhQAFAAAAAgAh07i&#10;QM/T3Mn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6386195</wp:posOffset>
                </wp:positionH>
                <wp:positionV relativeFrom="page">
                  <wp:posOffset>6793230</wp:posOffset>
                </wp:positionV>
                <wp:extent cx="8890" cy="8890"/>
                <wp:effectExtent l="13970" t="15875" r="22860" b="20955"/>
                <wp:wrapNone/>
                <wp:docPr id="640" name="WS_polygon63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34" o:spid="_x0000_s1026" style="position:absolute;left:0pt;margin-left:502.85pt;margin-top:534.9pt;height:0.7pt;width:0.7pt;mso-position-horizontal-relative:page;mso-position-vertical-relative:page;z-index:-251654144;mso-width-relative:page;mso-height-relative:page;" fillcolor="#000000" filled="t" stroked="t" coordsize="8890,8890" o:gfxdata="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UyrojX&#10;AAAADwEAAA8AAAAAAAAAAQAgAAAAIgAAAGRycy9kb3ducmV2LnhtbFBLAQIUABQAAAAIAIdO4kBL&#10;yzaT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7429500</wp:posOffset>
                </wp:positionH>
                <wp:positionV relativeFrom="page">
                  <wp:posOffset>6793230</wp:posOffset>
                </wp:positionV>
                <wp:extent cx="9525" cy="8890"/>
                <wp:effectExtent l="14605" t="15240" r="21590" b="21590"/>
                <wp:wrapNone/>
                <wp:docPr id="641" name="WS_polygon63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35" o:spid="_x0000_s1026" style="position:absolute;left:0pt;margin-left:585pt;margin-top:534.9pt;height:0.7pt;width:0.75pt;mso-position-horizontal-relative:page;mso-position-vertical-relative:page;z-index:-251654144;mso-width-relative:page;mso-height-relative:page;" fillcolor="#000000" filled="t" stroked="t" coordsize="9525,8890" o:gfxdata="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XLj+DNoAAAAPAQAADwAAAAAAAAABACAAAAAiAAAAZHJzL2Rvd25yZXYueG1sUEsBAhQAFAAA&#10;AAgAh07iQOJkpP7tAQAAHgQAAA4AAAAAAAAAAQAgAAAAKQEAAGRycy9lMm9Eb2MueG1sUEsFBgAA&#10;AAAGAAYAWQEAAIg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6793230</wp:posOffset>
                </wp:positionV>
                <wp:extent cx="8890" cy="8890"/>
                <wp:effectExtent l="13970" t="15875" r="22860" b="20955"/>
                <wp:wrapNone/>
                <wp:docPr id="644" name="group636"/>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642" name="WS_polygon637"/>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643" name="WS_polygon638"/>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636" o:spid="_x0000_s1026" o:spt="203" style="position:absolute;left:0pt;margin-left:667.15pt;margin-top:534.9pt;height:0.7pt;width:0.7pt;mso-position-horizontal-relative:page;mso-position-vertical-relative:page;z-index:-251654144;mso-width-relative:page;mso-height-relative:page;" coordsize="70,70" o:gfxdata="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d+RT90A&#10;AAAPAQAADwAAAAAAAAABACAAAAAiAAAAZHJzL2Rvd25yZXYueG1sUEsBAhQAFAAAAAgAh07iQA2o&#10;jZBTAgAAeQcAAA4AAAAAAAAAAQAgAAAALAEAAGRycy9lMm9Eb2MueG1sUEsFBgAAAAAGAAYAWQEA&#10;APEFAAAAAA==&#10;">
                <o:lock v:ext="edit" aspectratio="f"/>
                <v:shape id="WS_polygon637" o:spid="_x0000_s1026" style="position:absolute;left:0;top:0;height:70;width:70;" fillcolor="#000000" filled="t" stroked="t" coordsize="70,70" o:gfxdata="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YJvtr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shape id="WS_polygon638" o:spid="_x0000_s1026" style="position:absolute;left:0;top:0;height:70;width:70;" fillcolor="#000000" filled="t" stroked="t" coordsize="70,70" o:gfxdata="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zsot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autoSpaceDE w:val="0"/>
        <w:autoSpaceDN w:val="0"/>
        <w:bidi w:val="0"/>
        <w:spacing w:before="6" w:beforeAutospacing="0" w:afterAutospacing="0" w:line="472" w:lineRule="exact"/>
        <w:ind w:left="4340"/>
        <w:jc w:val="left"/>
        <w:rPr>
          <w:rFonts w:hint="eastAsia"/>
        </w:rPr>
      </w:pPr>
      <w:r>
        <w:rPr>
          <w:rFonts w:ascii="微软雅黑" w:hAnsi="微软雅黑" w:eastAsia="微软雅黑" w:cs="微软雅黑"/>
          <w:bCs/>
          <w:color w:val="000000"/>
          <w:spacing w:val="0"/>
          <w:kern w:val="0"/>
          <w:sz w:val="36"/>
        </w:rPr>
        <w:t>部门预算一般公共预算财政拨款支出表</w:t>
      </w:r>
    </w:p>
    <w:p>
      <w:pPr>
        <w:spacing w:beforeAutospacing="0" w:afterAutospacing="0" w:line="14" w:lineRule="exact"/>
        <w:jc w:val="center"/>
        <w:sectPr>
          <w:type w:val="continuous"/>
          <w:pgSz w:w="16840" w:h="11900"/>
          <w:pgMar w:top="1426" w:right="1800" w:bottom="419" w:left="1020" w:header="851" w:footer="419" w:gutter="0"/>
          <w:cols w:space="0" w:num="1"/>
        </w:sectPr>
      </w:pPr>
    </w:p>
    <w:p>
      <w:pPr>
        <w:spacing w:beforeAutospacing="0" w:afterAutospacing="0" w:line="14" w:lineRule="exact"/>
        <w:jc w:val="center"/>
      </w:pPr>
    </w:p>
    <w:tbl>
      <w:tblPr>
        <w:tblStyle w:val="4"/>
        <w:tblpPr w:topFromText="81"/>
        <w:tblW w:w="0" w:type="auto"/>
        <w:tblInd w:w="2472" w:type="dxa"/>
        <w:tblLayout w:type="autofit"/>
        <w:tblCellMar>
          <w:top w:w="0" w:type="dxa"/>
          <w:left w:w="0" w:type="dxa"/>
          <w:bottom w:w="0" w:type="dxa"/>
          <w:right w:w="0" w:type="dxa"/>
        </w:tblCellMar>
      </w:tblPr>
      <w:tblGrid>
        <w:gridCol w:w="1642"/>
        <w:gridCol w:w="1644"/>
        <w:gridCol w:w="1642"/>
        <w:gridCol w:w="1644"/>
        <w:gridCol w:w="1645"/>
        <w:gridCol w:w="1641"/>
      </w:tblGrid>
      <w:tr>
        <w:tblPrEx>
          <w:tblCellMar>
            <w:top w:w="0" w:type="dxa"/>
            <w:left w:w="0" w:type="dxa"/>
            <w:bottom w:w="0" w:type="dxa"/>
            <w:right w:w="0" w:type="dxa"/>
          </w:tblCellMar>
        </w:tblPrEx>
        <w:trPr>
          <w:trHeight w:val="840" w:hRule="exact"/>
        </w:trPr>
        <w:tc>
          <w:tcPr>
            <w:tcW w:w="4928"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92" w:lineRule="exact"/>
              <w:ind w:left="540" w:right="152" w:hanging="319"/>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w w:val="100"/>
                <w:kern w:val="0"/>
                <w:sz w:val="24"/>
              </w:rPr>
              <w:t xml:space="preserve"> </w:t>
            </w:r>
            <w:r>
              <w:rPr>
                <w:rFonts w:ascii="微软雅黑" w:hAnsi="微软雅黑" w:eastAsia="微软雅黑" w:cs="微软雅黑"/>
                <w:bCs/>
                <w:color w:val="000000"/>
                <w:spacing w:val="-5"/>
                <w:w w:val="104"/>
                <w:kern w:val="0"/>
                <w:sz w:val="24"/>
              </w:rPr>
              <w:t>2022</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1978"/>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13"/>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0"/>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r>
      <w:tr>
        <w:tblPrEx>
          <w:tblCellMar>
            <w:top w:w="0" w:type="dxa"/>
            <w:left w:w="0" w:type="dxa"/>
            <w:bottom w:w="0" w:type="dxa"/>
            <w:right w:w="0" w:type="dxa"/>
          </w:tblCellMar>
        </w:tblPrEx>
        <w:trPr>
          <w:trHeight w:val="385" w:hRule="exact"/>
        </w:trPr>
        <w:tc>
          <w:tcPr>
            <w:tcW w:w="164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编</w:t>
            </w:r>
            <w:r>
              <w:rPr>
                <w:rFonts w:ascii="微软雅黑" w:hAnsi="微软雅黑" w:eastAsia="微软雅黑" w:cs="微软雅黑"/>
                <w:b/>
                <w:bCs/>
                <w:color w:val="000000"/>
                <w:spacing w:val="15"/>
                <w:w w:val="92"/>
                <w:kern w:val="0"/>
                <w:sz w:val="21"/>
              </w:rPr>
              <w:t>码</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名</w:t>
            </w:r>
            <w:r>
              <w:rPr>
                <w:rFonts w:ascii="微软雅黑" w:hAnsi="微软雅黑" w:eastAsia="微软雅黑" w:cs="微软雅黑"/>
                <w:b/>
                <w:bCs/>
                <w:color w:val="000000"/>
                <w:spacing w:val="15"/>
                <w:w w:val="92"/>
                <w:kern w:val="0"/>
                <w:sz w:val="21"/>
              </w:rPr>
              <w:t>称</w:t>
            </w:r>
          </w:p>
        </w:tc>
        <w:tc>
          <w:tcPr>
            <w:tcW w:w="164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641"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0"/>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612"/>
              <w:jc w:val="left"/>
              <w:rPr>
                <w:rFonts w:hint="eastAsia"/>
              </w:rPr>
            </w:pPr>
            <w:r>
              <w:rPr>
                <w:rFonts w:ascii="微软雅黑" w:hAnsi="微软雅黑" w:eastAsia="微软雅黑" w:cs="微软雅黑"/>
                <w:b/>
                <w:bCs/>
                <w:color w:val="000000"/>
                <w:spacing w:val="-3"/>
                <w:w w:val="102"/>
                <w:kern w:val="0"/>
                <w:sz w:val="21"/>
              </w:rPr>
              <w:t>栏次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2</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3</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7"/>
              <w:jc w:val="left"/>
              <w:rPr>
                <w:rFonts w:hint="eastAsia"/>
              </w:rPr>
            </w:pPr>
            <w:r>
              <w:rPr>
                <w:rFonts w:ascii="微软雅黑" w:hAnsi="微软雅黑" w:eastAsia="微软雅黑" w:cs="微软雅黑"/>
                <w:b/>
                <w:bCs/>
                <w:color w:val="000000"/>
                <w:spacing w:val="0"/>
                <w:kern w:val="0"/>
                <w:sz w:val="21"/>
              </w:rPr>
              <w:t>4</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5</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1</w:t>
            </w:r>
          </w:p>
        </w:tc>
        <w:tc>
          <w:tcPr>
            <w:tcW w:w="1644" w:type="dxa"/>
            <w:vMerge w:val="restart"/>
            <w:tcBorders>
              <w:top w:val="single" w:color="000000" w:sz="6" w:space="0"/>
              <w:left w:val="single" w:color="000000" w:sz="6" w:space="0"/>
              <w:bottom w:val="single" w:color="000000" w:sz="6" w:space="0"/>
              <w:right w:val="single" w:color="000000" w:sz="6" w:space="0"/>
            </w:tcBorders>
          </w:tcP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828"/>
              <w:jc w:val="left"/>
              <w:rPr>
                <w:rFonts w:hint="eastAsia"/>
              </w:rPr>
            </w:pPr>
            <w:r>
              <w:rPr>
                <w:rFonts w:ascii="微软雅黑" w:hAnsi="微软雅黑" w:eastAsia="微软雅黑" w:cs="微软雅黑"/>
                <w:b/>
                <w:bCs/>
                <w:color w:val="000000"/>
                <w:spacing w:val="-1"/>
                <w:w w:val="101"/>
                <w:kern w:val="0"/>
                <w:sz w:val="21"/>
              </w:rPr>
              <w:t>220.68</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829"/>
              <w:jc w:val="left"/>
              <w:rPr>
                <w:rFonts w:hint="eastAsia"/>
              </w:rPr>
            </w:pPr>
            <w:r>
              <w:rPr>
                <w:rFonts w:ascii="微软雅黑" w:hAnsi="微软雅黑" w:eastAsia="微软雅黑" w:cs="微软雅黑"/>
                <w:b/>
                <w:bCs/>
                <w:color w:val="000000"/>
                <w:spacing w:val="-1"/>
                <w:w w:val="101"/>
                <w:kern w:val="0"/>
                <w:sz w:val="21"/>
              </w:rPr>
              <w:t>215.68</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7"/>
              <w:jc w:val="left"/>
              <w:rPr>
                <w:rFonts w:hint="eastAsia"/>
              </w:rPr>
            </w:pPr>
            <w:r>
              <w:rPr>
                <w:rFonts w:ascii="微软雅黑" w:hAnsi="微软雅黑" w:eastAsia="微软雅黑" w:cs="微软雅黑"/>
                <w:b/>
                <w:bCs/>
                <w:color w:val="000000"/>
                <w:spacing w:val="0"/>
                <w:kern w:val="0"/>
                <w:sz w:val="21"/>
              </w:rPr>
              <w:t>5.00</w:t>
            </w:r>
          </w:p>
        </w:tc>
      </w:tr>
      <w:tr>
        <w:tblPrEx>
          <w:tblCellMar>
            <w:top w:w="0" w:type="dxa"/>
            <w:left w:w="0" w:type="dxa"/>
            <w:bottom w:w="0" w:type="dxa"/>
            <w:right w:w="0" w:type="dxa"/>
          </w:tblCellMar>
        </w:tblPrEx>
        <w:trPr>
          <w:trHeight w:val="73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2</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201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209"/>
              <w:jc w:val="left"/>
              <w:rPr>
                <w:rFonts w:hint="eastAsia"/>
              </w:rPr>
            </w:pPr>
            <w:r>
              <w:rPr>
                <w:rFonts w:ascii="微软雅黑" w:hAnsi="微软雅黑" w:eastAsia="微软雅黑" w:cs="微软雅黑"/>
                <w:bCs/>
                <w:color w:val="000000"/>
                <w:spacing w:val="-3"/>
                <w:w w:val="102"/>
                <w:kern w:val="0"/>
                <w:sz w:val="21"/>
              </w:rPr>
              <w:t>一般</w:t>
            </w:r>
            <w:r>
              <w:rPr>
                <w:rFonts w:ascii="微软雅黑" w:hAnsi="微软雅黑" w:eastAsia="微软雅黑" w:cs="微软雅黑"/>
                <w:bCs/>
                <w:color w:val="000000"/>
                <w:spacing w:val="-1"/>
                <w:kern w:val="0"/>
                <w:sz w:val="21"/>
              </w:rPr>
              <w:t>公</w:t>
            </w:r>
            <w:r>
              <w:rPr>
                <w:rFonts w:ascii="微软雅黑" w:hAnsi="微软雅黑" w:eastAsia="微软雅黑" w:cs="微软雅黑"/>
                <w:bCs/>
                <w:color w:val="000000"/>
                <w:spacing w:val="1"/>
                <w:kern w:val="0"/>
                <w:sz w:val="21"/>
              </w:rPr>
              <w:t>共</w:t>
            </w:r>
            <w:r>
              <w:rPr>
                <w:rFonts w:ascii="微软雅黑" w:hAnsi="微软雅黑" w:eastAsia="微软雅黑" w:cs="微软雅黑"/>
                <w:bCs/>
                <w:color w:val="000000"/>
                <w:spacing w:val="-2"/>
                <w:kern w:val="0"/>
                <w:sz w:val="21"/>
              </w:rPr>
              <w:t>服</w:t>
            </w:r>
            <w:r>
              <w:rPr>
                <w:rFonts w:ascii="微软雅黑" w:hAnsi="微软雅黑" w:eastAsia="微软雅黑" w:cs="微软雅黑"/>
                <w:bCs/>
                <w:color w:val="000000"/>
                <w:spacing w:val="-1"/>
                <w:w w:val="101"/>
                <w:kern w:val="0"/>
                <w:sz w:val="21"/>
              </w:rPr>
              <w:t>务</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支出</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869"/>
              <w:jc w:val="left"/>
              <w:rPr>
                <w:rFonts w:hint="eastAsia"/>
              </w:rPr>
            </w:pPr>
            <w:r>
              <w:rPr>
                <w:rFonts w:ascii="微软雅黑" w:hAnsi="微软雅黑" w:eastAsia="微软雅黑" w:cs="微软雅黑"/>
                <w:bCs/>
                <w:color w:val="000000"/>
                <w:spacing w:val="-3"/>
                <w:w w:val="103"/>
                <w:kern w:val="0"/>
                <w:sz w:val="21"/>
              </w:rPr>
              <w:t>177.23</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869"/>
              <w:jc w:val="left"/>
              <w:rPr>
                <w:rFonts w:hint="eastAsia"/>
              </w:rPr>
            </w:pPr>
            <w:r>
              <w:rPr>
                <w:rFonts w:ascii="微软雅黑" w:hAnsi="微软雅黑" w:eastAsia="微软雅黑" w:cs="微软雅黑"/>
                <w:bCs/>
                <w:color w:val="000000"/>
                <w:spacing w:val="-3"/>
                <w:w w:val="103"/>
                <w:kern w:val="0"/>
                <w:sz w:val="21"/>
              </w:rPr>
              <w:t>172.23</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5.00</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3</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20108</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事</w:t>
            </w:r>
            <w:r>
              <w:rPr>
                <w:rFonts w:ascii="微软雅黑" w:hAnsi="微软雅黑" w:eastAsia="微软雅黑" w:cs="微软雅黑"/>
                <w:bCs/>
                <w:color w:val="000000"/>
                <w:spacing w:val="1"/>
                <w:kern w:val="0"/>
                <w:sz w:val="21"/>
              </w:rPr>
              <w:t>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869"/>
              <w:jc w:val="left"/>
              <w:rPr>
                <w:rFonts w:hint="eastAsia"/>
              </w:rPr>
            </w:pPr>
            <w:r>
              <w:rPr>
                <w:rFonts w:ascii="微软雅黑" w:hAnsi="微软雅黑" w:eastAsia="微软雅黑" w:cs="微软雅黑"/>
                <w:bCs/>
                <w:color w:val="000000"/>
                <w:spacing w:val="-3"/>
                <w:w w:val="103"/>
                <w:kern w:val="0"/>
                <w:sz w:val="21"/>
              </w:rPr>
              <w:t>177.23</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869"/>
              <w:jc w:val="left"/>
              <w:rPr>
                <w:rFonts w:hint="eastAsia"/>
              </w:rPr>
            </w:pPr>
            <w:r>
              <w:rPr>
                <w:rFonts w:ascii="微软雅黑" w:hAnsi="微软雅黑" w:eastAsia="微软雅黑" w:cs="微软雅黑"/>
                <w:bCs/>
                <w:color w:val="000000"/>
                <w:spacing w:val="-3"/>
                <w:w w:val="103"/>
                <w:kern w:val="0"/>
                <w:sz w:val="21"/>
              </w:rPr>
              <w:t>172.23</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5.00</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61"/>
              <w:jc w:val="left"/>
              <w:rPr>
                <w:rFonts w:hint="eastAsia"/>
              </w:rPr>
            </w:pPr>
            <w:r>
              <w:rPr>
                <w:rFonts w:ascii="微软雅黑" w:hAnsi="微软雅黑" w:eastAsia="微软雅黑" w:cs="微软雅黑"/>
                <w:bCs/>
                <w:color w:val="000000"/>
                <w:spacing w:val="0"/>
                <w:kern w:val="0"/>
                <w:sz w:val="21"/>
              </w:rPr>
              <w:t>4</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1"/>
                <w:w w:val="101"/>
                <w:kern w:val="0"/>
                <w:sz w:val="21"/>
              </w:rPr>
              <w:t>2010801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行政</w:t>
            </w:r>
            <w:r>
              <w:rPr>
                <w:rFonts w:ascii="微软雅黑" w:hAnsi="微软雅黑" w:eastAsia="微软雅黑" w:cs="微软雅黑"/>
                <w:bCs/>
                <w:color w:val="000000"/>
                <w:spacing w:val="-1"/>
                <w:kern w:val="0"/>
                <w:sz w:val="21"/>
              </w:rPr>
              <w:t>运</w:t>
            </w:r>
            <w:r>
              <w:rPr>
                <w:rFonts w:ascii="微软雅黑" w:hAnsi="微软雅黑" w:eastAsia="微软雅黑" w:cs="微软雅黑"/>
                <w:bCs/>
                <w:color w:val="000000"/>
                <w:spacing w:val="1"/>
                <w:kern w:val="0"/>
                <w:sz w:val="21"/>
              </w:rPr>
              <w:t>行</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869"/>
              <w:jc w:val="left"/>
              <w:rPr>
                <w:rFonts w:hint="eastAsia"/>
              </w:rPr>
            </w:pPr>
            <w:r>
              <w:rPr>
                <w:rFonts w:ascii="微软雅黑" w:hAnsi="微软雅黑" w:eastAsia="微软雅黑" w:cs="微软雅黑"/>
                <w:bCs/>
                <w:color w:val="000000"/>
                <w:spacing w:val="-3"/>
                <w:w w:val="103"/>
                <w:kern w:val="0"/>
                <w:sz w:val="21"/>
              </w:rPr>
              <w:t>166.47</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869"/>
              <w:jc w:val="left"/>
              <w:rPr>
                <w:rFonts w:hint="eastAsia"/>
              </w:rPr>
            </w:pPr>
            <w:r>
              <w:rPr>
                <w:rFonts w:ascii="微软雅黑" w:hAnsi="微软雅黑" w:eastAsia="微软雅黑" w:cs="微软雅黑"/>
                <w:bCs/>
                <w:color w:val="000000"/>
                <w:spacing w:val="-3"/>
                <w:w w:val="103"/>
                <w:kern w:val="0"/>
                <w:sz w:val="21"/>
              </w:rPr>
              <w:t>166.47</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61"/>
              <w:jc w:val="left"/>
              <w:rPr>
                <w:rFonts w:hint="eastAsia"/>
              </w:rPr>
            </w:pPr>
            <w:r>
              <w:rPr>
                <w:rFonts w:ascii="微软雅黑" w:hAnsi="微软雅黑" w:eastAsia="微软雅黑" w:cs="微软雅黑"/>
                <w:bCs/>
                <w:color w:val="000000"/>
                <w:spacing w:val="0"/>
                <w:kern w:val="0"/>
                <w:sz w:val="21"/>
              </w:rPr>
              <w:t>5</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1"/>
                <w:w w:val="101"/>
                <w:kern w:val="0"/>
                <w:sz w:val="21"/>
              </w:rPr>
              <w:t>2010804</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业</w:t>
            </w:r>
            <w:r>
              <w:rPr>
                <w:rFonts w:ascii="微软雅黑" w:hAnsi="微软雅黑" w:eastAsia="微软雅黑" w:cs="微软雅黑"/>
                <w:bCs/>
                <w:color w:val="000000"/>
                <w:spacing w:val="1"/>
                <w:kern w:val="0"/>
                <w:sz w:val="21"/>
              </w:rPr>
              <w:t>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116"/>
              <w:jc w:val="left"/>
              <w:rPr>
                <w:rFonts w:hint="eastAsia"/>
              </w:rPr>
            </w:pPr>
            <w:r>
              <w:rPr>
                <w:rFonts w:ascii="微软雅黑" w:hAnsi="微软雅黑" w:eastAsia="微软雅黑" w:cs="微软雅黑"/>
                <w:bCs/>
                <w:color w:val="000000"/>
                <w:spacing w:val="-5"/>
                <w:w w:val="105"/>
                <w:kern w:val="0"/>
                <w:sz w:val="21"/>
              </w:rPr>
              <w:t>5.00</w:t>
            </w: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116"/>
              <w:jc w:val="left"/>
              <w:rPr>
                <w:rFonts w:hint="eastAsia"/>
              </w:rPr>
            </w:pPr>
            <w:r>
              <w:rPr>
                <w:rFonts w:ascii="微软雅黑" w:hAnsi="微软雅黑" w:eastAsia="微软雅黑" w:cs="微软雅黑"/>
                <w:bCs/>
                <w:color w:val="000000"/>
                <w:spacing w:val="-5"/>
                <w:w w:val="105"/>
                <w:kern w:val="0"/>
                <w:sz w:val="21"/>
              </w:rPr>
              <w:t>5.00</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61"/>
              <w:jc w:val="left"/>
              <w:rPr>
                <w:rFonts w:hint="eastAsia"/>
              </w:rPr>
            </w:pPr>
            <w:r>
              <w:rPr>
                <w:rFonts w:ascii="微软雅黑" w:hAnsi="微软雅黑" w:eastAsia="微软雅黑" w:cs="微软雅黑"/>
                <w:bCs/>
                <w:color w:val="000000"/>
                <w:spacing w:val="0"/>
                <w:kern w:val="0"/>
                <w:sz w:val="21"/>
              </w:rPr>
              <w:t>6</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1"/>
                <w:w w:val="101"/>
                <w:kern w:val="0"/>
                <w:sz w:val="21"/>
              </w:rPr>
              <w:t>2010850</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事业</w:t>
            </w:r>
            <w:r>
              <w:rPr>
                <w:rFonts w:ascii="微软雅黑" w:hAnsi="微软雅黑" w:eastAsia="微软雅黑" w:cs="微软雅黑"/>
                <w:bCs/>
                <w:color w:val="000000"/>
                <w:spacing w:val="-1"/>
                <w:kern w:val="0"/>
                <w:sz w:val="21"/>
              </w:rPr>
              <w:t>运</w:t>
            </w:r>
            <w:r>
              <w:rPr>
                <w:rFonts w:ascii="微软雅黑" w:hAnsi="微软雅黑" w:eastAsia="微软雅黑" w:cs="微软雅黑"/>
                <w:bCs/>
                <w:color w:val="000000"/>
                <w:spacing w:val="1"/>
                <w:kern w:val="0"/>
                <w:sz w:val="21"/>
              </w:rPr>
              <w:t>行</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116"/>
              <w:jc w:val="left"/>
              <w:rPr>
                <w:rFonts w:hint="eastAsia"/>
              </w:rPr>
            </w:pPr>
            <w:r>
              <w:rPr>
                <w:rFonts w:ascii="微软雅黑" w:hAnsi="微软雅黑" w:eastAsia="微软雅黑" w:cs="微软雅黑"/>
                <w:bCs/>
                <w:color w:val="000000"/>
                <w:spacing w:val="-5"/>
                <w:w w:val="105"/>
                <w:kern w:val="0"/>
                <w:sz w:val="21"/>
              </w:rPr>
              <w:t>5.77</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117"/>
              <w:jc w:val="left"/>
              <w:rPr>
                <w:rFonts w:hint="eastAsia"/>
              </w:rPr>
            </w:pPr>
            <w:r>
              <w:rPr>
                <w:rFonts w:ascii="微软雅黑" w:hAnsi="微软雅黑" w:eastAsia="微软雅黑" w:cs="微软雅黑"/>
                <w:bCs/>
                <w:color w:val="000000"/>
                <w:spacing w:val="-5"/>
                <w:w w:val="105"/>
                <w:kern w:val="0"/>
                <w:sz w:val="21"/>
              </w:rPr>
              <w:t>5.77</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7</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208</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209"/>
              <w:jc w:val="left"/>
              <w:rPr>
                <w:rFonts w:hint="eastAsia"/>
              </w:rPr>
            </w:pPr>
            <w:r>
              <w:rPr>
                <w:rFonts w:ascii="微软雅黑" w:hAnsi="微软雅黑" w:eastAsia="微软雅黑" w:cs="微软雅黑"/>
                <w:bCs/>
                <w:color w:val="000000"/>
                <w:spacing w:val="-3"/>
                <w:w w:val="102"/>
                <w:kern w:val="0"/>
                <w:sz w:val="21"/>
              </w:rPr>
              <w:t>社会</w:t>
            </w:r>
            <w:r>
              <w:rPr>
                <w:rFonts w:ascii="微软雅黑" w:hAnsi="微软雅黑" w:eastAsia="微软雅黑" w:cs="微软雅黑"/>
                <w:bCs/>
                <w:color w:val="000000"/>
                <w:spacing w:val="-1"/>
                <w:kern w:val="0"/>
                <w:sz w:val="21"/>
              </w:rPr>
              <w:t>保</w:t>
            </w:r>
            <w:r>
              <w:rPr>
                <w:rFonts w:ascii="微软雅黑" w:hAnsi="微软雅黑" w:eastAsia="微软雅黑" w:cs="微软雅黑"/>
                <w:bCs/>
                <w:color w:val="000000"/>
                <w:spacing w:val="1"/>
                <w:kern w:val="0"/>
                <w:sz w:val="21"/>
              </w:rPr>
              <w:t>障</w:t>
            </w:r>
            <w:r>
              <w:rPr>
                <w:rFonts w:ascii="微软雅黑" w:hAnsi="微软雅黑" w:eastAsia="微软雅黑" w:cs="微软雅黑"/>
                <w:bCs/>
                <w:color w:val="000000"/>
                <w:spacing w:val="-2"/>
                <w:kern w:val="0"/>
                <w:sz w:val="21"/>
              </w:rPr>
              <w:t>和</w:t>
            </w:r>
            <w:r>
              <w:rPr>
                <w:rFonts w:ascii="微软雅黑" w:hAnsi="微软雅黑" w:eastAsia="微软雅黑" w:cs="微软雅黑"/>
                <w:bCs/>
                <w:color w:val="000000"/>
                <w:spacing w:val="-1"/>
                <w:w w:val="101"/>
                <w:kern w:val="0"/>
                <w:sz w:val="21"/>
              </w:rPr>
              <w:t>就</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业支出</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22.29</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22.29</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5"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8</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20805</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209"/>
              <w:jc w:val="left"/>
              <w:rPr>
                <w:rFonts w:hint="eastAsia"/>
              </w:rPr>
            </w:pPr>
            <w:r>
              <w:rPr>
                <w:rFonts w:ascii="微软雅黑" w:hAnsi="微软雅黑" w:eastAsia="微软雅黑" w:cs="微软雅黑"/>
                <w:bCs/>
                <w:color w:val="000000"/>
                <w:spacing w:val="-3"/>
                <w:w w:val="102"/>
                <w:kern w:val="0"/>
                <w:sz w:val="21"/>
              </w:rPr>
              <w:t>行政</w:t>
            </w:r>
            <w:r>
              <w:rPr>
                <w:rFonts w:ascii="微软雅黑" w:hAnsi="微软雅黑" w:eastAsia="微软雅黑" w:cs="微软雅黑"/>
                <w:bCs/>
                <w:color w:val="000000"/>
                <w:spacing w:val="-1"/>
                <w:kern w:val="0"/>
                <w:sz w:val="21"/>
              </w:rPr>
              <w:t>事</w:t>
            </w:r>
            <w:r>
              <w:rPr>
                <w:rFonts w:ascii="微软雅黑" w:hAnsi="微软雅黑" w:eastAsia="微软雅黑" w:cs="微软雅黑"/>
                <w:bCs/>
                <w:color w:val="000000"/>
                <w:spacing w:val="1"/>
                <w:kern w:val="0"/>
                <w:sz w:val="21"/>
              </w:rPr>
              <w:t>业</w:t>
            </w:r>
            <w:r>
              <w:rPr>
                <w:rFonts w:ascii="微软雅黑" w:hAnsi="微软雅黑" w:eastAsia="微软雅黑" w:cs="微软雅黑"/>
                <w:bCs/>
                <w:color w:val="000000"/>
                <w:spacing w:val="-2"/>
                <w:kern w:val="0"/>
                <w:sz w:val="21"/>
              </w:rPr>
              <w:t>单</w:t>
            </w:r>
            <w:r>
              <w:rPr>
                <w:rFonts w:ascii="微软雅黑" w:hAnsi="微软雅黑" w:eastAsia="微软雅黑" w:cs="微软雅黑"/>
                <w:bCs/>
                <w:color w:val="000000"/>
                <w:spacing w:val="-1"/>
                <w:w w:val="101"/>
                <w:kern w:val="0"/>
                <w:sz w:val="21"/>
              </w:rPr>
              <w:t>位</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养老</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22.29</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22.29</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9</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2080501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209"/>
              <w:jc w:val="left"/>
              <w:rPr>
                <w:rFonts w:hint="eastAsia"/>
              </w:rPr>
            </w:pPr>
            <w:r>
              <w:rPr>
                <w:rFonts w:ascii="微软雅黑" w:hAnsi="微软雅黑" w:eastAsia="微软雅黑" w:cs="微软雅黑"/>
                <w:bCs/>
                <w:color w:val="000000"/>
                <w:spacing w:val="-3"/>
                <w:w w:val="102"/>
                <w:kern w:val="0"/>
                <w:sz w:val="21"/>
              </w:rPr>
              <w:t>行政</w:t>
            </w:r>
            <w:r>
              <w:rPr>
                <w:rFonts w:ascii="微软雅黑" w:hAnsi="微软雅黑" w:eastAsia="微软雅黑" w:cs="微软雅黑"/>
                <w:bCs/>
                <w:color w:val="000000"/>
                <w:spacing w:val="-1"/>
                <w:kern w:val="0"/>
                <w:sz w:val="21"/>
              </w:rPr>
              <w:t>单</w:t>
            </w:r>
            <w:r>
              <w:rPr>
                <w:rFonts w:ascii="微软雅黑" w:hAnsi="微软雅黑" w:eastAsia="微软雅黑" w:cs="微软雅黑"/>
                <w:bCs/>
                <w:color w:val="000000"/>
                <w:spacing w:val="1"/>
                <w:kern w:val="0"/>
                <w:sz w:val="21"/>
              </w:rPr>
              <w:t>位</w:t>
            </w:r>
            <w:r>
              <w:rPr>
                <w:rFonts w:ascii="微软雅黑" w:hAnsi="微软雅黑" w:eastAsia="微软雅黑" w:cs="微软雅黑"/>
                <w:bCs/>
                <w:color w:val="000000"/>
                <w:spacing w:val="-2"/>
                <w:kern w:val="0"/>
                <w:sz w:val="21"/>
              </w:rPr>
              <w:t>离</w:t>
            </w:r>
            <w:r>
              <w:rPr>
                <w:rFonts w:ascii="微软雅黑" w:hAnsi="微软雅黑" w:eastAsia="微软雅黑" w:cs="微软雅黑"/>
                <w:bCs/>
                <w:color w:val="000000"/>
                <w:spacing w:val="-1"/>
                <w:w w:val="101"/>
                <w:kern w:val="0"/>
                <w:sz w:val="21"/>
              </w:rPr>
              <w:t>退</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休</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1.75</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117"/>
              <w:jc w:val="left"/>
              <w:rPr>
                <w:rFonts w:hint="eastAsia"/>
              </w:rPr>
            </w:pPr>
            <w:r>
              <w:rPr>
                <w:rFonts w:ascii="微软雅黑" w:hAnsi="微软雅黑" w:eastAsia="微软雅黑" w:cs="微软雅黑"/>
                <w:bCs/>
                <w:color w:val="000000"/>
                <w:spacing w:val="-5"/>
                <w:w w:val="105"/>
                <w:kern w:val="0"/>
                <w:sz w:val="21"/>
              </w:rPr>
              <w:t>1.75</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1" w:lineRule="exact"/>
              <w:jc w:val="left"/>
              <w:rPr>
                <w:rFonts w:hint="eastAsia"/>
              </w:rPr>
            </w:pPr>
          </w:p>
          <w:p>
            <w:pPr>
              <w:autoSpaceDE w:val="0"/>
              <w:autoSpaceDN w:val="0"/>
              <w:bidi w:val="0"/>
              <w:spacing w:beforeAutospacing="0" w:afterAutospacing="0" w:line="276" w:lineRule="exact"/>
              <w:ind w:left="699"/>
              <w:jc w:val="left"/>
              <w:rPr>
                <w:rFonts w:hint="eastAsia"/>
              </w:rPr>
            </w:pPr>
            <w:r>
              <w:rPr>
                <w:rFonts w:ascii="微软雅黑" w:hAnsi="微软雅黑" w:eastAsia="微软雅黑" w:cs="微软雅黑"/>
                <w:bCs/>
                <w:color w:val="000000"/>
                <w:spacing w:val="0"/>
                <w:w w:val="101"/>
                <w:kern w:val="0"/>
                <w:sz w:val="21"/>
              </w:rPr>
              <w:t>10</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1" w:lineRule="exact"/>
              <w:jc w:val="left"/>
              <w:rPr>
                <w:rFonts w:hint="eastAsia"/>
              </w:rPr>
            </w:pPr>
          </w:p>
          <w:p>
            <w:pPr>
              <w:autoSpaceDE w:val="0"/>
              <w:autoSpaceDN w:val="0"/>
              <w:bidi w:val="0"/>
              <w:spacing w:beforeAutospacing="0" w:afterAutospacing="0" w:line="276" w:lineRule="exact"/>
              <w:ind w:left="108"/>
              <w:jc w:val="left"/>
              <w:rPr>
                <w:rFonts w:hint="eastAsia"/>
              </w:rPr>
            </w:pPr>
            <w:r>
              <w:rPr>
                <w:rFonts w:ascii="微软雅黑" w:hAnsi="微软雅黑" w:eastAsia="微软雅黑" w:cs="微软雅黑"/>
                <w:bCs/>
                <w:color w:val="000000"/>
                <w:spacing w:val="-1"/>
                <w:w w:val="101"/>
                <w:kern w:val="0"/>
                <w:sz w:val="21"/>
              </w:rPr>
              <w:t>2080505</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9" w:lineRule="exact"/>
              <w:ind w:left="108" w:right="209"/>
              <w:jc w:val="left"/>
              <w:rPr>
                <w:rFonts w:hint="eastAsia"/>
              </w:rPr>
            </w:pPr>
            <w:r>
              <w:rPr>
                <w:rFonts w:ascii="微软雅黑" w:hAnsi="微软雅黑" w:eastAsia="微软雅黑" w:cs="微软雅黑"/>
                <w:bCs/>
                <w:color w:val="000000"/>
                <w:spacing w:val="-3"/>
                <w:w w:val="102"/>
                <w:kern w:val="0"/>
                <w:sz w:val="21"/>
              </w:rPr>
              <w:t>机关</w:t>
            </w:r>
            <w:r>
              <w:rPr>
                <w:rFonts w:ascii="微软雅黑" w:hAnsi="微软雅黑" w:eastAsia="微软雅黑" w:cs="微软雅黑"/>
                <w:bCs/>
                <w:color w:val="000000"/>
                <w:spacing w:val="-1"/>
                <w:kern w:val="0"/>
                <w:sz w:val="21"/>
              </w:rPr>
              <w:t>事</w:t>
            </w:r>
            <w:r>
              <w:rPr>
                <w:rFonts w:ascii="微软雅黑" w:hAnsi="微软雅黑" w:eastAsia="微软雅黑" w:cs="微软雅黑"/>
                <w:bCs/>
                <w:color w:val="000000"/>
                <w:spacing w:val="1"/>
                <w:kern w:val="0"/>
                <w:sz w:val="21"/>
              </w:rPr>
              <w:t>业</w:t>
            </w:r>
            <w:r>
              <w:rPr>
                <w:rFonts w:ascii="微软雅黑" w:hAnsi="微软雅黑" w:eastAsia="微软雅黑" w:cs="微软雅黑"/>
                <w:bCs/>
                <w:color w:val="000000"/>
                <w:spacing w:val="-2"/>
                <w:kern w:val="0"/>
                <w:sz w:val="21"/>
              </w:rPr>
              <w:t>单</w:t>
            </w:r>
            <w:r>
              <w:rPr>
                <w:rFonts w:ascii="微软雅黑" w:hAnsi="微软雅黑" w:eastAsia="微软雅黑" w:cs="微软雅黑"/>
                <w:bCs/>
                <w:color w:val="000000"/>
                <w:spacing w:val="-1"/>
                <w:w w:val="101"/>
                <w:kern w:val="0"/>
                <w:sz w:val="21"/>
              </w:rPr>
              <w:t>位</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基本</w:t>
            </w:r>
            <w:r>
              <w:rPr>
                <w:rFonts w:ascii="微软雅黑" w:hAnsi="微软雅黑" w:eastAsia="微软雅黑" w:cs="微软雅黑"/>
                <w:bCs/>
                <w:color w:val="000000"/>
                <w:spacing w:val="-1"/>
                <w:kern w:val="0"/>
                <w:sz w:val="21"/>
              </w:rPr>
              <w:t>养</w:t>
            </w:r>
            <w:r>
              <w:rPr>
                <w:rFonts w:ascii="微软雅黑" w:hAnsi="微软雅黑" w:eastAsia="微软雅黑" w:cs="微软雅黑"/>
                <w:bCs/>
                <w:color w:val="000000"/>
                <w:spacing w:val="1"/>
                <w:kern w:val="0"/>
                <w:sz w:val="21"/>
              </w:rPr>
              <w:t>老</w:t>
            </w:r>
            <w:r>
              <w:rPr>
                <w:rFonts w:ascii="微软雅黑" w:hAnsi="微软雅黑" w:eastAsia="微软雅黑" w:cs="微软雅黑"/>
                <w:bCs/>
                <w:color w:val="000000"/>
                <w:spacing w:val="-2"/>
                <w:kern w:val="0"/>
                <w:sz w:val="21"/>
              </w:rPr>
              <w:t>保</w:t>
            </w:r>
            <w:r>
              <w:rPr>
                <w:rFonts w:ascii="微软雅黑" w:hAnsi="微软雅黑" w:eastAsia="微软雅黑" w:cs="微软雅黑"/>
                <w:bCs/>
                <w:color w:val="000000"/>
                <w:spacing w:val="-1"/>
                <w:w w:val="101"/>
                <w:kern w:val="0"/>
                <w:sz w:val="21"/>
              </w:rPr>
              <w:t>险</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缴费</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1" w:lineRule="exact"/>
              <w:jc w:val="left"/>
              <w:rPr>
                <w:rFonts w:hint="eastAsia"/>
              </w:rPr>
            </w:pPr>
          </w:p>
          <w:p>
            <w:pPr>
              <w:autoSpaceDE w:val="0"/>
              <w:autoSpaceDN w:val="0"/>
              <w:bidi w:val="0"/>
              <w:spacing w:beforeAutospacing="0" w:afterAutospacing="0" w:line="276" w:lineRule="exact"/>
              <w:ind w:left="994"/>
              <w:jc w:val="left"/>
              <w:rPr>
                <w:rFonts w:hint="eastAsia"/>
              </w:rPr>
            </w:pPr>
            <w:r>
              <w:rPr>
                <w:rFonts w:ascii="微软雅黑" w:hAnsi="微软雅黑" w:eastAsia="微软雅黑" w:cs="微软雅黑"/>
                <w:bCs/>
                <w:color w:val="000000"/>
                <w:spacing w:val="0"/>
                <w:kern w:val="0"/>
                <w:sz w:val="21"/>
              </w:rPr>
              <w:t>20.54</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1" w:lineRule="exact"/>
              <w:jc w:val="left"/>
              <w:rPr>
                <w:rFonts w:hint="eastAsia"/>
              </w:rPr>
            </w:pPr>
          </w:p>
          <w:p>
            <w:pPr>
              <w:autoSpaceDE w:val="0"/>
              <w:autoSpaceDN w:val="0"/>
              <w:bidi w:val="0"/>
              <w:spacing w:beforeAutospacing="0" w:afterAutospacing="0" w:line="276" w:lineRule="exact"/>
              <w:ind w:left="994"/>
              <w:jc w:val="left"/>
              <w:rPr>
                <w:rFonts w:hint="eastAsia"/>
              </w:rPr>
            </w:pPr>
            <w:r>
              <w:rPr>
                <w:rFonts w:ascii="微软雅黑" w:hAnsi="微软雅黑" w:eastAsia="微软雅黑" w:cs="微软雅黑"/>
                <w:bCs/>
                <w:color w:val="000000"/>
                <w:spacing w:val="0"/>
                <w:kern w:val="0"/>
                <w:sz w:val="21"/>
              </w:rPr>
              <w:t>20.54</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11</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210</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卫生</w:t>
            </w:r>
            <w:r>
              <w:rPr>
                <w:rFonts w:ascii="微软雅黑" w:hAnsi="微软雅黑" w:eastAsia="微软雅黑" w:cs="微软雅黑"/>
                <w:bCs/>
                <w:color w:val="000000"/>
                <w:spacing w:val="-1"/>
                <w:kern w:val="0"/>
                <w:sz w:val="21"/>
              </w:rPr>
              <w:t>健</w:t>
            </w:r>
            <w:r>
              <w:rPr>
                <w:rFonts w:ascii="微软雅黑" w:hAnsi="微软雅黑" w:eastAsia="微软雅黑" w:cs="微软雅黑"/>
                <w:bCs/>
                <w:color w:val="000000"/>
                <w:spacing w:val="1"/>
                <w:kern w:val="0"/>
                <w:sz w:val="21"/>
              </w:rPr>
              <w:t>康</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10.88</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10.88</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12</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21011</w:t>
            </w:r>
          </w:p>
        </w:tc>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行政</w:t>
            </w:r>
            <w:r>
              <w:rPr>
                <w:rFonts w:ascii="微软雅黑" w:hAnsi="微软雅黑" w:eastAsia="微软雅黑" w:cs="微软雅黑"/>
                <w:bCs/>
                <w:color w:val="000000"/>
                <w:spacing w:val="-1"/>
                <w:kern w:val="0"/>
                <w:sz w:val="21"/>
              </w:rPr>
              <w:t>事</w:t>
            </w:r>
            <w:r>
              <w:rPr>
                <w:rFonts w:ascii="微软雅黑" w:hAnsi="微软雅黑" w:eastAsia="微软雅黑" w:cs="微软雅黑"/>
                <w:bCs/>
                <w:color w:val="000000"/>
                <w:spacing w:val="1"/>
                <w:kern w:val="0"/>
                <w:sz w:val="21"/>
              </w:rPr>
              <w:t>业</w:t>
            </w:r>
            <w:r>
              <w:rPr>
                <w:rFonts w:ascii="微软雅黑" w:hAnsi="微软雅黑" w:eastAsia="微软雅黑" w:cs="微软雅黑"/>
                <w:bCs/>
                <w:color w:val="000000"/>
                <w:spacing w:val="-2"/>
                <w:kern w:val="0"/>
                <w:sz w:val="21"/>
              </w:rPr>
              <w:t>单</w:t>
            </w:r>
            <w:r>
              <w:rPr>
                <w:rFonts w:ascii="微软雅黑" w:hAnsi="微软雅黑" w:eastAsia="微软雅黑" w:cs="微软雅黑"/>
                <w:bCs/>
                <w:color w:val="000000"/>
                <w:spacing w:val="-1"/>
                <w:w w:val="101"/>
                <w:kern w:val="0"/>
                <w:sz w:val="21"/>
              </w:rPr>
              <w:t>位</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10.88</w:t>
            </w:r>
          </w:p>
        </w:tc>
        <w:tc>
          <w:tcPr>
            <w:tcW w:w="164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10.88</w:t>
            </w:r>
          </w:p>
        </w:tc>
        <w:tc>
          <w:tcPr>
            <w:tcW w:w="1641"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426" w:right="1800" w:bottom="419" w:left="1020" w:header="851" w:footer="419" w:gutter="0"/>
          <w:cols w:space="0" w:num="1"/>
        </w:sectPr>
      </w:pPr>
    </w:p>
    <w:p>
      <w:pPr>
        <w:autoSpaceDE w:val="0"/>
        <w:autoSpaceDN w:val="0"/>
        <w:bidi w:val="0"/>
        <w:spacing w:before="211"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20</w:t>
      </w:r>
    </w:p>
    <w:p>
      <w:pPr>
        <w:spacing w:beforeAutospacing="0" w:afterAutospacing="0" w:line="14" w:lineRule="exact"/>
        <w:jc w:val="center"/>
        <w:sectPr>
          <w:type w:val="continuous"/>
          <w:pgSz w:w="16840" w:h="11900"/>
          <w:pgMar w:top="1426" w:right="1800" w:bottom="419" w:left="1020" w:header="851" w:footer="419" w:gutter="0"/>
          <w:cols w:space="720" w:num="1"/>
        </w:sectPr>
      </w:pPr>
    </w:p>
    <w:p>
      <w:pPr>
        <w:spacing w:beforeAutospacing="0" w:afterAutospacing="0" w:line="14" w:lineRule="exact"/>
        <w:jc w:val="center"/>
        <w:sectPr>
          <w:pgSz w:w="16840" w:h="11900"/>
          <w:pgMar w:top="1354" w:right="918" w:bottom="419" w:left="1800" w:header="851" w:footer="419" w:gutter="0"/>
          <w:cols w:space="720" w:num="1"/>
        </w:sectPr>
      </w:pPr>
      <w:bookmarkStart w:id="22" w:name="_bookmark22"/>
      <w:bookmarkEnd w:id="22"/>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1395730</wp:posOffset>
                </wp:positionV>
                <wp:extent cx="8890" cy="8890"/>
                <wp:effectExtent l="13970" t="15875" r="22860" b="20955"/>
                <wp:wrapNone/>
                <wp:docPr id="645" name="WS_polygon63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39" o:spid="_x0000_s1026" style="position:absolute;left:0pt;margin-left:174.25pt;margin-top:109.9pt;height:0.7pt;width:0.7pt;mso-position-horizontal-relative:page;mso-position-vertical-relative:page;z-index:-251654144;mso-width-relative:page;mso-height-relative:page;" fillcolor="#000000" filled="t" stroked="t" coordsize="8890,8890" o:gfxdata="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q1&#10;tdgAAAALAQAADwAAAAAAAAABACAAAAAiAAAAZHJzL2Rvd25yZXYueG1sUEsBAhQAFAAAAAgAh07i&#10;QKtTvbb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1395730</wp:posOffset>
                </wp:positionV>
                <wp:extent cx="8890" cy="8890"/>
                <wp:effectExtent l="13970" t="15875" r="22860" b="20955"/>
                <wp:wrapNone/>
                <wp:docPr id="646" name="WS_polygon64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40" o:spid="_x0000_s1026" style="position:absolute;left:0pt;margin-left:667.15pt;margin-top:109.9pt;height:0.7pt;width:0.7pt;mso-position-horizontal-relative:page;mso-position-vertical-relative:page;z-index:-251654144;mso-width-relative:page;mso-height-relative:page;" fillcolor="#000000" filled="t" stroked="t" coordsize="8890,8890" o:gfxdata="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Hl2SdcA&#10;AAANAQAADwAAAAAAAAABACAAAAAiAAAAZHJzL2Rvd25yZXYueG1sUEsBAhQAFAAAAAgAh07iQDRU&#10;oqr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1639570</wp:posOffset>
                </wp:positionV>
                <wp:extent cx="8890" cy="8890"/>
                <wp:effectExtent l="13970" t="15875" r="22860" b="20955"/>
                <wp:wrapNone/>
                <wp:docPr id="647" name="WS_polygon64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41" o:spid="_x0000_s1026" style="position:absolute;left:0pt;margin-left:174.25pt;margin-top:129.1pt;height:0.7pt;width:0.7pt;mso-position-horizontal-relative:page;mso-position-vertical-relative:page;z-index:-251654144;mso-width-relative:page;mso-height-relative:page;" fillcolor="#000000" filled="t" stroked="t" coordsize="8890,8890" o:gfxdata="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TXC8LX&#10;AAAACwEAAA8AAAAAAAAAAQAgAAAAIgAAAGRycy9kb3ducmV2LnhtbFBLAQIUABQAAAAIAIdO4kCn&#10;WQbU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1639570</wp:posOffset>
                </wp:positionV>
                <wp:extent cx="8890" cy="8890"/>
                <wp:effectExtent l="13970" t="15875" r="22860" b="20955"/>
                <wp:wrapNone/>
                <wp:docPr id="648" name="WS_polygon64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42" o:spid="_x0000_s1026" style="position:absolute;left:0pt;margin-left:667.15pt;margin-top:129.1pt;height:0.7pt;width:0.7pt;mso-position-horizontal-relative:page;mso-position-vertical-relative:page;z-index:-251654144;mso-width-relative:page;mso-height-relative:page;" fillcolor="#000000" filled="t" stroked="t" coordsize="8890,8890" o:gfxdata="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FrK73X&#10;AAAADQEAAA8AAAAAAAAAAQAgAAAAIgAAAGRycy9kb3ducmV2LnhtbFBLAQIUABQAAAAIAIdO4kDE&#10;6GBy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1884045</wp:posOffset>
                </wp:positionV>
                <wp:extent cx="8890" cy="8890"/>
                <wp:effectExtent l="13970" t="15875" r="22860" b="20955"/>
                <wp:wrapNone/>
                <wp:docPr id="649" name="WS_polygon64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43" o:spid="_x0000_s1026" style="position:absolute;left:0pt;margin-left:174.25pt;margin-top:148.35pt;height:0.7pt;width:0.7pt;mso-position-horizontal-relative:page;mso-position-vertical-relative:page;z-index:-251654144;mso-width-relative:page;mso-height-relative:page;" fillcolor="#000000" filled="t" stroked="t" coordsize="8890,8890" o:gfxdata="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q7F&#10;4NgAAAALAQAADwAAAAAAAAABACAAAAAiAAAAZHJzL2Rvd25yZXYueG1sUEsBAhQAFAAAAAgAh07i&#10;QFflxAz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1884045</wp:posOffset>
                </wp:positionV>
                <wp:extent cx="8890" cy="8890"/>
                <wp:effectExtent l="13970" t="15875" r="22860" b="20955"/>
                <wp:wrapNone/>
                <wp:docPr id="650" name="WS_polygon64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44" o:spid="_x0000_s1026" style="position:absolute;left:0pt;margin-left:667.15pt;margin-top:148.35pt;height:0.7pt;width:0.7pt;mso-position-horizontal-relative:page;mso-position-vertical-relative:page;z-index:-251654144;mso-width-relative:page;mso-height-relative:page;" fillcolor="#000000" filled="t" stroked="t" coordsize="8890,8890" o:gfxdata="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R8L7zX&#10;AAAADQEAAA8AAAAAAAAAAQAgAAAAIgAAAGRycy9kb3ducmV2LnhtbFBLAQIUABQAAAAIAIdO4kBw&#10;A+Rh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2128520</wp:posOffset>
                </wp:positionV>
                <wp:extent cx="8890" cy="8890"/>
                <wp:effectExtent l="13970" t="15875" r="22860" b="20955"/>
                <wp:wrapNone/>
                <wp:docPr id="651" name="WS_polygon64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45" o:spid="_x0000_s1026" style="position:absolute;left:0pt;margin-left:174.25pt;margin-top:167.6pt;height:0.7pt;width:0.7pt;mso-position-horizontal-relative:page;mso-position-vertical-relative:page;z-index:-251654144;mso-width-relative:page;mso-height-relative:page;" fillcolor="#000000" filled="t" stroked="t" coordsize="8890,8890" o:gfxdata="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kdvt&#10;1wAAAAsBAAAPAAAAAAAAAAEAIAAAACIAAABkcnMvZG93bnJldi54bWxQSwECFAAUAAAACACHTuJA&#10;4w5AH+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2128520</wp:posOffset>
                </wp:positionV>
                <wp:extent cx="8890" cy="8890"/>
                <wp:effectExtent l="13970" t="15875" r="22860" b="20955"/>
                <wp:wrapNone/>
                <wp:docPr id="652" name="WS_polygon64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46" o:spid="_x0000_s1026" style="position:absolute;left:0pt;margin-left:667.15pt;margin-top:167.6pt;height:0.7pt;width:0.7pt;mso-position-horizontal-relative:page;mso-position-vertical-relative:page;z-index:-251654144;mso-width-relative:page;mso-height-relative:page;" fillcolor="#000000" filled="t" stroked="t" coordsize="8890,8890" o:gfxdata="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g/8gr&#10;1wAAAA0BAAAPAAAAAAAAAAEAIAAAACIAAABkcnMvZG93bnJldi54bWxQSwECFAAUAAAACACHTuJA&#10;Vhisn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2372360</wp:posOffset>
                </wp:positionV>
                <wp:extent cx="8890" cy="8890"/>
                <wp:effectExtent l="13970" t="15875" r="22860" b="20955"/>
                <wp:wrapNone/>
                <wp:docPr id="653" name="WS_polygon64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47" o:spid="_x0000_s1026" style="position:absolute;left:0pt;margin-left:174.25pt;margin-top:186.8pt;height:0.7pt;width:0.7pt;mso-position-horizontal-relative:page;mso-position-vertical-relative:page;z-index:-251654144;mso-width-relative:page;mso-height-relative:page;" fillcolor="#000000" filled="t" stroked="t" coordsize="8890,8890" o:gfxdata="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rYHZ&#10;1wAAAAsBAAAPAAAAAAAAAAEAIAAAACIAAABkcnMvZG93bnJldi54bWxQSwECFAAUAAAACACHTuJA&#10;xRUI4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2372360</wp:posOffset>
                </wp:positionV>
                <wp:extent cx="8890" cy="8890"/>
                <wp:effectExtent l="13970" t="15875" r="22860" b="20955"/>
                <wp:wrapNone/>
                <wp:docPr id="654" name="WS_polygon64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48" o:spid="_x0000_s1026" style="position:absolute;left:0pt;margin-left:667.15pt;margin-top:186.8pt;height:0.7pt;width:0.7pt;mso-position-horizontal-relative:page;mso-position-vertical-relative:page;z-index:-251654144;mso-width-relative:page;mso-height-relative:page;" fillcolor="#000000" filled="t" stroked="t" coordsize="8890,8890" o:gfxdata="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hPDL8&#10;1wAAAA0BAAAPAAAAAAAAAAEAIAAAACIAAABkcnMvZG93bnJldi54bWxQSwECFAAUAAAACACHTuJA&#10;A5bLO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2616200</wp:posOffset>
                </wp:positionV>
                <wp:extent cx="8890" cy="8890"/>
                <wp:effectExtent l="13970" t="15875" r="22860" b="20955"/>
                <wp:wrapNone/>
                <wp:docPr id="655" name="WS_polygon64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49" o:spid="_x0000_s1026" style="position:absolute;left:0pt;margin-left:174.25pt;margin-top:206pt;height:0.7pt;width:0.7pt;mso-position-horizontal-relative:page;mso-position-vertical-relative:page;z-index:-251654144;mso-width-relative:page;mso-height-relative:page;" fillcolor="#000000" filled="t" stroked="t" coordsize="8890,8890" o:gfxdata="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SR6Y&#10;1wAAAAsBAAAPAAAAAAAAAAEAIAAAACIAAABkcnMvZG93bnJldi54bWxQSwECFAAUAAAACACHTuJA&#10;kJtvR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2616200</wp:posOffset>
                </wp:positionV>
                <wp:extent cx="8890" cy="8890"/>
                <wp:effectExtent l="13970" t="15875" r="22860" b="20955"/>
                <wp:wrapNone/>
                <wp:docPr id="656" name="WS_polygon65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50" o:spid="_x0000_s1026" style="position:absolute;left:0pt;margin-left:667.15pt;margin-top:206pt;height:0.7pt;width:0.7pt;mso-position-horizontal-relative:page;mso-position-vertical-relative:page;z-index:-251654144;mso-width-relative:page;mso-height-relative:page;" fillcolor="#000000" filled="t" stroked="t" coordsize="8890,8890" o:gfxdata="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wRId9cA&#10;AAANAQAADwAAAAAAAAABACAAAAAiAAAAZHJzL2Rvd25yZXYueG1sUEsBAhQAFAAAAAgAh07iQMcy&#10;2sP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2859405</wp:posOffset>
                </wp:positionV>
                <wp:extent cx="8890" cy="8890"/>
                <wp:effectExtent l="13970" t="15875" r="22860" b="20955"/>
                <wp:wrapNone/>
                <wp:docPr id="657" name="WS_polygon65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51" o:spid="_x0000_s1026" style="position:absolute;left:0pt;margin-left:174.25pt;margin-top:225.15pt;height:0.7pt;width:0.7pt;mso-position-horizontal-relative:page;mso-position-vertical-relative:page;z-index:-251654144;mso-width-relative:page;mso-height-relative:page;" fillcolor="#000000" filled="t" stroked="t" coordsize="8890,8890" o:gfxdata="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dXK5jX&#10;AAAACwEAAA8AAAAAAAAAAQAgAAAAIgAAAGRycy9kb3ducmV2LnhtbFBLAQIUABQAAAAIAIdO4kBU&#10;P369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2859405</wp:posOffset>
                </wp:positionV>
                <wp:extent cx="8890" cy="8890"/>
                <wp:effectExtent l="13970" t="15875" r="22860" b="20955"/>
                <wp:wrapNone/>
                <wp:docPr id="658" name="WS_polygon65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52" o:spid="_x0000_s1026" style="position:absolute;left:0pt;margin-left:667.15pt;margin-top:225.15pt;height:0.7pt;width:0.7pt;mso-position-horizontal-relative:page;mso-position-vertical-relative:page;z-index:-251654144;mso-width-relative:page;mso-height-relative:page;" fillcolor="#000000" filled="t" stroked="t" coordsize="8890,8890" o:gfxdata="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ekUgzX&#10;AAAADQEAAA8AAAAAAAAAAQAgAAAAIgAAAGRycy9kb3ducmV2LnhtbFBLAQIUABQAAAAIAIdO4kA3&#10;jhgb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3103245</wp:posOffset>
                </wp:positionV>
                <wp:extent cx="8890" cy="8890"/>
                <wp:effectExtent l="13970" t="15875" r="22860" b="20955"/>
                <wp:wrapNone/>
                <wp:docPr id="659" name="WS_polygon65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53" o:spid="_x0000_s1026" style="position:absolute;left:0pt;margin-left:174.25pt;margin-top:244.35pt;height:0.7pt;width:0.7pt;mso-position-horizontal-relative:page;mso-position-vertical-relative:page;z-index:-251654144;mso-width-relative:page;mso-height-relative:page;" fillcolor="#000000" filled="t" stroked="t" coordsize="8890,8890" o:gfxdata="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xsq44&#10;1wAAAAsBAAAPAAAAAAAAAAEAIAAAACIAAABkcnMvZG93bnJldi54bWxQSwECFAAUAAAACACHTuJA&#10;pIO8Z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3103245</wp:posOffset>
                </wp:positionV>
                <wp:extent cx="8890" cy="8890"/>
                <wp:effectExtent l="13970" t="15875" r="22860" b="20955"/>
                <wp:wrapNone/>
                <wp:docPr id="660" name="WS_polygon65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54" o:spid="_x0000_s1026" style="position:absolute;left:0pt;margin-left:667.15pt;margin-top:244.35pt;height:0.7pt;width:0.7pt;mso-position-horizontal-relative:page;mso-position-vertical-relative:page;z-index:-251654144;mso-width-relative:page;mso-height-relative:page;" fillcolor="#000000" filled="t" stroked="t" coordsize="8890,8890" o:gfxdata="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IYz+E&#10;2AAAAA0BAAAPAAAAAAAAAAEAIAAAACIAAABkcnMvZG93bnJldi54bWxQSwECFAAUAAAACACHTuJA&#10;4s8lG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3347720</wp:posOffset>
                </wp:positionV>
                <wp:extent cx="8890" cy="8890"/>
                <wp:effectExtent l="13970" t="15875" r="22860" b="20955"/>
                <wp:wrapNone/>
                <wp:docPr id="661" name="WS_polygon65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55" o:spid="_x0000_s1026" style="position:absolute;left:0pt;margin-left:174.25pt;margin-top:263.6pt;height:0.7pt;width:0.7pt;mso-position-horizontal-relative:page;mso-position-vertical-relative:page;z-index:-251654144;mso-width-relative:page;mso-height-relative:page;" fillcolor="#000000" filled="t" stroked="t" coordsize="8890,8890" o:gfxdata="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mUmMLX&#10;AAAACwEAAA8AAAAAAAAAAQAgAAAAIgAAAGRycy9kb3ducmV2LnhtbFBLAQIUABQAAAAIAIdO4kBx&#10;woFk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3347720</wp:posOffset>
                </wp:positionV>
                <wp:extent cx="8890" cy="8890"/>
                <wp:effectExtent l="13970" t="15875" r="22860" b="20955"/>
                <wp:wrapNone/>
                <wp:docPr id="662" name="WS_polygon65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56" o:spid="_x0000_s1026" style="position:absolute;left:0pt;margin-left:667.15pt;margin-top:263.6pt;height:0.7pt;width:0.7pt;mso-position-horizontal-relative:page;mso-position-vertical-relative:page;z-index:-251654144;mso-width-relative:page;mso-height-relative:page;" fillcolor="#000000" filled="t" stroked="t" coordsize="8890,8890" o:gfxdata="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mBr/DX&#10;AAAADQEAAA8AAAAAAAAAAQAgAAAAIgAAAGRycy9kb3ducmV2LnhtbFBLAQIUABQAAAAIAIdO4kDE&#10;1G3n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3593465</wp:posOffset>
                </wp:positionV>
                <wp:extent cx="8890" cy="8890"/>
                <wp:effectExtent l="13970" t="15875" r="22860" b="20955"/>
                <wp:wrapNone/>
                <wp:docPr id="665" name="group657"/>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663" name="WS_polygon658"/>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664" name="WS_polygon659"/>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657" o:spid="_x0000_s1026" o:spt="203" style="position:absolute;left:0pt;margin-left:174.25pt;margin-top:282.95pt;height:0.7pt;width:0.7pt;mso-position-horizontal-relative:page;mso-position-vertical-relative:page;z-index:-251654144;mso-width-relative:page;mso-height-relative:page;" coordsize="70,70" o:gfxdata="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1IA362wAA&#10;AAsBAAAPAAAAAAAAAAEAIAAAACIAAABkcnMvZG93bnJldi54bWxQSwECFAAUAAAACACHTuJADjTA&#10;EVQCAAB5BwAADgAAAAAAAAABACAAAAAqAQAAZHJzL2Uyb0RvYy54bWxQSwUGAAAAAAYABgBZAQAA&#10;8AUAAAAA&#10;">
                <o:lock v:ext="edit" aspectratio="f"/>
                <v:shape id="WS_polygon658" o:spid="_x0000_s1026" style="position:absolute;left:0;top:0;height:70;width:70;" fillcolor="#000000" filled="t" stroked="t" coordsize="70,70" o:gfxdata="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e5ZN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659" o:spid="_x0000_s1026" style="position:absolute;left:0;top:0;height:70;width:70;" fillcolor="#000000" filled="t" stroked="t" coordsize="70,70" o:gfxdata="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Wkg45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3255645</wp:posOffset>
                </wp:positionH>
                <wp:positionV relativeFrom="page">
                  <wp:posOffset>3593465</wp:posOffset>
                </wp:positionV>
                <wp:extent cx="9525" cy="8890"/>
                <wp:effectExtent l="14605" t="15240" r="21590" b="21590"/>
                <wp:wrapNone/>
                <wp:docPr id="666" name="WS_polygon660"/>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60" o:spid="_x0000_s1026" style="position:absolute;left:0pt;margin-left:256.35pt;margin-top:282.95pt;height:0.7pt;width:0.75pt;mso-position-horizontal-relative:page;mso-position-vertical-relative:page;z-index:-251654144;mso-width-relative:page;mso-height-relative:page;" fillcolor="#000000" filled="t" stroked="t" coordsize="9525,8890" o:gfxdata="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I&#10;5OWv2QAAAAsBAAAPAAAAAAAAAAEAIAAAACIAAABkcnMvZG93bnJldi54bWxQSwECFAAUAAAACACH&#10;TuJA6Dtka+oBAAAeBAAADgAAAAAAAAABACAAAAAoAQAAZHJzL2Uyb0RvYy54bWxQSwUGAAAAAAYA&#10;BgBZAQAAhA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4298950</wp:posOffset>
                </wp:positionH>
                <wp:positionV relativeFrom="page">
                  <wp:posOffset>3593465</wp:posOffset>
                </wp:positionV>
                <wp:extent cx="8890" cy="8890"/>
                <wp:effectExtent l="13970" t="15875" r="22860" b="20955"/>
                <wp:wrapNone/>
                <wp:docPr id="667" name="WS_polygon66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61" o:spid="_x0000_s1026" style="position:absolute;left:0pt;margin-left:338.5pt;margin-top:282.95pt;height:0.7pt;width:0.7pt;mso-position-horizontal-relative:page;mso-position-vertical-relative:page;z-index:-251654144;mso-width-relative:page;mso-height-relative:page;" fillcolor="#000000" filled="t" stroked="t" coordsize="8890,8890" o:gfxdata="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JG19cA&#10;AAALAQAADwAAAAAAAAABACAAAAAiAAAAZHJzL2Rvd25yZXYueG1sUEsBAhQAFAAAAAgAh07iQEGU&#10;9gb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3593465</wp:posOffset>
                </wp:positionV>
                <wp:extent cx="8890" cy="8890"/>
                <wp:effectExtent l="13970" t="15875" r="22860" b="20955"/>
                <wp:wrapNone/>
                <wp:docPr id="668" name="WS_polygon66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62" o:spid="_x0000_s1026" style="position:absolute;left:0pt;margin-left:420.6pt;margin-top:282.95pt;height:0.7pt;width:0.7pt;mso-position-horizontal-relative:page;mso-position-vertical-relative:page;z-index:-251654144;mso-width-relative:page;mso-height-relative:page;" fillcolor="#000000" filled="t" stroked="t" coordsize="8890,8890" o:gfxdata="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Riw4jY&#10;AAAACwEAAA8AAAAAAAAAAQAgAAAAIgAAAGRycy9kb3ducmV2LnhtbFBLAQIUABQAAAAIAIdO4kAi&#10;JZCg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6386195</wp:posOffset>
                </wp:positionH>
                <wp:positionV relativeFrom="page">
                  <wp:posOffset>3593465</wp:posOffset>
                </wp:positionV>
                <wp:extent cx="8890" cy="8890"/>
                <wp:effectExtent l="13970" t="15875" r="22860" b="20955"/>
                <wp:wrapNone/>
                <wp:docPr id="669" name="WS_polygon66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63" o:spid="_x0000_s1026" style="position:absolute;left:0pt;margin-left:502.85pt;margin-top:282.95pt;height:0.7pt;width:0.7pt;mso-position-horizontal-relative:page;mso-position-vertical-relative:page;z-index:-251654144;mso-width-relative:page;mso-height-relative:page;" fillcolor="#000000" filled="t" stroked="t" coordsize="8890,8890" o:gfxdata="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fq/N3X&#10;AAAADQEAAA8AAAAAAAAAAQAgAAAAIgAAAGRycy9kb3ducmV2LnhtbFBLAQIUABQAAAAIAIdO4kCx&#10;KDTe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7429500</wp:posOffset>
                </wp:positionH>
                <wp:positionV relativeFrom="page">
                  <wp:posOffset>3593465</wp:posOffset>
                </wp:positionV>
                <wp:extent cx="9525" cy="8890"/>
                <wp:effectExtent l="14605" t="15240" r="21590" b="21590"/>
                <wp:wrapNone/>
                <wp:docPr id="670" name="WS_polygon664"/>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64" o:spid="_x0000_s1026" style="position:absolute;left:0pt;margin-left:585pt;margin-top:282.95pt;height:0.7pt;width:0.75pt;mso-position-horizontal-relative:page;mso-position-vertical-relative:page;z-index:-251654144;mso-width-relative:page;mso-height-relative:page;" fillcolor="#000000" filled="t" stroked="t" coordsize="9525,8890" o:gfxdata="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8/op7ZAAAADQEAAA8AAAAAAAAAAQAgAAAAIgAAAGRycy9kb3ducmV2LnhtbFBLAQIUABQAAAAI&#10;AIdO4kCsbCKg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3593465</wp:posOffset>
                </wp:positionV>
                <wp:extent cx="8890" cy="8890"/>
                <wp:effectExtent l="13970" t="15875" r="22860" b="20955"/>
                <wp:wrapNone/>
                <wp:docPr id="673" name="group665"/>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671" name="WS_polygon666"/>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672" name="WS_polygon667"/>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665" o:spid="_x0000_s1026" o:spt="203" style="position:absolute;left:0pt;margin-left:667.15pt;margin-top:282.95pt;height:0.7pt;width:0.7pt;mso-position-horizontal-relative:page;mso-position-vertical-relative:page;z-index:-251654144;mso-width-relative:page;mso-height-relative:page;" coordsize="70,70" o:gfxdata="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LTrherbAAAA&#10;DQEAAA8AAAAAAAAAAQAgAAAAIgAAAGRycy9kb3ducmV2LnhtbFBLAQIUABQAAAAIAIdO4kBOStTR&#10;UwIAAHkHAAAOAAAAAAAAAAEAIAAAACoBAABkcnMvZTJvRG9jLnhtbFBLBQYAAAAABgAGAFkBAADv&#10;BQAAAAA=&#10;">
                <o:lock v:ext="edit" aspectratio="f"/>
                <v:shape id="WS_polygon666" o:spid="_x0000_s1026" style="position:absolute;left:0;top:0;height:70;width:70;" fillcolor="#000000" filled="t" stroked="t" coordsize="70,70" o:gfxdata="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PDt8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667" o:spid="_x0000_s1026" style="position:absolute;left:0;top:0;height:70;width:70;" fillcolor="#000000" filled="t" stroked="t" coordsize="70,70" o:gfxdata="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6lC7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1692" w:type="dxa"/>
        <w:tblLayout w:type="autofit"/>
        <w:tblCellMar>
          <w:top w:w="0" w:type="dxa"/>
          <w:left w:w="0" w:type="dxa"/>
          <w:bottom w:w="0" w:type="dxa"/>
          <w:right w:w="0" w:type="dxa"/>
        </w:tblCellMar>
      </w:tblPr>
      <w:tblGrid>
        <w:gridCol w:w="1642"/>
        <w:gridCol w:w="1644"/>
        <w:gridCol w:w="1642"/>
        <w:gridCol w:w="1644"/>
        <w:gridCol w:w="1645"/>
        <w:gridCol w:w="1641"/>
      </w:tblGrid>
      <w:tr>
        <w:tblPrEx>
          <w:tblCellMar>
            <w:top w:w="0" w:type="dxa"/>
            <w:left w:w="0" w:type="dxa"/>
            <w:bottom w:w="0" w:type="dxa"/>
            <w:right w:w="0" w:type="dxa"/>
          </w:tblCellMar>
        </w:tblPrEx>
        <w:trPr>
          <w:trHeight w:val="838" w:hRule="exact"/>
        </w:trPr>
        <w:tc>
          <w:tcPr>
            <w:tcW w:w="4928"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3" w:lineRule="exact"/>
              <w:jc w:val="left"/>
              <w:rPr>
                <w:rFonts w:hint="eastAsia"/>
              </w:rPr>
            </w:pPr>
          </w:p>
          <w:p>
            <w:pPr>
              <w:autoSpaceDE w:val="0"/>
              <w:autoSpaceDN w:val="0"/>
              <w:bidi w:val="0"/>
              <w:spacing w:beforeAutospacing="0" w:afterAutospacing="0" w:line="314"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90" w:lineRule="exact"/>
              <w:ind w:left="540" w:right="152" w:hanging="319"/>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w w:val="100"/>
                <w:kern w:val="0"/>
                <w:sz w:val="24"/>
              </w:rPr>
              <w:t xml:space="preserve"> </w:t>
            </w:r>
            <w:r>
              <w:rPr>
                <w:rFonts w:ascii="微软雅黑" w:hAnsi="微软雅黑" w:eastAsia="微软雅黑" w:cs="微软雅黑"/>
                <w:bCs/>
                <w:color w:val="000000"/>
                <w:spacing w:val="-5"/>
                <w:w w:val="104"/>
                <w:kern w:val="0"/>
                <w:sz w:val="24"/>
              </w:rPr>
              <w:t>2022</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3" w:lineRule="exact"/>
              <w:jc w:val="left"/>
              <w:rPr>
                <w:rFonts w:hint="eastAsia"/>
              </w:rPr>
            </w:pPr>
          </w:p>
          <w:p>
            <w:pPr>
              <w:autoSpaceDE w:val="0"/>
              <w:autoSpaceDN w:val="0"/>
              <w:bidi w:val="0"/>
              <w:spacing w:beforeAutospacing="0" w:afterAutospacing="0" w:line="314" w:lineRule="exact"/>
              <w:ind w:left="1978"/>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13"/>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0"/>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r>
      <w:tr>
        <w:tblPrEx>
          <w:tblCellMar>
            <w:top w:w="0" w:type="dxa"/>
            <w:left w:w="0" w:type="dxa"/>
            <w:bottom w:w="0" w:type="dxa"/>
            <w:right w:w="0" w:type="dxa"/>
          </w:tblCellMar>
        </w:tblPrEx>
        <w:trPr>
          <w:trHeight w:val="384" w:hRule="exact"/>
        </w:trPr>
        <w:tc>
          <w:tcPr>
            <w:tcW w:w="164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编</w:t>
            </w:r>
            <w:r>
              <w:rPr>
                <w:rFonts w:ascii="微软雅黑" w:hAnsi="微软雅黑" w:eastAsia="微软雅黑" w:cs="微软雅黑"/>
                <w:b/>
                <w:bCs/>
                <w:color w:val="000000"/>
                <w:spacing w:val="15"/>
                <w:w w:val="92"/>
                <w:kern w:val="0"/>
                <w:sz w:val="21"/>
              </w:rPr>
              <w:t>码</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名</w:t>
            </w:r>
            <w:r>
              <w:rPr>
                <w:rFonts w:ascii="微软雅黑" w:hAnsi="微软雅黑" w:eastAsia="微软雅黑" w:cs="微软雅黑"/>
                <w:b/>
                <w:bCs/>
                <w:color w:val="000000"/>
                <w:spacing w:val="15"/>
                <w:w w:val="92"/>
                <w:kern w:val="0"/>
                <w:sz w:val="21"/>
              </w:rPr>
              <w:t>称</w:t>
            </w:r>
          </w:p>
        </w:tc>
        <w:tc>
          <w:tcPr>
            <w:tcW w:w="164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641"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0"/>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r>
      <w:tr>
        <w:tblPrEx>
          <w:tblCellMar>
            <w:top w:w="0" w:type="dxa"/>
            <w:left w:w="0" w:type="dxa"/>
            <w:bottom w:w="0" w:type="dxa"/>
            <w:right w:w="0" w:type="dxa"/>
          </w:tblCellMar>
        </w:tblPrEx>
        <w:trPr>
          <w:trHeight w:val="385"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栏次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2</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3</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57"/>
              <w:jc w:val="left"/>
              <w:rPr>
                <w:rFonts w:hint="eastAsia"/>
              </w:rPr>
            </w:pPr>
            <w:r>
              <w:rPr>
                <w:rFonts w:ascii="微软雅黑" w:hAnsi="微软雅黑" w:eastAsia="微软雅黑" w:cs="微软雅黑"/>
                <w:b/>
                <w:bCs/>
                <w:color w:val="000000"/>
                <w:spacing w:val="0"/>
                <w:kern w:val="0"/>
                <w:sz w:val="21"/>
              </w:rPr>
              <w:t>4</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5</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tc>
        <w:tc>
          <w:tcPr>
            <w:tcW w:w="1644" w:type="dxa"/>
            <w:vMerge w:val="restart"/>
            <w:tcBorders>
              <w:top w:val="single" w:color="000000" w:sz="6" w:space="0"/>
              <w:left w:val="single" w:color="000000" w:sz="6" w:space="0"/>
              <w:bottom w:val="single" w:color="000000" w:sz="6" w:space="0"/>
              <w:right w:val="single" w:color="000000" w:sz="6" w:space="0"/>
            </w:tcBorders>
          </w:tcP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医疗</w:t>
            </w:r>
          </w:p>
        </w:tc>
        <w:tc>
          <w:tcPr>
            <w:tcW w:w="1644" w:type="dxa"/>
            <w:vMerge w:val="restart"/>
            <w:tcBorders>
              <w:top w:val="single" w:color="000000" w:sz="6" w:space="0"/>
              <w:left w:val="single" w:color="000000" w:sz="6" w:space="0"/>
              <w:bottom w:val="single" w:color="000000" w:sz="6" w:space="0"/>
              <w:right w:val="single" w:color="000000" w:sz="6" w:space="0"/>
            </w:tcBorders>
          </w:tcP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13</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2101101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行政</w:t>
            </w:r>
            <w:r>
              <w:rPr>
                <w:rFonts w:ascii="微软雅黑" w:hAnsi="微软雅黑" w:eastAsia="微软雅黑" w:cs="微软雅黑"/>
                <w:bCs/>
                <w:color w:val="000000"/>
                <w:spacing w:val="-1"/>
                <w:kern w:val="0"/>
                <w:sz w:val="21"/>
              </w:rPr>
              <w:t>单</w:t>
            </w:r>
            <w:r>
              <w:rPr>
                <w:rFonts w:ascii="微软雅黑" w:hAnsi="微软雅黑" w:eastAsia="微软雅黑" w:cs="微软雅黑"/>
                <w:bCs/>
                <w:color w:val="000000"/>
                <w:spacing w:val="1"/>
                <w:kern w:val="0"/>
                <w:sz w:val="21"/>
              </w:rPr>
              <w:t>位</w:t>
            </w:r>
            <w:r>
              <w:rPr>
                <w:rFonts w:ascii="微软雅黑" w:hAnsi="微软雅黑" w:eastAsia="微软雅黑" w:cs="微软雅黑"/>
                <w:bCs/>
                <w:color w:val="000000"/>
                <w:spacing w:val="-2"/>
                <w:kern w:val="0"/>
                <w:sz w:val="21"/>
              </w:rPr>
              <w:t>医</w:t>
            </w:r>
            <w:r>
              <w:rPr>
                <w:rFonts w:ascii="微软雅黑" w:hAnsi="微软雅黑" w:eastAsia="微软雅黑" w:cs="微软雅黑"/>
                <w:bCs/>
                <w:color w:val="000000"/>
                <w:spacing w:val="-1"/>
                <w:w w:val="101"/>
                <w:kern w:val="0"/>
                <w:sz w:val="21"/>
              </w:rPr>
              <w:t>疗</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10.28</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10.28</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14</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2101102</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事业</w:t>
            </w:r>
            <w:r>
              <w:rPr>
                <w:rFonts w:ascii="微软雅黑" w:hAnsi="微软雅黑" w:eastAsia="微软雅黑" w:cs="微软雅黑"/>
                <w:bCs/>
                <w:color w:val="000000"/>
                <w:spacing w:val="-1"/>
                <w:kern w:val="0"/>
                <w:sz w:val="21"/>
              </w:rPr>
              <w:t>单</w:t>
            </w:r>
            <w:r>
              <w:rPr>
                <w:rFonts w:ascii="微软雅黑" w:hAnsi="微软雅黑" w:eastAsia="微软雅黑" w:cs="微软雅黑"/>
                <w:bCs/>
                <w:color w:val="000000"/>
                <w:spacing w:val="1"/>
                <w:kern w:val="0"/>
                <w:sz w:val="21"/>
              </w:rPr>
              <w:t>位</w:t>
            </w:r>
            <w:r>
              <w:rPr>
                <w:rFonts w:ascii="微软雅黑" w:hAnsi="微软雅黑" w:eastAsia="微软雅黑" w:cs="微软雅黑"/>
                <w:bCs/>
                <w:color w:val="000000"/>
                <w:spacing w:val="-2"/>
                <w:kern w:val="0"/>
                <w:sz w:val="21"/>
              </w:rPr>
              <w:t>医</w:t>
            </w:r>
            <w:r>
              <w:rPr>
                <w:rFonts w:ascii="微软雅黑" w:hAnsi="微软雅黑" w:eastAsia="微软雅黑" w:cs="微软雅黑"/>
                <w:bCs/>
                <w:color w:val="000000"/>
                <w:spacing w:val="-1"/>
                <w:w w:val="101"/>
                <w:kern w:val="0"/>
                <w:sz w:val="21"/>
              </w:rPr>
              <w:t>疗</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0.60</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7"/>
              <w:jc w:val="left"/>
              <w:rPr>
                <w:rFonts w:hint="eastAsia"/>
              </w:rPr>
            </w:pPr>
            <w:r>
              <w:rPr>
                <w:rFonts w:ascii="微软雅黑" w:hAnsi="微软雅黑" w:eastAsia="微软雅黑" w:cs="微软雅黑"/>
                <w:bCs/>
                <w:color w:val="000000"/>
                <w:spacing w:val="-5"/>
                <w:w w:val="105"/>
                <w:kern w:val="0"/>
                <w:sz w:val="21"/>
              </w:rPr>
              <w:t>0.60</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15</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221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住房</w:t>
            </w:r>
            <w:r>
              <w:rPr>
                <w:rFonts w:ascii="微软雅黑" w:hAnsi="微软雅黑" w:eastAsia="微软雅黑" w:cs="微软雅黑"/>
                <w:bCs/>
                <w:color w:val="000000"/>
                <w:spacing w:val="-1"/>
                <w:kern w:val="0"/>
                <w:sz w:val="21"/>
              </w:rPr>
              <w:t>保</w:t>
            </w:r>
            <w:r>
              <w:rPr>
                <w:rFonts w:ascii="微软雅黑" w:hAnsi="微软雅黑" w:eastAsia="微软雅黑" w:cs="微软雅黑"/>
                <w:bCs/>
                <w:color w:val="000000"/>
                <w:spacing w:val="1"/>
                <w:kern w:val="0"/>
                <w:sz w:val="21"/>
              </w:rPr>
              <w:t>障</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10.27</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10.27</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16</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22102</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住房</w:t>
            </w:r>
            <w:r>
              <w:rPr>
                <w:rFonts w:ascii="微软雅黑" w:hAnsi="微软雅黑" w:eastAsia="微软雅黑" w:cs="微软雅黑"/>
                <w:bCs/>
                <w:color w:val="000000"/>
                <w:spacing w:val="-1"/>
                <w:kern w:val="0"/>
                <w:sz w:val="21"/>
              </w:rPr>
              <w:t>改</w:t>
            </w:r>
            <w:r>
              <w:rPr>
                <w:rFonts w:ascii="微软雅黑" w:hAnsi="微软雅黑" w:eastAsia="微软雅黑" w:cs="微软雅黑"/>
                <w:bCs/>
                <w:color w:val="000000"/>
                <w:spacing w:val="1"/>
                <w:kern w:val="0"/>
                <w:sz w:val="21"/>
              </w:rPr>
              <w:t>革</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10.27</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10.27</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7"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699"/>
              <w:jc w:val="left"/>
              <w:rPr>
                <w:rFonts w:hint="eastAsia"/>
              </w:rPr>
            </w:pPr>
            <w:r>
              <w:rPr>
                <w:rFonts w:ascii="微软雅黑" w:hAnsi="微软雅黑" w:eastAsia="微软雅黑" w:cs="微软雅黑"/>
                <w:bCs/>
                <w:color w:val="000000"/>
                <w:spacing w:val="0"/>
                <w:w w:val="101"/>
                <w:kern w:val="0"/>
                <w:sz w:val="21"/>
              </w:rPr>
              <w:t>17</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1"/>
                <w:w w:val="101"/>
                <w:kern w:val="0"/>
                <w:sz w:val="21"/>
              </w:rPr>
              <w:t>2210201</w:t>
            </w:r>
          </w:p>
        </w:tc>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住房</w:t>
            </w:r>
            <w:r>
              <w:rPr>
                <w:rFonts w:ascii="微软雅黑" w:hAnsi="微软雅黑" w:eastAsia="微软雅黑" w:cs="微软雅黑"/>
                <w:bCs/>
                <w:color w:val="000000"/>
                <w:spacing w:val="-1"/>
                <w:kern w:val="0"/>
                <w:sz w:val="21"/>
              </w:rPr>
              <w:t>公</w:t>
            </w:r>
            <w:r>
              <w:rPr>
                <w:rFonts w:ascii="微软雅黑" w:hAnsi="微软雅黑" w:eastAsia="微软雅黑" w:cs="微软雅黑"/>
                <w:bCs/>
                <w:color w:val="000000"/>
                <w:spacing w:val="1"/>
                <w:kern w:val="0"/>
                <w:sz w:val="21"/>
              </w:rPr>
              <w:t>积</w:t>
            </w:r>
            <w:r>
              <w:rPr>
                <w:rFonts w:ascii="微软雅黑" w:hAnsi="微软雅黑" w:eastAsia="微软雅黑" w:cs="微软雅黑"/>
                <w:bCs/>
                <w:color w:val="000000"/>
                <w:spacing w:val="0"/>
                <w:kern w:val="0"/>
                <w:sz w:val="21"/>
              </w:rPr>
              <w:t>金</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994"/>
              <w:jc w:val="left"/>
              <w:rPr>
                <w:rFonts w:hint="eastAsia"/>
              </w:rPr>
            </w:pPr>
            <w:r>
              <w:rPr>
                <w:rFonts w:ascii="微软雅黑" w:hAnsi="微软雅黑" w:eastAsia="微软雅黑" w:cs="微软雅黑"/>
                <w:bCs/>
                <w:color w:val="000000"/>
                <w:spacing w:val="0"/>
                <w:kern w:val="0"/>
                <w:sz w:val="21"/>
              </w:rPr>
              <w:t>10.27</w:t>
            </w:r>
          </w:p>
        </w:tc>
        <w:tc>
          <w:tcPr>
            <w:tcW w:w="164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994"/>
              <w:jc w:val="left"/>
              <w:rPr>
                <w:rFonts w:hint="eastAsia"/>
              </w:rPr>
            </w:pPr>
            <w:r>
              <w:rPr>
                <w:rFonts w:ascii="微软雅黑" w:hAnsi="微软雅黑" w:eastAsia="微软雅黑" w:cs="微软雅黑"/>
                <w:bCs/>
                <w:color w:val="000000"/>
                <w:spacing w:val="0"/>
                <w:kern w:val="0"/>
                <w:sz w:val="21"/>
              </w:rPr>
              <w:t>10.27</w:t>
            </w:r>
          </w:p>
        </w:tc>
        <w:tc>
          <w:tcPr>
            <w:tcW w:w="1641"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918" w:bottom="419" w:left="1800" w:header="851" w:footer="419" w:gutter="0"/>
          <w:cols w:space="0" w:num="1"/>
        </w:sectPr>
      </w:pPr>
    </w:p>
    <w:p>
      <w:pPr>
        <w:autoSpaceDE w:val="0"/>
        <w:autoSpaceDN w:val="0"/>
        <w:spacing w:beforeAutospacing="0" w:afterAutospacing="0" w:line="5250" w:lineRule="exact"/>
        <w:jc w:val="left"/>
        <w:rPr>
          <w:rFonts w:hint="eastAsia"/>
        </w:rPr>
      </w:pPr>
    </w:p>
    <w:p>
      <w:pPr>
        <w:autoSpaceDE w:val="0"/>
        <w:autoSpaceDN w:val="0"/>
        <w:bidi w:val="0"/>
        <w:spacing w:beforeAutospacing="0" w:afterAutospacing="0" w:line="265" w:lineRule="exact"/>
        <w:ind w:left="13782"/>
        <w:jc w:val="left"/>
        <w:rPr>
          <w:rFonts w:hint="eastAsia"/>
        </w:rPr>
      </w:pPr>
      <w:r>
        <w:rPr>
          <w:rFonts w:ascii="Times New Roman" w:hAnsi="Times New Roman" w:eastAsia="Times New Roman" w:cs="Times New Roman"/>
          <w:bCs/>
          <w:color w:val="000000"/>
          <w:spacing w:val="0"/>
          <w:kern w:val="0"/>
          <w:sz w:val="24"/>
        </w:rPr>
        <w:t>21</w:t>
      </w:r>
    </w:p>
    <w:p>
      <w:pPr>
        <w:spacing w:beforeAutospacing="0" w:afterAutospacing="0" w:line="14" w:lineRule="exact"/>
        <w:jc w:val="center"/>
        <w:sectPr>
          <w:type w:val="continuous"/>
          <w:pgSz w:w="16840" w:h="11900"/>
          <w:pgMar w:top="1354" w:right="918" w:bottom="419" w:left="1800" w:header="851" w:footer="419" w:gutter="0"/>
          <w:cols w:space="720" w:num="1"/>
        </w:sectPr>
      </w:pPr>
    </w:p>
    <w:p>
      <w:pPr>
        <w:spacing w:beforeAutospacing="0" w:afterAutospacing="0" w:line="14" w:lineRule="exact"/>
        <w:jc w:val="center"/>
        <w:sectPr>
          <w:pgSz w:w="16840" w:h="11900"/>
          <w:pgMar w:top="1426" w:right="1800" w:bottom="419" w:left="1020" w:header="851" w:footer="419" w:gutter="0"/>
          <w:cols w:space="720" w:num="1"/>
        </w:sectPr>
      </w:pPr>
      <w:bookmarkStart w:id="23" w:name="_bookmark23"/>
      <w:bookmarkEnd w:id="23"/>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1788795</wp:posOffset>
                </wp:positionV>
                <wp:extent cx="8890" cy="9525"/>
                <wp:effectExtent l="13335" t="17145" r="23495" b="19050"/>
                <wp:wrapNone/>
                <wp:docPr id="674" name="WS_polygon66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68" o:spid="_x0000_s1026" style="position:absolute;left:0pt;margin-left:174.25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a1j5tkAAAALAQAADwAAAAAAAAABACAAAAAiAAAAZHJzL2Rvd25yZXYueG1sUEsBAhQAFAAAAAgA&#10;h07iQPR6Yz7rAQAAHgQAAA4AAAAAAAAAAQAgAAAAKA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1788795</wp:posOffset>
                </wp:positionV>
                <wp:extent cx="8890" cy="9525"/>
                <wp:effectExtent l="13335" t="17145" r="23495" b="19050"/>
                <wp:wrapNone/>
                <wp:docPr id="675" name="WS_polygon66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69" o:spid="_x0000_s1026" style="position:absolute;left:0pt;margin-left:667.15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z&#10;5QjYAAAADQEAAA8AAAAAAAAAAQAgAAAAIgAAAGRycy9kb3ducmV2LnhtbFBLAQIUABQAAAAIAIdO&#10;4kBnd8dA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2033270</wp:posOffset>
                </wp:positionV>
                <wp:extent cx="8890" cy="9525"/>
                <wp:effectExtent l="13335" t="17145" r="23495" b="19050"/>
                <wp:wrapNone/>
                <wp:docPr id="676" name="WS_polygon67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70" o:spid="_x0000_s1026" style="position:absolute;left:0pt;margin-left:174.25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FSf&#10;jNgAAAALAQAADwAAAAAAAAABACAAAAAiAAAAZHJzL2Rvd25yZXYueG1sUEsBAhQAFAAAAAgAh07i&#10;QDDecsf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2033270</wp:posOffset>
                </wp:positionV>
                <wp:extent cx="8890" cy="9525"/>
                <wp:effectExtent l="13335" t="17145" r="23495" b="19050"/>
                <wp:wrapNone/>
                <wp:docPr id="677" name="WS_polygon67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71" o:spid="_x0000_s1026" style="position:absolute;left:0pt;margin-left:667.15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npyS&#10;pdcAAAANAQAADwAAAAAAAAABACAAAAAiAAAAZHJzL2Rvd25yZXYueG1sUEsBAhQAFAAAAAgAh07i&#10;QKPT1rn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2277745</wp:posOffset>
                </wp:positionV>
                <wp:extent cx="8890" cy="8890"/>
                <wp:effectExtent l="13970" t="15875" r="22860" b="20955"/>
                <wp:wrapNone/>
                <wp:docPr id="678" name="WS_polygon67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72" o:spid="_x0000_s1026" style="position:absolute;left:0pt;margin-left:174.25pt;margin-top:179.35pt;height:0.7pt;width:0.7pt;mso-position-horizontal-relative:page;mso-position-vertical-relative:page;z-index:-251654144;mso-width-relative:page;mso-height-relative:page;" fillcolor="#000000" filled="t" stroked="t" coordsize="8890,8890" o:gfxdata="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EWF3X&#10;AAAACwEAAA8AAAAAAAAAAQAgAAAAIgAAAGRycy9kb3ducmV2LnhtbFBLAQIUABQAAAAIAIdO4kDR&#10;Q+jJ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2277745</wp:posOffset>
                </wp:positionV>
                <wp:extent cx="8890" cy="8890"/>
                <wp:effectExtent l="13970" t="15875" r="22860" b="20955"/>
                <wp:wrapNone/>
                <wp:docPr id="679" name="WS_polygon67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73" o:spid="_x0000_s1026" style="position:absolute;left:0pt;margin-left:667.15pt;margin-top:179.35pt;height:0.7pt;width:0.7pt;mso-position-horizontal-relative:page;mso-position-vertical-relative:page;z-index:-251654144;mso-width-relative:page;mso-height-relative:page;" fillcolor="#000000" filled="t" stroked="t" coordsize="8890,8890" o:gfxdata="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e7Bd&#10;1wAAAA0BAAAPAAAAAAAAAAEAIAAAACIAAABkcnMvZG93bnJldi54bWxQSwECFAAUAAAACACHTuJA&#10;Qk5Mt+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2521585</wp:posOffset>
                </wp:positionV>
                <wp:extent cx="8890" cy="8890"/>
                <wp:effectExtent l="13970" t="15875" r="22860" b="20955"/>
                <wp:wrapNone/>
                <wp:docPr id="680" name="WS_polygon67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74" o:spid="_x0000_s1026" style="position:absolute;left:0pt;margin-left:174.25pt;margin-top:198.55pt;height:0.7pt;width:0.7pt;mso-position-horizontal-relative:page;mso-position-vertical-relative:page;z-index:-251654144;mso-width-relative:page;mso-height-relative:page;" fillcolor="#000000" filled="t" stroked="t" coordsize="8890,8890" o:gfxdata="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5daLiNcA&#10;AAALAQAADwAAAAAAAAABACAAAAAiAAAAZHJzL2Rvd25yZXYueG1sUEsBAhQAFAAAAAgAh07iQEL/&#10;QKf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2521585</wp:posOffset>
                </wp:positionV>
                <wp:extent cx="8890" cy="8890"/>
                <wp:effectExtent l="13970" t="15875" r="22860" b="20955"/>
                <wp:wrapNone/>
                <wp:docPr id="681" name="WS_polygon67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75" o:spid="_x0000_s1026" style="position:absolute;left:0pt;margin-left:667.15pt;margin-top:198.55pt;height:0.7pt;width:0.7pt;mso-position-horizontal-relative:page;mso-position-vertical-relative:page;z-index:-251654144;mso-width-relative:page;mso-height-relative:page;" fillcolor="#000000" filled="t" stroked="t" coordsize="8890,8890" o:gfxdata="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COIX/X&#10;AAAADQEAAA8AAAAAAAAAAQAgAAAAIgAAAGRycy9kb3ducmV2LnhtbFBLAQIUABQAAAAIAIdO4kDR&#10;8uTZ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2765425</wp:posOffset>
                </wp:positionV>
                <wp:extent cx="8890" cy="8890"/>
                <wp:effectExtent l="13970" t="15875" r="22860" b="20955"/>
                <wp:wrapNone/>
                <wp:docPr id="682" name="WS_polygon67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76" o:spid="_x0000_s1026" style="position:absolute;left:0pt;margin-left:174.25pt;margin-top:217.75pt;height:0.7pt;width:0.7pt;mso-position-horizontal-relative:page;mso-position-vertical-relative:page;z-index:-251654144;mso-width-relative:page;mso-height-relative:page;" fillcolor="#000000" filled="t" stroked="t" coordsize="8890,8890" o:gfxdata="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qOSBdYA&#10;AAALAQAADwAAAAAAAAABACAAAAAiAAAAZHJzL2Rvd25yZXYueG1sUEsBAhQAFAAAAAgAh07iQGTk&#10;CFr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2765425</wp:posOffset>
                </wp:positionV>
                <wp:extent cx="8890" cy="8890"/>
                <wp:effectExtent l="13970" t="15875" r="22860" b="20955"/>
                <wp:wrapNone/>
                <wp:docPr id="683" name="WS_polygon67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77" o:spid="_x0000_s1026" style="position:absolute;left:0pt;margin-left:667.15pt;margin-top:217.75pt;height:0.7pt;width:0.7pt;mso-position-horizontal-relative:page;mso-position-vertical-relative:page;z-index:-251654144;mso-width-relative:page;mso-height-relative:page;" fillcolor="#000000" filled="t" stroked="t" coordsize="8890,8890" o:gfxdata="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mUyPu&#10;1wAAAA0BAAAPAAAAAAAAAAEAIAAAACIAAABkcnMvZG93bnJldi54bWxQSwECFAAUAAAACACHTuJA&#10;9+msJ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3008630</wp:posOffset>
                </wp:positionV>
                <wp:extent cx="8890" cy="8890"/>
                <wp:effectExtent l="13970" t="15875" r="22860" b="20955"/>
                <wp:wrapNone/>
                <wp:docPr id="684" name="WS_polygon67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78" o:spid="_x0000_s1026" style="position:absolute;left:0pt;margin-left:174.25pt;margin-top:236.9pt;height:0.7pt;width:0.7pt;mso-position-horizontal-relative:page;mso-position-vertical-relative:page;z-index:-251654144;mso-width-relative:page;mso-height-relative:page;" fillcolor="#000000" filled="t" stroked="t" coordsize="8890,8890" o:gfxdata="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K1tVrX&#10;AAAACwEAAA8AAAAAAAAAAQAgAAAAIgAAAGRycy9kb3ducmV2LnhtbFBLAQIUABQAAAAIAIdO4kAx&#10;am/8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3008630</wp:posOffset>
                </wp:positionV>
                <wp:extent cx="8890" cy="8890"/>
                <wp:effectExtent l="13970" t="15875" r="22860" b="20955"/>
                <wp:wrapNone/>
                <wp:docPr id="685" name="WS_polygon67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79" o:spid="_x0000_s1026" style="position:absolute;left:0pt;margin-left:667.15pt;margin-top:236.9pt;height:0.7pt;width:0.7pt;mso-position-horizontal-relative:page;mso-position-vertical-relative:page;z-index:-251654144;mso-width-relative:page;mso-height-relative:page;" fillcolor="#000000" filled="t" stroked="t" coordsize="8890,8890" o:gfxdata="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sBxs0&#10;1wAAAA0BAAAPAAAAAAAAAAEAIAAAACIAAABkcnMvZG93bnJldi54bWxQSwECFAAUAAAACACHTuJA&#10;omfLg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3252470</wp:posOffset>
                </wp:positionV>
                <wp:extent cx="8890" cy="8890"/>
                <wp:effectExtent l="13970" t="15875" r="22860" b="20955"/>
                <wp:wrapNone/>
                <wp:docPr id="686" name="WS_polygon68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80" o:spid="_x0000_s1026" style="position:absolute;left:0pt;margin-left:174.25pt;margin-top:256.1pt;height:0.7pt;width:0.7pt;mso-position-horizontal-relative:page;mso-position-vertical-relative:page;z-index:-251654144;mso-width-relative:page;mso-height-relative:page;" fillcolor="#000000" filled="t" stroked="t" coordsize="8890,8890" o:gfxdata="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JFXjtgA&#10;AAALAQAADwAAAAAAAAABACAAAAAiAAAAZHJzL2Rvd25yZXYueG1sUEsBAhQAFAAAAAgAh07iQKPy&#10;EynmAQAAHgQAAA4AAAAAAAAAAQAgAAAAJw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3252470</wp:posOffset>
                </wp:positionV>
                <wp:extent cx="8890" cy="8890"/>
                <wp:effectExtent l="13970" t="15875" r="22860" b="20955"/>
                <wp:wrapNone/>
                <wp:docPr id="687" name="WS_polygon68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81" o:spid="_x0000_s1026" style="position:absolute;left:0pt;margin-left:667.15pt;margin-top:256.1pt;height:0.7pt;width:0.7pt;mso-position-horizontal-relative:page;mso-position-vertical-relative:page;z-index:-251654144;mso-width-relative:page;mso-height-relative:page;" fillcolor="#000000" filled="t" stroked="t" coordsize="8890,8890" o:gfxdata="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C6M81gAA&#10;AA0BAAAPAAAAAAAAAAEAIAAAACIAAABkcnMvZG93bnJldi54bWxQSwECFAAUAAAACACHTuJAMP+3&#10;V+cBAAAeBAAADgAAAAAAAAABACAAAAAl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3496945</wp:posOffset>
                </wp:positionV>
                <wp:extent cx="8890" cy="8890"/>
                <wp:effectExtent l="13970" t="15875" r="22860" b="20955"/>
                <wp:wrapNone/>
                <wp:docPr id="688" name="WS_polygon68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82" o:spid="_x0000_s1026" style="position:absolute;left:0pt;margin-left:174.25pt;margin-top:275.35pt;height:0.7pt;width:0.7pt;mso-position-horizontal-relative:page;mso-position-vertical-relative:page;z-index:-251654144;mso-width-relative:page;mso-height-relative:page;" fillcolor="#000000" filled="t" stroked="t" coordsize="8890,8890" o:gfxdata="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axYXzY&#10;AAAACwEAAA8AAAAAAAAAAQAgAAAAIgAAAGRycy9kb3ducmV2LnhtbFBLAQIUABQAAAAIAIdO4kBT&#10;TtHx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3496945</wp:posOffset>
                </wp:positionV>
                <wp:extent cx="8890" cy="8890"/>
                <wp:effectExtent l="13970" t="15875" r="22860" b="20955"/>
                <wp:wrapNone/>
                <wp:docPr id="689" name="WS_polygon68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83" o:spid="_x0000_s1026" style="position:absolute;left:0pt;margin-left:667.15pt;margin-top:275.35pt;height:0.7pt;width:0.7pt;mso-position-horizontal-relative:page;mso-position-vertical-relative:page;z-index:-251654144;mso-width-relative:page;mso-height-relative:page;" fillcolor="#000000" filled="t" stroked="t" coordsize="8890,8890" o:gfxdata="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MTrqJrX&#10;AAAADQEAAA8AAAAAAAAAAQAgAAAAIgAAAGRycy9kb3ducmV2LnhtbFBLAQIUABQAAAAIAIdO4kDA&#10;Q3WP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3740150</wp:posOffset>
                </wp:positionV>
                <wp:extent cx="8890" cy="9525"/>
                <wp:effectExtent l="13335" t="17145" r="23495" b="19050"/>
                <wp:wrapNone/>
                <wp:docPr id="690" name="WS_polygon68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84" o:spid="_x0000_s1026" style="position:absolute;left:0pt;margin-left:174.25pt;margin-top:294.5pt;height:0.75pt;width:0.7pt;mso-position-horizontal-relative:page;mso-position-vertical-relative:page;z-index:-251654144;mso-width-relative:page;mso-height-relative:page;" fillcolor="#000000" filled="t" stroked="t" coordsize="8890,9525" o:gfxdata="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LaZ&#10;gNgAAAALAQAADwAAAAAAAAABACAAAAAiAAAAZHJzL2Rvd25yZXYueG1sUEsBAhQAFAAAAAgAh07i&#10;QPaEDTT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3740150</wp:posOffset>
                </wp:positionV>
                <wp:extent cx="8890" cy="9525"/>
                <wp:effectExtent l="13335" t="17145" r="23495" b="19050"/>
                <wp:wrapNone/>
                <wp:docPr id="691" name="WS_polygon68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85" o:spid="_x0000_s1026" style="position:absolute;left:0pt;margin-left:667.15pt;margin-top:294.5pt;height:0.75pt;width:0.7pt;mso-position-horizontal-relative:page;mso-position-vertical-relative:page;z-index:-251654144;mso-width-relative:page;mso-height-relative:page;" fillcolor="#000000" filled="t" stroked="t" coordsize="8890,9525" o:gfxdata="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u&#10;Gwft2AAAAA0BAAAPAAAAAAAAAAEAIAAAACIAAABkcnMvZG93bnJldi54bWxQSwECFAAUAAAACACH&#10;TuJAZYmpSu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3984625</wp:posOffset>
                </wp:positionV>
                <wp:extent cx="8890" cy="9525"/>
                <wp:effectExtent l="13335" t="17145" r="23495" b="19050"/>
                <wp:wrapNone/>
                <wp:docPr id="692" name="WS_polygon68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86" o:spid="_x0000_s1026" style="position:absolute;left:0pt;margin-left:174.25pt;margin-top:313.75pt;height:0.75pt;width:0.7pt;mso-position-horizontal-relative:page;mso-position-vertical-relative:page;z-index:-251654144;mso-width-relative:page;mso-height-relative:page;" fillcolor="#000000" filled="t" stroked="t" coordsize="8890,9525" o:gfxdata="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q7&#10;XE3YAAAACwEAAA8AAAAAAAAAAQAgAAAAIgAAAGRycy9kb3ducmV2LnhtbFBLAQIUABQAAAAIAIdO&#10;4kDQn0XJ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3984625</wp:posOffset>
                </wp:positionV>
                <wp:extent cx="8890" cy="9525"/>
                <wp:effectExtent l="13335" t="17145" r="23495" b="19050"/>
                <wp:wrapNone/>
                <wp:docPr id="693" name="WS_polygon68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87" o:spid="_x0000_s1026" style="position:absolute;left:0pt;margin-left:667.15pt;margin-top:313.75pt;height:0.75pt;width:0.7pt;mso-position-horizontal-relative:page;mso-position-vertical-relative:page;z-index:-251654144;mso-width-relative:page;mso-height-relative:page;" fillcolor="#000000" filled="t" stroked="t" coordsize="8890,9525" o:gfxdata="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IcPj2AAAAA0BAAAPAAAAAAAAAAEAIAAAACIAAABkcnMvZG93bnJldi54bWxQSwECFAAUAAAACACH&#10;TuJAQ5Lht+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4679950</wp:posOffset>
                </wp:positionV>
                <wp:extent cx="8890" cy="8890"/>
                <wp:effectExtent l="13970" t="15875" r="22860" b="20955"/>
                <wp:wrapNone/>
                <wp:docPr id="694" name="WS_polygon68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88" o:spid="_x0000_s1026" style="position:absolute;left:0pt;margin-left:174.25pt;margin-top:368.5pt;height:0.7pt;width:0.7pt;mso-position-horizontal-relative:page;mso-position-vertical-relative:page;z-index:-251654144;mso-width-relative:page;mso-height-relative:page;" fillcolor="#000000" filled="t" stroked="t" coordsize="8890,8890" o:gfxdata="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ZRhbX&#10;AAAACwEAAA8AAAAAAAAAAQAgAAAAIgAAAGRycy9kb3ducmV2LnhtbFBLAQIUABQAAAAIAIdO4kCU&#10;MHq5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4679950</wp:posOffset>
                </wp:positionV>
                <wp:extent cx="8890" cy="8890"/>
                <wp:effectExtent l="13970" t="15875" r="22860" b="20955"/>
                <wp:wrapNone/>
                <wp:docPr id="695" name="WS_polygon68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89" o:spid="_x0000_s1026" style="position:absolute;left:0pt;margin-left:667.15pt;margin-top:368.5pt;height:0.7pt;width:0.7pt;mso-position-horizontal-relative:page;mso-position-vertical-relative:page;z-index:-251654144;mso-width-relative:page;mso-height-relative:page;" fillcolor="#000000" filled="t" stroked="t" coordsize="8890,8890" o:gfxdata="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eF61HX&#10;AAAADQEAAA8AAAAAAAAAAQAgAAAAIgAAAGRycy9kb3ducmV2LnhtbFBLAQIUABQAAAAIAIdO4kAH&#10;Pd7H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5147945</wp:posOffset>
                </wp:positionV>
                <wp:extent cx="8890" cy="9525"/>
                <wp:effectExtent l="13335" t="17145" r="23495" b="19050"/>
                <wp:wrapNone/>
                <wp:docPr id="696" name="WS_polygon69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90" o:spid="_x0000_s1026" style="position:absolute;left:0pt;margin-left:174.25pt;margin-top:405.35pt;height:0.75pt;width:0.7pt;mso-position-horizontal-relative:page;mso-position-vertical-relative:page;z-index:-251654144;mso-width-relative:page;mso-height-relative:page;" fillcolor="#000000" filled="t" stroked="t" coordsize="8890,9525" o:gfxdata="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Fu&#10;i9kAAAALAQAADwAAAAAAAAABACAAAAAiAAAAZHJzL2Rvd25yZXYueG1sUEsBAhQAFAAAAAgAh07i&#10;QEG1M5boAQAAHgQAAA4AAAAAAAAAAQAgAAAAKA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5147945</wp:posOffset>
                </wp:positionV>
                <wp:extent cx="8890" cy="9525"/>
                <wp:effectExtent l="13335" t="17145" r="23495" b="19050"/>
                <wp:wrapNone/>
                <wp:docPr id="697" name="WS_polygon69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91" o:spid="_x0000_s1026" style="position:absolute;left:0pt;margin-left:667.15pt;margin-top:405.35pt;height:0.75pt;width:0.7pt;mso-position-horizontal-relative:page;mso-position-vertical-relative:page;z-index:-251654144;mso-width-relative:page;mso-height-relative:page;" fillcolor="#000000" filled="t" stroked="t" coordsize="8890,9525" o:gfxdata="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ws4h&#10;/dgAAAANAQAADwAAAAAAAAABACAAAAAiAAAAZHJzL2Rvd25yZXYueG1sUEsBAhQAFAAAAAgAh07i&#10;QNK4l+j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5614670</wp:posOffset>
                </wp:positionV>
                <wp:extent cx="8890" cy="8890"/>
                <wp:effectExtent l="13970" t="15875" r="22860" b="20955"/>
                <wp:wrapNone/>
                <wp:docPr id="698" name="WS_polygon69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92" o:spid="_x0000_s1026" style="position:absolute;left:0pt;margin-left:174.25pt;margin-top:442.1pt;height:0.7pt;width:0.7pt;mso-position-horizontal-relative:page;mso-position-vertical-relative:page;z-index:-251654144;mso-width-relative:page;mso-height-relative:page;" fillcolor="#000000" filled="t" stroked="t" coordsize="8890,8890" o:gfxdata="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ZboovX&#10;AAAACwEAAA8AAAAAAAAAAQAgAAAAIgAAAGRycy9kb3ducmV2LnhtbFBLAQIUABQAAAAIAIdO4kCg&#10;KKmY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5614670</wp:posOffset>
                </wp:positionV>
                <wp:extent cx="8890" cy="8890"/>
                <wp:effectExtent l="13970" t="15875" r="22860" b="20955"/>
                <wp:wrapNone/>
                <wp:docPr id="699" name="WS_polygon69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93" o:spid="_x0000_s1026" style="position:absolute;left:0pt;margin-left:667.15pt;margin-top:442.1pt;height:0.7pt;width:0.7pt;mso-position-horizontal-relative:page;mso-position-vertical-relative:page;z-index:-251654144;mso-width-relative:page;mso-height-relative:page;" fillcolor="#000000" filled="t" stroked="t" coordsize="8890,8890" o:gfxdata="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Po8GK&#10;1wAAAA0BAAAPAAAAAAAAAAEAIAAAACIAAABkcnMvZG93bnJldi54bWxQSwECFAAUAAAACACHTuJA&#10;MyUN5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5857875</wp:posOffset>
                </wp:positionV>
                <wp:extent cx="8890" cy="8890"/>
                <wp:effectExtent l="13970" t="15875" r="22860" b="20955"/>
                <wp:wrapNone/>
                <wp:docPr id="700" name="WS_polygon69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94" o:spid="_x0000_s1026" style="position:absolute;left:0pt;margin-left:174.25pt;margin-top:461.25pt;height:0.7pt;width:0.7pt;mso-position-horizontal-relative:page;mso-position-vertical-relative:page;z-index:-251654144;mso-width-relative:page;mso-height-relative:page;" fillcolor="#000000" filled="t" stroked="t" coordsize="8890,8890" o:gfxdata="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mHbx7X&#10;AAAACwEAAA8AAAAAAAAAAQAgAAAAIgAAAGRycy9kb3ducmV2LnhtbFBLAQIUABQAAAAIAIdO4kCi&#10;npjc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5857875</wp:posOffset>
                </wp:positionV>
                <wp:extent cx="8890" cy="8890"/>
                <wp:effectExtent l="13970" t="15875" r="22860" b="20955"/>
                <wp:wrapNone/>
                <wp:docPr id="701" name="WS_polygon69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95" o:spid="_x0000_s1026" style="position:absolute;left:0pt;margin-left:667.15pt;margin-top:461.25pt;height:0.7pt;width:0.7pt;mso-position-horizontal-relative:page;mso-position-vertical-relative:page;z-index:-251654144;mso-width-relative:page;mso-height-relative:page;" fillcolor="#000000" filled="t" stroked="t" coordsize="8890,8890" o:gfxdata="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NeDm&#10;1wAAAA0BAAAPAAAAAAAAAAEAIAAAACIAAABkcnMvZG93bnJldi54bWxQSwECFAAUAAAACACHTuJA&#10;MZM8o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6325870</wp:posOffset>
                </wp:positionV>
                <wp:extent cx="8890" cy="8890"/>
                <wp:effectExtent l="13970" t="15875" r="22860" b="20955"/>
                <wp:wrapNone/>
                <wp:docPr id="702" name="WS_polygon69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96" o:spid="_x0000_s1026" style="position:absolute;left:0pt;margin-left:174.25pt;margin-top:498.1pt;height:0.7pt;width:0.7pt;mso-position-horizontal-relative:page;mso-position-vertical-relative:page;z-index:-251654144;mso-width-relative:page;mso-height-relative:page;" fillcolor="#000000" filled="t" stroked="t" coordsize="8890,8890" o:gfxdata="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frjPo&#10;1wAAAAsBAAAPAAAAAAAAAAEAIAAAACIAAABkcnMvZG93bnJldi54bWxQSwECFAAUAAAACACHTuJA&#10;hIXQI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6325870</wp:posOffset>
                </wp:positionV>
                <wp:extent cx="8890" cy="8890"/>
                <wp:effectExtent l="13970" t="15875" r="22860" b="20955"/>
                <wp:wrapNone/>
                <wp:docPr id="703" name="WS_polygon69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97" o:spid="_x0000_s1026" style="position:absolute;left:0pt;margin-left:667.15pt;margin-top:498.1pt;height:0.7pt;width:0.7pt;mso-position-horizontal-relative:page;mso-position-vertical-relative:page;z-index:-251654144;mso-width-relative:page;mso-height-relative:page;" fillcolor="#000000" filled="t" stroked="t" coordsize="8890,8890" o:gfxdata="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pJ7wS&#10;1wAAAA0BAAAPAAAAAAAAAAEAIAAAACIAAABkcnMvZG93bnJldi54bWxQSwECFAAUAAAACACHTuJA&#10;F4h0X+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6569710</wp:posOffset>
                </wp:positionV>
                <wp:extent cx="8890" cy="8890"/>
                <wp:effectExtent l="13970" t="15875" r="22860" b="20955"/>
                <wp:wrapNone/>
                <wp:docPr id="704" name="WS_polygon69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98" o:spid="_x0000_s1026" style="position:absolute;left:0pt;margin-left:174.25pt;margin-top:517.3pt;height:0.7pt;width:0.7pt;mso-position-horizontal-relative:page;mso-position-vertical-relative:page;z-index:-251654144;mso-width-relative:page;mso-height-relative:page;" fillcolor="#000000" filled="t" stroked="t" coordsize="8890,8890" o:gfxdata="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zTbDj&#10;1wAAAA0BAAAPAAAAAAAAAAEAIAAAACIAAABkcnMvZG93bnJldi54bWxQSwECFAAUAAAACACHTuJA&#10;0Qu3h+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6569710</wp:posOffset>
                </wp:positionV>
                <wp:extent cx="8890" cy="8890"/>
                <wp:effectExtent l="13970" t="15875" r="22860" b="20955"/>
                <wp:wrapNone/>
                <wp:docPr id="705" name="WS_polygon69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699" o:spid="_x0000_s1026" style="position:absolute;left:0pt;margin-left:667.15pt;margin-top:517.3pt;height:0.7pt;width:0.7pt;mso-position-horizontal-relative:page;mso-position-vertical-relative:page;z-index:-251654144;mso-width-relative:page;mso-height-relative:page;" fillcolor="#000000" filled="t" stroked="t" coordsize="8890,8890" o:gfxdata="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O4U&#10;SdgAAAAPAQAADwAAAAAAAAABACAAAAAiAAAAZHJzL2Rvd25yZXYueG1sUEsBAhQAFAAAAAgAh07i&#10;QEIGE/n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6813550</wp:posOffset>
                </wp:positionV>
                <wp:extent cx="8890" cy="9525"/>
                <wp:effectExtent l="13335" t="17145" r="23495" b="19050"/>
                <wp:wrapNone/>
                <wp:docPr id="708" name="group700"/>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706" name="WS_polygon701"/>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707" name="WS_polygon702"/>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700" o:spid="_x0000_s1026" o:spt="203" style="position:absolute;left:0pt;margin-left:174.25pt;margin-top:536.5pt;height:0.75pt;width:0.7pt;mso-position-horizontal-relative:page;mso-position-vertical-relative:page;z-index:-251654144;mso-width-relative:page;mso-height-relative:page;" coordsize="70,75" o:gfxdata="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0PhOgdwA&#10;AAANAQAADwAAAAAAAAABACAAAAAiAAAAZHJzL2Rvd25yZXYueG1sUEsBAhQAFAAAAAgAh07iQPH+&#10;QHdUAgAAeQcAAA4AAAAAAAAAAQAgAAAAKwEAAGRycy9lMm9Eb2MueG1sUEsFBgAAAAAGAAYAWQEA&#10;APEFAAAAAA==&#10;">
                <o:lock v:ext="edit" aspectratio="f"/>
                <v:shape id="WS_polygon701" o:spid="_x0000_s1026" style="position:absolute;left:0;top:0;height:75;width:70;" fillcolor="#000000" filled="t" stroked="t" coordsize="70,75" o:gfxdata="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XPvqL4A&#10;AADc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shape id="WS_polygon702" o:spid="_x0000_s1026" style="position:absolute;left:0;top:0;height:75;width:70;" fillcolor="#000000" filled="t" stroked="t" coordsize="70,75" o:gfxdata="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4/SjO/&#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3255645</wp:posOffset>
                </wp:positionH>
                <wp:positionV relativeFrom="page">
                  <wp:posOffset>6813550</wp:posOffset>
                </wp:positionV>
                <wp:extent cx="9525" cy="9525"/>
                <wp:effectExtent l="13970" t="15875" r="22225" b="20320"/>
                <wp:wrapNone/>
                <wp:docPr id="709" name="WS_polygon703"/>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03" o:spid="_x0000_s1026" style="position:absolute;left:0pt;margin-left:256.35pt;margin-top:536.5pt;height:0.75pt;width:0.75pt;mso-position-horizontal-relative:page;mso-position-vertical-relative:page;z-index:-251654144;mso-width-relative:page;mso-height-relative:page;" fillcolor="#000000" filled="t" stroked="t" coordsize="9525,9525" o:gfxdata="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wr&#10;utzZAAAADQEAAA8AAAAAAAAAAQAgAAAAIgAAAGRycy9kb3ducmV2LnhtbFBLAQIUABQAAAAIAIdO&#10;4kAxIOeT6QEAAB4EAAAOAAAAAAAAAAEAIAAAACgBAABkcnMvZTJvRG9jLnhtbFBLBQYAAAAABgAG&#10;AFkBAACD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4298950</wp:posOffset>
                </wp:positionH>
                <wp:positionV relativeFrom="page">
                  <wp:posOffset>6813550</wp:posOffset>
                </wp:positionV>
                <wp:extent cx="8890" cy="9525"/>
                <wp:effectExtent l="13335" t="17145" r="23495" b="19050"/>
                <wp:wrapNone/>
                <wp:docPr id="710" name="WS_polygon70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04" o:spid="_x0000_s1026" style="position:absolute;left:0pt;margin-left:338.5pt;margin-top:536.5pt;height:0.75pt;width:0.7pt;mso-position-horizontal-relative:page;mso-position-vertical-relative:page;z-index:-251654144;mso-width-relative:page;mso-height-relative:page;" fillcolor="#000000" filled="t" stroked="t" coordsize="8890,9525" o:gfxdata="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Hvn&#10;fx3YAAAADQEAAA8AAAAAAAAAAQAgAAAAIgAAAGRycy9kb3ducmV2LnhtbFBLAQIUABQAAAAIAIdO&#10;4kAsZPHt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6813550</wp:posOffset>
                </wp:positionV>
                <wp:extent cx="8890" cy="9525"/>
                <wp:effectExtent l="13335" t="17145" r="23495" b="19050"/>
                <wp:wrapNone/>
                <wp:docPr id="711" name="WS_polygon70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05" o:spid="_x0000_s1026" style="position:absolute;left:0pt;margin-left:420.6pt;margin-top:536.5pt;height:0.75pt;width:0.7pt;mso-position-horizontal-relative:page;mso-position-vertical-relative:page;z-index:-251654144;mso-width-relative:page;mso-height-relative:page;" fillcolor="#000000" filled="t" stroked="t" coordsize="8890,9525" o:gfxdata="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TCyQrdgAAAANAQAADwAAAAAAAAABACAAAAAiAAAAZHJzL2Rvd25yZXYueG1sUEsBAhQAFAAAAAgA&#10;h07iQL9pVZPsAQAAHgQAAA4AAAAAAAAAAQAgAAAAJw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6386195</wp:posOffset>
                </wp:positionH>
                <wp:positionV relativeFrom="page">
                  <wp:posOffset>6813550</wp:posOffset>
                </wp:positionV>
                <wp:extent cx="8890" cy="9525"/>
                <wp:effectExtent l="13335" t="17145" r="23495" b="19050"/>
                <wp:wrapNone/>
                <wp:docPr id="712" name="WS_polygon70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06" o:spid="_x0000_s1026" style="position:absolute;left:0pt;margin-left:502.85pt;margin-top:536.5pt;height:0.75pt;width:0.7pt;mso-position-horizontal-relative:page;mso-position-vertical-relative:page;z-index:-251654144;mso-width-relative:page;mso-height-relative:page;" fillcolor="#000000" filled="t" stroked="t" coordsize="8890,9525" o:gfxdata="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z&#10;cjuH2AAAAA8BAAAPAAAAAAAAAAEAIAAAACIAAABkcnMvZG93bnJldi54bWxQSwECFAAUAAAACACH&#10;TuJACn+5EO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7429500</wp:posOffset>
                </wp:positionH>
                <wp:positionV relativeFrom="page">
                  <wp:posOffset>6813550</wp:posOffset>
                </wp:positionV>
                <wp:extent cx="9525" cy="9525"/>
                <wp:effectExtent l="13970" t="15875" r="22225" b="20320"/>
                <wp:wrapNone/>
                <wp:docPr id="713" name="WS_polygon707"/>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07" o:spid="_x0000_s1026" style="position:absolute;left:0pt;margin-left:585pt;margin-top:536.5pt;height:0.75pt;width:0.75pt;mso-position-horizontal-relative:page;mso-position-vertical-relative:page;z-index:-251654144;mso-width-relative:page;mso-height-relative:page;" fillcolor="#000000" filled="t" stroked="t" coordsize="9525,9525" o:gfxdata="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EhA&#10;FdgAAAAPAQAADwAAAAAAAAABACAAAAAiAAAAZHJzL2Rvd25yZXYueG1sUEsBAhQAFAAAAAgAh07i&#10;QKPQK33pAQAAHgQAAA4AAAAAAAAAAQAgAAAAJw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6813550</wp:posOffset>
                </wp:positionV>
                <wp:extent cx="8890" cy="9525"/>
                <wp:effectExtent l="13335" t="17145" r="23495" b="19050"/>
                <wp:wrapNone/>
                <wp:docPr id="716" name="group708"/>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714" name="WS_polygon709"/>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715" name="WS_polygon710"/>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708" o:spid="_x0000_s1026" o:spt="203" style="position:absolute;left:0pt;margin-left:667.15pt;margin-top:536.5pt;height:0.75pt;width:0.7pt;mso-position-horizontal-relative:page;mso-position-vertical-relative:page;z-index:-251654144;mso-width-relative:page;mso-height-relative:page;" coordsize="70,75" o:gfxdata="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D&#10;4GIg3AAAAA8BAAAPAAAAAAAAAAEAIAAAACIAAABkcnMvZG93bnJldi54bWxQSwECFAAUAAAACACH&#10;TuJAc23balkCAAB5BwAADgAAAAAAAAABACAAAAArAQAAZHJzL2Uyb0RvYy54bWxQSwUGAAAAAAYA&#10;BgBZAQAA9gUAAAAA&#10;">
                <o:lock v:ext="edit" aspectratio="f"/>
                <v:shape id="WS_polygon709" o:spid="_x0000_s1026" style="position:absolute;left:0;top:0;height:75;width:70;" fillcolor="#000000" filled="t" stroked="t" coordsize="70,75" o:gfxdata="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0Qpm/&#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shape id="WS_polygon710" o:spid="_x0000_s1026" style="position:absolute;left:0;top:0;height:75;width:70;" fillcolor="#000000" filled="t" stroked="t" coordsize="70,75" o:gfxdata="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R45wK/&#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p>
    <w:p>
      <w:pPr>
        <w:autoSpaceDE w:val="0"/>
        <w:autoSpaceDN w:val="0"/>
        <w:bidi w:val="0"/>
        <w:spacing w:before="6" w:beforeAutospacing="0" w:afterAutospacing="0" w:line="472" w:lineRule="exact"/>
        <w:ind w:left="3980"/>
        <w:jc w:val="left"/>
        <w:rPr>
          <w:rFonts w:hint="eastAsia"/>
        </w:rPr>
      </w:pPr>
      <w:r>
        <w:rPr>
          <w:rFonts w:ascii="微软雅黑" w:hAnsi="微软雅黑" w:eastAsia="微软雅黑" w:cs="微软雅黑"/>
          <w:bCs/>
          <w:color w:val="000000"/>
          <w:spacing w:val="0"/>
          <w:kern w:val="0"/>
          <w:sz w:val="36"/>
        </w:rPr>
        <w:t>部门预算一般公共预算财政拨款基本支出表</w:t>
      </w:r>
    </w:p>
    <w:p>
      <w:pPr>
        <w:spacing w:beforeAutospacing="0" w:afterAutospacing="0" w:line="14" w:lineRule="exact"/>
        <w:jc w:val="center"/>
        <w:sectPr>
          <w:type w:val="continuous"/>
          <w:pgSz w:w="16840" w:h="11900"/>
          <w:pgMar w:top="1426" w:right="1800" w:bottom="419" w:left="1020" w:header="851" w:footer="419" w:gutter="0"/>
          <w:cols w:space="0" w:num="1"/>
        </w:sectPr>
      </w:pPr>
    </w:p>
    <w:p>
      <w:pPr>
        <w:spacing w:beforeAutospacing="0" w:afterAutospacing="0" w:line="14" w:lineRule="exact"/>
        <w:jc w:val="center"/>
      </w:pPr>
    </w:p>
    <w:tbl>
      <w:tblPr>
        <w:tblStyle w:val="4"/>
        <w:tblpPr w:topFromText="81"/>
        <w:tblW w:w="0" w:type="auto"/>
        <w:tblInd w:w="2472" w:type="dxa"/>
        <w:tblLayout w:type="autofit"/>
        <w:tblCellMar>
          <w:top w:w="0" w:type="dxa"/>
          <w:left w:w="0" w:type="dxa"/>
          <w:bottom w:w="0" w:type="dxa"/>
          <w:right w:w="0" w:type="dxa"/>
        </w:tblCellMar>
      </w:tblPr>
      <w:tblGrid>
        <w:gridCol w:w="1642"/>
        <w:gridCol w:w="1644"/>
        <w:gridCol w:w="1642"/>
        <w:gridCol w:w="1644"/>
        <w:gridCol w:w="1645"/>
        <w:gridCol w:w="1641"/>
      </w:tblGrid>
      <w:tr>
        <w:tblPrEx>
          <w:tblCellMar>
            <w:top w:w="0" w:type="dxa"/>
            <w:left w:w="0" w:type="dxa"/>
            <w:bottom w:w="0" w:type="dxa"/>
            <w:right w:w="0" w:type="dxa"/>
          </w:tblCellMar>
        </w:tblPrEx>
        <w:trPr>
          <w:trHeight w:val="840" w:hRule="exact"/>
        </w:trPr>
        <w:tc>
          <w:tcPr>
            <w:tcW w:w="4928"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92" w:lineRule="exact"/>
              <w:ind w:left="540" w:right="152" w:hanging="319"/>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w w:val="100"/>
                <w:kern w:val="0"/>
                <w:sz w:val="24"/>
              </w:rPr>
              <w:t xml:space="preserve"> </w:t>
            </w:r>
            <w:r>
              <w:rPr>
                <w:rFonts w:ascii="微软雅黑" w:hAnsi="微软雅黑" w:eastAsia="微软雅黑" w:cs="微软雅黑"/>
                <w:bCs/>
                <w:color w:val="000000"/>
                <w:spacing w:val="-5"/>
                <w:w w:val="104"/>
                <w:kern w:val="0"/>
                <w:sz w:val="24"/>
              </w:rPr>
              <w:t>2022</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1978"/>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593"/>
              <w:jc w:val="left"/>
              <w:rPr>
                <w:rFonts w:hint="eastAsia"/>
              </w:rPr>
            </w:pPr>
            <w:r>
              <w:rPr>
                <w:rFonts w:ascii="微软雅黑" w:hAnsi="微软雅黑" w:eastAsia="微软雅黑" w:cs="微软雅黑"/>
                <w:b/>
                <w:bCs/>
                <w:color w:val="000000"/>
                <w:spacing w:val="-3"/>
                <w:w w:val="102"/>
                <w:kern w:val="0"/>
                <w:sz w:val="21"/>
              </w:rPr>
              <w:t>支出</w:t>
            </w:r>
            <w:r>
              <w:rPr>
                <w:rFonts w:ascii="微软雅黑" w:hAnsi="微软雅黑" w:eastAsia="微软雅黑" w:cs="微软雅黑"/>
                <w:b/>
                <w:bCs/>
                <w:color w:val="000000"/>
                <w:spacing w:val="3"/>
                <w:w w:val="98"/>
                <w:kern w:val="0"/>
                <w:sz w:val="21"/>
              </w:rPr>
              <w:t>部</w:t>
            </w:r>
            <w:r>
              <w:rPr>
                <w:rFonts w:ascii="微软雅黑" w:hAnsi="微软雅黑" w:eastAsia="微软雅黑" w:cs="微软雅黑"/>
                <w:b/>
                <w:bCs/>
                <w:color w:val="000000"/>
                <w:spacing w:val="15"/>
                <w:w w:val="92"/>
                <w:kern w:val="0"/>
                <w:sz w:val="21"/>
              </w:rPr>
              <w:t>门</w:t>
            </w:r>
            <w:r>
              <w:rPr>
                <w:rFonts w:ascii="微软雅黑" w:hAnsi="微软雅黑" w:eastAsia="微软雅黑" w:cs="微软雅黑"/>
                <w:b/>
                <w:bCs/>
                <w:color w:val="000000"/>
                <w:spacing w:val="7"/>
                <w:w w:val="89"/>
                <w:kern w:val="0"/>
                <w:sz w:val="21"/>
              </w:rPr>
              <w:t>经</w:t>
            </w:r>
            <w:r>
              <w:rPr>
                <w:rFonts w:ascii="微软雅黑" w:hAnsi="微软雅黑" w:eastAsia="微软雅黑" w:cs="微软雅黑"/>
                <w:b/>
                <w:bCs/>
                <w:color w:val="000000"/>
                <w:spacing w:val="11"/>
                <w:w w:val="92"/>
                <w:kern w:val="0"/>
                <w:sz w:val="21"/>
              </w:rPr>
              <w:t>济</w:t>
            </w:r>
            <w:r>
              <w:rPr>
                <w:rFonts w:ascii="微软雅黑" w:hAnsi="微软雅黑" w:eastAsia="微软雅黑" w:cs="微软雅黑"/>
                <w:b/>
                <w:bCs/>
                <w:color w:val="000000"/>
                <w:spacing w:val="-10"/>
                <w:w w:val="99"/>
                <w:kern w:val="0"/>
                <w:sz w:val="21"/>
              </w:rPr>
              <w:t>分</w:t>
            </w:r>
            <w:r>
              <w:rPr>
                <w:rFonts w:ascii="微软雅黑" w:hAnsi="微软雅黑" w:eastAsia="微软雅黑" w:cs="微软雅黑"/>
                <w:b/>
                <w:bCs/>
                <w:color w:val="000000"/>
                <w:spacing w:val="-3"/>
                <w:w w:val="102"/>
                <w:kern w:val="0"/>
                <w:sz w:val="21"/>
              </w:rPr>
              <w:t>类</w:t>
            </w:r>
            <w:r>
              <w:rPr>
                <w:rFonts w:ascii="微软雅黑" w:hAnsi="微软雅黑" w:eastAsia="微软雅黑" w:cs="微软雅黑"/>
                <w:b/>
                <w:bCs/>
                <w:color w:val="000000"/>
                <w:spacing w:val="3"/>
                <w:w w:val="98"/>
                <w:kern w:val="0"/>
                <w:sz w:val="21"/>
              </w:rPr>
              <w:t>科</w:t>
            </w:r>
            <w:r>
              <w:rPr>
                <w:rFonts w:ascii="微软雅黑" w:hAnsi="微软雅黑" w:eastAsia="微软雅黑" w:cs="微软雅黑"/>
                <w:b/>
                <w:bCs/>
                <w:color w:val="000000"/>
                <w:spacing w:val="15"/>
                <w:w w:val="92"/>
                <w:kern w:val="0"/>
                <w:sz w:val="21"/>
              </w:rPr>
              <w:t>目</w:t>
            </w:r>
          </w:p>
        </w:tc>
        <w:tc>
          <w:tcPr>
            <w:tcW w:w="4930"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414"/>
              <w:jc w:val="left"/>
              <w:rPr>
                <w:rFonts w:hint="eastAsia"/>
              </w:rPr>
            </w:pPr>
            <w:r>
              <w:rPr>
                <w:rFonts w:ascii="微软雅黑" w:hAnsi="微软雅黑" w:eastAsia="微软雅黑" w:cs="微软雅黑"/>
                <w:b/>
                <w:bCs/>
                <w:color w:val="000000"/>
                <w:spacing w:val="-3"/>
                <w:w w:val="102"/>
                <w:kern w:val="0"/>
                <w:sz w:val="21"/>
              </w:rPr>
              <w:t>一般</w:t>
            </w:r>
            <w:r>
              <w:rPr>
                <w:rFonts w:ascii="微软雅黑" w:hAnsi="微软雅黑" w:eastAsia="微软雅黑" w:cs="微软雅黑"/>
                <w:b/>
                <w:bCs/>
                <w:color w:val="000000"/>
                <w:spacing w:val="3"/>
                <w:w w:val="98"/>
                <w:kern w:val="0"/>
                <w:sz w:val="21"/>
              </w:rPr>
              <w:t>公</w:t>
            </w:r>
            <w:r>
              <w:rPr>
                <w:rFonts w:ascii="微软雅黑" w:hAnsi="微软雅黑" w:eastAsia="微软雅黑" w:cs="微软雅黑"/>
                <w:b/>
                <w:bCs/>
                <w:color w:val="000000"/>
                <w:spacing w:val="15"/>
                <w:w w:val="92"/>
                <w:kern w:val="0"/>
                <w:sz w:val="21"/>
              </w:rPr>
              <w:t>共</w:t>
            </w:r>
            <w:r>
              <w:rPr>
                <w:rFonts w:ascii="微软雅黑" w:hAnsi="微软雅黑" w:eastAsia="微软雅黑" w:cs="微软雅黑"/>
                <w:b/>
                <w:bCs/>
                <w:color w:val="000000"/>
                <w:spacing w:val="7"/>
                <w:w w:val="89"/>
                <w:kern w:val="0"/>
                <w:sz w:val="21"/>
              </w:rPr>
              <w:t>预</w:t>
            </w:r>
            <w:r>
              <w:rPr>
                <w:rFonts w:ascii="微软雅黑" w:hAnsi="微软雅黑" w:eastAsia="微软雅黑" w:cs="微软雅黑"/>
                <w:b/>
                <w:bCs/>
                <w:color w:val="000000"/>
                <w:spacing w:val="11"/>
                <w:w w:val="92"/>
                <w:kern w:val="0"/>
                <w:sz w:val="21"/>
              </w:rPr>
              <w:t>算</w:t>
            </w:r>
            <w:r>
              <w:rPr>
                <w:rFonts w:ascii="微软雅黑" w:hAnsi="微软雅黑" w:eastAsia="微软雅黑" w:cs="微软雅黑"/>
                <w:b/>
                <w:bCs/>
                <w:color w:val="000000"/>
                <w:spacing w:val="-10"/>
                <w:w w:val="99"/>
                <w:kern w:val="0"/>
                <w:sz w:val="21"/>
              </w:rPr>
              <w:t>基</w:t>
            </w:r>
            <w:r>
              <w:rPr>
                <w:rFonts w:ascii="微软雅黑" w:hAnsi="微软雅黑" w:eastAsia="微软雅黑" w:cs="微软雅黑"/>
                <w:b/>
                <w:bCs/>
                <w:color w:val="000000"/>
                <w:spacing w:val="-3"/>
                <w:w w:val="102"/>
                <w:kern w:val="0"/>
                <w:sz w:val="21"/>
              </w:rPr>
              <w:t>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r>
      <w:tr>
        <w:tblPrEx>
          <w:tblCellMar>
            <w:top w:w="0" w:type="dxa"/>
            <w:left w:w="0" w:type="dxa"/>
            <w:bottom w:w="0" w:type="dxa"/>
            <w:right w:w="0" w:type="dxa"/>
          </w:tblCellMar>
        </w:tblPrEx>
        <w:trPr>
          <w:trHeight w:val="385" w:hRule="exact"/>
        </w:trPr>
        <w:tc>
          <w:tcPr>
            <w:tcW w:w="164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编</w:t>
            </w:r>
            <w:r>
              <w:rPr>
                <w:rFonts w:ascii="微软雅黑" w:hAnsi="微软雅黑" w:eastAsia="微软雅黑" w:cs="微软雅黑"/>
                <w:b/>
                <w:bCs/>
                <w:color w:val="000000"/>
                <w:spacing w:val="15"/>
                <w:w w:val="92"/>
                <w:kern w:val="0"/>
                <w:sz w:val="21"/>
              </w:rPr>
              <w:t>码</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名</w:t>
            </w:r>
            <w:r>
              <w:rPr>
                <w:rFonts w:ascii="微软雅黑" w:hAnsi="微软雅黑" w:eastAsia="微软雅黑" w:cs="微软雅黑"/>
                <w:b/>
                <w:bCs/>
                <w:color w:val="000000"/>
                <w:spacing w:val="15"/>
                <w:w w:val="92"/>
                <w:kern w:val="0"/>
                <w:sz w:val="21"/>
              </w:rPr>
              <w:t>称</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401"/>
              <w:jc w:val="left"/>
              <w:rPr>
                <w:rFonts w:hint="eastAsia"/>
              </w:rPr>
            </w:pPr>
            <w:r>
              <w:rPr>
                <w:rFonts w:ascii="微软雅黑" w:hAnsi="微软雅黑" w:eastAsia="微软雅黑" w:cs="微软雅黑"/>
                <w:b/>
                <w:bCs/>
                <w:color w:val="000000"/>
                <w:spacing w:val="-3"/>
                <w:w w:val="102"/>
                <w:kern w:val="0"/>
                <w:sz w:val="21"/>
              </w:rPr>
              <w:t>人员</w:t>
            </w:r>
            <w:r>
              <w:rPr>
                <w:rFonts w:ascii="微软雅黑" w:hAnsi="微软雅黑" w:eastAsia="微软雅黑" w:cs="微软雅黑"/>
                <w:b/>
                <w:bCs/>
                <w:color w:val="000000"/>
                <w:spacing w:val="3"/>
                <w:w w:val="98"/>
                <w:kern w:val="0"/>
                <w:sz w:val="21"/>
              </w:rPr>
              <w:t>经</w:t>
            </w:r>
            <w:r>
              <w:rPr>
                <w:rFonts w:ascii="微软雅黑" w:hAnsi="微软雅黑" w:eastAsia="微软雅黑" w:cs="微软雅黑"/>
                <w:b/>
                <w:bCs/>
                <w:color w:val="000000"/>
                <w:spacing w:val="15"/>
                <w:w w:val="92"/>
                <w:kern w:val="0"/>
                <w:sz w:val="21"/>
              </w:rPr>
              <w:t>费</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400"/>
              <w:jc w:val="left"/>
              <w:rPr>
                <w:rFonts w:hint="eastAsia"/>
              </w:rPr>
            </w:pPr>
            <w:r>
              <w:rPr>
                <w:rFonts w:ascii="微软雅黑" w:hAnsi="微软雅黑" w:eastAsia="微软雅黑" w:cs="微软雅黑"/>
                <w:b/>
                <w:bCs/>
                <w:color w:val="000000"/>
                <w:spacing w:val="-3"/>
                <w:w w:val="102"/>
                <w:kern w:val="0"/>
                <w:sz w:val="21"/>
              </w:rPr>
              <w:t>公用</w:t>
            </w:r>
            <w:r>
              <w:rPr>
                <w:rFonts w:ascii="微软雅黑" w:hAnsi="微软雅黑" w:eastAsia="微软雅黑" w:cs="微软雅黑"/>
                <w:b/>
                <w:bCs/>
                <w:color w:val="000000"/>
                <w:spacing w:val="3"/>
                <w:w w:val="98"/>
                <w:kern w:val="0"/>
                <w:sz w:val="21"/>
              </w:rPr>
              <w:t>经</w:t>
            </w:r>
            <w:r>
              <w:rPr>
                <w:rFonts w:ascii="微软雅黑" w:hAnsi="微软雅黑" w:eastAsia="微软雅黑" w:cs="微软雅黑"/>
                <w:b/>
                <w:bCs/>
                <w:color w:val="000000"/>
                <w:spacing w:val="15"/>
                <w:w w:val="92"/>
                <w:kern w:val="0"/>
                <w:sz w:val="21"/>
              </w:rPr>
              <w:t>费</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612"/>
              <w:jc w:val="left"/>
              <w:rPr>
                <w:rFonts w:hint="eastAsia"/>
              </w:rPr>
            </w:pPr>
            <w:r>
              <w:rPr>
                <w:rFonts w:ascii="微软雅黑" w:hAnsi="微软雅黑" w:eastAsia="微软雅黑" w:cs="微软雅黑"/>
                <w:b/>
                <w:bCs/>
                <w:color w:val="000000"/>
                <w:spacing w:val="-3"/>
                <w:w w:val="102"/>
                <w:kern w:val="0"/>
                <w:sz w:val="21"/>
              </w:rPr>
              <w:t>栏次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2</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3</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7"/>
              <w:jc w:val="left"/>
              <w:rPr>
                <w:rFonts w:hint="eastAsia"/>
              </w:rPr>
            </w:pPr>
            <w:r>
              <w:rPr>
                <w:rFonts w:ascii="微软雅黑" w:hAnsi="微软雅黑" w:eastAsia="微软雅黑" w:cs="微软雅黑"/>
                <w:b/>
                <w:bCs/>
                <w:color w:val="000000"/>
                <w:spacing w:val="0"/>
                <w:kern w:val="0"/>
                <w:sz w:val="21"/>
              </w:rPr>
              <w:t>4</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5</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1</w:t>
            </w:r>
          </w:p>
        </w:tc>
        <w:tc>
          <w:tcPr>
            <w:tcW w:w="1644" w:type="dxa"/>
            <w:vMerge w:val="restart"/>
            <w:tcBorders>
              <w:top w:val="single" w:color="000000" w:sz="6" w:space="0"/>
              <w:left w:val="single" w:color="000000" w:sz="6" w:space="0"/>
              <w:bottom w:val="single" w:color="000000" w:sz="6" w:space="0"/>
              <w:right w:val="single" w:color="000000" w:sz="6" w:space="0"/>
            </w:tcBorders>
          </w:tcP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828"/>
              <w:jc w:val="left"/>
              <w:rPr>
                <w:rFonts w:hint="eastAsia"/>
              </w:rPr>
            </w:pPr>
            <w:r>
              <w:rPr>
                <w:rFonts w:ascii="微软雅黑" w:hAnsi="微软雅黑" w:eastAsia="微软雅黑" w:cs="微软雅黑"/>
                <w:b/>
                <w:bCs/>
                <w:color w:val="000000"/>
                <w:spacing w:val="-1"/>
                <w:w w:val="101"/>
                <w:kern w:val="0"/>
                <w:sz w:val="21"/>
              </w:rPr>
              <w:t>215.68</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829"/>
              <w:jc w:val="left"/>
              <w:rPr>
                <w:rFonts w:hint="eastAsia"/>
              </w:rPr>
            </w:pPr>
            <w:r>
              <w:rPr>
                <w:rFonts w:ascii="微软雅黑" w:hAnsi="微软雅黑" w:eastAsia="微软雅黑" w:cs="微软雅黑"/>
                <w:b/>
                <w:bCs/>
                <w:color w:val="000000"/>
                <w:spacing w:val="-1"/>
                <w:w w:val="101"/>
                <w:kern w:val="0"/>
                <w:sz w:val="21"/>
              </w:rPr>
              <w:t>174.99</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57"/>
              <w:jc w:val="left"/>
              <w:rPr>
                <w:rFonts w:hint="eastAsia"/>
              </w:rPr>
            </w:pPr>
            <w:r>
              <w:rPr>
                <w:rFonts w:ascii="微软雅黑" w:hAnsi="微软雅黑" w:eastAsia="微软雅黑" w:cs="微软雅黑"/>
                <w:b/>
                <w:bCs/>
                <w:color w:val="000000"/>
                <w:spacing w:val="0"/>
                <w:kern w:val="0"/>
                <w:sz w:val="21"/>
              </w:rPr>
              <w:t>40.69</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2</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工资</w:t>
            </w:r>
            <w:r>
              <w:rPr>
                <w:rFonts w:ascii="微软雅黑" w:hAnsi="微软雅黑" w:eastAsia="微软雅黑" w:cs="微软雅黑"/>
                <w:bCs/>
                <w:color w:val="000000"/>
                <w:spacing w:val="-1"/>
                <w:kern w:val="0"/>
                <w:sz w:val="21"/>
              </w:rPr>
              <w:t>福</w:t>
            </w:r>
            <w:r>
              <w:rPr>
                <w:rFonts w:ascii="微软雅黑" w:hAnsi="微软雅黑" w:eastAsia="微软雅黑" w:cs="微软雅黑"/>
                <w:bCs/>
                <w:color w:val="000000"/>
                <w:spacing w:val="1"/>
                <w:kern w:val="0"/>
                <w:sz w:val="21"/>
              </w:rPr>
              <w:t>利</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869"/>
              <w:jc w:val="left"/>
              <w:rPr>
                <w:rFonts w:hint="eastAsia"/>
              </w:rPr>
            </w:pPr>
            <w:r>
              <w:rPr>
                <w:rFonts w:ascii="微软雅黑" w:hAnsi="微软雅黑" w:eastAsia="微软雅黑" w:cs="微软雅黑"/>
                <w:bCs/>
                <w:color w:val="000000"/>
                <w:spacing w:val="-3"/>
                <w:w w:val="103"/>
                <w:kern w:val="0"/>
                <w:sz w:val="21"/>
              </w:rPr>
              <w:t>173.24</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869"/>
              <w:jc w:val="left"/>
              <w:rPr>
                <w:rFonts w:hint="eastAsia"/>
              </w:rPr>
            </w:pPr>
            <w:r>
              <w:rPr>
                <w:rFonts w:ascii="微软雅黑" w:hAnsi="微软雅黑" w:eastAsia="微软雅黑" w:cs="微软雅黑"/>
                <w:bCs/>
                <w:color w:val="000000"/>
                <w:spacing w:val="-3"/>
                <w:w w:val="103"/>
                <w:kern w:val="0"/>
                <w:sz w:val="21"/>
              </w:rPr>
              <w:t>173.24</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3</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30101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基本</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资</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79.57</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79.57</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4</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30102</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津贴</w:t>
            </w:r>
            <w:r>
              <w:rPr>
                <w:rFonts w:ascii="微软雅黑" w:hAnsi="微软雅黑" w:eastAsia="微软雅黑" w:cs="微软雅黑"/>
                <w:bCs/>
                <w:color w:val="000000"/>
                <w:spacing w:val="-1"/>
                <w:kern w:val="0"/>
                <w:sz w:val="21"/>
              </w:rPr>
              <w:t>补</w:t>
            </w:r>
            <w:r>
              <w:rPr>
                <w:rFonts w:ascii="微软雅黑" w:hAnsi="微软雅黑" w:eastAsia="微软雅黑" w:cs="微软雅黑"/>
                <w:bCs/>
                <w:color w:val="000000"/>
                <w:spacing w:val="1"/>
                <w:kern w:val="0"/>
                <w:sz w:val="21"/>
              </w:rPr>
              <w:t>贴</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43.06</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43.06</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5</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30103</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奖金</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6.36</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117"/>
              <w:jc w:val="left"/>
              <w:rPr>
                <w:rFonts w:hint="eastAsia"/>
              </w:rPr>
            </w:pPr>
            <w:r>
              <w:rPr>
                <w:rFonts w:ascii="微软雅黑" w:hAnsi="微软雅黑" w:eastAsia="微软雅黑" w:cs="微软雅黑"/>
                <w:bCs/>
                <w:color w:val="000000"/>
                <w:spacing w:val="-5"/>
                <w:w w:val="105"/>
                <w:kern w:val="0"/>
                <w:sz w:val="21"/>
              </w:rPr>
              <w:t>6.36</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6</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30107</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绩效</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资</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1.91</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7"/>
              <w:jc w:val="left"/>
              <w:rPr>
                <w:rFonts w:hint="eastAsia"/>
              </w:rPr>
            </w:pPr>
            <w:r>
              <w:rPr>
                <w:rFonts w:ascii="微软雅黑" w:hAnsi="微软雅黑" w:eastAsia="微软雅黑" w:cs="微软雅黑"/>
                <w:bCs/>
                <w:color w:val="000000"/>
                <w:spacing w:val="-5"/>
                <w:w w:val="105"/>
                <w:kern w:val="0"/>
                <w:sz w:val="21"/>
              </w:rPr>
              <w:t>1.91</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7</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30108</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机关</w:t>
            </w:r>
            <w:r>
              <w:rPr>
                <w:rFonts w:ascii="微软雅黑" w:hAnsi="微软雅黑" w:eastAsia="微软雅黑" w:cs="微软雅黑"/>
                <w:bCs/>
                <w:color w:val="000000"/>
                <w:spacing w:val="-1"/>
                <w:kern w:val="0"/>
                <w:sz w:val="21"/>
              </w:rPr>
              <w:t>事</w:t>
            </w:r>
            <w:r>
              <w:rPr>
                <w:rFonts w:ascii="微软雅黑" w:hAnsi="微软雅黑" w:eastAsia="微软雅黑" w:cs="微软雅黑"/>
                <w:bCs/>
                <w:color w:val="000000"/>
                <w:spacing w:val="1"/>
                <w:kern w:val="0"/>
                <w:sz w:val="21"/>
              </w:rPr>
              <w:t>业</w:t>
            </w:r>
            <w:r>
              <w:rPr>
                <w:rFonts w:ascii="微软雅黑" w:hAnsi="微软雅黑" w:eastAsia="微软雅黑" w:cs="微软雅黑"/>
                <w:bCs/>
                <w:color w:val="000000"/>
                <w:spacing w:val="-2"/>
                <w:kern w:val="0"/>
                <w:sz w:val="21"/>
              </w:rPr>
              <w:t>单</w:t>
            </w:r>
            <w:r>
              <w:rPr>
                <w:rFonts w:ascii="微软雅黑" w:hAnsi="微软雅黑" w:eastAsia="微软雅黑" w:cs="微软雅黑"/>
                <w:bCs/>
                <w:color w:val="000000"/>
                <w:spacing w:val="-1"/>
                <w:w w:val="101"/>
                <w:kern w:val="0"/>
                <w:sz w:val="21"/>
              </w:rPr>
              <w:t>位</w:t>
            </w:r>
          </w:p>
          <w:p>
            <w:pPr>
              <w:autoSpaceDE w:val="0"/>
              <w:autoSpaceDN w:val="0"/>
              <w:bidi w:val="0"/>
              <w:spacing w:beforeAutospacing="0" w:afterAutospacing="0" w:line="360" w:lineRule="exact"/>
              <w:ind w:left="108" w:right="209"/>
              <w:jc w:val="left"/>
              <w:rPr>
                <w:rFonts w:hint="eastAsia"/>
              </w:rPr>
            </w:pPr>
            <w:r>
              <w:rPr>
                <w:rFonts w:ascii="微软雅黑" w:hAnsi="微软雅黑" w:eastAsia="微软雅黑" w:cs="微软雅黑"/>
                <w:bCs/>
                <w:color w:val="000000"/>
                <w:spacing w:val="-3"/>
                <w:w w:val="102"/>
                <w:kern w:val="0"/>
                <w:sz w:val="21"/>
              </w:rPr>
              <w:t>基本</w:t>
            </w:r>
            <w:r>
              <w:rPr>
                <w:rFonts w:ascii="微软雅黑" w:hAnsi="微软雅黑" w:eastAsia="微软雅黑" w:cs="微软雅黑"/>
                <w:bCs/>
                <w:color w:val="000000"/>
                <w:spacing w:val="-1"/>
                <w:kern w:val="0"/>
                <w:sz w:val="21"/>
              </w:rPr>
              <w:t>养</w:t>
            </w:r>
            <w:r>
              <w:rPr>
                <w:rFonts w:ascii="微软雅黑" w:hAnsi="微软雅黑" w:eastAsia="微软雅黑" w:cs="微软雅黑"/>
                <w:bCs/>
                <w:color w:val="000000"/>
                <w:spacing w:val="1"/>
                <w:kern w:val="0"/>
                <w:sz w:val="21"/>
              </w:rPr>
              <w:t>老</w:t>
            </w:r>
            <w:r>
              <w:rPr>
                <w:rFonts w:ascii="微软雅黑" w:hAnsi="微软雅黑" w:eastAsia="微软雅黑" w:cs="微软雅黑"/>
                <w:bCs/>
                <w:color w:val="000000"/>
                <w:spacing w:val="-2"/>
                <w:kern w:val="0"/>
                <w:sz w:val="21"/>
              </w:rPr>
              <w:t>保</w:t>
            </w:r>
            <w:r>
              <w:rPr>
                <w:rFonts w:ascii="微软雅黑" w:hAnsi="微软雅黑" w:eastAsia="微软雅黑" w:cs="微软雅黑"/>
                <w:bCs/>
                <w:color w:val="000000"/>
                <w:spacing w:val="-1"/>
                <w:w w:val="101"/>
                <w:kern w:val="0"/>
                <w:sz w:val="21"/>
              </w:rPr>
              <w:t>险</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缴费</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20.54</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20.54</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8</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30110</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4" w:lineRule="exact"/>
              <w:ind w:left="108" w:right="209"/>
              <w:jc w:val="left"/>
              <w:rPr>
                <w:rFonts w:hint="eastAsia"/>
              </w:rPr>
            </w:pPr>
            <w:r>
              <w:rPr>
                <w:rFonts w:ascii="微软雅黑" w:hAnsi="微软雅黑" w:eastAsia="微软雅黑" w:cs="微软雅黑"/>
                <w:bCs/>
                <w:color w:val="000000"/>
                <w:spacing w:val="-3"/>
                <w:w w:val="102"/>
                <w:kern w:val="0"/>
                <w:sz w:val="21"/>
              </w:rPr>
              <w:t>城镇</w:t>
            </w:r>
            <w:r>
              <w:rPr>
                <w:rFonts w:ascii="微软雅黑" w:hAnsi="微软雅黑" w:eastAsia="微软雅黑" w:cs="微软雅黑"/>
                <w:bCs/>
                <w:color w:val="000000"/>
                <w:spacing w:val="-1"/>
                <w:kern w:val="0"/>
                <w:sz w:val="21"/>
              </w:rPr>
              <w:t>职</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2"/>
                <w:kern w:val="0"/>
                <w:sz w:val="21"/>
              </w:rPr>
              <w:t>基</w:t>
            </w:r>
            <w:r>
              <w:rPr>
                <w:rFonts w:ascii="微软雅黑" w:hAnsi="微软雅黑" w:eastAsia="微软雅黑" w:cs="微软雅黑"/>
                <w:bCs/>
                <w:color w:val="000000"/>
                <w:spacing w:val="-1"/>
                <w:w w:val="101"/>
                <w:kern w:val="0"/>
                <w:sz w:val="21"/>
              </w:rPr>
              <w:t>本</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医疗</w:t>
            </w:r>
            <w:r>
              <w:rPr>
                <w:rFonts w:ascii="微软雅黑" w:hAnsi="微软雅黑" w:eastAsia="微软雅黑" w:cs="微软雅黑"/>
                <w:bCs/>
                <w:color w:val="000000"/>
                <w:spacing w:val="-1"/>
                <w:kern w:val="0"/>
                <w:sz w:val="21"/>
              </w:rPr>
              <w:t>保</w:t>
            </w:r>
            <w:r>
              <w:rPr>
                <w:rFonts w:ascii="微软雅黑" w:hAnsi="微软雅黑" w:eastAsia="微软雅黑" w:cs="微软雅黑"/>
                <w:bCs/>
                <w:color w:val="000000"/>
                <w:spacing w:val="1"/>
                <w:kern w:val="0"/>
                <w:sz w:val="21"/>
              </w:rPr>
              <w:t>险</w:t>
            </w:r>
            <w:r>
              <w:rPr>
                <w:rFonts w:ascii="微软雅黑" w:hAnsi="微软雅黑" w:eastAsia="微软雅黑" w:cs="微软雅黑"/>
                <w:bCs/>
                <w:color w:val="000000"/>
                <w:spacing w:val="-2"/>
                <w:kern w:val="0"/>
                <w:sz w:val="21"/>
              </w:rPr>
              <w:t>缴</w:t>
            </w:r>
            <w:r>
              <w:rPr>
                <w:rFonts w:ascii="微软雅黑" w:hAnsi="微软雅黑" w:eastAsia="微软雅黑" w:cs="微软雅黑"/>
                <w:bCs/>
                <w:color w:val="000000"/>
                <w:spacing w:val="-1"/>
                <w:w w:val="101"/>
                <w:kern w:val="0"/>
                <w:sz w:val="21"/>
              </w:rPr>
              <w:t>费</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10.49</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10.49</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9</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30112</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209"/>
              <w:jc w:val="left"/>
              <w:rPr>
                <w:rFonts w:hint="eastAsia"/>
              </w:rPr>
            </w:pPr>
            <w:r>
              <w:rPr>
                <w:rFonts w:ascii="微软雅黑" w:hAnsi="微软雅黑" w:eastAsia="微软雅黑" w:cs="微软雅黑"/>
                <w:bCs/>
                <w:color w:val="000000"/>
                <w:spacing w:val="-3"/>
                <w:w w:val="102"/>
                <w:kern w:val="0"/>
                <w:sz w:val="21"/>
              </w:rPr>
              <w:t>其他</w:t>
            </w:r>
            <w:r>
              <w:rPr>
                <w:rFonts w:ascii="微软雅黑" w:hAnsi="微软雅黑" w:eastAsia="微软雅黑" w:cs="微软雅黑"/>
                <w:bCs/>
                <w:color w:val="000000"/>
                <w:spacing w:val="-1"/>
                <w:kern w:val="0"/>
                <w:sz w:val="21"/>
              </w:rPr>
              <w:t>社</w:t>
            </w:r>
            <w:r>
              <w:rPr>
                <w:rFonts w:ascii="微软雅黑" w:hAnsi="微软雅黑" w:eastAsia="微软雅黑" w:cs="微软雅黑"/>
                <w:bCs/>
                <w:color w:val="000000"/>
                <w:spacing w:val="1"/>
                <w:kern w:val="0"/>
                <w:sz w:val="21"/>
              </w:rPr>
              <w:t>会</w:t>
            </w:r>
            <w:r>
              <w:rPr>
                <w:rFonts w:ascii="微软雅黑" w:hAnsi="微软雅黑" w:eastAsia="微软雅黑" w:cs="微软雅黑"/>
                <w:bCs/>
                <w:color w:val="000000"/>
                <w:spacing w:val="-2"/>
                <w:kern w:val="0"/>
                <w:sz w:val="21"/>
              </w:rPr>
              <w:t>保</w:t>
            </w:r>
            <w:r>
              <w:rPr>
                <w:rFonts w:ascii="微软雅黑" w:hAnsi="微软雅黑" w:eastAsia="微软雅黑" w:cs="微软雅黑"/>
                <w:bCs/>
                <w:color w:val="000000"/>
                <w:spacing w:val="-1"/>
                <w:w w:val="101"/>
                <w:kern w:val="0"/>
                <w:sz w:val="21"/>
              </w:rPr>
              <w:t>障</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缴费</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1.03</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117"/>
              <w:jc w:val="left"/>
              <w:rPr>
                <w:rFonts w:hint="eastAsia"/>
              </w:rPr>
            </w:pPr>
            <w:r>
              <w:rPr>
                <w:rFonts w:ascii="微软雅黑" w:hAnsi="微软雅黑" w:eastAsia="微软雅黑" w:cs="微软雅黑"/>
                <w:bCs/>
                <w:color w:val="000000"/>
                <w:spacing w:val="-5"/>
                <w:w w:val="105"/>
                <w:kern w:val="0"/>
                <w:sz w:val="21"/>
              </w:rPr>
              <w:t>1.03</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699"/>
              <w:jc w:val="left"/>
              <w:rPr>
                <w:rFonts w:hint="eastAsia"/>
              </w:rPr>
            </w:pPr>
            <w:r>
              <w:rPr>
                <w:rFonts w:ascii="微软雅黑" w:hAnsi="微软雅黑" w:eastAsia="微软雅黑" w:cs="微软雅黑"/>
                <w:bCs/>
                <w:color w:val="000000"/>
                <w:spacing w:val="0"/>
                <w:w w:val="101"/>
                <w:kern w:val="0"/>
                <w:sz w:val="21"/>
              </w:rPr>
              <w:t>10</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2"/>
                <w:w w:val="102"/>
                <w:kern w:val="0"/>
                <w:sz w:val="21"/>
              </w:rPr>
              <w:t>30113</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住房</w:t>
            </w:r>
            <w:r>
              <w:rPr>
                <w:rFonts w:ascii="微软雅黑" w:hAnsi="微软雅黑" w:eastAsia="微软雅黑" w:cs="微软雅黑"/>
                <w:bCs/>
                <w:color w:val="000000"/>
                <w:spacing w:val="-1"/>
                <w:kern w:val="0"/>
                <w:sz w:val="21"/>
              </w:rPr>
              <w:t>公</w:t>
            </w:r>
            <w:r>
              <w:rPr>
                <w:rFonts w:ascii="微软雅黑" w:hAnsi="微软雅黑" w:eastAsia="微软雅黑" w:cs="微软雅黑"/>
                <w:bCs/>
                <w:color w:val="000000"/>
                <w:spacing w:val="1"/>
                <w:kern w:val="0"/>
                <w:sz w:val="21"/>
              </w:rPr>
              <w:t>积</w:t>
            </w:r>
            <w:r>
              <w:rPr>
                <w:rFonts w:ascii="微软雅黑" w:hAnsi="微软雅黑" w:eastAsia="微软雅黑" w:cs="微软雅黑"/>
                <w:bCs/>
                <w:color w:val="000000"/>
                <w:spacing w:val="0"/>
                <w:kern w:val="0"/>
                <w:sz w:val="21"/>
              </w:rPr>
              <w:t>金</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994"/>
              <w:jc w:val="left"/>
              <w:rPr>
                <w:rFonts w:hint="eastAsia"/>
              </w:rPr>
            </w:pPr>
            <w:r>
              <w:rPr>
                <w:rFonts w:ascii="微软雅黑" w:hAnsi="微软雅黑" w:eastAsia="微软雅黑" w:cs="微软雅黑"/>
                <w:bCs/>
                <w:color w:val="000000"/>
                <w:spacing w:val="0"/>
                <w:kern w:val="0"/>
                <w:sz w:val="21"/>
              </w:rPr>
              <w:t>10.27</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994"/>
              <w:jc w:val="left"/>
              <w:rPr>
                <w:rFonts w:hint="eastAsia"/>
              </w:rPr>
            </w:pPr>
            <w:r>
              <w:rPr>
                <w:rFonts w:ascii="微软雅黑" w:hAnsi="微软雅黑" w:eastAsia="微软雅黑" w:cs="微软雅黑"/>
                <w:bCs/>
                <w:color w:val="000000"/>
                <w:spacing w:val="0"/>
                <w:kern w:val="0"/>
                <w:sz w:val="21"/>
              </w:rPr>
              <w:t>10.27</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11</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302</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209"/>
              <w:jc w:val="left"/>
              <w:rPr>
                <w:rFonts w:hint="eastAsia"/>
              </w:rPr>
            </w:pPr>
            <w:r>
              <w:rPr>
                <w:rFonts w:ascii="微软雅黑" w:hAnsi="微软雅黑" w:eastAsia="微软雅黑" w:cs="微软雅黑"/>
                <w:bCs/>
                <w:color w:val="000000"/>
                <w:spacing w:val="-3"/>
                <w:w w:val="102"/>
                <w:kern w:val="0"/>
                <w:sz w:val="21"/>
              </w:rPr>
              <w:t>商品</w:t>
            </w:r>
            <w:r>
              <w:rPr>
                <w:rFonts w:ascii="微软雅黑" w:hAnsi="微软雅黑" w:eastAsia="微软雅黑" w:cs="微软雅黑"/>
                <w:bCs/>
                <w:color w:val="000000"/>
                <w:spacing w:val="-1"/>
                <w:kern w:val="0"/>
                <w:sz w:val="21"/>
              </w:rPr>
              <w:t>和</w:t>
            </w:r>
            <w:r>
              <w:rPr>
                <w:rFonts w:ascii="微软雅黑" w:hAnsi="微软雅黑" w:eastAsia="微软雅黑" w:cs="微软雅黑"/>
                <w:bCs/>
                <w:color w:val="000000"/>
                <w:spacing w:val="1"/>
                <w:kern w:val="0"/>
                <w:sz w:val="21"/>
              </w:rPr>
              <w:t>服</w:t>
            </w:r>
            <w:r>
              <w:rPr>
                <w:rFonts w:ascii="微软雅黑" w:hAnsi="微软雅黑" w:eastAsia="微软雅黑" w:cs="微软雅黑"/>
                <w:bCs/>
                <w:color w:val="000000"/>
                <w:spacing w:val="-2"/>
                <w:kern w:val="0"/>
                <w:sz w:val="21"/>
              </w:rPr>
              <w:t>务</w:t>
            </w:r>
            <w:r>
              <w:rPr>
                <w:rFonts w:ascii="微软雅黑" w:hAnsi="微软雅黑" w:eastAsia="微软雅黑" w:cs="微软雅黑"/>
                <w:bCs/>
                <w:color w:val="000000"/>
                <w:spacing w:val="-1"/>
                <w:w w:val="101"/>
                <w:kern w:val="0"/>
                <w:sz w:val="21"/>
              </w:rPr>
              <w:t>支</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出</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40.69</w:t>
            </w: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993"/>
              <w:jc w:val="left"/>
              <w:rPr>
                <w:rFonts w:hint="eastAsia"/>
              </w:rPr>
            </w:pPr>
            <w:r>
              <w:rPr>
                <w:rFonts w:ascii="微软雅黑" w:hAnsi="微软雅黑" w:eastAsia="微软雅黑" w:cs="微软雅黑"/>
                <w:bCs/>
                <w:color w:val="000000"/>
                <w:spacing w:val="0"/>
                <w:kern w:val="0"/>
                <w:sz w:val="21"/>
              </w:rPr>
              <w:t>40.69</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12</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30201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办公费</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5.00</w:t>
            </w: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5.00</w:t>
            </w:r>
          </w:p>
        </w:tc>
      </w:tr>
      <w:tr>
        <w:tblPrEx>
          <w:tblCellMar>
            <w:top w:w="0" w:type="dxa"/>
            <w:left w:w="0" w:type="dxa"/>
            <w:bottom w:w="0" w:type="dxa"/>
            <w:right w:w="0" w:type="dxa"/>
          </w:tblCellMar>
        </w:tblPrEx>
        <w:trPr>
          <w:trHeight w:val="384"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13</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30207</w:t>
            </w:r>
          </w:p>
        </w:tc>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邮电费</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1.23</w:t>
            </w:r>
          </w:p>
        </w:tc>
        <w:tc>
          <w:tcPr>
            <w:tcW w:w="1645" w:type="dxa"/>
            <w:tcBorders>
              <w:top w:val="single" w:color="000000" w:sz="6" w:space="0"/>
              <w:left w:val="single" w:color="000000" w:sz="6" w:space="0"/>
              <w:bottom w:val="single" w:color="000000" w:sz="6" w:space="0"/>
              <w:right w:val="single" w:color="000000" w:sz="6" w:space="0"/>
            </w:tcBorders>
          </w:tcPr>
          <w:p/>
        </w:tc>
        <w:tc>
          <w:tcPr>
            <w:tcW w:w="164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1.23</w:t>
            </w:r>
          </w:p>
        </w:tc>
      </w:tr>
    </w:tbl>
    <w:p>
      <w:pPr>
        <w:spacing w:beforeAutospacing="0" w:afterAutospacing="0" w:line="14" w:lineRule="exact"/>
        <w:jc w:val="center"/>
        <w:sectPr>
          <w:type w:val="continuous"/>
          <w:pgSz w:w="16840" w:h="11900"/>
          <w:pgMar w:top="1426" w:right="1800" w:bottom="419" w:left="1020" w:header="851" w:footer="419" w:gutter="0"/>
          <w:cols w:space="0" w:num="1"/>
        </w:sectPr>
      </w:pPr>
    </w:p>
    <w:p>
      <w:pPr>
        <w:autoSpaceDE w:val="0"/>
        <w:autoSpaceDN w:val="0"/>
        <w:bidi w:val="0"/>
        <w:spacing w:before="178"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22</w:t>
      </w:r>
    </w:p>
    <w:p>
      <w:pPr>
        <w:spacing w:beforeAutospacing="0" w:afterAutospacing="0" w:line="14" w:lineRule="exact"/>
        <w:jc w:val="center"/>
        <w:sectPr>
          <w:type w:val="continuous"/>
          <w:pgSz w:w="16840" w:h="11900"/>
          <w:pgMar w:top="1426" w:right="1800" w:bottom="419" w:left="1020" w:header="851" w:footer="419" w:gutter="0"/>
          <w:cols w:space="720" w:num="1"/>
        </w:sectPr>
      </w:pPr>
    </w:p>
    <w:p>
      <w:pPr>
        <w:spacing w:beforeAutospacing="0" w:afterAutospacing="0" w:line="14" w:lineRule="exact"/>
        <w:jc w:val="center"/>
        <w:sectPr>
          <w:pgSz w:w="16840" w:h="11900"/>
          <w:pgMar w:top="1354" w:right="918" w:bottom="419" w:left="1800" w:header="851" w:footer="419" w:gutter="0"/>
          <w:cols w:space="720" w:num="1"/>
        </w:sectPr>
      </w:pPr>
      <w:bookmarkStart w:id="24" w:name="_bookmark24"/>
      <w:bookmarkEnd w:id="24"/>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1395730</wp:posOffset>
                </wp:positionV>
                <wp:extent cx="8890" cy="8890"/>
                <wp:effectExtent l="13970" t="15875" r="22860" b="20955"/>
                <wp:wrapNone/>
                <wp:docPr id="717" name="WS_polygon71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11" o:spid="_x0000_s1026" style="position:absolute;left:0pt;margin-left:174.25pt;margin-top:109.9pt;height:0.7pt;width:0.7pt;mso-position-horizontal-relative:page;mso-position-vertical-relative:page;z-index:-251654144;mso-width-relative:page;mso-height-relative:page;" fillcolor="#000000" filled="t" stroked="t" coordsize="8890,8890" o:gfxdata="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ratbXY&#10;AAAACwEAAA8AAAAAAAAAAQAgAAAAIgAAAGRycy9kb3ducmV2LnhtbFBLAQIUABQAAAAIAIdO4kAZ&#10;eTPn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1395730</wp:posOffset>
                </wp:positionV>
                <wp:extent cx="8890" cy="8890"/>
                <wp:effectExtent l="13970" t="15875" r="22860" b="20955"/>
                <wp:wrapNone/>
                <wp:docPr id="718" name="WS_polygon71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12" o:spid="_x0000_s1026" style="position:absolute;left:0pt;margin-left:667.15pt;margin-top:109.9pt;height:0.7pt;width:0.7pt;mso-position-horizontal-relative:page;mso-position-vertical-relative:page;z-index:-251654144;mso-width-relative:page;mso-height-relative:page;" fillcolor="#000000" filled="t" stroked="t" coordsize="8890,8890" o:gfxdata="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x5dknX&#10;AAAADQEAAA8AAAAAAAAAAQAgAAAAIgAAAGRycy9kb3ducmV2LnhtbFBLAQIUABQAAAAIAIdO4kB6&#10;yFVB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1639570</wp:posOffset>
                </wp:positionV>
                <wp:extent cx="8890" cy="8890"/>
                <wp:effectExtent l="13970" t="15875" r="22860" b="20955"/>
                <wp:wrapNone/>
                <wp:docPr id="719" name="WS_polygon71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13" o:spid="_x0000_s1026" style="position:absolute;left:0pt;margin-left:174.25pt;margin-top:129.1pt;height:0.7pt;width:0.7pt;mso-position-horizontal-relative:page;mso-position-vertical-relative:page;z-index:-251654144;mso-width-relative:page;mso-height-relative:page;" fillcolor="#000000" filled="t" stroked="t" coordsize="8890,8890" o:gfxdata="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01wvC&#10;1wAAAAsBAAAPAAAAAAAAAAEAIAAAACIAAABkcnMvZG93bnJldi54bWxQSwECFAAUAAAACACHTuJA&#10;6cXxP+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1639570</wp:posOffset>
                </wp:positionV>
                <wp:extent cx="8890" cy="8890"/>
                <wp:effectExtent l="13970" t="15875" r="22860" b="20955"/>
                <wp:wrapNone/>
                <wp:docPr id="720" name="WS_polygon71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14" o:spid="_x0000_s1026" style="position:absolute;left:0pt;margin-left:667.15pt;margin-top:129.1pt;height:0.7pt;width:0.7pt;mso-position-horizontal-relative:page;mso-position-vertical-relative:page;z-index:-251654144;mso-width-relative:page;mso-height-relative:page;" fillcolor="#000000" filled="t" stroked="t" coordsize="8890,8890" o:gfxdata="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FrK73X&#10;AAAADQEAAA8AAAAAAAAAAQAgAAAAIgAAAGRycy9kb3ducmV2LnhtbFBLAQIUABQAAAAIAIdO4kCv&#10;iWhA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1884045</wp:posOffset>
                </wp:positionV>
                <wp:extent cx="8890" cy="8890"/>
                <wp:effectExtent l="13970" t="15875" r="22860" b="20955"/>
                <wp:wrapNone/>
                <wp:docPr id="721" name="WS_polygon71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15" o:spid="_x0000_s1026" style="position:absolute;left:0pt;margin-left:174.25pt;margin-top:148.35pt;height:0.7pt;width:0.7pt;mso-position-horizontal-relative:page;mso-position-vertical-relative:page;z-index:-251654144;mso-width-relative:page;mso-height-relative:page;" fillcolor="#000000" filled="t" stroked="t" coordsize="8890,8890" o:gfxdata="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irsXg&#10;2AAAAAsBAAAPAAAAAAAAAAEAIAAAACIAAABkcnMvZG93bnJldi54bWxQSwECFAAUAAAACACHTuJA&#10;PITMP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1884045</wp:posOffset>
                </wp:positionV>
                <wp:extent cx="8890" cy="8890"/>
                <wp:effectExtent l="13970" t="15875" r="22860" b="20955"/>
                <wp:wrapNone/>
                <wp:docPr id="722" name="WS_polygon71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16" o:spid="_x0000_s1026" style="position:absolute;left:0pt;margin-left:667.15pt;margin-top:148.35pt;height:0.7pt;width:0.7pt;mso-position-horizontal-relative:page;mso-position-vertical-relative:page;z-index:-251654144;mso-width-relative:page;mso-height-relative:page;" fillcolor="#000000" filled="t" stroked="t" coordsize="8890,8890" o:gfxdata="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R8L7zX&#10;AAAADQEAAA8AAAAAAAAAAQAgAAAAIgAAAGRycy9kb3ducmV2LnhtbFBLAQIUABQAAAAIAIdO4kCJ&#10;kiC9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2128520</wp:posOffset>
                </wp:positionV>
                <wp:extent cx="8890" cy="8890"/>
                <wp:effectExtent l="13970" t="15875" r="22860" b="20955"/>
                <wp:wrapNone/>
                <wp:docPr id="723" name="WS_polygon71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17" o:spid="_x0000_s1026" style="position:absolute;left:0pt;margin-left:174.25pt;margin-top:167.6pt;height:0.7pt;width:0.7pt;mso-position-horizontal-relative:page;mso-position-vertical-relative:page;z-index:-251654144;mso-width-relative:page;mso-height-relative:page;" fillcolor="#000000" filled="t" stroked="t" coordsize="8890,8890" o:gfxdata="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kdvt&#10;1wAAAAsBAAAPAAAAAAAAAAEAIAAAACIAAABkcnMvZG93bnJldi54bWxQSwECFAAUAAAACACHTuJA&#10;Gp+Ew+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2128520</wp:posOffset>
                </wp:positionV>
                <wp:extent cx="8890" cy="8890"/>
                <wp:effectExtent l="13970" t="15875" r="22860" b="20955"/>
                <wp:wrapNone/>
                <wp:docPr id="724" name="WS_polygon71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18" o:spid="_x0000_s1026" style="position:absolute;left:0pt;margin-left:667.15pt;margin-top:167.6pt;height:0.7pt;width:0.7pt;mso-position-horizontal-relative:page;mso-position-vertical-relative:page;z-index:-251654144;mso-width-relative:page;mso-height-relative:page;" fillcolor="#000000" filled="t" stroked="t" coordsize="8890,8890" o:gfxdata="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D/yCvX&#10;AAAADQEAAA8AAAAAAAAAAQAgAAAAIgAAAGRycy9kb3ducmV2LnhtbFBLAQIUABQAAAAIAIdO4kDc&#10;HEcb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2372360</wp:posOffset>
                </wp:positionV>
                <wp:extent cx="8890" cy="8890"/>
                <wp:effectExtent l="13970" t="15875" r="22860" b="20955"/>
                <wp:wrapNone/>
                <wp:docPr id="725" name="WS_polygon71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19" o:spid="_x0000_s1026" style="position:absolute;left:0pt;margin-left:174.25pt;margin-top:186.8pt;height:0.7pt;width:0.7pt;mso-position-horizontal-relative:page;mso-position-vertical-relative:page;z-index:-251654144;mso-width-relative:page;mso-height-relative:page;" fillcolor="#000000" filled="t" stroked="t" coordsize="8890,8890" o:gfxdata="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qrYHZ&#10;1wAAAAsBAAAPAAAAAAAAAAEAIAAAACIAAABkcnMvZG93bnJldi54bWxQSwECFAAUAAAACACHTuJA&#10;TxHjZ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2372360</wp:posOffset>
                </wp:positionV>
                <wp:extent cx="8890" cy="8890"/>
                <wp:effectExtent l="13970" t="15875" r="22860" b="20955"/>
                <wp:wrapNone/>
                <wp:docPr id="726" name="WS_polygon72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20" o:spid="_x0000_s1026" style="position:absolute;left:0pt;margin-left:667.15pt;margin-top:186.8pt;height:0.7pt;width:0.7pt;mso-position-horizontal-relative:page;mso-position-vertical-relative:page;z-index:-251654144;mso-width-relative:page;mso-height-relative:page;" fillcolor="#000000" filled="t" stroked="t" coordsize="8890,8890" o:gfxdata="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Twy/NcA&#10;AAANAQAADwAAAAAAAAABACAAAAAiAAAAZHJzL2Rvd25yZXYueG1sUEsBAhQAFAAAAAgAh07iQJ/f&#10;HyL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2616200</wp:posOffset>
                </wp:positionV>
                <wp:extent cx="8890" cy="8890"/>
                <wp:effectExtent l="13970" t="15875" r="22860" b="20955"/>
                <wp:wrapNone/>
                <wp:docPr id="727" name="WS_polygon72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21" o:spid="_x0000_s1026" style="position:absolute;left:0pt;margin-left:174.25pt;margin-top:206pt;height:0.7pt;width:0.7pt;mso-position-horizontal-relative:page;mso-position-vertical-relative:page;z-index:-251654144;mso-width-relative:page;mso-height-relative:page;" fillcolor="#000000" filled="t" stroked="t" coordsize="8890,8890" o:gfxdata="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lJHpjX&#10;AAAACwEAAA8AAAAAAAAAAQAgAAAAIgAAAGRycy9kb3ducmV2LnhtbFBLAQIUABQAAAAIAIdO4kAM&#10;0rtc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2616200</wp:posOffset>
                </wp:positionV>
                <wp:extent cx="8890" cy="8890"/>
                <wp:effectExtent l="13970" t="15875" r="22860" b="20955"/>
                <wp:wrapNone/>
                <wp:docPr id="728" name="WS_polygon72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22" o:spid="_x0000_s1026" style="position:absolute;left:0pt;margin-left:667.15pt;margin-top:206pt;height:0.7pt;width:0.7pt;mso-position-horizontal-relative:page;mso-position-vertical-relative:page;z-index:-251654144;mso-width-relative:page;mso-height-relative:page;" fillcolor="#000000" filled="t" stroked="t" coordsize="8890,8890" o:gfxdata="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MESHfX&#10;AAAADQEAAA8AAAAAAAAAAQAgAAAAIgAAAGRycy9kb3ducmV2LnhtbFBLAQIUABQAAAAIAIdO4kBv&#10;Y936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2859405</wp:posOffset>
                </wp:positionV>
                <wp:extent cx="8890" cy="8890"/>
                <wp:effectExtent l="13970" t="15875" r="22860" b="20955"/>
                <wp:wrapNone/>
                <wp:docPr id="729" name="WS_polygon72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23" o:spid="_x0000_s1026" style="position:absolute;left:0pt;margin-left:174.25pt;margin-top:225.15pt;height:0.7pt;width:0.7pt;mso-position-horizontal-relative:page;mso-position-vertical-relative:page;z-index:-251654144;mso-width-relative:page;mso-height-relative:page;" fillcolor="#000000" filled="t" stroked="t" coordsize="8890,8890" o:gfxdata="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HVyuY&#10;1wAAAAsBAAAPAAAAAAAAAAEAIAAAACIAAABkcnMvZG93bnJldi54bWxQSwECFAAUAAAACACHTuJA&#10;/G55h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2859405</wp:posOffset>
                </wp:positionV>
                <wp:extent cx="8890" cy="8890"/>
                <wp:effectExtent l="13970" t="15875" r="22860" b="20955"/>
                <wp:wrapNone/>
                <wp:docPr id="730" name="WS_polygon72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24" o:spid="_x0000_s1026" style="position:absolute;left:0pt;margin-left:667.15pt;margin-top:225.15pt;height:0.7pt;width:0.7pt;mso-position-horizontal-relative:page;mso-position-vertical-relative:page;z-index:-251654144;mso-width-relative:page;mso-height-relative:page;" fillcolor="#000000" filled="t" stroked="t" coordsize="8890,8890" o:gfxdata="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ekUgzX&#10;AAAADQEAAA8AAAAAAAAAAQAgAAAAIgAAAGRycy9kb3ducmV2LnhtbFBLAQIUABQAAAAIAIdO4kDb&#10;iFnp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3327400</wp:posOffset>
                </wp:positionV>
                <wp:extent cx="8890" cy="8890"/>
                <wp:effectExtent l="13970" t="15875" r="22860" b="20955"/>
                <wp:wrapNone/>
                <wp:docPr id="731" name="WS_polygon72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25" o:spid="_x0000_s1026" style="position:absolute;left:0pt;margin-left:174.25pt;margin-top:262pt;height:0.7pt;width:0.7pt;mso-position-horizontal-relative:page;mso-position-vertical-relative:page;z-index:-251654144;mso-width-relative:page;mso-height-relative:page;" fillcolor="#000000" filled="t" stroked="t" coordsize="8890,8890" o:gfxdata="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dvASX&#10;1wAAAAsBAAAPAAAAAAAAAAEAIAAAACIAAABkcnMvZG93bnJldi54bWxQSwECFAAUAAAACACHTuJA&#10;SIX9l+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3327400</wp:posOffset>
                </wp:positionV>
                <wp:extent cx="8890" cy="8890"/>
                <wp:effectExtent l="13970" t="15875" r="22860" b="20955"/>
                <wp:wrapNone/>
                <wp:docPr id="732" name="WS_polygon72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26" o:spid="_x0000_s1026" style="position:absolute;left:0pt;margin-left:667.15pt;margin-top:262pt;height:0.7pt;width:0.7pt;mso-position-horizontal-relative:page;mso-position-vertical-relative:page;z-index:-251654144;mso-width-relative:page;mso-height-relative:page;" fillcolor="#000000" filled="t" stroked="t" coordsize="8890,8890" o:gfxdata="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rYLEh&#10;1wAAAA0BAAAPAAAAAAAAAAEAIAAAACIAAABkcnMvZG93bnJldi54bWxQSwECFAAUAAAACACHTuJA&#10;/ZMRF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3571875</wp:posOffset>
                </wp:positionV>
                <wp:extent cx="8890" cy="8890"/>
                <wp:effectExtent l="13970" t="15875" r="22860" b="20955"/>
                <wp:wrapNone/>
                <wp:docPr id="733" name="WS_polygon72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27" o:spid="_x0000_s1026" style="position:absolute;left:0pt;margin-left:174.25pt;margin-top:281.25pt;height:0.7pt;width:0.7pt;mso-position-horizontal-relative:page;mso-position-vertical-relative:page;z-index:-251654144;mso-width-relative:page;mso-height-relative:page;" fillcolor="#000000" filled="t" stroked="t" coordsize="8890,8890" o:gfxdata="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H3NOi&#10;1wAAAAsBAAAPAAAAAAAAAAEAIAAAACIAAABkcnMvZG93bnJldi54bWxQSwECFAAUAAAACACHTuJA&#10;bp61a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3571875</wp:posOffset>
                </wp:positionV>
                <wp:extent cx="8890" cy="8890"/>
                <wp:effectExtent l="13970" t="15875" r="22860" b="20955"/>
                <wp:wrapNone/>
                <wp:docPr id="734" name="WS_polygon72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28" o:spid="_x0000_s1026" style="position:absolute;left:0pt;margin-left:667.15pt;margin-top:281.25pt;height:0.7pt;width:0.7pt;mso-position-horizontal-relative:page;mso-position-vertical-relative:page;z-index:-251654144;mso-width-relative:page;mso-height-relative:page;" fillcolor="#000000" filled="t" stroked="t" coordsize="8890,8890" o:gfxdata="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7Fb76&#10;1wAAAA0BAAAPAAAAAAAAAAEAIAAAACIAAABkcnMvZG93bnJldi54bWxQSwECFAAUAAAACACHTuJA&#10;qB12s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4037965</wp:posOffset>
                </wp:positionV>
                <wp:extent cx="8890" cy="9525"/>
                <wp:effectExtent l="13335" t="17145" r="23495" b="19050"/>
                <wp:wrapNone/>
                <wp:docPr id="735" name="WS_polygon72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29" o:spid="_x0000_s1026" style="position:absolute;left:0pt;margin-left:174.25pt;margin-top:317.95pt;height:0.75pt;width:0.7pt;mso-position-horizontal-relative:page;mso-position-vertical-relative:page;z-index:-251654144;mso-width-relative:page;mso-height-relative:page;" fillcolor="#000000" filled="t" stroked="t" coordsize="8890,9525" o:gfxdata="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c&#10;cwoe2AAAAAsBAAAPAAAAAAAAAAEAIAAAACIAAABkcnMvZG93bnJldi54bWxQSwECFAAUAAAACACH&#10;TuJAKjGKGu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4037965</wp:posOffset>
                </wp:positionV>
                <wp:extent cx="8890" cy="9525"/>
                <wp:effectExtent l="13335" t="17145" r="23495" b="19050"/>
                <wp:wrapNone/>
                <wp:docPr id="867" name="WS_polygon73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30" o:spid="_x0000_s1026" style="position:absolute;left:0pt;margin-left:667.15pt;margin-top:317.95pt;height:0.75pt;width:0.7pt;mso-position-horizontal-relative:page;mso-position-vertical-relative:page;z-index:-251654144;mso-width-relative:page;mso-height-relative:page;" fillcolor="#000000" filled="t" stroked="t" coordsize="8890,9525" o:gfxdata="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OFm&#10;DlLYAAAADQEAAA8AAAAAAAAAAQAgAAAAIgAAAGRycy9kb3ducmV2LnhtbFBLAQIUABQAAAAIAIdO&#10;4kAt7BUO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3255645</wp:posOffset>
                </wp:positionH>
                <wp:positionV relativeFrom="page">
                  <wp:posOffset>4283075</wp:posOffset>
                </wp:positionV>
                <wp:extent cx="9525" cy="8890"/>
                <wp:effectExtent l="14605" t="15240" r="21590" b="21590"/>
                <wp:wrapNone/>
                <wp:docPr id="737" name="WS_polygon731"/>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31" o:spid="_x0000_s1026" style="position:absolute;left:0pt;margin-left:256.35pt;margin-top:337.25pt;height:0.7pt;width:0.75pt;mso-position-horizontal-relative:page;mso-position-vertical-relative:page;z-index:-251654144;mso-width-relative:page;mso-height-relative:page;" fillcolor="#000000" filled="t" stroked="t" coordsize="9525,8890" o:gfxdata="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Kwa1OXZAAAACwEAAA8AAAAAAAAAAQAgAAAAIgAAAGRycy9kb3ducmV2LnhtbFBLAQIUABQAAAAI&#10;AIdO4kDFFvUm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4298950</wp:posOffset>
                </wp:positionH>
                <wp:positionV relativeFrom="page">
                  <wp:posOffset>4283075</wp:posOffset>
                </wp:positionV>
                <wp:extent cx="8890" cy="8890"/>
                <wp:effectExtent l="13970" t="15875" r="22860" b="20955"/>
                <wp:wrapNone/>
                <wp:docPr id="738" name="WS_polygon73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32" o:spid="_x0000_s1026" style="position:absolute;left:0pt;margin-left:338.5pt;margin-top:337.25pt;height:0.7pt;width:0.7pt;mso-position-horizontal-relative:page;mso-position-vertical-relative:page;z-index:-251654144;mso-width-relative:page;mso-height-relative:page;" fillcolor="#000000" filled="t" stroked="t" coordsize="8890,8890" o:gfxdata="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9vHed&#10;1wAAAAsBAAAPAAAAAAAAAAEAIAAAACIAAABkcnMvZG93bnJldi54bWxQSwECFAAUAAAACACHTuJA&#10;nAWlk+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4283075</wp:posOffset>
                </wp:positionV>
                <wp:extent cx="8890" cy="8890"/>
                <wp:effectExtent l="13970" t="15875" r="22860" b="20955"/>
                <wp:wrapNone/>
                <wp:docPr id="739" name="WS_polygon73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33" o:spid="_x0000_s1026" style="position:absolute;left:0pt;margin-left:420.6pt;margin-top:337.25pt;height:0.7pt;width:0.7pt;mso-position-horizontal-relative:page;mso-position-vertical-relative:page;z-index:-251654144;mso-width-relative:page;mso-height-relative:page;" fillcolor="#000000" filled="t" stroked="t" coordsize="8890,8890" o:gfxdata="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sJzy&#10;wtgAAAALAQAADwAAAAAAAAABACAAAAAiAAAAZHJzL2Rvd25yZXYueG1sUEsBAhQAFAAAAAgAh07i&#10;QA8IAe3pAQAAHgQAAA4AAAAAAAAAAQAgAAAAJwEAAGRycy9lMm9Eb2MueG1sUEsFBgAAAAAGAAYA&#10;WQEAAII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6386195</wp:posOffset>
                </wp:positionH>
                <wp:positionV relativeFrom="page">
                  <wp:posOffset>4283075</wp:posOffset>
                </wp:positionV>
                <wp:extent cx="8890" cy="8890"/>
                <wp:effectExtent l="13970" t="15875" r="22860" b="20955"/>
                <wp:wrapNone/>
                <wp:docPr id="740" name="WS_polygon73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34" o:spid="_x0000_s1026" style="position:absolute;left:0pt;margin-left:502.85pt;margin-top:337.25pt;height:0.7pt;width:0.7pt;mso-position-horizontal-relative:page;mso-position-vertical-relative:page;z-index:-251654144;mso-width-relative:page;mso-height-relative:page;" fillcolor="#000000" filled="t" stroked="t" coordsize="8890,8890" o:gfxdata="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CA0CLX&#10;AAAADQEAAA8AAAAAAAAAAQAgAAAAIgAAAGRycy9kb3ducmV2LnhtbFBLAQIUABQAAAAIAIdO4kCL&#10;EOu3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7429500</wp:posOffset>
                </wp:positionH>
                <wp:positionV relativeFrom="page">
                  <wp:posOffset>4283075</wp:posOffset>
                </wp:positionV>
                <wp:extent cx="9525" cy="8890"/>
                <wp:effectExtent l="14605" t="15240" r="21590" b="21590"/>
                <wp:wrapNone/>
                <wp:docPr id="741" name="WS_polygon73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35" o:spid="_x0000_s1026" style="position:absolute;left:0pt;margin-left:585pt;margin-top:337.25pt;height:0.7pt;width:0.75pt;mso-position-horizontal-relative:page;mso-position-vertical-relative:page;z-index:-251654144;mso-width-relative:page;mso-height-relative:page;" fillcolor="#000000" filled="t" stroked="t" coordsize="9525,8890" o:gfxdata="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YVY5h2QAAAA0BAAAPAAAAAAAAAAEAIAAAACIAAABkcnMvZG93bnJldi54bWxQSwECFAAUAAAA&#10;CACHTuJAIr952u0BAAAeBAAADgAAAAAAAAABACAAAAAo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4283075</wp:posOffset>
                </wp:positionV>
                <wp:extent cx="8890" cy="8890"/>
                <wp:effectExtent l="13970" t="15875" r="22860" b="20955"/>
                <wp:wrapNone/>
                <wp:docPr id="744" name="group736"/>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742" name="WS_polygon737"/>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743" name="WS_polygon738"/>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736" o:spid="_x0000_s1026" o:spt="203" style="position:absolute;left:0pt;margin-left:667.15pt;margin-top:337.25pt;height:0.7pt;width:0.7pt;mso-position-horizontal-relative:page;mso-position-vertical-relative:page;z-index:-251654144;mso-width-relative:page;mso-height-relative:page;" coordsize="70,70" o:gfxdata="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AOBqRXbAAAA&#10;DQEAAA8AAAAAAAAAAQAgAAAAIgAAAGRycy9kb3ducmV2LnhtbFBLAQIUABQAAAAIAIdO4kCj/EJa&#10;UwIAAHkHAAAOAAAAAAAAAAEAIAAAACoBAABkcnMvZTJvRG9jLnhtbFBLBQYAAAAABgAGAFkBAADv&#10;BQAAAAA=&#10;">
                <o:lock v:ext="edit" aspectratio="f"/>
                <v:shape id="WS_polygon737" o:spid="_x0000_s1026" style="position:absolute;left:0;top:0;height:70;width:70;" fillcolor="#000000" filled="t" stroked="t" coordsize="70,70" o:gfxdata="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NgK7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shape id="WS_polygon738" o:spid="_x0000_s1026" style="position:absolute;left:0;top:0;height:70;width:70;" fillcolor="#000000" filled="t" stroked="t" coordsize="70,70" o:gfxdata="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vxbC/&#10;AAAA3AAAAA8AAAAAAAAAAQAgAAAAIgAAAGRycy9kb3ducmV2LnhtbFBLAQIUABQAAAAIAIdO4kAz&#10;LwWeOwAAADkAAAAQAAAAAAAAAAEAIAAAAA4BAABkcnMvc2hhcGV4bWwueG1sUEsFBgAAAAAGAAYA&#10;WwEAALgDA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0288" behindDoc="0" locked="0" layoutInCell="1" allowOverlap="1">
                <wp:simplePos x="0" y="0"/>
                <wp:positionH relativeFrom="page">
                  <wp:posOffset>2212975</wp:posOffset>
                </wp:positionH>
                <wp:positionV relativeFrom="page">
                  <wp:posOffset>4283075</wp:posOffset>
                </wp:positionV>
                <wp:extent cx="8890" cy="8890"/>
                <wp:effectExtent l="13970" t="15875" r="22860" b="20955"/>
                <wp:wrapNone/>
                <wp:docPr id="9" name="group739"/>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7" name="WS_polygon740"/>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 name="WS_polygon74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739" o:spid="_x0000_s1026" o:spt="203" style="position:absolute;left:0pt;margin-left:174.25pt;margin-top:337.25pt;height:0.7pt;width:0.7pt;mso-position-horizontal-relative:page;mso-position-vertical-relative:page;z-index:251660288;mso-width-relative:page;mso-height-relative:page;" coordsize="70,70" o:gfxdata="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R3jyw2wAA&#10;AAsBAAAPAAAAAAAAAAEAIAAAACIAAABkcnMvZG93bnJldi54bWxQSwECFAAUAAAACACHTuJAP60w&#10;0FQCAABzBwAADgAAAAAAAAABACAAAAAqAQAAZHJzL2Uyb0RvYy54bWxQSwUGAAAAAAYABgBZAQAA&#10;8AUAAAAA&#10;">
                <o:lock v:ext="edit" aspectratio="f"/>
                <v:shape id="WS_polygon740" o:spid="_x0000_s1026" style="position:absolute;left:0;top:0;height:70;width:70;" fillcolor="#000000" filled="t" stroked="t" coordsize="70,70" o:gfxdata="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zqGarsAAADa&#10;AAAADwAAAAAAAAABACAAAAAiAAAAZHJzL2Rvd25yZXYueG1sUEsBAhQAFAAAAAgAh07iQDMvBZ47&#10;AAAAOQAAABAAAAAAAAAAAQAgAAAACgEAAGRycy9zaGFwZXhtbC54bWxQSwUGAAAAAAYABgBbAQAA&#10;tAMAAAAA&#10;" path="m0,26l26,26,35,0,43,26,69,26,48,43,56,69,35,53,13,69,21,43xe">
                  <v:path o:connectlocs="35,0;0,26;13,69;56,69;69,26" o:connectangles="247,164,82,82,0"/>
                  <v:fill on="t" focussize="0,0"/>
                  <v:stroke weight="0pt" color="#000000" joinstyle="miter"/>
                  <v:imagedata o:title=""/>
                  <o:lock v:ext="edit" aspectratio="f"/>
                </v:shape>
                <v:shape id="WS_polygon741" o:spid="_x0000_s1026" style="position:absolute;left:0;top:0;height:70;width:70;" fillcolor="#000000" filled="t" stroked="t" coordsize="70,70" o:gfxdata="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alEhi5AAAA2gAA&#10;AA8AAAAAAAAAAQAgAAAAIgAAAGRycy9kb3ducmV2LnhtbFBLAQIUABQAAAAIAIdO4kAzLwWeOwAA&#10;ADkAAAAQAAAAAAAAAAEAIAAAAAgBAABkcnMvc2hhcGV4bWwueG1sUEsFBgAAAAAGAAYAWwEAALID&#10;A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1692" w:type="dxa"/>
        <w:tblLayout w:type="autofit"/>
        <w:tblCellMar>
          <w:top w:w="0" w:type="dxa"/>
          <w:left w:w="0" w:type="dxa"/>
          <w:bottom w:w="0" w:type="dxa"/>
          <w:right w:w="0" w:type="dxa"/>
        </w:tblCellMar>
      </w:tblPr>
      <w:tblGrid>
        <w:gridCol w:w="1642"/>
        <w:gridCol w:w="1644"/>
        <w:gridCol w:w="1642"/>
        <w:gridCol w:w="1644"/>
        <w:gridCol w:w="1645"/>
        <w:gridCol w:w="1641"/>
      </w:tblGrid>
      <w:tr>
        <w:tblPrEx>
          <w:tblCellMar>
            <w:top w:w="0" w:type="dxa"/>
            <w:left w:w="0" w:type="dxa"/>
            <w:bottom w:w="0" w:type="dxa"/>
            <w:right w:w="0" w:type="dxa"/>
          </w:tblCellMar>
        </w:tblPrEx>
        <w:trPr>
          <w:trHeight w:val="838" w:hRule="exact"/>
        </w:trPr>
        <w:tc>
          <w:tcPr>
            <w:tcW w:w="4928"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3" w:lineRule="exact"/>
              <w:jc w:val="left"/>
              <w:rPr>
                <w:rFonts w:hint="eastAsia"/>
              </w:rPr>
            </w:pPr>
          </w:p>
          <w:p>
            <w:pPr>
              <w:autoSpaceDE w:val="0"/>
              <w:autoSpaceDN w:val="0"/>
              <w:bidi w:val="0"/>
              <w:spacing w:beforeAutospacing="0" w:afterAutospacing="0" w:line="314"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90" w:lineRule="exact"/>
              <w:ind w:left="540" w:right="152" w:hanging="319"/>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w w:val="100"/>
                <w:kern w:val="0"/>
                <w:sz w:val="24"/>
              </w:rPr>
              <w:t xml:space="preserve"> </w:t>
            </w:r>
            <w:r>
              <w:rPr>
                <w:rFonts w:ascii="微软雅黑" w:hAnsi="微软雅黑" w:eastAsia="微软雅黑" w:cs="微软雅黑"/>
                <w:bCs/>
                <w:color w:val="000000"/>
                <w:spacing w:val="-5"/>
                <w:w w:val="104"/>
                <w:kern w:val="0"/>
                <w:sz w:val="24"/>
              </w:rPr>
              <w:t>2022</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3" w:lineRule="exact"/>
              <w:jc w:val="left"/>
              <w:rPr>
                <w:rFonts w:hint="eastAsia"/>
              </w:rPr>
            </w:pPr>
          </w:p>
          <w:p>
            <w:pPr>
              <w:autoSpaceDE w:val="0"/>
              <w:autoSpaceDN w:val="0"/>
              <w:bidi w:val="0"/>
              <w:spacing w:beforeAutospacing="0" w:afterAutospacing="0" w:line="314" w:lineRule="exact"/>
              <w:ind w:left="1978"/>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593"/>
              <w:jc w:val="left"/>
              <w:rPr>
                <w:rFonts w:hint="eastAsia"/>
              </w:rPr>
            </w:pPr>
            <w:r>
              <w:rPr>
                <w:rFonts w:ascii="微软雅黑" w:hAnsi="微软雅黑" w:eastAsia="微软雅黑" w:cs="微软雅黑"/>
                <w:b/>
                <w:bCs/>
                <w:color w:val="000000"/>
                <w:spacing w:val="-3"/>
                <w:w w:val="102"/>
                <w:kern w:val="0"/>
                <w:sz w:val="21"/>
              </w:rPr>
              <w:t>支出</w:t>
            </w:r>
            <w:r>
              <w:rPr>
                <w:rFonts w:ascii="微软雅黑" w:hAnsi="微软雅黑" w:eastAsia="微软雅黑" w:cs="微软雅黑"/>
                <w:b/>
                <w:bCs/>
                <w:color w:val="000000"/>
                <w:spacing w:val="3"/>
                <w:w w:val="98"/>
                <w:kern w:val="0"/>
                <w:sz w:val="21"/>
              </w:rPr>
              <w:t>部</w:t>
            </w:r>
            <w:r>
              <w:rPr>
                <w:rFonts w:ascii="微软雅黑" w:hAnsi="微软雅黑" w:eastAsia="微软雅黑" w:cs="微软雅黑"/>
                <w:b/>
                <w:bCs/>
                <w:color w:val="000000"/>
                <w:spacing w:val="15"/>
                <w:w w:val="92"/>
                <w:kern w:val="0"/>
                <w:sz w:val="21"/>
              </w:rPr>
              <w:t>门</w:t>
            </w:r>
            <w:r>
              <w:rPr>
                <w:rFonts w:ascii="微软雅黑" w:hAnsi="微软雅黑" w:eastAsia="微软雅黑" w:cs="微软雅黑"/>
                <w:b/>
                <w:bCs/>
                <w:color w:val="000000"/>
                <w:spacing w:val="7"/>
                <w:w w:val="89"/>
                <w:kern w:val="0"/>
                <w:sz w:val="21"/>
              </w:rPr>
              <w:t>经</w:t>
            </w:r>
            <w:r>
              <w:rPr>
                <w:rFonts w:ascii="微软雅黑" w:hAnsi="微软雅黑" w:eastAsia="微软雅黑" w:cs="微软雅黑"/>
                <w:b/>
                <w:bCs/>
                <w:color w:val="000000"/>
                <w:spacing w:val="11"/>
                <w:w w:val="92"/>
                <w:kern w:val="0"/>
                <w:sz w:val="21"/>
              </w:rPr>
              <w:t>济</w:t>
            </w:r>
            <w:r>
              <w:rPr>
                <w:rFonts w:ascii="微软雅黑" w:hAnsi="微软雅黑" w:eastAsia="微软雅黑" w:cs="微软雅黑"/>
                <w:b/>
                <w:bCs/>
                <w:color w:val="000000"/>
                <w:spacing w:val="-10"/>
                <w:w w:val="99"/>
                <w:kern w:val="0"/>
                <w:sz w:val="21"/>
              </w:rPr>
              <w:t>分</w:t>
            </w:r>
            <w:r>
              <w:rPr>
                <w:rFonts w:ascii="微软雅黑" w:hAnsi="微软雅黑" w:eastAsia="微软雅黑" w:cs="微软雅黑"/>
                <w:b/>
                <w:bCs/>
                <w:color w:val="000000"/>
                <w:spacing w:val="-3"/>
                <w:w w:val="102"/>
                <w:kern w:val="0"/>
                <w:sz w:val="21"/>
              </w:rPr>
              <w:t>类</w:t>
            </w:r>
            <w:r>
              <w:rPr>
                <w:rFonts w:ascii="微软雅黑" w:hAnsi="微软雅黑" w:eastAsia="微软雅黑" w:cs="微软雅黑"/>
                <w:b/>
                <w:bCs/>
                <w:color w:val="000000"/>
                <w:spacing w:val="3"/>
                <w:w w:val="98"/>
                <w:kern w:val="0"/>
                <w:sz w:val="21"/>
              </w:rPr>
              <w:t>科</w:t>
            </w:r>
            <w:r>
              <w:rPr>
                <w:rFonts w:ascii="微软雅黑" w:hAnsi="微软雅黑" w:eastAsia="微软雅黑" w:cs="微软雅黑"/>
                <w:b/>
                <w:bCs/>
                <w:color w:val="000000"/>
                <w:spacing w:val="15"/>
                <w:w w:val="92"/>
                <w:kern w:val="0"/>
                <w:sz w:val="21"/>
              </w:rPr>
              <w:t>目</w:t>
            </w:r>
          </w:p>
        </w:tc>
        <w:tc>
          <w:tcPr>
            <w:tcW w:w="4930"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414"/>
              <w:jc w:val="left"/>
              <w:rPr>
                <w:rFonts w:hint="eastAsia"/>
              </w:rPr>
            </w:pPr>
            <w:r>
              <w:rPr>
                <w:rFonts w:ascii="微软雅黑" w:hAnsi="微软雅黑" w:eastAsia="微软雅黑" w:cs="微软雅黑"/>
                <w:b/>
                <w:bCs/>
                <w:color w:val="000000"/>
                <w:spacing w:val="-3"/>
                <w:w w:val="102"/>
                <w:kern w:val="0"/>
                <w:sz w:val="21"/>
              </w:rPr>
              <w:t>一般</w:t>
            </w:r>
            <w:r>
              <w:rPr>
                <w:rFonts w:ascii="微软雅黑" w:hAnsi="微软雅黑" w:eastAsia="微软雅黑" w:cs="微软雅黑"/>
                <w:b/>
                <w:bCs/>
                <w:color w:val="000000"/>
                <w:spacing w:val="3"/>
                <w:w w:val="98"/>
                <w:kern w:val="0"/>
                <w:sz w:val="21"/>
              </w:rPr>
              <w:t>公</w:t>
            </w:r>
            <w:r>
              <w:rPr>
                <w:rFonts w:ascii="微软雅黑" w:hAnsi="微软雅黑" w:eastAsia="微软雅黑" w:cs="微软雅黑"/>
                <w:b/>
                <w:bCs/>
                <w:color w:val="000000"/>
                <w:spacing w:val="15"/>
                <w:w w:val="92"/>
                <w:kern w:val="0"/>
                <w:sz w:val="21"/>
              </w:rPr>
              <w:t>共</w:t>
            </w:r>
            <w:r>
              <w:rPr>
                <w:rFonts w:ascii="微软雅黑" w:hAnsi="微软雅黑" w:eastAsia="微软雅黑" w:cs="微软雅黑"/>
                <w:b/>
                <w:bCs/>
                <w:color w:val="000000"/>
                <w:spacing w:val="7"/>
                <w:w w:val="89"/>
                <w:kern w:val="0"/>
                <w:sz w:val="21"/>
              </w:rPr>
              <w:t>预</w:t>
            </w:r>
            <w:r>
              <w:rPr>
                <w:rFonts w:ascii="微软雅黑" w:hAnsi="微软雅黑" w:eastAsia="微软雅黑" w:cs="微软雅黑"/>
                <w:b/>
                <w:bCs/>
                <w:color w:val="000000"/>
                <w:spacing w:val="11"/>
                <w:w w:val="92"/>
                <w:kern w:val="0"/>
                <w:sz w:val="21"/>
              </w:rPr>
              <w:t>算</w:t>
            </w:r>
            <w:r>
              <w:rPr>
                <w:rFonts w:ascii="微软雅黑" w:hAnsi="微软雅黑" w:eastAsia="微软雅黑" w:cs="微软雅黑"/>
                <w:b/>
                <w:bCs/>
                <w:color w:val="000000"/>
                <w:spacing w:val="-10"/>
                <w:w w:val="99"/>
                <w:kern w:val="0"/>
                <w:sz w:val="21"/>
              </w:rPr>
              <w:t>基</w:t>
            </w:r>
            <w:r>
              <w:rPr>
                <w:rFonts w:ascii="微软雅黑" w:hAnsi="微软雅黑" w:eastAsia="微软雅黑" w:cs="微软雅黑"/>
                <w:b/>
                <w:bCs/>
                <w:color w:val="000000"/>
                <w:spacing w:val="-3"/>
                <w:w w:val="102"/>
                <w:kern w:val="0"/>
                <w:sz w:val="21"/>
              </w:rPr>
              <w:t>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r>
      <w:tr>
        <w:tblPrEx>
          <w:tblCellMar>
            <w:top w:w="0" w:type="dxa"/>
            <w:left w:w="0" w:type="dxa"/>
            <w:bottom w:w="0" w:type="dxa"/>
            <w:right w:w="0" w:type="dxa"/>
          </w:tblCellMar>
        </w:tblPrEx>
        <w:trPr>
          <w:trHeight w:val="384" w:hRule="exact"/>
        </w:trPr>
        <w:tc>
          <w:tcPr>
            <w:tcW w:w="164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编</w:t>
            </w:r>
            <w:r>
              <w:rPr>
                <w:rFonts w:ascii="微软雅黑" w:hAnsi="微软雅黑" w:eastAsia="微软雅黑" w:cs="微软雅黑"/>
                <w:b/>
                <w:bCs/>
                <w:color w:val="000000"/>
                <w:spacing w:val="15"/>
                <w:w w:val="92"/>
                <w:kern w:val="0"/>
                <w:sz w:val="21"/>
              </w:rPr>
              <w:t>码</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名</w:t>
            </w:r>
            <w:r>
              <w:rPr>
                <w:rFonts w:ascii="微软雅黑" w:hAnsi="微软雅黑" w:eastAsia="微软雅黑" w:cs="微软雅黑"/>
                <w:b/>
                <w:bCs/>
                <w:color w:val="000000"/>
                <w:spacing w:val="15"/>
                <w:w w:val="92"/>
                <w:kern w:val="0"/>
                <w:sz w:val="21"/>
              </w:rPr>
              <w:t>称</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人员</w:t>
            </w:r>
            <w:r>
              <w:rPr>
                <w:rFonts w:ascii="微软雅黑" w:hAnsi="微软雅黑" w:eastAsia="微软雅黑" w:cs="微软雅黑"/>
                <w:b/>
                <w:bCs/>
                <w:color w:val="000000"/>
                <w:spacing w:val="3"/>
                <w:w w:val="98"/>
                <w:kern w:val="0"/>
                <w:sz w:val="21"/>
              </w:rPr>
              <w:t>经</w:t>
            </w:r>
            <w:r>
              <w:rPr>
                <w:rFonts w:ascii="微软雅黑" w:hAnsi="微软雅黑" w:eastAsia="微软雅黑" w:cs="微软雅黑"/>
                <w:b/>
                <w:bCs/>
                <w:color w:val="000000"/>
                <w:spacing w:val="15"/>
                <w:w w:val="92"/>
                <w:kern w:val="0"/>
                <w:sz w:val="21"/>
              </w:rPr>
              <w:t>费</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400"/>
              <w:jc w:val="left"/>
              <w:rPr>
                <w:rFonts w:hint="eastAsia"/>
              </w:rPr>
            </w:pPr>
            <w:r>
              <w:rPr>
                <w:rFonts w:ascii="微软雅黑" w:hAnsi="微软雅黑" w:eastAsia="微软雅黑" w:cs="微软雅黑"/>
                <w:b/>
                <w:bCs/>
                <w:color w:val="000000"/>
                <w:spacing w:val="-3"/>
                <w:w w:val="102"/>
                <w:kern w:val="0"/>
                <w:sz w:val="21"/>
              </w:rPr>
              <w:t>公用</w:t>
            </w:r>
            <w:r>
              <w:rPr>
                <w:rFonts w:ascii="微软雅黑" w:hAnsi="微软雅黑" w:eastAsia="微软雅黑" w:cs="微软雅黑"/>
                <w:b/>
                <w:bCs/>
                <w:color w:val="000000"/>
                <w:spacing w:val="3"/>
                <w:w w:val="98"/>
                <w:kern w:val="0"/>
                <w:sz w:val="21"/>
              </w:rPr>
              <w:t>经</w:t>
            </w:r>
            <w:r>
              <w:rPr>
                <w:rFonts w:ascii="微软雅黑" w:hAnsi="微软雅黑" w:eastAsia="微软雅黑" w:cs="微软雅黑"/>
                <w:b/>
                <w:bCs/>
                <w:color w:val="000000"/>
                <w:spacing w:val="15"/>
                <w:w w:val="92"/>
                <w:kern w:val="0"/>
                <w:sz w:val="21"/>
              </w:rPr>
              <w:t>费</w:t>
            </w:r>
          </w:p>
        </w:tc>
      </w:tr>
      <w:tr>
        <w:tblPrEx>
          <w:tblCellMar>
            <w:top w:w="0" w:type="dxa"/>
            <w:left w:w="0" w:type="dxa"/>
            <w:bottom w:w="0" w:type="dxa"/>
            <w:right w:w="0" w:type="dxa"/>
          </w:tblCellMar>
        </w:tblPrEx>
        <w:trPr>
          <w:trHeight w:val="385"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栏次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2</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3</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57"/>
              <w:jc w:val="left"/>
              <w:rPr>
                <w:rFonts w:hint="eastAsia"/>
              </w:rPr>
            </w:pPr>
            <w:r>
              <w:rPr>
                <w:rFonts w:ascii="微软雅黑" w:hAnsi="微软雅黑" w:eastAsia="微软雅黑" w:cs="微软雅黑"/>
                <w:b/>
                <w:bCs/>
                <w:color w:val="000000"/>
                <w:spacing w:val="0"/>
                <w:kern w:val="0"/>
                <w:sz w:val="21"/>
              </w:rPr>
              <w:t>4</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5</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14</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30211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差旅费</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0.65</w:t>
            </w: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0.65</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15</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30213</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维修</w:t>
            </w:r>
            <w:r>
              <w:rPr>
                <w:rFonts w:ascii="微软雅黑" w:hAnsi="微软雅黑" w:eastAsia="微软雅黑" w:cs="微软雅黑"/>
                <w:bCs/>
                <w:color w:val="000000"/>
                <w:spacing w:val="0"/>
                <w:kern w:val="0"/>
                <w:sz w:val="21"/>
              </w:rPr>
              <w:t>(护</w:t>
            </w:r>
            <w:r>
              <w:rPr>
                <w:rFonts w:ascii="微软雅黑" w:hAnsi="微软雅黑" w:eastAsia="微软雅黑" w:cs="微软雅黑"/>
                <w:bCs/>
                <w:color w:val="000000"/>
                <w:spacing w:val="-2"/>
                <w:kern w:val="0"/>
                <w:sz w:val="21"/>
              </w:rPr>
              <w:t>)</w:t>
            </w:r>
            <w:r>
              <w:rPr>
                <w:rFonts w:ascii="微软雅黑" w:hAnsi="微软雅黑" w:eastAsia="微软雅黑" w:cs="微软雅黑"/>
                <w:bCs/>
                <w:color w:val="000000"/>
                <w:spacing w:val="-5"/>
                <w:w w:val="103"/>
                <w:kern w:val="0"/>
                <w:sz w:val="21"/>
              </w:rPr>
              <w:t>费</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1.65</w:t>
            </w: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1.65</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16</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30226</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劳务费</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6.20</w:t>
            </w: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6.20</w:t>
            </w:r>
          </w:p>
        </w:tc>
      </w:tr>
      <w:tr>
        <w:tblPrEx>
          <w:tblCellMar>
            <w:top w:w="0" w:type="dxa"/>
            <w:left w:w="0" w:type="dxa"/>
            <w:bottom w:w="0" w:type="dxa"/>
            <w:right w:w="0" w:type="dxa"/>
          </w:tblCellMar>
        </w:tblPrEx>
        <w:trPr>
          <w:trHeight w:val="737"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17</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30231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209"/>
              <w:jc w:val="left"/>
              <w:rPr>
                <w:rFonts w:hint="eastAsia"/>
              </w:rPr>
            </w:pPr>
            <w:r>
              <w:rPr>
                <w:rFonts w:ascii="微软雅黑" w:hAnsi="微软雅黑" w:eastAsia="微软雅黑" w:cs="微软雅黑"/>
                <w:bCs/>
                <w:color w:val="000000"/>
                <w:spacing w:val="-3"/>
                <w:w w:val="102"/>
                <w:kern w:val="0"/>
                <w:sz w:val="21"/>
              </w:rPr>
              <w:t>公务</w:t>
            </w:r>
            <w:r>
              <w:rPr>
                <w:rFonts w:ascii="微软雅黑" w:hAnsi="微软雅黑" w:eastAsia="微软雅黑" w:cs="微软雅黑"/>
                <w:bCs/>
                <w:color w:val="000000"/>
                <w:spacing w:val="-1"/>
                <w:kern w:val="0"/>
                <w:sz w:val="21"/>
              </w:rPr>
              <w:t>用</w:t>
            </w:r>
            <w:r>
              <w:rPr>
                <w:rFonts w:ascii="微软雅黑" w:hAnsi="微软雅黑" w:eastAsia="微软雅黑" w:cs="微软雅黑"/>
                <w:bCs/>
                <w:color w:val="000000"/>
                <w:spacing w:val="1"/>
                <w:kern w:val="0"/>
                <w:sz w:val="21"/>
              </w:rPr>
              <w:t>车</w:t>
            </w:r>
            <w:r>
              <w:rPr>
                <w:rFonts w:ascii="微软雅黑" w:hAnsi="微软雅黑" w:eastAsia="微软雅黑" w:cs="微软雅黑"/>
                <w:bCs/>
                <w:color w:val="000000"/>
                <w:spacing w:val="-2"/>
                <w:kern w:val="0"/>
                <w:sz w:val="21"/>
              </w:rPr>
              <w:t>运</w:t>
            </w:r>
            <w:r>
              <w:rPr>
                <w:rFonts w:ascii="微软雅黑" w:hAnsi="微软雅黑" w:eastAsia="微软雅黑" w:cs="微软雅黑"/>
                <w:bCs/>
                <w:color w:val="000000"/>
                <w:spacing w:val="-1"/>
                <w:w w:val="101"/>
                <w:kern w:val="0"/>
                <w:sz w:val="21"/>
              </w:rPr>
              <w:t>行</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维护费</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1.60</w:t>
            </w: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1.60</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18</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30239</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其他</w:t>
            </w:r>
            <w:r>
              <w:rPr>
                <w:rFonts w:ascii="微软雅黑" w:hAnsi="微软雅黑" w:eastAsia="微软雅黑" w:cs="微软雅黑"/>
                <w:bCs/>
                <w:color w:val="000000"/>
                <w:spacing w:val="-1"/>
                <w:kern w:val="0"/>
                <w:sz w:val="21"/>
              </w:rPr>
              <w:t>交</w:t>
            </w:r>
            <w:r>
              <w:rPr>
                <w:rFonts w:ascii="微软雅黑" w:hAnsi="微软雅黑" w:eastAsia="微软雅黑" w:cs="微软雅黑"/>
                <w:bCs/>
                <w:color w:val="000000"/>
                <w:spacing w:val="1"/>
                <w:kern w:val="0"/>
                <w:sz w:val="21"/>
              </w:rPr>
              <w:t>通</w:t>
            </w:r>
            <w:r>
              <w:rPr>
                <w:rFonts w:ascii="微软雅黑" w:hAnsi="微软雅黑" w:eastAsia="微软雅黑" w:cs="微软雅黑"/>
                <w:bCs/>
                <w:color w:val="000000"/>
                <w:spacing w:val="-2"/>
                <w:kern w:val="0"/>
                <w:sz w:val="21"/>
              </w:rPr>
              <w:t>费</w:t>
            </w:r>
            <w:r>
              <w:rPr>
                <w:rFonts w:ascii="微软雅黑" w:hAnsi="微软雅黑" w:eastAsia="微软雅黑" w:cs="微软雅黑"/>
                <w:bCs/>
                <w:color w:val="000000"/>
                <w:spacing w:val="-1"/>
                <w:w w:val="101"/>
                <w:kern w:val="0"/>
                <w:sz w:val="21"/>
              </w:rPr>
              <w:t>用</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24.36</w:t>
            </w: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993"/>
              <w:jc w:val="left"/>
              <w:rPr>
                <w:rFonts w:hint="eastAsia"/>
              </w:rPr>
            </w:pPr>
            <w:r>
              <w:rPr>
                <w:rFonts w:ascii="微软雅黑" w:hAnsi="微软雅黑" w:eastAsia="微软雅黑" w:cs="微软雅黑"/>
                <w:bCs/>
                <w:color w:val="000000"/>
                <w:spacing w:val="0"/>
                <w:kern w:val="0"/>
                <w:sz w:val="21"/>
              </w:rPr>
              <w:t>24.36</w:t>
            </w:r>
          </w:p>
        </w:tc>
      </w:tr>
      <w:tr>
        <w:tblPrEx>
          <w:tblCellMar>
            <w:top w:w="0" w:type="dxa"/>
            <w:left w:w="0" w:type="dxa"/>
            <w:bottom w:w="0" w:type="dxa"/>
            <w:right w:w="0" w:type="dxa"/>
          </w:tblCellMar>
        </w:tblPrEx>
        <w:trPr>
          <w:trHeight w:val="73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19</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303</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209"/>
              <w:jc w:val="left"/>
              <w:rPr>
                <w:rFonts w:hint="eastAsia"/>
              </w:rPr>
            </w:pPr>
            <w:r>
              <w:rPr>
                <w:rFonts w:ascii="微软雅黑" w:hAnsi="微软雅黑" w:eastAsia="微软雅黑" w:cs="微软雅黑"/>
                <w:bCs/>
                <w:color w:val="000000"/>
                <w:spacing w:val="-3"/>
                <w:w w:val="102"/>
                <w:kern w:val="0"/>
                <w:sz w:val="21"/>
              </w:rPr>
              <w:t>对个</w:t>
            </w:r>
            <w:r>
              <w:rPr>
                <w:rFonts w:ascii="微软雅黑" w:hAnsi="微软雅黑" w:eastAsia="微软雅黑" w:cs="微软雅黑"/>
                <w:bCs/>
                <w:color w:val="000000"/>
                <w:spacing w:val="-1"/>
                <w:kern w:val="0"/>
                <w:sz w:val="21"/>
              </w:rPr>
              <w:t>人</w:t>
            </w:r>
            <w:r>
              <w:rPr>
                <w:rFonts w:ascii="微软雅黑" w:hAnsi="微软雅黑" w:eastAsia="微软雅黑" w:cs="微软雅黑"/>
                <w:bCs/>
                <w:color w:val="000000"/>
                <w:spacing w:val="1"/>
                <w:kern w:val="0"/>
                <w:sz w:val="21"/>
              </w:rPr>
              <w:t>和</w:t>
            </w:r>
            <w:r>
              <w:rPr>
                <w:rFonts w:ascii="微软雅黑" w:hAnsi="微软雅黑" w:eastAsia="微软雅黑" w:cs="微软雅黑"/>
                <w:bCs/>
                <w:color w:val="000000"/>
                <w:spacing w:val="-2"/>
                <w:kern w:val="0"/>
                <w:sz w:val="21"/>
              </w:rPr>
              <w:t>家</w:t>
            </w:r>
            <w:r>
              <w:rPr>
                <w:rFonts w:ascii="微软雅黑" w:hAnsi="微软雅黑" w:eastAsia="微软雅黑" w:cs="微软雅黑"/>
                <w:bCs/>
                <w:color w:val="000000"/>
                <w:spacing w:val="-1"/>
                <w:w w:val="101"/>
                <w:kern w:val="0"/>
                <w:sz w:val="21"/>
              </w:rPr>
              <w:t>庭</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的补助</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1.75</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117"/>
              <w:jc w:val="left"/>
              <w:rPr>
                <w:rFonts w:hint="eastAsia"/>
              </w:rPr>
            </w:pPr>
            <w:r>
              <w:rPr>
                <w:rFonts w:ascii="微软雅黑" w:hAnsi="微软雅黑" w:eastAsia="微软雅黑" w:cs="微软雅黑"/>
                <w:bCs/>
                <w:color w:val="000000"/>
                <w:spacing w:val="-5"/>
                <w:w w:val="105"/>
                <w:kern w:val="0"/>
                <w:sz w:val="21"/>
              </w:rPr>
              <w:t>1.75</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86"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699"/>
              <w:jc w:val="left"/>
              <w:rPr>
                <w:rFonts w:hint="eastAsia"/>
              </w:rPr>
            </w:pPr>
            <w:r>
              <w:rPr>
                <w:rFonts w:ascii="微软雅黑" w:hAnsi="微软雅黑" w:eastAsia="微软雅黑" w:cs="微软雅黑"/>
                <w:bCs/>
                <w:color w:val="000000"/>
                <w:spacing w:val="0"/>
                <w:w w:val="101"/>
                <w:kern w:val="0"/>
                <w:sz w:val="21"/>
              </w:rPr>
              <w:t>20</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30302</w:t>
            </w:r>
          </w:p>
        </w:tc>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退休费</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1.75</w:t>
            </w:r>
          </w:p>
        </w:tc>
        <w:tc>
          <w:tcPr>
            <w:tcW w:w="164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2" w:beforeAutospacing="0" w:afterAutospacing="0" w:line="277" w:lineRule="exact"/>
              <w:ind w:left="1117"/>
              <w:jc w:val="left"/>
              <w:rPr>
                <w:rFonts w:hint="eastAsia"/>
              </w:rPr>
            </w:pPr>
            <w:r>
              <w:rPr>
                <w:rFonts w:ascii="微软雅黑" w:hAnsi="微软雅黑" w:eastAsia="微软雅黑" w:cs="微软雅黑"/>
                <w:bCs/>
                <w:color w:val="000000"/>
                <w:spacing w:val="-5"/>
                <w:w w:val="105"/>
                <w:kern w:val="0"/>
                <w:sz w:val="21"/>
              </w:rPr>
              <w:t>1.75</w:t>
            </w:r>
          </w:p>
        </w:tc>
        <w:tc>
          <w:tcPr>
            <w:tcW w:w="1641"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918" w:bottom="419" w:left="1800" w:header="851" w:footer="419" w:gutter="0"/>
          <w:cols w:space="0" w:num="1"/>
        </w:sectPr>
      </w:pPr>
    </w:p>
    <w:p>
      <w:pPr>
        <w:autoSpaceDE w:val="0"/>
        <w:autoSpaceDN w:val="0"/>
        <w:spacing w:beforeAutospacing="0" w:afterAutospacing="0" w:line="4163" w:lineRule="exact"/>
        <w:jc w:val="left"/>
        <w:rPr>
          <w:rFonts w:hint="eastAsia"/>
        </w:rPr>
      </w:pPr>
    </w:p>
    <w:p>
      <w:pPr>
        <w:autoSpaceDE w:val="0"/>
        <w:autoSpaceDN w:val="0"/>
        <w:bidi w:val="0"/>
        <w:spacing w:beforeAutospacing="0" w:afterAutospacing="0" w:line="265" w:lineRule="exact"/>
        <w:ind w:left="13782"/>
        <w:jc w:val="left"/>
        <w:rPr>
          <w:rFonts w:hint="eastAsia"/>
        </w:rPr>
      </w:pPr>
      <w:r>
        <w:rPr>
          <w:rFonts w:ascii="Times New Roman" w:hAnsi="Times New Roman" w:eastAsia="Times New Roman" w:cs="Times New Roman"/>
          <w:bCs/>
          <w:color w:val="000000"/>
          <w:spacing w:val="0"/>
          <w:kern w:val="0"/>
          <w:sz w:val="24"/>
        </w:rPr>
        <w:t>23</w:t>
      </w:r>
    </w:p>
    <w:p>
      <w:pPr>
        <w:spacing w:beforeAutospacing="0" w:afterAutospacing="0" w:line="14" w:lineRule="exact"/>
        <w:jc w:val="center"/>
        <w:sectPr>
          <w:type w:val="continuous"/>
          <w:pgSz w:w="16840" w:h="11900"/>
          <w:pgMar w:top="1354" w:right="918" w:bottom="419" w:left="1800" w:header="851" w:footer="419" w:gutter="0"/>
          <w:cols w:space="720" w:num="1"/>
        </w:sectPr>
      </w:pPr>
    </w:p>
    <w:p>
      <w:pPr>
        <w:spacing w:beforeAutospacing="0" w:afterAutospacing="0" w:line="14" w:lineRule="exact"/>
        <w:jc w:val="center"/>
        <w:sectPr>
          <w:pgSz w:w="16840" w:h="11900"/>
          <w:pgMar w:top="1426" w:right="1800" w:bottom="419" w:left="1020" w:header="851" w:footer="419" w:gutter="0"/>
          <w:cols w:space="720" w:num="1"/>
        </w:sectPr>
      </w:pPr>
      <w:bookmarkStart w:id="25" w:name="_bookmark25"/>
      <w:bookmarkEnd w:id="25"/>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1788795</wp:posOffset>
                </wp:positionV>
                <wp:extent cx="8890" cy="9525"/>
                <wp:effectExtent l="13335" t="17145" r="23495" b="19050"/>
                <wp:wrapNone/>
                <wp:docPr id="746" name="WS_polygon74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42" o:spid="_x0000_s1026" style="position:absolute;left:0pt;margin-left:174.25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a1j5tkAAAALAQAADwAAAAAAAAABACAAAAAiAAAAZHJzL2Rvd25yZXYueG1sUEsBAhQAFAAAAAgA&#10;h07iQJqELKvrAQAAHgQAAA4AAAAAAAAAAQAgAAAAKA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1788795</wp:posOffset>
                </wp:positionV>
                <wp:extent cx="8890" cy="9525"/>
                <wp:effectExtent l="13335" t="17145" r="23495" b="19050"/>
                <wp:wrapNone/>
                <wp:docPr id="747" name="WS_polygon74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43" o:spid="_x0000_s1026" style="position:absolute;left:0pt;margin-left:667.15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M+UI2AAAAA0BAAAPAAAAAAAAAAEAIAAAACIAAABkcnMvZG93bnJldi54bWxQSwECFAAUAAAACACH&#10;TuJACYmI1e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2033270</wp:posOffset>
                </wp:positionV>
                <wp:extent cx="8890" cy="9525"/>
                <wp:effectExtent l="13335" t="17145" r="23495" b="19050"/>
                <wp:wrapNone/>
                <wp:docPr id="748" name="WS_polygon74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44" o:spid="_x0000_s1026" style="position:absolute;left:0pt;margin-left:174.25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4&#10;VJ+M2AAAAAsBAAAPAAAAAAAAAAEAIAAAACIAAABkcnMvZG93bnJldi54bWxQSwECFAAUAAAACACH&#10;TuJA1WqJTu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2033270</wp:posOffset>
                </wp:positionV>
                <wp:extent cx="8890" cy="9525"/>
                <wp:effectExtent l="13335" t="17145" r="23495" b="19050"/>
                <wp:wrapNone/>
                <wp:docPr id="749" name="WS_polygon74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45" o:spid="_x0000_s1026" style="position:absolute;left:0pt;margin-left:667.15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e&#10;nJKl1wAAAA0BAAAPAAAAAAAAAAEAIAAAACIAAABkcnMvZG93bnJldi54bWxQSwECFAAUAAAACACH&#10;TuJARmctMOwBAAAeBAAADgAAAAAAAAABACAAAAAm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2277745</wp:posOffset>
                </wp:positionV>
                <wp:extent cx="8890" cy="8890"/>
                <wp:effectExtent l="13970" t="15875" r="22860" b="20955"/>
                <wp:wrapNone/>
                <wp:docPr id="750" name="WS_polygon74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46" o:spid="_x0000_s1026" style="position:absolute;left:0pt;margin-left:174.25pt;margin-top:179.35pt;height:0.7pt;width:0.7pt;mso-position-horizontal-relative:page;mso-position-vertical-relative:page;z-index:-251654144;mso-width-relative:page;mso-height-relative:page;" fillcolor="#000000" filled="t" stroked="t" coordsize="8890,8890" o:gfxdata="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EWF3X&#10;AAAACwEAAA8AAAAAAAAAAQAgAAAAIgAAAGRycy9kb3ducmV2LnhtbFBLAQIUABQAAAAIAIdO4kDP&#10;8jK2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2277745</wp:posOffset>
                </wp:positionV>
                <wp:extent cx="8890" cy="8890"/>
                <wp:effectExtent l="13970" t="15875" r="22860" b="20955"/>
                <wp:wrapNone/>
                <wp:docPr id="751" name="WS_polygon74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47" o:spid="_x0000_s1026" style="position:absolute;left:0pt;margin-left:667.15pt;margin-top:179.35pt;height:0.7pt;width:0.7pt;mso-position-horizontal-relative:page;mso-position-vertical-relative:page;z-index:-251654144;mso-width-relative:page;mso-height-relative:page;" fillcolor="#000000" filled="t" stroked="t" coordsize="8890,8890" o:gfxdata="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e7Bd&#10;1wAAAA0BAAAPAAAAAAAAAAEAIAAAACIAAABkcnMvZG93bnJldi54bWxQSwECFAAUAAAACACHTuJA&#10;XP+Wy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2521585</wp:posOffset>
                </wp:positionV>
                <wp:extent cx="8890" cy="8890"/>
                <wp:effectExtent l="13970" t="15875" r="22860" b="20955"/>
                <wp:wrapNone/>
                <wp:docPr id="752" name="WS_polygon74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48" o:spid="_x0000_s1026" style="position:absolute;left:0pt;margin-left:174.25pt;margin-top:198.55pt;height:0.7pt;width:0.7pt;mso-position-horizontal-relative:page;mso-position-vertical-relative:page;z-index:-251654144;mso-width-relative:page;mso-height-relative:page;" fillcolor="#000000" filled="t" stroked="t" coordsize="8890,8890" o:gfxdata="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l1ouI&#10;1wAAAAsBAAAPAAAAAAAAAAEAIAAAACIAAABkcnMvZG93bnJldi54bWxQSwECFAAUAAAACACHTuJA&#10;KB7TD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2521585</wp:posOffset>
                </wp:positionV>
                <wp:extent cx="8890" cy="8890"/>
                <wp:effectExtent l="13970" t="15875" r="22860" b="20955"/>
                <wp:wrapNone/>
                <wp:docPr id="753" name="WS_polygon74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49" o:spid="_x0000_s1026" style="position:absolute;left:0pt;margin-left:667.15pt;margin-top:198.55pt;height:0.7pt;width:0.7pt;mso-position-horizontal-relative:page;mso-position-vertical-relative:page;z-index:-251654144;mso-width-relative:page;mso-height-relative:page;" fillcolor="#000000" filled="t" stroked="t" coordsize="8890,8890" o:gfxdata="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gjiF/&#10;1wAAAA0BAAAPAAAAAAAAAAEAIAAAACIAAABkcnMvZG93bnJldi54bWxQSwECFAAUAAAACACHTuJA&#10;uxN3c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2765425</wp:posOffset>
                </wp:positionV>
                <wp:extent cx="8890" cy="8890"/>
                <wp:effectExtent l="13970" t="15875" r="22860" b="20955"/>
                <wp:wrapNone/>
                <wp:docPr id="754" name="WS_polygon75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50" o:spid="_x0000_s1026" style="position:absolute;left:0pt;margin-left:174.25pt;margin-top:217.75pt;height:0.7pt;width:0.7pt;mso-position-horizontal-relative:page;mso-position-vertical-relative:page;z-index:-251654144;mso-width-relative:page;mso-height-relative:page;" fillcolor="#000000" filled="t" stroked="t" coordsize="8890,8890" o:gfxdata="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GqOSBdYA&#10;AAALAQAADwAAAAAAAAABACAAAAAiAAAAZHJzL2Rvd25yZXYueG1sUEsBAhQAFAAAAAgAh07iQF7Y&#10;ROn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2765425</wp:posOffset>
                </wp:positionV>
                <wp:extent cx="8890" cy="8890"/>
                <wp:effectExtent l="13970" t="15875" r="22860" b="20955"/>
                <wp:wrapNone/>
                <wp:docPr id="755" name="WS_polygon75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51" o:spid="_x0000_s1026" style="position:absolute;left:0pt;margin-left:667.15pt;margin-top:217.75pt;height:0.7pt;width:0.7pt;mso-position-horizontal-relative:page;mso-position-vertical-relative:page;z-index:-251654144;mso-width-relative:page;mso-height-relative:page;" fillcolor="#000000" filled="t" stroked="t" coordsize="8890,8890" o:gfxdata="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ZlMj7tcA&#10;AAANAQAADwAAAAAAAAABACAAAAAiAAAAZHJzL2Rvd25yZXYueG1sUEsBAhQAFAAAAAgAh07iQM3V&#10;4Jf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3008630</wp:posOffset>
                </wp:positionV>
                <wp:extent cx="8890" cy="8890"/>
                <wp:effectExtent l="13970" t="15875" r="22860" b="20955"/>
                <wp:wrapNone/>
                <wp:docPr id="756" name="WS_polygon75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52" o:spid="_x0000_s1026" style="position:absolute;left:0pt;margin-left:174.25pt;margin-top:236.9pt;height:0.7pt;width:0.7pt;mso-position-horizontal-relative:page;mso-position-vertical-relative:page;z-index:-251654144;mso-width-relative:page;mso-height-relative:page;" fillcolor="#000000" filled="t" stroked="t" coordsize="8890,8890" o:gfxdata="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ytbVa&#10;1wAAAAsBAAAPAAAAAAAAAAEAIAAAACIAAABkcnMvZG93bnJldi54bWxQSwECFAAUAAAACACHTuJA&#10;eMMMFO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3008630</wp:posOffset>
                </wp:positionV>
                <wp:extent cx="8890" cy="8890"/>
                <wp:effectExtent l="13970" t="15875" r="22860" b="20955"/>
                <wp:wrapNone/>
                <wp:docPr id="757" name="WS_polygon75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53" o:spid="_x0000_s1026" style="position:absolute;left:0pt;margin-left:667.15pt;margin-top:236.9pt;height:0.7pt;width:0.7pt;mso-position-horizontal-relative:page;mso-position-vertical-relative:page;z-index:-251654144;mso-width-relative:page;mso-height-relative:page;" fillcolor="#000000" filled="t" stroked="t" coordsize="8890,8890" o:gfxdata="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sBxs0&#10;1wAAAA0BAAAPAAAAAAAAAAEAIAAAACIAAABkcnMvZG93bnJldi54bWxQSwECFAAUAAAACACHTuJA&#10;686oa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3704590</wp:posOffset>
                </wp:positionV>
                <wp:extent cx="8890" cy="8890"/>
                <wp:effectExtent l="13970" t="15875" r="22860" b="20955"/>
                <wp:wrapNone/>
                <wp:docPr id="758" name="WS_polygon75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54" o:spid="_x0000_s1026" style="position:absolute;left:0pt;margin-left:174.25pt;margin-top:291.7pt;height:0.7pt;width:0.7pt;mso-position-horizontal-relative:page;mso-position-vertical-relative:page;z-index:-251654144;mso-width-relative:page;mso-height-relative:page;" fillcolor="#000000" filled="t" stroked="t" coordsize="8890,8890" o:gfxdata="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9dF4v&#10;1wAAAAsBAAAPAAAAAAAAAAEAIAAAACIAAABkcnMvZG93bnJldi54bWxQSwECFAAUAAAACACHTuJA&#10;Ny2p8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3704590</wp:posOffset>
                </wp:positionV>
                <wp:extent cx="8890" cy="8890"/>
                <wp:effectExtent l="13970" t="15875" r="22860" b="20955"/>
                <wp:wrapNone/>
                <wp:docPr id="759" name="WS_polygon75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55" o:spid="_x0000_s1026" style="position:absolute;left:0pt;margin-left:667.15pt;margin-top:291.7pt;height:0.7pt;width:0.7pt;mso-position-horizontal-relative:page;mso-position-vertical-relative:page;z-index:-251654144;mso-width-relative:page;mso-height-relative:page;" fillcolor="#000000" filled="t" stroked="t" coordsize="8890,8890" o:gfxdata="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kKdzz&#10;1wAAAA0BAAAPAAAAAAAAAAEAIAAAACIAAABkcnMvZG93bnJldi54bWxQSwECFAAUAAAACACHTuJA&#10;pCANj+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3255645</wp:posOffset>
                </wp:positionH>
                <wp:positionV relativeFrom="page">
                  <wp:posOffset>4400550</wp:posOffset>
                </wp:positionV>
                <wp:extent cx="9525" cy="8890"/>
                <wp:effectExtent l="14605" t="15240" r="21590" b="21590"/>
                <wp:wrapNone/>
                <wp:docPr id="760" name="WS_polygon756"/>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56" o:spid="_x0000_s1026" style="position:absolute;left:0pt;margin-left:256.35pt;margin-top:346.5pt;height:0.7pt;width:0.75pt;mso-position-horizontal-relative:page;mso-position-vertical-relative:page;z-index:-251654144;mso-width-relative:page;mso-height-relative:page;" fillcolor="#000000" filled="t" stroked="t" coordsize="9525,8890" o:gfxdata="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VpMPnZAAAACwEAAA8AAAAAAAAAAQAgAAAAIgAAAGRycy9kb3ducmV2LnhtbFBLAQIUABQAAAAI&#10;AIdO4kBnnMXe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4298950</wp:posOffset>
                </wp:positionH>
                <wp:positionV relativeFrom="page">
                  <wp:posOffset>4400550</wp:posOffset>
                </wp:positionV>
                <wp:extent cx="8890" cy="8890"/>
                <wp:effectExtent l="13970" t="15875" r="22860" b="20955"/>
                <wp:wrapNone/>
                <wp:docPr id="761" name="WS_polygon75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57" o:spid="_x0000_s1026" style="position:absolute;left:0pt;margin-left:338.5pt;margin-top:346.5pt;height:0.7pt;width:0.7pt;mso-position-horizontal-relative:page;mso-position-vertical-relative:page;z-index:-251654144;mso-width-relative:page;mso-height-relative:page;" fillcolor="#000000" filled="t" stroked="t" coordsize="8890,8890" o:gfxdata="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Ez5OB&#10;1wAAAAsBAAAPAAAAAAAAAAEAIAAAACIAAABkcnMvZG93bnJldi54bWxQSwECFAAUAAAACACHTuJA&#10;zjNXs+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4400550</wp:posOffset>
                </wp:positionV>
                <wp:extent cx="8890" cy="8890"/>
                <wp:effectExtent l="13970" t="15875" r="22860" b="20955"/>
                <wp:wrapNone/>
                <wp:docPr id="762" name="WS_polygon75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58" o:spid="_x0000_s1026" style="position:absolute;left:0pt;margin-left:420.6pt;margin-top:346.5pt;height:0.7pt;width:0.7pt;mso-position-horizontal-relative:page;mso-position-vertical-relative:page;z-index:-251654144;mso-width-relative:page;mso-height-relative:page;" fillcolor="#000000" filled="t" stroked="t" coordsize="8890,8890" o:gfxdata="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J7xbe&#10;1wAAAAsBAAAPAAAAAAAAAAEAIAAAACIAAABkcnMvZG93bnJldi54bWxQSwECFAAUAAAACACHTuJA&#10;utISd+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6386195</wp:posOffset>
                </wp:positionH>
                <wp:positionV relativeFrom="page">
                  <wp:posOffset>4400550</wp:posOffset>
                </wp:positionV>
                <wp:extent cx="8890" cy="8890"/>
                <wp:effectExtent l="13970" t="15875" r="22860" b="20955"/>
                <wp:wrapNone/>
                <wp:docPr id="763" name="WS_polygon75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59" o:spid="_x0000_s1026" style="position:absolute;left:0pt;margin-left:502.85pt;margin-top:346.5pt;height:0.7pt;width:0.7pt;mso-position-horizontal-relative:page;mso-position-vertical-relative:page;z-index:-251654144;mso-width-relative:page;mso-height-relative:page;" fillcolor="#000000" filled="t" stroked="t" coordsize="8890,8890" o:gfxdata="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x869o&#10;1wAAAA0BAAAPAAAAAAAAAAEAIAAAACIAAABkcnMvZG93bnJldi54bWxQSwECFAAUAAAACACHTuJA&#10;Kd+2C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7429500</wp:posOffset>
                </wp:positionH>
                <wp:positionV relativeFrom="page">
                  <wp:posOffset>4400550</wp:posOffset>
                </wp:positionV>
                <wp:extent cx="9525" cy="8890"/>
                <wp:effectExtent l="14605" t="15240" r="21590" b="21590"/>
                <wp:wrapNone/>
                <wp:docPr id="764" name="WS_polygon760"/>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60" o:spid="_x0000_s1026" style="position:absolute;left:0pt;margin-left:585pt;margin-top:346.5pt;height:0.7pt;width:0.75pt;mso-position-horizontal-relative:page;mso-position-vertical-relative:page;z-index:-251654144;mso-width-relative:page;mso-height-relative:page;" fillcolor="#000000" filled="t" stroked="t" coordsize="9525,8890" o:gfxdata="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km8SvaAAAADQEAAA8AAAAAAAAAAQAgAAAAIgAAAGRycy9kb3ducmV2LnhtbFBLAQIUABQAAAAI&#10;AIdO4kBx0fpB6wEAAB4EAAAOAAAAAAAAAAEAIAAAACk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4400550</wp:posOffset>
                </wp:positionV>
                <wp:extent cx="8890" cy="8890"/>
                <wp:effectExtent l="13970" t="15875" r="22860" b="20955"/>
                <wp:wrapNone/>
                <wp:docPr id="767" name="group761"/>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765" name="WS_polygon76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766" name="WS_polygon763"/>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761" o:spid="_x0000_s1026" o:spt="203" style="position:absolute;left:0pt;margin-left:174.25pt;margin-top:346.5pt;height:0.7pt;width:0.7pt;mso-position-horizontal-relative:page;mso-position-vertical-relative:page;z-index:-251654144;mso-width-relative:page;mso-height-relative:page;" coordsize="70,70" o:gfxdata="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ordis2wAA&#10;AAsBAAAPAAAAAAAAAAEAIAAAACIAAABkcnMvZG93bnJldi54bWxQSwECFAAUAAAACACHTuJA6IIl&#10;I1QCAAB5BwAADgAAAAAAAAABACAAAAAqAQAAZHJzL2Uyb0RvYy54bWxQSwUGAAAAAAYABgBZAQAA&#10;8AUAAAAA&#10;">
                <o:lock v:ext="edit" aspectratio="f"/>
                <v:shape id="WS_polygon762" o:spid="_x0000_s1026" style="position:absolute;left:0;top:0;height:70;width:70;" fillcolor="#000000" filled="t" stroked="t" coordsize="70,70" o:gfxdata="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P6Q/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763" o:spid="_x0000_s1026" style="position:absolute;left:0;top:0;height:70;width:70;" fillcolor="#000000" filled="t" stroked="t" coordsize="70,70" o:gfxdata="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7TpI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4400550</wp:posOffset>
                </wp:positionV>
                <wp:extent cx="8890" cy="8890"/>
                <wp:effectExtent l="13970" t="15875" r="22860" b="20955"/>
                <wp:wrapNone/>
                <wp:docPr id="770" name="group764"/>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768" name="WS_polygon765"/>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769" name="WS_polygon766"/>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764" o:spid="_x0000_s1026" o:spt="203" style="position:absolute;left:0pt;margin-left:667.15pt;margin-top:346.5pt;height:0.7pt;width:0.7pt;mso-position-horizontal-relative:page;mso-position-vertical-relative:page;z-index:-251654144;mso-width-relative:page;mso-height-relative:page;" coordsize="70,70" o:gfxdata="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JLy1l/b&#10;AAAADQEAAA8AAAAAAAAAAQAgAAAAIgAAAGRycy9kb3ducmV2LnhtbFBLAQIUABQAAAAIAIdO4kDG&#10;UYG2VgIAAHkHAAAOAAAAAAAAAAEAIAAAACoBAABkcnMvZTJvRG9jLnhtbFBLBQYAAAAABgAGAFkB&#10;AADyBQAAAAA=&#10;">
                <o:lock v:ext="edit" aspectratio="f"/>
                <v:shape id="WS_polygon765" o:spid="_x0000_s1026" style="position:absolute;left:0;top:0;height:70;width:70;" fillcolor="#000000" filled="t" stroked="t" coordsize="70,70" o:gfxdata="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T4LobsAAADc&#10;AAAADwAAAAAAAAABACAAAAAiAAAAZHJzL2Rvd25yZXYueG1sUEsBAhQAFAAAAAgAh07iQDMvBZ47&#10;AAAAOQAAABAAAAAAAAAAAQAgAAAACgEAAGRycy9zaGFwZXhtbC54bWxQSwUGAAAAAAYABgBbAQAA&#10;tAMAAAAA&#10;" path="m0,26l26,26,35,0,43,26,69,26,48,43,56,69,35,53,13,69,21,43xe">
                  <v:path o:connectlocs="35,0;0,26;13,69;56,69;69,26" o:connectangles="247,164,82,82,0"/>
                  <v:fill on="t" focussize="0,0"/>
                  <v:stroke weight="0pt" color="#000000" joinstyle="miter"/>
                  <v:imagedata o:title=""/>
                  <o:lock v:ext="edit" aspectratio="f"/>
                </v:shape>
                <v:shape id="WS_polygon766" o:spid="_x0000_s1026" style="position:absolute;left:0;top:0;height:70;width:70;" fillcolor="#000000" filled="t" stroked="t" coordsize="70,70" o:gfxdata="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nKuOr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autoSpaceDE w:val="0"/>
        <w:autoSpaceDN w:val="0"/>
        <w:bidi w:val="0"/>
        <w:spacing w:before="6" w:beforeAutospacing="0" w:afterAutospacing="0" w:line="472" w:lineRule="exact"/>
        <w:ind w:left="4340"/>
        <w:jc w:val="left"/>
        <w:rPr>
          <w:rFonts w:hint="eastAsia"/>
        </w:rPr>
      </w:pPr>
      <w:r>
        <w:rPr>
          <w:rFonts w:ascii="微软雅黑" w:hAnsi="微软雅黑" w:eastAsia="微软雅黑" w:cs="微软雅黑"/>
          <w:bCs/>
          <w:color w:val="000000"/>
          <w:spacing w:val="0"/>
          <w:kern w:val="0"/>
          <w:sz w:val="36"/>
        </w:rPr>
        <w:t>部门预算政府基金预算财政拨款支出表</w:t>
      </w:r>
    </w:p>
    <w:p>
      <w:pPr>
        <w:spacing w:beforeAutospacing="0" w:afterAutospacing="0" w:line="14" w:lineRule="exact"/>
        <w:jc w:val="center"/>
        <w:sectPr>
          <w:type w:val="continuous"/>
          <w:pgSz w:w="16840" w:h="11900"/>
          <w:pgMar w:top="1426" w:right="1800" w:bottom="419" w:left="1020" w:header="851" w:footer="419" w:gutter="0"/>
          <w:cols w:space="0" w:num="1"/>
        </w:sectPr>
      </w:pPr>
    </w:p>
    <w:p>
      <w:pPr>
        <w:spacing w:beforeAutospacing="0" w:afterAutospacing="0" w:line="14" w:lineRule="exact"/>
        <w:jc w:val="center"/>
      </w:pPr>
    </w:p>
    <w:tbl>
      <w:tblPr>
        <w:tblStyle w:val="4"/>
        <w:tblpPr w:topFromText="81"/>
        <w:tblW w:w="0" w:type="auto"/>
        <w:tblInd w:w="2472" w:type="dxa"/>
        <w:tblLayout w:type="autofit"/>
        <w:tblCellMar>
          <w:top w:w="0" w:type="dxa"/>
          <w:left w:w="0" w:type="dxa"/>
          <w:bottom w:w="0" w:type="dxa"/>
          <w:right w:w="0" w:type="dxa"/>
        </w:tblCellMar>
      </w:tblPr>
      <w:tblGrid>
        <w:gridCol w:w="1642"/>
        <w:gridCol w:w="1644"/>
        <w:gridCol w:w="1642"/>
        <w:gridCol w:w="1644"/>
        <w:gridCol w:w="1645"/>
        <w:gridCol w:w="1641"/>
      </w:tblGrid>
      <w:tr>
        <w:tblPrEx>
          <w:tblCellMar>
            <w:top w:w="0" w:type="dxa"/>
            <w:left w:w="0" w:type="dxa"/>
            <w:bottom w:w="0" w:type="dxa"/>
            <w:right w:w="0" w:type="dxa"/>
          </w:tblCellMar>
        </w:tblPrEx>
        <w:trPr>
          <w:trHeight w:val="840" w:hRule="exact"/>
        </w:trPr>
        <w:tc>
          <w:tcPr>
            <w:tcW w:w="4928"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92" w:lineRule="exact"/>
              <w:ind w:left="540" w:right="152" w:hanging="319"/>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w w:val="100"/>
                <w:kern w:val="0"/>
                <w:sz w:val="24"/>
              </w:rPr>
              <w:t xml:space="preserve"> </w:t>
            </w:r>
            <w:r>
              <w:rPr>
                <w:rFonts w:ascii="微软雅黑" w:hAnsi="微软雅黑" w:eastAsia="微软雅黑" w:cs="微软雅黑"/>
                <w:bCs/>
                <w:color w:val="000000"/>
                <w:spacing w:val="-5"/>
                <w:w w:val="104"/>
                <w:kern w:val="0"/>
                <w:sz w:val="24"/>
              </w:rPr>
              <w:t>2022</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1978"/>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13"/>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0"/>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r>
      <w:tr>
        <w:tblPrEx>
          <w:tblCellMar>
            <w:top w:w="0" w:type="dxa"/>
            <w:left w:w="0" w:type="dxa"/>
            <w:bottom w:w="0" w:type="dxa"/>
            <w:right w:w="0" w:type="dxa"/>
          </w:tblCellMar>
        </w:tblPrEx>
        <w:trPr>
          <w:trHeight w:val="385" w:hRule="exact"/>
        </w:trPr>
        <w:tc>
          <w:tcPr>
            <w:tcW w:w="164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编</w:t>
            </w:r>
            <w:r>
              <w:rPr>
                <w:rFonts w:ascii="微软雅黑" w:hAnsi="微软雅黑" w:eastAsia="微软雅黑" w:cs="微软雅黑"/>
                <w:b/>
                <w:bCs/>
                <w:color w:val="000000"/>
                <w:spacing w:val="15"/>
                <w:w w:val="92"/>
                <w:kern w:val="0"/>
                <w:sz w:val="21"/>
              </w:rPr>
              <w:t>码</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名</w:t>
            </w:r>
            <w:r>
              <w:rPr>
                <w:rFonts w:ascii="微软雅黑" w:hAnsi="微软雅黑" w:eastAsia="微软雅黑" w:cs="微软雅黑"/>
                <w:b/>
                <w:bCs/>
                <w:color w:val="000000"/>
                <w:spacing w:val="15"/>
                <w:w w:val="92"/>
                <w:kern w:val="0"/>
                <w:sz w:val="21"/>
              </w:rPr>
              <w:t>称</w:t>
            </w:r>
          </w:p>
        </w:tc>
        <w:tc>
          <w:tcPr>
            <w:tcW w:w="164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641"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0"/>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612"/>
              <w:jc w:val="left"/>
              <w:rPr>
                <w:rFonts w:hint="eastAsia"/>
              </w:rPr>
            </w:pPr>
            <w:r>
              <w:rPr>
                <w:rFonts w:ascii="微软雅黑" w:hAnsi="微软雅黑" w:eastAsia="微软雅黑" w:cs="微软雅黑"/>
                <w:b/>
                <w:bCs/>
                <w:color w:val="000000"/>
                <w:spacing w:val="-3"/>
                <w:w w:val="102"/>
                <w:kern w:val="0"/>
                <w:sz w:val="21"/>
              </w:rPr>
              <w:t>栏次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2</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3</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7"/>
              <w:jc w:val="left"/>
              <w:rPr>
                <w:rFonts w:hint="eastAsia"/>
              </w:rPr>
            </w:pPr>
            <w:r>
              <w:rPr>
                <w:rFonts w:ascii="微软雅黑" w:hAnsi="微软雅黑" w:eastAsia="微软雅黑" w:cs="微软雅黑"/>
                <w:b/>
                <w:bCs/>
                <w:color w:val="000000"/>
                <w:spacing w:val="0"/>
                <w:kern w:val="0"/>
                <w:sz w:val="21"/>
              </w:rPr>
              <w:t>4</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5</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1</w:t>
            </w:r>
          </w:p>
        </w:tc>
        <w:tc>
          <w:tcPr>
            <w:tcW w:w="1644" w:type="dxa"/>
            <w:vMerge w:val="restart"/>
            <w:tcBorders>
              <w:top w:val="single" w:color="000000" w:sz="6" w:space="0"/>
              <w:left w:val="single" w:color="000000" w:sz="6" w:space="0"/>
              <w:bottom w:val="single" w:color="000000" w:sz="6" w:space="0"/>
              <w:right w:val="single" w:color="000000" w:sz="6" w:space="0"/>
            </w:tcBorders>
          </w:tcP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58"/>
              <w:jc w:val="left"/>
              <w:rPr>
                <w:rFonts w:hint="eastAsia"/>
              </w:rPr>
            </w:pPr>
            <w:r>
              <w:rPr>
                <w:rFonts w:ascii="微软雅黑" w:hAnsi="微软雅黑" w:eastAsia="微软雅黑" w:cs="微软雅黑"/>
                <w:b/>
                <w:bCs/>
                <w:color w:val="000000"/>
                <w:spacing w:val="0"/>
                <w:kern w:val="0"/>
                <w:sz w:val="21"/>
              </w:rPr>
              <w:t>20.00</w:t>
            </w: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57"/>
              <w:jc w:val="left"/>
              <w:rPr>
                <w:rFonts w:hint="eastAsia"/>
              </w:rPr>
            </w:pPr>
            <w:r>
              <w:rPr>
                <w:rFonts w:ascii="微软雅黑" w:hAnsi="微软雅黑" w:eastAsia="微软雅黑" w:cs="微软雅黑"/>
                <w:b/>
                <w:bCs/>
                <w:color w:val="000000"/>
                <w:spacing w:val="0"/>
                <w:kern w:val="0"/>
                <w:sz w:val="21"/>
              </w:rPr>
              <w:t>20.00</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2</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212</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城乡</w:t>
            </w:r>
            <w:r>
              <w:rPr>
                <w:rFonts w:ascii="微软雅黑" w:hAnsi="微软雅黑" w:eastAsia="微软雅黑" w:cs="微软雅黑"/>
                <w:bCs/>
                <w:color w:val="000000"/>
                <w:spacing w:val="-1"/>
                <w:kern w:val="0"/>
                <w:sz w:val="21"/>
              </w:rPr>
              <w:t>社</w:t>
            </w:r>
            <w:r>
              <w:rPr>
                <w:rFonts w:ascii="微软雅黑" w:hAnsi="微软雅黑" w:eastAsia="微软雅黑" w:cs="微软雅黑"/>
                <w:bCs/>
                <w:color w:val="000000"/>
                <w:spacing w:val="1"/>
                <w:kern w:val="0"/>
                <w:sz w:val="21"/>
              </w:rPr>
              <w:t>区</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20.00</w:t>
            </w: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993"/>
              <w:jc w:val="left"/>
              <w:rPr>
                <w:rFonts w:hint="eastAsia"/>
              </w:rPr>
            </w:pPr>
            <w:r>
              <w:rPr>
                <w:rFonts w:ascii="微软雅黑" w:hAnsi="微软雅黑" w:eastAsia="微软雅黑" w:cs="微软雅黑"/>
                <w:bCs/>
                <w:color w:val="000000"/>
                <w:spacing w:val="0"/>
                <w:kern w:val="0"/>
                <w:sz w:val="21"/>
              </w:rPr>
              <w:t>20.00</w:t>
            </w:r>
          </w:p>
        </w:tc>
      </w:tr>
      <w:tr>
        <w:tblPrEx>
          <w:tblCellMar>
            <w:top w:w="0" w:type="dxa"/>
            <w:left w:w="0" w:type="dxa"/>
            <w:bottom w:w="0" w:type="dxa"/>
            <w:right w:w="0" w:type="dxa"/>
          </w:tblCellMar>
        </w:tblPrEx>
        <w:trPr>
          <w:trHeight w:val="1095"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3</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2"/>
                <w:w w:val="102"/>
                <w:kern w:val="0"/>
                <w:sz w:val="21"/>
              </w:rPr>
              <w:t>21208</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国有</w:t>
            </w:r>
            <w:r>
              <w:rPr>
                <w:rFonts w:ascii="微软雅黑" w:hAnsi="微软雅黑" w:eastAsia="微软雅黑" w:cs="微软雅黑"/>
                <w:bCs/>
                <w:color w:val="000000"/>
                <w:spacing w:val="-1"/>
                <w:kern w:val="0"/>
                <w:sz w:val="21"/>
              </w:rPr>
              <w:t>土</w:t>
            </w:r>
            <w:r>
              <w:rPr>
                <w:rFonts w:ascii="微软雅黑" w:hAnsi="微软雅黑" w:eastAsia="微软雅黑" w:cs="微软雅黑"/>
                <w:bCs/>
                <w:color w:val="000000"/>
                <w:spacing w:val="1"/>
                <w:kern w:val="0"/>
                <w:sz w:val="21"/>
              </w:rPr>
              <w:t>地</w:t>
            </w:r>
            <w:r>
              <w:rPr>
                <w:rFonts w:ascii="微软雅黑" w:hAnsi="微软雅黑" w:eastAsia="微软雅黑" w:cs="微软雅黑"/>
                <w:bCs/>
                <w:color w:val="000000"/>
                <w:spacing w:val="-2"/>
                <w:kern w:val="0"/>
                <w:sz w:val="21"/>
              </w:rPr>
              <w:t>使</w:t>
            </w:r>
            <w:r>
              <w:rPr>
                <w:rFonts w:ascii="微软雅黑" w:hAnsi="微软雅黑" w:eastAsia="微软雅黑" w:cs="微软雅黑"/>
                <w:bCs/>
                <w:color w:val="000000"/>
                <w:spacing w:val="-1"/>
                <w:w w:val="101"/>
                <w:kern w:val="0"/>
                <w:sz w:val="21"/>
              </w:rPr>
              <w:t>用</w:t>
            </w:r>
          </w:p>
          <w:p>
            <w:pPr>
              <w:autoSpaceDE w:val="0"/>
              <w:autoSpaceDN w:val="0"/>
              <w:bidi w:val="0"/>
              <w:spacing w:beforeAutospacing="0" w:afterAutospacing="0" w:line="360" w:lineRule="exact"/>
              <w:ind w:left="108" w:right="209"/>
              <w:jc w:val="left"/>
              <w:rPr>
                <w:rFonts w:hint="eastAsia"/>
              </w:rPr>
            </w:pPr>
            <w:r>
              <w:rPr>
                <w:rFonts w:ascii="微软雅黑" w:hAnsi="微软雅黑" w:eastAsia="微软雅黑" w:cs="微软雅黑"/>
                <w:bCs/>
                <w:color w:val="000000"/>
                <w:spacing w:val="-3"/>
                <w:w w:val="102"/>
                <w:kern w:val="0"/>
                <w:sz w:val="21"/>
              </w:rPr>
              <w:t>权出</w:t>
            </w:r>
            <w:r>
              <w:rPr>
                <w:rFonts w:ascii="微软雅黑" w:hAnsi="微软雅黑" w:eastAsia="微软雅黑" w:cs="微软雅黑"/>
                <w:bCs/>
                <w:color w:val="000000"/>
                <w:spacing w:val="-1"/>
                <w:kern w:val="0"/>
                <w:sz w:val="21"/>
              </w:rPr>
              <w:t>让</w:t>
            </w:r>
            <w:r>
              <w:rPr>
                <w:rFonts w:ascii="微软雅黑" w:hAnsi="微软雅黑" w:eastAsia="微软雅黑" w:cs="微软雅黑"/>
                <w:bCs/>
                <w:color w:val="000000"/>
                <w:spacing w:val="1"/>
                <w:kern w:val="0"/>
                <w:sz w:val="21"/>
              </w:rPr>
              <w:t>收</w:t>
            </w:r>
            <w:r>
              <w:rPr>
                <w:rFonts w:ascii="微软雅黑" w:hAnsi="微软雅黑" w:eastAsia="微软雅黑" w:cs="微软雅黑"/>
                <w:bCs/>
                <w:color w:val="000000"/>
                <w:spacing w:val="-2"/>
                <w:kern w:val="0"/>
                <w:sz w:val="21"/>
              </w:rPr>
              <w:t>入</w:t>
            </w:r>
            <w:r>
              <w:rPr>
                <w:rFonts w:ascii="微软雅黑" w:hAnsi="微软雅黑" w:eastAsia="微软雅黑" w:cs="微软雅黑"/>
                <w:bCs/>
                <w:color w:val="000000"/>
                <w:spacing w:val="-1"/>
                <w:w w:val="101"/>
                <w:kern w:val="0"/>
                <w:sz w:val="21"/>
              </w:rPr>
              <w:t>安</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排的</w:t>
            </w:r>
            <w:r>
              <w:rPr>
                <w:rFonts w:ascii="微软雅黑" w:hAnsi="微软雅黑" w:eastAsia="微软雅黑" w:cs="微软雅黑"/>
                <w:bCs/>
                <w:color w:val="000000"/>
                <w:spacing w:val="-1"/>
                <w:kern w:val="0"/>
                <w:sz w:val="21"/>
              </w:rPr>
              <w:t>支</w:t>
            </w:r>
            <w:r>
              <w:rPr>
                <w:rFonts w:ascii="微软雅黑" w:hAnsi="微软雅黑" w:eastAsia="微软雅黑" w:cs="微软雅黑"/>
                <w:bCs/>
                <w:color w:val="000000"/>
                <w:spacing w:val="1"/>
                <w:kern w:val="0"/>
                <w:sz w:val="21"/>
              </w:rPr>
              <w:t>出</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20.00</w:t>
            </w:r>
          </w:p>
        </w:tc>
        <w:tc>
          <w:tcPr>
            <w:tcW w:w="1645" w:type="dxa"/>
            <w:vMerge w:val="restart"/>
            <w:tcBorders>
              <w:top w:val="single" w:color="000000" w:sz="6" w:space="0"/>
              <w:left w:val="single" w:color="000000" w:sz="6" w:space="0"/>
              <w:bottom w:val="single" w:color="000000" w:sz="6" w:space="0"/>
              <w:right w:val="single" w:color="000000" w:sz="6" w:space="0"/>
            </w:tcBorders>
          </w:tcP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993"/>
              <w:jc w:val="left"/>
              <w:rPr>
                <w:rFonts w:hint="eastAsia"/>
              </w:rPr>
            </w:pPr>
            <w:r>
              <w:rPr>
                <w:rFonts w:ascii="微软雅黑" w:hAnsi="微软雅黑" w:eastAsia="微软雅黑" w:cs="微软雅黑"/>
                <w:bCs/>
                <w:color w:val="000000"/>
                <w:spacing w:val="0"/>
                <w:kern w:val="0"/>
                <w:sz w:val="21"/>
              </w:rPr>
              <w:t>20.00</w:t>
            </w:r>
          </w:p>
        </w:tc>
      </w:tr>
      <w:tr>
        <w:tblPrEx>
          <w:tblCellMar>
            <w:top w:w="0" w:type="dxa"/>
            <w:left w:w="0" w:type="dxa"/>
            <w:bottom w:w="0" w:type="dxa"/>
            <w:right w:w="0" w:type="dxa"/>
          </w:tblCellMar>
        </w:tblPrEx>
        <w:trPr>
          <w:trHeight w:val="1097"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4</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2120899</w:t>
            </w:r>
          </w:p>
        </w:tc>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9" w:lineRule="exact"/>
              <w:ind w:left="108" w:right="209"/>
              <w:jc w:val="left"/>
              <w:rPr>
                <w:rFonts w:hint="eastAsia"/>
              </w:rPr>
            </w:pPr>
            <w:r>
              <w:rPr>
                <w:rFonts w:ascii="微软雅黑" w:hAnsi="微软雅黑" w:eastAsia="微软雅黑" w:cs="微软雅黑"/>
                <w:bCs/>
                <w:color w:val="000000"/>
                <w:spacing w:val="-3"/>
                <w:w w:val="102"/>
                <w:kern w:val="0"/>
                <w:sz w:val="21"/>
              </w:rPr>
              <w:t>其他</w:t>
            </w:r>
            <w:r>
              <w:rPr>
                <w:rFonts w:ascii="微软雅黑" w:hAnsi="微软雅黑" w:eastAsia="微软雅黑" w:cs="微软雅黑"/>
                <w:bCs/>
                <w:color w:val="000000"/>
                <w:spacing w:val="-1"/>
                <w:kern w:val="0"/>
                <w:sz w:val="21"/>
              </w:rPr>
              <w:t>国</w:t>
            </w:r>
            <w:r>
              <w:rPr>
                <w:rFonts w:ascii="微软雅黑" w:hAnsi="微软雅黑" w:eastAsia="微软雅黑" w:cs="微软雅黑"/>
                <w:bCs/>
                <w:color w:val="000000"/>
                <w:spacing w:val="1"/>
                <w:kern w:val="0"/>
                <w:sz w:val="21"/>
              </w:rPr>
              <w:t>有</w:t>
            </w:r>
            <w:r>
              <w:rPr>
                <w:rFonts w:ascii="微软雅黑" w:hAnsi="微软雅黑" w:eastAsia="微软雅黑" w:cs="微软雅黑"/>
                <w:bCs/>
                <w:color w:val="000000"/>
                <w:spacing w:val="-2"/>
                <w:kern w:val="0"/>
                <w:sz w:val="21"/>
              </w:rPr>
              <w:t>土</w:t>
            </w:r>
            <w:r>
              <w:rPr>
                <w:rFonts w:ascii="微软雅黑" w:hAnsi="微软雅黑" w:eastAsia="微软雅黑" w:cs="微软雅黑"/>
                <w:bCs/>
                <w:color w:val="000000"/>
                <w:spacing w:val="-1"/>
                <w:w w:val="101"/>
                <w:kern w:val="0"/>
                <w:sz w:val="21"/>
              </w:rPr>
              <w:t>地</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使用</w:t>
            </w:r>
            <w:r>
              <w:rPr>
                <w:rFonts w:ascii="微软雅黑" w:hAnsi="微软雅黑" w:eastAsia="微软雅黑" w:cs="微软雅黑"/>
                <w:bCs/>
                <w:color w:val="000000"/>
                <w:spacing w:val="-1"/>
                <w:kern w:val="0"/>
                <w:sz w:val="21"/>
              </w:rPr>
              <w:t>权</w:t>
            </w:r>
            <w:r>
              <w:rPr>
                <w:rFonts w:ascii="微软雅黑" w:hAnsi="微软雅黑" w:eastAsia="微软雅黑" w:cs="微软雅黑"/>
                <w:bCs/>
                <w:color w:val="000000"/>
                <w:spacing w:val="1"/>
                <w:kern w:val="0"/>
                <w:sz w:val="21"/>
              </w:rPr>
              <w:t>出</w:t>
            </w:r>
            <w:r>
              <w:rPr>
                <w:rFonts w:ascii="微软雅黑" w:hAnsi="微软雅黑" w:eastAsia="微软雅黑" w:cs="微软雅黑"/>
                <w:bCs/>
                <w:color w:val="000000"/>
                <w:spacing w:val="-2"/>
                <w:kern w:val="0"/>
                <w:sz w:val="21"/>
              </w:rPr>
              <w:t>让</w:t>
            </w:r>
            <w:r>
              <w:rPr>
                <w:rFonts w:ascii="微软雅黑" w:hAnsi="微软雅黑" w:eastAsia="微软雅黑" w:cs="微软雅黑"/>
                <w:bCs/>
                <w:color w:val="000000"/>
                <w:spacing w:val="-1"/>
                <w:w w:val="101"/>
                <w:kern w:val="0"/>
                <w:sz w:val="21"/>
              </w:rPr>
              <w:t>收</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入安</w:t>
            </w:r>
            <w:r>
              <w:rPr>
                <w:rFonts w:ascii="微软雅黑" w:hAnsi="微软雅黑" w:eastAsia="微软雅黑" w:cs="微软雅黑"/>
                <w:bCs/>
                <w:color w:val="000000"/>
                <w:spacing w:val="-1"/>
                <w:kern w:val="0"/>
                <w:sz w:val="21"/>
              </w:rPr>
              <w:t>排</w:t>
            </w:r>
            <w:r>
              <w:rPr>
                <w:rFonts w:ascii="微软雅黑" w:hAnsi="微软雅黑" w:eastAsia="微软雅黑" w:cs="微软雅黑"/>
                <w:bCs/>
                <w:color w:val="000000"/>
                <w:spacing w:val="1"/>
                <w:kern w:val="0"/>
                <w:sz w:val="21"/>
              </w:rPr>
              <w:t>的</w:t>
            </w:r>
            <w:r>
              <w:rPr>
                <w:rFonts w:ascii="微软雅黑" w:hAnsi="微软雅黑" w:eastAsia="微软雅黑" w:cs="微软雅黑"/>
                <w:bCs/>
                <w:color w:val="000000"/>
                <w:spacing w:val="-2"/>
                <w:kern w:val="0"/>
                <w:sz w:val="21"/>
              </w:rPr>
              <w:t>支</w:t>
            </w:r>
            <w:r>
              <w:rPr>
                <w:rFonts w:ascii="微软雅黑" w:hAnsi="微软雅黑" w:eastAsia="微软雅黑" w:cs="微软雅黑"/>
                <w:bCs/>
                <w:color w:val="000000"/>
                <w:spacing w:val="-1"/>
                <w:w w:val="101"/>
                <w:kern w:val="0"/>
                <w:sz w:val="21"/>
              </w:rPr>
              <w:t>出</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994"/>
              <w:jc w:val="left"/>
              <w:rPr>
                <w:rFonts w:hint="eastAsia"/>
              </w:rPr>
            </w:pPr>
            <w:r>
              <w:rPr>
                <w:rFonts w:ascii="微软雅黑" w:hAnsi="微软雅黑" w:eastAsia="微软雅黑" w:cs="微软雅黑"/>
                <w:bCs/>
                <w:color w:val="000000"/>
                <w:spacing w:val="0"/>
                <w:kern w:val="0"/>
                <w:sz w:val="21"/>
              </w:rPr>
              <w:t>20.00</w:t>
            </w:r>
          </w:p>
        </w:tc>
        <w:tc>
          <w:tcPr>
            <w:tcW w:w="1645" w:type="dxa"/>
            <w:tcBorders>
              <w:top w:val="single" w:color="000000" w:sz="6" w:space="0"/>
              <w:left w:val="single" w:color="000000" w:sz="6" w:space="0"/>
              <w:bottom w:val="single" w:color="000000" w:sz="6" w:space="0"/>
              <w:right w:val="single" w:color="000000" w:sz="6" w:space="0"/>
            </w:tcBorders>
          </w:tcPr>
          <w:p/>
        </w:tc>
        <w:tc>
          <w:tcPr>
            <w:tcW w:w="1641"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993"/>
              <w:jc w:val="left"/>
              <w:rPr>
                <w:rFonts w:hint="eastAsia"/>
              </w:rPr>
            </w:pPr>
            <w:r>
              <w:rPr>
                <w:rFonts w:ascii="微软雅黑" w:hAnsi="微软雅黑" w:eastAsia="微软雅黑" w:cs="微软雅黑"/>
                <w:bCs/>
                <w:color w:val="000000"/>
                <w:spacing w:val="0"/>
                <w:kern w:val="0"/>
                <w:sz w:val="21"/>
              </w:rPr>
              <w:t>20.00</w:t>
            </w:r>
          </w:p>
        </w:tc>
      </w:tr>
    </w:tbl>
    <w:p>
      <w:pPr>
        <w:spacing w:beforeAutospacing="0" w:afterAutospacing="0" w:line="14" w:lineRule="exact"/>
        <w:jc w:val="center"/>
        <w:sectPr>
          <w:type w:val="continuous"/>
          <w:pgSz w:w="16840" w:h="11900"/>
          <w:pgMar w:top="1426" w:right="1800" w:bottom="419" w:left="1020" w:header="851" w:footer="419" w:gutter="0"/>
          <w:cols w:space="0" w:num="1"/>
        </w:sectPr>
      </w:pPr>
    </w:p>
    <w:p>
      <w:pPr>
        <w:autoSpaceDE w:val="0"/>
        <w:autoSpaceDN w:val="0"/>
        <w:spacing w:beforeAutospacing="0" w:afterAutospacing="0" w:line="3978" w:lineRule="exact"/>
        <w:jc w:val="left"/>
        <w:rPr>
          <w:rFonts w:hint="eastAsia"/>
        </w:rPr>
      </w:pPr>
    </w:p>
    <w:p>
      <w:pPr>
        <w:autoSpaceDE w:val="0"/>
        <w:autoSpaceDN w:val="0"/>
        <w:bidi w:val="0"/>
        <w:spacing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24</w:t>
      </w:r>
    </w:p>
    <w:p>
      <w:pPr>
        <w:spacing w:beforeAutospacing="0" w:afterAutospacing="0" w:line="14" w:lineRule="exact"/>
        <w:jc w:val="center"/>
        <w:sectPr>
          <w:type w:val="continuous"/>
          <w:pgSz w:w="16840" w:h="11900"/>
          <w:pgMar w:top="1426" w:right="1800" w:bottom="419" w:left="1020" w:header="851" w:footer="419" w:gutter="0"/>
          <w:cols w:space="720" w:num="1"/>
        </w:sectPr>
      </w:pPr>
    </w:p>
    <w:p>
      <w:pPr>
        <w:spacing w:beforeAutospacing="0" w:afterAutospacing="0" w:line="14" w:lineRule="exact"/>
        <w:jc w:val="center"/>
        <w:sectPr>
          <w:pgSz w:w="16840" w:h="11900"/>
          <w:pgMar w:top="1426" w:right="918" w:bottom="419" w:left="1440" w:header="851" w:footer="419" w:gutter="0"/>
          <w:cols w:space="720" w:num="1"/>
        </w:sectPr>
      </w:pPr>
      <w:bookmarkStart w:id="26" w:name="_bookmark26"/>
      <w:bookmarkEnd w:id="26"/>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1788795</wp:posOffset>
                </wp:positionV>
                <wp:extent cx="8890" cy="9525"/>
                <wp:effectExtent l="13335" t="17145" r="23495" b="19050"/>
                <wp:wrapNone/>
                <wp:docPr id="771" name="WS_polygon76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67" o:spid="_x0000_s1026" style="position:absolute;left:0pt;margin-left:174.25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2a1j5tkAAAALAQAADwAAAAAAAAABACAAAAAiAAAAZHJzL2Rvd25yZXYueG1sUEsBAhQAFAAAAAgA&#10;h07iQKsTPszrAQAAHgQAAA4AAAAAAAAAAQAgAAAAKAEAAGRycy9lMm9Eb2MueG1sUEsFBgAAAAAG&#10;AAYAWQEAAIU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1788795</wp:posOffset>
                </wp:positionV>
                <wp:extent cx="8890" cy="9525"/>
                <wp:effectExtent l="13335" t="17145" r="23495" b="19050"/>
                <wp:wrapNone/>
                <wp:docPr id="772" name="WS_polygon76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68" o:spid="_x0000_s1026" style="position:absolute;left:0pt;margin-left:667.15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y&#10;M+UI2AAAAA0BAAAPAAAAAAAAAAEAIAAAACIAAABkcnMvZG93bnJldi54bWxQSwECFAAUAAAACACH&#10;TuJA3/J7CO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2033270</wp:posOffset>
                </wp:positionV>
                <wp:extent cx="8890" cy="9525"/>
                <wp:effectExtent l="13335" t="17145" r="23495" b="19050"/>
                <wp:wrapNone/>
                <wp:docPr id="773" name="WS_polygon76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69" o:spid="_x0000_s1026" style="position:absolute;left:0pt;margin-left:174.25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4&#10;VJ+M2AAAAAsBAAAPAAAAAAAAAAEAIAAAACIAAABkcnMvZG93bnJldi54bWxQSwECFAAUAAAACACH&#10;TuJATP/fdu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2033270</wp:posOffset>
                </wp:positionV>
                <wp:extent cx="8890" cy="9525"/>
                <wp:effectExtent l="13335" t="17145" r="23495" b="19050"/>
                <wp:wrapNone/>
                <wp:docPr id="774" name="WS_polygon77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70" o:spid="_x0000_s1026" style="position:absolute;left:0pt;margin-left:667.15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enJKl&#10;1wAAAA0BAAAPAAAAAAAAAAEAIAAAACIAAABkcnMvZG93bnJldi54bWxQSwECFAAUAAAACACHTuJA&#10;qTTs7ekBAAAeBAAADgAAAAAAAAABACAAAAAm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2277745</wp:posOffset>
                </wp:positionV>
                <wp:extent cx="8890" cy="8890"/>
                <wp:effectExtent l="13970" t="15875" r="22860" b="20955"/>
                <wp:wrapNone/>
                <wp:docPr id="775" name="WS_polygon77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71" o:spid="_x0000_s1026" style="position:absolute;left:0pt;margin-left:174.25pt;margin-top:179.35pt;height:0.7pt;width:0.7pt;mso-position-horizontal-relative:page;mso-position-vertical-relative:page;z-index:-251654144;mso-width-relative:page;mso-height-relative:page;" fillcolor="#000000" filled="t" stroked="t" coordsize="8890,8890" o:gfxdata="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4RYXdcA&#10;AAALAQAADwAAAAAAAAABACAAAAAiAAAAZHJzL2Rvd25yZXYueG1sUEsBAhQAFAAAAAgAh07iQCsY&#10;EEX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2277745</wp:posOffset>
                </wp:positionV>
                <wp:extent cx="8890" cy="8890"/>
                <wp:effectExtent l="13970" t="15875" r="22860" b="20955"/>
                <wp:wrapNone/>
                <wp:docPr id="776" name="WS_polygon77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72" o:spid="_x0000_s1026" style="position:absolute;left:0pt;margin-left:667.15pt;margin-top:179.35pt;height:0.7pt;width:0.7pt;mso-position-horizontal-relative:page;mso-position-vertical-relative:page;z-index:-251654144;mso-width-relative:page;mso-height-relative:page;" fillcolor="#000000" filled="t" stroked="t" coordsize="8890,8890" o:gfxdata="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le7Bd&#10;1wAAAA0BAAAPAAAAAAAAAAEAIAAAACIAAABkcnMvZG93bnJldi54bWxQSwECFAAUAAAACACHTuJA&#10;ng78xu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2521585</wp:posOffset>
                </wp:positionV>
                <wp:extent cx="8890" cy="8890"/>
                <wp:effectExtent l="13970" t="15875" r="22860" b="20955"/>
                <wp:wrapNone/>
                <wp:docPr id="777" name="WS_polygon77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73" o:spid="_x0000_s1026" style="position:absolute;left:0pt;margin-left:174.25pt;margin-top:198.55pt;height:0.7pt;width:0.7pt;mso-position-horizontal-relative:page;mso-position-vertical-relative:page;z-index:-251654144;mso-width-relative:page;mso-height-relative:page;" fillcolor="#000000" filled="t" stroked="t" coordsize="8890,8890" o:gfxdata="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XWi4jX&#10;AAAACwEAAA8AAAAAAAAAAQAgAAAAIgAAAGRycy9kb3ducmV2LnhtbFBLAQIUABQAAAAIAIdO4kAN&#10;A1i4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2521585</wp:posOffset>
                </wp:positionV>
                <wp:extent cx="8890" cy="8890"/>
                <wp:effectExtent l="13970" t="15875" r="22860" b="20955"/>
                <wp:wrapNone/>
                <wp:docPr id="778" name="WS_polygon77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74" o:spid="_x0000_s1026" style="position:absolute;left:0pt;margin-left:667.15pt;margin-top:198.55pt;height:0.7pt;width:0.7pt;mso-position-horizontal-relative:page;mso-position-vertical-relative:page;z-index:-251654144;mso-width-relative:page;mso-height-relative:page;" fillcolor="#000000" filled="t" stroked="t" coordsize="8890,8890" o:gfxdata="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COIX/X&#10;AAAADQEAAA8AAAAAAAAAAQAgAAAAIgAAAGRycy9kb3ducmV2LnhtbFBLAQIUABQAAAAIAIdO4kDR&#10;4Fkj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3255645</wp:posOffset>
                </wp:positionH>
                <wp:positionV relativeFrom="page">
                  <wp:posOffset>2765425</wp:posOffset>
                </wp:positionV>
                <wp:extent cx="9525" cy="8890"/>
                <wp:effectExtent l="14605" t="15240" r="21590" b="21590"/>
                <wp:wrapNone/>
                <wp:docPr id="779" name="WS_polygon77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75" o:spid="_x0000_s1026" style="position:absolute;left:0pt;margin-left:256.35pt;margin-top:217.75pt;height:0.7pt;width:0.75pt;mso-position-horizontal-relative:page;mso-position-vertical-relative:page;z-index:-251654144;mso-width-relative:page;mso-height-relative:page;" fillcolor="#000000" filled="t" stroked="t" coordsize="9525,8890" o:gfxdata="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JVt8Z/ZAAAACwEAAA8AAAAAAAAAAQAgAAAAIgAAAGRycy9kb3ducmV2LnhtbFBLAQIUABQAAAAI&#10;AIdO4kB4T8tO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4298950</wp:posOffset>
                </wp:positionH>
                <wp:positionV relativeFrom="page">
                  <wp:posOffset>2765425</wp:posOffset>
                </wp:positionV>
                <wp:extent cx="8890" cy="8890"/>
                <wp:effectExtent l="13970" t="15875" r="22860" b="20955"/>
                <wp:wrapNone/>
                <wp:docPr id="780" name="WS_polygon77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76" o:spid="_x0000_s1026" style="position:absolute;left:0pt;margin-left:338.5pt;margin-top:217.75pt;height:0.7pt;width:0.7pt;mso-position-horizontal-relative:page;mso-position-vertical-relative:page;z-index:-251654144;mso-width-relative:page;mso-height-relative:page;" fillcolor="#000000" filled="t" stroked="t" coordsize="8890,8890" o:gfxdata="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Ey1Ln&#10;2AAAAAsBAAAPAAAAAAAAAAEAIAAAACIAAABkcnMvZG93bnJldi54bWxQSwECFAAUAAAACACHTuJA&#10;/Q6WcO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2765425</wp:posOffset>
                </wp:positionV>
                <wp:extent cx="8890" cy="8890"/>
                <wp:effectExtent l="13970" t="15875" r="22860" b="20955"/>
                <wp:wrapNone/>
                <wp:docPr id="781" name="WS_polygon77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77" o:spid="_x0000_s1026" style="position:absolute;left:0pt;margin-left:420.6pt;margin-top:217.75pt;height:0.7pt;width:0.7pt;mso-position-horizontal-relative:page;mso-position-vertical-relative:page;z-index:-251654144;mso-width-relative:page;mso-height-relative:page;" fillcolor="#000000" filled="t" stroked="t" coordsize="8890,8890" o:gfxdata="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evXuNYA&#10;AAALAQAADwAAAAAAAAABACAAAAAiAAAAZHJzL2Rvd25yZXYueG1sUEsBAhQAFAAAAAgAh07iQG4D&#10;Mg7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6386195</wp:posOffset>
                </wp:positionH>
                <wp:positionV relativeFrom="page">
                  <wp:posOffset>2765425</wp:posOffset>
                </wp:positionV>
                <wp:extent cx="8890" cy="8890"/>
                <wp:effectExtent l="13970" t="15875" r="22860" b="20955"/>
                <wp:wrapNone/>
                <wp:docPr id="782" name="WS_polygon77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78" o:spid="_x0000_s1026" style="position:absolute;left:0pt;margin-left:502.85pt;margin-top:217.75pt;height:0.7pt;width:0.7pt;mso-position-horizontal-relative:page;mso-position-vertical-relative:page;z-index:-251654144;mso-width-relative:page;mso-height-relative:page;" fillcolor="#000000" filled="t" stroked="t" coordsize="8890,8890" o:gfxdata="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CRvhiTX&#10;AAAADQEAAA8AAAAAAAAAAQAgAAAAIgAAAGRycy9kb3ducmV2LnhtbFBLAQIUABQAAAAIAIdO4kAa&#10;4nfK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7429500</wp:posOffset>
                </wp:positionH>
                <wp:positionV relativeFrom="page">
                  <wp:posOffset>2765425</wp:posOffset>
                </wp:positionV>
                <wp:extent cx="9525" cy="8890"/>
                <wp:effectExtent l="14605" t="15240" r="21590" b="21590"/>
                <wp:wrapNone/>
                <wp:docPr id="783" name="WS_polygon779"/>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79" o:spid="_x0000_s1026" style="position:absolute;left:0pt;margin-left:585pt;margin-top:217.75pt;height:0.7pt;width:0.75pt;mso-position-horizontal-relative:page;mso-position-vertical-relative:page;z-index:-251654144;mso-width-relative:page;mso-height-relative:page;" fillcolor="#000000" filled="t" stroked="t" coordsize="9525,8890" o:gfxdata="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cuthn2gAAAA0BAAAPAAAAAAAAAAEAIAAAACIAAABkcnMvZG93bnJldi54bWxQSwECFAAUAAAA&#10;CACHTuJAs03lp+wBAAAeBAAADgAAAAAAAAABACAAAAAp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2765425</wp:posOffset>
                </wp:positionV>
                <wp:extent cx="8890" cy="8890"/>
                <wp:effectExtent l="13970" t="15875" r="22860" b="20955"/>
                <wp:wrapNone/>
                <wp:docPr id="786" name="group780"/>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784" name="WS_polygon78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785" name="WS_polygon78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780" o:spid="_x0000_s1026" o:spt="203" style="position:absolute;left:0pt;margin-left:667.15pt;margin-top:217.75pt;height:0.7pt;width:0.7pt;mso-position-horizontal-relative:page;mso-position-vertical-relative:page;z-index:-251654144;mso-width-relative:page;mso-height-relative:page;" coordsize="70,70" o:gfxdata="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Hbv8T2wAAAA0B&#10;AAAPAAAAAAAAAAEAIAAAACIAAABkcnMvZG93bnJldi54bWxQSwECFAAUAAAACACHTuJAU+QF+lEC&#10;AAB5BwAADgAAAAAAAAABACAAAAAqAQAAZHJzL2Uyb0RvYy54bWxQSwUGAAAAAAYABgBZAQAA7QUA&#10;AAAA&#10;">
                <o:lock v:ext="edit" aspectratio="f"/>
                <v:shape id="WS_polygon781" o:spid="_x0000_s1026" style="position:absolute;left:0;top:0;height:70;width:70;" fillcolor="#000000" filled="t" stroked="t" coordsize="70,70" o:gfxdata="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H/nXr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shape id="WS_polygon782" o:spid="_x0000_s1026" style="position:absolute;left:0;top:0;height:70;width:70;" fillcolor="#000000" filled="t" stroked="t" coordsize="70,70" o:gfxdata="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NCxb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2765425</wp:posOffset>
                </wp:positionV>
                <wp:extent cx="8890" cy="8890"/>
                <wp:effectExtent l="13970" t="15875" r="22860" b="20955"/>
                <wp:wrapNone/>
                <wp:docPr id="789" name="group783"/>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787" name="WS_polygon784"/>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788" name="WS_polygon785"/>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783" o:spid="_x0000_s1026" o:spt="203" style="position:absolute;left:0pt;margin-left:174.25pt;margin-top:217.75pt;height:0.7pt;width:0.7pt;mso-position-horizontal-relative:page;mso-position-vertical-relative:page;z-index:-251654144;mso-width-relative:page;mso-height-relative:page;" coordsize="70,70" o:gfxdata="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ipGcra&#10;AAAACwEAAA8AAAAAAAAAAQAgAAAAIgAAAGRycy9kb3ducmV2LnhtbFBLAQIUABQAAAAIAIdO4kBb&#10;UgwgVwIAAHkHAAAOAAAAAAAAAAEAIAAAACkBAABkcnMvZTJvRG9jLnhtbFBLBQYAAAAABgAGAFkB&#10;AADyBQAAAAA=&#10;">
                <o:lock v:ext="edit" aspectratio="f"/>
                <v:shape id="WS_polygon784" o:spid="_x0000_s1026" style="position:absolute;left:0;top:0;height:70;width:70;" fillcolor="#000000" filled="t" stroked="t" coordsize="70,70" o:gfxdata="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CteSm8AAAA&#10;3AAAAA8AAAAAAAAAAQAgAAAAIgAAAGRycy9kb3ducmV2LnhtbFBLAQIUABQAAAAIAIdO4kAzLwWe&#10;OwAAADkAAAAQAAAAAAAAAAEAIAAAAAsBAABkcnMvc2hhcGV4bWwueG1sUEsFBgAAAAAGAAYAWwEA&#10;ALUDAAAAAA==&#10;" path="m0,26l26,26,35,0,43,26,69,26,48,43,56,69,35,53,13,69,21,43xe">
                  <v:path o:connectlocs="35,0;0,26;13,69;56,69;69,26" o:connectangles="247,164,82,82,0"/>
                  <v:fill on="t" focussize="0,0"/>
                  <v:stroke weight="0pt" color="#000000" joinstyle="miter"/>
                  <v:imagedata o:title=""/>
                  <o:lock v:ext="edit" aspectratio="f"/>
                </v:shape>
                <v:shape id="WS_polygon785" o:spid="_x0000_s1026" style="position:absolute;left:0;top:0;height:70;width:70;" fillcolor="#000000" filled="t" stroked="t" coordsize="70,70" o:gfxdata="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Ey7Vu5AAAA3AAA&#10;AA8AAAAAAAAAAQAgAAAAIgAAAGRycy9kb3ducmV2LnhtbFBLAQIUABQAAAAIAIdO4kAzLwWeOwAA&#10;ADkAAAAQAAAAAAAAAAEAIAAAAAgBAABkcnMvc2hhcGV4bWwueG1sUEsFBgAAAAAGAAYAWwEAALID&#10;A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autoSpaceDE w:val="0"/>
        <w:autoSpaceDN w:val="0"/>
        <w:bidi w:val="0"/>
        <w:spacing w:before="6" w:beforeAutospacing="0" w:afterAutospacing="0" w:line="472" w:lineRule="exact"/>
        <w:ind w:left="3560"/>
        <w:jc w:val="left"/>
        <w:rPr>
          <w:rFonts w:hint="eastAsia"/>
        </w:rPr>
      </w:pPr>
      <w:r>
        <w:rPr>
          <w:rFonts w:ascii="微软雅黑" w:hAnsi="微软雅黑" w:eastAsia="微软雅黑" w:cs="微软雅黑"/>
          <w:bCs/>
          <w:color w:val="000000"/>
          <w:spacing w:val="0"/>
          <w:kern w:val="0"/>
          <w:sz w:val="36"/>
        </w:rPr>
        <w:t>部门预算国有资本经营预算财政拨款支出表</w:t>
      </w:r>
    </w:p>
    <w:p>
      <w:pPr>
        <w:spacing w:beforeAutospacing="0" w:afterAutospacing="0" w:line="14" w:lineRule="exact"/>
        <w:jc w:val="center"/>
        <w:sectPr>
          <w:type w:val="continuous"/>
          <w:pgSz w:w="16840" w:h="11900"/>
          <w:pgMar w:top="1426" w:right="918" w:bottom="419" w:left="1440" w:header="851" w:footer="419" w:gutter="0"/>
          <w:cols w:space="0" w:num="1"/>
        </w:sectPr>
      </w:pPr>
    </w:p>
    <w:p>
      <w:pPr>
        <w:spacing w:beforeAutospacing="0" w:afterAutospacing="0" w:line="14" w:lineRule="exact"/>
        <w:jc w:val="center"/>
      </w:pPr>
    </w:p>
    <w:tbl>
      <w:tblPr>
        <w:tblStyle w:val="4"/>
        <w:tblpPr w:topFromText="81"/>
        <w:tblW w:w="0" w:type="auto"/>
        <w:tblInd w:w="2052" w:type="dxa"/>
        <w:tblLayout w:type="autofit"/>
        <w:tblCellMar>
          <w:top w:w="0" w:type="dxa"/>
          <w:left w:w="0" w:type="dxa"/>
          <w:bottom w:w="0" w:type="dxa"/>
          <w:right w:w="0" w:type="dxa"/>
        </w:tblCellMar>
      </w:tblPr>
      <w:tblGrid>
        <w:gridCol w:w="1642"/>
        <w:gridCol w:w="1644"/>
        <w:gridCol w:w="1642"/>
        <w:gridCol w:w="1644"/>
        <w:gridCol w:w="1645"/>
        <w:gridCol w:w="1641"/>
      </w:tblGrid>
      <w:tr>
        <w:tblPrEx>
          <w:tblCellMar>
            <w:top w:w="0" w:type="dxa"/>
            <w:left w:w="0" w:type="dxa"/>
            <w:bottom w:w="0" w:type="dxa"/>
            <w:right w:w="0" w:type="dxa"/>
          </w:tblCellMar>
        </w:tblPrEx>
        <w:trPr>
          <w:trHeight w:val="840" w:hRule="exact"/>
        </w:trPr>
        <w:tc>
          <w:tcPr>
            <w:tcW w:w="4928"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92" w:lineRule="exact"/>
              <w:ind w:left="540" w:right="152" w:hanging="319"/>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w w:val="100"/>
                <w:kern w:val="0"/>
                <w:sz w:val="24"/>
              </w:rPr>
              <w:t xml:space="preserve"> </w:t>
            </w:r>
            <w:r>
              <w:rPr>
                <w:rFonts w:ascii="微软雅黑" w:hAnsi="微软雅黑" w:eastAsia="微软雅黑" w:cs="微软雅黑"/>
                <w:bCs/>
                <w:color w:val="000000"/>
                <w:spacing w:val="-5"/>
                <w:w w:val="104"/>
                <w:kern w:val="0"/>
                <w:sz w:val="24"/>
              </w:rPr>
              <w:t>2022</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1978"/>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1013"/>
              <w:jc w:val="left"/>
              <w:rPr>
                <w:rFonts w:hint="eastAsia"/>
              </w:rPr>
            </w:pPr>
            <w:r>
              <w:rPr>
                <w:rFonts w:ascii="微软雅黑" w:hAnsi="微软雅黑" w:eastAsia="微软雅黑" w:cs="微软雅黑"/>
                <w:b/>
                <w:bCs/>
                <w:color w:val="000000"/>
                <w:spacing w:val="-3"/>
                <w:w w:val="102"/>
                <w:kern w:val="0"/>
                <w:sz w:val="21"/>
              </w:rPr>
              <w:t>功能</w:t>
            </w:r>
            <w:r>
              <w:rPr>
                <w:rFonts w:ascii="微软雅黑" w:hAnsi="微软雅黑" w:eastAsia="微软雅黑" w:cs="微软雅黑"/>
                <w:b/>
                <w:bCs/>
                <w:color w:val="000000"/>
                <w:spacing w:val="3"/>
                <w:w w:val="98"/>
                <w:kern w:val="0"/>
                <w:sz w:val="21"/>
              </w:rPr>
              <w:t>分</w:t>
            </w:r>
            <w:r>
              <w:rPr>
                <w:rFonts w:ascii="微软雅黑" w:hAnsi="微软雅黑" w:eastAsia="微软雅黑" w:cs="微软雅黑"/>
                <w:b/>
                <w:bCs/>
                <w:color w:val="000000"/>
                <w:spacing w:val="15"/>
                <w:w w:val="92"/>
                <w:kern w:val="0"/>
                <w:sz w:val="21"/>
              </w:rPr>
              <w:t>类</w:t>
            </w:r>
            <w:r>
              <w:rPr>
                <w:rFonts w:ascii="微软雅黑" w:hAnsi="微软雅黑" w:eastAsia="微软雅黑" w:cs="微软雅黑"/>
                <w:b/>
                <w:bCs/>
                <w:color w:val="000000"/>
                <w:spacing w:val="7"/>
                <w:w w:val="89"/>
                <w:kern w:val="0"/>
                <w:sz w:val="21"/>
              </w:rPr>
              <w:t>科</w:t>
            </w:r>
            <w:r>
              <w:rPr>
                <w:rFonts w:ascii="微软雅黑" w:hAnsi="微软雅黑" w:eastAsia="微软雅黑" w:cs="微软雅黑"/>
                <w:b/>
                <w:bCs/>
                <w:color w:val="000000"/>
                <w:spacing w:val="11"/>
                <w:w w:val="92"/>
                <w:kern w:val="0"/>
                <w:sz w:val="21"/>
              </w:rPr>
              <w:t>目</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0"/>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r>
      <w:tr>
        <w:tblPrEx>
          <w:tblCellMar>
            <w:top w:w="0" w:type="dxa"/>
            <w:left w:w="0" w:type="dxa"/>
            <w:bottom w:w="0" w:type="dxa"/>
            <w:right w:w="0" w:type="dxa"/>
          </w:tblCellMar>
        </w:tblPrEx>
        <w:trPr>
          <w:trHeight w:val="385" w:hRule="exact"/>
        </w:trPr>
        <w:tc>
          <w:tcPr>
            <w:tcW w:w="164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编</w:t>
            </w:r>
            <w:r>
              <w:rPr>
                <w:rFonts w:ascii="微软雅黑" w:hAnsi="微软雅黑" w:eastAsia="微软雅黑" w:cs="微软雅黑"/>
                <w:b/>
                <w:bCs/>
                <w:color w:val="000000"/>
                <w:spacing w:val="15"/>
                <w:w w:val="92"/>
                <w:kern w:val="0"/>
                <w:sz w:val="21"/>
              </w:rPr>
              <w:t>码</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4" w:beforeAutospacing="0" w:afterAutospacing="0" w:line="276" w:lineRule="exact"/>
              <w:ind w:left="401"/>
              <w:jc w:val="left"/>
              <w:rPr>
                <w:rFonts w:hint="eastAsia"/>
              </w:rPr>
            </w:pPr>
            <w:r>
              <w:rPr>
                <w:rFonts w:ascii="微软雅黑" w:hAnsi="微软雅黑" w:eastAsia="微软雅黑" w:cs="微软雅黑"/>
                <w:b/>
                <w:bCs/>
                <w:color w:val="000000"/>
                <w:spacing w:val="-3"/>
                <w:w w:val="102"/>
                <w:kern w:val="0"/>
                <w:sz w:val="21"/>
              </w:rPr>
              <w:t>科目</w:t>
            </w:r>
            <w:r>
              <w:rPr>
                <w:rFonts w:ascii="微软雅黑" w:hAnsi="微软雅黑" w:eastAsia="微软雅黑" w:cs="微软雅黑"/>
                <w:b/>
                <w:bCs/>
                <w:color w:val="000000"/>
                <w:spacing w:val="3"/>
                <w:w w:val="98"/>
                <w:kern w:val="0"/>
                <w:sz w:val="21"/>
              </w:rPr>
              <w:t>名</w:t>
            </w:r>
            <w:r>
              <w:rPr>
                <w:rFonts w:ascii="微软雅黑" w:hAnsi="微软雅黑" w:eastAsia="微软雅黑" w:cs="微软雅黑"/>
                <w:b/>
                <w:bCs/>
                <w:color w:val="000000"/>
                <w:spacing w:val="15"/>
                <w:w w:val="92"/>
                <w:kern w:val="0"/>
                <w:sz w:val="21"/>
              </w:rPr>
              <w:t>称</w:t>
            </w:r>
          </w:p>
        </w:tc>
        <w:tc>
          <w:tcPr>
            <w:tcW w:w="164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1"/>
              <w:jc w:val="left"/>
              <w:rPr>
                <w:rFonts w:hint="eastAsia"/>
              </w:rPr>
            </w:pPr>
            <w:r>
              <w:rPr>
                <w:rFonts w:ascii="微软雅黑" w:hAnsi="微软雅黑" w:eastAsia="微软雅黑" w:cs="微软雅黑"/>
                <w:b/>
                <w:bCs/>
                <w:color w:val="000000"/>
                <w:spacing w:val="-3"/>
                <w:w w:val="102"/>
                <w:kern w:val="0"/>
                <w:sz w:val="21"/>
              </w:rPr>
              <w:t>基本</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c>
          <w:tcPr>
            <w:tcW w:w="1641"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45" w:lineRule="exact"/>
              <w:jc w:val="left"/>
              <w:rPr>
                <w:rFonts w:hint="eastAsia"/>
              </w:rPr>
            </w:pPr>
          </w:p>
          <w:p>
            <w:pPr>
              <w:autoSpaceDE w:val="0"/>
              <w:autoSpaceDN w:val="0"/>
              <w:bidi w:val="0"/>
              <w:spacing w:beforeAutospacing="0" w:afterAutospacing="0" w:line="277" w:lineRule="exact"/>
              <w:ind w:left="400"/>
              <w:jc w:val="left"/>
              <w:rPr>
                <w:rFonts w:hint="eastAsia"/>
              </w:rPr>
            </w:pPr>
            <w:r>
              <w:rPr>
                <w:rFonts w:ascii="微软雅黑" w:hAnsi="微软雅黑" w:eastAsia="微软雅黑" w:cs="微软雅黑"/>
                <w:b/>
                <w:bCs/>
                <w:color w:val="000000"/>
                <w:spacing w:val="-3"/>
                <w:w w:val="102"/>
                <w:kern w:val="0"/>
                <w:sz w:val="21"/>
              </w:rPr>
              <w:t>项目</w:t>
            </w:r>
            <w:r>
              <w:rPr>
                <w:rFonts w:ascii="微软雅黑" w:hAnsi="微软雅黑" w:eastAsia="微软雅黑" w:cs="微软雅黑"/>
                <w:b/>
                <w:bCs/>
                <w:color w:val="000000"/>
                <w:spacing w:val="3"/>
                <w:w w:val="98"/>
                <w:kern w:val="0"/>
                <w:sz w:val="21"/>
              </w:rPr>
              <w:t>支</w:t>
            </w:r>
            <w:r>
              <w:rPr>
                <w:rFonts w:ascii="微软雅黑" w:hAnsi="微软雅黑" w:eastAsia="微软雅黑" w:cs="微软雅黑"/>
                <w:b/>
                <w:bCs/>
                <w:color w:val="000000"/>
                <w:spacing w:val="15"/>
                <w:w w:val="92"/>
                <w:kern w:val="0"/>
                <w:sz w:val="21"/>
              </w:rPr>
              <w:t>出</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612"/>
              <w:jc w:val="left"/>
              <w:rPr>
                <w:rFonts w:hint="eastAsia"/>
              </w:rPr>
            </w:pPr>
            <w:r>
              <w:rPr>
                <w:rFonts w:ascii="微软雅黑" w:hAnsi="微软雅黑" w:eastAsia="微软雅黑" w:cs="微软雅黑"/>
                <w:b/>
                <w:bCs/>
                <w:color w:val="000000"/>
                <w:spacing w:val="-3"/>
                <w:w w:val="102"/>
                <w:kern w:val="0"/>
                <w:sz w:val="21"/>
              </w:rPr>
              <w:t>栏次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2</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3</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7"/>
              <w:jc w:val="left"/>
              <w:rPr>
                <w:rFonts w:hint="eastAsia"/>
              </w:rPr>
            </w:pPr>
            <w:r>
              <w:rPr>
                <w:rFonts w:ascii="微软雅黑" w:hAnsi="微软雅黑" w:eastAsia="微软雅黑" w:cs="微软雅黑"/>
                <w:b/>
                <w:bCs/>
                <w:color w:val="000000"/>
                <w:spacing w:val="0"/>
                <w:kern w:val="0"/>
                <w:sz w:val="21"/>
              </w:rPr>
              <w:t>4</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5</w:t>
            </w:r>
          </w:p>
        </w:tc>
      </w:tr>
      <w:tr>
        <w:tblPrEx>
          <w:tblCellMar>
            <w:top w:w="0" w:type="dxa"/>
            <w:left w:w="0" w:type="dxa"/>
            <w:bottom w:w="0" w:type="dxa"/>
            <w:right w:w="0" w:type="dxa"/>
          </w:tblCellMar>
        </w:tblPrEx>
        <w:trPr>
          <w:trHeight w:val="384" w:hRule="exact"/>
        </w:trPr>
        <w:tc>
          <w:tcPr>
            <w:tcW w:w="1642" w:type="dxa"/>
            <w:tcBorders>
              <w:top w:val="single" w:color="000000" w:sz="6" w:space="0"/>
              <w:left w:val="single" w:color="000000" w:sz="6" w:space="0"/>
              <w:bottom w:val="single" w:color="000000" w:sz="6" w:space="0"/>
              <w:right w:val="single" w:color="000000" w:sz="6" w:space="0"/>
            </w:tcBorders>
          </w:tcPr>
          <w:p/>
        </w:tc>
        <w:tc>
          <w:tcPr>
            <w:tcW w:w="1644" w:type="dxa"/>
            <w:tcBorders>
              <w:top w:val="single" w:color="000000" w:sz="6" w:space="0"/>
              <w:left w:val="single" w:color="000000" w:sz="6" w:space="0"/>
              <w:bottom w:val="single" w:color="000000" w:sz="6" w:space="0"/>
              <w:right w:val="single" w:color="000000" w:sz="6" w:space="0"/>
            </w:tcBorders>
          </w:tcPr>
          <w:p/>
        </w:tc>
        <w:tc>
          <w:tcPr>
            <w:tcW w:w="1642" w:type="dxa"/>
            <w:tcBorders>
              <w:top w:val="single" w:color="000000" w:sz="6" w:space="0"/>
              <w:left w:val="single" w:color="000000" w:sz="6" w:space="0"/>
              <w:bottom w:val="single" w:color="000000" w:sz="6" w:space="0"/>
              <w:right w:val="single" w:color="000000" w:sz="6" w:space="0"/>
            </w:tcBorders>
          </w:tcPr>
          <w:p/>
        </w:tc>
        <w:tc>
          <w:tcPr>
            <w:tcW w:w="1644" w:type="dxa"/>
            <w:tcBorders>
              <w:top w:val="single" w:color="000000" w:sz="6" w:space="0"/>
              <w:left w:val="single" w:color="000000" w:sz="6" w:space="0"/>
              <w:bottom w:val="single" w:color="000000" w:sz="6" w:space="0"/>
              <w:right w:val="single" w:color="000000" w:sz="6" w:space="0"/>
            </w:tcBorders>
          </w:tcPr>
          <w:p/>
        </w:tc>
        <w:tc>
          <w:tcPr>
            <w:tcW w:w="1645" w:type="dxa"/>
            <w:tcBorders>
              <w:top w:val="single" w:color="000000" w:sz="6" w:space="0"/>
              <w:left w:val="single" w:color="000000" w:sz="6" w:space="0"/>
              <w:bottom w:val="single" w:color="000000" w:sz="6" w:space="0"/>
              <w:right w:val="single" w:color="000000" w:sz="6" w:space="0"/>
            </w:tcBorders>
          </w:tcPr>
          <w:p/>
        </w:tc>
        <w:tc>
          <w:tcPr>
            <w:tcW w:w="1641"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426" w:right="918" w:bottom="419" w:left="1440" w:header="851" w:footer="419" w:gutter="0"/>
          <w:cols w:space="0" w:num="1"/>
        </w:sectPr>
      </w:pPr>
    </w:p>
    <w:p>
      <w:pPr>
        <w:autoSpaceDE w:val="0"/>
        <w:autoSpaceDN w:val="0"/>
        <w:bidi w:val="0"/>
        <w:spacing w:before="48" w:beforeAutospacing="0" w:afterAutospacing="0" w:line="277" w:lineRule="exact"/>
        <w:jc w:val="left"/>
        <w:rPr>
          <w:rFonts w:hint="eastAsia"/>
        </w:rPr>
      </w:pPr>
      <w:r>
        <w:rPr>
          <w:rFonts w:ascii="微软雅黑" w:hAnsi="微软雅黑" w:eastAsia="微软雅黑" w:cs="微软雅黑"/>
          <w:bCs/>
          <w:color w:val="000000"/>
          <w:spacing w:val="-3"/>
          <w:w w:val="102"/>
          <w:kern w:val="0"/>
          <w:sz w:val="21"/>
        </w:rPr>
        <w:t>注：</w:t>
      </w:r>
      <w:r>
        <w:rPr>
          <w:rFonts w:ascii="微软雅黑" w:hAnsi="微软雅黑" w:eastAsia="微软雅黑" w:cs="微软雅黑"/>
          <w:bCs/>
          <w:color w:val="000000"/>
          <w:spacing w:val="-1"/>
          <w:kern w:val="0"/>
          <w:sz w:val="21"/>
        </w:rPr>
        <w:t>无</w:t>
      </w:r>
      <w:r>
        <w:rPr>
          <w:rFonts w:ascii="微软雅黑" w:hAnsi="微软雅黑" w:eastAsia="微软雅黑" w:cs="微软雅黑"/>
          <w:bCs/>
          <w:color w:val="000000"/>
          <w:spacing w:val="1"/>
          <w:kern w:val="0"/>
          <w:sz w:val="21"/>
        </w:rPr>
        <w:t>国</w:t>
      </w:r>
      <w:r>
        <w:rPr>
          <w:rFonts w:ascii="微软雅黑" w:hAnsi="微软雅黑" w:eastAsia="微软雅黑" w:cs="微软雅黑"/>
          <w:bCs/>
          <w:color w:val="000000"/>
          <w:spacing w:val="-2"/>
          <w:kern w:val="0"/>
          <w:sz w:val="21"/>
        </w:rPr>
        <w:t>有</w:t>
      </w:r>
      <w:r>
        <w:rPr>
          <w:rFonts w:ascii="微软雅黑" w:hAnsi="微软雅黑" w:eastAsia="微软雅黑" w:cs="微软雅黑"/>
          <w:bCs/>
          <w:color w:val="000000"/>
          <w:spacing w:val="-1"/>
          <w:w w:val="101"/>
          <w:kern w:val="0"/>
          <w:sz w:val="21"/>
        </w:rPr>
        <w:t>资</w:t>
      </w:r>
      <w:r>
        <w:rPr>
          <w:rFonts w:ascii="微软雅黑" w:hAnsi="微软雅黑" w:eastAsia="微软雅黑" w:cs="微软雅黑"/>
          <w:bCs/>
          <w:color w:val="000000"/>
          <w:spacing w:val="-1"/>
          <w:kern w:val="0"/>
          <w:sz w:val="21"/>
        </w:rPr>
        <w:t>本</w:t>
      </w:r>
      <w:r>
        <w:rPr>
          <w:rFonts w:ascii="微软雅黑" w:hAnsi="微软雅黑" w:eastAsia="微软雅黑" w:cs="微软雅黑"/>
          <w:bCs/>
          <w:color w:val="000000"/>
          <w:spacing w:val="-1"/>
          <w:w w:val="101"/>
          <w:kern w:val="0"/>
          <w:sz w:val="21"/>
        </w:rPr>
        <w:t>经</w:t>
      </w:r>
      <w:r>
        <w:rPr>
          <w:rFonts w:ascii="微软雅黑" w:hAnsi="微软雅黑" w:eastAsia="微软雅黑" w:cs="微软雅黑"/>
          <w:bCs/>
          <w:color w:val="000000"/>
          <w:spacing w:val="-1"/>
          <w:kern w:val="0"/>
          <w:sz w:val="21"/>
        </w:rPr>
        <w:t>营</w:t>
      </w:r>
      <w:r>
        <w:rPr>
          <w:rFonts w:ascii="微软雅黑" w:hAnsi="微软雅黑" w:eastAsia="微软雅黑" w:cs="微软雅黑"/>
          <w:bCs/>
          <w:color w:val="000000"/>
          <w:spacing w:val="1"/>
          <w:kern w:val="0"/>
          <w:sz w:val="21"/>
        </w:rPr>
        <w:t>预</w:t>
      </w:r>
      <w:r>
        <w:rPr>
          <w:rFonts w:ascii="微软雅黑" w:hAnsi="微软雅黑" w:eastAsia="微软雅黑" w:cs="微软雅黑"/>
          <w:bCs/>
          <w:color w:val="000000"/>
          <w:spacing w:val="-2"/>
          <w:kern w:val="0"/>
          <w:sz w:val="21"/>
        </w:rPr>
        <w:t>算</w:t>
      </w:r>
      <w:r>
        <w:rPr>
          <w:rFonts w:ascii="微软雅黑" w:hAnsi="微软雅黑" w:eastAsia="微软雅黑" w:cs="微软雅黑"/>
          <w:bCs/>
          <w:color w:val="000000"/>
          <w:spacing w:val="-1"/>
          <w:w w:val="101"/>
          <w:kern w:val="0"/>
          <w:sz w:val="21"/>
        </w:rPr>
        <w:t>财</w:t>
      </w:r>
      <w:r>
        <w:rPr>
          <w:rFonts w:ascii="微软雅黑" w:hAnsi="微软雅黑" w:eastAsia="微软雅黑" w:cs="微软雅黑"/>
          <w:bCs/>
          <w:color w:val="000000"/>
          <w:spacing w:val="-3"/>
          <w:w w:val="102"/>
          <w:kern w:val="0"/>
          <w:sz w:val="21"/>
        </w:rPr>
        <w:t>政</w:t>
      </w:r>
      <w:r>
        <w:rPr>
          <w:rFonts w:ascii="微软雅黑" w:hAnsi="微软雅黑" w:eastAsia="微软雅黑" w:cs="微软雅黑"/>
          <w:bCs/>
          <w:color w:val="000000"/>
          <w:spacing w:val="-1"/>
          <w:kern w:val="0"/>
          <w:sz w:val="21"/>
        </w:rPr>
        <w:t>拨</w:t>
      </w:r>
      <w:r>
        <w:rPr>
          <w:rFonts w:ascii="微软雅黑" w:hAnsi="微软雅黑" w:eastAsia="微软雅黑" w:cs="微软雅黑"/>
          <w:bCs/>
          <w:color w:val="000000"/>
          <w:spacing w:val="1"/>
          <w:kern w:val="0"/>
          <w:sz w:val="21"/>
        </w:rPr>
        <w:t>款</w:t>
      </w:r>
      <w:r>
        <w:rPr>
          <w:rFonts w:ascii="微软雅黑" w:hAnsi="微软雅黑" w:eastAsia="微软雅黑" w:cs="微软雅黑"/>
          <w:bCs/>
          <w:color w:val="000000"/>
          <w:spacing w:val="-2"/>
          <w:kern w:val="0"/>
          <w:sz w:val="21"/>
        </w:rPr>
        <w:t>预</w:t>
      </w:r>
      <w:r>
        <w:rPr>
          <w:rFonts w:ascii="微软雅黑" w:hAnsi="微软雅黑" w:eastAsia="微软雅黑" w:cs="微软雅黑"/>
          <w:bCs/>
          <w:color w:val="000000"/>
          <w:spacing w:val="-1"/>
          <w:w w:val="101"/>
          <w:kern w:val="0"/>
          <w:sz w:val="21"/>
        </w:rPr>
        <w:t>算</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空</w:t>
      </w:r>
      <w:r>
        <w:rPr>
          <w:rFonts w:ascii="微软雅黑" w:hAnsi="微软雅黑" w:eastAsia="微软雅黑" w:cs="微软雅黑"/>
          <w:bCs/>
          <w:color w:val="000000"/>
          <w:spacing w:val="-2"/>
          <w:kern w:val="0"/>
          <w:sz w:val="21"/>
        </w:rPr>
        <w:t>表</w:t>
      </w:r>
      <w:r>
        <w:rPr>
          <w:rFonts w:ascii="微软雅黑" w:hAnsi="微软雅黑" w:eastAsia="微软雅黑" w:cs="微软雅黑"/>
          <w:bCs/>
          <w:color w:val="000000"/>
          <w:spacing w:val="-1"/>
          <w:w w:val="101"/>
          <w:kern w:val="0"/>
          <w:sz w:val="21"/>
        </w:rPr>
        <w:t>列</w:t>
      </w:r>
      <w:r>
        <w:rPr>
          <w:rFonts w:ascii="微软雅黑" w:hAnsi="微软雅黑" w:eastAsia="微软雅黑" w:cs="微软雅黑"/>
          <w:bCs/>
          <w:color w:val="000000"/>
          <w:spacing w:val="-1"/>
          <w:kern w:val="0"/>
          <w:sz w:val="21"/>
        </w:rPr>
        <w:t>示</w:t>
      </w:r>
      <w:r>
        <w:rPr>
          <w:rFonts w:ascii="微软雅黑" w:hAnsi="微软雅黑" w:eastAsia="微软雅黑" w:cs="微软雅黑"/>
          <w:bCs/>
          <w:color w:val="000000"/>
          <w:spacing w:val="1"/>
          <w:kern w:val="0"/>
          <w:sz w:val="21"/>
        </w:rPr>
        <w:t>。</w:t>
      </w:r>
    </w:p>
    <w:p>
      <w:pPr>
        <w:spacing w:beforeAutospacing="0" w:afterAutospacing="0" w:line="14" w:lineRule="exact"/>
        <w:jc w:val="center"/>
        <w:sectPr>
          <w:type w:val="continuous"/>
          <w:pgSz w:w="16840" w:h="11900"/>
          <w:pgMar w:top="1426" w:right="918" w:bottom="419" w:left="1440" w:header="851" w:footer="419" w:gutter="0"/>
          <w:cols w:space="0" w:num="1"/>
        </w:sectPr>
      </w:pPr>
    </w:p>
    <w:p>
      <w:pPr>
        <w:autoSpaceDE w:val="0"/>
        <w:autoSpaceDN w:val="0"/>
        <w:spacing w:beforeAutospacing="0" w:afterAutospacing="0" w:line="6229" w:lineRule="exact"/>
        <w:jc w:val="left"/>
        <w:rPr>
          <w:rFonts w:hint="eastAsia"/>
        </w:rPr>
      </w:pPr>
    </w:p>
    <w:p>
      <w:pPr>
        <w:autoSpaceDE w:val="0"/>
        <w:autoSpaceDN w:val="0"/>
        <w:bidi w:val="0"/>
        <w:spacing w:beforeAutospacing="0" w:afterAutospacing="0" w:line="265" w:lineRule="exact"/>
        <w:ind w:left="14142"/>
        <w:jc w:val="left"/>
        <w:rPr>
          <w:rFonts w:hint="eastAsia"/>
        </w:rPr>
      </w:pPr>
      <w:r>
        <w:rPr>
          <w:rFonts w:ascii="Times New Roman" w:hAnsi="Times New Roman" w:eastAsia="Times New Roman" w:cs="Times New Roman"/>
          <w:bCs/>
          <w:color w:val="000000"/>
          <w:spacing w:val="0"/>
          <w:kern w:val="0"/>
          <w:sz w:val="24"/>
        </w:rPr>
        <w:t>25</w:t>
      </w:r>
    </w:p>
    <w:p>
      <w:pPr>
        <w:spacing w:beforeAutospacing="0" w:afterAutospacing="0" w:line="14" w:lineRule="exact"/>
        <w:jc w:val="center"/>
        <w:sectPr>
          <w:type w:val="continuous"/>
          <w:pgSz w:w="16840" w:h="11900"/>
          <w:pgMar w:top="1426" w:right="918" w:bottom="419" w:left="1440" w:header="851" w:footer="419" w:gutter="0"/>
          <w:cols w:space="720" w:num="1"/>
        </w:sectPr>
      </w:pPr>
    </w:p>
    <w:p>
      <w:pPr>
        <w:spacing w:beforeAutospacing="0" w:afterAutospacing="0" w:line="14" w:lineRule="exact"/>
        <w:jc w:val="center"/>
        <w:sectPr>
          <w:pgSz w:w="16840" w:h="11900"/>
          <w:pgMar w:top="1426" w:right="1800" w:bottom="419" w:left="1020" w:header="851" w:footer="419" w:gutter="0"/>
          <w:cols w:space="720" w:num="1"/>
        </w:sectPr>
      </w:pPr>
      <w:bookmarkStart w:id="27" w:name="_bookmark27"/>
      <w:bookmarkEnd w:id="27"/>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1788795</wp:posOffset>
                </wp:positionV>
                <wp:extent cx="8890" cy="9525"/>
                <wp:effectExtent l="13335" t="17145" r="23495" b="19050"/>
                <wp:wrapNone/>
                <wp:docPr id="790" name="WS_polygon78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86" o:spid="_x0000_s1026" style="position:absolute;left:0pt;margin-left:174.25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mt&#10;Y+bZAAAACwEAAA8AAAAAAAAAAQAgAAAAIgAAAGRycy9kb3ducmV2LnhtbFBLAQIUABQAAAAIAIdO&#10;4kBJddvj6QEAAB4EAAAOAAAAAAAAAAEAIAAAACg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1788795</wp:posOffset>
                </wp:positionV>
                <wp:extent cx="8890" cy="9525"/>
                <wp:effectExtent l="13335" t="17145" r="23495" b="19050"/>
                <wp:wrapNone/>
                <wp:docPr id="791" name="WS_polygon78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87" o:spid="_x0000_s1026" style="position:absolute;left:0pt;margin-left:667.15pt;margin-top:140.85pt;height:0.75pt;width:0.7pt;mso-position-horizontal-relative:page;mso-position-vertical-relative:page;z-index:-251654144;mso-width-relative:page;mso-height-relative:page;" fillcolor="#000000" filled="t" stroked="t" coordsize="8890,9525" o:gfxdata="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PIz&#10;5QjYAAAADQEAAA8AAAAAAAAAAQAgAAAAIgAAAGRycy9kb3ducmV2LnhtbFBLAQIUABQAAAAIAIdO&#10;4kDaeH+d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2033270</wp:posOffset>
                </wp:positionV>
                <wp:extent cx="8890" cy="9525"/>
                <wp:effectExtent l="13335" t="17145" r="23495" b="19050"/>
                <wp:wrapNone/>
                <wp:docPr id="792" name="WS_polygon78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88" o:spid="_x0000_s1026" style="position:absolute;left:0pt;margin-left:174.25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4&#10;VJ+M2AAAAAsBAAAPAAAAAAAAAAEAIAAAACIAAABkcnMvZG93bnJldi54bWxQSwECFAAUAAAACACH&#10;TuJArpk6We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2033270</wp:posOffset>
                </wp:positionV>
                <wp:extent cx="8890" cy="9525"/>
                <wp:effectExtent l="13335" t="17145" r="23495" b="19050"/>
                <wp:wrapNone/>
                <wp:docPr id="793" name="WS_polygon78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89" o:spid="_x0000_s1026" style="position:absolute;left:0pt;margin-left:667.15pt;margin-top:160.1pt;height:0.75pt;width:0.7pt;mso-position-horizontal-relative:page;mso-position-vertical-relative:page;z-index:-251654144;mso-width-relative:page;mso-height-relative:page;" fillcolor="#000000" filled="t" stroked="t" coordsize="8890,9525" o:gfxdata="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J6c&#10;kqXXAAAADQEAAA8AAAAAAAAAAQAgAAAAIgAAAGRycy9kb3ducmV2LnhtbFBLAQIUABQAAAAIAIdO&#10;4kA9lJ4n6wEAAB4EAAAOAAAAAAAAAAEAIAAAACY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2499995</wp:posOffset>
                </wp:positionV>
                <wp:extent cx="8890" cy="9525"/>
                <wp:effectExtent l="13335" t="17145" r="23495" b="19050"/>
                <wp:wrapNone/>
                <wp:docPr id="794" name="WS_polygon79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90" o:spid="_x0000_s1026" style="position:absolute;left:0pt;margin-left:174.25pt;margin-top:196.85pt;height:0.75pt;width:0.7pt;mso-position-horizontal-relative:page;mso-position-vertical-relative:page;z-index:-251654144;mso-width-relative:page;mso-height-relative:page;" fillcolor="#000000" filled="t" stroked="t" coordsize="8890,9525" o:gfxdata="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ObMf&#10;y9gAAAALAQAADwAAAAAAAAABACAAAAAiAAAAZHJzL2Rvd25yZXYueG1sUEsBAhQAFAAAAAgAh07i&#10;QNhfrbz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2499995</wp:posOffset>
                </wp:positionV>
                <wp:extent cx="8890" cy="9525"/>
                <wp:effectExtent l="13335" t="17145" r="23495" b="19050"/>
                <wp:wrapNone/>
                <wp:docPr id="795" name="WS_polygon79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91" o:spid="_x0000_s1026" style="position:absolute;left:0pt;margin-left:667.15pt;margin-top:196.85pt;height:0.75pt;width:0.7pt;mso-position-horizontal-relative:page;mso-position-vertical-relative:page;z-index:-251654144;mso-width-relative:page;mso-height-relative:page;" fillcolor="#000000" filled="t" stroked="t" coordsize="8890,9525" o:gfxdata="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1c&#10;dd7YAAAADQEAAA8AAAAAAAAAAQAgAAAAIgAAAGRycy9kb3ducmV2LnhtbFBLAQIUABQAAAAIAIdO&#10;4kBLUgnC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2870835</wp:posOffset>
                </wp:positionV>
                <wp:extent cx="8890" cy="8890"/>
                <wp:effectExtent l="13970" t="15875" r="22860" b="20955"/>
                <wp:wrapNone/>
                <wp:docPr id="796" name="WS_polygon79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92" o:spid="_x0000_s1026" style="position:absolute;left:0pt;margin-left:174.25pt;margin-top:226.05pt;height:0.7pt;width:0.7pt;mso-position-horizontal-relative:page;mso-position-vertical-relative:page;z-index:-251654144;mso-width-relative:page;mso-height-relative:page;" fillcolor="#000000" filled="t" stroked="t" coordsize="8890,8890" o:gfxdata="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A8qA8&#10;1wAAAAsBAAAPAAAAAAAAAAEAIAAAACIAAABkcnMvZG93bnJldi54bWxQSwECFAAUAAAACACHTuJA&#10;72W9l+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2870835</wp:posOffset>
                </wp:positionV>
                <wp:extent cx="8890" cy="8890"/>
                <wp:effectExtent l="13970" t="15875" r="22860" b="20955"/>
                <wp:wrapNone/>
                <wp:docPr id="797" name="WS_polygon79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93" o:spid="_x0000_s1026" style="position:absolute;left:0pt;margin-left:667.15pt;margin-top:226.05pt;height:0.7pt;width:0.7pt;mso-position-horizontal-relative:page;mso-position-vertical-relative:page;z-index:-251654144;mso-width-relative:page;mso-height-relative:page;" fillcolor="#000000" filled="t" stroked="t" coordsize="8890,8890" o:gfxdata="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dPlrv&#10;1wAAAA0BAAAPAAAAAAAAAAEAIAAAACIAAABkcnMvZG93bnJldi54bWxQSwECFAAUAAAACACHTuJA&#10;fGgZ6e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3239135</wp:posOffset>
                </wp:positionV>
                <wp:extent cx="8890" cy="9525"/>
                <wp:effectExtent l="13335" t="17145" r="23495" b="19050"/>
                <wp:wrapNone/>
                <wp:docPr id="798" name="WS_polygon79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94" o:spid="_x0000_s1026" style="position:absolute;left:0pt;margin-left:174.25pt;margin-top:255.05pt;height:0.75pt;width:0.7pt;mso-position-horizontal-relative:page;mso-position-vertical-relative:page;z-index:-251654144;mso-width-relative:page;mso-height-relative:page;" fillcolor="#000000" filled="t" stroked="t" coordsize="8890,9525" o:gfxdata="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I&#10;ThGO2AAAAAsBAAAPAAAAAAAAAAEAIAAAACIAAABkcnMvZG93bnJldi54bWxQSwECFAAUAAAACACH&#10;TuJAsapApO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3239135</wp:posOffset>
                </wp:positionV>
                <wp:extent cx="8890" cy="9525"/>
                <wp:effectExtent l="13335" t="17145" r="23495" b="19050"/>
                <wp:wrapNone/>
                <wp:docPr id="799" name="WS_polygon79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95" o:spid="_x0000_s1026" style="position:absolute;left:0pt;margin-left:667.15pt;margin-top:255.05pt;height:0.75pt;width:0.7pt;mso-position-horizontal-relative:page;mso-position-vertical-relative:page;z-index:-251654144;mso-width-relative:page;mso-height-relative:page;" fillcolor="#000000" filled="t" stroked="t" coordsize="8890,9525" o:gfxdata="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P&#10;HSkB1wAAAA0BAAAPAAAAAAAAAAEAIAAAACIAAABkcnMvZG93bnJldi54bWxQSwECFAAUAAAACACH&#10;TuJAIqfk2uwBAAAeBAAADgAAAAAAAAABACAAAAAm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3609975</wp:posOffset>
                </wp:positionV>
                <wp:extent cx="8890" cy="8890"/>
                <wp:effectExtent l="13970" t="15875" r="22860" b="20955"/>
                <wp:wrapNone/>
                <wp:docPr id="800" name="WS_polygon79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96" o:spid="_x0000_s1026" style="position:absolute;left:0pt;margin-left:174.25pt;margin-top:284.25pt;height:0.7pt;width:0.7pt;mso-position-horizontal-relative:page;mso-position-vertical-relative:page;z-index:-251654144;mso-width-relative:page;mso-height-relative:page;" fillcolor="#000000" filled="t" stroked="t" coordsize="8890,8890" o:gfxdata="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6nvHgtYA&#10;AAALAQAADwAAAAAAAAABACAAAAAiAAAAZHJzL2Rvd25yZXYueG1sUEsBAhQAFAAAAAgAh07iQCH2&#10;Oa7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3609975</wp:posOffset>
                </wp:positionV>
                <wp:extent cx="8890" cy="8890"/>
                <wp:effectExtent l="13970" t="15875" r="22860" b="20955"/>
                <wp:wrapNone/>
                <wp:docPr id="801" name="WS_polygon79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97" o:spid="_x0000_s1026" style="position:absolute;left:0pt;margin-left:667.15pt;margin-top:284.25pt;height:0.7pt;width:0.7pt;mso-position-horizontal-relative:page;mso-position-vertical-relative:page;z-index:-251654144;mso-width-relative:page;mso-height-relative:page;" fillcolor="#000000" filled="t" stroked="t" coordsize="8890,8890" o:gfxdata="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z1YinX&#10;AAAADQEAAA8AAAAAAAAAAQAgAAAAIgAAAGRycy9kb3ducmV2LnhtbFBLAQIUABQAAAAIAIdO4kCy&#10;+53Q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4076065</wp:posOffset>
                </wp:positionV>
                <wp:extent cx="8890" cy="9525"/>
                <wp:effectExtent l="13335" t="17145" r="23495" b="19050"/>
                <wp:wrapNone/>
                <wp:docPr id="802" name="WS_polygon79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98" o:spid="_x0000_s1026" style="position:absolute;left:0pt;margin-left:174.25pt;margin-top:320.95pt;height:0.75pt;width:0.7pt;mso-position-horizontal-relative:page;mso-position-vertical-relative:page;z-index:-251654144;mso-width-relative:page;mso-height-relative:page;" fillcolor="#000000" filled="t" stroked="t" coordsize="8890,9525" o:gfxdata="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jX&#10;flDYAAAACwEAAA8AAAAAAAAAAQAgAAAAIgAAAGRycy9kb3ducmV2LnhtbFBLAQIUABQAAAAIAIdO&#10;4kDXO4DC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4076065</wp:posOffset>
                </wp:positionV>
                <wp:extent cx="8890" cy="9525"/>
                <wp:effectExtent l="13335" t="17145" r="23495" b="19050"/>
                <wp:wrapNone/>
                <wp:docPr id="803" name="WS_polygon79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799" o:spid="_x0000_s1026" style="position:absolute;left:0pt;margin-left:667.15pt;margin-top:320.95pt;height:0.75pt;width:0.7pt;mso-position-horizontal-relative:page;mso-position-vertical-relative:page;z-index:-251654144;mso-width-relative:page;mso-height-relative:page;" fillcolor="#000000" filled="t" stroked="t" coordsize="8890,9525" o:gfxdata="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LQ&#10;bG7XAAAADQEAAA8AAAAAAAAAAQAgAAAAIgAAAGRycy9kb3ducmV2LnhtbFBLAQIUABQAAAAIAIdO&#10;4kBENiS86wEAAB4EAAAOAAAAAAAAAAEAIAAAACY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4772025</wp:posOffset>
                </wp:positionV>
                <wp:extent cx="8890" cy="9525"/>
                <wp:effectExtent l="13335" t="17145" r="23495" b="19050"/>
                <wp:wrapNone/>
                <wp:docPr id="804" name="WS_polygon80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00" o:spid="_x0000_s1026" style="position:absolute;left:0pt;margin-left:174.25pt;margin-top:375.75pt;height:0.75pt;width:0.7pt;mso-position-horizontal-relative:page;mso-position-vertical-relative:page;z-index:-251654144;mso-width-relative:page;mso-height-relative:page;" fillcolor="#000000" filled="t" stroked="t" coordsize="8890,9525" o:gfxdata="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1/c&#10;YtgAAAALAQAADwAAAAAAAAABACAAAAAiAAAAZHJzL2Rvd25yZXYueG1sUEsBAhQAFAAAAAgAh07i&#10;QDDZeiv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4772025</wp:posOffset>
                </wp:positionV>
                <wp:extent cx="8890" cy="9525"/>
                <wp:effectExtent l="13335" t="17145" r="23495" b="19050"/>
                <wp:wrapNone/>
                <wp:docPr id="805" name="WS_polygon80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01" o:spid="_x0000_s1026" style="position:absolute;left:0pt;margin-left:667.15pt;margin-top:375.75pt;height:0.75pt;width:0.7pt;mso-position-horizontal-relative:page;mso-position-vertical-relative:page;z-index:-251654144;mso-width-relative:page;mso-height-relative:page;" fillcolor="#000000" filled="t" stroked="t" coordsize="8890,9525" o:gfxdata="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VP3Sk&#10;1wAAAA0BAAAPAAAAAAAAAAEAIAAAACIAAABkcnMvZG93bnJldi54bWxQSwECFAAUAAAACACHTuJA&#10;o9TeVekBAAAeBAAADgAAAAAAAAABACAAAAAm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5467350</wp:posOffset>
                </wp:positionV>
                <wp:extent cx="8890" cy="9525"/>
                <wp:effectExtent l="13335" t="17145" r="23495" b="19050"/>
                <wp:wrapNone/>
                <wp:docPr id="806" name="WS_polygon80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02" o:spid="_x0000_s1026" style="position:absolute;left:0pt;margin-left:174.25pt;margin-top:430.5pt;height:0.75pt;width:0.7pt;mso-position-horizontal-relative:page;mso-position-vertical-relative:page;z-index:-251654144;mso-width-relative:page;mso-height-relative:page;" fillcolor="#000000" filled="t" stroked="t" coordsize="8890,9525" o:gfxdata="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dc&#10;wyPYAAAACwEAAA8AAAAAAAAAAQAgAAAAIgAAAGRycy9kb3ducmV2LnhtbFBLAQIUABQAAAAIAIdO&#10;4kAWwjLW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5467350</wp:posOffset>
                </wp:positionV>
                <wp:extent cx="8890" cy="9525"/>
                <wp:effectExtent l="13335" t="17145" r="23495" b="19050"/>
                <wp:wrapNone/>
                <wp:docPr id="807" name="WS_polygon80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03" o:spid="_x0000_s1026" style="position:absolute;left:0pt;margin-left:667.15pt;margin-top:430.5pt;height:0.75pt;width:0.7pt;mso-position-horizontal-relative:page;mso-position-vertical-relative:page;z-index:-251654144;mso-width-relative:page;mso-height-relative:page;" fillcolor="#000000" filled="t" stroked="t" coordsize="8890,9525" o:gfxdata="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PG&#10;FHzYAAAADQEAAA8AAAAAAAAAAQAgAAAAIgAAAGRycy9kb3ducmV2LnhtbFBLAQIUABQAAAAIAIdO&#10;4kCFz5ao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5935345</wp:posOffset>
                </wp:positionV>
                <wp:extent cx="8890" cy="9525"/>
                <wp:effectExtent l="13335" t="17145" r="23495" b="19050"/>
                <wp:wrapNone/>
                <wp:docPr id="808" name="WS_polygon80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04" o:spid="_x0000_s1026" style="position:absolute;left:0pt;margin-left:174.25pt;margin-top:467.35pt;height:0.75pt;width:0.7pt;mso-position-horizontal-relative:page;mso-position-vertical-relative:page;z-index:-251654144;mso-width-relative:page;mso-height-relative:page;" fillcolor="#000000" filled="t" stroked="t" coordsize="8890,9525" o:gfxdata="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0H&#10;iV/YAAAACwEAAA8AAAAAAAAAAQAgAAAAIgAAAGRycy9kb3ducmV2LnhtbFBLAQIUABQAAAAIAIdO&#10;4kBZLJcz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5935345</wp:posOffset>
                </wp:positionV>
                <wp:extent cx="8890" cy="9525"/>
                <wp:effectExtent l="13335" t="17145" r="23495" b="19050"/>
                <wp:wrapNone/>
                <wp:docPr id="809" name="WS_polygon80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05" o:spid="_x0000_s1026" style="position:absolute;left:0pt;margin-left:667.15pt;margin-top:467.35pt;height:0.75pt;width:0.7pt;mso-position-horizontal-relative:page;mso-position-vertical-relative:page;z-index:-251654144;mso-width-relative:page;mso-height-relative:page;" fillcolor="#000000" filled="t" stroked="t" coordsize="8890,9525" o:gfxdata="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t&#10;2prM2AAAAA0BAAAPAAAAAAAAAAEAIAAAACIAAABkcnMvZG93bnJldi54bWxQSwECFAAUAAAACACH&#10;TuJAyiEzTe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3255645</wp:posOffset>
                </wp:positionH>
                <wp:positionV relativeFrom="page">
                  <wp:posOffset>6402070</wp:posOffset>
                </wp:positionV>
                <wp:extent cx="9525" cy="8890"/>
                <wp:effectExtent l="14605" t="15240" r="21590" b="21590"/>
                <wp:wrapNone/>
                <wp:docPr id="810" name="WS_polygon806"/>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06" o:spid="_x0000_s1026" style="position:absolute;left:0pt;margin-left:256.35pt;margin-top:504.1pt;height:0.7pt;width:0.75pt;mso-position-horizontal-relative:page;mso-position-vertical-relative:page;z-index:-251654144;mso-width-relative:page;mso-height-relative:page;" fillcolor="#000000" filled="t" stroked="t" coordsize="9525,8890" o:gfxdata="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Hy/MbrZAAAADQEAAA8AAAAAAAAAAQAgAAAAIgAAAGRycy9kb3ducmV2LnhtbFBLAQIUABQAAAAI&#10;AIdO4kB5FhrY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4298950</wp:posOffset>
                </wp:positionH>
                <wp:positionV relativeFrom="page">
                  <wp:posOffset>6402070</wp:posOffset>
                </wp:positionV>
                <wp:extent cx="8890" cy="8890"/>
                <wp:effectExtent l="13970" t="15875" r="22860" b="20955"/>
                <wp:wrapNone/>
                <wp:docPr id="811" name="WS_polygon80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07" o:spid="_x0000_s1026" style="position:absolute;left:0pt;margin-left:338.5pt;margin-top:504.1pt;height:0.7pt;width:0.7pt;mso-position-horizontal-relative:page;mso-position-vertical-relative:page;z-index:-251654144;mso-width-relative:page;mso-height-relative:page;" fillcolor="#000000" filled="t" stroked="t" coordsize="8890,8890" o:gfxdata="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l0zy2&#10;2AAAAA0BAAAPAAAAAAAAAAEAIAAAACIAAABkcnMvZG93bnJldi54bWxQSwECFAAUAAAACACHTuJA&#10;0LmIt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6402070</wp:posOffset>
                </wp:positionV>
                <wp:extent cx="8890" cy="8890"/>
                <wp:effectExtent l="13970" t="15875" r="22860" b="20955"/>
                <wp:wrapNone/>
                <wp:docPr id="812" name="WS_polygon80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08" o:spid="_x0000_s1026" style="position:absolute;left:0pt;margin-left:420.6pt;margin-top:504.1pt;height:0.7pt;width:0.7pt;mso-position-horizontal-relative:page;mso-position-vertical-relative:page;z-index:-251654144;mso-width-relative:page;mso-height-relative:page;" fillcolor="#000000" filled="t" stroked="t" coordsize="8890,8890" o:gfxdata="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SGNMG&#10;2AAAAA0BAAAPAAAAAAAAAAEAIAAAACIAAABkcnMvZG93bnJldi54bWxQSwECFAAUAAAACACHTuJA&#10;pFjNc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6386195</wp:posOffset>
                </wp:positionH>
                <wp:positionV relativeFrom="page">
                  <wp:posOffset>6402070</wp:posOffset>
                </wp:positionV>
                <wp:extent cx="8890" cy="8890"/>
                <wp:effectExtent l="13970" t="15875" r="22860" b="20955"/>
                <wp:wrapNone/>
                <wp:docPr id="813" name="WS_polygon80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09" o:spid="_x0000_s1026" style="position:absolute;left:0pt;margin-left:502.85pt;margin-top:504.1pt;height:0.7pt;width:0.7pt;mso-position-horizontal-relative:page;mso-position-vertical-relative:page;z-index:-251654144;mso-width-relative:page;mso-height-relative:page;" fillcolor="#000000" filled="t" stroked="t" coordsize="8890,8890" o:gfxdata="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KbUlaPX&#10;AAAADwEAAA8AAAAAAAAAAQAgAAAAIgAAAGRycy9kb3ducmV2LnhtbFBLAQIUABQAAAAIAIdO4kA3&#10;VWkP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7429500</wp:posOffset>
                </wp:positionH>
                <wp:positionV relativeFrom="page">
                  <wp:posOffset>6402070</wp:posOffset>
                </wp:positionV>
                <wp:extent cx="9525" cy="8890"/>
                <wp:effectExtent l="14605" t="15240" r="21590" b="21590"/>
                <wp:wrapNone/>
                <wp:docPr id="814" name="WS_polygon810"/>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10" o:spid="_x0000_s1026" style="position:absolute;left:0pt;margin-left:585pt;margin-top:504.1pt;height:0.7pt;width:0.75pt;mso-position-horizontal-relative:page;mso-position-vertical-relative:page;z-index:-251654144;mso-width-relative:page;mso-height-relative:page;" fillcolor="#000000" filled="t" stroked="t" coordsize="9525,8890" o:gfxdata="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z17FJ9oAAAAPAQAADwAAAAAAAAABACAAAAAiAAAAZHJzL2Rvd25yZXYueG1sUEsBAhQAFAAAAAgA&#10;h07iQOg8bIfqAQAAHgQAAA4AAAAAAAAAAQAgAAAAKQEAAGRycy9lMm9Eb2MueG1sUEsFBgAAAAAG&#10;AAYAWQEAAIU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6402070</wp:posOffset>
                </wp:positionV>
                <wp:extent cx="8890" cy="8890"/>
                <wp:effectExtent l="13970" t="15875" r="22860" b="20955"/>
                <wp:wrapNone/>
                <wp:docPr id="817" name="group811"/>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815" name="WS_polygon81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16" name="WS_polygon813"/>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11" o:spid="_x0000_s1026" o:spt="203" style="position:absolute;left:0pt;margin-left:667.15pt;margin-top:504.1pt;height:0.7pt;width:0.7pt;mso-position-horizontal-relative:page;mso-position-vertical-relative:page;z-index:-251654144;mso-width-relative:page;mso-height-relative:page;" coordsize="70,70" o:gfxdata="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HjmqZNwA&#10;AAAPAQAADwAAAAAAAAABACAAAAAiAAAAZHJzL2Rvd25yZXYueG1sUEsBAhQAFAAAAAgAh07iQMJl&#10;hklUAgAAeQcAAA4AAAAAAAAAAQAgAAAAKwEAAGRycy9lMm9Eb2MueG1sUEsFBgAAAAAGAAYAWQEA&#10;APEFAAAAAA==&#10;">
                <o:lock v:ext="edit" aspectratio="f"/>
                <v:shape id="WS_polygon812" o:spid="_x0000_s1026" style="position:absolute;left:0;top:0;height:70;width:70;" fillcolor="#000000" filled="t" stroked="t" coordsize="70,70" o:gfxdata="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NQxS8AAAA&#10;3AAAAA8AAAAAAAAAAQAgAAAAIgAAAGRycy9kb3ducmV2LnhtbFBLAQIUABQAAAAIAIdO4kAzLwWe&#10;OwAAADkAAAAQAAAAAAAAAAEAIAAAAAsBAABkcnMvc2hhcGV4bWwueG1sUEsFBgAAAAAGAAYAWwEA&#10;ALUDAAAAAA==&#10;" path="m0,26l26,26,35,0,43,26,69,26,48,43,56,69,35,53,13,69,21,43xe">
                  <v:path o:connectlocs="35,0;0,26;13,69;56,69;69,26" o:connectangles="247,164,82,82,0"/>
                  <v:fill on="t" focussize="0,0"/>
                  <v:stroke weight="0pt" color="#000000" joinstyle="miter"/>
                  <v:imagedata o:title=""/>
                  <o:lock v:ext="edit" aspectratio="f"/>
                </v:shape>
                <v:shape id="WS_polygon813" o:spid="_x0000_s1026" style="position:absolute;left:0;top:0;height:70;width:70;" fillcolor="#000000" filled="t" stroked="t" coordsize="70,70" o:gfxdata="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X91j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59264" behindDoc="0" locked="0" layoutInCell="1" allowOverlap="1">
                <wp:simplePos x="0" y="0"/>
                <wp:positionH relativeFrom="page">
                  <wp:posOffset>2212975</wp:posOffset>
                </wp:positionH>
                <wp:positionV relativeFrom="page">
                  <wp:posOffset>6402070</wp:posOffset>
                </wp:positionV>
                <wp:extent cx="8890" cy="8890"/>
                <wp:effectExtent l="13970" t="15875" r="22860" b="20955"/>
                <wp:wrapNone/>
                <wp:docPr id="3" name="group814"/>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1" name="WS_polygon815"/>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2" name="WS_polygon816"/>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14" o:spid="_x0000_s1026" o:spt="203" style="position:absolute;left:0pt;margin-left:174.25pt;margin-top:504.1pt;height:0.7pt;width:0.7pt;mso-position-horizontal-relative:page;mso-position-vertical-relative:page;z-index:251659264;mso-width-relative:page;mso-height-relative:page;" coordsize="70,70" o:gfxdata="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LruzDdwAAAAN&#10;AQAADwAAAAAAAAABACAAAAAiAAAAZHJzL2Rvd25yZXYueG1sUEsBAhQAFAAAAAgAh07iQNNYaJxR&#10;AgAAcwcAAA4AAAAAAAAAAQAgAAAAKwEAAGRycy9lMm9Eb2MueG1sUEsFBgAAAAAGAAYAWQEAAO4F&#10;AAAAAA==&#10;">
                <o:lock v:ext="edit" aspectratio="f"/>
                <v:shape id="WS_polygon815" o:spid="_x0000_s1026" style="position:absolute;left:0;top:0;height:70;width:70;" fillcolor="#000000" filled="t" stroked="t" coordsize="70,70" o:gfxdata="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efu4W5AAAA2gAA&#10;AA8AAAAAAAAAAQAgAAAAIgAAAGRycy9kb3ducmV2LnhtbFBLAQIUABQAAAAIAIdO4kAzLwWeOwAA&#10;ADkAAAAQAAAAAAAAAAEAIAAAAAgBAABkcnMvc2hhcGV4bWwueG1sUEsFBgAAAAAGAAYAWwEAALID&#10;AAAAAA==&#10;" path="m0,26l26,26,35,0,43,26,69,26,48,43,56,69,35,53,13,69,21,43xe">
                  <v:path o:connectlocs="35,0;0,26;13,69;56,69;69,26" o:connectangles="247,164,82,82,0"/>
                  <v:fill on="t" focussize="0,0"/>
                  <v:stroke weight="0pt" color="#000000" joinstyle="miter"/>
                  <v:imagedata o:title=""/>
                  <o:lock v:ext="edit" aspectratio="f"/>
                </v:shape>
                <v:shape id="WS_polygon816" o:spid="_x0000_s1026" style="position:absolute;left:0;top:0;height:70;width:70;" fillcolor="#000000" filled="t" stroked="t" coordsize="70,70" o:gfxdata="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3TSXyugAAANoA&#10;AAAPAAAAAAAAAAEAIAAAACIAAABkcnMvZG93bnJldi54bWxQSwECFAAUAAAACACHTuJAMy8FnjsA&#10;AAA5AAAAEAAAAAAAAAABACAAAAAJAQAAZHJzL3NoYXBleG1sLnhtbFBLBQYAAAAABgAGAFsBAACz&#10;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autoSpaceDE w:val="0"/>
        <w:autoSpaceDN w:val="0"/>
        <w:bidi w:val="0"/>
        <w:spacing w:before="6" w:beforeAutospacing="0" w:afterAutospacing="0" w:line="472" w:lineRule="exact"/>
        <w:ind w:left="4340"/>
        <w:jc w:val="left"/>
        <w:rPr>
          <w:rFonts w:hint="eastAsia"/>
        </w:rPr>
      </w:pPr>
      <w:r>
        <w:rPr>
          <w:rFonts w:ascii="微软雅黑" w:hAnsi="微软雅黑" w:eastAsia="微软雅黑" w:cs="微软雅黑"/>
          <w:bCs/>
          <w:color w:val="000000"/>
          <w:spacing w:val="0"/>
          <w:kern w:val="0"/>
          <w:sz w:val="36"/>
        </w:rPr>
        <w:t>部门预算财政拨款“三公”经费支出表</w:t>
      </w:r>
    </w:p>
    <w:p>
      <w:pPr>
        <w:spacing w:beforeAutospacing="0" w:afterAutospacing="0" w:line="14" w:lineRule="exact"/>
        <w:jc w:val="center"/>
        <w:sectPr>
          <w:type w:val="continuous"/>
          <w:pgSz w:w="16840" w:h="11900"/>
          <w:pgMar w:top="1426" w:right="1800" w:bottom="419" w:left="1020" w:header="851" w:footer="419" w:gutter="0"/>
          <w:cols w:space="0" w:num="1"/>
        </w:sectPr>
      </w:pPr>
    </w:p>
    <w:p>
      <w:pPr>
        <w:spacing w:beforeAutospacing="0" w:afterAutospacing="0" w:line="14" w:lineRule="exact"/>
        <w:jc w:val="center"/>
      </w:pPr>
    </w:p>
    <w:tbl>
      <w:tblPr>
        <w:tblStyle w:val="4"/>
        <w:tblpPr w:topFromText="81"/>
        <w:tblW w:w="0" w:type="auto"/>
        <w:tblInd w:w="2472" w:type="dxa"/>
        <w:tblLayout w:type="autofit"/>
        <w:tblCellMar>
          <w:top w:w="0" w:type="dxa"/>
          <w:left w:w="0" w:type="dxa"/>
          <w:bottom w:w="0" w:type="dxa"/>
          <w:right w:w="0" w:type="dxa"/>
        </w:tblCellMar>
      </w:tblPr>
      <w:tblGrid>
        <w:gridCol w:w="1642"/>
        <w:gridCol w:w="1644"/>
        <w:gridCol w:w="1642"/>
        <w:gridCol w:w="1644"/>
        <w:gridCol w:w="1645"/>
        <w:gridCol w:w="1641"/>
      </w:tblGrid>
      <w:tr>
        <w:tblPrEx>
          <w:tblCellMar>
            <w:top w:w="0" w:type="dxa"/>
            <w:left w:w="0" w:type="dxa"/>
            <w:bottom w:w="0" w:type="dxa"/>
            <w:right w:w="0" w:type="dxa"/>
          </w:tblCellMar>
        </w:tblPrEx>
        <w:trPr>
          <w:trHeight w:val="840" w:hRule="exact"/>
        </w:trPr>
        <w:tc>
          <w:tcPr>
            <w:tcW w:w="4928" w:type="dxa"/>
            <w:gridSpan w:val="3"/>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92" w:lineRule="exact"/>
              <w:ind w:left="540" w:right="152" w:hanging="319"/>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w w:val="100"/>
                <w:kern w:val="0"/>
                <w:sz w:val="24"/>
              </w:rPr>
              <w:t xml:space="preserve"> </w:t>
            </w:r>
            <w:r>
              <w:rPr>
                <w:rFonts w:ascii="微软雅黑" w:hAnsi="微软雅黑" w:eastAsia="微软雅黑" w:cs="微软雅黑"/>
                <w:bCs/>
                <w:color w:val="000000"/>
                <w:spacing w:val="-5"/>
                <w:w w:val="104"/>
                <w:kern w:val="0"/>
                <w:sz w:val="24"/>
              </w:rPr>
              <w:t>2022</w:t>
            </w:r>
          </w:p>
        </w:tc>
        <w:tc>
          <w:tcPr>
            <w:tcW w:w="3286" w:type="dxa"/>
            <w:gridSpan w:val="2"/>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2" w:lineRule="exact"/>
              <w:jc w:val="left"/>
              <w:rPr>
                <w:rFonts w:hint="eastAsia"/>
              </w:rPr>
            </w:pPr>
          </w:p>
          <w:p>
            <w:pPr>
              <w:autoSpaceDE w:val="0"/>
              <w:autoSpaceDN w:val="0"/>
              <w:bidi w:val="0"/>
              <w:spacing w:beforeAutospacing="0" w:afterAutospacing="0" w:line="315" w:lineRule="exact"/>
              <w:ind w:left="1978"/>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21"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21" w:lineRule="exact"/>
              <w:jc w:val="left"/>
              <w:rPr>
                <w:rFonts w:hint="eastAsia"/>
              </w:rPr>
            </w:pPr>
          </w:p>
          <w:p>
            <w:pPr>
              <w:autoSpaceDE w:val="0"/>
              <w:autoSpaceDN w:val="0"/>
              <w:bidi w:val="0"/>
              <w:spacing w:beforeAutospacing="0" w:afterAutospacing="0" w:line="277" w:lineRule="exact"/>
              <w:ind w:left="550"/>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6572" w:type="dxa"/>
            <w:gridSpan w:val="4"/>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2773"/>
              <w:jc w:val="left"/>
              <w:rPr>
                <w:rFonts w:hint="eastAsia"/>
              </w:rPr>
            </w:pPr>
            <w:r>
              <w:rPr>
                <w:rFonts w:ascii="微软雅黑" w:hAnsi="微软雅黑" w:eastAsia="微软雅黑" w:cs="微软雅黑"/>
                <w:b/>
                <w:bCs/>
                <w:color w:val="000000"/>
                <w:spacing w:val="-3"/>
                <w:w w:val="102"/>
                <w:kern w:val="0"/>
                <w:sz w:val="21"/>
              </w:rPr>
              <w:t>资</w:t>
            </w:r>
            <w:r>
              <w:rPr>
                <w:rFonts w:ascii="微软雅黑" w:hAnsi="微软雅黑" w:eastAsia="微软雅黑" w:cs="微软雅黑"/>
                <w:b/>
                <w:bCs/>
                <w:color w:val="000000"/>
                <w:w w:val="100"/>
                <w:kern w:val="0"/>
                <w:sz w:val="21"/>
              </w:rPr>
              <w:t xml:space="preserve"> </w:t>
            </w:r>
            <w:r>
              <w:rPr>
                <w:rFonts w:ascii="微软雅黑" w:hAnsi="微软雅黑" w:eastAsia="微软雅黑" w:cs="微软雅黑"/>
                <w:b/>
                <w:bCs/>
                <w:color w:val="000000"/>
                <w:spacing w:val="0"/>
                <w:kern w:val="0"/>
                <w:sz w:val="21"/>
              </w:rPr>
              <w:t>金</w:t>
            </w:r>
            <w:r>
              <w:rPr>
                <w:rFonts w:ascii="微软雅黑" w:hAnsi="微软雅黑" w:eastAsia="微软雅黑" w:cs="微软雅黑"/>
                <w:b/>
                <w:bCs/>
                <w:color w:val="000000"/>
                <w:spacing w:val="1"/>
                <w:kern w:val="0"/>
                <w:sz w:val="21"/>
              </w:rPr>
              <w:t xml:space="preserve"> 性</w:t>
            </w:r>
            <w:r>
              <w:rPr>
                <w:rFonts w:ascii="微软雅黑" w:hAnsi="微软雅黑" w:eastAsia="微软雅黑" w:cs="微软雅黑"/>
                <w:b/>
                <w:bCs/>
                <w:color w:val="000000"/>
                <w:w w:val="94"/>
                <w:kern w:val="0"/>
                <w:sz w:val="21"/>
              </w:rPr>
              <w:t xml:space="preserve"> </w:t>
            </w:r>
            <w:r>
              <w:rPr>
                <w:rFonts w:ascii="微软雅黑" w:hAnsi="微软雅黑" w:eastAsia="微软雅黑" w:cs="微软雅黑"/>
                <w:b/>
                <w:bCs/>
                <w:color w:val="000000"/>
                <w:spacing w:val="0"/>
                <w:kern w:val="0"/>
                <w:sz w:val="21"/>
              </w:rPr>
              <w:t>质</w:t>
            </w:r>
          </w:p>
        </w:tc>
      </w:tr>
      <w:tr>
        <w:tblPrEx>
          <w:tblCellMar>
            <w:top w:w="0" w:type="dxa"/>
            <w:left w:w="0" w:type="dxa"/>
            <w:bottom w:w="0" w:type="dxa"/>
            <w:right w:w="0" w:type="dxa"/>
          </w:tblCellMar>
        </w:tblPrEx>
        <w:trPr>
          <w:trHeight w:val="735" w:hRule="exact"/>
        </w:trPr>
        <w:tc>
          <w:tcPr>
            <w:tcW w:w="164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21"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164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21" w:lineRule="exact"/>
              <w:jc w:val="left"/>
              <w:rPr>
                <w:rFonts w:hint="eastAsia"/>
              </w:rPr>
            </w:pPr>
          </w:p>
          <w:p>
            <w:pPr>
              <w:autoSpaceDE w:val="0"/>
              <w:autoSpaceDN w:val="0"/>
              <w:bidi w:val="0"/>
              <w:spacing w:beforeAutospacing="0" w:afterAutospacing="0" w:line="277" w:lineRule="exact"/>
              <w:ind w:left="550"/>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9"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401" w:right="129" w:hanging="211"/>
              <w:jc w:val="left"/>
              <w:rPr>
                <w:rFonts w:hint="eastAsia"/>
              </w:rPr>
            </w:pPr>
            <w:r>
              <w:rPr>
                <w:rFonts w:ascii="微软雅黑" w:hAnsi="微软雅黑" w:eastAsia="微软雅黑" w:cs="微软雅黑"/>
                <w:b/>
                <w:bCs/>
                <w:color w:val="000000"/>
                <w:spacing w:val="-3"/>
                <w:w w:val="102"/>
                <w:kern w:val="0"/>
                <w:sz w:val="21"/>
              </w:rPr>
              <w:t>一般</w:t>
            </w:r>
            <w:r>
              <w:rPr>
                <w:rFonts w:ascii="微软雅黑" w:hAnsi="微软雅黑" w:eastAsia="微软雅黑" w:cs="微软雅黑"/>
                <w:b/>
                <w:bCs/>
                <w:color w:val="000000"/>
                <w:spacing w:val="3"/>
                <w:w w:val="98"/>
                <w:kern w:val="0"/>
                <w:sz w:val="21"/>
              </w:rPr>
              <w:t>公</w:t>
            </w:r>
            <w:r>
              <w:rPr>
                <w:rFonts w:ascii="微软雅黑" w:hAnsi="微软雅黑" w:eastAsia="微软雅黑" w:cs="微软雅黑"/>
                <w:b/>
                <w:bCs/>
                <w:color w:val="000000"/>
                <w:spacing w:val="15"/>
                <w:w w:val="92"/>
                <w:kern w:val="0"/>
                <w:sz w:val="21"/>
              </w:rPr>
              <w:t>共</w:t>
            </w:r>
            <w:r>
              <w:rPr>
                <w:rFonts w:ascii="微软雅黑" w:hAnsi="微软雅黑" w:eastAsia="微软雅黑" w:cs="微软雅黑"/>
                <w:b/>
                <w:bCs/>
                <w:color w:val="000000"/>
                <w:spacing w:val="7"/>
                <w:w w:val="89"/>
                <w:kern w:val="0"/>
                <w:sz w:val="21"/>
              </w:rPr>
              <w:t>预</w:t>
            </w:r>
            <w:r>
              <w:rPr>
                <w:rFonts w:ascii="微软雅黑" w:hAnsi="微软雅黑" w:eastAsia="微软雅黑" w:cs="微软雅黑"/>
                <w:b/>
                <w:bCs/>
                <w:color w:val="000000"/>
                <w:spacing w:val="11"/>
                <w:w w:val="92"/>
                <w:kern w:val="0"/>
                <w:sz w:val="21"/>
              </w:rPr>
              <w:t>算</w:t>
            </w:r>
            <w:r>
              <w:rPr>
                <w:rFonts w:ascii="微软雅黑" w:hAnsi="微软雅黑" w:eastAsia="微软雅黑" w:cs="微软雅黑"/>
                <w:b/>
                <w:bCs/>
                <w:color w:val="000000"/>
                <w:w w:val="82"/>
                <w:kern w:val="0"/>
                <w:sz w:val="21"/>
              </w:rPr>
              <w:t xml:space="preserve"> </w:t>
            </w:r>
            <w:r>
              <w:rPr>
                <w:rFonts w:ascii="微软雅黑" w:hAnsi="微软雅黑" w:eastAsia="微软雅黑" w:cs="微软雅黑"/>
                <w:b/>
                <w:bCs/>
                <w:color w:val="000000"/>
                <w:spacing w:val="-3"/>
                <w:w w:val="102"/>
                <w:kern w:val="0"/>
                <w:sz w:val="21"/>
              </w:rPr>
              <w:t>财政</w:t>
            </w:r>
            <w:r>
              <w:rPr>
                <w:rFonts w:ascii="微软雅黑" w:hAnsi="微软雅黑" w:eastAsia="微软雅黑" w:cs="微软雅黑"/>
                <w:b/>
                <w:bCs/>
                <w:color w:val="000000"/>
                <w:spacing w:val="3"/>
                <w:w w:val="98"/>
                <w:kern w:val="0"/>
                <w:sz w:val="21"/>
              </w:rPr>
              <w:t>拨</w:t>
            </w:r>
            <w:r>
              <w:rPr>
                <w:rFonts w:ascii="微软雅黑" w:hAnsi="微软雅黑" w:eastAsia="微软雅黑" w:cs="微软雅黑"/>
                <w:b/>
                <w:bCs/>
                <w:color w:val="000000"/>
                <w:spacing w:val="15"/>
                <w:w w:val="92"/>
                <w:kern w:val="0"/>
                <w:sz w:val="21"/>
              </w:rPr>
              <w:t>款</w:t>
            </w:r>
          </w:p>
        </w:tc>
        <w:tc>
          <w:tcPr>
            <w:tcW w:w="164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401" w:right="233" w:hanging="106"/>
              <w:jc w:val="left"/>
              <w:rPr>
                <w:rFonts w:hint="eastAsia"/>
              </w:rPr>
            </w:pPr>
            <w:r>
              <w:rPr>
                <w:rFonts w:ascii="微软雅黑" w:hAnsi="微软雅黑" w:eastAsia="微软雅黑" w:cs="微软雅黑"/>
                <w:b/>
                <w:bCs/>
                <w:color w:val="000000"/>
                <w:spacing w:val="-3"/>
                <w:w w:val="102"/>
                <w:kern w:val="0"/>
                <w:sz w:val="21"/>
              </w:rPr>
              <w:t>政府</w:t>
            </w:r>
            <w:r>
              <w:rPr>
                <w:rFonts w:ascii="微软雅黑" w:hAnsi="微软雅黑" w:eastAsia="微软雅黑" w:cs="微软雅黑"/>
                <w:b/>
                <w:bCs/>
                <w:color w:val="000000"/>
                <w:spacing w:val="3"/>
                <w:w w:val="98"/>
                <w:kern w:val="0"/>
                <w:sz w:val="21"/>
              </w:rPr>
              <w:t>性</w:t>
            </w:r>
            <w:r>
              <w:rPr>
                <w:rFonts w:ascii="微软雅黑" w:hAnsi="微软雅黑" w:eastAsia="微软雅黑" w:cs="微软雅黑"/>
                <w:b/>
                <w:bCs/>
                <w:color w:val="000000"/>
                <w:spacing w:val="15"/>
                <w:w w:val="92"/>
                <w:kern w:val="0"/>
                <w:sz w:val="21"/>
              </w:rPr>
              <w:t>基</w:t>
            </w:r>
            <w:r>
              <w:rPr>
                <w:rFonts w:ascii="微软雅黑" w:hAnsi="微软雅黑" w:eastAsia="微软雅黑" w:cs="微软雅黑"/>
                <w:b/>
                <w:bCs/>
                <w:color w:val="000000"/>
                <w:spacing w:val="3"/>
                <w:w w:val="92"/>
                <w:kern w:val="0"/>
                <w:sz w:val="21"/>
              </w:rPr>
              <w:t>金</w:t>
            </w:r>
            <w:r>
              <w:rPr>
                <w:rFonts w:ascii="微软雅黑" w:hAnsi="微软雅黑" w:eastAsia="微软雅黑" w:cs="微软雅黑"/>
                <w:b/>
                <w:bCs/>
                <w:color w:val="000000"/>
                <w:w w:val="95"/>
                <w:kern w:val="0"/>
                <w:sz w:val="21"/>
              </w:rPr>
              <w:t xml:space="preserve"> </w:t>
            </w: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拨</w:t>
            </w:r>
            <w:r>
              <w:rPr>
                <w:rFonts w:ascii="微软雅黑" w:hAnsi="微软雅黑" w:eastAsia="微软雅黑" w:cs="微软雅黑"/>
                <w:b/>
                <w:bCs/>
                <w:color w:val="000000"/>
                <w:spacing w:val="15"/>
                <w:w w:val="92"/>
                <w:kern w:val="0"/>
                <w:sz w:val="21"/>
              </w:rPr>
              <w:t>款</w:t>
            </w:r>
          </w:p>
        </w:tc>
        <w:tc>
          <w:tcPr>
            <w:tcW w:w="164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92" w:right="124" w:hanging="3"/>
              <w:jc w:val="left"/>
              <w:rPr>
                <w:rFonts w:hint="eastAsia"/>
              </w:rPr>
            </w:pPr>
            <w:r>
              <w:rPr>
                <w:rFonts w:ascii="微软雅黑" w:hAnsi="微软雅黑" w:eastAsia="微软雅黑" w:cs="微软雅黑"/>
                <w:b/>
                <w:bCs/>
                <w:color w:val="000000"/>
                <w:spacing w:val="-3"/>
                <w:w w:val="102"/>
                <w:kern w:val="0"/>
                <w:sz w:val="21"/>
              </w:rPr>
              <w:t>国有</w:t>
            </w:r>
            <w:r>
              <w:rPr>
                <w:rFonts w:ascii="微软雅黑" w:hAnsi="微软雅黑" w:eastAsia="微软雅黑" w:cs="微软雅黑"/>
                <w:b/>
                <w:bCs/>
                <w:color w:val="000000"/>
                <w:spacing w:val="3"/>
                <w:w w:val="98"/>
                <w:kern w:val="0"/>
                <w:sz w:val="21"/>
              </w:rPr>
              <w:t>资</w:t>
            </w:r>
            <w:r>
              <w:rPr>
                <w:rFonts w:ascii="微软雅黑" w:hAnsi="微软雅黑" w:eastAsia="微软雅黑" w:cs="微软雅黑"/>
                <w:b/>
                <w:bCs/>
                <w:color w:val="000000"/>
                <w:spacing w:val="15"/>
                <w:w w:val="92"/>
                <w:kern w:val="0"/>
                <w:sz w:val="21"/>
              </w:rPr>
              <w:t>本</w:t>
            </w:r>
            <w:r>
              <w:rPr>
                <w:rFonts w:ascii="微软雅黑" w:hAnsi="微软雅黑" w:eastAsia="微软雅黑" w:cs="微软雅黑"/>
                <w:b/>
                <w:bCs/>
                <w:color w:val="000000"/>
                <w:spacing w:val="7"/>
                <w:w w:val="89"/>
                <w:kern w:val="0"/>
                <w:sz w:val="21"/>
              </w:rPr>
              <w:t>经</w:t>
            </w:r>
            <w:r>
              <w:rPr>
                <w:rFonts w:ascii="微软雅黑" w:hAnsi="微软雅黑" w:eastAsia="微软雅黑" w:cs="微软雅黑"/>
                <w:b/>
                <w:bCs/>
                <w:color w:val="000000"/>
                <w:spacing w:val="11"/>
                <w:w w:val="92"/>
                <w:kern w:val="0"/>
                <w:sz w:val="21"/>
              </w:rPr>
              <w:t>营</w:t>
            </w:r>
            <w:r>
              <w:rPr>
                <w:rFonts w:ascii="微软雅黑" w:hAnsi="微软雅黑" w:eastAsia="微软雅黑" w:cs="微软雅黑"/>
                <w:b/>
                <w:bCs/>
                <w:color w:val="000000"/>
                <w:w w:val="82"/>
                <w:kern w:val="0"/>
                <w:sz w:val="21"/>
              </w:rPr>
              <w:t xml:space="preserve"> </w:t>
            </w: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财</w:t>
            </w:r>
            <w:r>
              <w:rPr>
                <w:rFonts w:ascii="微软雅黑" w:hAnsi="微软雅黑" w:eastAsia="微软雅黑" w:cs="微软雅黑"/>
                <w:b/>
                <w:bCs/>
                <w:color w:val="000000"/>
                <w:spacing w:val="15"/>
                <w:w w:val="92"/>
                <w:kern w:val="0"/>
                <w:sz w:val="21"/>
              </w:rPr>
              <w:t>政</w:t>
            </w:r>
            <w:r>
              <w:rPr>
                <w:rFonts w:ascii="微软雅黑" w:hAnsi="微软雅黑" w:eastAsia="微软雅黑" w:cs="微软雅黑"/>
                <w:b/>
                <w:bCs/>
                <w:color w:val="000000"/>
                <w:spacing w:val="7"/>
                <w:w w:val="89"/>
                <w:kern w:val="0"/>
                <w:sz w:val="21"/>
              </w:rPr>
              <w:t>拨</w:t>
            </w:r>
            <w:r>
              <w:rPr>
                <w:rFonts w:ascii="微软雅黑" w:hAnsi="微软雅黑" w:eastAsia="微软雅黑" w:cs="微软雅黑"/>
                <w:b/>
                <w:bCs/>
                <w:color w:val="000000"/>
                <w:spacing w:val="11"/>
                <w:w w:val="92"/>
                <w:kern w:val="0"/>
                <w:sz w:val="21"/>
              </w:rPr>
              <w:t>款</w:t>
            </w:r>
          </w:p>
        </w:tc>
      </w:tr>
      <w:tr>
        <w:tblPrEx>
          <w:tblCellMar>
            <w:top w:w="0" w:type="dxa"/>
            <w:left w:w="0" w:type="dxa"/>
            <w:bottom w:w="0" w:type="dxa"/>
            <w:right w:w="0" w:type="dxa"/>
          </w:tblCellMar>
        </w:tblPrEx>
        <w:trPr>
          <w:trHeight w:val="583"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1"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栏次</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1"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1</w:t>
            </w:r>
          </w:p>
        </w:tc>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1"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2</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1"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3</w:t>
            </w:r>
          </w:p>
        </w:tc>
        <w:tc>
          <w:tcPr>
            <w:tcW w:w="164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1" w:beforeAutospacing="0" w:afterAutospacing="0" w:line="277" w:lineRule="exact"/>
              <w:ind w:left="757"/>
              <w:jc w:val="left"/>
              <w:rPr>
                <w:rFonts w:hint="eastAsia"/>
              </w:rPr>
            </w:pPr>
            <w:r>
              <w:rPr>
                <w:rFonts w:ascii="微软雅黑" w:hAnsi="微软雅黑" w:eastAsia="微软雅黑" w:cs="微软雅黑"/>
                <w:b/>
                <w:bCs/>
                <w:color w:val="000000"/>
                <w:spacing w:val="0"/>
                <w:kern w:val="0"/>
                <w:sz w:val="21"/>
              </w:rPr>
              <w:t>4</w:t>
            </w:r>
          </w:p>
        </w:tc>
        <w:tc>
          <w:tcPr>
            <w:tcW w:w="1641"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1" w:beforeAutospacing="0" w:afterAutospacing="0" w:line="277" w:lineRule="exact"/>
              <w:ind w:left="756"/>
              <w:jc w:val="left"/>
              <w:rPr>
                <w:rFonts w:hint="eastAsia"/>
              </w:rPr>
            </w:pPr>
            <w:r>
              <w:rPr>
                <w:rFonts w:ascii="微软雅黑" w:hAnsi="微软雅黑" w:eastAsia="微软雅黑" w:cs="微软雅黑"/>
                <w:b/>
                <w:bCs/>
                <w:color w:val="000000"/>
                <w:spacing w:val="0"/>
                <w:kern w:val="0"/>
                <w:sz w:val="21"/>
              </w:rPr>
              <w:t>5</w:t>
            </w:r>
          </w:p>
        </w:tc>
      </w:tr>
      <w:tr>
        <w:tblPrEx>
          <w:tblCellMar>
            <w:top w:w="0" w:type="dxa"/>
            <w:left w:w="0" w:type="dxa"/>
            <w:bottom w:w="0" w:type="dxa"/>
            <w:right w:w="0" w:type="dxa"/>
          </w:tblCellMar>
        </w:tblPrEx>
        <w:trPr>
          <w:trHeight w:val="581"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1"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1</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1"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2" w:type="dxa"/>
            <w:tcBorders>
              <w:top w:val="single" w:color="000000" w:sz="6" w:space="0"/>
              <w:left w:val="single" w:color="000000" w:sz="6" w:space="0"/>
              <w:bottom w:val="single" w:color="000000" w:sz="6" w:space="0"/>
              <w:right w:val="single" w:color="000000" w:sz="6" w:space="0"/>
            </w:tcBorders>
            <w:vAlign w:val="top"/>
          </w:tcPr>
          <w:p>
            <w:pPr>
              <w:jc w:val="center"/>
              <w:rPr>
                <w:rFonts w:hint="eastAsia"/>
                <w:lang w:val="en-US" w:eastAsia="zh-CN"/>
              </w:rPr>
            </w:pPr>
          </w:p>
          <w:p>
            <w:pPr>
              <w:jc w:val="center"/>
              <w:rPr>
                <w:rFonts w:hint="default" w:eastAsiaTheme="minorEastAsia"/>
                <w:lang w:val="en-US" w:eastAsia="zh-CN"/>
              </w:rPr>
            </w:pPr>
            <w:r>
              <w:rPr>
                <w:rFonts w:hint="eastAsia"/>
                <w:lang w:val="en-US" w:eastAsia="zh-CN"/>
              </w:rPr>
              <w:t>3.6</w:t>
            </w:r>
          </w:p>
        </w:tc>
        <w:tc>
          <w:tcPr>
            <w:tcW w:w="1644" w:type="dxa"/>
            <w:tcBorders>
              <w:top w:val="single" w:color="000000" w:sz="6" w:space="0"/>
              <w:left w:val="single" w:color="000000" w:sz="6" w:space="0"/>
              <w:bottom w:val="single" w:color="000000" w:sz="6" w:space="0"/>
              <w:right w:val="single" w:color="000000" w:sz="6" w:space="0"/>
            </w:tcBorders>
            <w:vAlign w:val="top"/>
          </w:tcPr>
          <w:p>
            <w:pPr>
              <w:jc w:val="center"/>
            </w:pPr>
          </w:p>
          <w:p>
            <w:pPr>
              <w:bidi w:val="0"/>
              <w:jc w:val="center"/>
              <w:rPr>
                <w:rFonts w:hint="default" w:asciiTheme="minorHAnsi" w:hAnsiTheme="minorHAnsi" w:eastAsiaTheme="minorEastAsia" w:cstheme="minorBidi"/>
                <w:sz w:val="21"/>
                <w:szCs w:val="22"/>
                <w:lang w:val="en-US" w:eastAsia="zh-CN"/>
              </w:rPr>
            </w:pPr>
            <w:r>
              <w:rPr>
                <w:rFonts w:hint="eastAsia" w:cstheme="minorBidi"/>
                <w:sz w:val="21"/>
                <w:szCs w:val="22"/>
                <w:lang w:val="en-US" w:eastAsia="zh-CN"/>
              </w:rPr>
              <w:t>1.6</w:t>
            </w:r>
          </w:p>
        </w:tc>
        <w:tc>
          <w:tcPr>
            <w:tcW w:w="1645" w:type="dxa"/>
            <w:tcBorders>
              <w:top w:val="single" w:color="000000" w:sz="6" w:space="0"/>
              <w:left w:val="single" w:color="000000" w:sz="6" w:space="0"/>
              <w:bottom w:val="single" w:color="000000" w:sz="6" w:space="0"/>
              <w:right w:val="single" w:color="000000" w:sz="6" w:space="0"/>
            </w:tcBorders>
            <w:vAlign w:val="top"/>
          </w:tcPr>
          <w:p>
            <w:pPr>
              <w:jc w:val="center"/>
              <w:rPr>
                <w:rFonts w:hint="eastAsia"/>
                <w:lang w:val="en-US" w:eastAsia="zh-CN"/>
              </w:rPr>
            </w:pPr>
          </w:p>
          <w:p>
            <w:pPr>
              <w:jc w:val="center"/>
              <w:rPr>
                <w:rFonts w:hint="eastAsia" w:eastAsiaTheme="minorEastAsia"/>
                <w:lang w:val="en-US" w:eastAsia="zh-CN"/>
              </w:rPr>
            </w:pPr>
            <w:r>
              <w:rPr>
                <w:rFonts w:hint="eastAsia"/>
                <w:lang w:val="en-US" w:eastAsia="zh-CN"/>
              </w:rPr>
              <w:t>2</w:t>
            </w:r>
          </w:p>
        </w:tc>
        <w:tc>
          <w:tcPr>
            <w:tcW w:w="164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584"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1" w:beforeAutospacing="0" w:afterAutospacing="0" w:line="276" w:lineRule="exact"/>
              <w:ind w:left="761"/>
              <w:jc w:val="left"/>
              <w:rPr>
                <w:rFonts w:hint="eastAsia"/>
              </w:rPr>
            </w:pPr>
            <w:r>
              <w:rPr>
                <w:rFonts w:ascii="微软雅黑" w:hAnsi="微软雅黑" w:eastAsia="微软雅黑" w:cs="微软雅黑"/>
                <w:bCs/>
                <w:color w:val="000000"/>
                <w:spacing w:val="0"/>
                <w:kern w:val="0"/>
                <w:sz w:val="21"/>
              </w:rPr>
              <w:t>2</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1"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“三</w:t>
            </w:r>
            <w:r>
              <w:rPr>
                <w:rFonts w:ascii="微软雅黑" w:hAnsi="微软雅黑" w:eastAsia="微软雅黑" w:cs="微软雅黑"/>
                <w:bCs/>
                <w:color w:val="000000"/>
                <w:spacing w:val="-1"/>
                <w:kern w:val="0"/>
                <w:sz w:val="21"/>
              </w:rPr>
              <w:t>公</w:t>
            </w:r>
            <w:r>
              <w:rPr>
                <w:rFonts w:ascii="微软雅黑" w:hAnsi="微软雅黑" w:eastAsia="微软雅黑" w:cs="微软雅黑"/>
                <w:bCs/>
                <w:color w:val="000000"/>
                <w:spacing w:val="0"/>
                <w:kern w:val="0"/>
                <w:sz w:val="21"/>
              </w:rPr>
              <w:t>”经费</w:t>
            </w:r>
          </w:p>
        </w:tc>
        <w:tc>
          <w:tcPr>
            <w:tcW w:w="1642" w:type="dxa"/>
            <w:tcBorders>
              <w:top w:val="single" w:color="000000" w:sz="6" w:space="0"/>
              <w:left w:val="single" w:color="000000" w:sz="6" w:space="0"/>
              <w:bottom w:val="single" w:color="000000" w:sz="6" w:space="0"/>
              <w:right w:val="single" w:color="000000" w:sz="6" w:space="0"/>
            </w:tcBorders>
          </w:tcPr>
          <w:p/>
        </w:tc>
        <w:tc>
          <w:tcPr>
            <w:tcW w:w="1644" w:type="dxa"/>
            <w:tcBorders>
              <w:top w:val="single" w:color="000000" w:sz="6" w:space="0"/>
              <w:left w:val="single" w:color="000000" w:sz="6" w:space="0"/>
              <w:bottom w:val="single" w:color="000000" w:sz="6" w:space="0"/>
              <w:right w:val="single" w:color="000000" w:sz="6" w:space="0"/>
            </w:tcBorders>
          </w:tcPr>
          <w:p/>
        </w:tc>
        <w:tc>
          <w:tcPr>
            <w:tcW w:w="1645" w:type="dxa"/>
            <w:tcBorders>
              <w:top w:val="single" w:color="000000" w:sz="6" w:space="0"/>
              <w:left w:val="single" w:color="000000" w:sz="6" w:space="0"/>
              <w:bottom w:val="single" w:color="000000" w:sz="6" w:space="0"/>
              <w:right w:val="single" w:color="000000" w:sz="6" w:space="0"/>
            </w:tcBorders>
          </w:tcPr>
          <w:p/>
        </w:tc>
        <w:tc>
          <w:tcPr>
            <w:tcW w:w="164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3</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211"/>
              <w:jc w:val="left"/>
              <w:rPr>
                <w:rFonts w:hint="eastAsia"/>
              </w:rPr>
            </w:pPr>
            <w:r>
              <w:rPr>
                <w:rFonts w:ascii="微软雅黑" w:hAnsi="微软雅黑" w:eastAsia="微软雅黑" w:cs="微软雅黑"/>
                <w:bCs/>
                <w:color w:val="000000"/>
                <w:spacing w:val="-3"/>
                <w:w w:val="102"/>
                <w:kern w:val="0"/>
                <w:sz w:val="21"/>
              </w:rPr>
              <w:t>一、</w:t>
            </w:r>
            <w:r>
              <w:rPr>
                <w:rFonts w:ascii="微软雅黑" w:hAnsi="微软雅黑" w:eastAsia="微软雅黑" w:cs="微软雅黑"/>
                <w:bCs/>
                <w:color w:val="000000"/>
                <w:spacing w:val="-1"/>
                <w:kern w:val="0"/>
                <w:sz w:val="21"/>
              </w:rPr>
              <w:t>因</w:t>
            </w:r>
            <w:r>
              <w:rPr>
                <w:rFonts w:ascii="微软雅黑" w:hAnsi="微软雅黑" w:eastAsia="微软雅黑" w:cs="微软雅黑"/>
                <w:bCs/>
                <w:color w:val="000000"/>
                <w:spacing w:val="1"/>
                <w:kern w:val="0"/>
                <w:sz w:val="21"/>
              </w:rPr>
              <w:t>公</w:t>
            </w:r>
            <w:r>
              <w:rPr>
                <w:rFonts w:ascii="微软雅黑" w:hAnsi="微软雅黑" w:eastAsia="微软雅黑" w:cs="微软雅黑"/>
                <w:bCs/>
                <w:color w:val="000000"/>
                <w:spacing w:val="-2"/>
                <w:kern w:val="0"/>
                <w:sz w:val="21"/>
              </w:rPr>
              <w:t>出</w:t>
            </w:r>
            <w:r>
              <w:rPr>
                <w:rFonts w:ascii="微软雅黑" w:hAnsi="微软雅黑" w:eastAsia="微软雅黑" w:cs="微软雅黑"/>
                <w:bCs/>
                <w:color w:val="000000"/>
                <w:spacing w:val="-1"/>
                <w:w w:val="101"/>
                <w:kern w:val="0"/>
                <w:sz w:val="21"/>
              </w:rPr>
              <w:t>国</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（境</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费</w:t>
            </w:r>
          </w:p>
        </w:tc>
        <w:tc>
          <w:tcPr>
            <w:tcW w:w="1642" w:type="dxa"/>
            <w:tcBorders>
              <w:top w:val="single" w:color="000000" w:sz="6" w:space="0"/>
              <w:left w:val="single" w:color="000000" w:sz="6" w:space="0"/>
              <w:bottom w:val="single" w:color="000000" w:sz="6" w:space="0"/>
              <w:right w:val="single" w:color="000000" w:sz="6" w:space="0"/>
            </w:tcBorders>
          </w:tcPr>
          <w:p/>
        </w:tc>
        <w:tc>
          <w:tcPr>
            <w:tcW w:w="1644" w:type="dxa"/>
            <w:tcBorders>
              <w:top w:val="single" w:color="000000" w:sz="6" w:space="0"/>
              <w:left w:val="single" w:color="000000" w:sz="6" w:space="0"/>
              <w:bottom w:val="single" w:color="000000" w:sz="6" w:space="0"/>
              <w:right w:val="single" w:color="000000" w:sz="6" w:space="0"/>
            </w:tcBorders>
          </w:tcPr>
          <w:p/>
        </w:tc>
        <w:tc>
          <w:tcPr>
            <w:tcW w:w="1645" w:type="dxa"/>
            <w:tcBorders>
              <w:top w:val="single" w:color="000000" w:sz="6" w:space="0"/>
              <w:left w:val="single" w:color="000000" w:sz="6" w:space="0"/>
              <w:bottom w:val="single" w:color="000000" w:sz="6" w:space="0"/>
              <w:right w:val="single" w:color="000000" w:sz="6" w:space="0"/>
            </w:tcBorders>
          </w:tcPr>
          <w:p/>
        </w:tc>
        <w:tc>
          <w:tcPr>
            <w:tcW w:w="164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7"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4</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9" w:lineRule="exact"/>
              <w:ind w:left="108" w:right="110" w:firstLine="312"/>
              <w:jc w:val="left"/>
              <w:rPr>
                <w:rFonts w:hint="eastAsia"/>
              </w:rPr>
            </w:pPr>
            <w:r>
              <w:rPr>
                <w:rFonts w:ascii="微软雅黑" w:hAnsi="微软雅黑" w:eastAsia="微软雅黑" w:cs="微软雅黑"/>
                <w:bCs/>
                <w:color w:val="000000"/>
                <w:spacing w:val="-1"/>
                <w:kern w:val="0"/>
                <w:sz w:val="21"/>
              </w:rPr>
              <w:t>其</w:t>
            </w:r>
            <w:r>
              <w:rPr>
                <w:rFonts w:ascii="微软雅黑" w:hAnsi="微软雅黑" w:eastAsia="微软雅黑" w:cs="微软雅黑"/>
                <w:bCs/>
                <w:color w:val="000000"/>
                <w:spacing w:val="-1"/>
                <w:w w:val="101"/>
                <w:kern w:val="0"/>
                <w:sz w:val="21"/>
              </w:rPr>
              <w:t>中</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教</w:t>
            </w:r>
            <w:r>
              <w:rPr>
                <w:rFonts w:ascii="微软雅黑" w:hAnsi="微软雅黑" w:eastAsia="微软雅黑" w:cs="微软雅黑"/>
                <w:bCs/>
                <w:color w:val="000000"/>
                <w:spacing w:val="0"/>
                <w:kern w:val="0"/>
                <w:sz w:val="21"/>
              </w:rPr>
              <w:t xml:space="preserve">育 </w:t>
            </w:r>
            <w:r>
              <w:rPr>
                <w:rFonts w:ascii="微软雅黑" w:hAnsi="微软雅黑" w:eastAsia="微软雅黑" w:cs="微软雅黑"/>
                <w:bCs/>
                <w:color w:val="000000"/>
                <w:spacing w:val="-3"/>
                <w:w w:val="102"/>
                <w:kern w:val="0"/>
                <w:sz w:val="21"/>
              </w:rPr>
              <w:t>科研</w:t>
            </w:r>
            <w:r>
              <w:rPr>
                <w:rFonts w:ascii="微软雅黑" w:hAnsi="微软雅黑" w:eastAsia="微软雅黑" w:cs="微软雅黑"/>
                <w:bCs/>
                <w:color w:val="000000"/>
                <w:spacing w:val="-1"/>
                <w:kern w:val="0"/>
                <w:sz w:val="21"/>
              </w:rPr>
              <w:t>人</w:t>
            </w:r>
            <w:r>
              <w:rPr>
                <w:rFonts w:ascii="微软雅黑" w:hAnsi="微软雅黑" w:eastAsia="微软雅黑" w:cs="微软雅黑"/>
                <w:bCs/>
                <w:color w:val="000000"/>
                <w:spacing w:val="1"/>
                <w:kern w:val="0"/>
                <w:sz w:val="21"/>
              </w:rPr>
              <w:t>员</w:t>
            </w:r>
            <w:r>
              <w:rPr>
                <w:rFonts w:ascii="微软雅黑" w:hAnsi="微软雅黑" w:eastAsia="微软雅黑" w:cs="微软雅黑"/>
                <w:bCs/>
                <w:color w:val="000000"/>
                <w:spacing w:val="-2"/>
                <w:kern w:val="0"/>
                <w:sz w:val="21"/>
              </w:rPr>
              <w:t>因</w:t>
            </w:r>
            <w:r>
              <w:rPr>
                <w:rFonts w:ascii="微软雅黑" w:hAnsi="微软雅黑" w:eastAsia="微软雅黑" w:cs="微软雅黑"/>
                <w:bCs/>
                <w:color w:val="000000"/>
                <w:spacing w:val="-1"/>
                <w:w w:val="101"/>
                <w:kern w:val="0"/>
                <w:sz w:val="21"/>
              </w:rPr>
              <w:t>公</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出国</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境</w:t>
            </w:r>
            <w:r>
              <w:rPr>
                <w:rFonts w:ascii="微软雅黑" w:hAnsi="微软雅黑" w:eastAsia="微软雅黑" w:cs="微软雅黑"/>
                <w:bCs/>
                <w:color w:val="000000"/>
                <w:spacing w:val="-2"/>
                <w:kern w:val="0"/>
                <w:sz w:val="21"/>
              </w:rPr>
              <w:t>）</w:t>
            </w:r>
            <w:r>
              <w:rPr>
                <w:rFonts w:ascii="微软雅黑" w:hAnsi="微软雅黑" w:eastAsia="微软雅黑" w:cs="微软雅黑"/>
                <w:bCs/>
                <w:color w:val="000000"/>
                <w:spacing w:val="-1"/>
                <w:w w:val="101"/>
                <w:kern w:val="0"/>
                <w:sz w:val="21"/>
              </w:rPr>
              <w:t>费</w:t>
            </w:r>
          </w:p>
        </w:tc>
        <w:tc>
          <w:tcPr>
            <w:tcW w:w="1642" w:type="dxa"/>
            <w:tcBorders>
              <w:top w:val="single" w:color="000000" w:sz="6" w:space="0"/>
              <w:left w:val="single" w:color="000000" w:sz="6" w:space="0"/>
              <w:bottom w:val="single" w:color="000000" w:sz="6" w:space="0"/>
              <w:right w:val="single" w:color="000000" w:sz="6" w:space="0"/>
            </w:tcBorders>
          </w:tcPr>
          <w:p/>
        </w:tc>
        <w:tc>
          <w:tcPr>
            <w:tcW w:w="1644" w:type="dxa"/>
            <w:tcBorders>
              <w:top w:val="single" w:color="000000" w:sz="6" w:space="0"/>
              <w:left w:val="single" w:color="000000" w:sz="6" w:space="0"/>
              <w:bottom w:val="single" w:color="000000" w:sz="6" w:space="0"/>
              <w:right w:val="single" w:color="000000" w:sz="6" w:space="0"/>
            </w:tcBorders>
          </w:tcPr>
          <w:p/>
        </w:tc>
        <w:tc>
          <w:tcPr>
            <w:tcW w:w="1645" w:type="dxa"/>
            <w:tcBorders>
              <w:top w:val="single" w:color="000000" w:sz="6" w:space="0"/>
              <w:left w:val="single" w:color="000000" w:sz="6" w:space="0"/>
              <w:bottom w:val="single" w:color="000000" w:sz="6" w:space="0"/>
              <w:right w:val="single" w:color="000000" w:sz="6" w:space="0"/>
            </w:tcBorders>
          </w:tcPr>
          <w:p/>
        </w:tc>
        <w:tc>
          <w:tcPr>
            <w:tcW w:w="164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1095"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8" w:lineRule="exact"/>
              <w:jc w:val="left"/>
              <w:rPr>
                <w:rFonts w:hint="eastAsia"/>
              </w:rPr>
            </w:pPr>
          </w:p>
          <w:p>
            <w:pPr>
              <w:autoSpaceDE w:val="0"/>
              <w:autoSpaceDN w:val="0"/>
              <w:bidi w:val="0"/>
              <w:spacing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5</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8" w:lineRule="exact"/>
              <w:ind w:left="108" w:right="158" w:firstLine="684"/>
              <w:jc w:val="left"/>
              <w:rPr>
                <w:rFonts w:hint="eastAsia"/>
              </w:rPr>
            </w:pPr>
            <w:r>
              <w:rPr>
                <w:rFonts w:ascii="微软雅黑" w:hAnsi="微软雅黑" w:eastAsia="微软雅黑" w:cs="微软雅黑"/>
                <w:bCs/>
                <w:color w:val="000000"/>
                <w:spacing w:val="-3"/>
                <w:w w:val="102"/>
                <w:kern w:val="0"/>
                <w:sz w:val="21"/>
              </w:rPr>
              <w:t>其</w:t>
            </w:r>
            <w:r>
              <w:rPr>
                <w:rFonts w:ascii="微软雅黑" w:hAnsi="微软雅黑" w:eastAsia="微软雅黑" w:cs="微软雅黑"/>
                <w:bCs/>
                <w:color w:val="000000"/>
                <w:spacing w:val="-1"/>
                <w:kern w:val="0"/>
                <w:sz w:val="21"/>
              </w:rPr>
              <w:t>他</w:t>
            </w:r>
            <w:r>
              <w:rPr>
                <w:rFonts w:ascii="微软雅黑" w:hAnsi="微软雅黑" w:eastAsia="微软雅黑" w:cs="微软雅黑"/>
                <w:bCs/>
                <w:color w:val="000000"/>
                <w:spacing w:val="1"/>
                <w:kern w:val="0"/>
                <w:sz w:val="21"/>
              </w:rPr>
              <w:t>因</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公出</w:t>
            </w:r>
            <w:r>
              <w:rPr>
                <w:rFonts w:ascii="微软雅黑" w:hAnsi="微软雅黑" w:eastAsia="微软雅黑" w:cs="微软雅黑"/>
                <w:bCs/>
                <w:color w:val="000000"/>
                <w:spacing w:val="-1"/>
                <w:kern w:val="0"/>
                <w:sz w:val="21"/>
              </w:rPr>
              <w:t>国</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境</w:t>
            </w:r>
            <w:r>
              <w:rPr>
                <w:rFonts w:ascii="微软雅黑" w:hAnsi="微软雅黑" w:eastAsia="微软雅黑" w:cs="微软雅黑"/>
                <w:bCs/>
                <w:color w:val="000000"/>
                <w:spacing w:val="-1"/>
                <w:w w:val="101"/>
                <w:kern w:val="0"/>
                <w:sz w:val="21"/>
              </w:rPr>
              <w:t>）</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费</w:t>
            </w:r>
          </w:p>
        </w:tc>
        <w:tc>
          <w:tcPr>
            <w:tcW w:w="1642" w:type="dxa"/>
            <w:tcBorders>
              <w:top w:val="single" w:color="000000" w:sz="6" w:space="0"/>
              <w:left w:val="single" w:color="000000" w:sz="6" w:space="0"/>
              <w:bottom w:val="single" w:color="000000" w:sz="6" w:space="0"/>
              <w:right w:val="single" w:color="000000" w:sz="6" w:space="0"/>
            </w:tcBorders>
          </w:tcPr>
          <w:p/>
        </w:tc>
        <w:tc>
          <w:tcPr>
            <w:tcW w:w="1644" w:type="dxa"/>
            <w:tcBorders>
              <w:top w:val="single" w:color="000000" w:sz="6" w:space="0"/>
              <w:left w:val="single" w:color="000000" w:sz="6" w:space="0"/>
              <w:bottom w:val="single" w:color="000000" w:sz="6" w:space="0"/>
              <w:right w:val="single" w:color="000000" w:sz="6" w:space="0"/>
            </w:tcBorders>
          </w:tcPr>
          <w:p/>
        </w:tc>
        <w:tc>
          <w:tcPr>
            <w:tcW w:w="1645" w:type="dxa"/>
            <w:tcBorders>
              <w:top w:val="single" w:color="000000" w:sz="6" w:space="0"/>
              <w:left w:val="single" w:color="000000" w:sz="6" w:space="0"/>
              <w:bottom w:val="single" w:color="000000" w:sz="6" w:space="0"/>
              <w:right w:val="single" w:color="000000" w:sz="6" w:space="0"/>
            </w:tcBorders>
          </w:tcPr>
          <w:p/>
        </w:tc>
        <w:tc>
          <w:tcPr>
            <w:tcW w:w="164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7"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6</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211"/>
              <w:jc w:val="left"/>
              <w:rPr>
                <w:rFonts w:hint="eastAsia"/>
              </w:rPr>
            </w:pPr>
            <w:r>
              <w:rPr>
                <w:rFonts w:ascii="微软雅黑" w:hAnsi="微软雅黑" w:eastAsia="微软雅黑" w:cs="微软雅黑"/>
                <w:bCs/>
                <w:color w:val="000000"/>
                <w:spacing w:val="-3"/>
                <w:w w:val="102"/>
                <w:kern w:val="0"/>
                <w:sz w:val="21"/>
              </w:rPr>
              <w:t>二、</w:t>
            </w:r>
            <w:r>
              <w:rPr>
                <w:rFonts w:ascii="微软雅黑" w:hAnsi="微软雅黑" w:eastAsia="微软雅黑" w:cs="微软雅黑"/>
                <w:bCs/>
                <w:color w:val="000000"/>
                <w:spacing w:val="-1"/>
                <w:kern w:val="0"/>
                <w:sz w:val="21"/>
              </w:rPr>
              <w:t>公</w:t>
            </w:r>
            <w:r>
              <w:rPr>
                <w:rFonts w:ascii="微软雅黑" w:hAnsi="微软雅黑" w:eastAsia="微软雅黑" w:cs="微软雅黑"/>
                <w:bCs/>
                <w:color w:val="000000"/>
                <w:spacing w:val="1"/>
                <w:kern w:val="0"/>
                <w:sz w:val="21"/>
              </w:rPr>
              <w:t>务</w:t>
            </w:r>
            <w:r>
              <w:rPr>
                <w:rFonts w:ascii="微软雅黑" w:hAnsi="微软雅黑" w:eastAsia="微软雅黑" w:cs="微软雅黑"/>
                <w:bCs/>
                <w:color w:val="000000"/>
                <w:spacing w:val="-2"/>
                <w:kern w:val="0"/>
                <w:sz w:val="21"/>
              </w:rPr>
              <w:t>用</w:t>
            </w:r>
            <w:r>
              <w:rPr>
                <w:rFonts w:ascii="微软雅黑" w:hAnsi="微软雅黑" w:eastAsia="微软雅黑" w:cs="微软雅黑"/>
                <w:bCs/>
                <w:color w:val="000000"/>
                <w:spacing w:val="-1"/>
                <w:w w:val="101"/>
                <w:kern w:val="0"/>
                <w:sz w:val="21"/>
              </w:rPr>
              <w:t>车</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购置</w:t>
            </w:r>
            <w:r>
              <w:rPr>
                <w:rFonts w:ascii="微软雅黑" w:hAnsi="微软雅黑" w:eastAsia="微软雅黑" w:cs="微软雅黑"/>
                <w:bCs/>
                <w:color w:val="000000"/>
                <w:spacing w:val="-1"/>
                <w:kern w:val="0"/>
                <w:sz w:val="21"/>
              </w:rPr>
              <w:t>及</w:t>
            </w:r>
            <w:r>
              <w:rPr>
                <w:rFonts w:ascii="微软雅黑" w:hAnsi="微软雅黑" w:eastAsia="微软雅黑" w:cs="微软雅黑"/>
                <w:bCs/>
                <w:color w:val="000000"/>
                <w:spacing w:val="1"/>
                <w:kern w:val="0"/>
                <w:sz w:val="21"/>
              </w:rPr>
              <w:t>运</w:t>
            </w:r>
            <w:r>
              <w:rPr>
                <w:rFonts w:ascii="微软雅黑" w:hAnsi="微软雅黑" w:eastAsia="微软雅黑" w:cs="微软雅黑"/>
                <w:bCs/>
                <w:color w:val="000000"/>
                <w:spacing w:val="-2"/>
                <w:kern w:val="0"/>
                <w:sz w:val="21"/>
              </w:rPr>
              <w:t>维</w:t>
            </w:r>
            <w:r>
              <w:rPr>
                <w:rFonts w:ascii="微软雅黑" w:hAnsi="微软雅黑" w:eastAsia="微软雅黑" w:cs="微软雅黑"/>
                <w:bCs/>
                <w:color w:val="000000"/>
                <w:spacing w:val="-1"/>
                <w:w w:val="101"/>
                <w:kern w:val="0"/>
                <w:sz w:val="21"/>
              </w:rPr>
              <w:t>费</w:t>
            </w:r>
          </w:p>
        </w:tc>
        <w:tc>
          <w:tcPr>
            <w:tcW w:w="1642" w:type="dxa"/>
            <w:tcBorders>
              <w:top w:val="single" w:color="000000" w:sz="6" w:space="0"/>
              <w:left w:val="single" w:color="000000" w:sz="6" w:space="0"/>
              <w:bottom w:val="single" w:color="000000" w:sz="6" w:space="0"/>
              <w:right w:val="single" w:color="000000" w:sz="6" w:space="0"/>
            </w:tcBorders>
          </w:tcPr>
          <w:p/>
        </w:tc>
        <w:tc>
          <w:tcPr>
            <w:tcW w:w="1644" w:type="dxa"/>
            <w:tcBorders>
              <w:top w:val="single" w:color="000000" w:sz="6" w:space="0"/>
              <w:left w:val="single" w:color="000000" w:sz="6" w:space="0"/>
              <w:bottom w:val="single" w:color="000000" w:sz="6" w:space="0"/>
              <w:right w:val="single" w:color="000000" w:sz="6" w:space="0"/>
            </w:tcBorders>
          </w:tcPr>
          <w:p/>
        </w:tc>
        <w:tc>
          <w:tcPr>
            <w:tcW w:w="1645" w:type="dxa"/>
            <w:tcBorders>
              <w:top w:val="single" w:color="000000" w:sz="6" w:space="0"/>
              <w:left w:val="single" w:color="000000" w:sz="6" w:space="0"/>
              <w:bottom w:val="single" w:color="000000" w:sz="6" w:space="0"/>
              <w:right w:val="single" w:color="000000" w:sz="6" w:space="0"/>
            </w:tcBorders>
          </w:tcPr>
          <w:p/>
        </w:tc>
        <w:tc>
          <w:tcPr>
            <w:tcW w:w="1641" w:type="dxa"/>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5"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7</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10" w:firstLine="312"/>
              <w:jc w:val="left"/>
              <w:rPr>
                <w:rFonts w:hint="eastAsia"/>
              </w:rPr>
            </w:pPr>
            <w:r>
              <w:rPr>
                <w:rFonts w:ascii="微软雅黑" w:hAnsi="微软雅黑" w:eastAsia="微软雅黑" w:cs="微软雅黑"/>
                <w:bCs/>
                <w:color w:val="000000"/>
                <w:spacing w:val="-1"/>
                <w:kern w:val="0"/>
                <w:sz w:val="21"/>
              </w:rPr>
              <w:t>其</w:t>
            </w:r>
            <w:r>
              <w:rPr>
                <w:rFonts w:ascii="微软雅黑" w:hAnsi="微软雅黑" w:eastAsia="微软雅黑" w:cs="微软雅黑"/>
                <w:bCs/>
                <w:color w:val="000000"/>
                <w:spacing w:val="-1"/>
                <w:w w:val="101"/>
                <w:kern w:val="0"/>
                <w:sz w:val="21"/>
              </w:rPr>
              <w:t>中</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公</w:t>
            </w:r>
            <w:r>
              <w:rPr>
                <w:rFonts w:ascii="微软雅黑" w:hAnsi="微软雅黑" w:eastAsia="微软雅黑" w:cs="微软雅黑"/>
                <w:bCs/>
                <w:color w:val="000000"/>
                <w:spacing w:val="0"/>
                <w:kern w:val="0"/>
                <w:sz w:val="21"/>
              </w:rPr>
              <w:t xml:space="preserve">务 </w:t>
            </w:r>
            <w:r>
              <w:rPr>
                <w:rFonts w:ascii="微软雅黑" w:hAnsi="微软雅黑" w:eastAsia="微软雅黑" w:cs="微软雅黑"/>
                <w:bCs/>
                <w:color w:val="000000"/>
                <w:spacing w:val="-3"/>
                <w:w w:val="102"/>
                <w:kern w:val="0"/>
                <w:sz w:val="21"/>
              </w:rPr>
              <w:t>用车</w:t>
            </w:r>
            <w:r>
              <w:rPr>
                <w:rFonts w:ascii="微软雅黑" w:hAnsi="微软雅黑" w:eastAsia="微软雅黑" w:cs="微软雅黑"/>
                <w:bCs/>
                <w:color w:val="000000"/>
                <w:spacing w:val="-1"/>
                <w:kern w:val="0"/>
                <w:sz w:val="21"/>
              </w:rPr>
              <w:t>购</w:t>
            </w:r>
            <w:r>
              <w:rPr>
                <w:rFonts w:ascii="微软雅黑" w:hAnsi="微软雅黑" w:eastAsia="微软雅黑" w:cs="微软雅黑"/>
                <w:bCs/>
                <w:color w:val="000000"/>
                <w:spacing w:val="1"/>
                <w:kern w:val="0"/>
                <w:sz w:val="21"/>
              </w:rPr>
              <w:t>置</w:t>
            </w:r>
            <w:r>
              <w:rPr>
                <w:rFonts w:ascii="微软雅黑" w:hAnsi="微软雅黑" w:eastAsia="微软雅黑" w:cs="微软雅黑"/>
                <w:bCs/>
                <w:color w:val="000000"/>
                <w:spacing w:val="0"/>
                <w:kern w:val="0"/>
                <w:sz w:val="21"/>
              </w:rPr>
              <w:t>费</w:t>
            </w:r>
          </w:p>
        </w:tc>
        <w:tc>
          <w:tcPr>
            <w:tcW w:w="1642" w:type="dxa"/>
            <w:tcBorders>
              <w:top w:val="single" w:color="000000" w:sz="6" w:space="0"/>
              <w:left w:val="single" w:color="000000" w:sz="6" w:space="0"/>
              <w:bottom w:val="single" w:color="000000" w:sz="6" w:space="0"/>
              <w:right w:val="single" w:color="000000" w:sz="6" w:space="0"/>
            </w:tcBorders>
          </w:tcPr>
          <w:p/>
        </w:tc>
        <w:tc>
          <w:tcPr>
            <w:tcW w:w="1644" w:type="dxa"/>
            <w:tcBorders>
              <w:top w:val="single" w:color="000000" w:sz="6" w:space="0"/>
              <w:left w:val="single" w:color="000000" w:sz="6" w:space="0"/>
              <w:bottom w:val="single" w:color="000000" w:sz="6" w:space="0"/>
              <w:right w:val="single" w:color="000000" w:sz="6" w:space="0"/>
            </w:tcBorders>
          </w:tcPr>
          <w:p/>
        </w:tc>
        <w:tc>
          <w:tcPr>
            <w:tcW w:w="1645" w:type="dxa"/>
            <w:tcBorders>
              <w:top w:val="single" w:color="000000" w:sz="6" w:space="0"/>
              <w:left w:val="single" w:color="000000" w:sz="6" w:space="0"/>
              <w:bottom w:val="single" w:color="000000" w:sz="6" w:space="0"/>
              <w:right w:val="single" w:color="000000" w:sz="6" w:space="0"/>
            </w:tcBorders>
          </w:tcPr>
          <w:p/>
        </w:tc>
        <w:tc>
          <w:tcPr>
            <w:tcW w:w="1641"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426" w:right="1800" w:bottom="419" w:left="1020" w:header="851" w:footer="419" w:gutter="0"/>
          <w:cols w:space="0" w:num="1"/>
        </w:sectPr>
      </w:pPr>
    </w:p>
    <w:p>
      <w:pPr>
        <w:autoSpaceDE w:val="0"/>
        <w:autoSpaceDN w:val="0"/>
        <w:spacing w:beforeAutospacing="0" w:afterAutospacing="0" w:line="826" w:lineRule="exact"/>
        <w:jc w:val="left"/>
        <w:rPr>
          <w:rFonts w:hint="eastAsia"/>
        </w:rPr>
      </w:pPr>
    </w:p>
    <w:p>
      <w:pPr>
        <w:autoSpaceDE w:val="0"/>
        <w:autoSpaceDN w:val="0"/>
        <w:bidi w:val="0"/>
        <w:spacing w:beforeAutospacing="0" w:afterAutospacing="0" w:line="265" w:lineRule="exact"/>
        <w:jc w:val="left"/>
        <w:rPr>
          <w:rFonts w:hint="eastAsia"/>
        </w:rPr>
      </w:pPr>
      <w:r>
        <w:rPr>
          <w:rFonts w:ascii="Times New Roman" w:hAnsi="Times New Roman" w:eastAsia="Times New Roman" w:cs="Times New Roman"/>
          <w:bCs/>
          <w:color w:val="000000"/>
          <w:spacing w:val="0"/>
          <w:kern w:val="0"/>
          <w:sz w:val="24"/>
        </w:rPr>
        <w:t>26</w:t>
      </w:r>
    </w:p>
    <w:p>
      <w:pPr>
        <w:spacing w:beforeAutospacing="0" w:afterAutospacing="0" w:line="14" w:lineRule="exact"/>
        <w:jc w:val="center"/>
        <w:sectPr>
          <w:type w:val="continuous"/>
          <w:pgSz w:w="16840" w:h="11900"/>
          <w:pgMar w:top="1426" w:right="1800" w:bottom="419" w:left="1020" w:header="851" w:footer="419" w:gutter="0"/>
          <w:cols w:space="720" w:num="1"/>
        </w:sectPr>
      </w:pPr>
    </w:p>
    <w:p>
      <w:pPr>
        <w:spacing w:beforeAutospacing="0" w:afterAutospacing="0" w:line="14" w:lineRule="exact"/>
        <w:jc w:val="center"/>
        <w:sectPr>
          <w:pgSz w:w="16840" w:h="11900"/>
          <w:pgMar w:top="1354" w:right="918" w:bottom="419" w:left="1800" w:header="851" w:footer="419" w:gutter="0"/>
          <w:cols w:space="720" w:num="1"/>
        </w:sectPr>
      </w:pPr>
      <w:bookmarkStart w:id="28" w:name="_bookmark28"/>
      <w:bookmarkEnd w:id="28"/>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1395730</wp:posOffset>
                </wp:positionV>
                <wp:extent cx="8890" cy="8890"/>
                <wp:effectExtent l="13970" t="15875" r="22860" b="20955"/>
                <wp:wrapNone/>
                <wp:docPr id="819" name="WS_polygon81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17" o:spid="_x0000_s1026" style="position:absolute;left:0pt;margin-left:174.25pt;margin-top:109.9pt;height:0.7pt;width:0.7pt;mso-position-horizontal-relative:page;mso-position-vertical-relative:page;z-index:-251654144;mso-width-relative:page;mso-height-relative:page;" fillcolor="#000000" filled="t" stroked="t" coordsize="8890,8890" o:gfxdata="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62rW1&#10;2AAAAAsBAAAPAAAAAAAAAAEAIAAAACIAAABkcnMvZG93bnJldi54bWxQSwECFAAUAAAACACHTuJA&#10;V0wYA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1395730</wp:posOffset>
                </wp:positionV>
                <wp:extent cx="8890" cy="8890"/>
                <wp:effectExtent l="13970" t="15875" r="22860" b="20955"/>
                <wp:wrapNone/>
                <wp:docPr id="820" name="WS_polygon81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18" o:spid="_x0000_s1026" style="position:absolute;left:0pt;margin-left:667.15pt;margin-top:109.9pt;height:0.7pt;width:0.7pt;mso-position-horizontal-relative:page;mso-position-vertical-relative:page;z-index:-251654144;mso-width-relative:page;mso-height-relative:page;" fillcolor="#000000" filled="t" stroked="t" coordsize="8890,8890" o:gfxdata="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Hl2SdcA&#10;AAANAQAADwAAAAAAAAABACAAAAAiAAAAZHJzL2Rvd25yZXYueG1sUEsBAhQAFAAAAAgAh07iQG+l&#10;TwT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1639570</wp:posOffset>
                </wp:positionV>
                <wp:extent cx="8890" cy="8890"/>
                <wp:effectExtent l="13970" t="15875" r="22860" b="20955"/>
                <wp:wrapNone/>
                <wp:docPr id="821" name="WS_polygon81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19" o:spid="_x0000_s1026" style="position:absolute;left:0pt;margin-left:174.25pt;margin-top:129.1pt;height:0.7pt;width:0.7pt;mso-position-horizontal-relative:page;mso-position-vertical-relative:page;z-index:-251654144;mso-width-relative:page;mso-height-relative:page;" fillcolor="#000000" filled="t" stroked="t" coordsize="8890,8890" o:gfxdata="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TXC8LX&#10;AAAACwEAAA8AAAAAAAAAAQAgAAAAIgAAAGRycy9kb3ducmV2LnhtbFBLAQIUABQAAAAIAIdO4kD8&#10;qOt6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1639570</wp:posOffset>
                </wp:positionV>
                <wp:extent cx="8890" cy="8890"/>
                <wp:effectExtent l="13970" t="15875" r="22860" b="20955"/>
                <wp:wrapNone/>
                <wp:docPr id="822" name="WS_polygon82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20" o:spid="_x0000_s1026" style="position:absolute;left:0pt;margin-left:667.15pt;margin-top:129.1pt;height:0.7pt;width:0.7pt;mso-position-horizontal-relative:page;mso-position-vertical-relative:page;z-index:-251654144;mso-width-relative:page;mso-height-relative:page;" fillcolor="#000000" filled="t" stroked="t" coordsize="8890,8890" o:gfxdata="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xayu91wAA&#10;AA0BAAAPAAAAAAAAAAEAIAAAACIAAABkcnMvZG93bnJldi54bWxQSwECFAAUAAAACACHTuJALGYX&#10;PeYBAAAe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2108200</wp:posOffset>
                </wp:positionV>
                <wp:extent cx="8890" cy="8890"/>
                <wp:effectExtent l="13970" t="15875" r="22860" b="20955"/>
                <wp:wrapNone/>
                <wp:docPr id="823" name="WS_polygon82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21" o:spid="_x0000_s1026" style="position:absolute;left:0pt;margin-left:174.25pt;margin-top:166pt;height:0.7pt;width:0.7pt;mso-position-horizontal-relative:page;mso-position-vertical-relative:page;z-index:-251654144;mso-width-relative:page;mso-height-relative:page;" fillcolor="#000000" filled="t" stroked="t" coordsize="8890,8890" o:gfxdata="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ZIsftcA&#10;AAALAQAADwAAAAAAAAABACAAAAAiAAAAZHJzL2Rvd25yZXYueG1sUEsBAhQAFAAAAAgAh07iQL9r&#10;s0P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2108200</wp:posOffset>
                </wp:positionV>
                <wp:extent cx="8890" cy="8890"/>
                <wp:effectExtent l="13970" t="15875" r="22860" b="20955"/>
                <wp:wrapNone/>
                <wp:docPr id="824" name="WS_polygon82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22" o:spid="_x0000_s1026" style="position:absolute;left:0pt;margin-left:667.15pt;margin-top:166pt;height:0.7pt;width:0.7pt;mso-position-horizontal-relative:page;mso-position-vertical-relative:page;z-index:-251654144;mso-width-relative:page;mso-height-relative:page;" fillcolor="#000000" filled="t" stroked="t" coordsize="8890,8890" o:gfxdata="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FeBYhtYA&#10;AAANAQAADwAAAAAAAAABACAAAAAiAAAAZHJzL2Rvd25yZXYueG1sUEsBAhQAFAAAAAgAh07iQLgf&#10;2dzoAQAAHgQAAA4AAAAAAAAAAQAgAAAAJQ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2477135</wp:posOffset>
                </wp:positionV>
                <wp:extent cx="8890" cy="9525"/>
                <wp:effectExtent l="13335" t="17145" r="23495" b="19050"/>
                <wp:wrapNone/>
                <wp:docPr id="825" name="WS_polygon82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23" o:spid="_x0000_s1026" style="position:absolute;left:0pt;margin-left:174.25pt;margin-top:195.05pt;height:0.75pt;width:0.7pt;mso-position-horizontal-relative:page;mso-position-vertical-relative:page;z-index:-251654144;mso-width-relative:page;mso-height-relative:page;" fillcolor="#000000" filled="t" stroked="t" coordsize="8890,9525" o:gfxdata="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Ur&#10;sJXYAAAACwEAAA8AAAAAAAAAAQAgAAAAIgAAAGRycy9kb3ducmV2LnhtbFBLAQIUABQAAAAIAIdO&#10;4kA6MyV0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2477135</wp:posOffset>
                </wp:positionV>
                <wp:extent cx="8890" cy="9525"/>
                <wp:effectExtent l="13335" t="17145" r="23495" b="19050"/>
                <wp:wrapNone/>
                <wp:docPr id="826" name="WS_polygon82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24" o:spid="_x0000_s1026" style="position:absolute;left:0pt;margin-left:667.15pt;margin-top:195.05pt;height:0.75pt;width:0.7pt;mso-position-horizontal-relative:page;mso-position-vertical-relative:page;z-index:-251654144;mso-width-relative:page;mso-height-relative:page;" fillcolor="#000000" filled="t" stroked="t" coordsize="8890,9525" o:gfxdata="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6a7&#10;MdcAAAANAQAADwAAAAAAAAABACAAAAAiAAAAZHJzL2Rvd25yZXYueG1sUEsBAhQAFAAAAAgAh07i&#10;QDB3rsr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2944495</wp:posOffset>
                </wp:positionV>
                <wp:extent cx="8890" cy="9525"/>
                <wp:effectExtent l="13335" t="17145" r="23495" b="19050"/>
                <wp:wrapNone/>
                <wp:docPr id="827" name="WS_polygon82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25" o:spid="_x0000_s1026" style="position:absolute;left:0pt;margin-left:174.25pt;margin-top:231.85pt;height:0.75pt;width:0.7pt;mso-position-horizontal-relative:page;mso-position-vertical-relative:page;z-index:-251654144;mso-width-relative:page;mso-height-relative:page;" fillcolor="#000000" filled="t" stroked="t" coordsize="8890,9525" o:gfxdata="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V&#10;kvsz2AAAAAsBAAAPAAAAAAAAAAEAIAAAACIAAABkcnMvZG93bnJldi54bWxQSwECFAAUAAAACACH&#10;TuJAo3oKtOsBAAAeBAAADgAAAAAAAAABACAAAAAn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2944495</wp:posOffset>
                </wp:positionV>
                <wp:extent cx="8890" cy="9525"/>
                <wp:effectExtent l="13335" t="17145" r="23495" b="19050"/>
                <wp:wrapNone/>
                <wp:docPr id="828" name="WS_polygon82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26" o:spid="_x0000_s1026" style="position:absolute;left:0pt;margin-left:667.15pt;margin-top:231.85pt;height:0.75pt;width:0.7pt;mso-position-horizontal-relative:page;mso-position-vertical-relative:page;z-index:-251654144;mso-width-relative:page;mso-height-relative:page;" fillcolor="#000000" filled="t" stroked="t" coordsize="8890,9525" o:gfxdata="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9m&#10;AoLYAAAADQEAAA8AAAAAAAAAAQAgAAAAIgAAAGRycy9kb3ducmV2LnhtbFBLAQIUABQAAAAIAIdO&#10;4kDAy2wS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3411220</wp:posOffset>
                </wp:positionV>
                <wp:extent cx="8890" cy="8890"/>
                <wp:effectExtent l="13970" t="15875" r="22860" b="20955"/>
                <wp:wrapNone/>
                <wp:docPr id="829" name="WS_polygon82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27" o:spid="_x0000_s1026" style="position:absolute;left:0pt;margin-left:174.25pt;margin-top:268.6pt;height:0.7pt;width:0.7pt;mso-position-horizontal-relative:page;mso-position-vertical-relative:page;z-index:-251654144;mso-width-relative:page;mso-height-relative:page;" fillcolor="#000000" filled="t" stroked="t" coordsize="8890,8890" o:gfxdata="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uHMsT&#10;2AAAAAsBAAAPAAAAAAAAAAEAIAAAACIAAABkcnMvZG93bnJldi54bWxQSwECFAAUAAAACACHTuJA&#10;QueQuu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3411220</wp:posOffset>
                </wp:positionV>
                <wp:extent cx="8890" cy="8890"/>
                <wp:effectExtent l="13970" t="15875" r="22860" b="20955"/>
                <wp:wrapNone/>
                <wp:docPr id="830" name="WS_polygon82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28" o:spid="_x0000_s1026" style="position:absolute;left:0pt;margin-left:667.15pt;margin-top:268.6pt;height:0.7pt;width:0.7pt;mso-position-horizontal-relative:page;mso-position-vertical-relative:page;z-index:-251654144;mso-width-relative:page;mso-height-relative:page;" fillcolor="#000000" filled="t" stroked="t" coordsize="8890,8890" o:gfxdata="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JAxwNcA&#10;AAANAQAADwAAAAAAAAABACAAAAAiAAAAZHJzL2Rvd25yZXYueG1sUEsBAhQAFAAAAAgAh07iQBuk&#10;fq3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3781425</wp:posOffset>
                </wp:positionV>
                <wp:extent cx="8890" cy="9525"/>
                <wp:effectExtent l="13335" t="17145" r="23495" b="19050"/>
                <wp:wrapNone/>
                <wp:docPr id="831" name="WS_polygon82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29" o:spid="_x0000_s1026" style="position:absolute;left:0pt;margin-left:174.25pt;margin-top:297.75pt;height:0.75pt;width:0.7pt;mso-position-horizontal-relative:page;mso-position-vertical-relative:page;z-index:-251654144;mso-width-relative:page;mso-height-relative:page;" fillcolor="#000000" filled="t" stroked="t" coordsize="8890,9525" o:gfxdata="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XQ&#10;rBPYAAAACwEAAA8AAAAAAAAAAQAgAAAAIgAAAGRycy9kb3ducmV2LnhtbFBLAQIUABQAAAAIAIdO&#10;4kCZiIIF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3781425</wp:posOffset>
                </wp:positionV>
                <wp:extent cx="8890" cy="9525"/>
                <wp:effectExtent l="13335" t="17145" r="23495" b="19050"/>
                <wp:wrapNone/>
                <wp:docPr id="832" name="WS_polygon83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30" o:spid="_x0000_s1026" style="position:absolute;left:0pt;margin-left:667.15pt;margin-top:297.75pt;height:0.75pt;width:0.7pt;mso-position-horizontal-relative:page;mso-position-vertical-relative:page;z-index:-251654144;mso-width-relative:page;mso-height-relative:page;" fillcolor="#000000" filled="t" stroked="t" coordsize="8890,9525" o:gfxdata="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H3Tuz&#10;1wAAAA0BAAAPAAAAAAAAAAEAIAAAACIAAABkcnMvZG93bnJldi54bWxQSwECFAAUAAAACACHTuJA&#10;ziE3gukBAAAeBAAADgAAAAAAAAABACAAAAAm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4150995</wp:posOffset>
                </wp:positionV>
                <wp:extent cx="8890" cy="8890"/>
                <wp:effectExtent l="13970" t="15875" r="22860" b="20955"/>
                <wp:wrapNone/>
                <wp:docPr id="835" name="group831"/>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833" name="WS_polygon83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34" name="WS_polygon833"/>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31" o:spid="_x0000_s1026" o:spt="203" style="position:absolute;left:0pt;margin-left:174.25pt;margin-top:326.85pt;height:0.7pt;width:0.7pt;mso-position-horizontal-relative:page;mso-position-vertical-relative:page;z-index:-251654144;mso-width-relative:page;mso-height-relative:page;" coordsize="70,70" o:gfxdata="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KgAggzbAAAA&#10;CwEAAA8AAAAAAAAAAQAgAAAAIgAAAGRycy9kb3ducmV2LnhtbFBLAQIUABQAAAAIAIdO4kDb8eoN&#10;UwIAAHkHAAAOAAAAAAAAAAEAIAAAACoBAABkcnMvZTJvRG9jLnhtbFBLBQYAAAAABgAGAFkBAADv&#10;BQAAAAA=&#10;">
                <o:lock v:ext="edit" aspectratio="f"/>
                <v:shape id="WS_polygon832" o:spid="_x0000_s1026" style="position:absolute;left:0;top:0;height:70;width:70;" fillcolor="#000000" filled="t" stroked="t" coordsize="70,70" o:gfxdata="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KnSKb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833" o:spid="_x0000_s1026" style="position:absolute;left:0;top:0;height:70;width:70;" fillcolor="#000000" filled="t" stroked="t" coordsize="70,70" o:gfxdata="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XS677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3255645</wp:posOffset>
                </wp:positionH>
                <wp:positionV relativeFrom="page">
                  <wp:posOffset>4150995</wp:posOffset>
                </wp:positionV>
                <wp:extent cx="9525" cy="8890"/>
                <wp:effectExtent l="14605" t="15240" r="21590" b="21590"/>
                <wp:wrapNone/>
                <wp:docPr id="836" name="WS_polygon834"/>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34" o:spid="_x0000_s1026" style="position:absolute;left:0pt;margin-left:256.35pt;margin-top:326.85pt;height:0.7pt;width:0.75pt;mso-position-horizontal-relative:page;mso-position-vertical-relative:page;z-index:-251654144;mso-width-relative:page;mso-height-relative:page;" fillcolor="#000000" filled="t" stroked="t" coordsize="9525,8890" o:gfxdata="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VxGpZ2QAAAAsBAAAPAAAAAAAAAAEAIAAAACIAAABkcnMvZG93bnJldi54bWxQSwECFAAUAAAA&#10;CACHTuJA6JK4Zu0BAAAeBAAADgAAAAAAAAABACAAAAAo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4298950</wp:posOffset>
                </wp:positionH>
                <wp:positionV relativeFrom="page">
                  <wp:posOffset>4150995</wp:posOffset>
                </wp:positionV>
                <wp:extent cx="8890" cy="8890"/>
                <wp:effectExtent l="13970" t="15875" r="22860" b="20955"/>
                <wp:wrapNone/>
                <wp:docPr id="837" name="WS_polygon835"/>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35" o:spid="_x0000_s1026" style="position:absolute;left:0pt;margin-left:338.5pt;margin-top:326.85pt;height:0.7pt;width:0.7pt;mso-position-horizontal-relative:page;mso-position-vertical-relative:page;z-index:-251654144;mso-width-relative:page;mso-height-relative:page;" fillcolor="#000000" filled="t" stroked="t" coordsize="8890,8890" o:gfxdata="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EYskh&#10;1wAAAAsBAAAPAAAAAAAAAAEAIAAAACIAAABkcnMvZG93bnJldi54bWxQSwECFAAUAAAACACHTuJA&#10;QT0qC+kBAAAeBAAADgAAAAAAAAABACAAAAAm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4150995</wp:posOffset>
                </wp:positionV>
                <wp:extent cx="8890" cy="8890"/>
                <wp:effectExtent l="13970" t="15875" r="22860" b="20955"/>
                <wp:wrapNone/>
                <wp:docPr id="838" name="WS_polygon83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36" o:spid="_x0000_s1026" style="position:absolute;left:0pt;margin-left:420.6pt;margin-top:326.85pt;height:0.7pt;width:0.7pt;mso-position-horizontal-relative:page;mso-position-vertical-relative:page;z-index:-251654144;mso-width-relative:page;mso-height-relative:page;" fillcolor="#000000" filled="t" stroked="t" coordsize="8890,8890" o:gfxdata="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lCTH7X&#10;AAAACwEAAA8AAAAAAAAAAQAgAAAAIgAAAGRycy9kb3ducmV2LnhtbFBLAQIUABQAAAAIAIdO4kAi&#10;jEyt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6386195</wp:posOffset>
                </wp:positionH>
                <wp:positionV relativeFrom="page">
                  <wp:posOffset>4150995</wp:posOffset>
                </wp:positionV>
                <wp:extent cx="8890" cy="8890"/>
                <wp:effectExtent l="13970" t="15875" r="22860" b="20955"/>
                <wp:wrapNone/>
                <wp:docPr id="839" name="WS_polygon83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37" o:spid="_x0000_s1026" style="position:absolute;left:0pt;margin-left:502.85pt;margin-top:326.85pt;height:0.7pt;width:0.7pt;mso-position-horizontal-relative:page;mso-position-vertical-relative:page;z-index:-251654144;mso-width-relative:page;mso-height-relative:page;" fillcolor="#000000" filled="t" stroked="t" coordsize="8890,8890" o:gfxdata="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Ax347jW&#10;AAAADQEAAA8AAAAAAAAAAQAgAAAAIgAAAGRycy9kb3ducmV2LnhtbFBLAQIUABQAAAAIAIdO4kCx&#10;gejT6QEAAB4EAAAOAAAAAAAAAAEAIAAAACU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7429500</wp:posOffset>
                </wp:positionH>
                <wp:positionV relativeFrom="page">
                  <wp:posOffset>4150995</wp:posOffset>
                </wp:positionV>
                <wp:extent cx="9525" cy="8890"/>
                <wp:effectExtent l="14605" t="15240" r="21590" b="21590"/>
                <wp:wrapNone/>
                <wp:docPr id="840" name="WS_polygon838"/>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38" o:spid="_x0000_s1026" style="position:absolute;left:0pt;margin-left:585pt;margin-top:326.85pt;height:0.7pt;width:0.75pt;mso-position-horizontal-relative:page;mso-position-vertical-relative:page;z-index:-251654144;mso-width-relative:page;mso-height-relative:page;" fillcolor="#000000" filled="t" stroked="t" coordsize="9525,8890" o:gfxdata="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LSivfvZAAAADQEAAA8AAAAAAAAAAQAgAAAAIgAAAGRycy9kb3ducmV2LnhtbFBLAQIUABQAAAAI&#10;AIdO4kBxnvrg7AEAAB4EAAAOAAAAAAAAAAEAIAAAACg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4150995</wp:posOffset>
                </wp:positionV>
                <wp:extent cx="8890" cy="8890"/>
                <wp:effectExtent l="13970" t="15875" r="22860" b="20955"/>
                <wp:wrapNone/>
                <wp:docPr id="843" name="group839"/>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841" name="WS_polygon840"/>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42" name="WS_polygon84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39" o:spid="_x0000_s1026" o:spt="203" style="position:absolute;left:0pt;margin-left:667.15pt;margin-top:326.85pt;height:0.7pt;width:0.7pt;mso-position-horizontal-relative:page;mso-position-vertical-relative:page;z-index:-251654144;mso-width-relative:page;mso-height-relative:page;" coordsize="70,70" o:gfxdata="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r3aaj9oAAAAN&#10;AQAADwAAAAAAAAABACAAAAAiAAAAZHJzL2Rvd25yZXYueG1sUEsBAhQAFAAAAAgAh07iQIjMabRT&#10;AgAAeQcAAA4AAAAAAAAAAQAgAAAAKQEAAGRycy9lMm9Eb2MueG1sUEsFBgAAAAAGAAYAWQEAAO4F&#10;AAAAAA==&#10;">
                <o:lock v:ext="edit" aspectratio="f"/>
                <v:shape id="WS_polygon840" o:spid="_x0000_s1026" style="position:absolute;left:0;top:0;height:70;width:70;" fillcolor="#000000" filled="t" stroked="t" coordsize="70,70" o:gfxdata="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0Fagq8AAAA&#10;3AAAAA8AAAAAAAAAAQAgAAAAIgAAAGRycy9kb3ducmV2LnhtbFBLAQIUABQAAAAIAIdO4kAzLwWe&#10;OwAAADkAAAAQAAAAAAAAAAEAIAAAAAsBAABkcnMvc2hhcGV4bWwueG1sUEsFBgAAAAAGAAYAWwEA&#10;ALUDAAAAAA==&#10;" path="m0,26l26,26,35,0,43,26,69,26,48,43,56,69,35,53,13,69,21,43xe">
                  <v:path o:connectlocs="35,0;0,26;13,69;56,69;69,26" o:connectangles="247,164,82,82,0"/>
                  <v:fill on="t" focussize="0,0"/>
                  <v:stroke weight="0pt" color="#000000" joinstyle="miter"/>
                  <v:imagedata o:title=""/>
                  <o:lock v:ext="edit" aspectratio="f"/>
                </v:shape>
                <v:shape id="WS_polygon841" o:spid="_x0000_s1026" style="position:absolute;left:0;top:0;height:70;width:70;" fillcolor="#000000" filled="t" stroked="t" coordsize="70,70" o:gfxdata="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f0fb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1692" w:type="dxa"/>
        <w:tblLayout w:type="autofit"/>
        <w:tblCellMar>
          <w:top w:w="0" w:type="dxa"/>
          <w:left w:w="0" w:type="dxa"/>
          <w:bottom w:w="0" w:type="dxa"/>
          <w:right w:w="0" w:type="dxa"/>
        </w:tblCellMar>
      </w:tblPr>
      <w:tblGrid>
        <w:gridCol w:w="1642"/>
        <w:gridCol w:w="1644"/>
        <w:gridCol w:w="1642"/>
        <w:gridCol w:w="1644"/>
        <w:gridCol w:w="1645"/>
        <w:gridCol w:w="1641"/>
      </w:tblGrid>
      <w:tr>
        <w:tblPrEx>
          <w:tblCellMar>
            <w:top w:w="0" w:type="dxa"/>
            <w:left w:w="0" w:type="dxa"/>
            <w:bottom w:w="0" w:type="dxa"/>
            <w:right w:w="0" w:type="dxa"/>
          </w:tblCellMar>
        </w:tblPrEx>
        <w:trPr>
          <w:trHeight w:val="838" w:hRule="exact"/>
        </w:trPr>
        <w:tc>
          <w:tcPr>
            <w:tcW w:w="4928"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3" w:lineRule="exact"/>
              <w:jc w:val="left"/>
              <w:rPr>
                <w:rFonts w:hint="eastAsia"/>
              </w:rPr>
            </w:pPr>
          </w:p>
          <w:p>
            <w:pPr>
              <w:autoSpaceDE w:val="0"/>
              <w:autoSpaceDN w:val="0"/>
              <w:bidi w:val="0"/>
              <w:spacing w:beforeAutospacing="0" w:afterAutospacing="0" w:line="314"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6"/>
                <w:kern w:val="0"/>
                <w:sz w:val="24"/>
              </w:rPr>
              <w:t xml:space="preserve"> </w:t>
            </w:r>
            <w:r>
              <w:rPr>
                <w:rFonts w:ascii="微软雅黑" w:hAnsi="微软雅黑" w:eastAsia="微软雅黑" w:cs="微软雅黑"/>
                <w:bCs/>
                <w:color w:val="000000"/>
                <w:spacing w:val="0"/>
                <w:kern w:val="0"/>
                <w:sz w:val="24"/>
              </w:rPr>
              <w:t>青龙满族自治县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90" w:lineRule="exact"/>
              <w:ind w:left="540" w:right="152" w:hanging="319"/>
              <w:jc w:val="left"/>
              <w:rPr>
                <w:rFonts w:hint="eastAsia"/>
              </w:rPr>
            </w:pPr>
            <w:r>
              <w:rPr>
                <w:rFonts w:ascii="微软雅黑" w:hAnsi="微软雅黑" w:eastAsia="微软雅黑" w:cs="微软雅黑"/>
                <w:bCs/>
                <w:color w:val="000000"/>
                <w:spacing w:val="0"/>
                <w:kern w:val="0"/>
                <w:sz w:val="24"/>
              </w:rPr>
              <w:t>预算年度：</w:t>
            </w:r>
            <w:r>
              <w:rPr>
                <w:rFonts w:ascii="微软雅黑" w:hAnsi="微软雅黑" w:eastAsia="微软雅黑" w:cs="微软雅黑"/>
                <w:bCs/>
                <w:color w:val="000000"/>
                <w:w w:val="100"/>
                <w:kern w:val="0"/>
                <w:sz w:val="24"/>
              </w:rPr>
              <w:t xml:space="preserve"> </w:t>
            </w:r>
            <w:r>
              <w:rPr>
                <w:rFonts w:ascii="微软雅黑" w:hAnsi="微软雅黑" w:eastAsia="微软雅黑" w:cs="微软雅黑"/>
                <w:bCs/>
                <w:color w:val="000000"/>
                <w:spacing w:val="-5"/>
                <w:w w:val="104"/>
                <w:kern w:val="0"/>
                <w:sz w:val="24"/>
              </w:rPr>
              <w:t>2022</w:t>
            </w:r>
          </w:p>
        </w:tc>
        <w:tc>
          <w:tcPr>
            <w:tcW w:w="3286"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63" w:lineRule="exact"/>
              <w:jc w:val="left"/>
              <w:rPr>
                <w:rFonts w:hint="eastAsia"/>
              </w:rPr>
            </w:pPr>
          </w:p>
          <w:p>
            <w:pPr>
              <w:autoSpaceDE w:val="0"/>
              <w:autoSpaceDN w:val="0"/>
              <w:bidi w:val="0"/>
              <w:spacing w:beforeAutospacing="0" w:afterAutospacing="0" w:line="314" w:lineRule="exact"/>
              <w:ind w:left="1978"/>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384"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22"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22" w:lineRule="exact"/>
              <w:jc w:val="left"/>
              <w:rPr>
                <w:rFonts w:hint="eastAsia"/>
              </w:rPr>
            </w:pPr>
          </w:p>
          <w:p>
            <w:pPr>
              <w:autoSpaceDE w:val="0"/>
              <w:autoSpaceDN w:val="0"/>
              <w:bidi w:val="0"/>
              <w:spacing w:beforeAutospacing="0" w:afterAutospacing="0" w:line="277" w:lineRule="exact"/>
              <w:ind w:left="550"/>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6572" w:type="dxa"/>
            <w:gridSpan w:val="4"/>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3" w:beforeAutospacing="0" w:afterAutospacing="0" w:line="277" w:lineRule="exact"/>
              <w:ind w:left="2773"/>
              <w:jc w:val="left"/>
              <w:rPr>
                <w:rFonts w:hint="eastAsia"/>
              </w:rPr>
            </w:pPr>
            <w:r>
              <w:rPr>
                <w:rFonts w:ascii="微软雅黑" w:hAnsi="微软雅黑" w:eastAsia="微软雅黑" w:cs="微软雅黑"/>
                <w:b/>
                <w:bCs/>
                <w:color w:val="000000"/>
                <w:spacing w:val="-3"/>
                <w:w w:val="102"/>
                <w:kern w:val="0"/>
                <w:sz w:val="21"/>
              </w:rPr>
              <w:t>资</w:t>
            </w:r>
            <w:r>
              <w:rPr>
                <w:rFonts w:ascii="微软雅黑" w:hAnsi="微软雅黑" w:eastAsia="微软雅黑" w:cs="微软雅黑"/>
                <w:b/>
                <w:bCs/>
                <w:color w:val="000000"/>
                <w:w w:val="100"/>
                <w:kern w:val="0"/>
                <w:sz w:val="21"/>
              </w:rPr>
              <w:t xml:space="preserve"> </w:t>
            </w:r>
            <w:r>
              <w:rPr>
                <w:rFonts w:ascii="微软雅黑" w:hAnsi="微软雅黑" w:eastAsia="微软雅黑" w:cs="微软雅黑"/>
                <w:b/>
                <w:bCs/>
                <w:color w:val="000000"/>
                <w:spacing w:val="0"/>
                <w:kern w:val="0"/>
                <w:sz w:val="21"/>
              </w:rPr>
              <w:t>金</w:t>
            </w:r>
            <w:r>
              <w:rPr>
                <w:rFonts w:ascii="微软雅黑" w:hAnsi="微软雅黑" w:eastAsia="微软雅黑" w:cs="微软雅黑"/>
                <w:b/>
                <w:bCs/>
                <w:color w:val="000000"/>
                <w:spacing w:val="1"/>
                <w:kern w:val="0"/>
                <w:sz w:val="21"/>
              </w:rPr>
              <w:t xml:space="preserve"> 性</w:t>
            </w:r>
            <w:r>
              <w:rPr>
                <w:rFonts w:ascii="微软雅黑" w:hAnsi="微软雅黑" w:eastAsia="微软雅黑" w:cs="微软雅黑"/>
                <w:b/>
                <w:bCs/>
                <w:color w:val="000000"/>
                <w:w w:val="94"/>
                <w:kern w:val="0"/>
                <w:sz w:val="21"/>
              </w:rPr>
              <w:t xml:space="preserve"> </w:t>
            </w:r>
            <w:r>
              <w:rPr>
                <w:rFonts w:ascii="微软雅黑" w:hAnsi="微软雅黑" w:eastAsia="微软雅黑" w:cs="微软雅黑"/>
                <w:b/>
                <w:bCs/>
                <w:color w:val="000000"/>
                <w:spacing w:val="0"/>
                <w:kern w:val="0"/>
                <w:sz w:val="21"/>
              </w:rPr>
              <w:t>质</w:t>
            </w:r>
          </w:p>
        </w:tc>
      </w:tr>
      <w:tr>
        <w:tblPrEx>
          <w:tblCellMar>
            <w:top w:w="0" w:type="dxa"/>
            <w:left w:w="0" w:type="dxa"/>
            <w:bottom w:w="0" w:type="dxa"/>
            <w:right w:w="0" w:type="dxa"/>
          </w:tblCellMar>
        </w:tblPrEx>
        <w:trPr>
          <w:trHeight w:val="737" w:hRule="exact"/>
        </w:trPr>
        <w:tc>
          <w:tcPr>
            <w:tcW w:w="1642"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22" w:lineRule="exact"/>
              <w:jc w:val="left"/>
              <w:rPr>
                <w:rFonts w:hint="eastAsia"/>
              </w:rPr>
            </w:pPr>
          </w:p>
          <w:p>
            <w:pPr>
              <w:autoSpaceDE w:val="0"/>
              <w:autoSpaceDN w:val="0"/>
              <w:bidi w:val="0"/>
              <w:spacing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序号</w:t>
            </w:r>
          </w:p>
        </w:tc>
        <w:tc>
          <w:tcPr>
            <w:tcW w:w="164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422" w:lineRule="exact"/>
              <w:jc w:val="left"/>
              <w:rPr>
                <w:rFonts w:hint="eastAsia"/>
              </w:rPr>
            </w:pPr>
          </w:p>
          <w:p>
            <w:pPr>
              <w:autoSpaceDE w:val="0"/>
              <w:autoSpaceDN w:val="0"/>
              <w:bidi w:val="0"/>
              <w:spacing w:beforeAutospacing="0" w:afterAutospacing="0" w:line="277" w:lineRule="exact"/>
              <w:ind w:left="550"/>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目</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612"/>
              <w:jc w:val="left"/>
              <w:rPr>
                <w:rFonts w:hint="eastAsia"/>
              </w:rPr>
            </w:pPr>
            <w:r>
              <w:rPr>
                <w:rFonts w:ascii="微软雅黑" w:hAnsi="微软雅黑" w:eastAsia="微软雅黑" w:cs="微软雅黑"/>
                <w:b/>
                <w:bCs/>
                <w:color w:val="000000"/>
                <w:spacing w:val="-3"/>
                <w:w w:val="102"/>
                <w:kern w:val="0"/>
                <w:sz w:val="21"/>
              </w:rPr>
              <w:t>合计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401" w:right="129" w:hanging="211"/>
              <w:jc w:val="left"/>
              <w:rPr>
                <w:rFonts w:hint="eastAsia"/>
              </w:rPr>
            </w:pPr>
            <w:r>
              <w:rPr>
                <w:rFonts w:ascii="微软雅黑" w:hAnsi="微软雅黑" w:eastAsia="微软雅黑" w:cs="微软雅黑"/>
                <w:b/>
                <w:bCs/>
                <w:color w:val="000000"/>
                <w:spacing w:val="-3"/>
                <w:w w:val="102"/>
                <w:kern w:val="0"/>
                <w:sz w:val="21"/>
              </w:rPr>
              <w:t>一般</w:t>
            </w:r>
            <w:r>
              <w:rPr>
                <w:rFonts w:ascii="微软雅黑" w:hAnsi="微软雅黑" w:eastAsia="微软雅黑" w:cs="微软雅黑"/>
                <w:b/>
                <w:bCs/>
                <w:color w:val="000000"/>
                <w:spacing w:val="3"/>
                <w:w w:val="98"/>
                <w:kern w:val="0"/>
                <w:sz w:val="21"/>
              </w:rPr>
              <w:t>公</w:t>
            </w:r>
            <w:r>
              <w:rPr>
                <w:rFonts w:ascii="微软雅黑" w:hAnsi="微软雅黑" w:eastAsia="微软雅黑" w:cs="微软雅黑"/>
                <w:b/>
                <w:bCs/>
                <w:color w:val="000000"/>
                <w:spacing w:val="15"/>
                <w:w w:val="92"/>
                <w:kern w:val="0"/>
                <w:sz w:val="21"/>
              </w:rPr>
              <w:t>共</w:t>
            </w:r>
            <w:r>
              <w:rPr>
                <w:rFonts w:ascii="微软雅黑" w:hAnsi="微软雅黑" w:eastAsia="微软雅黑" w:cs="微软雅黑"/>
                <w:b/>
                <w:bCs/>
                <w:color w:val="000000"/>
                <w:spacing w:val="7"/>
                <w:w w:val="89"/>
                <w:kern w:val="0"/>
                <w:sz w:val="21"/>
              </w:rPr>
              <w:t>预</w:t>
            </w:r>
            <w:r>
              <w:rPr>
                <w:rFonts w:ascii="微软雅黑" w:hAnsi="微软雅黑" w:eastAsia="微软雅黑" w:cs="微软雅黑"/>
                <w:b/>
                <w:bCs/>
                <w:color w:val="000000"/>
                <w:spacing w:val="11"/>
                <w:w w:val="92"/>
                <w:kern w:val="0"/>
                <w:sz w:val="21"/>
              </w:rPr>
              <w:t>算</w:t>
            </w:r>
            <w:r>
              <w:rPr>
                <w:rFonts w:ascii="微软雅黑" w:hAnsi="微软雅黑" w:eastAsia="微软雅黑" w:cs="微软雅黑"/>
                <w:b/>
                <w:bCs/>
                <w:color w:val="000000"/>
                <w:w w:val="82"/>
                <w:kern w:val="0"/>
                <w:sz w:val="21"/>
              </w:rPr>
              <w:t xml:space="preserve"> </w:t>
            </w:r>
            <w:r>
              <w:rPr>
                <w:rFonts w:ascii="微软雅黑" w:hAnsi="微软雅黑" w:eastAsia="微软雅黑" w:cs="微软雅黑"/>
                <w:b/>
                <w:bCs/>
                <w:color w:val="000000"/>
                <w:spacing w:val="-3"/>
                <w:w w:val="102"/>
                <w:kern w:val="0"/>
                <w:sz w:val="21"/>
              </w:rPr>
              <w:t>财政</w:t>
            </w:r>
            <w:r>
              <w:rPr>
                <w:rFonts w:ascii="微软雅黑" w:hAnsi="微软雅黑" w:eastAsia="微软雅黑" w:cs="微软雅黑"/>
                <w:b/>
                <w:bCs/>
                <w:color w:val="000000"/>
                <w:spacing w:val="3"/>
                <w:w w:val="98"/>
                <w:kern w:val="0"/>
                <w:sz w:val="21"/>
              </w:rPr>
              <w:t>拨</w:t>
            </w:r>
            <w:r>
              <w:rPr>
                <w:rFonts w:ascii="微软雅黑" w:hAnsi="微软雅黑" w:eastAsia="微软雅黑" w:cs="微软雅黑"/>
                <w:b/>
                <w:bCs/>
                <w:color w:val="000000"/>
                <w:spacing w:val="15"/>
                <w:w w:val="92"/>
                <w:kern w:val="0"/>
                <w:sz w:val="21"/>
              </w:rPr>
              <w:t>款</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401" w:right="233" w:hanging="106"/>
              <w:jc w:val="left"/>
              <w:rPr>
                <w:rFonts w:hint="eastAsia"/>
              </w:rPr>
            </w:pPr>
            <w:r>
              <w:rPr>
                <w:rFonts w:ascii="微软雅黑" w:hAnsi="微软雅黑" w:eastAsia="微软雅黑" w:cs="微软雅黑"/>
                <w:b/>
                <w:bCs/>
                <w:color w:val="000000"/>
                <w:spacing w:val="-3"/>
                <w:w w:val="102"/>
                <w:kern w:val="0"/>
                <w:sz w:val="21"/>
              </w:rPr>
              <w:t>政府</w:t>
            </w:r>
            <w:r>
              <w:rPr>
                <w:rFonts w:ascii="微软雅黑" w:hAnsi="微软雅黑" w:eastAsia="微软雅黑" w:cs="微软雅黑"/>
                <w:b/>
                <w:bCs/>
                <w:color w:val="000000"/>
                <w:spacing w:val="3"/>
                <w:w w:val="98"/>
                <w:kern w:val="0"/>
                <w:sz w:val="21"/>
              </w:rPr>
              <w:t>性</w:t>
            </w:r>
            <w:r>
              <w:rPr>
                <w:rFonts w:ascii="微软雅黑" w:hAnsi="微软雅黑" w:eastAsia="微软雅黑" w:cs="微软雅黑"/>
                <w:b/>
                <w:bCs/>
                <w:color w:val="000000"/>
                <w:spacing w:val="15"/>
                <w:w w:val="92"/>
                <w:kern w:val="0"/>
                <w:sz w:val="21"/>
              </w:rPr>
              <w:t>基</w:t>
            </w:r>
            <w:r>
              <w:rPr>
                <w:rFonts w:ascii="微软雅黑" w:hAnsi="微软雅黑" w:eastAsia="微软雅黑" w:cs="微软雅黑"/>
                <w:b/>
                <w:bCs/>
                <w:color w:val="000000"/>
                <w:spacing w:val="3"/>
                <w:w w:val="92"/>
                <w:kern w:val="0"/>
                <w:sz w:val="21"/>
              </w:rPr>
              <w:t>金</w:t>
            </w:r>
            <w:r>
              <w:rPr>
                <w:rFonts w:ascii="微软雅黑" w:hAnsi="微软雅黑" w:eastAsia="微软雅黑" w:cs="微软雅黑"/>
                <w:b/>
                <w:bCs/>
                <w:color w:val="000000"/>
                <w:w w:val="95"/>
                <w:kern w:val="0"/>
                <w:sz w:val="21"/>
              </w:rPr>
              <w:t xml:space="preserve"> </w:t>
            </w: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拨</w:t>
            </w:r>
            <w:r>
              <w:rPr>
                <w:rFonts w:ascii="微软雅黑" w:hAnsi="微软雅黑" w:eastAsia="微软雅黑" w:cs="微软雅黑"/>
                <w:b/>
                <w:bCs/>
                <w:color w:val="000000"/>
                <w:spacing w:val="15"/>
                <w:w w:val="92"/>
                <w:kern w:val="0"/>
                <w:sz w:val="21"/>
              </w:rPr>
              <w:t>款</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92" w:right="124" w:hanging="3"/>
              <w:jc w:val="left"/>
              <w:rPr>
                <w:rFonts w:hint="eastAsia"/>
              </w:rPr>
            </w:pPr>
            <w:r>
              <w:rPr>
                <w:rFonts w:ascii="微软雅黑" w:hAnsi="微软雅黑" w:eastAsia="微软雅黑" w:cs="微软雅黑"/>
                <w:b/>
                <w:bCs/>
                <w:color w:val="000000"/>
                <w:spacing w:val="-3"/>
                <w:w w:val="102"/>
                <w:kern w:val="0"/>
                <w:sz w:val="21"/>
              </w:rPr>
              <w:t>国有</w:t>
            </w:r>
            <w:r>
              <w:rPr>
                <w:rFonts w:ascii="微软雅黑" w:hAnsi="微软雅黑" w:eastAsia="微软雅黑" w:cs="微软雅黑"/>
                <w:b/>
                <w:bCs/>
                <w:color w:val="000000"/>
                <w:spacing w:val="3"/>
                <w:w w:val="98"/>
                <w:kern w:val="0"/>
                <w:sz w:val="21"/>
              </w:rPr>
              <w:t>资</w:t>
            </w:r>
            <w:r>
              <w:rPr>
                <w:rFonts w:ascii="微软雅黑" w:hAnsi="微软雅黑" w:eastAsia="微软雅黑" w:cs="微软雅黑"/>
                <w:b/>
                <w:bCs/>
                <w:color w:val="000000"/>
                <w:spacing w:val="15"/>
                <w:w w:val="92"/>
                <w:kern w:val="0"/>
                <w:sz w:val="21"/>
              </w:rPr>
              <w:t>本</w:t>
            </w:r>
            <w:r>
              <w:rPr>
                <w:rFonts w:ascii="微软雅黑" w:hAnsi="微软雅黑" w:eastAsia="微软雅黑" w:cs="微软雅黑"/>
                <w:b/>
                <w:bCs/>
                <w:color w:val="000000"/>
                <w:spacing w:val="7"/>
                <w:w w:val="89"/>
                <w:kern w:val="0"/>
                <w:sz w:val="21"/>
              </w:rPr>
              <w:t>经</w:t>
            </w:r>
            <w:r>
              <w:rPr>
                <w:rFonts w:ascii="微软雅黑" w:hAnsi="微软雅黑" w:eastAsia="微软雅黑" w:cs="微软雅黑"/>
                <w:b/>
                <w:bCs/>
                <w:color w:val="000000"/>
                <w:spacing w:val="11"/>
                <w:w w:val="92"/>
                <w:kern w:val="0"/>
                <w:sz w:val="21"/>
              </w:rPr>
              <w:t>营</w:t>
            </w:r>
            <w:r>
              <w:rPr>
                <w:rFonts w:ascii="微软雅黑" w:hAnsi="微软雅黑" w:eastAsia="微软雅黑" w:cs="微软雅黑"/>
                <w:b/>
                <w:bCs/>
                <w:color w:val="000000"/>
                <w:w w:val="82"/>
                <w:kern w:val="0"/>
                <w:sz w:val="21"/>
              </w:rPr>
              <w:t xml:space="preserve"> </w:t>
            </w: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财</w:t>
            </w:r>
            <w:r>
              <w:rPr>
                <w:rFonts w:ascii="微软雅黑" w:hAnsi="微软雅黑" w:eastAsia="微软雅黑" w:cs="微软雅黑"/>
                <w:b/>
                <w:bCs/>
                <w:color w:val="000000"/>
                <w:spacing w:val="15"/>
                <w:w w:val="92"/>
                <w:kern w:val="0"/>
                <w:sz w:val="21"/>
              </w:rPr>
              <w:t>政</w:t>
            </w:r>
            <w:r>
              <w:rPr>
                <w:rFonts w:ascii="微软雅黑" w:hAnsi="微软雅黑" w:eastAsia="微软雅黑" w:cs="微软雅黑"/>
                <w:b/>
                <w:bCs/>
                <w:color w:val="000000"/>
                <w:spacing w:val="7"/>
                <w:w w:val="89"/>
                <w:kern w:val="0"/>
                <w:sz w:val="21"/>
              </w:rPr>
              <w:t>拨</w:t>
            </w:r>
            <w:r>
              <w:rPr>
                <w:rFonts w:ascii="微软雅黑" w:hAnsi="微软雅黑" w:eastAsia="微软雅黑" w:cs="微软雅黑"/>
                <w:b/>
                <w:bCs/>
                <w:color w:val="000000"/>
                <w:spacing w:val="11"/>
                <w:w w:val="92"/>
                <w:kern w:val="0"/>
                <w:sz w:val="21"/>
              </w:rPr>
              <w:t>款</w:t>
            </w:r>
          </w:p>
        </w:tc>
      </w:tr>
      <w:tr>
        <w:tblPrEx>
          <w:tblCellMar>
            <w:top w:w="0" w:type="dxa"/>
            <w:left w:w="0" w:type="dxa"/>
            <w:bottom w:w="0" w:type="dxa"/>
            <w:right w:w="0" w:type="dxa"/>
          </w:tblCellMar>
        </w:tblPrEx>
        <w:trPr>
          <w:trHeight w:val="581"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152" w:beforeAutospacing="0" w:afterAutospacing="0" w:line="276" w:lineRule="exact"/>
              <w:ind w:left="612"/>
              <w:jc w:val="left"/>
              <w:rPr>
                <w:rFonts w:hint="eastAsia"/>
              </w:rPr>
            </w:pPr>
            <w:r>
              <w:rPr>
                <w:rFonts w:ascii="微软雅黑" w:hAnsi="微软雅黑" w:eastAsia="微软雅黑" w:cs="微软雅黑"/>
                <w:b/>
                <w:bCs/>
                <w:color w:val="000000"/>
                <w:spacing w:val="-3"/>
                <w:w w:val="102"/>
                <w:kern w:val="0"/>
                <w:sz w:val="21"/>
              </w:rPr>
              <w:t>栏次</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152"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1</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152"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2</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152"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3</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152" w:beforeAutospacing="0" w:afterAutospacing="0" w:line="276" w:lineRule="exact"/>
              <w:ind w:left="757"/>
              <w:jc w:val="left"/>
              <w:rPr>
                <w:rFonts w:hint="eastAsia"/>
              </w:rPr>
            </w:pPr>
            <w:r>
              <w:rPr>
                <w:rFonts w:ascii="微软雅黑" w:hAnsi="微软雅黑" w:eastAsia="微软雅黑" w:cs="微软雅黑"/>
                <w:b/>
                <w:bCs/>
                <w:color w:val="000000"/>
                <w:spacing w:val="0"/>
                <w:kern w:val="0"/>
                <w:sz w:val="21"/>
              </w:rPr>
              <w:t>4</w:t>
            </w:r>
          </w:p>
        </w:tc>
        <w:tc>
          <w:tcPr>
            <w:tcW w:w="1641"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152" w:beforeAutospacing="0" w:afterAutospacing="0" w:line="276" w:lineRule="exact"/>
              <w:ind w:left="756"/>
              <w:jc w:val="left"/>
              <w:rPr>
                <w:rFonts w:hint="eastAsia"/>
              </w:rPr>
            </w:pPr>
            <w:r>
              <w:rPr>
                <w:rFonts w:ascii="微软雅黑" w:hAnsi="微软雅黑" w:eastAsia="微软雅黑" w:cs="微软雅黑"/>
                <w:b/>
                <w:bCs/>
                <w:color w:val="000000"/>
                <w:spacing w:val="0"/>
                <w:kern w:val="0"/>
                <w:sz w:val="21"/>
              </w:rPr>
              <w:t>5</w:t>
            </w:r>
          </w:p>
        </w:tc>
      </w:tr>
      <w:tr>
        <w:tblPrEx>
          <w:tblCellMar>
            <w:top w:w="0" w:type="dxa"/>
            <w:left w:w="0" w:type="dxa"/>
            <w:bottom w:w="0" w:type="dxa"/>
            <w:right w:w="0" w:type="dxa"/>
          </w:tblCellMar>
        </w:tblPrEx>
        <w:trPr>
          <w:trHeight w:val="737" w:hRule="exact"/>
        </w:trPr>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8</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4" w:lineRule="exact"/>
              <w:ind w:left="108" w:right="158" w:firstLine="684"/>
              <w:jc w:val="left"/>
              <w:rPr>
                <w:rFonts w:hint="eastAsia"/>
              </w:rPr>
            </w:pPr>
            <w:r>
              <w:rPr>
                <w:rFonts w:ascii="微软雅黑" w:hAnsi="微软雅黑" w:eastAsia="微软雅黑" w:cs="微软雅黑"/>
                <w:bCs/>
                <w:color w:val="000000"/>
                <w:spacing w:val="-3"/>
                <w:w w:val="102"/>
                <w:kern w:val="0"/>
                <w:sz w:val="21"/>
              </w:rPr>
              <w:t>公</w:t>
            </w:r>
            <w:r>
              <w:rPr>
                <w:rFonts w:ascii="微软雅黑" w:hAnsi="微软雅黑" w:eastAsia="微软雅黑" w:cs="微软雅黑"/>
                <w:bCs/>
                <w:color w:val="000000"/>
                <w:spacing w:val="-1"/>
                <w:kern w:val="0"/>
                <w:sz w:val="21"/>
              </w:rPr>
              <w:t>务</w:t>
            </w:r>
            <w:r>
              <w:rPr>
                <w:rFonts w:ascii="微软雅黑" w:hAnsi="微软雅黑" w:eastAsia="微软雅黑" w:cs="微软雅黑"/>
                <w:bCs/>
                <w:color w:val="000000"/>
                <w:spacing w:val="1"/>
                <w:kern w:val="0"/>
                <w:sz w:val="21"/>
              </w:rPr>
              <w:t>用</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车运</w:t>
            </w:r>
            <w:r>
              <w:rPr>
                <w:rFonts w:ascii="微软雅黑" w:hAnsi="微软雅黑" w:eastAsia="微软雅黑" w:cs="微软雅黑"/>
                <w:bCs/>
                <w:color w:val="000000"/>
                <w:spacing w:val="-1"/>
                <w:kern w:val="0"/>
                <w:sz w:val="21"/>
              </w:rPr>
              <w:t>行</w:t>
            </w:r>
            <w:r>
              <w:rPr>
                <w:rFonts w:ascii="微软雅黑" w:hAnsi="微软雅黑" w:eastAsia="微软雅黑" w:cs="微软雅黑"/>
                <w:bCs/>
                <w:color w:val="000000"/>
                <w:spacing w:val="1"/>
                <w:kern w:val="0"/>
                <w:sz w:val="21"/>
              </w:rPr>
              <w:t>维</w:t>
            </w:r>
            <w:r>
              <w:rPr>
                <w:rFonts w:ascii="微软雅黑" w:hAnsi="微软雅黑" w:eastAsia="微软雅黑" w:cs="微软雅黑"/>
                <w:bCs/>
                <w:color w:val="000000"/>
                <w:spacing w:val="-2"/>
                <w:kern w:val="0"/>
                <w:sz w:val="21"/>
              </w:rPr>
              <w:t>护</w:t>
            </w:r>
            <w:r>
              <w:rPr>
                <w:rFonts w:ascii="微软雅黑" w:hAnsi="微软雅黑" w:eastAsia="微软雅黑" w:cs="微软雅黑"/>
                <w:bCs/>
                <w:color w:val="000000"/>
                <w:spacing w:val="-1"/>
                <w:w w:val="101"/>
                <w:kern w:val="0"/>
                <w:sz w:val="21"/>
              </w:rPr>
              <w:t>费</w:t>
            </w:r>
          </w:p>
        </w:tc>
        <w:tc>
          <w:tcPr>
            <w:tcW w:w="164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1117"/>
              <w:jc w:val="left"/>
              <w:rPr>
                <w:rFonts w:hint="eastAsia"/>
              </w:rPr>
            </w:pPr>
            <w:r>
              <w:rPr>
                <w:rFonts w:ascii="微软雅黑" w:hAnsi="微软雅黑" w:eastAsia="微软雅黑" w:cs="微软雅黑"/>
                <w:bCs/>
                <w:color w:val="000000"/>
                <w:spacing w:val="-5"/>
                <w:w w:val="105"/>
                <w:kern w:val="0"/>
                <w:sz w:val="21"/>
              </w:rPr>
              <w:t>2.60</w:t>
            </w:r>
          </w:p>
        </w:tc>
        <w:tc>
          <w:tcPr>
            <w:tcW w:w="164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1116"/>
              <w:jc w:val="left"/>
              <w:rPr>
                <w:rFonts w:hint="eastAsia"/>
              </w:rPr>
            </w:pPr>
            <w:r>
              <w:rPr>
                <w:rFonts w:ascii="微软雅黑" w:hAnsi="微软雅黑" w:eastAsia="微软雅黑" w:cs="微软雅黑"/>
                <w:bCs/>
                <w:color w:val="000000"/>
                <w:spacing w:val="-5"/>
                <w:w w:val="105"/>
                <w:kern w:val="0"/>
                <w:sz w:val="21"/>
              </w:rPr>
              <w:t>1.60</w:t>
            </w:r>
          </w:p>
        </w:tc>
        <w:tc>
          <w:tcPr>
            <w:tcW w:w="164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1" w:beforeAutospacing="0" w:afterAutospacing="0" w:line="277" w:lineRule="exact"/>
              <w:ind w:left="1117"/>
              <w:jc w:val="left"/>
              <w:rPr>
                <w:rFonts w:hint="eastAsia"/>
              </w:rPr>
            </w:pPr>
            <w:r>
              <w:rPr>
                <w:rFonts w:ascii="微软雅黑" w:hAnsi="微软雅黑" w:eastAsia="微软雅黑" w:cs="微软雅黑"/>
                <w:bCs/>
                <w:color w:val="000000"/>
                <w:spacing w:val="-5"/>
                <w:w w:val="105"/>
                <w:kern w:val="0"/>
                <w:sz w:val="21"/>
              </w:rPr>
              <w:t>1.00</w:t>
            </w:r>
          </w:p>
        </w:tc>
        <w:tc>
          <w:tcPr>
            <w:tcW w:w="1641"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734" w:hRule="exact"/>
        </w:trPr>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761"/>
              <w:jc w:val="left"/>
              <w:rPr>
                <w:rFonts w:hint="eastAsia"/>
              </w:rPr>
            </w:pPr>
            <w:r>
              <w:rPr>
                <w:rFonts w:ascii="微软雅黑" w:hAnsi="微软雅黑" w:eastAsia="微软雅黑" w:cs="微软雅黑"/>
                <w:bCs/>
                <w:color w:val="000000"/>
                <w:spacing w:val="0"/>
                <w:kern w:val="0"/>
                <w:sz w:val="21"/>
              </w:rPr>
              <w:t>9</w:t>
            </w:r>
          </w:p>
        </w:tc>
        <w:tc>
          <w:tcPr>
            <w:tcW w:w="1644"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211"/>
              <w:jc w:val="left"/>
              <w:rPr>
                <w:rFonts w:hint="eastAsia"/>
              </w:rPr>
            </w:pPr>
            <w:r>
              <w:rPr>
                <w:rFonts w:ascii="微软雅黑" w:hAnsi="微软雅黑" w:eastAsia="微软雅黑" w:cs="微软雅黑"/>
                <w:bCs/>
                <w:color w:val="000000"/>
                <w:spacing w:val="-3"/>
                <w:w w:val="102"/>
                <w:kern w:val="0"/>
                <w:sz w:val="21"/>
              </w:rPr>
              <w:t>三、</w:t>
            </w:r>
            <w:r>
              <w:rPr>
                <w:rFonts w:ascii="微软雅黑" w:hAnsi="微软雅黑" w:eastAsia="微软雅黑" w:cs="微软雅黑"/>
                <w:bCs/>
                <w:color w:val="000000"/>
                <w:spacing w:val="-1"/>
                <w:kern w:val="0"/>
                <w:sz w:val="21"/>
              </w:rPr>
              <w:t>公</w:t>
            </w:r>
            <w:r>
              <w:rPr>
                <w:rFonts w:ascii="微软雅黑" w:hAnsi="微软雅黑" w:eastAsia="微软雅黑" w:cs="微软雅黑"/>
                <w:bCs/>
                <w:color w:val="000000"/>
                <w:spacing w:val="1"/>
                <w:kern w:val="0"/>
                <w:sz w:val="21"/>
              </w:rPr>
              <w:t>务</w:t>
            </w:r>
            <w:r>
              <w:rPr>
                <w:rFonts w:ascii="微软雅黑" w:hAnsi="微软雅黑" w:eastAsia="微软雅黑" w:cs="微软雅黑"/>
                <w:bCs/>
                <w:color w:val="000000"/>
                <w:spacing w:val="-2"/>
                <w:kern w:val="0"/>
                <w:sz w:val="21"/>
              </w:rPr>
              <w:t>接</w:t>
            </w:r>
            <w:r>
              <w:rPr>
                <w:rFonts w:ascii="微软雅黑" w:hAnsi="微软雅黑" w:eastAsia="微软雅黑" w:cs="微软雅黑"/>
                <w:bCs/>
                <w:color w:val="000000"/>
                <w:spacing w:val="-1"/>
                <w:w w:val="101"/>
                <w:kern w:val="0"/>
                <w:sz w:val="21"/>
              </w:rPr>
              <w:t>待</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3"/>
                <w:w w:val="102"/>
                <w:kern w:val="0"/>
                <w:sz w:val="21"/>
              </w:rPr>
              <w:t>费</w:t>
            </w:r>
          </w:p>
        </w:tc>
        <w:tc>
          <w:tcPr>
            <w:tcW w:w="1642"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117"/>
              <w:jc w:val="left"/>
              <w:rPr>
                <w:rFonts w:hint="eastAsia"/>
              </w:rPr>
            </w:pPr>
            <w:r>
              <w:rPr>
                <w:rFonts w:ascii="微软雅黑" w:hAnsi="微软雅黑" w:eastAsia="微软雅黑" w:cs="微软雅黑"/>
                <w:bCs/>
                <w:color w:val="000000"/>
                <w:spacing w:val="-5"/>
                <w:w w:val="105"/>
                <w:kern w:val="0"/>
                <w:sz w:val="21"/>
              </w:rPr>
              <w:t>1.00</w:t>
            </w:r>
          </w:p>
        </w:tc>
        <w:tc>
          <w:tcPr>
            <w:tcW w:w="1644" w:type="dxa"/>
            <w:tcBorders>
              <w:top w:val="single" w:color="000000" w:sz="6" w:space="0"/>
              <w:left w:val="single" w:color="000000" w:sz="6" w:space="0"/>
              <w:bottom w:val="single" w:color="000000" w:sz="6" w:space="0"/>
              <w:right w:val="single" w:color="000000" w:sz="6" w:space="0"/>
            </w:tcBorders>
          </w:tcPr>
          <w:p/>
        </w:tc>
        <w:tc>
          <w:tcPr>
            <w:tcW w:w="164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117"/>
              <w:jc w:val="left"/>
              <w:rPr>
                <w:rFonts w:hint="eastAsia"/>
              </w:rPr>
            </w:pPr>
            <w:r>
              <w:rPr>
                <w:rFonts w:ascii="微软雅黑" w:hAnsi="微软雅黑" w:eastAsia="微软雅黑" w:cs="微软雅黑"/>
                <w:bCs/>
                <w:color w:val="000000"/>
                <w:spacing w:val="-5"/>
                <w:w w:val="105"/>
                <w:kern w:val="0"/>
                <w:sz w:val="21"/>
              </w:rPr>
              <w:t>1.00</w:t>
            </w:r>
          </w:p>
        </w:tc>
        <w:tc>
          <w:tcPr>
            <w:tcW w:w="1641"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918" w:bottom="419" w:left="1800" w:header="851" w:footer="419" w:gutter="0"/>
          <w:cols w:space="0" w:num="1"/>
        </w:sectPr>
      </w:pPr>
    </w:p>
    <w:p>
      <w:pPr>
        <w:autoSpaceDE w:val="0"/>
        <w:autoSpaceDN w:val="0"/>
        <w:bidi w:val="0"/>
        <w:spacing w:before="48" w:beforeAutospacing="0" w:afterAutospacing="0" w:line="277" w:lineRule="exact"/>
        <w:ind w:left="3426"/>
        <w:jc w:val="left"/>
        <w:rPr>
          <w:rFonts w:hint="eastAsia"/>
        </w:rPr>
      </w:pPr>
      <w:r>
        <w:rPr>
          <w:rFonts w:ascii="微软雅黑" w:hAnsi="微软雅黑" w:eastAsia="微软雅黑" w:cs="微软雅黑"/>
          <w:bCs/>
          <w:color w:val="FFFFFF"/>
          <w:spacing w:val="-3"/>
          <w:w w:val="102"/>
          <w:kern w:val="0"/>
          <w:sz w:val="21"/>
        </w:rPr>
        <w:t>第一</w:t>
      </w:r>
      <w:r>
        <w:rPr>
          <w:rFonts w:ascii="微软雅黑" w:hAnsi="微软雅黑" w:eastAsia="微软雅黑" w:cs="微软雅黑"/>
          <w:bCs/>
          <w:color w:val="FFFFFF"/>
          <w:spacing w:val="-1"/>
          <w:kern w:val="0"/>
          <w:sz w:val="21"/>
        </w:rPr>
        <w:t>部</w:t>
      </w:r>
      <w:r>
        <w:rPr>
          <w:rFonts w:ascii="微软雅黑" w:hAnsi="微软雅黑" w:eastAsia="微软雅黑" w:cs="微软雅黑"/>
          <w:bCs/>
          <w:color w:val="FFFFFF"/>
          <w:spacing w:val="1"/>
          <w:kern w:val="0"/>
          <w:sz w:val="21"/>
        </w:rPr>
        <w:t>分</w:t>
      </w:r>
      <w:r>
        <w:rPr>
          <w:rFonts w:ascii="微软雅黑" w:hAnsi="微软雅黑" w:eastAsia="微软雅黑" w:cs="微软雅黑"/>
          <w:bCs/>
          <w:color w:val="FFFFFF"/>
          <w:spacing w:val="59"/>
          <w:kern w:val="0"/>
          <w:sz w:val="21"/>
        </w:rPr>
        <w:t xml:space="preserve"> </w:t>
      </w:r>
      <w:r>
        <w:rPr>
          <w:rFonts w:ascii="微软雅黑" w:hAnsi="微软雅黑" w:eastAsia="微软雅黑" w:cs="微软雅黑"/>
          <w:bCs/>
          <w:color w:val="FFFFFF"/>
          <w:spacing w:val="-7"/>
          <w:w w:val="104"/>
          <w:kern w:val="0"/>
          <w:sz w:val="21"/>
        </w:rPr>
        <w:t>青</w:t>
      </w:r>
      <w:r>
        <w:rPr>
          <w:rFonts w:ascii="微软雅黑" w:hAnsi="微软雅黑" w:eastAsia="微软雅黑" w:cs="微软雅黑"/>
          <w:bCs/>
          <w:color w:val="FFFFFF"/>
          <w:spacing w:val="-1"/>
          <w:kern w:val="0"/>
          <w:sz w:val="21"/>
        </w:rPr>
        <w:t>龙</w:t>
      </w:r>
      <w:r>
        <w:rPr>
          <w:rFonts w:ascii="微软雅黑" w:hAnsi="微软雅黑" w:eastAsia="微软雅黑" w:cs="微软雅黑"/>
          <w:bCs/>
          <w:color w:val="FFFFFF"/>
          <w:spacing w:val="1"/>
          <w:kern w:val="0"/>
          <w:sz w:val="21"/>
        </w:rPr>
        <w:t>满</w:t>
      </w:r>
      <w:r>
        <w:rPr>
          <w:rFonts w:ascii="微软雅黑" w:hAnsi="微软雅黑" w:eastAsia="微软雅黑" w:cs="微软雅黑"/>
          <w:bCs/>
          <w:color w:val="FFFFFF"/>
          <w:spacing w:val="-2"/>
          <w:kern w:val="0"/>
          <w:sz w:val="21"/>
        </w:rPr>
        <w:t>族</w:t>
      </w:r>
      <w:r>
        <w:rPr>
          <w:rFonts w:ascii="微软雅黑" w:hAnsi="微软雅黑" w:eastAsia="微软雅黑" w:cs="微软雅黑"/>
          <w:bCs/>
          <w:color w:val="FFFFFF"/>
          <w:spacing w:val="-1"/>
          <w:w w:val="101"/>
          <w:kern w:val="0"/>
          <w:sz w:val="21"/>
        </w:rPr>
        <w:t>自</w:t>
      </w:r>
      <w:r>
        <w:rPr>
          <w:rFonts w:ascii="微软雅黑" w:hAnsi="微软雅黑" w:eastAsia="微软雅黑" w:cs="微软雅黑"/>
          <w:bCs/>
          <w:color w:val="FFFFFF"/>
          <w:spacing w:val="-1"/>
          <w:kern w:val="0"/>
          <w:sz w:val="21"/>
        </w:rPr>
        <w:t>治县</w:t>
      </w:r>
      <w:r>
        <w:rPr>
          <w:rFonts w:ascii="微软雅黑" w:hAnsi="微软雅黑" w:eastAsia="微软雅黑" w:cs="微软雅黑"/>
          <w:bCs/>
          <w:color w:val="FFFFFF"/>
          <w:spacing w:val="0"/>
          <w:kern w:val="0"/>
          <w:sz w:val="21"/>
        </w:rPr>
        <w:t>审计局</w:t>
      </w:r>
      <w:r>
        <w:rPr>
          <w:rFonts w:ascii="微软雅黑" w:hAnsi="微软雅黑" w:eastAsia="微软雅黑" w:cs="微软雅黑"/>
          <w:bCs/>
          <w:color w:val="FFFFFF"/>
          <w:w w:val="87"/>
          <w:kern w:val="0"/>
          <w:sz w:val="21"/>
        </w:rPr>
        <w:t xml:space="preserve"> </w:t>
      </w:r>
      <w:r>
        <w:rPr>
          <w:rFonts w:ascii="微软雅黑" w:hAnsi="微软雅黑" w:eastAsia="微软雅黑" w:cs="微软雅黑"/>
          <w:bCs/>
          <w:color w:val="FFFFFF"/>
          <w:spacing w:val="-2"/>
          <w:w w:val="102"/>
          <w:kern w:val="0"/>
          <w:sz w:val="21"/>
        </w:rPr>
        <w:t>2022</w:t>
      </w:r>
      <w:r>
        <w:rPr>
          <w:rFonts w:ascii="微软雅黑" w:hAnsi="微软雅黑" w:eastAsia="微软雅黑" w:cs="微软雅黑"/>
          <w:bCs/>
          <w:color w:val="FFFFFF"/>
          <w:w w:val="83"/>
          <w:kern w:val="0"/>
          <w:sz w:val="21"/>
        </w:rPr>
        <w:t xml:space="preserve"> </w:t>
      </w:r>
      <w:r>
        <w:rPr>
          <w:rFonts w:ascii="微软雅黑" w:hAnsi="微软雅黑" w:eastAsia="微软雅黑" w:cs="微软雅黑"/>
          <w:bCs/>
          <w:color w:val="FFFFFF"/>
          <w:spacing w:val="0"/>
          <w:kern w:val="0"/>
          <w:sz w:val="21"/>
        </w:rPr>
        <w:t>年</w:t>
      </w:r>
      <w:r>
        <w:rPr>
          <w:rFonts w:ascii="微软雅黑" w:hAnsi="微软雅黑" w:eastAsia="微软雅黑" w:cs="微软雅黑"/>
          <w:bCs/>
          <w:color w:val="FFFFFF"/>
          <w:spacing w:val="-1"/>
          <w:kern w:val="0"/>
          <w:sz w:val="21"/>
        </w:rPr>
        <w:t>部</w:t>
      </w:r>
      <w:r>
        <w:rPr>
          <w:rFonts w:ascii="微软雅黑" w:hAnsi="微软雅黑" w:eastAsia="微软雅黑" w:cs="微软雅黑"/>
          <w:bCs/>
          <w:color w:val="FFFFFF"/>
          <w:spacing w:val="-1"/>
          <w:w w:val="101"/>
          <w:kern w:val="0"/>
          <w:sz w:val="21"/>
        </w:rPr>
        <w:t>门</w:t>
      </w:r>
      <w:r>
        <w:rPr>
          <w:rFonts w:ascii="微软雅黑" w:hAnsi="微软雅黑" w:eastAsia="微软雅黑" w:cs="微软雅黑"/>
          <w:bCs/>
          <w:color w:val="FFFFFF"/>
          <w:spacing w:val="-1"/>
          <w:kern w:val="0"/>
          <w:sz w:val="21"/>
        </w:rPr>
        <w:t>预算</w:t>
      </w:r>
      <w:r>
        <w:rPr>
          <w:rFonts w:ascii="微软雅黑" w:hAnsi="微软雅黑" w:eastAsia="微软雅黑" w:cs="微软雅黑"/>
          <w:bCs/>
          <w:color w:val="FFFFFF"/>
          <w:spacing w:val="0"/>
          <w:kern w:val="0"/>
          <w:sz w:val="21"/>
        </w:rPr>
        <w:t>信</w:t>
      </w:r>
      <w:r>
        <w:rPr>
          <w:rFonts w:ascii="微软雅黑" w:hAnsi="微软雅黑" w:eastAsia="微软雅黑" w:cs="微软雅黑"/>
          <w:bCs/>
          <w:color w:val="FFFFFF"/>
          <w:spacing w:val="0"/>
          <w:w w:val="101"/>
          <w:kern w:val="0"/>
          <w:sz w:val="21"/>
        </w:rPr>
        <w:t>息</w:t>
      </w:r>
      <w:r>
        <w:rPr>
          <w:rFonts w:ascii="微软雅黑" w:hAnsi="微软雅黑" w:eastAsia="微软雅黑" w:cs="微软雅黑"/>
          <w:bCs/>
          <w:color w:val="FFFFFF"/>
          <w:spacing w:val="-1"/>
          <w:kern w:val="0"/>
          <w:sz w:val="21"/>
        </w:rPr>
        <w:t>公</w:t>
      </w:r>
      <w:r>
        <w:rPr>
          <w:rFonts w:ascii="微软雅黑" w:hAnsi="微软雅黑" w:eastAsia="微软雅黑" w:cs="微软雅黑"/>
          <w:bCs/>
          <w:color w:val="FFFFFF"/>
          <w:spacing w:val="1"/>
          <w:kern w:val="0"/>
          <w:sz w:val="21"/>
        </w:rPr>
        <w:t>开</w:t>
      </w:r>
      <w:r>
        <w:rPr>
          <w:rFonts w:ascii="微软雅黑" w:hAnsi="微软雅黑" w:eastAsia="微软雅黑" w:cs="微软雅黑"/>
          <w:bCs/>
          <w:color w:val="FFFFFF"/>
          <w:spacing w:val="-2"/>
          <w:kern w:val="0"/>
          <w:sz w:val="21"/>
        </w:rPr>
        <w:t>情</w:t>
      </w:r>
      <w:r>
        <w:rPr>
          <w:rFonts w:ascii="微软雅黑" w:hAnsi="微软雅黑" w:eastAsia="微软雅黑" w:cs="微软雅黑"/>
          <w:bCs/>
          <w:color w:val="FFFFFF"/>
          <w:spacing w:val="-1"/>
          <w:w w:val="101"/>
          <w:kern w:val="0"/>
          <w:sz w:val="21"/>
        </w:rPr>
        <w:t>况</w:t>
      </w:r>
      <w:r>
        <w:rPr>
          <w:rFonts w:ascii="微软雅黑" w:hAnsi="微软雅黑" w:eastAsia="微软雅黑" w:cs="微软雅黑"/>
          <w:bCs/>
          <w:color w:val="FFFFFF"/>
          <w:spacing w:val="-1"/>
          <w:kern w:val="0"/>
          <w:sz w:val="21"/>
        </w:rPr>
        <w:t>说</w:t>
      </w:r>
      <w:r>
        <w:rPr>
          <w:rFonts w:ascii="微软雅黑" w:hAnsi="微软雅黑" w:eastAsia="微软雅黑" w:cs="微软雅黑"/>
          <w:bCs/>
          <w:color w:val="FFFFFF"/>
          <w:spacing w:val="1"/>
          <w:kern w:val="0"/>
          <w:sz w:val="21"/>
        </w:rPr>
        <w:t>明</w:t>
      </w:r>
    </w:p>
    <w:p>
      <w:pPr>
        <w:spacing w:beforeAutospacing="0" w:afterAutospacing="0" w:line="14" w:lineRule="exact"/>
        <w:jc w:val="center"/>
        <w:sectPr>
          <w:type w:val="continuous"/>
          <w:pgSz w:w="16840" w:h="11900"/>
          <w:pgMar w:top="1354" w:right="918" w:bottom="419" w:left="1800" w:header="851" w:footer="419" w:gutter="0"/>
          <w:cols w:space="0" w:num="1"/>
        </w:sectPr>
      </w:pPr>
    </w:p>
    <w:p>
      <w:pPr>
        <w:autoSpaceDE w:val="0"/>
        <w:autoSpaceDN w:val="0"/>
        <w:spacing w:beforeAutospacing="0" w:afterAutospacing="0" w:line="4047" w:lineRule="exact"/>
        <w:jc w:val="left"/>
        <w:rPr>
          <w:rFonts w:hint="eastAsia"/>
        </w:rPr>
      </w:pPr>
    </w:p>
    <w:p>
      <w:pPr>
        <w:autoSpaceDE w:val="0"/>
        <w:autoSpaceDN w:val="0"/>
        <w:bidi w:val="0"/>
        <w:spacing w:beforeAutospacing="0" w:afterAutospacing="0" w:line="265" w:lineRule="exact"/>
        <w:ind w:left="13782"/>
        <w:jc w:val="left"/>
        <w:rPr>
          <w:rFonts w:ascii="Times New Roman" w:hAnsi="Times New Roman" w:eastAsia="Times New Roman" w:cs="Times New Roman"/>
          <w:bCs/>
          <w:color w:val="000000"/>
          <w:spacing w:val="0"/>
          <w:kern w:val="0"/>
          <w:sz w:val="24"/>
        </w:rPr>
      </w:pPr>
    </w:p>
    <w:p>
      <w:pPr>
        <w:autoSpaceDE w:val="0"/>
        <w:autoSpaceDN w:val="0"/>
        <w:bidi w:val="0"/>
        <w:spacing w:beforeAutospacing="0" w:afterAutospacing="0" w:line="265" w:lineRule="exact"/>
        <w:ind w:left="13782"/>
        <w:jc w:val="left"/>
        <w:rPr>
          <w:rFonts w:ascii="Times New Roman" w:hAnsi="Times New Roman" w:eastAsia="Times New Roman" w:cs="Times New Roman"/>
          <w:bCs/>
          <w:color w:val="000000"/>
          <w:spacing w:val="0"/>
          <w:kern w:val="0"/>
          <w:sz w:val="24"/>
        </w:rPr>
      </w:pPr>
    </w:p>
    <w:p>
      <w:pPr>
        <w:autoSpaceDE w:val="0"/>
        <w:autoSpaceDN w:val="0"/>
        <w:bidi w:val="0"/>
        <w:spacing w:beforeAutospacing="0" w:afterAutospacing="0" w:line="265" w:lineRule="exact"/>
        <w:ind w:left="13782"/>
        <w:jc w:val="left"/>
        <w:rPr>
          <w:rFonts w:ascii="Times New Roman" w:hAnsi="Times New Roman" w:eastAsia="Times New Roman" w:cs="Times New Roman"/>
          <w:bCs/>
          <w:color w:val="000000"/>
          <w:spacing w:val="0"/>
          <w:kern w:val="0"/>
          <w:sz w:val="24"/>
        </w:rPr>
      </w:pPr>
    </w:p>
    <w:p>
      <w:pPr>
        <w:autoSpaceDE w:val="0"/>
        <w:autoSpaceDN w:val="0"/>
        <w:bidi w:val="0"/>
        <w:spacing w:beforeAutospacing="0" w:afterAutospacing="0" w:line="265" w:lineRule="exact"/>
        <w:jc w:val="left"/>
        <w:rPr>
          <w:rFonts w:ascii="Times New Roman" w:hAnsi="Times New Roman" w:eastAsia="Times New Roman" w:cs="Times New Roman"/>
          <w:bCs/>
          <w:color w:val="000000"/>
          <w:spacing w:val="0"/>
          <w:kern w:val="0"/>
          <w:sz w:val="24"/>
        </w:rPr>
      </w:pPr>
    </w:p>
    <w:p>
      <w:pPr>
        <w:autoSpaceDE w:val="0"/>
        <w:autoSpaceDN w:val="0"/>
        <w:bidi w:val="0"/>
        <w:spacing w:beforeAutospacing="0" w:afterAutospacing="0" w:line="265" w:lineRule="exact"/>
        <w:jc w:val="right"/>
        <w:rPr>
          <w:rFonts w:hint="eastAsia"/>
        </w:rPr>
      </w:pPr>
      <w:r>
        <w:rPr>
          <w:rFonts w:ascii="Times New Roman" w:hAnsi="Times New Roman" w:eastAsia="Times New Roman" w:cs="Times New Roman"/>
          <w:bCs/>
          <w:color w:val="000000"/>
          <w:spacing w:val="0"/>
          <w:kern w:val="0"/>
          <w:sz w:val="24"/>
        </w:rPr>
        <w:t>27</w:t>
      </w:r>
    </w:p>
    <w:p>
      <w:pPr>
        <w:spacing w:beforeAutospacing="0" w:afterAutospacing="0" w:line="14" w:lineRule="exact"/>
        <w:jc w:val="right"/>
        <w:sectPr>
          <w:type w:val="continuous"/>
          <w:pgSz w:w="16840" w:h="11900"/>
          <w:pgMar w:top="1354" w:right="918" w:bottom="419" w:left="1800" w:header="851" w:footer="419" w:gutter="0"/>
          <w:cols w:space="720" w:num="1"/>
        </w:sectPr>
      </w:pPr>
    </w:p>
    <w:p>
      <w:pPr>
        <w:spacing w:beforeAutospacing="0" w:afterAutospacing="0" w:line="14" w:lineRule="exact"/>
        <w:jc w:val="center"/>
        <w:sectPr>
          <w:pgSz w:w="16840" w:h="11900"/>
          <w:pgMar w:top="1426" w:right="1165" w:bottom="419" w:left="1020" w:header="851" w:footer="419" w:gutter="0"/>
          <w:cols w:space="720" w:num="1"/>
        </w:sectPr>
      </w:pPr>
      <w:bookmarkStart w:id="29" w:name="_bookmark29"/>
      <w:bookmarkEnd w:id="29"/>
    </w:p>
    <w:p>
      <w:pPr>
        <w:spacing w:beforeAutospacing="0" w:afterAutospacing="0" w:line="14" w:lineRule="exact"/>
        <w:jc w:val="center"/>
      </w:pP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3749675</wp:posOffset>
                </wp:positionV>
                <wp:extent cx="8890" cy="8890"/>
                <wp:effectExtent l="13970" t="15875" r="22860" b="20955"/>
                <wp:wrapNone/>
                <wp:docPr id="846" name="group842"/>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844" name="WS_polygon843"/>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45" name="WS_polygon844"/>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42" o:spid="_x0000_s1026" o:spt="203" style="position:absolute;left:0pt;margin-left:174.25pt;margin-top:295.25pt;height:0.7pt;width:0.7pt;mso-position-horizontal-relative:page;mso-position-vertical-relative:page;z-index:-251654144;mso-width-relative:page;mso-height-relative:page;" coordsize="70,70" o:gfxdata="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HsfYA2wAA&#10;AAsBAAAPAAAAAAAAAAEAIAAAACIAAABkcnMvZG93bnJldi54bWxQSwECFAAUAAAACACHTuJAS3et&#10;LlQCAAB5BwAADgAAAAAAAAABACAAAAAqAQAAZHJzL2Uyb0RvYy54bWxQSwUGAAAAAAYABgBZAQAA&#10;8AUAAAAA&#10;">
                <o:lock v:ext="edit" aspectratio="f"/>
                <v:shape id="WS_polygon843" o:spid="_x0000_s1026" style="position:absolute;left:0;top:0;height:70;width:70;" fillcolor="#000000" filled="t" stroked="t" coordsize="70,70" o:gfxdata="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csmS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844" o:spid="_x0000_s1026" style="position:absolute;left:0;top:0;height:70;width:70;" fillcolor="#000000" filled="t" stroked="t" coordsize="70,70" o:gfxdata="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j5sCb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3778250</wp:posOffset>
                </wp:positionH>
                <wp:positionV relativeFrom="page">
                  <wp:posOffset>3749675</wp:posOffset>
                </wp:positionV>
                <wp:extent cx="9525" cy="8890"/>
                <wp:effectExtent l="14605" t="15240" r="21590" b="21590"/>
                <wp:wrapNone/>
                <wp:docPr id="847" name="WS_polygon84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45" o:spid="_x0000_s1026" style="position:absolute;left:0pt;margin-left:297.5pt;margin-top:295.25pt;height:0.7pt;width:0.75pt;mso-position-horizontal-relative:page;mso-position-vertical-relative:page;z-index:-251654144;mso-width-relative:page;mso-height-relative:page;" fillcolor="#000000" filled="t" stroked="t" coordsize="9525,8890" o:gfxdata="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CD&#10;uIP41wAAAAsBAAAPAAAAAAAAAAEAIAAAACIAAABkcnMvZG93bnJldi54bWxQSwECFAAUAAAACACH&#10;TuJA46kE3ewBAAAeBAAADgAAAAAAAAABACAAAAAmAQAAZHJzL2Uyb0RvYy54bWxQSwUGAAAAAAYA&#10;BgBZAQAAhA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3749675</wp:posOffset>
                </wp:positionV>
                <wp:extent cx="8890" cy="8890"/>
                <wp:effectExtent l="13970" t="15875" r="22860" b="20955"/>
                <wp:wrapNone/>
                <wp:docPr id="848" name="WS_polygon84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46" o:spid="_x0000_s1026" style="position:absolute;left:0pt;margin-left:420.6pt;margin-top:295.25pt;height:0.7pt;width:0.7pt;mso-position-horizontal-relative:page;mso-position-vertical-relative:page;z-index:-251654144;mso-width-relative:page;mso-height-relative:page;" fillcolor="#000000" filled="t" stroked="t" coordsize="8890,8890" o:gfxdata="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bzOHLX&#10;AAAACwEAAA8AAAAAAAAAAQAgAAAAIgAAAGRycy9kb3ducmV2LnhtbFBLAQIUABQAAAAIAIdO4kC6&#10;ulRo6AEAAB4EAAAOAAAAAAAAAAEAIAAAACY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6907530</wp:posOffset>
                </wp:positionH>
                <wp:positionV relativeFrom="page">
                  <wp:posOffset>3749675</wp:posOffset>
                </wp:positionV>
                <wp:extent cx="9525" cy="8890"/>
                <wp:effectExtent l="14605" t="15240" r="21590" b="21590"/>
                <wp:wrapNone/>
                <wp:docPr id="849" name="WS_polygon847"/>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47" o:spid="_x0000_s1026" style="position:absolute;left:0pt;margin-left:543.9pt;margin-top:295.25pt;height:0.7pt;width:0.75pt;mso-position-horizontal-relative:page;mso-position-vertical-relative:page;z-index:-251654144;mso-width-relative:page;mso-height-relative:page;" fillcolor="#000000" filled="t" stroked="t" coordsize="9525,8890" o:gfxdata="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3kJKy2QAAAA0BAAAPAAAAAAAAAAEAIAAAACIAAABkcnMvZG93bnJldi54bWxQSwECFAAUAAAA&#10;CACHTuJAExXGBe0BAAAeBAAADgAAAAAAAAABACAAAAAoAQAAZHJzL2Uyb0RvYy54bWxQSwUGAAAA&#10;AAYABgBZAQAAhw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3749675</wp:posOffset>
                </wp:positionV>
                <wp:extent cx="8890" cy="8890"/>
                <wp:effectExtent l="13970" t="15875" r="22860" b="20955"/>
                <wp:wrapNone/>
                <wp:docPr id="852" name="group848"/>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850" name="WS_polygon849"/>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51" name="WS_polygon850"/>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48" o:spid="_x0000_s1026" o:spt="203" style="position:absolute;left:0pt;margin-left:667.15pt;margin-top:295.25pt;height:0.7pt;width:0.7pt;mso-position-horizontal-relative:page;mso-position-vertical-relative:page;z-index:-251654144;mso-width-relative:page;mso-height-relative:page;" coordsize="70,70" o:gfxdata="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CtOWc2wAA&#10;AA0BAAAPAAAAAAAAAAEAIAAAACIAAABkcnMvZG93bnJldi54bWxQSwECFAAUAAAACACHTuJABqEH&#10;AFQCAAB5BwAADgAAAAAAAAABACAAAAAqAQAAZHJzL2Uyb0RvYy54bWxQSwUGAAAAAAYABgBZAQAA&#10;8AUAAAAA&#10;">
                <o:lock v:ext="edit" aspectratio="f"/>
                <v:shape id="WS_polygon849" o:spid="_x0000_s1026" style="position:absolute;left:0;top:0;height:70;width:70;" fillcolor="#000000" filled="t" stroked="t" coordsize="70,70" o:gfxdata="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QWUy5AAAA3AAA&#10;AA8AAAAAAAAAAQAgAAAAIgAAAGRycy9kb3ducmV2LnhtbFBLAQIUABQAAAAIAIdO4kAzLwWeOwAA&#10;ADkAAAAQAAAAAAAAAAEAIAAAAAgBAABkcnMvc2hhcGV4bWwueG1sUEsFBgAAAAAGAAYAWwEAALID&#10;AAAAAA==&#10;" path="m0,26l26,26,35,0,43,26,69,26,48,43,56,69,35,53,13,69,21,43xe">
                  <v:path o:connectlocs="35,0;0,26;13,69;56,69;69,26" o:connectangles="247,164,82,82,0"/>
                  <v:fill on="t" focussize="0,0"/>
                  <v:stroke weight="0pt" color="#000000" joinstyle="miter"/>
                  <v:imagedata o:title=""/>
                  <o:lock v:ext="edit" aspectratio="f"/>
                </v:shape>
                <v:shape id="WS_polygon850" o:spid="_x0000_s1026" style="position:absolute;left:0;top:0;height:70;width:70;" fillcolor="#000000" filled="t" stroked="t" coordsize="70,70" o:gfxdata="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c/Ne8AAAA&#10;3AAAAA8AAAAAAAAAAQAgAAAAIgAAAGRycy9kb3ducmV2LnhtbFBLAQIUABQAAAAIAIdO4kAzLwWe&#10;OwAAADkAAAAQAAAAAAAAAAEAIAAAAAsBAABkcnMvc2hhcGV4bWwueG1sUEsFBgAAAAAGAAYAWwEA&#10;ALUDA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4120515</wp:posOffset>
                </wp:positionV>
                <wp:extent cx="8890" cy="8890"/>
                <wp:effectExtent l="13970" t="15875" r="22860" b="20955"/>
                <wp:wrapNone/>
                <wp:docPr id="853" name="WS_polygon85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51" o:spid="_x0000_s1026" style="position:absolute;left:0pt;margin-left:174.25pt;margin-top:324.45pt;height:0.7pt;width:0.7pt;mso-position-horizontal-relative:page;mso-position-vertical-relative:page;z-index:-251654144;mso-width-relative:page;mso-height-relative:page;" fillcolor="#000000" filled="t" stroked="t" coordsize="8890,8890" o:gfxdata="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0v5TQNcA&#10;AAALAQAADwAAAAAAAAABACAAAAAiAAAAZHJzL2Rvd25yZXYueG1sUEsBAhQAFAAAAAgAh07iQCdd&#10;q4b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4120515</wp:posOffset>
                </wp:positionV>
                <wp:extent cx="8890" cy="8890"/>
                <wp:effectExtent l="13970" t="15875" r="22860" b="20955"/>
                <wp:wrapNone/>
                <wp:docPr id="854" name="WS_polygon85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52" o:spid="_x0000_s1026" style="position:absolute;left:0pt;margin-left:667.15pt;margin-top:324.45pt;height:0.7pt;width:0.7pt;mso-position-horizontal-relative:page;mso-position-vertical-relative:page;z-index:-251654144;mso-width-relative:page;mso-height-relative:page;" fillcolor="#000000" filled="t" stroked="t" coordsize="8890,8890" o:gfxdata="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Pvs1k&#10;2AAAAA0BAAAPAAAAAAAAAAEAIAAAACIAAABkcnMvZG93bnJldi54bWxQSwECFAAUAAAACACHTuJA&#10;ICnBGe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2212975</wp:posOffset>
                </wp:positionH>
                <wp:positionV relativeFrom="page">
                  <wp:posOffset>4585970</wp:posOffset>
                </wp:positionV>
                <wp:extent cx="8890" cy="9525"/>
                <wp:effectExtent l="13335" t="17145" r="23495" b="19050"/>
                <wp:wrapNone/>
                <wp:docPr id="855" name="WS_polygon85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53" o:spid="_x0000_s1026" style="position:absolute;left:0pt;margin-left:174.25pt;margin-top:361.1pt;height:0.75pt;width:0.7pt;mso-position-horizontal-relative:page;mso-position-vertical-relative:page;z-index:-251654144;mso-width-relative:page;mso-height-relative:page;" fillcolor="#000000" filled="t" stroked="t" coordsize="8890,9525" o:gfxdata="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u&#10;DxEK2QAAAAsBAAAPAAAAAAAAAAEAIAAAACIAAABkcnMvZG93bnJldi54bWxQSwECFAAUAAAACACH&#10;TuJAogU9seoBAAAeBAAADgAAAAAAAAABACAAAAAo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8472805</wp:posOffset>
                </wp:positionH>
                <wp:positionV relativeFrom="page">
                  <wp:posOffset>4585970</wp:posOffset>
                </wp:positionV>
                <wp:extent cx="8890" cy="9525"/>
                <wp:effectExtent l="13335" t="17145" r="23495" b="19050"/>
                <wp:wrapNone/>
                <wp:docPr id="856" name="WS_polygon85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54" o:spid="_x0000_s1026" style="position:absolute;left:0pt;margin-left:667.15pt;margin-top:361.1pt;height:0.75pt;width:0.7pt;mso-position-horizontal-relative:page;mso-position-vertical-relative:page;z-index:-251654144;mso-width-relative:page;mso-height-relative:page;" fillcolor="#000000" filled="t" stroked="t" coordsize="8890,9525" o:gfxdata="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RiBT&#10;uNcAAAANAQAADwAAAAAAAAABACAAAAAiAAAAZHJzL2Rvd25yZXYueG1sUEsBAhQAFAAAAAgAh07i&#10;QKhBtg/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2212975</wp:posOffset>
                </wp:positionH>
                <wp:positionV relativeFrom="page">
                  <wp:posOffset>5054600</wp:posOffset>
                </wp:positionV>
                <wp:extent cx="8890" cy="8890"/>
                <wp:effectExtent l="13970" t="15875" r="22860" b="20955"/>
                <wp:wrapNone/>
                <wp:docPr id="859" name="group855"/>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857" name="WS_polygon856"/>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58" name="WS_polygon857"/>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55" o:spid="_x0000_s1026" o:spt="203" style="position:absolute;left:0pt;margin-left:174.25pt;margin-top:398pt;height:0.7pt;width:0.7pt;mso-position-horizontal-relative:page;mso-position-vertical-relative:page;z-index:-251654144;mso-width-relative:page;mso-height-relative:page;" coordsize="70,70" o:gfxdata="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MFiVt&#10;3AAAAAsBAAAPAAAAAAAAAAEAIAAAACIAAABkcnMvZG93bnJldi54bWxQSwECFAAUAAAACACHTuJA&#10;yVKBs1YCAAB5BwAADgAAAAAAAAABACAAAAArAQAAZHJzL2Uyb0RvYy54bWxQSwUGAAAAAAYABgBZ&#10;AQAA8wUAAAAA&#10;">
                <o:lock v:ext="edit" aspectratio="f"/>
                <v:shape id="WS_polygon856" o:spid="_x0000_s1026" style="position:absolute;left:0;top:0;height:70;width:70;" fillcolor="#000000" filled="t" stroked="t" coordsize="70,70" o:gfxdata="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HnBOL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shape id="WS_polygon857" o:spid="_x0000_s1026" style="position:absolute;left:0;top:0;height:70;width:70;" fillcolor="#000000" filled="t" stroked="t" coordsize="70,70" o:gfxdata="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nmVUq5AAAA3AAA&#10;AA8AAAAAAAAAAQAgAAAAIgAAAGRycy9kb3ducmV2LnhtbFBLAQIUABQAAAAIAIdO4kAzLwWeOwAA&#10;ADkAAAAQAAAAAAAAAAEAIAAAAAgBAABkcnMvc2hhcGV4bWwueG1sUEsFBgAAAAAGAAYAWwEAALID&#10;A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3778250</wp:posOffset>
                </wp:positionH>
                <wp:positionV relativeFrom="page">
                  <wp:posOffset>5054600</wp:posOffset>
                </wp:positionV>
                <wp:extent cx="9525" cy="8890"/>
                <wp:effectExtent l="14605" t="15240" r="21590" b="21590"/>
                <wp:wrapNone/>
                <wp:docPr id="860" name="WS_polygon858"/>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58" o:spid="_x0000_s1026" style="position:absolute;left:0pt;margin-left:297.5pt;margin-top:398pt;height:0.7pt;width:0.75pt;mso-position-horizontal-relative:page;mso-position-vertical-relative:page;z-index:-251654144;mso-width-relative:page;mso-height-relative:page;" fillcolor="#000000" filled="t" stroked="t" coordsize="9525,8890" o:gfxdata="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EgfUJXaAAAACwEAAA8AAAAAAAAAAQAgAAAAIgAAAGRycy9kb3ducmV2LnhtbFBLAQIUABQAAAAI&#10;AIdO4kDYmulp6wEAAB4EAAAOAAAAAAAAAAEAIAAAACk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5054600</wp:posOffset>
                </wp:positionV>
                <wp:extent cx="8890" cy="8890"/>
                <wp:effectExtent l="13970" t="15875" r="22860" b="20955"/>
                <wp:wrapNone/>
                <wp:docPr id="861" name="WS_polygon85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59" o:spid="_x0000_s1026" style="position:absolute;left:0pt;margin-left:420.6pt;margin-top:398pt;height:0.7pt;width:0.7pt;mso-position-horizontal-relative:page;mso-position-vertical-relative:page;z-index:-251654144;mso-width-relative:page;mso-height-relative:page;" fillcolor="#000000" filled="t" stroked="t" coordsize="8890,8890" o:gfxdata="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tVOsf&#10;2AAAAAsBAAAPAAAAAAAAAAEAIAAAACIAAABkcnMvZG93bnJldi54bWxQSwECFAAUAAAACACHTuJA&#10;cTV7BOgBAAAeBAAADgAAAAAAAAABACAAAAAnAQAAZHJzL2Uyb0RvYy54bWxQSwUGAAAAAAYABgBZ&#10;AQAAgQ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6907530</wp:posOffset>
                </wp:positionH>
                <wp:positionV relativeFrom="page">
                  <wp:posOffset>5054600</wp:posOffset>
                </wp:positionV>
                <wp:extent cx="9525" cy="8890"/>
                <wp:effectExtent l="14605" t="15240" r="21590" b="21590"/>
                <wp:wrapNone/>
                <wp:docPr id="862" name="WS_polygon860"/>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60" o:spid="_x0000_s1026" style="position:absolute;left:0pt;margin-left:543.9pt;margin-top:398pt;height:0.7pt;width:0.75pt;mso-position-horizontal-relative:page;mso-position-vertical-relative:page;z-index:-251654144;mso-width-relative:page;mso-height-relative:page;" fillcolor="#000000" filled="t" stroked="t" coordsize="9525,8890" o:gfxdata="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A&#10;TOuO2QAAAA0BAAAPAAAAAAAAAAEAIAAAACIAAABkcnMvZG93bnJldi54bWxQSwECFAAUAAAACACH&#10;TuJAm1mxUOoBAAAeBAAADgAAAAAAAAABACAAAAAoAQAAZHJzL2Uyb0RvYy54bWxQSwUGAAAAAAYA&#10;BgBZAQAAhA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8472805</wp:posOffset>
                </wp:positionH>
                <wp:positionV relativeFrom="page">
                  <wp:posOffset>5054600</wp:posOffset>
                </wp:positionV>
                <wp:extent cx="8890" cy="8890"/>
                <wp:effectExtent l="13970" t="15875" r="22860" b="20955"/>
                <wp:wrapNone/>
                <wp:docPr id="865" name="group861"/>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863" name="WS_polygon86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64" name="WS_polygon863"/>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61" o:spid="_x0000_s1026" o:spt="203" style="position:absolute;left:0pt;margin-left:667.15pt;margin-top:398pt;height:0.7pt;width:0.7pt;mso-position-horizontal-relative:page;mso-position-vertical-relative:page;z-index:-251654144;mso-width-relative:page;mso-height-relative:page;" coordsize="70,70" o:gfxdata="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1aJyg2wAA&#10;AA0BAAAPAAAAAAAAAAEAIAAAACIAAABkcnMvZG93bnJldi54bWxQSwECFAAUAAAACACHTuJAr0BV&#10;dVQCAAB5BwAADgAAAAAAAAABACAAAAAqAQAAZHJzL2Uyb0RvYy54bWxQSwUGAAAAAAYABgBZAQAA&#10;8AUAAAAA&#10;">
                <o:lock v:ext="edit" aspectratio="f"/>
                <v:shape id="WS_polygon862" o:spid="_x0000_s1026" style="position:absolute;left:0;top:0;height:70;width:70;" fillcolor="#000000" filled="t" stroked="t" coordsize="70,70" o:gfxdata="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kuDYa8AAAA&#10;3AAAAA8AAAAAAAAAAQAgAAAAIgAAAGRycy9kb3ducmV2LnhtbFBLAQIUABQAAAAIAIdO4kAzLwWe&#10;OwAAADkAAAAQAAAAAAAAAAEAIAAAAAsBAABkcnMvc2hhcGV4bWwueG1sUEsFBgAAAAAGAAYAWwEA&#10;ALUDAAAAAA==&#10;" path="m0,26l26,26,35,0,43,26,69,26,48,43,56,69,35,53,13,69,21,43xe">
                  <v:path o:connectlocs="35,0;0,26;13,69;56,69;69,26" o:connectangles="247,164,82,82,0"/>
                  <v:fill on="t" focussize="0,0"/>
                  <v:stroke weight="0pt" color="#000000" joinstyle="miter"/>
                  <v:imagedata o:title=""/>
                  <o:lock v:ext="edit" aspectratio="f"/>
                </v:shape>
                <v:shape id="WS_polygon863" o:spid="_x0000_s1026" style="position:absolute;left:0;top:0;height:70;width:70;" fillcolor="#000000" filled="t" stroked="t" coordsize="70,70" o:gfxdata="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bHlfK8AAAA&#10;3AAAAA8AAAAAAAAAAQAgAAAAIgAAAGRycy9kb3ducmV2LnhtbFBLAQIUABQAAAAIAIdO4kAzLwWe&#10;OwAAADkAAAAQAAAAAAAAAAEAIAAAAAsBAABkcnMvc2hhcGV4bWwueG1sUEsFBgAAAAAGAAYAWwEA&#10;ALUDA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autoSpaceDE w:val="0"/>
        <w:autoSpaceDN w:val="0"/>
        <w:bidi w:val="0"/>
        <w:spacing w:before="23" w:beforeAutospacing="0" w:afterAutospacing="0" w:line="575" w:lineRule="exact"/>
        <w:ind w:left="1711"/>
        <w:jc w:val="left"/>
        <w:rPr>
          <w:rFonts w:hint="eastAsia"/>
        </w:rPr>
      </w:pPr>
      <w:r>
        <w:rPr>
          <w:rFonts w:ascii="微软雅黑" w:hAnsi="微软雅黑" w:eastAsia="微软雅黑" w:cs="微软雅黑"/>
          <w:bCs/>
          <w:color w:val="000000"/>
          <w:spacing w:val="0"/>
          <w:kern w:val="0"/>
          <w:sz w:val="44"/>
        </w:rPr>
        <w:t>青</w:t>
      </w:r>
      <w:r>
        <w:rPr>
          <w:rFonts w:ascii="微软雅黑" w:hAnsi="微软雅黑" w:eastAsia="微软雅黑" w:cs="微软雅黑"/>
          <w:bCs/>
          <w:color w:val="000000"/>
          <w:spacing w:val="-2"/>
          <w:kern w:val="0"/>
          <w:sz w:val="44"/>
        </w:rPr>
        <w:t>龙</w:t>
      </w:r>
      <w:r>
        <w:rPr>
          <w:rFonts w:ascii="微软雅黑" w:hAnsi="微软雅黑" w:eastAsia="微软雅黑" w:cs="微软雅黑"/>
          <w:bCs/>
          <w:color w:val="000000"/>
          <w:spacing w:val="0"/>
          <w:kern w:val="0"/>
          <w:sz w:val="44"/>
        </w:rPr>
        <w:t>满</w:t>
      </w:r>
      <w:r>
        <w:rPr>
          <w:rFonts w:ascii="微软雅黑" w:hAnsi="微软雅黑" w:eastAsia="微软雅黑" w:cs="微软雅黑"/>
          <w:bCs/>
          <w:color w:val="000000"/>
          <w:spacing w:val="-1"/>
          <w:kern w:val="0"/>
          <w:sz w:val="44"/>
        </w:rPr>
        <w:t>族</w:t>
      </w:r>
      <w:r>
        <w:rPr>
          <w:rFonts w:ascii="微软雅黑" w:hAnsi="微软雅黑" w:eastAsia="微软雅黑" w:cs="微软雅黑"/>
          <w:bCs/>
          <w:color w:val="000000"/>
          <w:spacing w:val="0"/>
          <w:kern w:val="0"/>
          <w:sz w:val="44"/>
        </w:rPr>
        <w:t>自</w:t>
      </w:r>
      <w:r>
        <w:rPr>
          <w:rFonts w:ascii="微软雅黑" w:hAnsi="微软雅黑" w:eastAsia="微软雅黑" w:cs="微软雅黑"/>
          <w:bCs/>
          <w:color w:val="000000"/>
          <w:spacing w:val="-16"/>
          <w:w w:val="104"/>
          <w:kern w:val="0"/>
          <w:sz w:val="44"/>
        </w:rPr>
        <w:t>治</w:t>
      </w:r>
      <w:r>
        <w:rPr>
          <w:rFonts w:ascii="微软雅黑" w:hAnsi="微软雅黑" w:eastAsia="微软雅黑" w:cs="微软雅黑"/>
          <w:bCs/>
          <w:color w:val="000000"/>
          <w:spacing w:val="0"/>
          <w:kern w:val="0"/>
          <w:sz w:val="44"/>
        </w:rPr>
        <w:t>县</w:t>
      </w:r>
      <w:r>
        <w:rPr>
          <w:rFonts w:ascii="微软雅黑" w:hAnsi="微软雅黑" w:eastAsia="微软雅黑" w:cs="微软雅黑"/>
          <w:bCs/>
          <w:color w:val="000000"/>
          <w:spacing w:val="-2"/>
          <w:kern w:val="0"/>
          <w:sz w:val="44"/>
        </w:rPr>
        <w:t>审</w:t>
      </w:r>
      <w:r>
        <w:rPr>
          <w:rFonts w:ascii="微软雅黑" w:hAnsi="微软雅黑" w:eastAsia="微软雅黑" w:cs="微软雅黑"/>
          <w:bCs/>
          <w:color w:val="000000"/>
          <w:spacing w:val="0"/>
          <w:kern w:val="0"/>
          <w:sz w:val="44"/>
        </w:rPr>
        <w:t>计局</w:t>
      </w:r>
      <w:r>
        <w:rPr>
          <w:rFonts w:ascii="微软雅黑" w:hAnsi="微软雅黑" w:eastAsia="微软雅黑" w:cs="微软雅黑"/>
          <w:bCs/>
          <w:color w:val="000000"/>
          <w:w w:val="89"/>
          <w:kern w:val="0"/>
          <w:sz w:val="44"/>
        </w:rPr>
        <w:t xml:space="preserve"> </w:t>
      </w:r>
      <w:r>
        <w:rPr>
          <w:rFonts w:ascii="微软雅黑" w:hAnsi="微软雅黑" w:eastAsia="微软雅黑" w:cs="微软雅黑"/>
          <w:bCs/>
          <w:color w:val="000000"/>
          <w:spacing w:val="-1"/>
          <w:kern w:val="0"/>
          <w:sz w:val="44"/>
        </w:rPr>
        <w:t>2022</w:t>
      </w:r>
      <w:r>
        <w:rPr>
          <w:rFonts w:ascii="微软雅黑" w:hAnsi="微软雅黑" w:eastAsia="微软雅黑" w:cs="微软雅黑"/>
          <w:bCs/>
          <w:color w:val="000000"/>
          <w:w w:val="86"/>
          <w:kern w:val="0"/>
          <w:sz w:val="44"/>
        </w:rPr>
        <w:t xml:space="preserve"> </w:t>
      </w:r>
      <w:r>
        <w:rPr>
          <w:rFonts w:ascii="微软雅黑" w:hAnsi="微软雅黑" w:eastAsia="微软雅黑" w:cs="微软雅黑"/>
          <w:bCs/>
          <w:color w:val="000000"/>
          <w:spacing w:val="0"/>
          <w:kern w:val="0"/>
          <w:sz w:val="44"/>
        </w:rPr>
        <w:t>年部</w:t>
      </w:r>
      <w:r>
        <w:rPr>
          <w:rFonts w:ascii="微软雅黑" w:hAnsi="微软雅黑" w:eastAsia="微软雅黑" w:cs="微软雅黑"/>
          <w:bCs/>
          <w:color w:val="000000"/>
          <w:spacing w:val="-20"/>
          <w:w w:val="105"/>
          <w:kern w:val="0"/>
          <w:sz w:val="44"/>
        </w:rPr>
        <w:t>门</w:t>
      </w:r>
      <w:r>
        <w:rPr>
          <w:rFonts w:ascii="微软雅黑" w:hAnsi="微软雅黑" w:eastAsia="微软雅黑" w:cs="微软雅黑"/>
          <w:bCs/>
          <w:color w:val="000000"/>
          <w:spacing w:val="0"/>
          <w:kern w:val="0"/>
          <w:sz w:val="44"/>
        </w:rPr>
        <w:t>预</w:t>
      </w:r>
      <w:r>
        <w:rPr>
          <w:rFonts w:ascii="微软雅黑" w:hAnsi="微软雅黑" w:eastAsia="微软雅黑" w:cs="微软雅黑"/>
          <w:bCs/>
          <w:color w:val="000000"/>
          <w:spacing w:val="-2"/>
          <w:kern w:val="0"/>
          <w:sz w:val="44"/>
        </w:rPr>
        <w:t>算</w:t>
      </w:r>
      <w:r>
        <w:rPr>
          <w:rFonts w:ascii="微软雅黑" w:hAnsi="微软雅黑" w:eastAsia="微软雅黑" w:cs="微软雅黑"/>
          <w:bCs/>
          <w:color w:val="000000"/>
          <w:spacing w:val="0"/>
          <w:kern w:val="0"/>
          <w:sz w:val="44"/>
        </w:rPr>
        <w:t>信息</w:t>
      </w:r>
      <w:r>
        <w:rPr>
          <w:rFonts w:ascii="微软雅黑" w:hAnsi="微软雅黑" w:eastAsia="微软雅黑" w:cs="微软雅黑"/>
          <w:bCs/>
          <w:color w:val="000000"/>
          <w:spacing w:val="-3"/>
          <w:w w:val="101"/>
          <w:kern w:val="0"/>
          <w:sz w:val="44"/>
        </w:rPr>
        <w:t>公</w:t>
      </w:r>
      <w:r>
        <w:rPr>
          <w:rFonts w:ascii="微软雅黑" w:hAnsi="微软雅黑" w:eastAsia="微软雅黑" w:cs="微软雅黑"/>
          <w:bCs/>
          <w:color w:val="000000"/>
          <w:spacing w:val="0"/>
          <w:kern w:val="0"/>
          <w:sz w:val="44"/>
        </w:rPr>
        <w:t>开</w:t>
      </w:r>
      <w:r>
        <w:rPr>
          <w:rFonts w:ascii="微软雅黑" w:hAnsi="微软雅黑" w:eastAsia="微软雅黑" w:cs="微软雅黑"/>
          <w:bCs/>
          <w:color w:val="000000"/>
          <w:spacing w:val="-2"/>
          <w:kern w:val="0"/>
          <w:sz w:val="44"/>
        </w:rPr>
        <w:t>情</w:t>
      </w:r>
      <w:r>
        <w:rPr>
          <w:rFonts w:ascii="微软雅黑" w:hAnsi="微软雅黑" w:eastAsia="微软雅黑" w:cs="微软雅黑"/>
          <w:bCs/>
          <w:color w:val="000000"/>
          <w:spacing w:val="0"/>
          <w:kern w:val="0"/>
          <w:sz w:val="44"/>
        </w:rPr>
        <w:t>况说</w:t>
      </w:r>
      <w:r>
        <w:rPr>
          <w:rFonts w:ascii="微软雅黑" w:hAnsi="微软雅黑" w:eastAsia="微软雅黑" w:cs="微软雅黑"/>
          <w:bCs/>
          <w:color w:val="000000"/>
          <w:spacing w:val="-3"/>
          <w:w w:val="101"/>
          <w:kern w:val="0"/>
          <w:sz w:val="44"/>
        </w:rPr>
        <w:t>明</w:t>
      </w:r>
    </w:p>
    <w:p>
      <w:pPr>
        <w:autoSpaceDE w:val="0"/>
        <w:autoSpaceDN w:val="0"/>
        <w:bidi w:val="0"/>
        <w:spacing w:before="66" w:beforeAutospacing="0" w:afterAutospacing="0" w:line="499" w:lineRule="exact"/>
        <w:ind w:right="19" w:firstLine="560"/>
        <w:jc w:val="left"/>
        <w:rPr>
          <w:rFonts w:hint="eastAsia"/>
        </w:rPr>
      </w:pPr>
      <w:r>
        <w:rPr>
          <w:rFonts w:ascii="微软雅黑" w:hAnsi="微软雅黑" w:eastAsia="微软雅黑" w:cs="微软雅黑"/>
          <w:bCs/>
          <w:color w:val="000000"/>
          <w:spacing w:val="0"/>
          <w:kern w:val="0"/>
          <w:sz w:val="28"/>
        </w:rPr>
        <w:t>按</w:t>
      </w:r>
      <w:r>
        <w:rPr>
          <w:rFonts w:ascii="微软雅黑" w:hAnsi="微软雅黑" w:eastAsia="微软雅黑" w:cs="微软雅黑"/>
          <w:bCs/>
          <w:color w:val="000000"/>
          <w:spacing w:val="-4"/>
          <w:w w:val="102"/>
          <w:kern w:val="0"/>
          <w:sz w:val="28"/>
        </w:rPr>
        <w:t>照</w:t>
      </w:r>
      <w:bookmarkStart w:id="42" w:name="_GoBack"/>
      <w:r>
        <w:rPr>
          <w:rFonts w:hint="eastAsia" w:ascii="微软雅黑" w:hAnsi="微软雅黑" w:eastAsia="微软雅黑" w:cs="微软雅黑"/>
          <w:bCs/>
          <w:color w:val="000000"/>
          <w:spacing w:val="0"/>
          <w:kern w:val="0"/>
          <w:sz w:val="28"/>
          <w:lang w:eastAsia="zh-CN"/>
        </w:rPr>
        <w:t>《中华人民共和国预算法》</w:t>
      </w:r>
      <w:bookmarkEnd w:id="42"/>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地</w:t>
      </w:r>
      <w:r>
        <w:rPr>
          <w:rFonts w:ascii="微软雅黑" w:hAnsi="微软雅黑" w:eastAsia="微软雅黑" w:cs="微软雅黑"/>
          <w:bCs/>
          <w:color w:val="000000"/>
          <w:spacing w:val="0"/>
          <w:kern w:val="0"/>
          <w:sz w:val="28"/>
        </w:rPr>
        <w:t>方预决算</w:t>
      </w:r>
      <w:r>
        <w:rPr>
          <w:rFonts w:ascii="微软雅黑" w:hAnsi="微软雅黑" w:eastAsia="微软雅黑" w:cs="微软雅黑"/>
          <w:bCs/>
          <w:color w:val="000000"/>
          <w:spacing w:val="-1"/>
          <w:kern w:val="0"/>
          <w:sz w:val="28"/>
        </w:rPr>
        <w:t>公</w:t>
      </w:r>
      <w:r>
        <w:rPr>
          <w:rFonts w:ascii="微软雅黑" w:hAnsi="微软雅黑" w:eastAsia="微软雅黑" w:cs="微软雅黑"/>
          <w:bCs/>
          <w:color w:val="000000"/>
          <w:spacing w:val="-2"/>
          <w:kern w:val="0"/>
          <w:sz w:val="28"/>
        </w:rPr>
        <w:t>开</w:t>
      </w:r>
      <w:r>
        <w:rPr>
          <w:rFonts w:ascii="微软雅黑" w:hAnsi="微软雅黑" w:eastAsia="微软雅黑" w:cs="微软雅黑"/>
          <w:bCs/>
          <w:color w:val="000000"/>
          <w:spacing w:val="1"/>
          <w:kern w:val="0"/>
          <w:sz w:val="28"/>
        </w:rPr>
        <w:t>操</w:t>
      </w:r>
      <w:r>
        <w:rPr>
          <w:rFonts w:ascii="微软雅黑" w:hAnsi="微软雅黑" w:eastAsia="微软雅黑" w:cs="微软雅黑"/>
          <w:bCs/>
          <w:color w:val="000000"/>
          <w:spacing w:val="0"/>
          <w:kern w:val="0"/>
          <w:sz w:val="28"/>
        </w:rPr>
        <w:t>作规</w:t>
      </w:r>
      <w:r>
        <w:rPr>
          <w:rFonts w:ascii="微软雅黑" w:hAnsi="微软雅黑" w:eastAsia="微软雅黑" w:cs="微软雅黑"/>
          <w:bCs/>
          <w:color w:val="000000"/>
          <w:spacing w:val="-1"/>
          <w:kern w:val="0"/>
          <w:sz w:val="28"/>
        </w:rPr>
        <w:t>程</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7"/>
          <w:w w:val="103"/>
          <w:kern w:val="0"/>
          <w:sz w:val="28"/>
        </w:rPr>
        <w:t>和</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1"/>
          <w:kern w:val="0"/>
          <w:sz w:val="28"/>
        </w:rPr>
        <w:t>关</w:t>
      </w:r>
      <w:r>
        <w:rPr>
          <w:rFonts w:ascii="微软雅黑" w:hAnsi="微软雅黑" w:eastAsia="微软雅黑" w:cs="微软雅黑"/>
          <w:bCs/>
          <w:color w:val="000000"/>
          <w:spacing w:val="0"/>
          <w:kern w:val="0"/>
          <w:sz w:val="28"/>
        </w:rPr>
        <w:t>于</w:t>
      </w:r>
      <w:r>
        <w:rPr>
          <w:rFonts w:ascii="微软雅黑" w:hAnsi="微软雅黑" w:eastAsia="微软雅黑" w:cs="微软雅黑"/>
          <w:bCs/>
          <w:color w:val="000000"/>
          <w:spacing w:val="-10"/>
          <w:w w:val="104"/>
          <w:kern w:val="0"/>
          <w:sz w:val="28"/>
        </w:rPr>
        <w:t>进</w:t>
      </w:r>
      <w:r>
        <w:rPr>
          <w:rFonts w:ascii="微软雅黑" w:hAnsi="微软雅黑" w:eastAsia="微软雅黑" w:cs="微软雅黑"/>
          <w:bCs/>
          <w:color w:val="000000"/>
          <w:spacing w:val="0"/>
          <w:kern w:val="0"/>
          <w:sz w:val="28"/>
        </w:rPr>
        <w:t>一</w:t>
      </w:r>
      <w:r>
        <w:rPr>
          <w:rFonts w:ascii="微软雅黑" w:hAnsi="微软雅黑" w:eastAsia="微软雅黑" w:cs="微软雅黑"/>
          <w:bCs/>
          <w:color w:val="000000"/>
          <w:spacing w:val="-1"/>
          <w:kern w:val="0"/>
          <w:sz w:val="28"/>
        </w:rPr>
        <w:t>步</w:t>
      </w:r>
      <w:r>
        <w:rPr>
          <w:rFonts w:ascii="微软雅黑" w:hAnsi="微软雅黑" w:eastAsia="微软雅黑" w:cs="微软雅黑"/>
          <w:bCs/>
          <w:color w:val="000000"/>
          <w:spacing w:val="0"/>
          <w:kern w:val="0"/>
          <w:sz w:val="28"/>
        </w:rPr>
        <w:t>推</w:t>
      </w:r>
      <w:r>
        <w:rPr>
          <w:rFonts w:ascii="微软雅黑" w:hAnsi="微软雅黑" w:eastAsia="微软雅黑" w:cs="微软雅黑"/>
          <w:bCs/>
          <w:color w:val="000000"/>
          <w:spacing w:val="-4"/>
          <w:w w:val="102"/>
          <w:kern w:val="0"/>
          <w:sz w:val="28"/>
        </w:rPr>
        <w:t>进</w:t>
      </w:r>
      <w:r>
        <w:rPr>
          <w:rFonts w:ascii="微软雅黑" w:hAnsi="微软雅黑" w:eastAsia="微软雅黑" w:cs="微软雅黑"/>
          <w:bCs/>
          <w:color w:val="000000"/>
          <w:spacing w:val="-2"/>
          <w:kern w:val="0"/>
          <w:sz w:val="28"/>
        </w:rPr>
        <w:t>预算</w:t>
      </w:r>
      <w:r>
        <w:rPr>
          <w:rFonts w:ascii="微软雅黑" w:hAnsi="微软雅黑" w:eastAsia="微软雅黑" w:cs="微软雅黑"/>
          <w:bCs/>
          <w:color w:val="000000"/>
          <w:spacing w:val="-10"/>
          <w:w w:val="104"/>
          <w:kern w:val="0"/>
          <w:sz w:val="28"/>
        </w:rPr>
        <w:t>公</w:t>
      </w:r>
      <w:r>
        <w:rPr>
          <w:rFonts w:ascii="微软雅黑" w:hAnsi="微软雅黑" w:eastAsia="微软雅黑" w:cs="微软雅黑"/>
          <w:bCs/>
          <w:color w:val="000000"/>
          <w:spacing w:val="0"/>
          <w:kern w:val="0"/>
          <w:sz w:val="28"/>
        </w:rPr>
        <w:t>开</w:t>
      </w:r>
      <w:r>
        <w:rPr>
          <w:rFonts w:ascii="微软雅黑" w:hAnsi="微软雅黑" w:eastAsia="微软雅黑" w:cs="微软雅黑"/>
          <w:bCs/>
          <w:color w:val="000000"/>
          <w:spacing w:val="-4"/>
          <w:w w:val="102"/>
          <w:kern w:val="0"/>
          <w:sz w:val="28"/>
        </w:rPr>
        <w:t>工</w:t>
      </w:r>
      <w:r>
        <w:rPr>
          <w:rFonts w:ascii="微软雅黑" w:hAnsi="微软雅黑" w:eastAsia="微软雅黑" w:cs="微软雅黑"/>
          <w:bCs/>
          <w:color w:val="000000"/>
          <w:spacing w:val="-2"/>
          <w:kern w:val="0"/>
          <w:sz w:val="28"/>
        </w:rPr>
        <w:t>作</w:t>
      </w:r>
      <w:r>
        <w:rPr>
          <w:rFonts w:ascii="微软雅黑" w:hAnsi="微软雅黑" w:eastAsia="微软雅黑" w:cs="微软雅黑"/>
          <w:bCs/>
          <w:color w:val="000000"/>
          <w:spacing w:val="1"/>
          <w:kern w:val="0"/>
          <w:sz w:val="28"/>
        </w:rPr>
        <w:t>的</w:t>
      </w:r>
      <w:r>
        <w:rPr>
          <w:rFonts w:ascii="微软雅黑" w:hAnsi="微软雅黑" w:eastAsia="微软雅黑" w:cs="微软雅黑"/>
          <w:bCs/>
          <w:color w:val="000000"/>
          <w:spacing w:val="0"/>
          <w:kern w:val="0"/>
          <w:sz w:val="28"/>
        </w:rPr>
        <w:t>实</w:t>
      </w:r>
      <w:r>
        <w:rPr>
          <w:rFonts w:ascii="微软雅黑" w:hAnsi="微软雅黑" w:eastAsia="微软雅黑" w:cs="微软雅黑"/>
          <w:bCs/>
          <w:color w:val="000000"/>
          <w:spacing w:val="-2"/>
          <w:kern w:val="0"/>
          <w:sz w:val="28"/>
        </w:rPr>
        <w:t>施意</w:t>
      </w:r>
      <w:r>
        <w:rPr>
          <w:rFonts w:ascii="微软雅黑" w:hAnsi="微软雅黑" w:eastAsia="微软雅黑" w:cs="微软雅黑"/>
          <w:bCs/>
          <w:color w:val="000000"/>
          <w:spacing w:val="-10"/>
          <w:w w:val="104"/>
          <w:kern w:val="0"/>
          <w:sz w:val="28"/>
        </w:rPr>
        <w:t>见</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规</w:t>
      </w:r>
      <w:r>
        <w:rPr>
          <w:rFonts w:ascii="微软雅黑" w:hAnsi="微软雅黑" w:eastAsia="微软雅黑" w:cs="微软雅黑"/>
          <w:bCs/>
          <w:color w:val="000000"/>
          <w:spacing w:val="-2"/>
          <w:kern w:val="0"/>
          <w:sz w:val="28"/>
        </w:rPr>
        <w:t>定</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
          <w:w w:val="101"/>
          <w:kern w:val="0"/>
          <w:sz w:val="28"/>
        </w:rPr>
        <w:t>现</w:t>
      </w:r>
      <w:r>
        <w:rPr>
          <w:rFonts w:ascii="微软雅黑" w:hAnsi="微软雅黑" w:eastAsia="微软雅黑" w:cs="微软雅黑"/>
          <w:bCs/>
          <w:color w:val="000000"/>
          <w:spacing w:val="-2"/>
          <w:kern w:val="0"/>
          <w:sz w:val="28"/>
        </w:rPr>
        <w:t>将青</w:t>
      </w:r>
      <w:r>
        <w:rPr>
          <w:rFonts w:ascii="微软雅黑" w:hAnsi="微软雅黑" w:eastAsia="微软雅黑" w:cs="微软雅黑"/>
          <w:bCs/>
          <w:color w:val="000000"/>
          <w:spacing w:val="-10"/>
          <w:w w:val="104"/>
          <w:kern w:val="0"/>
          <w:sz w:val="28"/>
        </w:rPr>
        <w:t>龙</w:t>
      </w:r>
      <w:r>
        <w:rPr>
          <w:rFonts w:ascii="微软雅黑" w:hAnsi="微软雅黑" w:eastAsia="微软雅黑" w:cs="微软雅黑"/>
          <w:bCs/>
          <w:color w:val="000000"/>
          <w:spacing w:val="0"/>
          <w:kern w:val="0"/>
          <w:sz w:val="28"/>
        </w:rPr>
        <w:t>满</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族</w:t>
      </w:r>
      <w:r>
        <w:rPr>
          <w:rFonts w:ascii="微软雅黑" w:hAnsi="微软雅黑" w:eastAsia="微软雅黑" w:cs="微软雅黑"/>
          <w:bCs/>
          <w:color w:val="000000"/>
          <w:spacing w:val="-4"/>
          <w:w w:val="102"/>
          <w:kern w:val="0"/>
          <w:sz w:val="28"/>
        </w:rPr>
        <w:t>自</w:t>
      </w:r>
      <w:r>
        <w:rPr>
          <w:rFonts w:ascii="微软雅黑" w:hAnsi="微软雅黑" w:eastAsia="微软雅黑" w:cs="微软雅黑"/>
          <w:bCs/>
          <w:color w:val="000000"/>
          <w:spacing w:val="0"/>
          <w:kern w:val="0"/>
          <w:sz w:val="28"/>
        </w:rPr>
        <w:t>治县审计</w:t>
      </w:r>
      <w:r>
        <w:rPr>
          <w:rFonts w:ascii="微软雅黑" w:hAnsi="微软雅黑" w:eastAsia="微软雅黑" w:cs="微软雅黑"/>
          <w:bCs/>
          <w:color w:val="000000"/>
          <w:spacing w:val="-7"/>
          <w:w w:val="103"/>
          <w:kern w:val="0"/>
          <w:sz w:val="28"/>
        </w:rPr>
        <w:t>局</w:t>
      </w:r>
      <w:r>
        <w:rPr>
          <w:rFonts w:ascii="微软雅黑" w:hAnsi="微软雅黑" w:eastAsia="微软雅黑" w:cs="微软雅黑"/>
          <w:bCs/>
          <w:color w:val="000000"/>
          <w:w w:val="82"/>
          <w:kern w:val="0"/>
          <w:sz w:val="28"/>
        </w:rPr>
        <w:t xml:space="preserve"> </w:t>
      </w:r>
      <w:r>
        <w:rPr>
          <w:rFonts w:ascii="Times New Roman" w:hAnsi="Times New Roman" w:eastAsia="Times New Roman" w:cs="Times New Roman"/>
          <w:bCs/>
          <w:color w:val="000000"/>
          <w:spacing w:val="-1"/>
          <w:w w:val="101"/>
          <w:kern w:val="0"/>
          <w:sz w:val="28"/>
        </w:rPr>
        <w:t>2022</w:t>
      </w:r>
      <w:r>
        <w:rPr>
          <w:rFonts w:ascii="Times New Roman" w:hAnsi="Times New Roman" w:eastAsia="Times New Roman" w:cs="Times New Roman"/>
          <w:bCs/>
          <w:color w:val="000000"/>
          <w:w w:val="81"/>
          <w:kern w:val="0"/>
          <w:sz w:val="28"/>
        </w:rPr>
        <w:t xml:space="preserve"> </w:t>
      </w:r>
      <w:r>
        <w:rPr>
          <w:rFonts w:ascii="微软雅黑" w:hAnsi="微软雅黑" w:eastAsia="微软雅黑" w:cs="微软雅黑"/>
          <w:bCs/>
          <w:color w:val="000000"/>
          <w:spacing w:val="-7"/>
          <w:w w:val="103"/>
          <w:kern w:val="0"/>
          <w:sz w:val="28"/>
        </w:rPr>
        <w:t>年</w:t>
      </w:r>
      <w:r>
        <w:rPr>
          <w:rFonts w:ascii="微软雅黑" w:hAnsi="微软雅黑" w:eastAsia="微软雅黑" w:cs="微软雅黑"/>
          <w:bCs/>
          <w:color w:val="000000"/>
          <w:spacing w:val="0"/>
          <w:kern w:val="0"/>
          <w:sz w:val="28"/>
        </w:rPr>
        <w:t>部门预算</w:t>
      </w:r>
      <w:r>
        <w:rPr>
          <w:rFonts w:ascii="微软雅黑" w:hAnsi="微软雅黑" w:eastAsia="微软雅黑" w:cs="微软雅黑"/>
          <w:bCs/>
          <w:color w:val="000000"/>
          <w:spacing w:val="-1"/>
          <w:kern w:val="0"/>
          <w:sz w:val="28"/>
        </w:rPr>
        <w:t>公</w:t>
      </w:r>
      <w:r>
        <w:rPr>
          <w:rFonts w:ascii="微软雅黑" w:hAnsi="微软雅黑" w:eastAsia="微软雅黑" w:cs="微软雅黑"/>
          <w:bCs/>
          <w:color w:val="000000"/>
          <w:spacing w:val="0"/>
          <w:kern w:val="0"/>
          <w:sz w:val="28"/>
        </w:rPr>
        <w:t>开</w:t>
      </w:r>
      <w:r>
        <w:rPr>
          <w:rFonts w:ascii="微软雅黑" w:hAnsi="微软雅黑" w:eastAsia="微软雅黑" w:cs="微软雅黑"/>
          <w:bCs/>
          <w:color w:val="000000"/>
          <w:spacing w:val="-1"/>
          <w:kern w:val="0"/>
          <w:sz w:val="28"/>
        </w:rPr>
        <w:t>如</w:t>
      </w:r>
      <w:r>
        <w:rPr>
          <w:rFonts w:ascii="微软雅黑" w:hAnsi="微软雅黑" w:eastAsia="微软雅黑" w:cs="微软雅黑"/>
          <w:bCs/>
          <w:color w:val="000000"/>
          <w:spacing w:val="0"/>
          <w:kern w:val="0"/>
          <w:sz w:val="28"/>
        </w:rPr>
        <w:t>下</w:t>
      </w:r>
      <w:r>
        <w:rPr>
          <w:rFonts w:ascii="微软雅黑" w:hAnsi="微软雅黑" w:eastAsia="微软雅黑" w:cs="微软雅黑"/>
          <w:bCs/>
          <w:color w:val="000000"/>
          <w:spacing w:val="-7"/>
          <w:w w:val="103"/>
          <w:kern w:val="0"/>
          <w:sz w:val="28"/>
        </w:rPr>
        <w:t>：</w:t>
      </w:r>
    </w:p>
    <w:p>
      <w:pPr>
        <w:autoSpaceDE w:val="0"/>
        <w:autoSpaceDN w:val="0"/>
        <w:bidi w:val="0"/>
        <w:spacing w:before="85" w:beforeAutospacing="0" w:afterAutospacing="0" w:line="320" w:lineRule="exact"/>
        <w:ind w:left="641"/>
        <w:jc w:val="left"/>
        <w:rPr>
          <w:rFonts w:hint="eastAsia"/>
        </w:rPr>
      </w:pPr>
      <w:r>
        <w:rPr>
          <w:rFonts w:ascii="黑体" w:hAnsi="黑体" w:eastAsia="黑体" w:cs="黑体"/>
          <w:bCs/>
          <w:color w:val="000000"/>
          <w:spacing w:val="0"/>
          <w:kern w:val="0"/>
          <w:sz w:val="32"/>
        </w:rPr>
        <w:t>一</w:t>
      </w:r>
      <w:r>
        <w:rPr>
          <w:rFonts w:ascii="黑体" w:hAnsi="黑体" w:eastAsia="黑体" w:cs="黑体"/>
          <w:bCs/>
          <w:color w:val="000000"/>
          <w:spacing w:val="8"/>
          <w:w w:val="97"/>
          <w:kern w:val="0"/>
          <w:sz w:val="32"/>
        </w:rPr>
        <w:t>、</w:t>
      </w:r>
      <w:r>
        <w:rPr>
          <w:rFonts w:ascii="黑体" w:hAnsi="黑体" w:eastAsia="黑体" w:cs="黑体"/>
          <w:bCs/>
          <w:color w:val="000000"/>
          <w:spacing w:val="4"/>
          <w:w w:val="96"/>
          <w:kern w:val="0"/>
          <w:sz w:val="32"/>
        </w:rPr>
        <w:t>部</w:t>
      </w:r>
      <w:r>
        <w:rPr>
          <w:rFonts w:ascii="黑体" w:hAnsi="黑体" w:eastAsia="黑体" w:cs="黑体"/>
          <w:bCs/>
          <w:color w:val="000000"/>
          <w:spacing w:val="8"/>
          <w:w w:val="96"/>
          <w:kern w:val="0"/>
          <w:sz w:val="32"/>
        </w:rPr>
        <w:t>门</w:t>
      </w:r>
      <w:r>
        <w:rPr>
          <w:rFonts w:ascii="黑体" w:hAnsi="黑体" w:eastAsia="黑体" w:cs="黑体"/>
          <w:bCs/>
          <w:color w:val="000000"/>
          <w:spacing w:val="3"/>
          <w:w w:val="97"/>
          <w:kern w:val="0"/>
          <w:sz w:val="32"/>
        </w:rPr>
        <w:t>职</w:t>
      </w:r>
      <w:r>
        <w:rPr>
          <w:rFonts w:ascii="黑体" w:hAnsi="黑体" w:eastAsia="黑体" w:cs="黑体"/>
          <w:bCs/>
          <w:color w:val="000000"/>
          <w:spacing w:val="9"/>
          <w:w w:val="96"/>
          <w:kern w:val="0"/>
          <w:sz w:val="32"/>
        </w:rPr>
        <w:t>责</w:t>
      </w:r>
      <w:r>
        <w:rPr>
          <w:rFonts w:ascii="黑体" w:hAnsi="黑体" w:eastAsia="黑体" w:cs="黑体"/>
          <w:bCs/>
          <w:color w:val="000000"/>
          <w:spacing w:val="3"/>
          <w:w w:val="96"/>
          <w:kern w:val="0"/>
          <w:sz w:val="32"/>
        </w:rPr>
        <w:t>及</w:t>
      </w:r>
      <w:r>
        <w:rPr>
          <w:rFonts w:ascii="黑体" w:hAnsi="黑体" w:eastAsia="黑体" w:cs="黑体"/>
          <w:bCs/>
          <w:color w:val="000000"/>
          <w:spacing w:val="8"/>
          <w:w w:val="97"/>
          <w:kern w:val="0"/>
          <w:sz w:val="32"/>
        </w:rPr>
        <w:t>机</w:t>
      </w:r>
      <w:r>
        <w:rPr>
          <w:rFonts w:ascii="黑体" w:hAnsi="黑体" w:eastAsia="黑体" w:cs="黑体"/>
          <w:bCs/>
          <w:color w:val="000000"/>
          <w:spacing w:val="4"/>
          <w:w w:val="96"/>
          <w:kern w:val="0"/>
          <w:sz w:val="32"/>
        </w:rPr>
        <w:t>构</w:t>
      </w:r>
      <w:r>
        <w:rPr>
          <w:rFonts w:ascii="黑体" w:hAnsi="黑体" w:eastAsia="黑体" w:cs="黑体"/>
          <w:bCs/>
          <w:color w:val="000000"/>
          <w:spacing w:val="8"/>
          <w:w w:val="96"/>
          <w:kern w:val="0"/>
          <w:sz w:val="32"/>
        </w:rPr>
        <w:t>设</w:t>
      </w:r>
      <w:r>
        <w:rPr>
          <w:rFonts w:ascii="黑体" w:hAnsi="黑体" w:eastAsia="黑体" w:cs="黑体"/>
          <w:bCs/>
          <w:color w:val="000000"/>
          <w:spacing w:val="4"/>
          <w:w w:val="96"/>
          <w:kern w:val="0"/>
          <w:sz w:val="32"/>
        </w:rPr>
        <w:t>置</w:t>
      </w:r>
      <w:r>
        <w:rPr>
          <w:rFonts w:ascii="黑体" w:hAnsi="黑体" w:eastAsia="黑体" w:cs="黑体"/>
          <w:bCs/>
          <w:color w:val="000000"/>
          <w:spacing w:val="23"/>
          <w:w w:val="92"/>
          <w:kern w:val="0"/>
          <w:sz w:val="32"/>
        </w:rPr>
        <w:t>情</w:t>
      </w:r>
      <w:r>
        <w:rPr>
          <w:rFonts w:ascii="黑体" w:hAnsi="黑体" w:eastAsia="黑体" w:cs="黑体"/>
          <w:bCs/>
          <w:color w:val="000000"/>
          <w:spacing w:val="-11"/>
          <w:w w:val="96"/>
          <w:kern w:val="0"/>
          <w:sz w:val="32"/>
        </w:rPr>
        <w:t>况</w:t>
      </w:r>
    </w:p>
    <w:p>
      <w:pPr>
        <w:autoSpaceDE w:val="0"/>
        <w:autoSpaceDN w:val="0"/>
        <w:bidi w:val="0"/>
        <w:spacing w:beforeAutospacing="0" w:afterAutospacing="0" w:line="419" w:lineRule="exact"/>
        <w:ind w:left="641"/>
        <w:jc w:val="left"/>
        <w:rPr>
          <w:rFonts w:hint="eastAsia"/>
        </w:rPr>
      </w:pPr>
      <w:r>
        <w:rPr>
          <w:rFonts w:ascii="微软雅黑" w:hAnsi="微软雅黑" w:eastAsia="微软雅黑" w:cs="微软雅黑"/>
          <w:b/>
          <w:bCs/>
          <w:color w:val="000000"/>
          <w:spacing w:val="0"/>
          <w:kern w:val="0"/>
          <w:sz w:val="32"/>
        </w:rPr>
        <w:t>部</w:t>
      </w:r>
      <w:r>
        <w:rPr>
          <w:rFonts w:ascii="微软雅黑" w:hAnsi="微软雅黑" w:eastAsia="微软雅黑" w:cs="微软雅黑"/>
          <w:b/>
          <w:bCs/>
          <w:color w:val="000000"/>
          <w:spacing w:val="8"/>
          <w:w w:val="97"/>
          <w:kern w:val="0"/>
          <w:sz w:val="32"/>
        </w:rPr>
        <w:t>门</w:t>
      </w:r>
      <w:r>
        <w:rPr>
          <w:rFonts w:ascii="微软雅黑" w:hAnsi="微软雅黑" w:eastAsia="微软雅黑" w:cs="微软雅黑"/>
          <w:b/>
          <w:bCs/>
          <w:color w:val="000000"/>
          <w:spacing w:val="4"/>
          <w:w w:val="96"/>
          <w:kern w:val="0"/>
          <w:sz w:val="32"/>
        </w:rPr>
        <w:t>职</w:t>
      </w:r>
      <w:r>
        <w:rPr>
          <w:rFonts w:ascii="微软雅黑" w:hAnsi="微软雅黑" w:eastAsia="微软雅黑" w:cs="微软雅黑"/>
          <w:b/>
          <w:bCs/>
          <w:color w:val="000000"/>
          <w:spacing w:val="8"/>
          <w:w w:val="96"/>
          <w:kern w:val="0"/>
          <w:sz w:val="32"/>
        </w:rPr>
        <w:t>责</w:t>
      </w:r>
      <w:r>
        <w:rPr>
          <w:rFonts w:ascii="微软雅黑" w:hAnsi="微软雅黑" w:eastAsia="微软雅黑" w:cs="微软雅黑"/>
          <w:b/>
          <w:bCs/>
          <w:color w:val="000000"/>
          <w:spacing w:val="3"/>
          <w:w w:val="97"/>
          <w:kern w:val="0"/>
          <w:sz w:val="32"/>
        </w:rPr>
        <w:t>：</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一）主管全县审计工作。负责对全县财政收支和依法属于审计监督范围的财务收支的真实、合法和效益进行审计监督，对公共资金、国有资产、国有资源和领导干部履行经济责任情况实行审计全覆盖，对领导干部实行自然资源资产离任审计，对党和国家及省、市、县党委政府相关重大政策措施贯彻落实情况进行跟踪审计。对直接审计、专项审计调查和核查社会审计机构相关审计报告的结果承担责任，并负有督促被审计单位整改的责任。</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二）贯彻执行审计法律、法规和方针、政策；制定审计规范性文件并监督执行；制定并组织实施全县审计工作发展规划和年度审计计划；对直接审计、调查和核查的事项依法进行审计评价，做出审计决定或提出审计建议。</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三）向中共青龙满族自治县县委审计委员会提出年度县本级预算执行和其他财政支出情况审计报告。向县长提出年度县本级预算执行和其他财政收支情况的审计结果报告、审计查出问题整改情况报告。受县政府委托向县人大常委会提出县本级预算执行和其他财政收支情况的审计工作报告。向县委、县政府报告对其他事项的审计和专项审计调查情况及结果。向被审计单位通报审计情况和审计结果。依法向社会公布审计结果。</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四）直接审计下列事项，出具审计报告，在法定职权范围内作出审计决定，向有关单位提出处理处罚的建议。包括（1）党和国家及省、市、县有关重大政策措施贯彻落实情况；（2）县本级预算执行情况和其他财政收支，县直各单位（含所属单位）预算执行情况、决算草案和其他财政收支；（3）乡镇政府预算执行情况、决算草案和其</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p>
    <w:p>
      <w:pPr>
        <w:autoSpaceDE w:val="0"/>
        <w:autoSpaceDN w:val="0"/>
        <w:bidi w:val="0"/>
        <w:spacing w:before="93" w:beforeAutospacing="0" w:afterAutospacing="0" w:line="419" w:lineRule="exact"/>
        <w:jc w:val="left"/>
        <w:rPr>
          <w:rFonts w:hint="default" w:ascii="Times New Roman" w:hAnsi="Times New Roman" w:eastAsia="微软雅黑" w:cs="Times New Roman"/>
          <w:bCs/>
          <w:color w:val="000000"/>
          <w:spacing w:val="0"/>
          <w:kern w:val="0"/>
          <w:sz w:val="24"/>
          <w:szCs w:val="24"/>
        </w:rPr>
      </w:pPr>
    </w:p>
    <w:p>
      <w:pPr>
        <w:autoSpaceDE w:val="0"/>
        <w:autoSpaceDN w:val="0"/>
        <w:bidi w:val="0"/>
        <w:spacing w:before="93" w:beforeAutospacing="0" w:afterAutospacing="0" w:line="419" w:lineRule="exact"/>
        <w:jc w:val="left"/>
        <w:rPr>
          <w:rFonts w:hint="default" w:ascii="Times New Roman" w:hAnsi="Times New Roman" w:eastAsia="微软雅黑" w:cs="Times New Roman"/>
          <w:bCs/>
          <w:color w:val="000000"/>
          <w:spacing w:val="0"/>
          <w:kern w:val="0"/>
          <w:sz w:val="24"/>
          <w:szCs w:val="24"/>
        </w:rPr>
      </w:pPr>
      <w:r>
        <w:rPr>
          <w:rFonts w:hint="default" w:ascii="Times New Roman" w:hAnsi="Times New Roman" w:eastAsia="微软雅黑" w:cs="Times New Roman"/>
          <w:bCs/>
          <w:color w:val="000000"/>
          <w:spacing w:val="0"/>
          <w:kern w:val="0"/>
          <w:sz w:val="24"/>
          <w:szCs w:val="24"/>
        </w:rPr>
        <w:t>28</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他财政收支，县级财政转移支付资金；（4）使用县级财政资金的事业单位和社会团体的财务收支；（5）县级投资和以县级投资为主的建设项目的预算执行情况和决算，县重大公共工程项目的资金管理使用和建设运营情况；（6）自然资源管理、污染防治和生态保护与修复情况；（7）县属国有和国有资本占控股或主导地位的企业和金</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融机构的境内外资产、负债和损益，市驻外经营性机构的财务收支；（8）有关社会保障基金、社会捐赠资金和其他基金、资金的财务收支；（9）法律法规规定和上级授权的其他事项。</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（五）按规定对县管党政主要领导干部及其他单位主要负责人实施经济责任审计和自然资源资产离任审计。</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（六）组织实施对财经法律法规、规章、政策和宏观调控措施执行情况、财政预算管理及国有资产管理使用等与财</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政收支有关的特定事项进行专项审计调查。</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（七）依法检查审计决定执行情况，督促整改审计查出的问题，依法办理被审计单位对审计决定提请行政复议、行政诉讼或县政府裁决中的有关事项，协助配合有关单位查处相关重大案件。</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（八）指导和监督内部审计工作，核查社会审计机构对依法属于审计监督对象的单位出具的相关审计报告。</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（九）组织开展审计领域的交流与合作，指导和推广大数据信息技术在审计领域的应用。</w:t>
      </w:r>
    </w:p>
    <w:p>
      <w:pPr>
        <w:autoSpaceDE w:val="0"/>
        <w:autoSpaceDN w:val="0"/>
        <w:bidi w:val="0"/>
        <w:spacing w:before="93" w:beforeAutospacing="0" w:afterAutospacing="0" w:line="419" w:lineRule="exact"/>
        <w:ind w:left="641"/>
        <w:jc w:val="left"/>
        <w:rPr>
          <w:rFonts w:hint="eastAsia" w:ascii="微软雅黑" w:hAnsi="微软雅黑" w:eastAsia="微软雅黑" w:cs="微软雅黑"/>
          <w:bCs/>
          <w:color w:val="000000"/>
          <w:spacing w:val="0"/>
          <w:kern w:val="0"/>
          <w:sz w:val="28"/>
        </w:rPr>
      </w:pPr>
      <w:r>
        <w:rPr>
          <w:rFonts w:hint="eastAsia" w:ascii="微软雅黑" w:hAnsi="微软雅黑" w:eastAsia="微软雅黑" w:cs="微软雅黑"/>
          <w:bCs/>
          <w:color w:val="000000"/>
          <w:spacing w:val="0"/>
          <w:kern w:val="0"/>
          <w:sz w:val="28"/>
        </w:rPr>
        <w:t>（十）完成县委（或县委、县政府）交办的其他任务。</w:t>
      </w:r>
    </w:p>
    <w:p>
      <w:pPr>
        <w:autoSpaceDE w:val="0"/>
        <w:autoSpaceDN w:val="0"/>
        <w:bidi w:val="0"/>
        <w:spacing w:before="93" w:beforeAutospacing="0" w:afterAutospacing="0" w:line="419" w:lineRule="exact"/>
        <w:ind w:left="641"/>
        <w:jc w:val="left"/>
        <w:rPr>
          <w:rFonts w:hint="eastAsia"/>
        </w:rPr>
      </w:pPr>
      <w:r>
        <w:rPr>
          <w:rFonts w:ascii="微软雅黑" w:hAnsi="微软雅黑" w:eastAsia="微软雅黑" w:cs="微软雅黑"/>
          <w:b/>
          <w:bCs/>
          <w:color w:val="000000"/>
          <w:spacing w:val="0"/>
          <w:kern w:val="0"/>
          <w:sz w:val="32"/>
        </w:rPr>
        <w:t>机</w:t>
      </w:r>
      <w:r>
        <w:rPr>
          <w:rFonts w:ascii="微软雅黑" w:hAnsi="微软雅黑" w:eastAsia="微软雅黑" w:cs="微软雅黑"/>
          <w:b/>
          <w:bCs/>
          <w:color w:val="000000"/>
          <w:spacing w:val="8"/>
          <w:w w:val="97"/>
          <w:kern w:val="0"/>
          <w:sz w:val="32"/>
        </w:rPr>
        <w:t>构</w:t>
      </w:r>
      <w:r>
        <w:rPr>
          <w:rFonts w:ascii="微软雅黑" w:hAnsi="微软雅黑" w:eastAsia="微软雅黑" w:cs="微软雅黑"/>
          <w:b/>
          <w:bCs/>
          <w:color w:val="000000"/>
          <w:spacing w:val="4"/>
          <w:w w:val="96"/>
          <w:kern w:val="0"/>
          <w:sz w:val="32"/>
        </w:rPr>
        <w:t>设</w:t>
      </w:r>
      <w:r>
        <w:rPr>
          <w:rFonts w:ascii="微软雅黑" w:hAnsi="微软雅黑" w:eastAsia="微软雅黑" w:cs="微软雅黑"/>
          <w:b/>
          <w:bCs/>
          <w:color w:val="000000"/>
          <w:spacing w:val="8"/>
          <w:w w:val="96"/>
          <w:kern w:val="0"/>
          <w:sz w:val="32"/>
        </w:rPr>
        <w:t>置</w:t>
      </w:r>
      <w:r>
        <w:rPr>
          <w:rFonts w:ascii="微软雅黑" w:hAnsi="微软雅黑" w:eastAsia="微软雅黑" w:cs="微软雅黑"/>
          <w:b/>
          <w:bCs/>
          <w:color w:val="000000"/>
          <w:spacing w:val="3"/>
          <w:w w:val="97"/>
          <w:kern w:val="0"/>
          <w:sz w:val="32"/>
        </w:rPr>
        <w:t>：</w:t>
      </w:r>
    </w:p>
    <w:p>
      <w:pPr>
        <w:autoSpaceDE w:val="0"/>
        <w:autoSpaceDN w:val="0"/>
        <w:bidi w:val="0"/>
        <w:spacing w:before="129" w:beforeAutospacing="0" w:afterAutospacing="0" w:line="418" w:lineRule="exact"/>
        <w:ind w:left="6121"/>
        <w:jc w:val="left"/>
        <w:rPr>
          <w:rFonts w:hint="eastAsia"/>
        </w:rPr>
      </w:pPr>
      <w:r>
        <w:rPr>
          <w:rFonts w:ascii="微软雅黑" w:hAnsi="微软雅黑" w:eastAsia="微软雅黑" w:cs="微软雅黑"/>
          <w:bCs/>
          <w:color w:val="000000"/>
          <w:spacing w:val="0"/>
          <w:kern w:val="0"/>
          <w:sz w:val="32"/>
        </w:rPr>
        <w:t>部</w:t>
      </w:r>
      <w:r>
        <w:rPr>
          <w:rFonts w:ascii="微软雅黑" w:hAnsi="微软雅黑" w:eastAsia="微软雅黑" w:cs="微软雅黑"/>
          <w:bCs/>
          <w:color w:val="000000"/>
          <w:spacing w:val="-2"/>
          <w:kern w:val="0"/>
          <w:sz w:val="32"/>
        </w:rPr>
        <w:t>门</w:t>
      </w:r>
      <w:r>
        <w:rPr>
          <w:rFonts w:ascii="微软雅黑" w:hAnsi="微软雅黑" w:eastAsia="微软雅黑" w:cs="微软雅黑"/>
          <w:bCs/>
          <w:color w:val="000000"/>
          <w:spacing w:val="0"/>
          <w:kern w:val="0"/>
          <w:sz w:val="32"/>
        </w:rPr>
        <w:t>机</w:t>
      </w:r>
      <w:r>
        <w:rPr>
          <w:rFonts w:ascii="微软雅黑" w:hAnsi="微软雅黑" w:eastAsia="微软雅黑" w:cs="微软雅黑"/>
          <w:bCs/>
          <w:color w:val="000000"/>
          <w:spacing w:val="-1"/>
          <w:kern w:val="0"/>
          <w:sz w:val="32"/>
        </w:rPr>
        <w:t>构</w:t>
      </w:r>
      <w:r>
        <w:rPr>
          <w:rFonts w:ascii="微软雅黑" w:hAnsi="微软雅黑" w:eastAsia="微软雅黑" w:cs="微软雅黑"/>
          <w:bCs/>
          <w:color w:val="000000"/>
          <w:spacing w:val="-2"/>
          <w:w w:val="101"/>
          <w:kern w:val="0"/>
          <w:sz w:val="32"/>
        </w:rPr>
        <w:t>设</w:t>
      </w:r>
      <w:r>
        <w:rPr>
          <w:rFonts w:ascii="微软雅黑" w:hAnsi="微软雅黑" w:eastAsia="微软雅黑" w:cs="微软雅黑"/>
          <w:bCs/>
          <w:color w:val="000000"/>
          <w:spacing w:val="0"/>
          <w:kern w:val="0"/>
          <w:sz w:val="32"/>
        </w:rPr>
        <w:t>置</w:t>
      </w:r>
      <w:r>
        <w:rPr>
          <w:rFonts w:ascii="微软雅黑" w:hAnsi="微软雅黑" w:eastAsia="微软雅黑" w:cs="微软雅黑"/>
          <w:bCs/>
          <w:color w:val="000000"/>
          <w:spacing w:val="-2"/>
          <w:kern w:val="0"/>
          <w:sz w:val="32"/>
        </w:rPr>
        <w:t>情</w:t>
      </w:r>
      <w:r>
        <w:rPr>
          <w:rFonts w:ascii="微软雅黑" w:hAnsi="微软雅黑" w:eastAsia="微软雅黑" w:cs="微软雅黑"/>
          <w:bCs/>
          <w:color w:val="000000"/>
          <w:spacing w:val="-11"/>
          <w:w w:val="104"/>
          <w:kern w:val="0"/>
          <w:sz w:val="32"/>
        </w:rPr>
        <w:t>况</w:t>
      </w:r>
    </w:p>
    <w:p>
      <w:pPr>
        <w:spacing w:beforeAutospacing="0" w:afterAutospacing="0" w:line="14" w:lineRule="exact"/>
        <w:jc w:val="center"/>
        <w:sectPr>
          <w:type w:val="continuous"/>
          <w:pgSz w:w="16840" w:h="11900"/>
          <w:pgMar w:top="1426" w:right="1165" w:bottom="419" w:left="1020" w:header="851" w:footer="419" w:gutter="0"/>
          <w:cols w:space="0" w:num="1"/>
        </w:sectPr>
      </w:pPr>
    </w:p>
    <w:p>
      <w:pPr>
        <w:spacing w:beforeAutospacing="0" w:afterAutospacing="0" w:line="14" w:lineRule="exact"/>
        <w:jc w:val="center"/>
      </w:pPr>
    </w:p>
    <w:tbl>
      <w:tblPr>
        <w:tblStyle w:val="4"/>
        <w:tblpPr w:topFromText="73"/>
        <w:tblW w:w="0" w:type="auto"/>
        <w:tblInd w:w="2472" w:type="dxa"/>
        <w:tblLayout w:type="autofit"/>
        <w:tblCellMar>
          <w:top w:w="0" w:type="dxa"/>
          <w:left w:w="0" w:type="dxa"/>
          <w:bottom w:w="0" w:type="dxa"/>
          <w:right w:w="0" w:type="dxa"/>
        </w:tblCellMar>
      </w:tblPr>
      <w:tblGrid>
        <w:gridCol w:w="3090"/>
        <w:gridCol w:w="1758"/>
        <w:gridCol w:w="2425"/>
        <w:gridCol w:w="2425"/>
      </w:tblGrid>
      <w:tr>
        <w:tblPrEx>
          <w:tblCellMar>
            <w:top w:w="0" w:type="dxa"/>
            <w:left w:w="0" w:type="dxa"/>
            <w:bottom w:w="0" w:type="dxa"/>
            <w:right w:w="0" w:type="dxa"/>
          </w:tblCellMar>
        </w:tblPrEx>
        <w:trPr>
          <w:trHeight w:val="410" w:hRule="exact"/>
        </w:trPr>
        <w:tc>
          <w:tcPr>
            <w:tcW w:w="3090"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3" w:beforeAutospacing="0" w:afterAutospacing="0" w:line="277" w:lineRule="exact"/>
              <w:ind w:left="811"/>
              <w:jc w:val="left"/>
              <w:rPr>
                <w:rFonts w:hint="eastAsia"/>
              </w:rPr>
            </w:pPr>
            <w:r>
              <w:rPr>
                <w:rFonts w:ascii="微软雅黑" w:hAnsi="微软雅黑" w:eastAsia="微软雅黑" w:cs="微软雅黑"/>
                <w:b/>
                <w:bCs/>
                <w:color w:val="000000"/>
                <w:spacing w:val="-3"/>
                <w:w w:val="102"/>
                <w:kern w:val="0"/>
                <w:sz w:val="21"/>
              </w:rPr>
              <w:t>单位</w:t>
            </w:r>
            <w:r>
              <w:rPr>
                <w:rFonts w:ascii="微软雅黑" w:hAnsi="微软雅黑" w:eastAsia="微软雅黑" w:cs="微软雅黑"/>
                <w:b/>
                <w:bCs/>
                <w:color w:val="000000"/>
                <w:spacing w:val="3"/>
                <w:w w:val="98"/>
                <w:kern w:val="0"/>
                <w:sz w:val="21"/>
              </w:rPr>
              <w:t>名</w:t>
            </w:r>
            <w:r>
              <w:rPr>
                <w:rFonts w:ascii="微软雅黑" w:hAnsi="微软雅黑" w:eastAsia="微软雅黑" w:cs="微软雅黑"/>
                <w:b/>
                <w:bCs/>
                <w:color w:val="000000"/>
                <w:spacing w:val="15"/>
                <w:w w:val="92"/>
                <w:kern w:val="0"/>
                <w:sz w:val="21"/>
              </w:rPr>
              <w:t>称</w:t>
            </w:r>
          </w:p>
        </w:tc>
        <w:tc>
          <w:tcPr>
            <w:tcW w:w="175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3" w:beforeAutospacing="0" w:afterAutospacing="0" w:line="277" w:lineRule="exact"/>
              <w:ind w:left="811"/>
              <w:jc w:val="left"/>
              <w:rPr>
                <w:rFonts w:hint="eastAsia"/>
              </w:rPr>
            </w:pPr>
            <w:r>
              <w:rPr>
                <w:rFonts w:ascii="微软雅黑" w:hAnsi="微软雅黑" w:eastAsia="微软雅黑" w:cs="微软雅黑"/>
                <w:b/>
                <w:bCs/>
                <w:color w:val="000000"/>
                <w:spacing w:val="-3"/>
                <w:w w:val="102"/>
                <w:kern w:val="0"/>
                <w:sz w:val="21"/>
              </w:rPr>
              <w:t>单位</w:t>
            </w:r>
            <w:r>
              <w:rPr>
                <w:rFonts w:ascii="微软雅黑" w:hAnsi="微软雅黑" w:eastAsia="微软雅黑" w:cs="微软雅黑"/>
                <w:b/>
                <w:bCs/>
                <w:color w:val="000000"/>
                <w:spacing w:val="3"/>
                <w:w w:val="98"/>
                <w:kern w:val="0"/>
                <w:sz w:val="21"/>
              </w:rPr>
              <w:t>性</w:t>
            </w:r>
            <w:r>
              <w:rPr>
                <w:rFonts w:ascii="微软雅黑" w:hAnsi="微软雅黑" w:eastAsia="微软雅黑" w:cs="微软雅黑"/>
                <w:b/>
                <w:bCs/>
                <w:color w:val="000000"/>
                <w:spacing w:val="15"/>
                <w:w w:val="92"/>
                <w:kern w:val="0"/>
                <w:sz w:val="21"/>
              </w:rPr>
              <w:t>质</w:t>
            </w:r>
          </w:p>
        </w:tc>
        <w:tc>
          <w:tcPr>
            <w:tcW w:w="242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3" w:beforeAutospacing="0" w:afterAutospacing="0" w:line="277" w:lineRule="exact"/>
              <w:ind w:left="811"/>
              <w:jc w:val="left"/>
              <w:rPr>
                <w:rFonts w:hint="eastAsia"/>
              </w:rPr>
            </w:pPr>
            <w:r>
              <w:rPr>
                <w:rFonts w:ascii="微软雅黑" w:hAnsi="微软雅黑" w:eastAsia="微软雅黑" w:cs="微软雅黑"/>
                <w:b/>
                <w:bCs/>
                <w:color w:val="000000"/>
                <w:spacing w:val="-3"/>
                <w:w w:val="102"/>
                <w:kern w:val="0"/>
                <w:sz w:val="21"/>
              </w:rPr>
              <w:t>单位</w:t>
            </w:r>
            <w:r>
              <w:rPr>
                <w:rFonts w:ascii="微软雅黑" w:hAnsi="微软雅黑" w:eastAsia="微软雅黑" w:cs="微软雅黑"/>
                <w:b/>
                <w:bCs/>
                <w:color w:val="000000"/>
                <w:spacing w:val="3"/>
                <w:w w:val="98"/>
                <w:kern w:val="0"/>
                <w:sz w:val="21"/>
              </w:rPr>
              <w:t>规</w:t>
            </w:r>
            <w:r>
              <w:rPr>
                <w:rFonts w:ascii="微软雅黑" w:hAnsi="微软雅黑" w:eastAsia="微软雅黑" w:cs="微软雅黑"/>
                <w:b/>
                <w:bCs/>
                <w:color w:val="000000"/>
                <w:spacing w:val="15"/>
                <w:w w:val="92"/>
                <w:kern w:val="0"/>
                <w:sz w:val="21"/>
              </w:rPr>
              <w:t>格</w:t>
            </w:r>
          </w:p>
        </w:tc>
        <w:tc>
          <w:tcPr>
            <w:tcW w:w="242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153" w:beforeAutospacing="0" w:afterAutospacing="0" w:line="277" w:lineRule="exact"/>
              <w:ind w:left="603"/>
              <w:jc w:val="left"/>
              <w:rPr>
                <w:rFonts w:hint="eastAsia"/>
              </w:rPr>
            </w:pPr>
            <w:r>
              <w:rPr>
                <w:rFonts w:ascii="微软雅黑" w:hAnsi="微软雅黑" w:eastAsia="微软雅黑" w:cs="微软雅黑"/>
                <w:b/>
                <w:bCs/>
                <w:color w:val="000000"/>
                <w:spacing w:val="-3"/>
                <w:w w:val="102"/>
                <w:kern w:val="0"/>
                <w:sz w:val="21"/>
              </w:rPr>
              <w:t>经费</w:t>
            </w:r>
            <w:r>
              <w:rPr>
                <w:rFonts w:ascii="微软雅黑" w:hAnsi="微软雅黑" w:eastAsia="微软雅黑" w:cs="微软雅黑"/>
                <w:b/>
                <w:bCs/>
                <w:color w:val="000000"/>
                <w:spacing w:val="3"/>
                <w:w w:val="98"/>
                <w:kern w:val="0"/>
                <w:sz w:val="21"/>
              </w:rPr>
              <w:t>保</w:t>
            </w:r>
            <w:r>
              <w:rPr>
                <w:rFonts w:ascii="微软雅黑" w:hAnsi="微软雅黑" w:eastAsia="微软雅黑" w:cs="微软雅黑"/>
                <w:b/>
                <w:bCs/>
                <w:color w:val="000000"/>
                <w:spacing w:val="15"/>
                <w:w w:val="92"/>
                <w:kern w:val="0"/>
                <w:sz w:val="21"/>
              </w:rPr>
              <w:t>障</w:t>
            </w:r>
            <w:r>
              <w:rPr>
                <w:rFonts w:ascii="微软雅黑" w:hAnsi="微软雅黑" w:eastAsia="微软雅黑" w:cs="微软雅黑"/>
                <w:b/>
                <w:bCs/>
                <w:color w:val="000000"/>
                <w:spacing w:val="7"/>
                <w:w w:val="89"/>
                <w:kern w:val="0"/>
                <w:sz w:val="21"/>
              </w:rPr>
              <w:t>形</w:t>
            </w:r>
            <w:r>
              <w:rPr>
                <w:rFonts w:ascii="微软雅黑" w:hAnsi="微软雅黑" w:eastAsia="微软雅黑" w:cs="微软雅黑"/>
                <w:b/>
                <w:bCs/>
                <w:color w:val="000000"/>
                <w:spacing w:val="11"/>
                <w:w w:val="92"/>
                <w:kern w:val="0"/>
                <w:sz w:val="21"/>
              </w:rPr>
              <w:t>式</w:t>
            </w:r>
          </w:p>
        </w:tc>
      </w:tr>
      <w:tr>
        <w:tblPrEx>
          <w:tblCellMar>
            <w:top w:w="0" w:type="dxa"/>
            <w:left w:w="0" w:type="dxa"/>
            <w:bottom w:w="0" w:type="dxa"/>
            <w:right w:w="0" w:type="dxa"/>
          </w:tblCellMar>
        </w:tblPrEx>
        <w:trPr>
          <w:trHeight w:val="435" w:hRule="exact"/>
        </w:trPr>
        <w:tc>
          <w:tcPr>
            <w:tcW w:w="3090"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青龙</w:t>
            </w:r>
            <w:r>
              <w:rPr>
                <w:rFonts w:ascii="微软雅黑" w:hAnsi="微软雅黑" w:eastAsia="微软雅黑" w:cs="微软雅黑"/>
                <w:bCs/>
                <w:color w:val="000000"/>
                <w:spacing w:val="-1"/>
                <w:kern w:val="0"/>
                <w:sz w:val="21"/>
              </w:rPr>
              <w:t>满</w:t>
            </w:r>
            <w:r>
              <w:rPr>
                <w:rFonts w:ascii="微软雅黑" w:hAnsi="微软雅黑" w:eastAsia="微软雅黑" w:cs="微软雅黑"/>
                <w:bCs/>
                <w:color w:val="000000"/>
                <w:spacing w:val="1"/>
                <w:kern w:val="0"/>
                <w:sz w:val="21"/>
              </w:rPr>
              <w:t>族</w:t>
            </w:r>
            <w:r>
              <w:rPr>
                <w:rFonts w:ascii="微软雅黑" w:hAnsi="微软雅黑" w:eastAsia="微软雅黑" w:cs="微软雅黑"/>
                <w:bCs/>
                <w:color w:val="000000"/>
                <w:spacing w:val="-2"/>
                <w:kern w:val="0"/>
                <w:sz w:val="21"/>
              </w:rPr>
              <w:t>自</w:t>
            </w:r>
            <w:r>
              <w:rPr>
                <w:rFonts w:ascii="微软雅黑" w:hAnsi="微软雅黑" w:eastAsia="微软雅黑" w:cs="微软雅黑"/>
                <w:bCs/>
                <w:color w:val="000000"/>
                <w:spacing w:val="-1"/>
                <w:w w:val="101"/>
                <w:kern w:val="0"/>
                <w:sz w:val="21"/>
              </w:rPr>
              <w:t>治</w:t>
            </w:r>
            <w:r>
              <w:rPr>
                <w:rFonts w:ascii="微软雅黑" w:hAnsi="微软雅黑" w:eastAsia="微软雅黑" w:cs="微软雅黑"/>
                <w:bCs/>
                <w:color w:val="000000"/>
                <w:spacing w:val="-1"/>
                <w:kern w:val="0"/>
                <w:sz w:val="21"/>
              </w:rPr>
              <w:t>县</w:t>
            </w:r>
            <w:r>
              <w:rPr>
                <w:rFonts w:ascii="微软雅黑" w:hAnsi="微软雅黑" w:eastAsia="微软雅黑" w:cs="微软雅黑"/>
                <w:bCs/>
                <w:color w:val="000000"/>
                <w:spacing w:val="-1"/>
                <w:w w:val="10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1"/>
                <w:kern w:val="0"/>
                <w:sz w:val="21"/>
              </w:rPr>
              <w:t>局</w:t>
            </w:r>
            <w:r>
              <w:rPr>
                <w:rFonts w:ascii="微软雅黑" w:hAnsi="微软雅黑" w:eastAsia="微软雅黑" w:cs="微软雅黑"/>
                <w:bCs/>
                <w:color w:val="000000"/>
                <w:spacing w:val="-3"/>
                <w:w w:val="102"/>
                <w:kern w:val="0"/>
                <w:sz w:val="21"/>
              </w:rPr>
              <w:t>本级</w:t>
            </w:r>
          </w:p>
        </w:tc>
        <w:tc>
          <w:tcPr>
            <w:tcW w:w="1758" w:type="dxa"/>
            <w:tcBorders>
              <w:top w:val="single" w:color="000000" w:sz="6" w:space="0"/>
              <w:left w:val="single" w:color="000000" w:sz="6" w:space="0"/>
              <w:bottom w:val="single" w:color="000000" w:sz="6" w:space="0"/>
              <w:right w:val="single" w:color="000000" w:sz="6" w:space="0"/>
            </w:tcBorders>
            <w:vAlign w:val="center"/>
          </w:tcPr>
          <w:p>
            <w:pPr>
              <w:autoSpaceDE w:val="0"/>
              <w:autoSpaceDN w:val="0"/>
              <w:bidi w:val="0"/>
              <w:spacing w:before="228" w:beforeAutospacing="0" w:afterAutospacing="0" w:line="277" w:lineRule="exact"/>
              <w:ind w:left="1022"/>
              <w:jc w:val="both"/>
              <w:rPr>
                <w:rFonts w:hint="eastAsia"/>
              </w:rPr>
            </w:pPr>
            <w:r>
              <w:rPr>
                <w:rFonts w:ascii="微软雅黑" w:hAnsi="微软雅黑" w:eastAsia="微软雅黑" w:cs="微软雅黑"/>
                <w:bCs/>
                <w:color w:val="000000"/>
                <w:spacing w:val="-3"/>
                <w:w w:val="102"/>
                <w:kern w:val="0"/>
                <w:sz w:val="21"/>
              </w:rPr>
              <w:t>行政</w:t>
            </w:r>
          </w:p>
        </w:tc>
        <w:tc>
          <w:tcPr>
            <w:tcW w:w="2425" w:type="dxa"/>
            <w:tcBorders>
              <w:top w:val="single" w:color="000000" w:sz="6" w:space="0"/>
              <w:left w:val="single" w:color="000000" w:sz="6" w:space="0"/>
              <w:bottom w:val="single" w:color="000000" w:sz="6" w:space="0"/>
              <w:right w:val="single" w:color="000000" w:sz="6" w:space="0"/>
            </w:tcBorders>
            <w:vAlign w:val="center"/>
          </w:tcPr>
          <w:p>
            <w:pPr>
              <w:autoSpaceDE w:val="0"/>
              <w:autoSpaceDN w:val="0"/>
              <w:bidi w:val="0"/>
              <w:spacing w:before="228" w:beforeAutospacing="0" w:afterAutospacing="0" w:line="277" w:lineRule="exact"/>
              <w:ind w:left="917"/>
              <w:jc w:val="both"/>
              <w:rPr>
                <w:rFonts w:hint="eastAsia"/>
              </w:rPr>
            </w:pPr>
            <w:r>
              <w:rPr>
                <w:rFonts w:ascii="微软雅黑" w:hAnsi="微软雅黑" w:eastAsia="微软雅黑" w:cs="微软雅黑"/>
                <w:bCs/>
                <w:color w:val="000000"/>
                <w:spacing w:val="-3"/>
                <w:w w:val="102"/>
                <w:kern w:val="0"/>
                <w:sz w:val="21"/>
              </w:rPr>
              <w:t>正科级</w:t>
            </w:r>
          </w:p>
        </w:tc>
        <w:tc>
          <w:tcPr>
            <w:tcW w:w="2425" w:type="dxa"/>
            <w:tcBorders>
              <w:top w:val="single" w:color="000000" w:sz="6" w:space="0"/>
              <w:left w:val="single" w:color="000000" w:sz="6" w:space="0"/>
              <w:bottom w:val="single" w:color="000000" w:sz="6" w:space="0"/>
              <w:right w:val="single" w:color="000000" w:sz="6" w:space="0"/>
            </w:tcBorders>
            <w:vAlign w:val="center"/>
          </w:tcPr>
          <w:p>
            <w:pPr>
              <w:autoSpaceDE w:val="0"/>
              <w:autoSpaceDN w:val="0"/>
              <w:bidi w:val="0"/>
              <w:spacing w:before="228" w:beforeAutospacing="0" w:afterAutospacing="0" w:line="277" w:lineRule="exact"/>
              <w:ind w:left="812"/>
              <w:jc w:val="both"/>
              <w:rPr>
                <w:rFonts w:hint="eastAsia"/>
              </w:rPr>
            </w:pPr>
            <w:r>
              <w:rPr>
                <w:rFonts w:ascii="微软雅黑" w:hAnsi="微软雅黑" w:eastAsia="微软雅黑" w:cs="微软雅黑"/>
                <w:bCs/>
                <w:color w:val="000000"/>
                <w:spacing w:val="-3"/>
                <w:w w:val="102"/>
                <w:kern w:val="0"/>
                <w:sz w:val="21"/>
              </w:rPr>
              <w:t>财政</w:t>
            </w:r>
            <w:r>
              <w:rPr>
                <w:rFonts w:ascii="微软雅黑" w:hAnsi="微软雅黑" w:eastAsia="微软雅黑" w:cs="微软雅黑"/>
                <w:bCs/>
                <w:color w:val="000000"/>
                <w:spacing w:val="-1"/>
                <w:kern w:val="0"/>
                <w:sz w:val="21"/>
              </w:rPr>
              <w:t>拨</w:t>
            </w:r>
            <w:r>
              <w:rPr>
                <w:rFonts w:ascii="微软雅黑" w:hAnsi="微软雅黑" w:eastAsia="微软雅黑" w:cs="微软雅黑"/>
                <w:bCs/>
                <w:color w:val="000000"/>
                <w:spacing w:val="1"/>
                <w:kern w:val="0"/>
                <w:sz w:val="21"/>
              </w:rPr>
              <w:t>款</w:t>
            </w:r>
          </w:p>
        </w:tc>
      </w:tr>
      <w:tr>
        <w:tblPrEx>
          <w:tblCellMar>
            <w:top w:w="0" w:type="dxa"/>
            <w:left w:w="0" w:type="dxa"/>
            <w:bottom w:w="0" w:type="dxa"/>
            <w:right w:w="0" w:type="dxa"/>
          </w:tblCellMar>
        </w:tblPrEx>
        <w:trPr>
          <w:trHeight w:val="529" w:hRule="exact"/>
        </w:trPr>
        <w:tc>
          <w:tcPr>
            <w:tcW w:w="3090"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193"/>
              <w:jc w:val="left"/>
              <w:rPr>
                <w:rFonts w:hint="eastAsia"/>
              </w:rPr>
            </w:pPr>
            <w:r>
              <w:rPr>
                <w:rFonts w:ascii="微软雅黑" w:hAnsi="微软雅黑" w:eastAsia="微软雅黑" w:cs="微软雅黑"/>
                <w:bCs/>
                <w:color w:val="000000"/>
                <w:spacing w:val="-3"/>
                <w:w w:val="102"/>
                <w:kern w:val="0"/>
                <w:sz w:val="21"/>
              </w:rPr>
              <w:t>青龙</w:t>
            </w:r>
            <w:r>
              <w:rPr>
                <w:rFonts w:ascii="微软雅黑" w:hAnsi="微软雅黑" w:eastAsia="微软雅黑" w:cs="微软雅黑"/>
                <w:bCs/>
                <w:color w:val="000000"/>
                <w:spacing w:val="-1"/>
                <w:kern w:val="0"/>
                <w:sz w:val="21"/>
              </w:rPr>
              <w:t>满</w:t>
            </w:r>
            <w:r>
              <w:rPr>
                <w:rFonts w:ascii="微软雅黑" w:hAnsi="微软雅黑" w:eastAsia="微软雅黑" w:cs="微软雅黑"/>
                <w:bCs/>
                <w:color w:val="000000"/>
                <w:spacing w:val="1"/>
                <w:kern w:val="0"/>
                <w:sz w:val="21"/>
              </w:rPr>
              <w:t>族</w:t>
            </w:r>
            <w:r>
              <w:rPr>
                <w:rFonts w:ascii="微软雅黑" w:hAnsi="微软雅黑" w:eastAsia="微软雅黑" w:cs="微软雅黑"/>
                <w:bCs/>
                <w:color w:val="000000"/>
                <w:spacing w:val="-2"/>
                <w:kern w:val="0"/>
                <w:sz w:val="21"/>
              </w:rPr>
              <w:t>自</w:t>
            </w:r>
            <w:r>
              <w:rPr>
                <w:rFonts w:ascii="微软雅黑" w:hAnsi="微软雅黑" w:eastAsia="微软雅黑" w:cs="微软雅黑"/>
                <w:bCs/>
                <w:color w:val="000000"/>
                <w:spacing w:val="-1"/>
                <w:w w:val="101"/>
                <w:kern w:val="0"/>
                <w:sz w:val="21"/>
              </w:rPr>
              <w:t>治</w:t>
            </w:r>
            <w:r>
              <w:rPr>
                <w:rFonts w:ascii="微软雅黑" w:hAnsi="微软雅黑" w:eastAsia="微软雅黑" w:cs="微软雅黑"/>
                <w:bCs/>
                <w:color w:val="000000"/>
                <w:spacing w:val="-1"/>
                <w:kern w:val="0"/>
                <w:sz w:val="21"/>
              </w:rPr>
              <w:t>县</w:t>
            </w:r>
            <w:r>
              <w:rPr>
                <w:rFonts w:ascii="微软雅黑" w:hAnsi="微软雅黑" w:eastAsia="微软雅黑" w:cs="微软雅黑"/>
                <w:bCs/>
                <w:color w:val="000000"/>
                <w:spacing w:val="-1"/>
                <w:w w:val="10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1"/>
                <w:kern w:val="0"/>
                <w:sz w:val="21"/>
              </w:rPr>
              <w:t>局</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非税</w:t>
            </w:r>
          </w:p>
        </w:tc>
        <w:tc>
          <w:tcPr>
            <w:tcW w:w="1758" w:type="dxa"/>
            <w:tcBorders>
              <w:top w:val="single" w:color="000000" w:sz="6" w:space="0"/>
              <w:left w:val="single" w:color="000000" w:sz="6" w:space="0"/>
              <w:bottom w:val="single" w:color="000000" w:sz="6" w:space="0"/>
              <w:right w:val="single" w:color="000000" w:sz="6" w:space="0"/>
            </w:tcBorders>
            <w:vAlign w:val="center"/>
          </w:tcPr>
          <w:p>
            <w:pPr>
              <w:autoSpaceDE w:val="0"/>
              <w:autoSpaceDN w:val="0"/>
              <w:bidi w:val="0"/>
              <w:spacing w:before="230" w:beforeAutospacing="0" w:afterAutospacing="0" w:line="277" w:lineRule="exact"/>
              <w:ind w:left="1022"/>
              <w:jc w:val="both"/>
              <w:rPr>
                <w:rFonts w:hint="eastAsia"/>
              </w:rPr>
            </w:pPr>
            <w:r>
              <w:rPr>
                <w:rFonts w:ascii="微软雅黑" w:hAnsi="微软雅黑" w:eastAsia="微软雅黑" w:cs="微软雅黑"/>
                <w:bCs/>
                <w:color w:val="000000"/>
                <w:spacing w:val="-3"/>
                <w:w w:val="102"/>
                <w:kern w:val="0"/>
                <w:sz w:val="21"/>
              </w:rPr>
              <w:t>行政</w:t>
            </w:r>
          </w:p>
        </w:tc>
        <w:tc>
          <w:tcPr>
            <w:tcW w:w="2425" w:type="dxa"/>
            <w:tcBorders>
              <w:top w:val="single" w:color="000000" w:sz="6" w:space="0"/>
              <w:left w:val="single" w:color="000000" w:sz="6" w:space="0"/>
              <w:bottom w:val="single" w:color="000000" w:sz="6" w:space="0"/>
              <w:right w:val="single" w:color="000000" w:sz="6" w:space="0"/>
            </w:tcBorders>
            <w:vAlign w:val="center"/>
          </w:tcPr>
          <w:p>
            <w:pPr>
              <w:autoSpaceDE w:val="0"/>
              <w:autoSpaceDN w:val="0"/>
              <w:bidi w:val="0"/>
              <w:spacing w:before="230" w:beforeAutospacing="0" w:afterAutospacing="0" w:line="277" w:lineRule="exact"/>
              <w:ind w:left="917"/>
              <w:jc w:val="both"/>
              <w:rPr>
                <w:rFonts w:hint="eastAsia"/>
              </w:rPr>
            </w:pPr>
            <w:r>
              <w:rPr>
                <w:rFonts w:ascii="微软雅黑" w:hAnsi="微软雅黑" w:eastAsia="微软雅黑" w:cs="微软雅黑"/>
                <w:bCs/>
                <w:color w:val="000000"/>
                <w:spacing w:val="-3"/>
                <w:w w:val="102"/>
                <w:kern w:val="0"/>
                <w:sz w:val="21"/>
              </w:rPr>
              <w:t>正科级</w:t>
            </w:r>
          </w:p>
        </w:tc>
        <w:tc>
          <w:tcPr>
            <w:tcW w:w="2425" w:type="dxa"/>
            <w:tcBorders>
              <w:top w:val="single" w:color="000000" w:sz="6" w:space="0"/>
              <w:left w:val="single" w:color="000000" w:sz="6" w:space="0"/>
              <w:bottom w:val="single" w:color="000000" w:sz="6" w:space="0"/>
              <w:right w:val="single" w:color="000000" w:sz="6" w:space="0"/>
            </w:tcBorders>
            <w:vAlign w:val="center"/>
          </w:tcPr>
          <w:p>
            <w:pPr>
              <w:autoSpaceDE w:val="0"/>
              <w:autoSpaceDN w:val="0"/>
              <w:bidi w:val="0"/>
              <w:spacing w:before="230" w:beforeAutospacing="0" w:afterAutospacing="0" w:line="277" w:lineRule="exact"/>
              <w:ind w:left="812"/>
              <w:jc w:val="both"/>
              <w:rPr>
                <w:rFonts w:hint="eastAsia"/>
              </w:rPr>
            </w:pPr>
            <w:r>
              <w:rPr>
                <w:rFonts w:ascii="微软雅黑" w:hAnsi="微软雅黑" w:eastAsia="微软雅黑" w:cs="微软雅黑"/>
                <w:bCs/>
                <w:color w:val="000000"/>
                <w:spacing w:val="-3"/>
                <w:w w:val="102"/>
                <w:kern w:val="0"/>
                <w:sz w:val="21"/>
              </w:rPr>
              <w:t>财政</w:t>
            </w:r>
            <w:r>
              <w:rPr>
                <w:rFonts w:ascii="微软雅黑" w:hAnsi="微软雅黑" w:eastAsia="微软雅黑" w:cs="微软雅黑"/>
                <w:bCs/>
                <w:color w:val="000000"/>
                <w:spacing w:val="-1"/>
                <w:kern w:val="0"/>
                <w:sz w:val="21"/>
              </w:rPr>
              <w:t>拨</w:t>
            </w:r>
            <w:r>
              <w:rPr>
                <w:rFonts w:ascii="微软雅黑" w:hAnsi="微软雅黑" w:eastAsia="微软雅黑" w:cs="微软雅黑"/>
                <w:bCs/>
                <w:color w:val="000000"/>
                <w:spacing w:val="1"/>
                <w:kern w:val="0"/>
                <w:sz w:val="21"/>
              </w:rPr>
              <w:t>款</w:t>
            </w:r>
          </w:p>
        </w:tc>
      </w:tr>
    </w:tbl>
    <w:p>
      <w:pPr>
        <w:bidi w:val="0"/>
        <w:jc w:val="right"/>
        <w:rPr>
          <w:rFonts w:hint="eastAsia" w:eastAsia="宋体"/>
          <w:lang w:eastAsia="zh-CN"/>
        </w:rPr>
      </w:pPr>
    </w:p>
    <w:p>
      <w:pPr>
        <w:autoSpaceDE w:val="0"/>
        <w:autoSpaceDN w:val="0"/>
        <w:bidi w:val="0"/>
        <w:spacing w:before="93" w:beforeAutospacing="0" w:afterAutospacing="0" w:line="419" w:lineRule="exact"/>
        <w:jc w:val="right"/>
        <w:rPr>
          <w:rFonts w:hint="default" w:ascii="Times New Roman" w:hAnsi="Times New Roman" w:eastAsia="微软雅黑" w:cs="Times New Roman"/>
          <w:bCs/>
          <w:color w:val="000000"/>
          <w:spacing w:val="0"/>
          <w:kern w:val="0"/>
          <w:sz w:val="24"/>
          <w:szCs w:val="24"/>
          <w:lang w:val="en-US" w:eastAsia="zh-CN"/>
        </w:rPr>
      </w:pPr>
      <w:r>
        <w:rPr>
          <w:rFonts w:hint="eastAsia" w:ascii="Times New Roman" w:hAnsi="Times New Roman" w:eastAsia="微软雅黑" w:cs="Times New Roman"/>
          <w:bCs/>
          <w:color w:val="000000"/>
          <w:spacing w:val="0"/>
          <w:kern w:val="0"/>
          <w:sz w:val="24"/>
          <w:szCs w:val="24"/>
          <w:lang w:val="en-US" w:eastAsia="zh-CN"/>
        </w:rPr>
        <w:t>29</w:t>
      </w:r>
    </w:p>
    <w:p>
      <w:pPr>
        <w:bidi w:val="0"/>
        <w:jc w:val="both"/>
        <w:rPr>
          <w:rFonts w:hint="eastAsia" w:eastAsia="宋体"/>
          <w:lang w:eastAsia="zh-CN"/>
        </w:rPr>
        <w:sectPr>
          <w:type w:val="continuous"/>
          <w:pgSz w:w="16840" w:h="11900"/>
          <w:pgMar w:top="1426" w:right="1165" w:bottom="419" w:left="1020" w:header="851" w:footer="419" w:gutter="0"/>
          <w:cols w:space="0" w:num="1"/>
        </w:sectPr>
      </w:pPr>
    </w:p>
    <w:p>
      <w:pPr>
        <w:autoSpaceDE w:val="0"/>
        <w:autoSpaceDN w:val="0"/>
        <w:bidi w:val="0"/>
        <w:spacing w:before="64" w:beforeAutospacing="0" w:afterAutospacing="0" w:line="320" w:lineRule="exact"/>
        <w:jc w:val="left"/>
        <w:rPr>
          <w:rFonts w:ascii="黑体" w:hAnsi="黑体" w:eastAsia="黑体" w:cs="黑体"/>
          <w:bCs/>
          <w:color w:val="000000"/>
          <w:spacing w:val="0"/>
          <w:kern w:val="0"/>
          <w:sz w:val="32"/>
        </w:rPr>
      </w:pPr>
    </w:p>
    <w:p>
      <w:pPr>
        <w:autoSpaceDE w:val="0"/>
        <w:autoSpaceDN w:val="0"/>
        <w:bidi w:val="0"/>
        <w:spacing w:before="64" w:beforeAutospacing="0" w:afterAutospacing="0" w:line="320" w:lineRule="exact"/>
        <w:ind w:left="641"/>
        <w:jc w:val="left"/>
        <w:rPr>
          <w:rFonts w:hint="eastAsia"/>
        </w:rPr>
      </w:pPr>
      <w:r>
        <w:rPr>
          <w:rFonts w:ascii="黑体" w:hAnsi="黑体" w:eastAsia="黑体" w:cs="黑体"/>
          <w:bCs/>
          <w:color w:val="000000"/>
          <w:spacing w:val="0"/>
          <w:kern w:val="0"/>
          <w:sz w:val="32"/>
        </w:rPr>
        <w:t>二</w:t>
      </w:r>
      <w:r>
        <w:rPr>
          <w:rFonts w:ascii="黑体" w:hAnsi="黑体" w:eastAsia="黑体" w:cs="黑体"/>
          <w:bCs/>
          <w:color w:val="000000"/>
          <w:spacing w:val="8"/>
          <w:w w:val="97"/>
          <w:kern w:val="0"/>
          <w:sz w:val="32"/>
        </w:rPr>
        <w:t>、</w:t>
      </w:r>
      <w:r>
        <w:rPr>
          <w:rFonts w:ascii="黑体" w:hAnsi="黑体" w:eastAsia="黑体" w:cs="黑体"/>
          <w:bCs/>
          <w:color w:val="000000"/>
          <w:spacing w:val="4"/>
          <w:w w:val="96"/>
          <w:kern w:val="0"/>
          <w:sz w:val="32"/>
        </w:rPr>
        <w:t>部</w:t>
      </w:r>
      <w:r>
        <w:rPr>
          <w:rFonts w:ascii="黑体" w:hAnsi="黑体" w:eastAsia="黑体" w:cs="黑体"/>
          <w:bCs/>
          <w:color w:val="000000"/>
          <w:spacing w:val="8"/>
          <w:w w:val="96"/>
          <w:kern w:val="0"/>
          <w:sz w:val="32"/>
        </w:rPr>
        <w:t>门</w:t>
      </w:r>
      <w:r>
        <w:rPr>
          <w:rFonts w:ascii="黑体" w:hAnsi="黑体" w:eastAsia="黑体" w:cs="黑体"/>
          <w:bCs/>
          <w:color w:val="000000"/>
          <w:spacing w:val="3"/>
          <w:w w:val="97"/>
          <w:kern w:val="0"/>
          <w:sz w:val="32"/>
        </w:rPr>
        <w:t>预</w:t>
      </w:r>
      <w:r>
        <w:rPr>
          <w:rFonts w:ascii="黑体" w:hAnsi="黑体" w:eastAsia="黑体" w:cs="黑体"/>
          <w:bCs/>
          <w:color w:val="000000"/>
          <w:spacing w:val="9"/>
          <w:w w:val="96"/>
          <w:kern w:val="0"/>
          <w:sz w:val="32"/>
        </w:rPr>
        <w:t>算</w:t>
      </w:r>
      <w:r>
        <w:rPr>
          <w:rFonts w:ascii="黑体" w:hAnsi="黑体" w:eastAsia="黑体" w:cs="黑体"/>
          <w:bCs/>
          <w:color w:val="000000"/>
          <w:spacing w:val="3"/>
          <w:w w:val="96"/>
          <w:kern w:val="0"/>
          <w:sz w:val="32"/>
        </w:rPr>
        <w:t>安</w:t>
      </w:r>
      <w:r>
        <w:rPr>
          <w:rFonts w:ascii="黑体" w:hAnsi="黑体" w:eastAsia="黑体" w:cs="黑体"/>
          <w:bCs/>
          <w:color w:val="000000"/>
          <w:spacing w:val="8"/>
          <w:w w:val="97"/>
          <w:kern w:val="0"/>
          <w:sz w:val="32"/>
        </w:rPr>
        <w:t>排</w:t>
      </w:r>
      <w:r>
        <w:rPr>
          <w:rFonts w:ascii="黑体" w:hAnsi="黑体" w:eastAsia="黑体" w:cs="黑体"/>
          <w:bCs/>
          <w:color w:val="000000"/>
          <w:spacing w:val="4"/>
          <w:w w:val="96"/>
          <w:kern w:val="0"/>
          <w:sz w:val="32"/>
        </w:rPr>
        <w:t>的</w:t>
      </w:r>
      <w:r>
        <w:rPr>
          <w:rFonts w:ascii="黑体" w:hAnsi="黑体" w:eastAsia="黑体" w:cs="黑体"/>
          <w:bCs/>
          <w:color w:val="000000"/>
          <w:spacing w:val="8"/>
          <w:w w:val="96"/>
          <w:kern w:val="0"/>
          <w:sz w:val="32"/>
        </w:rPr>
        <w:t>总</w:t>
      </w:r>
      <w:r>
        <w:rPr>
          <w:rFonts w:ascii="黑体" w:hAnsi="黑体" w:eastAsia="黑体" w:cs="黑体"/>
          <w:bCs/>
          <w:color w:val="000000"/>
          <w:spacing w:val="4"/>
          <w:w w:val="96"/>
          <w:kern w:val="0"/>
          <w:sz w:val="32"/>
        </w:rPr>
        <w:t>体</w:t>
      </w:r>
      <w:r>
        <w:rPr>
          <w:rFonts w:ascii="黑体" w:hAnsi="黑体" w:eastAsia="黑体" w:cs="黑体"/>
          <w:bCs/>
          <w:color w:val="000000"/>
          <w:spacing w:val="23"/>
          <w:w w:val="92"/>
          <w:kern w:val="0"/>
          <w:sz w:val="32"/>
        </w:rPr>
        <w:t>情</w:t>
      </w:r>
      <w:r>
        <w:rPr>
          <w:rFonts w:ascii="黑体" w:hAnsi="黑体" w:eastAsia="黑体" w:cs="黑体"/>
          <w:bCs/>
          <w:color w:val="000000"/>
          <w:spacing w:val="-11"/>
          <w:w w:val="96"/>
          <w:kern w:val="0"/>
          <w:sz w:val="32"/>
        </w:rPr>
        <w:t>况</w:t>
      </w:r>
    </w:p>
    <w:p>
      <w:pPr>
        <w:keepNext w:val="0"/>
        <w:keepLines w:val="0"/>
        <w:pageBreakBefore w:val="0"/>
        <w:widowControl w:val="0"/>
        <w:kinsoku/>
        <w:wordWrap/>
        <w:overflowPunct/>
        <w:topLinePunct w:val="0"/>
        <w:autoSpaceDE w:val="0"/>
        <w:autoSpaceDN w:val="0"/>
        <w:bidi w:val="0"/>
        <w:adjustRightInd/>
        <w:snapToGrid/>
        <w:spacing w:beforeAutospacing="0" w:afterAutospacing="0" w:line="424" w:lineRule="exact"/>
        <w:ind w:right="17" w:firstLine="560" w:firstLineChars="200"/>
        <w:jc w:val="left"/>
        <w:textAlignment w:val="auto"/>
        <w:rPr>
          <w:rFonts w:hint="eastAsia"/>
        </w:rPr>
      </w:pPr>
      <w:r>
        <w:rPr>
          <w:rFonts w:ascii="微软雅黑" w:hAnsi="微软雅黑" w:eastAsia="微软雅黑" w:cs="微软雅黑"/>
          <w:bCs/>
          <w:color w:val="000000"/>
          <w:spacing w:val="0"/>
          <w:kern w:val="0"/>
          <w:sz w:val="28"/>
        </w:rPr>
        <w:t>按</w:t>
      </w:r>
      <w:r>
        <w:rPr>
          <w:rFonts w:ascii="微软雅黑" w:hAnsi="微软雅黑" w:eastAsia="微软雅黑" w:cs="微软雅黑"/>
          <w:bCs/>
          <w:color w:val="000000"/>
          <w:spacing w:val="-4"/>
          <w:w w:val="102"/>
          <w:kern w:val="0"/>
          <w:sz w:val="28"/>
        </w:rPr>
        <w:t>照</w:t>
      </w:r>
      <w:r>
        <w:rPr>
          <w:rFonts w:ascii="微软雅黑" w:hAnsi="微软雅黑" w:eastAsia="微软雅黑" w:cs="微软雅黑"/>
          <w:bCs/>
          <w:color w:val="000000"/>
          <w:spacing w:val="0"/>
          <w:kern w:val="0"/>
          <w:sz w:val="28"/>
        </w:rPr>
        <w:t>预算管理</w:t>
      </w:r>
      <w:r>
        <w:rPr>
          <w:rFonts w:ascii="微软雅黑" w:hAnsi="微软雅黑" w:eastAsia="微软雅黑" w:cs="微软雅黑"/>
          <w:bCs/>
          <w:color w:val="000000"/>
          <w:spacing w:val="-1"/>
          <w:kern w:val="0"/>
          <w:sz w:val="28"/>
        </w:rPr>
        <w:t>有</w:t>
      </w:r>
      <w:r>
        <w:rPr>
          <w:rFonts w:ascii="微软雅黑" w:hAnsi="微软雅黑" w:eastAsia="微软雅黑" w:cs="微软雅黑"/>
          <w:bCs/>
          <w:color w:val="000000"/>
          <w:spacing w:val="-2"/>
          <w:kern w:val="0"/>
          <w:sz w:val="28"/>
        </w:rPr>
        <w:t>关</w:t>
      </w:r>
      <w:r>
        <w:rPr>
          <w:rFonts w:ascii="微软雅黑" w:hAnsi="微软雅黑" w:eastAsia="微软雅黑" w:cs="微软雅黑"/>
          <w:bCs/>
          <w:color w:val="000000"/>
          <w:spacing w:val="0"/>
          <w:kern w:val="0"/>
          <w:sz w:val="28"/>
        </w:rPr>
        <w:t>规</w:t>
      </w:r>
      <w:r>
        <w:rPr>
          <w:rFonts w:ascii="微软雅黑" w:hAnsi="微软雅黑" w:eastAsia="微软雅黑" w:cs="微软雅黑"/>
          <w:bCs/>
          <w:color w:val="000000"/>
          <w:spacing w:val="-4"/>
          <w:w w:val="102"/>
          <w:kern w:val="0"/>
          <w:sz w:val="28"/>
        </w:rPr>
        <w:t>定</w:t>
      </w:r>
      <w:r>
        <w:rPr>
          <w:rFonts w:ascii="微软雅黑" w:hAnsi="微软雅黑" w:eastAsia="微软雅黑" w:cs="微软雅黑"/>
          <w:bCs/>
          <w:color w:val="000000"/>
          <w:spacing w:val="0"/>
          <w:kern w:val="0"/>
          <w:sz w:val="28"/>
        </w:rPr>
        <w:t>，目前我</w:t>
      </w:r>
      <w:r>
        <w:rPr>
          <w:rFonts w:ascii="微软雅黑" w:hAnsi="微软雅黑" w:eastAsia="微软雅黑" w:cs="微软雅黑"/>
          <w:bCs/>
          <w:color w:val="000000"/>
          <w:spacing w:val="-1"/>
          <w:kern w:val="0"/>
          <w:sz w:val="28"/>
        </w:rPr>
        <w:t>省</w:t>
      </w:r>
      <w:r>
        <w:rPr>
          <w:rFonts w:ascii="微软雅黑" w:hAnsi="微软雅黑" w:eastAsia="微软雅黑" w:cs="微软雅黑"/>
          <w:bCs/>
          <w:color w:val="000000"/>
          <w:spacing w:val="-2"/>
          <w:kern w:val="0"/>
          <w:sz w:val="28"/>
        </w:rPr>
        <w:t>部</w:t>
      </w:r>
      <w:r>
        <w:rPr>
          <w:rFonts w:ascii="微软雅黑" w:hAnsi="微软雅黑" w:eastAsia="微软雅黑" w:cs="微软雅黑"/>
          <w:bCs/>
          <w:color w:val="000000"/>
          <w:spacing w:val="1"/>
          <w:kern w:val="0"/>
          <w:sz w:val="28"/>
        </w:rPr>
        <w:t>门</w:t>
      </w:r>
      <w:r>
        <w:rPr>
          <w:rFonts w:ascii="微软雅黑" w:hAnsi="微软雅黑" w:eastAsia="微软雅黑" w:cs="微软雅黑"/>
          <w:bCs/>
          <w:color w:val="000000"/>
          <w:spacing w:val="0"/>
          <w:kern w:val="0"/>
          <w:sz w:val="28"/>
        </w:rPr>
        <w:t>预算</w:t>
      </w:r>
      <w:r>
        <w:rPr>
          <w:rFonts w:ascii="微软雅黑" w:hAnsi="微软雅黑" w:eastAsia="微软雅黑" w:cs="微软雅黑"/>
          <w:bCs/>
          <w:color w:val="000000"/>
          <w:spacing w:val="-1"/>
          <w:kern w:val="0"/>
          <w:sz w:val="28"/>
        </w:rPr>
        <w:t>的</w:t>
      </w:r>
      <w:r>
        <w:rPr>
          <w:rFonts w:ascii="微软雅黑" w:hAnsi="微软雅黑" w:eastAsia="微软雅黑" w:cs="微软雅黑"/>
          <w:bCs/>
          <w:color w:val="000000"/>
          <w:spacing w:val="0"/>
          <w:kern w:val="0"/>
          <w:sz w:val="28"/>
        </w:rPr>
        <w:t>编</w:t>
      </w:r>
      <w:r>
        <w:rPr>
          <w:rFonts w:ascii="微软雅黑" w:hAnsi="微软雅黑" w:eastAsia="微软雅黑" w:cs="微软雅黑"/>
          <w:bCs/>
          <w:color w:val="000000"/>
          <w:spacing w:val="-7"/>
          <w:w w:val="103"/>
          <w:kern w:val="0"/>
          <w:sz w:val="28"/>
        </w:rPr>
        <w:t>制</w:t>
      </w:r>
      <w:r>
        <w:rPr>
          <w:rFonts w:ascii="微软雅黑" w:hAnsi="微软雅黑" w:eastAsia="微软雅黑" w:cs="微软雅黑"/>
          <w:bCs/>
          <w:color w:val="000000"/>
          <w:spacing w:val="-2"/>
          <w:kern w:val="0"/>
          <w:sz w:val="28"/>
        </w:rPr>
        <w:t>实</w:t>
      </w:r>
      <w:r>
        <w:rPr>
          <w:rFonts w:ascii="微软雅黑" w:hAnsi="微软雅黑" w:eastAsia="微软雅黑" w:cs="微软雅黑"/>
          <w:bCs/>
          <w:color w:val="000000"/>
          <w:spacing w:val="-1"/>
          <w:kern w:val="0"/>
          <w:sz w:val="28"/>
        </w:rPr>
        <w:t>行</w:t>
      </w:r>
      <w:r>
        <w:rPr>
          <w:rFonts w:ascii="微软雅黑" w:hAnsi="微软雅黑" w:eastAsia="微软雅黑" w:cs="微软雅黑"/>
          <w:bCs/>
          <w:color w:val="000000"/>
          <w:spacing w:val="0"/>
          <w:kern w:val="0"/>
          <w:sz w:val="28"/>
        </w:rPr>
        <w:t>综</w:t>
      </w:r>
      <w:r>
        <w:rPr>
          <w:rFonts w:ascii="微软雅黑" w:hAnsi="微软雅黑" w:eastAsia="微软雅黑" w:cs="微软雅黑"/>
          <w:bCs/>
          <w:color w:val="000000"/>
          <w:spacing w:val="-10"/>
          <w:w w:val="104"/>
          <w:kern w:val="0"/>
          <w:sz w:val="28"/>
        </w:rPr>
        <w:t>合</w:t>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1"/>
          <w:kern w:val="0"/>
          <w:sz w:val="28"/>
        </w:rPr>
        <w:t>算</w:t>
      </w:r>
      <w:r>
        <w:rPr>
          <w:rFonts w:ascii="微软雅黑" w:hAnsi="微软雅黑" w:eastAsia="微软雅黑" w:cs="微软雅黑"/>
          <w:bCs/>
          <w:color w:val="000000"/>
          <w:spacing w:val="0"/>
          <w:kern w:val="0"/>
          <w:sz w:val="28"/>
        </w:rPr>
        <w:t>管</w:t>
      </w:r>
      <w:r>
        <w:rPr>
          <w:rFonts w:ascii="微软雅黑" w:hAnsi="微软雅黑" w:eastAsia="微软雅黑" w:cs="微软雅黑"/>
          <w:bCs/>
          <w:color w:val="000000"/>
          <w:spacing w:val="-4"/>
          <w:w w:val="102"/>
          <w:kern w:val="0"/>
          <w:sz w:val="28"/>
        </w:rPr>
        <w:t>理</w:t>
      </w:r>
      <w:r>
        <w:rPr>
          <w:rFonts w:ascii="微软雅黑" w:hAnsi="微软雅黑" w:eastAsia="微软雅黑" w:cs="微软雅黑"/>
          <w:bCs/>
          <w:color w:val="000000"/>
          <w:spacing w:val="-2"/>
          <w:kern w:val="0"/>
          <w:sz w:val="28"/>
        </w:rPr>
        <w:t>，即</w:t>
      </w:r>
      <w:r>
        <w:rPr>
          <w:rFonts w:ascii="微软雅黑" w:hAnsi="微软雅黑" w:eastAsia="微软雅黑" w:cs="微软雅黑"/>
          <w:bCs/>
          <w:color w:val="000000"/>
          <w:spacing w:val="-10"/>
          <w:w w:val="104"/>
          <w:kern w:val="0"/>
          <w:sz w:val="28"/>
        </w:rPr>
        <w:t>全</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4"/>
          <w:w w:val="102"/>
          <w:kern w:val="0"/>
          <w:sz w:val="28"/>
        </w:rPr>
        <w:t>收</w:t>
      </w:r>
      <w:r>
        <w:rPr>
          <w:rFonts w:ascii="微软雅黑" w:hAnsi="微软雅黑" w:eastAsia="微软雅黑" w:cs="微软雅黑"/>
          <w:bCs/>
          <w:color w:val="000000"/>
          <w:spacing w:val="-2"/>
          <w:kern w:val="0"/>
          <w:sz w:val="28"/>
        </w:rPr>
        <w:t>入</w:t>
      </w:r>
      <w:r>
        <w:rPr>
          <w:rFonts w:ascii="微软雅黑" w:hAnsi="微软雅黑" w:eastAsia="微软雅黑" w:cs="微软雅黑"/>
          <w:bCs/>
          <w:color w:val="000000"/>
          <w:spacing w:val="1"/>
          <w:kern w:val="0"/>
          <w:sz w:val="28"/>
        </w:rPr>
        <w:t>和</w:t>
      </w:r>
      <w:r>
        <w:rPr>
          <w:rFonts w:ascii="微软雅黑" w:hAnsi="微软雅黑" w:eastAsia="微软雅黑" w:cs="微软雅黑"/>
          <w:bCs/>
          <w:color w:val="000000"/>
          <w:spacing w:val="0"/>
          <w:kern w:val="0"/>
          <w:sz w:val="28"/>
        </w:rPr>
        <w:t>支</w:t>
      </w:r>
      <w:r>
        <w:rPr>
          <w:rFonts w:ascii="微软雅黑" w:hAnsi="微软雅黑" w:eastAsia="微软雅黑" w:cs="微软雅黑"/>
          <w:bCs/>
          <w:color w:val="000000"/>
          <w:spacing w:val="-2"/>
          <w:kern w:val="0"/>
          <w:sz w:val="28"/>
        </w:rPr>
        <w:t>出都</w:t>
      </w:r>
      <w:r>
        <w:rPr>
          <w:rFonts w:ascii="微软雅黑" w:hAnsi="微软雅黑" w:eastAsia="微软雅黑" w:cs="微软雅黑"/>
          <w:bCs/>
          <w:color w:val="000000"/>
          <w:spacing w:val="-10"/>
          <w:w w:val="104"/>
          <w:kern w:val="0"/>
          <w:sz w:val="28"/>
        </w:rPr>
        <w:t>反</w:t>
      </w:r>
      <w:r>
        <w:rPr>
          <w:rFonts w:ascii="微软雅黑" w:hAnsi="微软雅黑" w:eastAsia="微软雅黑" w:cs="微软雅黑"/>
          <w:bCs/>
          <w:color w:val="000000"/>
          <w:spacing w:val="0"/>
          <w:kern w:val="0"/>
          <w:sz w:val="28"/>
        </w:rPr>
        <w:t>映</w:t>
      </w:r>
      <w:r>
        <w:rPr>
          <w:rFonts w:ascii="微软雅黑" w:hAnsi="微软雅黑" w:eastAsia="微软雅黑" w:cs="微软雅黑"/>
          <w:bCs/>
          <w:color w:val="000000"/>
          <w:spacing w:val="-4"/>
          <w:w w:val="102"/>
          <w:kern w:val="0"/>
          <w:sz w:val="28"/>
        </w:rPr>
        <w:t>在</w:t>
      </w:r>
      <w:r>
        <w:rPr>
          <w:rFonts w:ascii="微软雅黑" w:hAnsi="微软雅黑" w:eastAsia="微软雅黑" w:cs="微软雅黑"/>
          <w:bCs/>
          <w:color w:val="000000"/>
          <w:spacing w:val="-2"/>
          <w:kern w:val="0"/>
          <w:sz w:val="28"/>
        </w:rPr>
        <w:t>预</w:t>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1"/>
          <w:w w:val="101"/>
          <w:kern w:val="0"/>
          <w:sz w:val="28"/>
        </w:rPr>
        <w:t>中</w:t>
      </w:r>
      <w:r>
        <w:rPr>
          <w:rFonts w:ascii="微软雅黑" w:hAnsi="微软雅黑" w:eastAsia="微软雅黑" w:cs="微软雅黑"/>
          <w:bCs/>
          <w:color w:val="000000"/>
          <w:spacing w:val="-2"/>
          <w:kern w:val="0"/>
          <w:sz w:val="28"/>
        </w:rPr>
        <w:t>。青</w:t>
      </w:r>
      <w:r>
        <w:rPr>
          <w:rFonts w:ascii="微软雅黑" w:hAnsi="微软雅黑" w:eastAsia="微软雅黑" w:cs="微软雅黑"/>
          <w:bCs/>
          <w:color w:val="000000"/>
          <w:spacing w:val="-10"/>
          <w:w w:val="104"/>
          <w:kern w:val="0"/>
          <w:sz w:val="28"/>
        </w:rPr>
        <w:t>龙</w:t>
      </w:r>
      <w:r>
        <w:rPr>
          <w:rFonts w:ascii="微软雅黑" w:hAnsi="微软雅黑" w:eastAsia="微软雅黑" w:cs="微软雅黑"/>
          <w:bCs/>
          <w:color w:val="000000"/>
          <w:spacing w:val="0"/>
          <w:kern w:val="0"/>
          <w:sz w:val="28"/>
        </w:rPr>
        <w:t>满</w:t>
      </w:r>
      <w:r>
        <w:rPr>
          <w:rFonts w:ascii="微软雅黑" w:hAnsi="微软雅黑" w:eastAsia="微软雅黑" w:cs="微软雅黑"/>
          <w:bCs/>
          <w:color w:val="000000"/>
          <w:spacing w:val="-4"/>
          <w:w w:val="102"/>
          <w:kern w:val="0"/>
          <w:sz w:val="28"/>
        </w:rPr>
        <w:t>族</w:t>
      </w:r>
      <w:r>
        <w:rPr>
          <w:rFonts w:ascii="微软雅黑" w:hAnsi="微软雅黑" w:eastAsia="微软雅黑" w:cs="微软雅黑"/>
          <w:bCs/>
          <w:color w:val="000000"/>
          <w:spacing w:val="0"/>
          <w:kern w:val="0"/>
          <w:sz w:val="28"/>
        </w:rPr>
        <w:t>自</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治</w:t>
      </w:r>
      <w:r>
        <w:rPr>
          <w:rFonts w:ascii="微软雅黑" w:hAnsi="微软雅黑" w:eastAsia="微软雅黑" w:cs="微软雅黑"/>
          <w:bCs/>
          <w:color w:val="000000"/>
          <w:spacing w:val="-4"/>
          <w:w w:val="102"/>
          <w:kern w:val="0"/>
          <w:sz w:val="28"/>
        </w:rPr>
        <w:t>县</w:t>
      </w:r>
      <w:r>
        <w:rPr>
          <w:rFonts w:ascii="微软雅黑" w:hAnsi="微软雅黑" w:eastAsia="微软雅黑" w:cs="微软雅黑"/>
          <w:bCs/>
          <w:color w:val="000000"/>
          <w:spacing w:val="0"/>
          <w:kern w:val="0"/>
          <w:sz w:val="28"/>
        </w:rPr>
        <w:t>审计局机</w:t>
      </w:r>
      <w:r>
        <w:rPr>
          <w:rFonts w:ascii="微软雅黑" w:hAnsi="微软雅黑" w:eastAsia="微软雅黑" w:cs="微软雅黑"/>
          <w:bCs/>
          <w:color w:val="000000"/>
          <w:spacing w:val="-1"/>
          <w:kern w:val="0"/>
          <w:sz w:val="28"/>
        </w:rPr>
        <w:t>关</w:t>
      </w:r>
      <w:r>
        <w:rPr>
          <w:rFonts w:ascii="微软雅黑" w:hAnsi="微软雅黑" w:eastAsia="微软雅黑" w:cs="微软雅黑"/>
          <w:bCs/>
          <w:color w:val="000000"/>
          <w:spacing w:val="-2"/>
          <w:kern w:val="0"/>
          <w:sz w:val="28"/>
        </w:rPr>
        <w:t>及</w:t>
      </w:r>
      <w:r>
        <w:rPr>
          <w:rFonts w:ascii="微软雅黑" w:hAnsi="微软雅黑" w:eastAsia="微软雅黑" w:cs="微软雅黑"/>
          <w:bCs/>
          <w:color w:val="000000"/>
          <w:spacing w:val="0"/>
          <w:kern w:val="0"/>
          <w:sz w:val="28"/>
        </w:rPr>
        <w:t>所</w:t>
      </w:r>
      <w:r>
        <w:rPr>
          <w:rFonts w:ascii="微软雅黑" w:hAnsi="微软雅黑" w:eastAsia="微软雅黑" w:cs="微软雅黑"/>
          <w:bCs/>
          <w:color w:val="000000"/>
          <w:spacing w:val="-4"/>
          <w:w w:val="102"/>
          <w:kern w:val="0"/>
          <w:sz w:val="28"/>
        </w:rPr>
        <w:t>属</w:t>
      </w:r>
      <w:r>
        <w:rPr>
          <w:rFonts w:ascii="微软雅黑" w:hAnsi="微软雅黑" w:eastAsia="微软雅黑" w:cs="微软雅黑"/>
          <w:bCs/>
          <w:color w:val="000000"/>
          <w:spacing w:val="0"/>
          <w:kern w:val="0"/>
          <w:sz w:val="28"/>
        </w:rPr>
        <w:t>事业单位</w:t>
      </w:r>
      <w:r>
        <w:rPr>
          <w:rFonts w:ascii="微软雅黑" w:hAnsi="微软雅黑" w:eastAsia="微软雅黑" w:cs="微软雅黑"/>
          <w:bCs/>
          <w:color w:val="000000"/>
          <w:spacing w:val="-1"/>
          <w:kern w:val="0"/>
          <w:sz w:val="28"/>
        </w:rPr>
        <w:t>的</w:t>
      </w:r>
      <w:r>
        <w:rPr>
          <w:rFonts w:ascii="微软雅黑" w:hAnsi="微软雅黑" w:eastAsia="微软雅黑" w:cs="微软雅黑"/>
          <w:bCs/>
          <w:color w:val="000000"/>
          <w:spacing w:val="-2"/>
          <w:kern w:val="0"/>
          <w:sz w:val="28"/>
        </w:rPr>
        <w:t>收</w:t>
      </w:r>
      <w:r>
        <w:rPr>
          <w:rFonts w:ascii="微软雅黑" w:hAnsi="微软雅黑" w:eastAsia="微软雅黑" w:cs="微软雅黑"/>
          <w:bCs/>
          <w:color w:val="000000"/>
          <w:spacing w:val="1"/>
          <w:kern w:val="0"/>
          <w:sz w:val="28"/>
        </w:rPr>
        <w:t>支</w:t>
      </w:r>
      <w:r>
        <w:rPr>
          <w:rFonts w:ascii="微软雅黑" w:hAnsi="微软雅黑" w:eastAsia="微软雅黑" w:cs="微软雅黑"/>
          <w:bCs/>
          <w:color w:val="000000"/>
          <w:spacing w:val="0"/>
          <w:kern w:val="0"/>
          <w:sz w:val="28"/>
        </w:rPr>
        <w:t>包含</w:t>
      </w:r>
      <w:r>
        <w:rPr>
          <w:rFonts w:ascii="微软雅黑" w:hAnsi="微软雅黑" w:eastAsia="微软雅黑" w:cs="微软雅黑"/>
          <w:bCs/>
          <w:color w:val="000000"/>
          <w:spacing w:val="-1"/>
          <w:kern w:val="0"/>
          <w:sz w:val="28"/>
        </w:rPr>
        <w:t>在</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7"/>
          <w:w w:val="103"/>
          <w:kern w:val="0"/>
          <w:sz w:val="28"/>
        </w:rPr>
        <w:t>门</w:t>
      </w:r>
      <w:r>
        <w:rPr>
          <w:rFonts w:ascii="微软雅黑" w:hAnsi="微软雅黑" w:eastAsia="微软雅黑" w:cs="微软雅黑"/>
          <w:bCs/>
          <w:color w:val="000000"/>
          <w:spacing w:val="-2"/>
          <w:kern w:val="0"/>
          <w:sz w:val="28"/>
        </w:rPr>
        <w:t>预</w:t>
      </w:r>
      <w:r>
        <w:rPr>
          <w:rFonts w:ascii="微软雅黑" w:hAnsi="微软雅黑" w:eastAsia="微软雅黑" w:cs="微软雅黑"/>
          <w:bCs/>
          <w:color w:val="000000"/>
          <w:spacing w:val="-1"/>
          <w:kern w:val="0"/>
          <w:sz w:val="28"/>
        </w:rPr>
        <w:t>算</w:t>
      </w:r>
      <w:r>
        <w:rPr>
          <w:rFonts w:ascii="微软雅黑" w:hAnsi="微软雅黑" w:eastAsia="微软雅黑" w:cs="微软雅黑"/>
          <w:bCs/>
          <w:color w:val="000000"/>
          <w:spacing w:val="0"/>
          <w:kern w:val="0"/>
          <w:sz w:val="28"/>
        </w:rPr>
        <w:t>中</w:t>
      </w:r>
      <w:r>
        <w:rPr>
          <w:rFonts w:ascii="微软雅黑" w:hAnsi="微软雅黑" w:eastAsia="微软雅黑" w:cs="微软雅黑"/>
          <w:bCs/>
          <w:color w:val="000000"/>
          <w:spacing w:val="-10"/>
          <w:w w:val="104"/>
          <w:kern w:val="0"/>
          <w:sz w:val="28"/>
        </w:rPr>
        <w:t>。</w:t>
      </w:r>
    </w:p>
    <w:p>
      <w:pPr>
        <w:autoSpaceDE w:val="0"/>
        <w:autoSpaceDN w:val="0"/>
        <w:bidi w:val="0"/>
        <w:spacing w:before="162" w:beforeAutospacing="0" w:afterAutospacing="0" w:line="368" w:lineRule="exact"/>
        <w:ind w:left="560"/>
        <w:jc w:val="left"/>
        <w:rPr>
          <w:rFonts w:hint="eastAsia"/>
        </w:rPr>
      </w:pPr>
      <w:r>
        <w:rPr>
          <w:rFonts w:ascii="Times New Roman" w:hAnsi="Times New Roman" w:eastAsia="Times New Roman" w:cs="Times New Roman"/>
          <w:bCs/>
          <w:color w:val="000000"/>
          <w:spacing w:val="0"/>
          <w:kern w:val="0"/>
          <w:sz w:val="28"/>
        </w:rPr>
        <w:t>1</w:t>
      </w:r>
      <w:r>
        <w:rPr>
          <w:rFonts w:ascii="微软雅黑" w:hAnsi="微软雅黑" w:eastAsia="微软雅黑" w:cs="微软雅黑"/>
          <w:bCs/>
          <w:color w:val="000000"/>
          <w:spacing w:val="-6"/>
          <w:w w:val="103"/>
          <w:kern w:val="0"/>
          <w:sz w:val="28"/>
        </w:rPr>
        <w:t>、</w:t>
      </w:r>
      <w:r>
        <w:rPr>
          <w:rFonts w:ascii="微软雅黑" w:hAnsi="微软雅黑" w:eastAsia="微软雅黑" w:cs="微软雅黑"/>
          <w:bCs/>
          <w:color w:val="000000"/>
          <w:spacing w:val="-2"/>
          <w:kern w:val="0"/>
          <w:sz w:val="28"/>
        </w:rPr>
        <w:t>收</w:t>
      </w:r>
      <w:r>
        <w:rPr>
          <w:rFonts w:ascii="微软雅黑" w:hAnsi="微软雅黑" w:eastAsia="微软雅黑" w:cs="微软雅黑"/>
          <w:bCs/>
          <w:color w:val="000000"/>
          <w:spacing w:val="1"/>
          <w:kern w:val="0"/>
          <w:sz w:val="28"/>
        </w:rPr>
        <w:t>入</w:t>
      </w:r>
      <w:r>
        <w:rPr>
          <w:rFonts w:ascii="微软雅黑" w:hAnsi="微软雅黑" w:eastAsia="微软雅黑" w:cs="微软雅黑"/>
          <w:bCs/>
          <w:color w:val="000000"/>
          <w:spacing w:val="0"/>
          <w:kern w:val="0"/>
          <w:sz w:val="28"/>
        </w:rPr>
        <w:t>说明</w:t>
      </w:r>
    </w:p>
    <w:p>
      <w:pPr>
        <w:autoSpaceDE w:val="0"/>
        <w:autoSpaceDN w:val="0"/>
        <w:bidi w:val="0"/>
        <w:spacing w:beforeAutospacing="0" w:afterAutospacing="0" w:line="265" w:lineRule="exact"/>
        <w:jc w:val="left"/>
      </w:pPr>
      <w:bookmarkStart w:id="30" w:name="_bookmark30"/>
      <w:bookmarkEnd w:id="30"/>
    </w:p>
    <w:p>
      <w:pPr>
        <w:bidi w:val="0"/>
        <w:rPr>
          <w:sz w:val="21"/>
          <w:szCs w:val="22"/>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tabs>
          <w:tab w:val="left" w:pos="387"/>
        </w:tabs>
        <w:bidi w:val="0"/>
        <w:jc w:val="left"/>
        <w:rPr>
          <w:rFonts w:hint="default" w:eastAsia="宋体"/>
          <w:lang w:val="en-US" w:eastAsia="zh-CN"/>
        </w:rPr>
        <w:sectPr>
          <w:pgSz w:w="16840" w:h="11900"/>
          <w:pgMar w:top="1426" w:right="639" w:bottom="419" w:left="1020" w:header="851" w:footer="419" w:gutter="0"/>
          <w:cols w:space="720" w:num="1"/>
        </w:sectPr>
      </w:pPr>
      <w:r>
        <w:rPr>
          <w:rFonts w:hint="eastAsia"/>
          <w:lang w:eastAsia="zh-CN"/>
        </w:rPr>
        <w:tab/>
      </w:r>
      <w:r>
        <w:rPr>
          <w:rFonts w:hint="eastAsia" w:ascii="Times New Roman" w:hAnsi="Times New Roman" w:eastAsia="微软雅黑" w:cs="Times New Roman"/>
          <w:bCs/>
          <w:color w:val="000000"/>
          <w:spacing w:val="0"/>
          <w:kern w:val="0"/>
          <w:sz w:val="24"/>
          <w:szCs w:val="24"/>
          <w:lang w:val="en-US" w:eastAsia="zh-CN"/>
        </w:rPr>
        <w:t>30</w:t>
      </w:r>
    </w:p>
    <w:p>
      <w:pPr>
        <w:keepNext w:val="0"/>
        <w:keepLines w:val="0"/>
        <w:pageBreakBefore w:val="0"/>
        <w:widowControl w:val="0"/>
        <w:kinsoku/>
        <w:wordWrap/>
        <w:overflowPunct/>
        <w:topLinePunct w:val="0"/>
        <w:autoSpaceDE w:val="0"/>
        <w:autoSpaceDN w:val="0"/>
        <w:bidi w:val="0"/>
        <w:adjustRightInd/>
        <w:snapToGrid/>
        <w:spacing w:beforeAutospacing="0" w:afterAutospacing="0" w:line="453" w:lineRule="exact"/>
        <w:ind w:right="17" w:firstLine="560" w:firstLineChars="200"/>
        <w:jc w:val="left"/>
        <w:textAlignment w:val="auto"/>
        <w:rPr>
          <w:rFonts w:hint="eastAsia"/>
        </w:rPr>
      </w:pPr>
      <w:r>
        <w:rPr>
          <w:rFonts w:ascii="微软雅黑" w:hAnsi="微软雅黑" w:eastAsia="微软雅黑" w:cs="微软雅黑"/>
          <w:bCs/>
          <w:color w:val="000000"/>
          <w:spacing w:val="0"/>
          <w:kern w:val="0"/>
          <w:sz w:val="28"/>
        </w:rPr>
        <w:t>反</w:t>
      </w:r>
      <w:r>
        <w:rPr>
          <w:rFonts w:ascii="微软雅黑" w:hAnsi="微软雅黑" w:eastAsia="微软雅黑" w:cs="微软雅黑"/>
          <w:bCs/>
          <w:color w:val="000000"/>
          <w:spacing w:val="-4"/>
          <w:w w:val="102"/>
          <w:kern w:val="0"/>
          <w:sz w:val="28"/>
        </w:rPr>
        <w:t>映</w:t>
      </w:r>
      <w:r>
        <w:rPr>
          <w:rFonts w:ascii="微软雅黑" w:hAnsi="微软雅黑" w:eastAsia="微软雅黑" w:cs="微软雅黑"/>
          <w:bCs/>
          <w:color w:val="000000"/>
          <w:spacing w:val="0"/>
          <w:kern w:val="0"/>
          <w:sz w:val="28"/>
        </w:rPr>
        <w:t>本部门当</w:t>
      </w:r>
      <w:r>
        <w:rPr>
          <w:rFonts w:ascii="微软雅黑" w:hAnsi="微软雅黑" w:eastAsia="微软雅黑" w:cs="微软雅黑"/>
          <w:bCs/>
          <w:color w:val="000000"/>
          <w:spacing w:val="-1"/>
          <w:kern w:val="0"/>
          <w:sz w:val="28"/>
        </w:rPr>
        <w:t>年</w:t>
      </w:r>
      <w:r>
        <w:rPr>
          <w:rFonts w:ascii="微软雅黑" w:hAnsi="微软雅黑" w:eastAsia="微软雅黑" w:cs="微软雅黑"/>
          <w:bCs/>
          <w:color w:val="000000"/>
          <w:spacing w:val="-2"/>
          <w:kern w:val="0"/>
          <w:sz w:val="28"/>
        </w:rPr>
        <w:t>全</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4"/>
          <w:w w:val="102"/>
          <w:kern w:val="0"/>
          <w:sz w:val="28"/>
        </w:rPr>
        <w:t>收</w:t>
      </w:r>
      <w:r>
        <w:rPr>
          <w:rFonts w:ascii="微软雅黑" w:hAnsi="微软雅黑" w:eastAsia="微软雅黑" w:cs="微软雅黑"/>
          <w:bCs/>
          <w:color w:val="000000"/>
          <w:spacing w:val="0"/>
          <w:kern w:val="0"/>
          <w:sz w:val="28"/>
        </w:rPr>
        <w:t>入。</w:t>
      </w:r>
      <w:r>
        <w:rPr>
          <w:rFonts w:ascii="Times New Roman" w:hAnsi="Times New Roman" w:eastAsia="Times New Roman" w:cs="Times New Roman"/>
          <w:bCs/>
          <w:color w:val="000000"/>
          <w:spacing w:val="0"/>
          <w:kern w:val="0"/>
          <w:sz w:val="28"/>
        </w:rPr>
        <w:t>2022</w:t>
      </w:r>
      <w:r>
        <w:rPr>
          <w:rFonts w:ascii="Times New Roman" w:hAnsi="Times New Roman" w:eastAsia="Times New Roman" w:cs="Times New Roman"/>
          <w:bCs/>
          <w:color w:val="000000"/>
          <w:w w:val="81"/>
          <w:kern w:val="0"/>
          <w:sz w:val="28"/>
        </w:rPr>
        <w:t xml:space="preserve"> </w:t>
      </w:r>
      <w:r>
        <w:rPr>
          <w:rFonts w:ascii="微软雅黑" w:hAnsi="微软雅黑" w:eastAsia="微软雅黑" w:cs="微软雅黑"/>
          <w:bCs/>
          <w:color w:val="000000"/>
          <w:spacing w:val="-1"/>
          <w:w w:val="101"/>
          <w:kern w:val="0"/>
          <w:sz w:val="28"/>
        </w:rPr>
        <w:t>年</w:t>
      </w:r>
      <w:r>
        <w:rPr>
          <w:rFonts w:ascii="微软雅黑" w:hAnsi="微软雅黑" w:eastAsia="微软雅黑" w:cs="微软雅黑"/>
          <w:bCs/>
          <w:color w:val="000000"/>
          <w:spacing w:val="-2"/>
          <w:kern w:val="0"/>
          <w:sz w:val="28"/>
        </w:rPr>
        <w:t>预</w:t>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1"/>
          <w:w w:val="101"/>
          <w:kern w:val="0"/>
          <w:sz w:val="28"/>
        </w:rPr>
        <w:t>收</w:t>
      </w:r>
      <w:r>
        <w:rPr>
          <w:rFonts w:ascii="微软雅黑" w:hAnsi="微软雅黑" w:eastAsia="微软雅黑" w:cs="微软雅黑"/>
          <w:bCs/>
          <w:color w:val="000000"/>
          <w:spacing w:val="0"/>
          <w:kern w:val="0"/>
          <w:sz w:val="28"/>
        </w:rPr>
        <w:t>入</w:t>
      </w:r>
      <w:r>
        <w:rPr>
          <w:rFonts w:ascii="微软雅黑" w:hAnsi="微软雅黑" w:eastAsia="微软雅黑" w:cs="微软雅黑"/>
          <w:bCs/>
          <w:color w:val="000000"/>
          <w:w w:val="85"/>
          <w:kern w:val="0"/>
          <w:sz w:val="28"/>
        </w:rPr>
        <w:t xml:space="preserve"> </w:t>
      </w:r>
      <w:r>
        <w:rPr>
          <w:rFonts w:ascii="Times New Roman" w:hAnsi="Times New Roman" w:eastAsia="Times New Roman" w:cs="Times New Roman"/>
          <w:bCs/>
          <w:color w:val="000000"/>
          <w:spacing w:val="0"/>
          <w:kern w:val="0"/>
          <w:sz w:val="28"/>
        </w:rPr>
        <w:t>240.68</w:t>
      </w:r>
      <w:r>
        <w:rPr>
          <w:rFonts w:ascii="Times New Roman" w:hAnsi="Times New Roman" w:eastAsia="Times New Roman" w:cs="Times New Roman"/>
          <w:bCs/>
          <w:color w:val="000000"/>
          <w:w w:val="80"/>
          <w:kern w:val="0"/>
          <w:sz w:val="28"/>
        </w:rPr>
        <w:t xml:space="preserve"> </w:t>
      </w:r>
      <w:r>
        <w:rPr>
          <w:rFonts w:ascii="微软雅黑" w:hAnsi="微软雅黑" w:eastAsia="微软雅黑" w:cs="微软雅黑"/>
          <w:bCs/>
          <w:color w:val="000000"/>
          <w:spacing w:val="0"/>
          <w:kern w:val="0"/>
          <w:sz w:val="28"/>
        </w:rPr>
        <w:t>万元，其</w:t>
      </w:r>
      <w:r>
        <w:rPr>
          <w:rFonts w:ascii="微软雅黑" w:hAnsi="微软雅黑" w:eastAsia="微软雅黑" w:cs="微软雅黑"/>
          <w:bCs/>
          <w:color w:val="000000"/>
          <w:spacing w:val="-7"/>
          <w:w w:val="103"/>
          <w:kern w:val="0"/>
          <w:sz w:val="28"/>
        </w:rPr>
        <w:t>中</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1"/>
          <w:kern w:val="0"/>
          <w:sz w:val="28"/>
        </w:rPr>
        <w:t>一</w:t>
      </w:r>
      <w:r>
        <w:rPr>
          <w:rFonts w:ascii="微软雅黑" w:hAnsi="微软雅黑" w:eastAsia="微软雅黑" w:cs="微软雅黑"/>
          <w:bCs/>
          <w:color w:val="000000"/>
          <w:spacing w:val="0"/>
          <w:kern w:val="0"/>
          <w:sz w:val="28"/>
        </w:rPr>
        <w:t>般</w:t>
      </w:r>
      <w:r>
        <w:rPr>
          <w:rFonts w:ascii="微软雅黑" w:hAnsi="微软雅黑" w:eastAsia="微软雅黑" w:cs="微软雅黑"/>
          <w:bCs/>
          <w:color w:val="000000"/>
          <w:spacing w:val="-2"/>
          <w:kern w:val="0"/>
          <w:sz w:val="28"/>
        </w:rPr>
        <w:t>公共</w:t>
      </w:r>
      <w:r>
        <w:rPr>
          <w:rFonts w:ascii="微软雅黑" w:hAnsi="微软雅黑" w:eastAsia="微软雅黑" w:cs="微软雅黑"/>
          <w:bCs/>
          <w:color w:val="000000"/>
          <w:spacing w:val="-10"/>
          <w:w w:val="104"/>
          <w:kern w:val="0"/>
          <w:sz w:val="28"/>
        </w:rPr>
        <w:t>预</w:t>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7"/>
          <w:w w:val="103"/>
          <w:kern w:val="0"/>
          <w:sz w:val="28"/>
        </w:rPr>
        <w:t>收</w:t>
      </w:r>
      <w:r>
        <w:rPr>
          <w:rFonts w:ascii="微软雅黑" w:hAnsi="微软雅黑" w:eastAsia="微软雅黑" w:cs="微软雅黑"/>
          <w:bCs/>
          <w:color w:val="000000"/>
          <w:spacing w:val="0"/>
          <w:kern w:val="0"/>
          <w:sz w:val="28"/>
        </w:rPr>
        <w:t>入</w:t>
      </w:r>
      <w:r>
        <w:rPr>
          <w:rFonts w:ascii="微软雅黑" w:hAnsi="微软雅黑" w:eastAsia="微软雅黑" w:cs="微软雅黑"/>
          <w:bCs/>
          <w:color w:val="000000"/>
          <w:w w:val="83"/>
          <w:kern w:val="0"/>
          <w:sz w:val="28"/>
        </w:rPr>
        <w:t xml:space="preserve"> </w:t>
      </w:r>
      <w:r>
        <w:rPr>
          <w:rFonts w:ascii="Times New Roman" w:hAnsi="Times New Roman" w:eastAsia="Times New Roman" w:cs="Times New Roman"/>
          <w:bCs/>
          <w:color w:val="000000"/>
          <w:spacing w:val="0"/>
          <w:kern w:val="0"/>
          <w:sz w:val="28"/>
        </w:rPr>
        <w:t>220.41</w:t>
      </w:r>
      <w:r>
        <w:rPr>
          <w:rFonts w:ascii="Times New Roman" w:hAnsi="Times New Roman" w:eastAsia="Times New Roman" w:cs="Times New Roman"/>
          <w:bCs/>
          <w:color w:val="000000"/>
          <w:w w:val="81"/>
          <w:kern w:val="0"/>
          <w:sz w:val="28"/>
        </w:rPr>
        <w:t xml:space="preserve"> </w:t>
      </w:r>
      <w:r>
        <w:rPr>
          <w:rFonts w:ascii="微软雅黑" w:hAnsi="微软雅黑" w:eastAsia="微软雅黑" w:cs="微软雅黑"/>
          <w:bCs/>
          <w:color w:val="000000"/>
          <w:spacing w:val="-1"/>
          <w:kern w:val="0"/>
          <w:sz w:val="28"/>
        </w:rPr>
        <w:t>万</w:t>
      </w:r>
      <w:r>
        <w:rPr>
          <w:rFonts w:ascii="微软雅黑" w:hAnsi="微软雅黑" w:eastAsia="微软雅黑" w:cs="微软雅黑"/>
          <w:bCs/>
          <w:color w:val="000000"/>
          <w:spacing w:val="0"/>
          <w:kern w:val="0"/>
          <w:sz w:val="28"/>
        </w:rPr>
        <w:t>元</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0"/>
          <w:kern w:val="0"/>
          <w:sz w:val="28"/>
        </w:rPr>
        <w:t>基</w:t>
      </w:r>
      <w:r>
        <w:rPr>
          <w:rFonts w:ascii="微软雅黑" w:hAnsi="微软雅黑" w:eastAsia="微软雅黑" w:cs="微软雅黑"/>
          <w:bCs/>
          <w:color w:val="000000"/>
          <w:spacing w:val="-1"/>
          <w:kern w:val="0"/>
          <w:sz w:val="28"/>
        </w:rPr>
        <w:t>金</w:t>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4"/>
          <w:w w:val="102"/>
          <w:kern w:val="0"/>
          <w:sz w:val="28"/>
        </w:rPr>
        <w:t>算</w:t>
      </w:r>
      <w:r>
        <w:rPr>
          <w:rFonts w:ascii="微软雅黑" w:hAnsi="微软雅黑" w:eastAsia="微软雅黑" w:cs="微软雅黑"/>
          <w:bCs/>
          <w:color w:val="000000"/>
          <w:spacing w:val="0"/>
          <w:kern w:val="0"/>
          <w:sz w:val="28"/>
        </w:rPr>
        <w:t>收</w:t>
      </w:r>
      <w:r>
        <w:rPr>
          <w:rFonts w:ascii="微软雅黑" w:hAnsi="微软雅黑" w:eastAsia="微软雅黑" w:cs="微软雅黑"/>
          <w:bCs/>
          <w:color w:val="000000"/>
          <w:spacing w:val="-4"/>
          <w:w w:val="102"/>
          <w:kern w:val="0"/>
          <w:sz w:val="28"/>
        </w:rPr>
        <w:t>入</w:t>
      </w:r>
      <w:r>
        <w:rPr>
          <w:rFonts w:ascii="微软雅黑" w:hAnsi="微软雅黑" w:eastAsia="微软雅黑" w:cs="微软雅黑"/>
          <w:bCs/>
          <w:color w:val="000000"/>
          <w:w w:val="82"/>
          <w:kern w:val="0"/>
          <w:sz w:val="28"/>
        </w:rPr>
        <w:t xml:space="preserve"> </w:t>
      </w:r>
      <w:r>
        <w:rPr>
          <w:rFonts w:ascii="Times New Roman" w:hAnsi="Times New Roman" w:eastAsia="Times New Roman" w:cs="Times New Roman"/>
          <w:bCs/>
          <w:color w:val="000000"/>
          <w:spacing w:val="-5"/>
          <w:w w:val="104"/>
          <w:kern w:val="0"/>
          <w:sz w:val="28"/>
        </w:rPr>
        <w:t>20</w:t>
      </w:r>
      <w:r>
        <w:rPr>
          <w:rFonts w:ascii="Times New Roman" w:hAnsi="Times New Roman" w:eastAsia="Times New Roman" w:cs="Times New Roman"/>
          <w:bCs/>
          <w:color w:val="000000"/>
          <w:spacing w:val="70"/>
          <w:kern w:val="0"/>
          <w:sz w:val="28"/>
        </w:rPr>
        <w:t xml:space="preserve"> </w:t>
      </w:r>
      <w:r>
        <w:rPr>
          <w:rFonts w:ascii="微软雅黑" w:hAnsi="微软雅黑" w:eastAsia="微软雅黑" w:cs="微软雅黑"/>
          <w:bCs/>
          <w:color w:val="000000"/>
          <w:spacing w:val="0"/>
          <w:kern w:val="0"/>
          <w:sz w:val="28"/>
        </w:rPr>
        <w:t>万</w:t>
      </w:r>
      <w:r>
        <w:rPr>
          <w:rFonts w:ascii="微软雅黑" w:hAnsi="微软雅黑" w:eastAsia="微软雅黑" w:cs="微软雅黑"/>
          <w:bCs/>
          <w:color w:val="000000"/>
          <w:spacing w:val="-4"/>
          <w:w w:val="102"/>
          <w:kern w:val="0"/>
          <w:sz w:val="28"/>
        </w:rPr>
        <w:t>元</w:t>
      </w:r>
      <w:r>
        <w:rPr>
          <w:rFonts w:ascii="微软雅黑" w:hAnsi="微软雅黑" w:eastAsia="微软雅黑" w:cs="微软雅黑"/>
          <w:bCs/>
          <w:color w:val="000000"/>
          <w:spacing w:val="0"/>
          <w:kern w:val="0"/>
          <w:sz w:val="28"/>
        </w:rPr>
        <w:t>，年初财</w:t>
      </w:r>
      <w:r>
        <w:rPr>
          <w:rFonts w:ascii="微软雅黑" w:hAnsi="微软雅黑" w:eastAsia="微软雅黑" w:cs="微软雅黑"/>
          <w:bCs/>
          <w:color w:val="000000"/>
          <w:spacing w:val="-1"/>
          <w:kern w:val="0"/>
          <w:sz w:val="28"/>
        </w:rPr>
        <w:t>政</w:t>
      </w:r>
      <w:r>
        <w:rPr>
          <w:rFonts w:ascii="微软雅黑" w:hAnsi="微软雅黑" w:eastAsia="微软雅黑" w:cs="微软雅黑"/>
          <w:bCs/>
          <w:color w:val="000000"/>
          <w:spacing w:val="-2"/>
          <w:kern w:val="0"/>
          <w:sz w:val="28"/>
        </w:rPr>
        <w:t>拨</w:t>
      </w:r>
      <w:r>
        <w:rPr>
          <w:rFonts w:ascii="微软雅黑" w:hAnsi="微软雅黑" w:eastAsia="微软雅黑" w:cs="微软雅黑"/>
          <w:bCs/>
          <w:color w:val="000000"/>
          <w:spacing w:val="0"/>
          <w:kern w:val="0"/>
          <w:sz w:val="28"/>
        </w:rPr>
        <w:t>款</w:t>
      </w:r>
      <w:r>
        <w:rPr>
          <w:rFonts w:ascii="微软雅黑" w:hAnsi="微软雅黑" w:eastAsia="微软雅黑" w:cs="微软雅黑"/>
          <w:bCs/>
          <w:color w:val="000000"/>
          <w:spacing w:val="-4"/>
          <w:w w:val="102"/>
          <w:kern w:val="0"/>
          <w:sz w:val="28"/>
        </w:rPr>
        <w:t>结</w:t>
      </w:r>
      <w:r>
        <w:rPr>
          <w:rFonts w:ascii="微软雅黑" w:hAnsi="微软雅黑" w:eastAsia="微软雅黑" w:cs="微软雅黑"/>
          <w:bCs/>
          <w:color w:val="000000"/>
          <w:spacing w:val="0"/>
          <w:kern w:val="0"/>
          <w:sz w:val="28"/>
        </w:rPr>
        <w:t>转和结余</w:t>
      </w:r>
      <w:r>
        <w:rPr>
          <w:rFonts w:ascii="微软雅黑" w:hAnsi="微软雅黑" w:eastAsia="微软雅黑" w:cs="微软雅黑"/>
          <w:bCs/>
          <w:color w:val="000000"/>
          <w:spacing w:val="23"/>
          <w:kern w:val="0"/>
          <w:sz w:val="28"/>
        </w:rPr>
        <w:t xml:space="preserve"> </w:t>
      </w:r>
      <w:r>
        <w:rPr>
          <w:rFonts w:ascii="Times New Roman" w:hAnsi="Times New Roman" w:eastAsia="Times New Roman" w:cs="Times New Roman"/>
          <w:bCs/>
          <w:color w:val="000000"/>
          <w:spacing w:val="0"/>
          <w:kern w:val="0"/>
          <w:sz w:val="28"/>
        </w:rPr>
        <w:t>0.27</w:t>
      </w:r>
      <w:r>
        <w:rPr>
          <w:rFonts w:ascii="Times New Roman" w:hAnsi="Times New Roman" w:eastAsia="Times New Roman" w:cs="Times New Roman"/>
          <w:bCs/>
          <w:color w:val="000000"/>
          <w:spacing w:val="6"/>
          <w:kern w:val="0"/>
          <w:sz w:val="28"/>
        </w:rPr>
        <w:t xml:space="preserve"> </w:t>
      </w:r>
      <w:r>
        <w:rPr>
          <w:rFonts w:ascii="微软雅黑" w:hAnsi="微软雅黑" w:eastAsia="微软雅黑" w:cs="微软雅黑"/>
          <w:bCs/>
          <w:color w:val="000000"/>
          <w:spacing w:val="0"/>
          <w:kern w:val="0"/>
          <w:sz w:val="28"/>
        </w:rPr>
        <w:t>万</w:t>
      </w:r>
      <w:r>
        <w:rPr>
          <w:rFonts w:ascii="微软雅黑" w:hAnsi="微软雅黑" w:eastAsia="微软雅黑" w:cs="微软雅黑"/>
          <w:bCs/>
          <w:color w:val="000000"/>
          <w:spacing w:val="-7"/>
          <w:w w:val="103"/>
          <w:kern w:val="0"/>
          <w:sz w:val="28"/>
        </w:rPr>
        <w:t>元</w:t>
      </w:r>
      <w:r>
        <w:rPr>
          <w:rFonts w:ascii="微软雅黑" w:hAnsi="微软雅黑" w:eastAsia="微软雅黑" w:cs="微软雅黑"/>
          <w:bCs/>
          <w:color w:val="000000"/>
          <w:spacing w:val="0"/>
          <w:kern w:val="0"/>
          <w:sz w:val="28"/>
        </w:rPr>
        <w:t>，财政专</w:t>
      </w:r>
      <w:r>
        <w:rPr>
          <w:rFonts w:ascii="微软雅黑" w:hAnsi="微软雅黑" w:eastAsia="微软雅黑" w:cs="微软雅黑"/>
          <w:bCs/>
          <w:color w:val="000000"/>
          <w:spacing w:val="-1"/>
          <w:kern w:val="0"/>
          <w:sz w:val="28"/>
        </w:rPr>
        <w:t>户</w:t>
      </w:r>
      <w:r>
        <w:rPr>
          <w:rFonts w:ascii="微软雅黑" w:hAnsi="微软雅黑" w:eastAsia="微软雅黑" w:cs="微软雅黑"/>
          <w:bCs/>
          <w:color w:val="000000"/>
          <w:spacing w:val="-2"/>
          <w:kern w:val="0"/>
          <w:sz w:val="28"/>
        </w:rPr>
        <w:t>核</w:t>
      </w:r>
      <w:r>
        <w:rPr>
          <w:rFonts w:ascii="微软雅黑" w:hAnsi="微软雅黑" w:eastAsia="微软雅黑" w:cs="微软雅黑"/>
          <w:bCs/>
          <w:color w:val="000000"/>
          <w:spacing w:val="1"/>
          <w:kern w:val="0"/>
          <w:sz w:val="28"/>
        </w:rPr>
        <w:t>拨</w:t>
      </w:r>
      <w:r>
        <w:rPr>
          <w:rFonts w:ascii="微软雅黑" w:hAnsi="微软雅黑" w:eastAsia="微软雅黑" w:cs="微软雅黑"/>
          <w:bCs/>
          <w:color w:val="000000"/>
          <w:spacing w:val="0"/>
          <w:kern w:val="0"/>
          <w:sz w:val="28"/>
        </w:rPr>
        <w:t>收入</w:t>
      </w:r>
      <w:r>
        <w:rPr>
          <w:rFonts w:ascii="微软雅黑" w:hAnsi="微软雅黑" w:eastAsia="微软雅黑" w:cs="微软雅黑"/>
          <w:bCs/>
          <w:color w:val="000000"/>
          <w:spacing w:val="22"/>
          <w:kern w:val="0"/>
          <w:sz w:val="28"/>
        </w:rPr>
        <w:t xml:space="preserve"> </w:t>
      </w:r>
      <w:r>
        <w:rPr>
          <w:rFonts w:ascii="Times New Roman" w:hAnsi="Times New Roman" w:eastAsia="Times New Roman" w:cs="Times New Roman"/>
          <w:bCs/>
          <w:color w:val="000000"/>
          <w:spacing w:val="0"/>
          <w:kern w:val="0"/>
          <w:sz w:val="28"/>
        </w:rPr>
        <w:t>0</w:t>
      </w:r>
      <w:r>
        <w:rPr>
          <w:rFonts w:ascii="Times New Roman" w:hAnsi="Times New Roman" w:eastAsia="Times New Roman" w:cs="Times New Roman"/>
          <w:bCs/>
          <w:color w:val="000000"/>
          <w:spacing w:val="8"/>
          <w:kern w:val="0"/>
          <w:sz w:val="28"/>
        </w:rPr>
        <w:t xml:space="preserve"> </w:t>
      </w:r>
      <w:r>
        <w:rPr>
          <w:rFonts w:ascii="微软雅黑" w:hAnsi="微软雅黑" w:eastAsia="微软雅黑" w:cs="微软雅黑"/>
          <w:bCs/>
          <w:color w:val="000000"/>
          <w:spacing w:val="0"/>
          <w:kern w:val="0"/>
          <w:sz w:val="28"/>
        </w:rPr>
        <w:t>万元，</w:t>
      </w:r>
      <w:r>
        <w:rPr>
          <w:rFonts w:ascii="微软雅黑" w:hAnsi="微软雅黑" w:eastAsia="微软雅黑" w:cs="微软雅黑"/>
          <w:bCs/>
          <w:color w:val="000000"/>
          <w:spacing w:val="-2"/>
          <w:kern w:val="0"/>
          <w:sz w:val="28"/>
        </w:rPr>
        <w:t>国</w:t>
      </w:r>
      <w:r>
        <w:rPr>
          <w:rFonts w:ascii="微软雅黑" w:hAnsi="微软雅黑" w:eastAsia="微软雅黑" w:cs="微软雅黑"/>
          <w:bCs/>
          <w:color w:val="000000"/>
          <w:spacing w:val="0"/>
          <w:kern w:val="0"/>
          <w:sz w:val="28"/>
        </w:rPr>
        <w:t>有</w:t>
      </w:r>
      <w:r>
        <w:rPr>
          <w:rFonts w:ascii="微软雅黑" w:hAnsi="微软雅黑" w:eastAsia="微软雅黑" w:cs="微软雅黑"/>
          <w:bCs/>
          <w:color w:val="000000"/>
          <w:spacing w:val="-1"/>
          <w:w w:val="101"/>
          <w:kern w:val="0"/>
          <w:sz w:val="28"/>
        </w:rPr>
        <w:t>资</w:t>
      </w:r>
      <w:r>
        <w:rPr>
          <w:rFonts w:ascii="微软雅黑" w:hAnsi="微软雅黑" w:eastAsia="微软雅黑" w:cs="微软雅黑"/>
          <w:bCs/>
          <w:color w:val="000000"/>
          <w:spacing w:val="0"/>
          <w:kern w:val="0"/>
          <w:sz w:val="28"/>
        </w:rPr>
        <w:t>本</w:t>
      </w:r>
      <w:r>
        <w:rPr>
          <w:rFonts w:ascii="微软雅黑" w:hAnsi="微软雅黑" w:eastAsia="微软雅黑" w:cs="微软雅黑"/>
          <w:bCs/>
          <w:color w:val="000000"/>
          <w:spacing w:val="-1"/>
          <w:kern w:val="0"/>
          <w:sz w:val="28"/>
        </w:rPr>
        <w:t>经</w:t>
      </w:r>
      <w:r>
        <w:rPr>
          <w:rFonts w:ascii="微软雅黑" w:hAnsi="微软雅黑" w:eastAsia="微软雅黑" w:cs="微软雅黑"/>
          <w:bCs/>
          <w:color w:val="000000"/>
          <w:spacing w:val="0"/>
          <w:kern w:val="0"/>
          <w:sz w:val="28"/>
        </w:rPr>
        <w:t>营</w:t>
      </w:r>
      <w:r>
        <w:rPr>
          <w:rFonts w:ascii="微软雅黑" w:hAnsi="微软雅黑" w:eastAsia="微软雅黑" w:cs="微软雅黑"/>
          <w:bCs/>
          <w:color w:val="000000"/>
          <w:spacing w:val="-4"/>
          <w:w w:val="102"/>
          <w:kern w:val="0"/>
          <w:sz w:val="28"/>
        </w:rPr>
        <w:t>收</w:t>
      </w:r>
      <w:r>
        <w:rPr>
          <w:rFonts w:ascii="微软雅黑" w:hAnsi="微软雅黑" w:eastAsia="微软雅黑" w:cs="微软雅黑"/>
          <w:bCs/>
          <w:color w:val="000000"/>
          <w:spacing w:val="0"/>
          <w:kern w:val="0"/>
          <w:sz w:val="28"/>
        </w:rPr>
        <w:t>入</w:t>
      </w:r>
      <w:r>
        <w:rPr>
          <w:rFonts w:ascii="微软雅黑" w:hAnsi="微软雅黑" w:eastAsia="微软雅黑" w:cs="微软雅黑"/>
          <w:bCs/>
          <w:color w:val="000000"/>
          <w:spacing w:val="22"/>
          <w:kern w:val="0"/>
          <w:sz w:val="28"/>
        </w:rPr>
        <w:t xml:space="preserve"> </w:t>
      </w:r>
      <w:r>
        <w:rPr>
          <w:rFonts w:ascii="Times New Roman" w:hAnsi="Times New Roman" w:eastAsia="Times New Roman" w:cs="Times New Roman"/>
          <w:bCs/>
          <w:color w:val="000000"/>
          <w:spacing w:val="0"/>
          <w:kern w:val="0"/>
          <w:sz w:val="28"/>
        </w:rPr>
        <w:t>0</w:t>
      </w:r>
      <w:r>
        <w:rPr>
          <w:rFonts w:ascii="Times New Roman" w:hAnsi="Times New Roman" w:eastAsia="Times New Roman" w:cs="Times New Roman"/>
          <w:bCs/>
          <w:color w:val="000000"/>
          <w:spacing w:val="6"/>
          <w:kern w:val="0"/>
          <w:sz w:val="28"/>
        </w:rPr>
        <w:t xml:space="preserve"> </w:t>
      </w:r>
      <w:r>
        <w:rPr>
          <w:rFonts w:ascii="微软雅黑" w:hAnsi="微软雅黑" w:eastAsia="微软雅黑" w:cs="微软雅黑"/>
          <w:bCs/>
          <w:color w:val="000000"/>
          <w:spacing w:val="0"/>
          <w:kern w:val="0"/>
          <w:sz w:val="28"/>
        </w:rPr>
        <w:t>万</w:t>
      </w:r>
      <w:r>
        <w:rPr>
          <w:rFonts w:ascii="微软雅黑" w:hAnsi="微软雅黑" w:eastAsia="微软雅黑" w:cs="微软雅黑"/>
          <w:bCs/>
          <w:color w:val="000000"/>
          <w:spacing w:val="-4"/>
          <w:w w:val="102"/>
          <w:kern w:val="0"/>
          <w:sz w:val="28"/>
        </w:rPr>
        <w:t>元</w:t>
      </w:r>
      <w:r>
        <w:rPr>
          <w:rFonts w:ascii="微软雅黑" w:hAnsi="微软雅黑" w:eastAsia="微软雅黑" w:cs="微软雅黑"/>
          <w:bCs/>
          <w:color w:val="000000"/>
          <w:spacing w:val="0"/>
          <w:kern w:val="0"/>
          <w:sz w:val="28"/>
        </w:rPr>
        <w:t>，其他来</w:t>
      </w:r>
      <w:r>
        <w:rPr>
          <w:rFonts w:ascii="微软雅黑" w:hAnsi="微软雅黑" w:eastAsia="微软雅黑" w:cs="微软雅黑"/>
          <w:bCs/>
          <w:color w:val="000000"/>
          <w:spacing w:val="-1"/>
          <w:kern w:val="0"/>
          <w:sz w:val="28"/>
        </w:rPr>
        <w:t>源</w:t>
      </w:r>
      <w:r>
        <w:rPr>
          <w:rFonts w:ascii="微软雅黑" w:hAnsi="微软雅黑" w:eastAsia="微软雅黑" w:cs="微软雅黑"/>
          <w:bCs/>
          <w:color w:val="000000"/>
          <w:spacing w:val="-2"/>
          <w:kern w:val="0"/>
          <w:sz w:val="28"/>
        </w:rPr>
        <w:t>收</w:t>
      </w:r>
      <w:r>
        <w:rPr>
          <w:rFonts w:ascii="微软雅黑" w:hAnsi="微软雅黑" w:eastAsia="微软雅黑" w:cs="微软雅黑"/>
          <w:bCs/>
          <w:color w:val="000000"/>
          <w:spacing w:val="0"/>
          <w:kern w:val="0"/>
          <w:sz w:val="28"/>
        </w:rPr>
        <w:t>入</w:t>
      </w:r>
      <w:r>
        <w:rPr>
          <w:rFonts w:ascii="微软雅黑" w:hAnsi="微软雅黑" w:eastAsia="微软雅黑" w:cs="微软雅黑"/>
          <w:bCs/>
          <w:color w:val="000000"/>
          <w:spacing w:val="24"/>
          <w:kern w:val="0"/>
          <w:sz w:val="28"/>
        </w:rPr>
        <w:t xml:space="preserve"> </w:t>
      </w:r>
      <w:r>
        <w:rPr>
          <w:rFonts w:ascii="Times New Roman" w:hAnsi="Times New Roman" w:eastAsia="Times New Roman" w:cs="Times New Roman"/>
          <w:bCs/>
          <w:color w:val="000000"/>
          <w:spacing w:val="0"/>
          <w:kern w:val="0"/>
          <w:sz w:val="28"/>
        </w:rPr>
        <w:t>0</w:t>
      </w:r>
      <w:r>
        <w:rPr>
          <w:rFonts w:ascii="Times New Roman" w:hAnsi="Times New Roman" w:eastAsia="Times New Roman" w:cs="Times New Roman"/>
          <w:bCs/>
          <w:color w:val="000000"/>
          <w:spacing w:val="9"/>
          <w:kern w:val="0"/>
          <w:sz w:val="28"/>
        </w:rPr>
        <w:t xml:space="preserve"> </w:t>
      </w:r>
      <w:r>
        <w:rPr>
          <w:rFonts w:ascii="微软雅黑" w:hAnsi="微软雅黑" w:eastAsia="微软雅黑" w:cs="微软雅黑"/>
          <w:bCs/>
          <w:color w:val="000000"/>
          <w:spacing w:val="-2"/>
          <w:kern w:val="0"/>
          <w:sz w:val="28"/>
        </w:rPr>
        <w:t>万</w:t>
      </w:r>
      <w:r>
        <w:rPr>
          <w:rFonts w:ascii="微软雅黑" w:hAnsi="微软雅黑" w:eastAsia="微软雅黑" w:cs="微软雅黑"/>
          <w:bCs/>
          <w:color w:val="000000"/>
          <w:spacing w:val="0"/>
          <w:kern w:val="0"/>
          <w:sz w:val="28"/>
        </w:rPr>
        <w:t>元</w:t>
      </w:r>
      <w:r>
        <w:rPr>
          <w:rFonts w:ascii="微软雅黑" w:hAnsi="微软雅黑" w:eastAsia="微软雅黑" w:cs="微软雅黑"/>
          <w:bCs/>
          <w:color w:val="000000"/>
          <w:spacing w:val="-4"/>
          <w:w w:val="102"/>
          <w:kern w:val="0"/>
          <w:sz w:val="28"/>
        </w:rPr>
        <w:t>。</w:t>
      </w:r>
    </w:p>
    <w:p>
      <w:pPr>
        <w:autoSpaceDE w:val="0"/>
        <w:autoSpaceDN w:val="0"/>
        <w:bidi w:val="0"/>
        <w:spacing w:before="134" w:beforeAutospacing="0" w:afterAutospacing="0" w:line="368" w:lineRule="exact"/>
        <w:ind w:left="560"/>
        <w:jc w:val="left"/>
        <w:rPr>
          <w:rFonts w:hint="eastAsia"/>
        </w:rPr>
      </w:pPr>
      <w:r>
        <w:rPr>
          <w:rFonts w:ascii="Times New Roman" w:hAnsi="Times New Roman" w:eastAsia="Times New Roman" w:cs="Times New Roman"/>
          <w:bCs/>
          <w:color w:val="000000"/>
          <w:spacing w:val="0"/>
          <w:kern w:val="0"/>
          <w:sz w:val="28"/>
        </w:rPr>
        <w:t>2</w:t>
      </w:r>
      <w:r>
        <w:rPr>
          <w:rFonts w:ascii="微软雅黑" w:hAnsi="微软雅黑" w:eastAsia="微软雅黑" w:cs="微软雅黑"/>
          <w:bCs/>
          <w:color w:val="000000"/>
          <w:spacing w:val="-6"/>
          <w:w w:val="103"/>
          <w:kern w:val="0"/>
          <w:sz w:val="28"/>
        </w:rPr>
        <w:t>、</w:t>
      </w:r>
      <w:r>
        <w:rPr>
          <w:rFonts w:ascii="微软雅黑" w:hAnsi="微软雅黑" w:eastAsia="微软雅黑" w:cs="微软雅黑"/>
          <w:bCs/>
          <w:color w:val="000000"/>
          <w:spacing w:val="-2"/>
          <w:kern w:val="0"/>
          <w:sz w:val="28"/>
        </w:rPr>
        <w:t>支</w:t>
      </w:r>
      <w:r>
        <w:rPr>
          <w:rFonts w:ascii="微软雅黑" w:hAnsi="微软雅黑" w:eastAsia="微软雅黑" w:cs="微软雅黑"/>
          <w:bCs/>
          <w:color w:val="000000"/>
          <w:spacing w:val="1"/>
          <w:kern w:val="0"/>
          <w:sz w:val="28"/>
        </w:rPr>
        <w:t>出</w:t>
      </w:r>
      <w:r>
        <w:rPr>
          <w:rFonts w:ascii="微软雅黑" w:hAnsi="微软雅黑" w:eastAsia="微软雅黑" w:cs="微软雅黑"/>
          <w:bCs/>
          <w:color w:val="000000"/>
          <w:spacing w:val="0"/>
          <w:kern w:val="0"/>
          <w:sz w:val="28"/>
        </w:rPr>
        <w:t>说明</w:t>
      </w:r>
    </w:p>
    <w:p>
      <w:pPr>
        <w:autoSpaceDE w:val="0"/>
        <w:autoSpaceDN w:val="0"/>
        <w:bidi w:val="0"/>
        <w:spacing w:beforeAutospacing="0" w:afterAutospacing="0" w:line="500" w:lineRule="exact"/>
        <w:ind w:right="308" w:firstLine="560"/>
        <w:jc w:val="both"/>
        <w:rPr>
          <w:rFonts w:hint="eastAsia"/>
        </w:rPr>
      </w:pPr>
      <w:r>
        <w:rPr>
          <w:rFonts w:ascii="微软雅黑" w:hAnsi="微软雅黑" w:eastAsia="微软雅黑" w:cs="微软雅黑"/>
          <w:bCs/>
          <w:color w:val="000000"/>
          <w:spacing w:val="0"/>
          <w:kern w:val="0"/>
          <w:sz w:val="28"/>
        </w:rPr>
        <w:t>收</w:t>
      </w:r>
      <w:r>
        <w:rPr>
          <w:rFonts w:ascii="微软雅黑" w:hAnsi="微软雅黑" w:eastAsia="微软雅黑" w:cs="微软雅黑"/>
          <w:bCs/>
          <w:color w:val="000000"/>
          <w:spacing w:val="-4"/>
          <w:w w:val="102"/>
          <w:kern w:val="0"/>
          <w:sz w:val="28"/>
        </w:rPr>
        <w:t>支</w:t>
      </w:r>
      <w:r>
        <w:rPr>
          <w:rFonts w:ascii="微软雅黑" w:hAnsi="微软雅黑" w:eastAsia="微软雅黑" w:cs="微软雅黑"/>
          <w:bCs/>
          <w:color w:val="000000"/>
          <w:spacing w:val="0"/>
          <w:kern w:val="0"/>
          <w:sz w:val="28"/>
        </w:rPr>
        <w:t>预算总表</w:t>
      </w:r>
      <w:r>
        <w:rPr>
          <w:rFonts w:ascii="微软雅黑" w:hAnsi="微软雅黑" w:eastAsia="微软雅黑" w:cs="微软雅黑"/>
          <w:bCs/>
          <w:color w:val="000000"/>
          <w:spacing w:val="-1"/>
          <w:kern w:val="0"/>
          <w:sz w:val="28"/>
        </w:rPr>
        <w:t>支</w:t>
      </w:r>
      <w:r>
        <w:rPr>
          <w:rFonts w:ascii="微软雅黑" w:hAnsi="微软雅黑" w:eastAsia="微软雅黑" w:cs="微软雅黑"/>
          <w:bCs/>
          <w:color w:val="000000"/>
          <w:spacing w:val="-2"/>
          <w:kern w:val="0"/>
          <w:sz w:val="28"/>
        </w:rPr>
        <w:t>出</w:t>
      </w:r>
      <w:r>
        <w:rPr>
          <w:rFonts w:ascii="微软雅黑" w:hAnsi="微软雅黑" w:eastAsia="微软雅黑" w:cs="微软雅黑"/>
          <w:bCs/>
          <w:color w:val="000000"/>
          <w:spacing w:val="0"/>
          <w:kern w:val="0"/>
          <w:sz w:val="28"/>
        </w:rPr>
        <w:t>栏</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0"/>
          <w:kern w:val="0"/>
          <w:sz w:val="28"/>
        </w:rPr>
        <w:t>基本支出</w:t>
      </w:r>
      <w:r>
        <w:rPr>
          <w:rFonts w:ascii="微软雅黑" w:hAnsi="微软雅黑" w:eastAsia="微软雅黑" w:cs="微软雅黑"/>
          <w:bCs/>
          <w:color w:val="000000"/>
          <w:spacing w:val="-1"/>
          <w:kern w:val="0"/>
          <w:sz w:val="28"/>
        </w:rPr>
        <w:t>表</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1"/>
          <w:kern w:val="0"/>
          <w:sz w:val="28"/>
        </w:rPr>
        <w:t>项</w:t>
      </w:r>
      <w:r>
        <w:rPr>
          <w:rFonts w:ascii="微软雅黑" w:hAnsi="微软雅黑" w:eastAsia="微软雅黑" w:cs="微软雅黑"/>
          <w:bCs/>
          <w:color w:val="000000"/>
          <w:spacing w:val="0"/>
          <w:kern w:val="0"/>
          <w:sz w:val="28"/>
        </w:rPr>
        <w:t>目支</w:t>
      </w:r>
      <w:r>
        <w:rPr>
          <w:rFonts w:ascii="微软雅黑" w:hAnsi="微软雅黑" w:eastAsia="微软雅黑" w:cs="微软雅黑"/>
          <w:bCs/>
          <w:color w:val="000000"/>
          <w:spacing w:val="-1"/>
          <w:kern w:val="0"/>
          <w:sz w:val="28"/>
        </w:rPr>
        <w:t>出</w:t>
      </w:r>
      <w:r>
        <w:rPr>
          <w:rFonts w:ascii="微软雅黑" w:hAnsi="微软雅黑" w:eastAsia="微软雅黑" w:cs="微软雅黑"/>
          <w:bCs/>
          <w:color w:val="000000"/>
          <w:spacing w:val="0"/>
          <w:kern w:val="0"/>
          <w:sz w:val="28"/>
        </w:rPr>
        <w:t>表</w:t>
      </w:r>
      <w:r>
        <w:rPr>
          <w:rFonts w:ascii="微软雅黑" w:hAnsi="微软雅黑" w:eastAsia="微软雅黑" w:cs="微软雅黑"/>
          <w:bCs/>
          <w:color w:val="000000"/>
          <w:spacing w:val="-7"/>
          <w:w w:val="103"/>
          <w:kern w:val="0"/>
          <w:sz w:val="28"/>
        </w:rPr>
        <w:t>按</w:t>
      </w:r>
      <w:r>
        <w:rPr>
          <w:rFonts w:ascii="微软雅黑" w:hAnsi="微软雅黑" w:eastAsia="微软雅黑" w:cs="微软雅黑"/>
          <w:bCs/>
          <w:color w:val="000000"/>
          <w:spacing w:val="-2"/>
          <w:kern w:val="0"/>
          <w:sz w:val="28"/>
        </w:rPr>
        <w:t>经</w:t>
      </w:r>
      <w:r>
        <w:rPr>
          <w:rFonts w:ascii="微软雅黑" w:hAnsi="微软雅黑" w:eastAsia="微软雅黑" w:cs="微软雅黑"/>
          <w:bCs/>
          <w:color w:val="000000"/>
          <w:spacing w:val="-1"/>
          <w:kern w:val="0"/>
          <w:sz w:val="28"/>
        </w:rPr>
        <w:t>济</w:t>
      </w:r>
      <w:r>
        <w:rPr>
          <w:rFonts w:ascii="微软雅黑" w:hAnsi="微软雅黑" w:eastAsia="微软雅黑" w:cs="微软雅黑"/>
          <w:bCs/>
          <w:color w:val="000000"/>
          <w:spacing w:val="0"/>
          <w:kern w:val="0"/>
          <w:sz w:val="28"/>
        </w:rPr>
        <w:t>分</w:t>
      </w:r>
      <w:r>
        <w:rPr>
          <w:rFonts w:ascii="微软雅黑" w:hAnsi="微软雅黑" w:eastAsia="微软雅黑" w:cs="微软雅黑"/>
          <w:bCs/>
          <w:color w:val="000000"/>
          <w:spacing w:val="-10"/>
          <w:w w:val="104"/>
          <w:kern w:val="0"/>
          <w:sz w:val="28"/>
        </w:rPr>
        <w:t>类</w:t>
      </w:r>
      <w:r>
        <w:rPr>
          <w:rFonts w:ascii="微软雅黑" w:hAnsi="微软雅黑" w:eastAsia="微软雅黑" w:cs="微软雅黑"/>
          <w:bCs/>
          <w:color w:val="000000"/>
          <w:spacing w:val="0"/>
          <w:kern w:val="0"/>
          <w:sz w:val="28"/>
        </w:rPr>
        <w:t>和</w:t>
      </w:r>
      <w:r>
        <w:rPr>
          <w:rFonts w:ascii="微软雅黑" w:hAnsi="微软雅黑" w:eastAsia="微软雅黑" w:cs="微软雅黑"/>
          <w:bCs/>
          <w:color w:val="000000"/>
          <w:spacing w:val="-1"/>
          <w:kern w:val="0"/>
          <w:sz w:val="28"/>
        </w:rPr>
        <w:t>支</w:t>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spacing w:val="-4"/>
          <w:w w:val="102"/>
          <w:kern w:val="0"/>
          <w:sz w:val="28"/>
        </w:rPr>
        <w:t>功</w:t>
      </w:r>
      <w:r>
        <w:rPr>
          <w:rFonts w:ascii="微软雅黑" w:hAnsi="微软雅黑" w:eastAsia="微软雅黑" w:cs="微软雅黑"/>
          <w:bCs/>
          <w:color w:val="000000"/>
          <w:spacing w:val="-2"/>
          <w:kern w:val="0"/>
          <w:sz w:val="28"/>
        </w:rPr>
        <w:t>能分</w:t>
      </w:r>
      <w:r>
        <w:rPr>
          <w:rFonts w:ascii="微软雅黑" w:hAnsi="微软雅黑" w:eastAsia="微软雅黑" w:cs="微软雅黑"/>
          <w:bCs/>
          <w:color w:val="000000"/>
          <w:spacing w:val="-10"/>
          <w:w w:val="104"/>
          <w:kern w:val="0"/>
          <w:sz w:val="28"/>
        </w:rPr>
        <w:t>类</w:t>
      </w:r>
      <w:r>
        <w:rPr>
          <w:rFonts w:ascii="微软雅黑" w:hAnsi="微软雅黑" w:eastAsia="微软雅黑" w:cs="微软雅黑"/>
          <w:bCs/>
          <w:color w:val="000000"/>
          <w:spacing w:val="0"/>
          <w:kern w:val="0"/>
          <w:sz w:val="28"/>
        </w:rPr>
        <w:t>科</w:t>
      </w:r>
      <w:r>
        <w:rPr>
          <w:rFonts w:ascii="微软雅黑" w:hAnsi="微软雅黑" w:eastAsia="微软雅黑" w:cs="微软雅黑"/>
          <w:bCs/>
          <w:color w:val="000000"/>
          <w:spacing w:val="-4"/>
          <w:w w:val="102"/>
          <w:kern w:val="0"/>
          <w:sz w:val="28"/>
        </w:rPr>
        <w:t>目</w:t>
      </w:r>
      <w:r>
        <w:rPr>
          <w:rFonts w:ascii="微软雅黑" w:hAnsi="微软雅黑" w:eastAsia="微软雅黑" w:cs="微软雅黑"/>
          <w:bCs/>
          <w:color w:val="000000"/>
          <w:spacing w:val="-2"/>
          <w:kern w:val="0"/>
          <w:sz w:val="28"/>
        </w:rPr>
        <w:t>编</w:t>
      </w:r>
      <w:r>
        <w:rPr>
          <w:rFonts w:ascii="微软雅黑" w:hAnsi="微软雅黑" w:eastAsia="微软雅黑" w:cs="微软雅黑"/>
          <w:bCs/>
          <w:color w:val="000000"/>
          <w:spacing w:val="1"/>
          <w:kern w:val="0"/>
          <w:sz w:val="28"/>
        </w:rPr>
        <w:t>制</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2"/>
          <w:kern w:val="0"/>
          <w:sz w:val="28"/>
        </w:rPr>
        <w:t>反映</w:t>
      </w:r>
      <w:r>
        <w:rPr>
          <w:rFonts w:ascii="微软雅黑" w:hAnsi="微软雅黑" w:eastAsia="微软雅黑" w:cs="微软雅黑"/>
          <w:bCs/>
          <w:color w:val="000000"/>
          <w:spacing w:val="-10"/>
          <w:w w:val="104"/>
          <w:kern w:val="0"/>
          <w:sz w:val="28"/>
        </w:rPr>
        <w:t>本</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2"/>
          <w:kern w:val="0"/>
          <w:sz w:val="28"/>
        </w:rPr>
        <w:t>年</w:t>
      </w:r>
      <w:r>
        <w:rPr>
          <w:rFonts w:ascii="微软雅黑" w:hAnsi="微软雅黑" w:eastAsia="微软雅黑" w:cs="微软雅黑"/>
          <w:bCs/>
          <w:color w:val="000000"/>
          <w:spacing w:val="0"/>
          <w:kern w:val="0"/>
          <w:sz w:val="28"/>
        </w:rPr>
        <w:t>度</w:t>
      </w:r>
      <w:r>
        <w:rPr>
          <w:rFonts w:ascii="微软雅黑" w:hAnsi="微软雅黑" w:eastAsia="微软雅黑" w:cs="微软雅黑"/>
          <w:bCs/>
          <w:color w:val="000000"/>
          <w:spacing w:val="-1"/>
          <w:w w:val="101"/>
          <w:kern w:val="0"/>
          <w:sz w:val="28"/>
        </w:rPr>
        <w:t>部</w:t>
      </w:r>
      <w:r>
        <w:rPr>
          <w:rFonts w:ascii="微软雅黑" w:hAnsi="微软雅黑" w:eastAsia="微软雅黑" w:cs="微软雅黑"/>
          <w:bCs/>
          <w:color w:val="000000"/>
          <w:spacing w:val="-2"/>
          <w:kern w:val="0"/>
          <w:sz w:val="28"/>
        </w:rPr>
        <w:t>门预</w:t>
      </w:r>
      <w:r>
        <w:rPr>
          <w:rFonts w:ascii="微软雅黑" w:hAnsi="微软雅黑" w:eastAsia="微软雅黑" w:cs="微软雅黑"/>
          <w:bCs/>
          <w:color w:val="000000"/>
          <w:spacing w:val="-10"/>
          <w:w w:val="104"/>
          <w:kern w:val="0"/>
          <w:sz w:val="28"/>
        </w:rPr>
        <w:t>算</w:t>
      </w:r>
      <w:r>
        <w:rPr>
          <w:rFonts w:ascii="微软雅黑" w:hAnsi="微软雅黑" w:eastAsia="微软雅黑" w:cs="微软雅黑"/>
          <w:bCs/>
          <w:color w:val="000000"/>
          <w:spacing w:val="0"/>
          <w:kern w:val="0"/>
          <w:sz w:val="28"/>
        </w:rPr>
        <w:t>中</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支</w:t>
      </w:r>
      <w:r>
        <w:rPr>
          <w:rFonts w:ascii="微软雅黑" w:hAnsi="微软雅黑" w:eastAsia="微软雅黑" w:cs="微软雅黑"/>
          <w:bCs/>
          <w:color w:val="000000"/>
          <w:spacing w:val="-4"/>
          <w:w w:val="102"/>
          <w:kern w:val="0"/>
          <w:sz w:val="28"/>
        </w:rPr>
        <w:t>出</w:t>
      </w:r>
      <w:r>
        <w:rPr>
          <w:rFonts w:ascii="微软雅黑" w:hAnsi="微软雅黑" w:eastAsia="微软雅黑" w:cs="微软雅黑"/>
          <w:bCs/>
          <w:color w:val="000000"/>
          <w:spacing w:val="0"/>
          <w:kern w:val="0"/>
          <w:sz w:val="28"/>
        </w:rPr>
        <w:t>预算的总</w:t>
      </w:r>
      <w:r>
        <w:rPr>
          <w:rFonts w:ascii="微软雅黑" w:hAnsi="微软雅黑" w:eastAsia="微软雅黑" w:cs="微软雅黑"/>
          <w:bCs/>
          <w:color w:val="000000"/>
          <w:spacing w:val="-1"/>
          <w:kern w:val="0"/>
          <w:sz w:val="28"/>
        </w:rPr>
        <w:t>体</w:t>
      </w:r>
      <w:r>
        <w:rPr>
          <w:rFonts w:ascii="微软雅黑" w:hAnsi="微软雅黑" w:eastAsia="微软雅黑" w:cs="微软雅黑"/>
          <w:bCs/>
          <w:color w:val="000000"/>
          <w:spacing w:val="-2"/>
          <w:kern w:val="0"/>
          <w:sz w:val="28"/>
        </w:rPr>
        <w:t>情</w:t>
      </w:r>
      <w:r>
        <w:rPr>
          <w:rFonts w:ascii="微软雅黑" w:hAnsi="微软雅黑" w:eastAsia="微软雅黑" w:cs="微软雅黑"/>
          <w:bCs/>
          <w:color w:val="000000"/>
          <w:spacing w:val="0"/>
          <w:kern w:val="0"/>
          <w:sz w:val="28"/>
        </w:rPr>
        <w:t>况</w:t>
      </w:r>
      <w:r>
        <w:rPr>
          <w:rFonts w:ascii="微软雅黑" w:hAnsi="微软雅黑" w:eastAsia="微软雅黑" w:cs="微软雅黑"/>
          <w:bCs/>
          <w:color w:val="000000"/>
          <w:spacing w:val="-4"/>
          <w:w w:val="102"/>
          <w:kern w:val="0"/>
          <w:sz w:val="28"/>
        </w:rPr>
        <w:t>。</w:t>
      </w:r>
      <w:r>
        <w:rPr>
          <w:rFonts w:ascii="Times New Roman" w:hAnsi="Times New Roman" w:eastAsia="Times New Roman" w:cs="Times New Roman"/>
          <w:bCs/>
          <w:color w:val="000000"/>
          <w:spacing w:val="-4"/>
          <w:w w:val="103"/>
          <w:kern w:val="0"/>
          <w:sz w:val="28"/>
        </w:rPr>
        <w:t>2022</w:t>
      </w:r>
      <w:r>
        <w:rPr>
          <w:rFonts w:ascii="Times New Roman" w:hAnsi="Times New Roman" w:eastAsia="Times New Roman" w:cs="Times New Roman"/>
          <w:bCs/>
          <w:color w:val="000000"/>
          <w:w w:val="81"/>
          <w:kern w:val="0"/>
          <w:sz w:val="28"/>
        </w:rPr>
        <w:t xml:space="preserve"> </w:t>
      </w:r>
      <w:r>
        <w:rPr>
          <w:rFonts w:ascii="微软雅黑" w:hAnsi="微软雅黑" w:eastAsia="微软雅黑" w:cs="微软雅黑"/>
          <w:bCs/>
          <w:color w:val="000000"/>
          <w:spacing w:val="0"/>
          <w:kern w:val="0"/>
          <w:sz w:val="28"/>
        </w:rPr>
        <w:t>年支出</w:t>
      </w:r>
      <w:r>
        <w:rPr>
          <w:rFonts w:ascii="微软雅黑" w:hAnsi="微软雅黑" w:eastAsia="微软雅黑" w:cs="微软雅黑"/>
          <w:bCs/>
          <w:color w:val="000000"/>
          <w:spacing w:val="-1"/>
          <w:kern w:val="0"/>
          <w:sz w:val="28"/>
        </w:rPr>
        <w:t>预</w:t>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w w:val="86"/>
          <w:kern w:val="0"/>
          <w:sz w:val="28"/>
        </w:rPr>
        <w:t xml:space="preserve"> </w:t>
      </w:r>
      <w:r>
        <w:rPr>
          <w:rFonts w:ascii="Times New Roman" w:hAnsi="Times New Roman" w:eastAsia="Times New Roman" w:cs="Times New Roman"/>
          <w:bCs/>
          <w:color w:val="000000"/>
          <w:spacing w:val="-5"/>
          <w:w w:val="104"/>
          <w:kern w:val="0"/>
          <w:sz w:val="28"/>
        </w:rPr>
        <w:t>240.68</w:t>
      </w:r>
      <w:r>
        <w:rPr>
          <w:rFonts w:ascii="Times New Roman" w:hAnsi="Times New Roman" w:eastAsia="Times New Roman" w:cs="Times New Roman"/>
          <w:bCs/>
          <w:color w:val="000000"/>
          <w:w w:val="83"/>
          <w:kern w:val="0"/>
          <w:sz w:val="28"/>
        </w:rPr>
        <w:t xml:space="preserve"> </w:t>
      </w:r>
      <w:r>
        <w:rPr>
          <w:rFonts w:ascii="微软雅黑" w:hAnsi="微软雅黑" w:eastAsia="微软雅黑" w:cs="微软雅黑"/>
          <w:bCs/>
          <w:color w:val="000000"/>
          <w:spacing w:val="-3"/>
          <w:kern w:val="0"/>
          <w:sz w:val="28"/>
        </w:rPr>
        <w:t>万</w:t>
      </w:r>
      <w:r>
        <w:rPr>
          <w:rFonts w:ascii="微软雅黑" w:hAnsi="微软雅黑" w:eastAsia="微软雅黑" w:cs="微软雅黑"/>
          <w:bCs/>
          <w:color w:val="000000"/>
          <w:spacing w:val="0"/>
          <w:kern w:val="0"/>
          <w:sz w:val="28"/>
        </w:rPr>
        <w:t>元</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2"/>
          <w:kern w:val="0"/>
          <w:sz w:val="28"/>
        </w:rPr>
        <w:t>其</w:t>
      </w:r>
      <w:r>
        <w:rPr>
          <w:rFonts w:ascii="微软雅黑" w:hAnsi="微软雅黑" w:eastAsia="微软雅黑" w:cs="微软雅黑"/>
          <w:bCs/>
          <w:color w:val="000000"/>
          <w:spacing w:val="1"/>
          <w:kern w:val="0"/>
          <w:sz w:val="28"/>
        </w:rPr>
        <w:t>中</w:t>
      </w:r>
      <w:r>
        <w:rPr>
          <w:rFonts w:ascii="微软雅黑" w:hAnsi="微软雅黑" w:eastAsia="微软雅黑" w:cs="微软雅黑"/>
          <w:bCs/>
          <w:color w:val="000000"/>
          <w:spacing w:val="0"/>
          <w:kern w:val="0"/>
          <w:sz w:val="28"/>
        </w:rPr>
        <w:t>基本</w:t>
      </w:r>
      <w:r>
        <w:rPr>
          <w:rFonts w:ascii="微软雅黑" w:hAnsi="微软雅黑" w:eastAsia="微软雅黑" w:cs="微软雅黑"/>
          <w:bCs/>
          <w:color w:val="000000"/>
          <w:spacing w:val="-7"/>
          <w:w w:val="103"/>
          <w:kern w:val="0"/>
          <w:sz w:val="28"/>
        </w:rPr>
        <w:t>支</w:t>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w w:val="83"/>
          <w:kern w:val="0"/>
          <w:sz w:val="28"/>
        </w:rPr>
        <w:t xml:space="preserve"> </w:t>
      </w:r>
      <w:r>
        <w:rPr>
          <w:rFonts w:ascii="Times New Roman" w:hAnsi="Times New Roman" w:eastAsia="Times New Roman" w:cs="Times New Roman"/>
          <w:bCs/>
          <w:color w:val="000000"/>
          <w:spacing w:val="1"/>
          <w:w w:val="99"/>
          <w:kern w:val="0"/>
          <w:sz w:val="28"/>
        </w:rPr>
        <w:t>215.68</w:t>
      </w:r>
      <w:r>
        <w:rPr>
          <w:rFonts w:ascii="Times New Roman" w:hAnsi="Times New Roman" w:eastAsia="Times New Roman" w:cs="Times New Roman"/>
          <w:bCs/>
          <w:color w:val="000000"/>
          <w:w w:val="78"/>
          <w:kern w:val="0"/>
          <w:sz w:val="28"/>
        </w:rPr>
        <w:t xml:space="preserve"> </w:t>
      </w:r>
      <w:r>
        <w:rPr>
          <w:rFonts w:ascii="微软雅黑" w:hAnsi="微软雅黑" w:eastAsia="微软雅黑" w:cs="微软雅黑"/>
          <w:bCs/>
          <w:color w:val="000000"/>
          <w:spacing w:val="0"/>
          <w:kern w:val="0"/>
          <w:sz w:val="28"/>
        </w:rPr>
        <w:t>万元，包括人</w:t>
      </w:r>
      <w:r>
        <w:rPr>
          <w:rFonts w:ascii="微软雅黑" w:hAnsi="微软雅黑" w:eastAsia="微软雅黑" w:cs="微软雅黑"/>
          <w:bCs/>
          <w:color w:val="000000"/>
          <w:spacing w:val="-1"/>
          <w:kern w:val="0"/>
          <w:sz w:val="28"/>
        </w:rPr>
        <w:t>员</w:t>
      </w:r>
      <w:r>
        <w:rPr>
          <w:rFonts w:ascii="微软雅黑" w:hAnsi="微软雅黑" w:eastAsia="微软雅黑" w:cs="微软雅黑"/>
          <w:bCs/>
          <w:color w:val="000000"/>
          <w:spacing w:val="-2"/>
          <w:kern w:val="0"/>
          <w:sz w:val="28"/>
        </w:rPr>
        <w:t>经</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w w:val="86"/>
          <w:kern w:val="0"/>
          <w:sz w:val="28"/>
        </w:rPr>
        <w:t xml:space="preserve"> </w:t>
      </w:r>
      <w:r>
        <w:rPr>
          <w:rFonts w:ascii="Times New Roman" w:hAnsi="Times New Roman" w:eastAsia="Times New Roman" w:cs="Times New Roman"/>
          <w:bCs/>
          <w:color w:val="000000"/>
          <w:spacing w:val="-1"/>
          <w:w w:val="101"/>
          <w:kern w:val="0"/>
          <w:sz w:val="28"/>
        </w:rPr>
        <w:t>174.99</w:t>
      </w:r>
      <w:r>
        <w:rPr>
          <w:rFonts w:ascii="Times New Roman" w:hAnsi="Times New Roman" w:eastAsia="Times New Roman" w:cs="Times New Roman"/>
          <w:bCs/>
          <w:color w:val="000000"/>
          <w:w w:val="82"/>
          <w:kern w:val="0"/>
          <w:sz w:val="28"/>
        </w:rPr>
        <w:t xml:space="preserve"> </w:t>
      </w:r>
      <w:r>
        <w:rPr>
          <w:rFonts w:ascii="微软雅黑" w:hAnsi="微软雅黑" w:eastAsia="微软雅黑" w:cs="微软雅黑"/>
          <w:bCs/>
          <w:color w:val="000000"/>
          <w:spacing w:val="0"/>
          <w:kern w:val="0"/>
          <w:sz w:val="28"/>
        </w:rPr>
        <w:t>万元</w:t>
      </w:r>
      <w:r>
        <w:rPr>
          <w:rFonts w:ascii="微软雅黑" w:hAnsi="微软雅黑" w:eastAsia="微软雅黑" w:cs="微软雅黑"/>
          <w:bCs/>
          <w:color w:val="000000"/>
          <w:spacing w:val="-10"/>
          <w:w w:val="104"/>
          <w:kern w:val="0"/>
          <w:sz w:val="28"/>
        </w:rPr>
        <w:t>和</w:t>
      </w:r>
      <w:r>
        <w:rPr>
          <w:rFonts w:ascii="微软雅黑" w:hAnsi="微软雅黑" w:eastAsia="微软雅黑" w:cs="微软雅黑"/>
          <w:bCs/>
          <w:color w:val="000000"/>
          <w:spacing w:val="-2"/>
          <w:kern w:val="0"/>
          <w:sz w:val="28"/>
        </w:rPr>
        <w:t>日</w:t>
      </w:r>
      <w:r>
        <w:rPr>
          <w:rFonts w:ascii="微软雅黑" w:hAnsi="微软雅黑" w:eastAsia="微软雅黑" w:cs="微软雅黑"/>
          <w:bCs/>
          <w:color w:val="000000"/>
          <w:spacing w:val="1"/>
          <w:kern w:val="0"/>
          <w:sz w:val="28"/>
        </w:rPr>
        <w:t>常</w:t>
      </w:r>
      <w:r>
        <w:rPr>
          <w:rFonts w:ascii="微软雅黑" w:hAnsi="微软雅黑" w:eastAsia="微软雅黑" w:cs="微软雅黑"/>
          <w:bCs/>
          <w:color w:val="000000"/>
          <w:spacing w:val="0"/>
          <w:kern w:val="0"/>
          <w:sz w:val="28"/>
        </w:rPr>
        <w:t>公用</w:t>
      </w:r>
      <w:r>
        <w:rPr>
          <w:rFonts w:ascii="微软雅黑" w:hAnsi="微软雅黑" w:eastAsia="微软雅黑" w:cs="微软雅黑"/>
          <w:bCs/>
          <w:color w:val="000000"/>
          <w:spacing w:val="-7"/>
          <w:w w:val="103"/>
          <w:kern w:val="0"/>
          <w:sz w:val="28"/>
        </w:rPr>
        <w:t>经</w:t>
      </w:r>
      <w:r>
        <w:rPr>
          <w:rFonts w:ascii="微软雅黑" w:hAnsi="微软雅黑" w:eastAsia="微软雅黑" w:cs="微软雅黑"/>
          <w:bCs/>
          <w:color w:val="000000"/>
          <w:w w:val="100"/>
          <w:kern w:val="0"/>
          <w:sz w:val="28"/>
        </w:rPr>
        <w:t xml:space="preserve"> </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w w:val="85"/>
          <w:kern w:val="0"/>
          <w:sz w:val="28"/>
        </w:rPr>
        <w:t xml:space="preserve"> </w:t>
      </w:r>
      <w:r>
        <w:rPr>
          <w:rFonts w:ascii="Times New Roman" w:hAnsi="Times New Roman" w:eastAsia="Times New Roman" w:cs="Times New Roman"/>
          <w:bCs/>
          <w:color w:val="000000"/>
          <w:spacing w:val="-1"/>
          <w:w w:val="101"/>
          <w:kern w:val="0"/>
          <w:sz w:val="28"/>
        </w:rPr>
        <w:t>40.69</w:t>
      </w:r>
      <w:r>
        <w:rPr>
          <w:rFonts w:ascii="Times New Roman" w:hAnsi="Times New Roman" w:eastAsia="Times New Roman" w:cs="Times New Roman"/>
          <w:bCs/>
          <w:color w:val="000000"/>
          <w:w w:val="79"/>
          <w:kern w:val="0"/>
          <w:sz w:val="28"/>
        </w:rPr>
        <w:t xml:space="preserve"> </w:t>
      </w:r>
      <w:r>
        <w:rPr>
          <w:rFonts w:ascii="微软雅黑" w:hAnsi="微软雅黑" w:eastAsia="微软雅黑" w:cs="微软雅黑"/>
          <w:bCs/>
          <w:color w:val="000000"/>
          <w:spacing w:val="0"/>
          <w:kern w:val="0"/>
          <w:sz w:val="28"/>
        </w:rPr>
        <w:t>万元；项</w:t>
      </w:r>
      <w:r>
        <w:rPr>
          <w:rFonts w:ascii="微软雅黑" w:hAnsi="微软雅黑" w:eastAsia="微软雅黑" w:cs="微软雅黑"/>
          <w:bCs/>
          <w:color w:val="000000"/>
          <w:spacing w:val="-2"/>
          <w:kern w:val="0"/>
          <w:sz w:val="28"/>
        </w:rPr>
        <w:t>目</w:t>
      </w:r>
      <w:r>
        <w:rPr>
          <w:rFonts w:ascii="微软雅黑" w:hAnsi="微软雅黑" w:eastAsia="微软雅黑" w:cs="微软雅黑"/>
          <w:bCs/>
          <w:color w:val="000000"/>
          <w:spacing w:val="1"/>
          <w:kern w:val="0"/>
          <w:sz w:val="28"/>
        </w:rPr>
        <w:t>支</w:t>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w w:val="84"/>
          <w:kern w:val="0"/>
          <w:sz w:val="28"/>
        </w:rPr>
        <w:t xml:space="preserve"> </w:t>
      </w:r>
      <w:r>
        <w:rPr>
          <w:rFonts w:ascii="Times New Roman" w:hAnsi="Times New Roman" w:eastAsia="Times New Roman" w:cs="Times New Roman"/>
          <w:bCs/>
          <w:color w:val="000000"/>
          <w:spacing w:val="-5"/>
          <w:w w:val="104"/>
          <w:kern w:val="0"/>
          <w:sz w:val="28"/>
        </w:rPr>
        <w:t>25</w:t>
      </w:r>
      <w:r>
        <w:rPr>
          <w:rFonts w:ascii="Times New Roman" w:hAnsi="Times New Roman" w:eastAsia="Times New Roman" w:cs="Times New Roman"/>
          <w:bCs/>
          <w:color w:val="000000"/>
          <w:w w:val="77"/>
          <w:kern w:val="0"/>
          <w:sz w:val="28"/>
        </w:rPr>
        <w:t xml:space="preserve"> </w:t>
      </w:r>
      <w:r>
        <w:rPr>
          <w:rFonts w:ascii="微软雅黑" w:hAnsi="微软雅黑" w:eastAsia="微软雅黑" w:cs="微软雅黑"/>
          <w:bCs/>
          <w:color w:val="000000"/>
          <w:spacing w:val="-6"/>
          <w:w w:val="103"/>
          <w:kern w:val="0"/>
          <w:sz w:val="28"/>
        </w:rPr>
        <w:t>万</w:t>
      </w:r>
      <w:r>
        <w:rPr>
          <w:rFonts w:ascii="微软雅黑" w:hAnsi="微软雅黑" w:eastAsia="微软雅黑" w:cs="微软雅黑"/>
          <w:bCs/>
          <w:color w:val="000000"/>
          <w:spacing w:val="0"/>
          <w:kern w:val="0"/>
          <w:sz w:val="28"/>
        </w:rPr>
        <w:t>元</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主要为审</w:t>
      </w:r>
      <w:r>
        <w:rPr>
          <w:rFonts w:ascii="微软雅黑" w:hAnsi="微软雅黑" w:eastAsia="微软雅黑" w:cs="微软雅黑"/>
          <w:bCs/>
          <w:color w:val="000000"/>
          <w:spacing w:val="-7"/>
          <w:w w:val="103"/>
          <w:kern w:val="0"/>
          <w:sz w:val="28"/>
        </w:rPr>
        <w:t>计</w:t>
      </w:r>
      <w:r>
        <w:rPr>
          <w:rFonts w:ascii="微软雅黑" w:hAnsi="微软雅黑" w:eastAsia="微软雅黑" w:cs="微软雅黑"/>
          <w:bCs/>
          <w:color w:val="000000"/>
          <w:spacing w:val="-2"/>
          <w:kern w:val="0"/>
          <w:sz w:val="28"/>
        </w:rPr>
        <w:t>业</w:t>
      </w:r>
      <w:r>
        <w:rPr>
          <w:rFonts w:ascii="微软雅黑" w:hAnsi="微软雅黑" w:eastAsia="微软雅黑" w:cs="微软雅黑"/>
          <w:bCs/>
          <w:color w:val="000000"/>
          <w:spacing w:val="1"/>
          <w:kern w:val="0"/>
          <w:sz w:val="28"/>
        </w:rPr>
        <w:t>务</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2"/>
          <w:kern w:val="0"/>
          <w:sz w:val="28"/>
        </w:rPr>
        <w:t>、办</w:t>
      </w:r>
      <w:r>
        <w:rPr>
          <w:rFonts w:ascii="微软雅黑" w:hAnsi="微软雅黑" w:eastAsia="微软雅黑" w:cs="微软雅黑"/>
          <w:bCs/>
          <w:color w:val="000000"/>
          <w:spacing w:val="-10"/>
          <w:w w:val="104"/>
          <w:kern w:val="0"/>
          <w:sz w:val="28"/>
        </w:rPr>
        <w:t>公</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7"/>
          <w:w w:val="103"/>
          <w:kern w:val="0"/>
          <w:sz w:val="28"/>
        </w:rPr>
        <w:t>、</w:t>
      </w:r>
      <w:r>
        <w:rPr>
          <w:rFonts w:ascii="微软雅黑" w:hAnsi="微软雅黑" w:eastAsia="微软雅黑" w:cs="微软雅黑"/>
          <w:bCs/>
          <w:color w:val="000000"/>
          <w:spacing w:val="-2"/>
          <w:kern w:val="0"/>
          <w:sz w:val="28"/>
        </w:rPr>
        <w:t>培</w:t>
      </w:r>
      <w:r>
        <w:rPr>
          <w:rFonts w:ascii="微软雅黑" w:hAnsi="微软雅黑" w:eastAsia="微软雅黑" w:cs="微软雅黑"/>
          <w:bCs/>
          <w:color w:val="000000"/>
          <w:spacing w:val="-10"/>
          <w:w w:val="104"/>
          <w:kern w:val="0"/>
          <w:sz w:val="28"/>
        </w:rPr>
        <w:t>训</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1"/>
          <w:kern w:val="0"/>
          <w:sz w:val="28"/>
        </w:rPr>
        <w:t>等</w:t>
      </w:r>
      <w:r>
        <w:rPr>
          <w:rFonts w:ascii="微软雅黑" w:hAnsi="微软雅黑" w:eastAsia="微软雅黑" w:cs="微软雅黑"/>
          <w:bCs/>
          <w:color w:val="000000"/>
          <w:spacing w:val="0"/>
          <w:kern w:val="0"/>
          <w:sz w:val="28"/>
        </w:rPr>
        <w:t>。</w:t>
      </w:r>
    </w:p>
    <w:p>
      <w:pPr>
        <w:autoSpaceDE w:val="0"/>
        <w:autoSpaceDN w:val="0"/>
        <w:bidi w:val="0"/>
        <w:spacing w:before="131" w:beforeAutospacing="0" w:afterAutospacing="0" w:line="368" w:lineRule="exact"/>
        <w:ind w:left="560"/>
        <w:jc w:val="left"/>
        <w:rPr>
          <w:rFonts w:hint="eastAsia"/>
        </w:rPr>
      </w:pPr>
      <w:r>
        <w:rPr>
          <w:rFonts w:ascii="Times New Roman" w:hAnsi="Times New Roman" w:eastAsia="Times New Roman" w:cs="Times New Roman"/>
          <w:bCs/>
          <w:color w:val="000000"/>
          <w:spacing w:val="0"/>
          <w:kern w:val="0"/>
          <w:sz w:val="28"/>
        </w:rPr>
        <w:t>3</w:t>
      </w:r>
      <w:r>
        <w:rPr>
          <w:rFonts w:ascii="微软雅黑" w:hAnsi="微软雅黑" w:eastAsia="微软雅黑" w:cs="微软雅黑"/>
          <w:bCs/>
          <w:color w:val="000000"/>
          <w:spacing w:val="-6"/>
          <w:w w:val="103"/>
          <w:kern w:val="0"/>
          <w:sz w:val="28"/>
        </w:rPr>
        <w:t>、</w:t>
      </w:r>
      <w:r>
        <w:rPr>
          <w:rFonts w:ascii="微软雅黑" w:hAnsi="微软雅黑" w:eastAsia="微软雅黑" w:cs="微软雅黑"/>
          <w:bCs/>
          <w:color w:val="000000"/>
          <w:spacing w:val="-2"/>
          <w:kern w:val="0"/>
          <w:sz w:val="28"/>
        </w:rPr>
        <w:t>比</w:t>
      </w:r>
      <w:r>
        <w:rPr>
          <w:rFonts w:ascii="微软雅黑" w:hAnsi="微软雅黑" w:eastAsia="微软雅黑" w:cs="微软雅黑"/>
          <w:bCs/>
          <w:color w:val="000000"/>
          <w:spacing w:val="1"/>
          <w:kern w:val="0"/>
          <w:sz w:val="28"/>
        </w:rPr>
        <w:t>上</w:t>
      </w:r>
      <w:r>
        <w:rPr>
          <w:rFonts w:ascii="微软雅黑" w:hAnsi="微软雅黑" w:eastAsia="微软雅黑" w:cs="微软雅黑"/>
          <w:bCs/>
          <w:color w:val="000000"/>
          <w:spacing w:val="0"/>
          <w:kern w:val="0"/>
          <w:sz w:val="28"/>
        </w:rPr>
        <w:t>年</w:t>
      </w:r>
      <w:r>
        <w:rPr>
          <w:rFonts w:ascii="微软雅黑" w:hAnsi="微软雅黑" w:eastAsia="微软雅黑" w:cs="微软雅黑"/>
          <w:bCs/>
          <w:color w:val="000000"/>
          <w:spacing w:val="-2"/>
          <w:kern w:val="0"/>
          <w:sz w:val="28"/>
        </w:rPr>
        <w:t>增</w:t>
      </w:r>
      <w:r>
        <w:rPr>
          <w:rFonts w:ascii="微软雅黑" w:hAnsi="微软雅黑" w:eastAsia="微软雅黑" w:cs="微软雅黑"/>
          <w:bCs/>
          <w:color w:val="000000"/>
          <w:spacing w:val="0"/>
          <w:kern w:val="0"/>
          <w:sz w:val="28"/>
        </w:rPr>
        <w:t>减</w:t>
      </w:r>
      <w:r>
        <w:rPr>
          <w:rFonts w:ascii="微软雅黑" w:hAnsi="微软雅黑" w:eastAsia="微软雅黑" w:cs="微软雅黑"/>
          <w:bCs/>
          <w:color w:val="000000"/>
          <w:spacing w:val="-4"/>
          <w:w w:val="102"/>
          <w:kern w:val="0"/>
          <w:sz w:val="28"/>
        </w:rPr>
        <w:t>情</w:t>
      </w:r>
      <w:r>
        <w:rPr>
          <w:rFonts w:ascii="微软雅黑" w:hAnsi="微软雅黑" w:eastAsia="微软雅黑" w:cs="微软雅黑"/>
          <w:bCs/>
          <w:color w:val="000000"/>
          <w:spacing w:val="0"/>
          <w:kern w:val="0"/>
          <w:sz w:val="28"/>
        </w:rPr>
        <w:t>况</w:t>
      </w:r>
    </w:p>
    <w:p>
      <w:pPr>
        <w:autoSpaceDE w:val="0"/>
        <w:autoSpaceDN w:val="0"/>
        <w:bidi w:val="0"/>
        <w:spacing w:beforeAutospacing="0" w:afterAutospacing="0" w:line="500" w:lineRule="exact"/>
        <w:ind w:right="464" w:firstLine="560"/>
        <w:jc w:val="left"/>
        <w:rPr>
          <w:rFonts w:hint="eastAsia"/>
        </w:rPr>
      </w:pPr>
      <w:r>
        <w:rPr>
          <w:rFonts w:ascii="Times New Roman" w:hAnsi="Times New Roman" w:eastAsia="Times New Roman" w:cs="Times New Roman"/>
          <w:bCs/>
          <w:color w:val="000000"/>
          <w:spacing w:val="-5"/>
          <w:w w:val="104"/>
          <w:kern w:val="0"/>
          <w:sz w:val="28"/>
        </w:rPr>
        <w:t>2022</w:t>
      </w:r>
      <w:r>
        <w:rPr>
          <w:rFonts w:ascii="Times New Roman" w:hAnsi="Times New Roman" w:eastAsia="Times New Roman" w:cs="Times New Roman"/>
          <w:bCs/>
          <w:color w:val="000000"/>
          <w:w w:val="78"/>
          <w:kern w:val="0"/>
          <w:sz w:val="28"/>
        </w:rPr>
        <w:t xml:space="preserve"> </w:t>
      </w:r>
      <w:r>
        <w:rPr>
          <w:rFonts w:ascii="微软雅黑" w:hAnsi="微软雅黑" w:eastAsia="微软雅黑" w:cs="微软雅黑"/>
          <w:bCs/>
          <w:color w:val="000000"/>
          <w:spacing w:val="0"/>
          <w:kern w:val="0"/>
          <w:sz w:val="28"/>
        </w:rPr>
        <w:t>年预</w:t>
      </w:r>
      <w:r>
        <w:rPr>
          <w:rFonts w:ascii="微软雅黑" w:hAnsi="微软雅黑" w:eastAsia="微软雅黑" w:cs="微软雅黑"/>
          <w:bCs/>
          <w:color w:val="000000"/>
          <w:spacing w:val="-2"/>
          <w:kern w:val="0"/>
          <w:sz w:val="28"/>
        </w:rPr>
        <w:t>算</w:t>
      </w:r>
      <w:r>
        <w:rPr>
          <w:rFonts w:ascii="微软雅黑" w:hAnsi="微软雅黑" w:eastAsia="微软雅黑" w:cs="微软雅黑"/>
          <w:bCs/>
          <w:color w:val="000000"/>
          <w:spacing w:val="0"/>
          <w:kern w:val="0"/>
          <w:sz w:val="28"/>
        </w:rPr>
        <w:t>收</w:t>
      </w:r>
      <w:r>
        <w:rPr>
          <w:rFonts w:ascii="微软雅黑" w:hAnsi="微软雅黑" w:eastAsia="微软雅黑" w:cs="微软雅黑"/>
          <w:bCs/>
          <w:color w:val="000000"/>
          <w:spacing w:val="-4"/>
          <w:w w:val="102"/>
          <w:kern w:val="0"/>
          <w:sz w:val="28"/>
        </w:rPr>
        <w:t>支</w:t>
      </w:r>
      <w:r>
        <w:rPr>
          <w:rFonts w:ascii="微软雅黑" w:hAnsi="微软雅黑" w:eastAsia="微软雅黑" w:cs="微软雅黑"/>
          <w:bCs/>
          <w:color w:val="000000"/>
          <w:spacing w:val="-2"/>
          <w:kern w:val="0"/>
          <w:sz w:val="28"/>
        </w:rPr>
        <w:t>安</w:t>
      </w:r>
      <w:r>
        <w:rPr>
          <w:rFonts w:ascii="微软雅黑" w:hAnsi="微软雅黑" w:eastAsia="微软雅黑" w:cs="微软雅黑"/>
          <w:bCs/>
          <w:color w:val="000000"/>
          <w:spacing w:val="-10"/>
          <w:w w:val="104"/>
          <w:kern w:val="0"/>
          <w:sz w:val="28"/>
        </w:rPr>
        <w:t>排</w:t>
      </w:r>
      <w:r>
        <w:rPr>
          <w:rFonts w:ascii="微软雅黑" w:hAnsi="微软雅黑" w:eastAsia="微软雅黑" w:cs="微软雅黑"/>
          <w:bCs/>
          <w:color w:val="000000"/>
          <w:w w:val="84"/>
          <w:kern w:val="0"/>
          <w:sz w:val="28"/>
        </w:rPr>
        <w:t xml:space="preserve"> </w:t>
      </w:r>
      <w:r>
        <w:rPr>
          <w:rFonts w:ascii="Times New Roman" w:hAnsi="Times New Roman" w:eastAsia="Times New Roman" w:cs="Times New Roman"/>
          <w:bCs/>
          <w:color w:val="000000"/>
          <w:spacing w:val="0"/>
          <w:kern w:val="0"/>
          <w:sz w:val="28"/>
        </w:rPr>
        <w:t>240.68</w:t>
      </w:r>
      <w:r>
        <w:rPr>
          <w:rFonts w:ascii="Times New Roman" w:hAnsi="Times New Roman" w:eastAsia="Times New Roman" w:cs="Times New Roman"/>
          <w:bCs/>
          <w:color w:val="000000"/>
          <w:w w:val="83"/>
          <w:kern w:val="0"/>
          <w:sz w:val="28"/>
        </w:rPr>
        <w:t xml:space="preserve"> </w:t>
      </w:r>
      <w:r>
        <w:rPr>
          <w:rFonts w:ascii="微软雅黑" w:hAnsi="微软雅黑" w:eastAsia="微软雅黑" w:cs="微软雅黑"/>
          <w:bCs/>
          <w:color w:val="000000"/>
          <w:spacing w:val="-3"/>
          <w:kern w:val="0"/>
          <w:sz w:val="28"/>
        </w:rPr>
        <w:t>万</w:t>
      </w:r>
      <w:r>
        <w:rPr>
          <w:rFonts w:ascii="微软雅黑" w:hAnsi="微软雅黑" w:eastAsia="微软雅黑" w:cs="微软雅黑"/>
          <w:bCs/>
          <w:color w:val="000000"/>
          <w:spacing w:val="0"/>
          <w:kern w:val="0"/>
          <w:sz w:val="28"/>
        </w:rPr>
        <w:t>元</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0"/>
          <w:kern w:val="0"/>
          <w:sz w:val="28"/>
        </w:rPr>
        <w:t>较</w:t>
      </w:r>
      <w:r>
        <w:rPr>
          <w:rFonts w:ascii="微软雅黑" w:hAnsi="微软雅黑" w:eastAsia="微软雅黑" w:cs="微软雅黑"/>
          <w:bCs/>
          <w:color w:val="000000"/>
          <w:w w:val="82"/>
          <w:kern w:val="0"/>
          <w:sz w:val="28"/>
        </w:rPr>
        <w:t xml:space="preserve"> </w:t>
      </w:r>
      <w:r>
        <w:rPr>
          <w:rFonts w:ascii="Times New Roman" w:hAnsi="Times New Roman" w:eastAsia="Times New Roman" w:cs="Times New Roman"/>
          <w:bCs/>
          <w:color w:val="000000"/>
          <w:spacing w:val="-6"/>
          <w:w w:val="105"/>
          <w:kern w:val="0"/>
          <w:sz w:val="28"/>
        </w:rPr>
        <w:t>2021</w:t>
      </w:r>
      <w:r>
        <w:rPr>
          <w:rFonts w:ascii="Times New Roman" w:hAnsi="Times New Roman" w:eastAsia="Times New Roman" w:cs="Times New Roman"/>
          <w:bCs/>
          <w:color w:val="000000"/>
          <w:w w:val="78"/>
          <w:kern w:val="0"/>
          <w:sz w:val="28"/>
        </w:rPr>
        <w:t xml:space="preserve"> </w:t>
      </w:r>
      <w:r>
        <w:rPr>
          <w:rFonts w:ascii="微软雅黑" w:hAnsi="微软雅黑" w:eastAsia="微软雅黑" w:cs="微软雅黑"/>
          <w:bCs/>
          <w:color w:val="000000"/>
          <w:spacing w:val="0"/>
          <w:kern w:val="0"/>
          <w:sz w:val="28"/>
        </w:rPr>
        <w:t>年预</w:t>
      </w:r>
      <w:r>
        <w:rPr>
          <w:rFonts w:ascii="微软雅黑" w:hAnsi="微软雅黑" w:eastAsia="微软雅黑" w:cs="微软雅黑"/>
          <w:bCs/>
          <w:color w:val="000000"/>
          <w:spacing w:val="-2"/>
          <w:kern w:val="0"/>
          <w:sz w:val="28"/>
        </w:rPr>
        <w:t>算</w:t>
      </w:r>
      <w:r>
        <w:rPr>
          <w:rFonts w:ascii="微软雅黑" w:hAnsi="微软雅黑" w:eastAsia="微软雅黑" w:cs="微软雅黑"/>
          <w:bCs/>
          <w:color w:val="000000"/>
          <w:spacing w:val="-10"/>
          <w:w w:val="104"/>
          <w:kern w:val="0"/>
          <w:sz w:val="28"/>
        </w:rPr>
        <w:t>增</w:t>
      </w:r>
      <w:r>
        <w:rPr>
          <w:rFonts w:ascii="微软雅黑" w:hAnsi="微软雅黑" w:eastAsia="微软雅黑" w:cs="微软雅黑"/>
          <w:bCs/>
          <w:color w:val="000000"/>
          <w:spacing w:val="0"/>
          <w:kern w:val="0"/>
          <w:sz w:val="28"/>
        </w:rPr>
        <w:t>加</w:t>
      </w:r>
      <w:r>
        <w:rPr>
          <w:rFonts w:ascii="微软雅黑" w:hAnsi="微软雅黑" w:eastAsia="微软雅黑" w:cs="微软雅黑"/>
          <w:bCs/>
          <w:color w:val="000000"/>
          <w:w w:val="86"/>
          <w:kern w:val="0"/>
          <w:sz w:val="28"/>
        </w:rPr>
        <w:t xml:space="preserve"> </w:t>
      </w:r>
      <w:r>
        <w:rPr>
          <w:rFonts w:ascii="Times New Roman" w:hAnsi="Times New Roman" w:eastAsia="Times New Roman" w:cs="Times New Roman"/>
          <w:bCs/>
          <w:color w:val="000000"/>
          <w:spacing w:val="0"/>
          <w:kern w:val="0"/>
          <w:sz w:val="28"/>
        </w:rPr>
        <w:t>14.62</w:t>
      </w:r>
      <w:r>
        <w:rPr>
          <w:rFonts w:ascii="Times New Roman" w:hAnsi="Times New Roman" w:eastAsia="Times New Roman" w:cs="Times New Roman"/>
          <w:bCs/>
          <w:color w:val="000000"/>
          <w:w w:val="81"/>
          <w:kern w:val="0"/>
          <w:sz w:val="28"/>
        </w:rPr>
        <w:t xml:space="preserve"> </w:t>
      </w:r>
      <w:r>
        <w:rPr>
          <w:rFonts w:ascii="微软雅黑" w:hAnsi="微软雅黑" w:eastAsia="微软雅黑" w:cs="微软雅黑"/>
          <w:bCs/>
          <w:color w:val="000000"/>
          <w:spacing w:val="0"/>
          <w:kern w:val="0"/>
          <w:sz w:val="28"/>
        </w:rPr>
        <w:t>万元，</w:t>
      </w:r>
      <w:r>
        <w:rPr>
          <w:rFonts w:ascii="微软雅黑" w:hAnsi="微软雅黑" w:eastAsia="微软雅黑" w:cs="微软雅黑"/>
          <w:bCs/>
          <w:color w:val="000000"/>
          <w:spacing w:val="-1"/>
          <w:kern w:val="0"/>
          <w:sz w:val="28"/>
        </w:rPr>
        <w:t>其</w:t>
      </w:r>
      <w:r>
        <w:rPr>
          <w:rFonts w:ascii="微软雅黑" w:hAnsi="微软雅黑" w:eastAsia="微软雅黑" w:cs="微软雅黑"/>
          <w:bCs/>
          <w:color w:val="000000"/>
          <w:spacing w:val="0"/>
          <w:kern w:val="0"/>
          <w:sz w:val="28"/>
        </w:rPr>
        <w:t>中</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2"/>
          <w:kern w:val="0"/>
          <w:sz w:val="28"/>
        </w:rPr>
        <w:t>基</w:t>
      </w:r>
      <w:r>
        <w:rPr>
          <w:rFonts w:ascii="微软雅黑" w:hAnsi="微软雅黑" w:eastAsia="微软雅黑" w:cs="微软雅黑"/>
          <w:bCs/>
          <w:color w:val="000000"/>
          <w:spacing w:val="0"/>
          <w:kern w:val="0"/>
          <w:sz w:val="28"/>
        </w:rPr>
        <w:t>本</w:t>
      </w:r>
      <w:r>
        <w:rPr>
          <w:rFonts w:ascii="微软雅黑" w:hAnsi="微软雅黑" w:eastAsia="微软雅黑" w:cs="微软雅黑"/>
          <w:bCs/>
          <w:color w:val="000000"/>
          <w:spacing w:val="-1"/>
          <w:w w:val="101"/>
          <w:kern w:val="0"/>
          <w:sz w:val="28"/>
        </w:rPr>
        <w:t>支</w:t>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spacing w:val="-4"/>
          <w:w w:val="102"/>
          <w:kern w:val="0"/>
          <w:sz w:val="28"/>
        </w:rPr>
        <w:t>增</w:t>
      </w:r>
      <w:r>
        <w:rPr>
          <w:rFonts w:ascii="微软雅黑" w:hAnsi="微软雅黑" w:eastAsia="微软雅黑" w:cs="微软雅黑"/>
          <w:bCs/>
          <w:color w:val="000000"/>
          <w:spacing w:val="0"/>
          <w:kern w:val="0"/>
          <w:sz w:val="28"/>
        </w:rPr>
        <w:t>加</w:t>
      </w:r>
      <w:r>
        <w:rPr>
          <w:rFonts w:ascii="微软雅黑" w:hAnsi="微软雅黑" w:eastAsia="微软雅黑" w:cs="微软雅黑"/>
          <w:bCs/>
          <w:color w:val="000000"/>
          <w:w w:val="83"/>
          <w:kern w:val="0"/>
          <w:sz w:val="28"/>
        </w:rPr>
        <w:t xml:space="preserve"> </w:t>
      </w:r>
      <w:r>
        <w:rPr>
          <w:rFonts w:ascii="Times New Roman" w:hAnsi="Times New Roman" w:eastAsia="Times New Roman" w:cs="Times New Roman"/>
          <w:bCs/>
          <w:color w:val="000000"/>
          <w:spacing w:val="1"/>
          <w:w w:val="99"/>
          <w:kern w:val="0"/>
          <w:sz w:val="28"/>
        </w:rPr>
        <w:t>14.62</w:t>
      </w:r>
      <w:r>
        <w:rPr>
          <w:rFonts w:ascii="Times New Roman" w:hAnsi="Times New Roman" w:eastAsia="Times New Roman" w:cs="Times New Roman"/>
          <w:bCs/>
          <w:color w:val="000000"/>
          <w:w w:val="79"/>
          <w:kern w:val="0"/>
          <w:sz w:val="28"/>
        </w:rPr>
        <w:t xml:space="preserve"> </w:t>
      </w:r>
      <w:r>
        <w:rPr>
          <w:rFonts w:ascii="微软雅黑" w:hAnsi="微软雅黑" w:eastAsia="微软雅黑" w:cs="微软雅黑"/>
          <w:bCs/>
          <w:color w:val="000000"/>
          <w:spacing w:val="-3"/>
          <w:kern w:val="0"/>
          <w:sz w:val="28"/>
        </w:rPr>
        <w:t>万</w:t>
      </w:r>
      <w:r>
        <w:rPr>
          <w:rFonts w:ascii="微软雅黑" w:hAnsi="微软雅黑" w:eastAsia="微软雅黑" w:cs="微软雅黑"/>
          <w:bCs/>
          <w:color w:val="000000"/>
          <w:spacing w:val="-10"/>
          <w:w w:val="104"/>
          <w:kern w:val="0"/>
          <w:sz w:val="28"/>
        </w:rPr>
        <w:t>元</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人</w:t>
      </w:r>
      <w:r>
        <w:rPr>
          <w:rFonts w:ascii="微软雅黑" w:hAnsi="微软雅黑" w:eastAsia="微软雅黑" w:cs="微软雅黑"/>
          <w:bCs/>
          <w:color w:val="000000"/>
          <w:spacing w:val="-2"/>
          <w:kern w:val="0"/>
          <w:sz w:val="28"/>
        </w:rPr>
        <w:t>员</w:t>
      </w:r>
      <w:r>
        <w:rPr>
          <w:rFonts w:ascii="微软雅黑" w:hAnsi="微软雅黑" w:eastAsia="微软雅黑" w:cs="微软雅黑"/>
          <w:bCs/>
          <w:color w:val="000000"/>
          <w:spacing w:val="0"/>
          <w:kern w:val="0"/>
          <w:sz w:val="28"/>
        </w:rPr>
        <w:t>经</w:t>
      </w:r>
      <w:r>
        <w:rPr>
          <w:rFonts w:ascii="微软雅黑" w:hAnsi="微软雅黑" w:eastAsia="微软雅黑" w:cs="微软雅黑"/>
          <w:bCs/>
          <w:color w:val="000000"/>
          <w:spacing w:val="-1"/>
          <w:w w:val="101"/>
          <w:kern w:val="0"/>
          <w:sz w:val="28"/>
        </w:rPr>
        <w:t>费</w:t>
      </w:r>
      <w:r>
        <w:rPr>
          <w:rFonts w:ascii="微软雅黑" w:hAnsi="微软雅黑" w:eastAsia="微软雅黑" w:cs="微软雅黑"/>
          <w:bCs/>
          <w:color w:val="000000"/>
          <w:spacing w:val="-2"/>
          <w:kern w:val="0"/>
          <w:sz w:val="28"/>
        </w:rPr>
        <w:t>和</w:t>
      </w:r>
      <w:r>
        <w:rPr>
          <w:rFonts w:ascii="微软雅黑" w:hAnsi="微软雅黑" w:eastAsia="微软雅黑" w:cs="微软雅黑"/>
          <w:bCs/>
          <w:color w:val="000000"/>
          <w:spacing w:val="1"/>
          <w:kern w:val="0"/>
          <w:sz w:val="28"/>
        </w:rPr>
        <w:t>日</w:t>
      </w:r>
      <w:r>
        <w:rPr>
          <w:rFonts w:ascii="微软雅黑" w:hAnsi="微软雅黑" w:eastAsia="微软雅黑" w:cs="微软雅黑"/>
          <w:bCs/>
          <w:color w:val="000000"/>
          <w:w w:val="99"/>
          <w:kern w:val="0"/>
          <w:sz w:val="28"/>
        </w:rPr>
        <w:t xml:space="preserve"> </w:t>
      </w:r>
      <w:r>
        <w:rPr>
          <w:rFonts w:ascii="微软雅黑" w:hAnsi="微软雅黑" w:eastAsia="微软雅黑" w:cs="微软雅黑"/>
          <w:bCs/>
          <w:color w:val="000000"/>
          <w:spacing w:val="0"/>
          <w:kern w:val="0"/>
          <w:sz w:val="28"/>
        </w:rPr>
        <w:t>常</w:t>
      </w:r>
      <w:r>
        <w:rPr>
          <w:rFonts w:ascii="微软雅黑" w:hAnsi="微软雅黑" w:eastAsia="微软雅黑" w:cs="微软雅黑"/>
          <w:bCs/>
          <w:color w:val="000000"/>
          <w:spacing w:val="-4"/>
          <w:w w:val="102"/>
          <w:kern w:val="0"/>
          <w:sz w:val="28"/>
        </w:rPr>
        <w:t>公</w:t>
      </w:r>
      <w:r>
        <w:rPr>
          <w:rFonts w:ascii="微软雅黑" w:hAnsi="微软雅黑" w:eastAsia="微软雅黑" w:cs="微软雅黑"/>
          <w:bCs/>
          <w:color w:val="000000"/>
          <w:spacing w:val="0"/>
          <w:kern w:val="0"/>
          <w:sz w:val="28"/>
        </w:rPr>
        <w:t>用经费均</w:t>
      </w:r>
      <w:r>
        <w:rPr>
          <w:rFonts w:ascii="微软雅黑" w:hAnsi="微软雅黑" w:eastAsia="微软雅黑" w:cs="微软雅黑"/>
          <w:bCs/>
          <w:color w:val="000000"/>
          <w:spacing w:val="-1"/>
          <w:kern w:val="0"/>
          <w:sz w:val="28"/>
        </w:rPr>
        <w:t>有</w:t>
      </w:r>
      <w:r>
        <w:rPr>
          <w:rFonts w:ascii="微软雅黑" w:hAnsi="微软雅黑" w:eastAsia="微软雅黑" w:cs="微软雅黑"/>
          <w:bCs/>
          <w:color w:val="000000"/>
          <w:spacing w:val="-2"/>
          <w:kern w:val="0"/>
          <w:sz w:val="28"/>
        </w:rPr>
        <w:t>增</w:t>
      </w:r>
      <w:r>
        <w:rPr>
          <w:rFonts w:ascii="微软雅黑" w:hAnsi="微软雅黑" w:eastAsia="微软雅黑" w:cs="微软雅黑"/>
          <w:bCs/>
          <w:color w:val="000000"/>
          <w:spacing w:val="0"/>
          <w:kern w:val="0"/>
          <w:sz w:val="28"/>
        </w:rPr>
        <w:t>加</w:t>
      </w:r>
      <w:r>
        <w:rPr>
          <w:rFonts w:ascii="微软雅黑" w:hAnsi="微软雅黑" w:eastAsia="微软雅黑" w:cs="微软雅黑"/>
          <w:bCs/>
          <w:color w:val="000000"/>
          <w:spacing w:val="-4"/>
          <w:w w:val="102"/>
          <w:kern w:val="0"/>
          <w:sz w:val="28"/>
        </w:rPr>
        <w:t>支</w:t>
      </w:r>
      <w:r>
        <w:rPr>
          <w:rFonts w:ascii="微软雅黑" w:hAnsi="微软雅黑" w:eastAsia="微软雅黑" w:cs="微软雅黑"/>
          <w:bCs/>
          <w:color w:val="000000"/>
          <w:spacing w:val="0"/>
          <w:kern w:val="0"/>
          <w:sz w:val="28"/>
        </w:rPr>
        <w:t>出</w:t>
      </w:r>
    </w:p>
    <w:p>
      <w:pPr>
        <w:autoSpaceDE w:val="0"/>
        <w:autoSpaceDN w:val="0"/>
        <w:bidi w:val="0"/>
        <w:spacing w:beforeAutospacing="0" w:afterAutospacing="0" w:line="319" w:lineRule="exact"/>
        <w:ind w:left="641"/>
        <w:jc w:val="left"/>
        <w:rPr>
          <w:rFonts w:hint="eastAsia"/>
        </w:rPr>
      </w:pPr>
      <w:r>
        <w:rPr>
          <w:rFonts w:ascii="黑体" w:hAnsi="黑体" w:eastAsia="黑体" w:cs="黑体"/>
          <w:bCs/>
          <w:color w:val="000000"/>
          <w:spacing w:val="0"/>
          <w:kern w:val="0"/>
          <w:sz w:val="32"/>
        </w:rPr>
        <w:t>三</w:t>
      </w:r>
      <w:r>
        <w:rPr>
          <w:rFonts w:ascii="黑体" w:hAnsi="黑体" w:eastAsia="黑体" w:cs="黑体"/>
          <w:bCs/>
          <w:color w:val="000000"/>
          <w:spacing w:val="8"/>
          <w:w w:val="97"/>
          <w:kern w:val="0"/>
          <w:sz w:val="32"/>
        </w:rPr>
        <w:t>、</w:t>
      </w:r>
      <w:r>
        <w:rPr>
          <w:rFonts w:ascii="黑体" w:hAnsi="黑体" w:eastAsia="黑体" w:cs="黑体"/>
          <w:bCs/>
          <w:color w:val="000000"/>
          <w:spacing w:val="4"/>
          <w:w w:val="96"/>
          <w:kern w:val="0"/>
          <w:sz w:val="32"/>
        </w:rPr>
        <w:t>机</w:t>
      </w:r>
      <w:r>
        <w:rPr>
          <w:rFonts w:ascii="黑体" w:hAnsi="黑体" w:eastAsia="黑体" w:cs="黑体"/>
          <w:bCs/>
          <w:color w:val="000000"/>
          <w:spacing w:val="8"/>
          <w:w w:val="96"/>
          <w:kern w:val="0"/>
          <w:sz w:val="32"/>
        </w:rPr>
        <w:t>关</w:t>
      </w:r>
      <w:r>
        <w:rPr>
          <w:rFonts w:ascii="黑体" w:hAnsi="黑体" w:eastAsia="黑体" w:cs="黑体"/>
          <w:bCs/>
          <w:color w:val="000000"/>
          <w:spacing w:val="3"/>
          <w:w w:val="97"/>
          <w:kern w:val="0"/>
          <w:sz w:val="32"/>
        </w:rPr>
        <w:t>运</w:t>
      </w:r>
      <w:r>
        <w:rPr>
          <w:rFonts w:ascii="黑体" w:hAnsi="黑体" w:eastAsia="黑体" w:cs="黑体"/>
          <w:bCs/>
          <w:color w:val="000000"/>
          <w:spacing w:val="9"/>
          <w:w w:val="96"/>
          <w:kern w:val="0"/>
          <w:sz w:val="32"/>
        </w:rPr>
        <w:t>行</w:t>
      </w:r>
      <w:r>
        <w:rPr>
          <w:rFonts w:ascii="黑体" w:hAnsi="黑体" w:eastAsia="黑体" w:cs="黑体"/>
          <w:bCs/>
          <w:color w:val="000000"/>
          <w:spacing w:val="3"/>
          <w:w w:val="96"/>
          <w:kern w:val="0"/>
          <w:sz w:val="32"/>
        </w:rPr>
        <w:t>经</w:t>
      </w:r>
      <w:r>
        <w:rPr>
          <w:rFonts w:ascii="黑体" w:hAnsi="黑体" w:eastAsia="黑体" w:cs="黑体"/>
          <w:bCs/>
          <w:color w:val="000000"/>
          <w:spacing w:val="8"/>
          <w:w w:val="97"/>
          <w:kern w:val="0"/>
          <w:sz w:val="32"/>
        </w:rPr>
        <w:t>费</w:t>
      </w:r>
      <w:r>
        <w:rPr>
          <w:rFonts w:ascii="黑体" w:hAnsi="黑体" w:eastAsia="黑体" w:cs="黑体"/>
          <w:bCs/>
          <w:color w:val="000000"/>
          <w:spacing w:val="4"/>
          <w:w w:val="96"/>
          <w:kern w:val="0"/>
          <w:sz w:val="32"/>
        </w:rPr>
        <w:t>安</w:t>
      </w:r>
      <w:r>
        <w:rPr>
          <w:rFonts w:ascii="黑体" w:hAnsi="黑体" w:eastAsia="黑体" w:cs="黑体"/>
          <w:bCs/>
          <w:color w:val="000000"/>
          <w:spacing w:val="8"/>
          <w:w w:val="96"/>
          <w:kern w:val="0"/>
          <w:sz w:val="32"/>
        </w:rPr>
        <w:t>排</w:t>
      </w:r>
      <w:r>
        <w:rPr>
          <w:rFonts w:ascii="黑体" w:hAnsi="黑体" w:eastAsia="黑体" w:cs="黑体"/>
          <w:bCs/>
          <w:color w:val="000000"/>
          <w:spacing w:val="4"/>
          <w:w w:val="96"/>
          <w:kern w:val="0"/>
          <w:sz w:val="32"/>
        </w:rPr>
        <w:t>情</w:t>
      </w:r>
      <w:r>
        <w:rPr>
          <w:rFonts w:ascii="黑体" w:hAnsi="黑体" w:eastAsia="黑体" w:cs="黑体"/>
          <w:bCs/>
          <w:color w:val="000000"/>
          <w:spacing w:val="23"/>
          <w:w w:val="92"/>
          <w:kern w:val="0"/>
          <w:sz w:val="32"/>
        </w:rPr>
        <w:t>况</w:t>
      </w:r>
    </w:p>
    <w:p>
      <w:pPr>
        <w:autoSpaceDE w:val="0"/>
        <w:autoSpaceDN w:val="0"/>
        <w:bidi w:val="0"/>
        <w:spacing w:beforeAutospacing="0" w:afterAutospacing="0" w:line="435" w:lineRule="exact"/>
        <w:ind w:right="381" w:firstLine="560"/>
        <w:jc w:val="left"/>
        <w:rPr>
          <w:rFonts w:hint="eastAsia"/>
        </w:rPr>
      </w:pPr>
      <w:r>
        <w:rPr>
          <w:rFonts w:ascii="Times New Roman" w:hAnsi="Times New Roman" w:eastAsia="Times New Roman" w:cs="Times New Roman"/>
          <w:bCs/>
          <w:color w:val="000000"/>
          <w:spacing w:val="-5"/>
          <w:w w:val="104"/>
          <w:kern w:val="0"/>
          <w:sz w:val="28"/>
        </w:rPr>
        <w:t>2022</w:t>
      </w:r>
      <w:r>
        <w:rPr>
          <w:rFonts w:ascii="Times New Roman" w:hAnsi="Times New Roman" w:eastAsia="Times New Roman" w:cs="Times New Roman"/>
          <w:bCs/>
          <w:color w:val="000000"/>
          <w:w w:val="78"/>
          <w:kern w:val="0"/>
          <w:sz w:val="28"/>
        </w:rPr>
        <w:t xml:space="preserve"> </w:t>
      </w:r>
      <w:r>
        <w:rPr>
          <w:rFonts w:ascii="微软雅黑" w:hAnsi="微软雅黑" w:eastAsia="微软雅黑" w:cs="微软雅黑"/>
          <w:bCs/>
          <w:color w:val="000000"/>
          <w:spacing w:val="0"/>
          <w:kern w:val="0"/>
          <w:sz w:val="28"/>
        </w:rPr>
        <w:t>年，</w:t>
      </w:r>
      <w:r>
        <w:rPr>
          <w:rFonts w:ascii="微软雅黑" w:hAnsi="微软雅黑" w:eastAsia="微软雅黑" w:cs="微软雅黑"/>
          <w:bCs/>
          <w:color w:val="000000"/>
          <w:spacing w:val="-2"/>
          <w:kern w:val="0"/>
          <w:sz w:val="28"/>
        </w:rPr>
        <w:t>我</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2"/>
          <w:kern w:val="0"/>
          <w:sz w:val="28"/>
        </w:rPr>
        <w:t>机</w:t>
      </w:r>
      <w:r>
        <w:rPr>
          <w:rFonts w:ascii="微软雅黑" w:hAnsi="微软雅黑" w:eastAsia="微软雅黑" w:cs="微软雅黑"/>
          <w:bCs/>
          <w:color w:val="000000"/>
          <w:spacing w:val="-10"/>
          <w:w w:val="104"/>
          <w:kern w:val="0"/>
          <w:sz w:val="28"/>
        </w:rPr>
        <w:t>关</w:t>
      </w:r>
      <w:r>
        <w:rPr>
          <w:rFonts w:ascii="微软雅黑" w:hAnsi="微软雅黑" w:eastAsia="微软雅黑" w:cs="微软雅黑"/>
          <w:bCs/>
          <w:color w:val="000000"/>
          <w:spacing w:val="0"/>
          <w:kern w:val="0"/>
          <w:sz w:val="28"/>
        </w:rPr>
        <w:t>运</w:t>
      </w:r>
      <w:r>
        <w:rPr>
          <w:rFonts w:ascii="微软雅黑" w:hAnsi="微软雅黑" w:eastAsia="微软雅黑" w:cs="微软雅黑"/>
          <w:bCs/>
          <w:color w:val="000000"/>
          <w:spacing w:val="-4"/>
          <w:w w:val="102"/>
          <w:kern w:val="0"/>
          <w:sz w:val="28"/>
        </w:rPr>
        <w:t>行</w:t>
      </w:r>
      <w:r>
        <w:rPr>
          <w:rFonts w:ascii="微软雅黑" w:hAnsi="微软雅黑" w:eastAsia="微软雅黑" w:cs="微软雅黑"/>
          <w:bCs/>
          <w:color w:val="000000"/>
          <w:spacing w:val="-2"/>
          <w:kern w:val="0"/>
          <w:sz w:val="28"/>
        </w:rPr>
        <w:t>经</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1"/>
          <w:w w:val="101"/>
          <w:kern w:val="0"/>
          <w:sz w:val="28"/>
        </w:rPr>
        <w:t>共</w:t>
      </w:r>
      <w:r>
        <w:rPr>
          <w:rFonts w:ascii="微软雅黑" w:hAnsi="微软雅黑" w:eastAsia="微软雅黑" w:cs="微软雅黑"/>
          <w:bCs/>
          <w:color w:val="000000"/>
          <w:spacing w:val="-2"/>
          <w:kern w:val="0"/>
          <w:sz w:val="28"/>
        </w:rPr>
        <w:t>计安</w:t>
      </w:r>
      <w:r>
        <w:rPr>
          <w:rFonts w:ascii="微软雅黑" w:hAnsi="微软雅黑" w:eastAsia="微软雅黑" w:cs="微软雅黑"/>
          <w:bCs/>
          <w:color w:val="000000"/>
          <w:spacing w:val="-10"/>
          <w:w w:val="104"/>
          <w:kern w:val="0"/>
          <w:sz w:val="28"/>
        </w:rPr>
        <w:t>排</w:t>
      </w:r>
      <w:r>
        <w:rPr>
          <w:rFonts w:ascii="微软雅黑" w:hAnsi="微软雅黑" w:eastAsia="微软雅黑" w:cs="微软雅黑"/>
          <w:bCs/>
          <w:color w:val="000000"/>
          <w:w w:val="86"/>
          <w:kern w:val="0"/>
          <w:sz w:val="28"/>
        </w:rPr>
        <w:t xml:space="preserve"> </w:t>
      </w:r>
      <w:r>
        <w:rPr>
          <w:rFonts w:ascii="Times New Roman" w:hAnsi="Times New Roman" w:eastAsia="Times New Roman" w:cs="Times New Roman"/>
          <w:bCs/>
          <w:color w:val="000000"/>
          <w:spacing w:val="-6"/>
          <w:w w:val="105"/>
          <w:kern w:val="0"/>
          <w:sz w:val="28"/>
        </w:rPr>
        <w:t>40.69</w:t>
      </w:r>
      <w:r>
        <w:rPr>
          <w:rFonts w:ascii="Times New Roman" w:hAnsi="Times New Roman" w:eastAsia="Times New Roman" w:cs="Times New Roman"/>
          <w:bCs/>
          <w:color w:val="000000"/>
          <w:w w:val="79"/>
          <w:kern w:val="0"/>
          <w:sz w:val="28"/>
        </w:rPr>
        <w:t xml:space="preserve"> </w:t>
      </w:r>
      <w:r>
        <w:rPr>
          <w:rFonts w:ascii="微软雅黑" w:hAnsi="微软雅黑" w:eastAsia="微软雅黑" w:cs="微软雅黑"/>
          <w:bCs/>
          <w:color w:val="000000"/>
          <w:spacing w:val="0"/>
          <w:kern w:val="0"/>
          <w:sz w:val="28"/>
        </w:rPr>
        <w:t>万元，主</w:t>
      </w:r>
      <w:r>
        <w:rPr>
          <w:rFonts w:ascii="微软雅黑" w:hAnsi="微软雅黑" w:eastAsia="微软雅黑" w:cs="微软雅黑"/>
          <w:bCs/>
          <w:color w:val="000000"/>
          <w:spacing w:val="-2"/>
          <w:kern w:val="0"/>
          <w:sz w:val="28"/>
        </w:rPr>
        <w:t>要</w:t>
      </w:r>
      <w:r>
        <w:rPr>
          <w:rFonts w:ascii="微软雅黑" w:hAnsi="微软雅黑" w:eastAsia="微软雅黑" w:cs="微软雅黑"/>
          <w:bCs/>
          <w:color w:val="000000"/>
          <w:spacing w:val="0"/>
          <w:kern w:val="0"/>
          <w:sz w:val="28"/>
        </w:rPr>
        <w:t>用</w:t>
      </w:r>
      <w:r>
        <w:rPr>
          <w:rFonts w:ascii="微软雅黑" w:hAnsi="微软雅黑" w:eastAsia="微软雅黑" w:cs="微软雅黑"/>
          <w:bCs/>
          <w:color w:val="000000"/>
          <w:spacing w:val="-1"/>
          <w:w w:val="101"/>
          <w:kern w:val="0"/>
          <w:sz w:val="28"/>
        </w:rPr>
        <w:t>于</w:t>
      </w:r>
      <w:r>
        <w:rPr>
          <w:rFonts w:ascii="微软雅黑" w:hAnsi="微软雅黑" w:eastAsia="微软雅黑" w:cs="微软雅黑"/>
          <w:bCs/>
          <w:color w:val="000000"/>
          <w:spacing w:val="0"/>
          <w:kern w:val="0"/>
          <w:sz w:val="28"/>
        </w:rPr>
        <w:t>办公费、</w:t>
      </w:r>
      <w:r>
        <w:rPr>
          <w:rFonts w:ascii="微软雅黑" w:hAnsi="微软雅黑" w:eastAsia="微软雅黑" w:cs="微软雅黑"/>
          <w:bCs/>
          <w:color w:val="000000"/>
          <w:spacing w:val="-1"/>
          <w:kern w:val="0"/>
          <w:sz w:val="28"/>
        </w:rPr>
        <w:t>邮</w:t>
      </w:r>
      <w:r>
        <w:rPr>
          <w:rFonts w:ascii="微软雅黑" w:hAnsi="微软雅黑" w:eastAsia="微软雅黑" w:cs="微软雅黑"/>
          <w:bCs/>
          <w:color w:val="000000"/>
          <w:spacing w:val="-2"/>
          <w:kern w:val="0"/>
          <w:sz w:val="28"/>
        </w:rPr>
        <w:t>电</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0"/>
          <w:kern w:val="0"/>
          <w:sz w:val="28"/>
        </w:rPr>
        <w:t>维</w:t>
      </w:r>
      <w:r>
        <w:rPr>
          <w:rFonts w:ascii="微软雅黑" w:hAnsi="微软雅黑" w:eastAsia="微软雅黑" w:cs="微软雅黑"/>
          <w:bCs/>
          <w:color w:val="000000"/>
          <w:spacing w:val="-4"/>
          <w:w w:val="102"/>
          <w:kern w:val="0"/>
          <w:sz w:val="28"/>
        </w:rPr>
        <w:t>修</w:t>
      </w:r>
      <w:r>
        <w:rPr>
          <w:rFonts w:ascii="Times New Roman" w:hAnsi="Times New Roman" w:eastAsia="Times New Roman" w:cs="Times New Roman"/>
          <w:bCs/>
          <w:color w:val="000000"/>
          <w:spacing w:val="0"/>
          <w:kern w:val="0"/>
          <w:sz w:val="28"/>
        </w:rPr>
        <w:t>(</w:t>
      </w:r>
      <w:r>
        <w:rPr>
          <w:rFonts w:ascii="微软雅黑" w:hAnsi="微软雅黑" w:eastAsia="微软雅黑" w:cs="微软雅黑"/>
          <w:bCs/>
          <w:color w:val="000000"/>
          <w:spacing w:val="0"/>
          <w:kern w:val="0"/>
          <w:sz w:val="28"/>
        </w:rPr>
        <w:t>护</w:t>
      </w:r>
      <w:r>
        <w:rPr>
          <w:rFonts w:ascii="Times New Roman" w:hAnsi="Times New Roman" w:eastAsia="Times New Roman" w:cs="Times New Roman"/>
          <w:bCs/>
          <w:color w:val="000000"/>
          <w:spacing w:val="0"/>
          <w:kern w:val="0"/>
          <w:sz w:val="28"/>
        </w:rPr>
        <w:t>)</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2"/>
          <w:kern w:val="0"/>
          <w:sz w:val="28"/>
        </w:rPr>
        <w:t>其</w:t>
      </w:r>
      <w:r>
        <w:rPr>
          <w:rFonts w:ascii="微软雅黑" w:hAnsi="微软雅黑" w:eastAsia="微软雅黑" w:cs="微软雅黑"/>
          <w:bCs/>
          <w:color w:val="000000"/>
          <w:spacing w:val="0"/>
          <w:kern w:val="0"/>
          <w:sz w:val="28"/>
        </w:rPr>
        <w:t>他</w:t>
      </w:r>
      <w:r>
        <w:rPr>
          <w:rFonts w:ascii="微软雅黑" w:hAnsi="微软雅黑" w:eastAsia="微软雅黑" w:cs="微软雅黑"/>
          <w:bCs/>
          <w:color w:val="000000"/>
          <w:spacing w:val="-4"/>
          <w:w w:val="102"/>
          <w:kern w:val="0"/>
          <w:sz w:val="28"/>
        </w:rPr>
        <w:t>交</w:t>
      </w:r>
      <w:r>
        <w:rPr>
          <w:rFonts w:ascii="微软雅黑" w:hAnsi="微软雅黑" w:eastAsia="微软雅黑" w:cs="微软雅黑"/>
          <w:bCs/>
          <w:color w:val="000000"/>
          <w:spacing w:val="0"/>
          <w:kern w:val="0"/>
          <w:sz w:val="28"/>
        </w:rPr>
        <w:t>通费用等</w:t>
      </w:r>
      <w:r>
        <w:rPr>
          <w:rFonts w:ascii="微软雅黑" w:hAnsi="微软雅黑" w:eastAsia="微软雅黑" w:cs="微软雅黑"/>
          <w:bCs/>
          <w:color w:val="000000"/>
          <w:spacing w:val="-1"/>
          <w:kern w:val="0"/>
          <w:sz w:val="28"/>
        </w:rPr>
        <w:t>日</w:t>
      </w:r>
      <w:r>
        <w:rPr>
          <w:rFonts w:ascii="微软雅黑" w:hAnsi="微软雅黑" w:eastAsia="微软雅黑" w:cs="微软雅黑"/>
          <w:bCs/>
          <w:color w:val="000000"/>
          <w:spacing w:val="-2"/>
          <w:kern w:val="0"/>
          <w:sz w:val="28"/>
        </w:rPr>
        <w:t>常</w:t>
      </w:r>
      <w:r>
        <w:rPr>
          <w:rFonts w:ascii="微软雅黑" w:hAnsi="微软雅黑" w:eastAsia="微软雅黑" w:cs="微软雅黑"/>
          <w:bCs/>
          <w:color w:val="000000"/>
          <w:spacing w:val="0"/>
          <w:kern w:val="0"/>
          <w:sz w:val="28"/>
        </w:rPr>
        <w:t>运</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行</w:t>
      </w:r>
      <w:r>
        <w:rPr>
          <w:rFonts w:ascii="微软雅黑" w:hAnsi="微软雅黑" w:eastAsia="微软雅黑" w:cs="微软雅黑"/>
          <w:bCs/>
          <w:color w:val="000000"/>
          <w:spacing w:val="-4"/>
          <w:w w:val="102"/>
          <w:kern w:val="0"/>
          <w:sz w:val="28"/>
        </w:rPr>
        <w:t>支</w:t>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spacing w:val="-4"/>
          <w:w w:val="102"/>
          <w:kern w:val="0"/>
          <w:sz w:val="28"/>
        </w:rPr>
        <w:t>。</w:t>
      </w:r>
    </w:p>
    <w:p>
      <w:pPr>
        <w:autoSpaceDE w:val="0"/>
        <w:autoSpaceDN w:val="0"/>
        <w:bidi w:val="0"/>
        <w:spacing w:before="85" w:beforeAutospacing="0" w:afterAutospacing="0" w:line="319" w:lineRule="exact"/>
        <w:ind w:left="641"/>
        <w:jc w:val="left"/>
        <w:rPr>
          <w:rFonts w:hint="eastAsia"/>
        </w:rPr>
      </w:pPr>
      <w:r>
        <w:rPr>
          <w:rFonts w:ascii="黑体" w:hAnsi="黑体" w:eastAsia="黑体" w:cs="黑体"/>
          <w:bCs/>
          <w:color w:val="000000"/>
          <w:spacing w:val="0"/>
          <w:kern w:val="0"/>
          <w:sz w:val="32"/>
        </w:rPr>
        <w:t>四</w:t>
      </w:r>
      <w:r>
        <w:rPr>
          <w:rFonts w:ascii="黑体" w:hAnsi="黑体" w:eastAsia="黑体" w:cs="黑体"/>
          <w:bCs/>
          <w:color w:val="000000"/>
          <w:spacing w:val="8"/>
          <w:w w:val="97"/>
          <w:kern w:val="0"/>
          <w:sz w:val="32"/>
        </w:rPr>
        <w:t>、</w:t>
      </w:r>
      <w:r>
        <w:rPr>
          <w:rFonts w:ascii="黑体" w:hAnsi="黑体" w:eastAsia="黑体" w:cs="黑体"/>
          <w:bCs/>
          <w:color w:val="000000"/>
          <w:spacing w:val="4"/>
          <w:w w:val="96"/>
          <w:kern w:val="0"/>
          <w:sz w:val="32"/>
        </w:rPr>
        <w:t>财</w:t>
      </w:r>
      <w:r>
        <w:rPr>
          <w:rFonts w:ascii="黑体" w:hAnsi="黑体" w:eastAsia="黑体" w:cs="黑体"/>
          <w:bCs/>
          <w:color w:val="000000"/>
          <w:spacing w:val="8"/>
          <w:w w:val="96"/>
          <w:kern w:val="0"/>
          <w:sz w:val="32"/>
        </w:rPr>
        <w:t>政</w:t>
      </w:r>
      <w:r>
        <w:rPr>
          <w:rFonts w:ascii="黑体" w:hAnsi="黑体" w:eastAsia="黑体" w:cs="黑体"/>
          <w:bCs/>
          <w:color w:val="000000"/>
          <w:spacing w:val="3"/>
          <w:w w:val="97"/>
          <w:kern w:val="0"/>
          <w:sz w:val="32"/>
        </w:rPr>
        <w:t>拨</w:t>
      </w:r>
      <w:r>
        <w:rPr>
          <w:rFonts w:ascii="黑体" w:hAnsi="黑体" w:eastAsia="黑体" w:cs="黑体"/>
          <w:bCs/>
          <w:color w:val="000000"/>
          <w:spacing w:val="9"/>
          <w:w w:val="96"/>
          <w:kern w:val="0"/>
          <w:sz w:val="32"/>
        </w:rPr>
        <w:t>款</w:t>
      </w:r>
      <w:r>
        <w:rPr>
          <w:rFonts w:ascii="黑体" w:hAnsi="黑体" w:eastAsia="黑体" w:cs="黑体"/>
          <w:bCs/>
          <w:color w:val="000000"/>
          <w:spacing w:val="19"/>
          <w:w w:val="91"/>
          <w:kern w:val="0"/>
          <w:sz w:val="32"/>
        </w:rPr>
        <w:t>“</w:t>
      </w:r>
      <w:r>
        <w:rPr>
          <w:rFonts w:ascii="黑体" w:hAnsi="黑体" w:eastAsia="黑体" w:cs="黑体"/>
          <w:bCs/>
          <w:color w:val="000000"/>
          <w:spacing w:val="-11"/>
          <w:w w:val="98"/>
          <w:kern w:val="0"/>
          <w:sz w:val="32"/>
        </w:rPr>
        <w:t>三</w:t>
      </w:r>
      <w:r>
        <w:rPr>
          <w:rFonts w:ascii="黑体" w:hAnsi="黑体" w:eastAsia="黑体" w:cs="黑体"/>
          <w:bCs/>
          <w:color w:val="000000"/>
          <w:spacing w:val="0"/>
          <w:kern w:val="0"/>
          <w:sz w:val="32"/>
        </w:rPr>
        <w:t>公</w:t>
      </w:r>
      <w:r>
        <w:rPr>
          <w:rFonts w:ascii="黑体" w:hAnsi="黑体" w:eastAsia="黑体" w:cs="黑体"/>
          <w:bCs/>
          <w:color w:val="000000"/>
          <w:spacing w:val="-1"/>
          <w:w w:val="100"/>
          <w:kern w:val="0"/>
          <w:sz w:val="32"/>
        </w:rPr>
        <w:t>”</w:t>
      </w:r>
      <w:r>
        <w:rPr>
          <w:rFonts w:ascii="黑体" w:hAnsi="黑体" w:eastAsia="黑体" w:cs="黑体"/>
          <w:bCs/>
          <w:color w:val="000000"/>
          <w:spacing w:val="0"/>
          <w:kern w:val="0"/>
          <w:sz w:val="32"/>
        </w:rPr>
        <w:t>经费预</w:t>
      </w:r>
      <w:r>
        <w:rPr>
          <w:rFonts w:ascii="黑体" w:hAnsi="黑体" w:eastAsia="黑体" w:cs="黑体"/>
          <w:bCs/>
          <w:color w:val="000000"/>
          <w:spacing w:val="-1"/>
          <w:w w:val="100"/>
          <w:kern w:val="0"/>
          <w:sz w:val="32"/>
        </w:rPr>
        <w:t>算</w:t>
      </w:r>
      <w:r>
        <w:rPr>
          <w:rFonts w:ascii="黑体" w:hAnsi="黑体" w:eastAsia="黑体" w:cs="黑体"/>
          <w:bCs/>
          <w:color w:val="000000"/>
          <w:spacing w:val="-5"/>
          <w:w w:val="102"/>
          <w:kern w:val="0"/>
          <w:sz w:val="32"/>
        </w:rPr>
        <w:t>情</w:t>
      </w:r>
      <w:r>
        <w:rPr>
          <w:rFonts w:ascii="黑体" w:hAnsi="黑体" w:eastAsia="黑体" w:cs="黑体"/>
          <w:bCs/>
          <w:color w:val="000000"/>
          <w:spacing w:val="0"/>
          <w:kern w:val="0"/>
          <w:sz w:val="32"/>
        </w:rPr>
        <w:t>况</w:t>
      </w:r>
      <w:r>
        <w:rPr>
          <w:rFonts w:ascii="黑体" w:hAnsi="黑体" w:eastAsia="黑体" w:cs="黑体"/>
          <w:bCs/>
          <w:color w:val="000000"/>
          <w:spacing w:val="8"/>
          <w:w w:val="97"/>
          <w:kern w:val="0"/>
          <w:sz w:val="32"/>
        </w:rPr>
        <w:t>及</w:t>
      </w:r>
      <w:r>
        <w:rPr>
          <w:rFonts w:ascii="黑体" w:hAnsi="黑体" w:eastAsia="黑体" w:cs="黑体"/>
          <w:bCs/>
          <w:color w:val="000000"/>
          <w:spacing w:val="4"/>
          <w:w w:val="96"/>
          <w:kern w:val="0"/>
          <w:sz w:val="32"/>
        </w:rPr>
        <w:t>增</w:t>
      </w:r>
      <w:r>
        <w:rPr>
          <w:rFonts w:ascii="黑体" w:hAnsi="黑体" w:eastAsia="黑体" w:cs="黑体"/>
          <w:bCs/>
          <w:color w:val="000000"/>
          <w:spacing w:val="23"/>
          <w:w w:val="92"/>
          <w:kern w:val="0"/>
          <w:sz w:val="32"/>
        </w:rPr>
        <w:t>减</w:t>
      </w:r>
      <w:r>
        <w:rPr>
          <w:rFonts w:ascii="黑体" w:hAnsi="黑体" w:eastAsia="黑体" w:cs="黑体"/>
          <w:bCs/>
          <w:color w:val="000000"/>
          <w:spacing w:val="-11"/>
          <w:w w:val="96"/>
          <w:kern w:val="0"/>
          <w:sz w:val="32"/>
        </w:rPr>
        <w:t>变</w:t>
      </w:r>
      <w:r>
        <w:rPr>
          <w:rFonts w:ascii="黑体" w:hAnsi="黑体" w:eastAsia="黑体" w:cs="黑体"/>
          <w:bCs/>
          <w:color w:val="000000"/>
          <w:spacing w:val="0"/>
          <w:kern w:val="0"/>
          <w:sz w:val="32"/>
        </w:rPr>
        <w:t>化原因</w:t>
      </w:r>
    </w:p>
    <w:p>
      <w:pPr>
        <w:autoSpaceDE w:val="0"/>
        <w:autoSpaceDN w:val="0"/>
        <w:bidi w:val="0"/>
        <w:spacing w:beforeAutospacing="0" w:afterAutospacing="0" w:line="455" w:lineRule="exact"/>
        <w:ind w:right="357" w:firstLine="560"/>
        <w:jc w:val="both"/>
        <w:rPr>
          <w:rFonts w:ascii="Times New Roman" w:hAnsi="Times New Roman" w:eastAsia="Times New Roman" w:cs="Times New Roman"/>
          <w:bCs/>
          <w:color w:val="000000"/>
          <w:spacing w:val="0"/>
          <w:kern w:val="0"/>
          <w:sz w:val="28"/>
        </w:rPr>
      </w:pPr>
      <w:r>
        <w:rPr>
          <w:rFonts w:ascii="Times New Roman" w:hAnsi="Times New Roman" w:eastAsia="Times New Roman" w:cs="Times New Roman"/>
          <w:bCs/>
          <w:color w:val="000000"/>
          <w:spacing w:val="-5"/>
          <w:w w:val="104"/>
          <w:kern w:val="0"/>
          <w:sz w:val="28"/>
        </w:rPr>
        <w:t>2022</w:t>
      </w:r>
      <w:r>
        <w:rPr>
          <w:rFonts w:ascii="Times New Roman" w:hAnsi="Times New Roman" w:eastAsia="Times New Roman" w:cs="Times New Roman"/>
          <w:bCs/>
          <w:color w:val="000000"/>
          <w:w w:val="78"/>
          <w:kern w:val="0"/>
          <w:sz w:val="28"/>
        </w:rPr>
        <w:t xml:space="preserve"> </w:t>
      </w:r>
      <w:r>
        <w:rPr>
          <w:rFonts w:ascii="微软雅黑" w:hAnsi="微软雅黑" w:eastAsia="微软雅黑" w:cs="微软雅黑"/>
          <w:bCs/>
          <w:color w:val="000000"/>
          <w:spacing w:val="0"/>
          <w:kern w:val="0"/>
          <w:sz w:val="28"/>
        </w:rPr>
        <w:t>年，</w:t>
      </w:r>
      <w:r>
        <w:rPr>
          <w:rFonts w:ascii="微软雅黑" w:hAnsi="微软雅黑" w:eastAsia="微软雅黑" w:cs="微软雅黑"/>
          <w:bCs/>
          <w:color w:val="000000"/>
          <w:spacing w:val="-2"/>
          <w:kern w:val="0"/>
          <w:sz w:val="28"/>
        </w:rPr>
        <w:t>我</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2"/>
          <w:kern w:val="0"/>
          <w:sz w:val="28"/>
        </w:rPr>
        <w:t>财</w:t>
      </w:r>
      <w:r>
        <w:rPr>
          <w:rFonts w:ascii="微软雅黑" w:hAnsi="微软雅黑" w:eastAsia="微软雅黑" w:cs="微软雅黑"/>
          <w:bCs/>
          <w:color w:val="000000"/>
          <w:spacing w:val="-10"/>
          <w:w w:val="104"/>
          <w:kern w:val="0"/>
          <w:sz w:val="28"/>
        </w:rPr>
        <w:t>政</w:t>
      </w:r>
      <w:r>
        <w:rPr>
          <w:rFonts w:ascii="微软雅黑" w:hAnsi="微软雅黑" w:eastAsia="微软雅黑" w:cs="微软雅黑"/>
          <w:bCs/>
          <w:color w:val="000000"/>
          <w:spacing w:val="0"/>
          <w:kern w:val="0"/>
          <w:sz w:val="28"/>
        </w:rPr>
        <w:t>拨</w:t>
      </w:r>
      <w:r>
        <w:rPr>
          <w:rFonts w:ascii="微软雅黑" w:hAnsi="微软雅黑" w:eastAsia="微软雅黑" w:cs="微软雅黑"/>
          <w:bCs/>
          <w:color w:val="000000"/>
          <w:spacing w:val="-4"/>
          <w:w w:val="102"/>
          <w:kern w:val="0"/>
          <w:sz w:val="28"/>
        </w:rPr>
        <w:t>款</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0"/>
          <w:kern w:val="0"/>
          <w:sz w:val="28"/>
        </w:rPr>
        <w:t>三</w:t>
      </w:r>
      <w:r>
        <w:rPr>
          <w:rFonts w:ascii="微软雅黑" w:hAnsi="微软雅黑" w:eastAsia="微软雅黑" w:cs="微软雅黑"/>
          <w:bCs/>
          <w:color w:val="000000"/>
          <w:spacing w:val="-1"/>
          <w:w w:val="101"/>
          <w:kern w:val="0"/>
          <w:sz w:val="28"/>
        </w:rPr>
        <w:t>公</w:t>
      </w:r>
      <w:r>
        <w:rPr>
          <w:rFonts w:ascii="微软雅黑" w:hAnsi="微软雅黑" w:eastAsia="微软雅黑" w:cs="微软雅黑"/>
          <w:bCs/>
          <w:color w:val="000000"/>
          <w:spacing w:val="-2"/>
          <w:kern w:val="0"/>
          <w:sz w:val="28"/>
        </w:rPr>
        <w:t>”经</w:t>
      </w:r>
      <w:r>
        <w:rPr>
          <w:rFonts w:ascii="微软雅黑" w:hAnsi="微软雅黑" w:eastAsia="微软雅黑" w:cs="微软雅黑"/>
          <w:bCs/>
          <w:color w:val="000000"/>
          <w:spacing w:val="-10"/>
          <w:w w:val="104"/>
          <w:kern w:val="0"/>
          <w:sz w:val="28"/>
        </w:rPr>
        <w:t>费</w:t>
      </w:r>
      <w:r>
        <w:rPr>
          <w:rFonts w:ascii="微软雅黑" w:hAnsi="微软雅黑" w:eastAsia="微软雅黑" w:cs="微软雅黑"/>
          <w:bCs/>
          <w:color w:val="000000"/>
          <w:spacing w:val="0"/>
          <w:kern w:val="0"/>
          <w:sz w:val="28"/>
        </w:rPr>
        <w:t>预</w:t>
      </w:r>
      <w:r>
        <w:rPr>
          <w:rFonts w:ascii="微软雅黑" w:hAnsi="微软雅黑" w:eastAsia="微软雅黑" w:cs="微软雅黑"/>
          <w:bCs/>
          <w:color w:val="000000"/>
          <w:spacing w:val="-4"/>
          <w:w w:val="102"/>
          <w:kern w:val="0"/>
          <w:sz w:val="28"/>
        </w:rPr>
        <w:t>算</w:t>
      </w:r>
      <w:r>
        <w:rPr>
          <w:rFonts w:ascii="微软雅黑" w:hAnsi="微软雅黑" w:eastAsia="微软雅黑" w:cs="微软雅黑"/>
          <w:bCs/>
          <w:color w:val="000000"/>
          <w:spacing w:val="0"/>
          <w:kern w:val="0"/>
          <w:sz w:val="28"/>
        </w:rPr>
        <w:t>安</w:t>
      </w:r>
      <w:r>
        <w:rPr>
          <w:rFonts w:ascii="微软雅黑" w:hAnsi="微软雅黑" w:eastAsia="微软雅黑" w:cs="微软雅黑"/>
          <w:bCs/>
          <w:color w:val="000000"/>
          <w:spacing w:val="-4"/>
          <w:w w:val="102"/>
          <w:kern w:val="0"/>
          <w:sz w:val="28"/>
        </w:rPr>
        <w:t>排</w:t>
      </w:r>
      <w:r>
        <w:rPr>
          <w:rFonts w:ascii="微软雅黑" w:hAnsi="微软雅黑" w:eastAsia="微软雅黑" w:cs="微软雅黑"/>
          <w:bCs/>
          <w:color w:val="000000"/>
          <w:w w:val="83"/>
          <w:kern w:val="0"/>
          <w:sz w:val="28"/>
        </w:rPr>
        <w:t xml:space="preserve"> </w:t>
      </w:r>
      <w:r>
        <w:rPr>
          <w:rFonts w:ascii="Times New Roman" w:hAnsi="Times New Roman" w:eastAsia="Times New Roman" w:cs="Times New Roman"/>
          <w:bCs/>
          <w:color w:val="000000"/>
          <w:spacing w:val="2"/>
          <w:w w:val="98"/>
          <w:kern w:val="0"/>
          <w:sz w:val="28"/>
        </w:rPr>
        <w:t>3.60</w:t>
      </w:r>
      <w:r>
        <w:rPr>
          <w:rFonts w:ascii="Times New Roman" w:hAnsi="Times New Roman" w:eastAsia="Times New Roman" w:cs="Times New Roman"/>
          <w:bCs/>
          <w:color w:val="000000"/>
          <w:w w:val="79"/>
          <w:kern w:val="0"/>
          <w:sz w:val="28"/>
        </w:rPr>
        <w:t xml:space="preserve"> </w:t>
      </w:r>
      <w:r>
        <w:rPr>
          <w:rFonts w:ascii="微软雅黑" w:hAnsi="微软雅黑" w:eastAsia="微软雅黑" w:cs="微软雅黑"/>
          <w:bCs/>
          <w:color w:val="000000"/>
          <w:spacing w:val="-2"/>
          <w:kern w:val="0"/>
          <w:sz w:val="28"/>
        </w:rPr>
        <w:t>万</w:t>
      </w:r>
      <w:r>
        <w:rPr>
          <w:rFonts w:ascii="微软雅黑" w:hAnsi="微软雅黑" w:eastAsia="微软雅黑" w:cs="微软雅黑"/>
          <w:bCs/>
          <w:color w:val="000000"/>
          <w:spacing w:val="0"/>
          <w:kern w:val="0"/>
          <w:sz w:val="28"/>
        </w:rPr>
        <w:t>元</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0"/>
          <w:kern w:val="0"/>
          <w:sz w:val="28"/>
        </w:rPr>
        <w:t>其中因公</w:t>
      </w:r>
      <w:r>
        <w:rPr>
          <w:rFonts w:ascii="微软雅黑" w:hAnsi="微软雅黑" w:eastAsia="微软雅黑" w:cs="微软雅黑"/>
          <w:bCs/>
          <w:color w:val="000000"/>
          <w:spacing w:val="-1"/>
          <w:kern w:val="0"/>
          <w:sz w:val="28"/>
        </w:rPr>
        <w:t>出</w:t>
      </w:r>
      <w:r>
        <w:rPr>
          <w:rFonts w:ascii="微软雅黑" w:hAnsi="微软雅黑" w:eastAsia="微软雅黑" w:cs="微软雅黑"/>
          <w:bCs/>
          <w:color w:val="000000"/>
          <w:spacing w:val="-2"/>
          <w:kern w:val="0"/>
          <w:sz w:val="28"/>
        </w:rPr>
        <w:t>国</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
          <w:w w:val="101"/>
          <w:kern w:val="0"/>
          <w:sz w:val="28"/>
        </w:rPr>
        <w:t>境</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7"/>
          <w:w w:val="103"/>
          <w:kern w:val="0"/>
          <w:sz w:val="28"/>
        </w:rPr>
        <w:t>费</w:t>
      </w:r>
      <w:r>
        <w:rPr>
          <w:rFonts w:ascii="微软雅黑" w:hAnsi="微软雅黑" w:eastAsia="微软雅黑" w:cs="微软雅黑"/>
          <w:bCs/>
          <w:color w:val="000000"/>
          <w:w w:val="85"/>
          <w:kern w:val="0"/>
          <w:sz w:val="28"/>
        </w:rPr>
        <w:t xml:space="preserve"> </w:t>
      </w:r>
      <w:r>
        <w:rPr>
          <w:rFonts w:ascii="Times New Roman" w:hAnsi="Times New Roman" w:eastAsia="Times New Roman" w:cs="Times New Roman"/>
          <w:bCs/>
          <w:color w:val="000000"/>
          <w:spacing w:val="0"/>
          <w:kern w:val="0"/>
          <w:sz w:val="28"/>
        </w:rPr>
        <w:t>0</w:t>
      </w:r>
      <w:r>
        <w:rPr>
          <w:rFonts w:ascii="Times New Roman" w:hAnsi="Times New Roman" w:eastAsia="Times New Roman" w:cs="Times New Roman"/>
          <w:bCs/>
          <w:color w:val="000000"/>
          <w:w w:val="78"/>
          <w:kern w:val="0"/>
          <w:sz w:val="28"/>
        </w:rPr>
        <w:t xml:space="preserve"> </w:t>
      </w:r>
      <w:r>
        <w:rPr>
          <w:rFonts w:ascii="微软雅黑" w:hAnsi="微软雅黑" w:eastAsia="微软雅黑" w:cs="微软雅黑"/>
          <w:bCs/>
          <w:color w:val="000000"/>
          <w:spacing w:val="0"/>
          <w:kern w:val="0"/>
          <w:sz w:val="28"/>
        </w:rPr>
        <w:t>万元</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同</w:t>
      </w:r>
      <w:r>
        <w:rPr>
          <w:rFonts w:ascii="微软雅黑" w:hAnsi="微软雅黑" w:eastAsia="微软雅黑" w:cs="微软雅黑"/>
          <w:bCs/>
          <w:color w:val="000000"/>
          <w:spacing w:val="-10"/>
          <w:w w:val="104"/>
          <w:kern w:val="0"/>
          <w:sz w:val="28"/>
        </w:rPr>
        <w:t>比</w:t>
      </w:r>
      <w:r>
        <w:rPr>
          <w:rFonts w:ascii="微软雅黑" w:hAnsi="微软雅黑" w:eastAsia="微软雅黑" w:cs="微软雅黑"/>
          <w:bCs/>
          <w:color w:val="000000"/>
          <w:spacing w:val="0"/>
          <w:kern w:val="0"/>
          <w:sz w:val="28"/>
        </w:rPr>
        <w:t>无</w:t>
      </w:r>
      <w:r>
        <w:rPr>
          <w:rFonts w:ascii="微软雅黑" w:hAnsi="微软雅黑" w:eastAsia="微软雅黑" w:cs="微软雅黑"/>
          <w:bCs/>
          <w:color w:val="000000"/>
          <w:spacing w:val="-1"/>
          <w:kern w:val="0"/>
          <w:sz w:val="28"/>
        </w:rPr>
        <w:t>变</w:t>
      </w:r>
      <w:r>
        <w:rPr>
          <w:rFonts w:ascii="微软雅黑" w:hAnsi="微软雅黑" w:eastAsia="微软雅黑" w:cs="微软雅黑"/>
          <w:bCs/>
          <w:color w:val="000000"/>
          <w:spacing w:val="0"/>
          <w:kern w:val="0"/>
          <w:sz w:val="28"/>
        </w:rPr>
        <w:t>化</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2"/>
          <w:kern w:val="0"/>
          <w:sz w:val="28"/>
        </w:rPr>
        <w:t>原因</w:t>
      </w:r>
      <w:r>
        <w:rPr>
          <w:rFonts w:ascii="微软雅黑" w:hAnsi="微软雅黑" w:eastAsia="微软雅黑" w:cs="微软雅黑"/>
          <w:bCs/>
          <w:color w:val="000000"/>
          <w:spacing w:val="-10"/>
          <w:w w:val="104"/>
          <w:kern w:val="0"/>
          <w:sz w:val="28"/>
        </w:rPr>
        <w:t>是</w:t>
      </w:r>
      <w:r>
        <w:rPr>
          <w:rFonts w:ascii="微软雅黑" w:hAnsi="微软雅黑" w:eastAsia="微软雅黑" w:cs="微软雅黑"/>
          <w:bCs/>
          <w:color w:val="000000"/>
          <w:spacing w:val="0"/>
          <w:kern w:val="0"/>
          <w:sz w:val="28"/>
        </w:rPr>
        <w:t>无</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因</w:t>
      </w:r>
      <w:r>
        <w:rPr>
          <w:rFonts w:ascii="微软雅黑" w:hAnsi="微软雅黑" w:eastAsia="微软雅黑" w:cs="微软雅黑"/>
          <w:bCs/>
          <w:color w:val="000000"/>
          <w:spacing w:val="-4"/>
          <w:w w:val="102"/>
          <w:kern w:val="0"/>
          <w:sz w:val="28"/>
        </w:rPr>
        <w:t>公</w:t>
      </w:r>
      <w:r>
        <w:rPr>
          <w:rFonts w:ascii="微软雅黑" w:hAnsi="微软雅黑" w:eastAsia="微软雅黑" w:cs="微软雅黑"/>
          <w:bCs/>
          <w:color w:val="000000"/>
          <w:spacing w:val="0"/>
          <w:kern w:val="0"/>
          <w:sz w:val="28"/>
        </w:rPr>
        <w:t>出国（境</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2"/>
          <w:kern w:val="0"/>
          <w:sz w:val="28"/>
        </w:rPr>
        <w:t>安</w:t>
      </w:r>
      <w:r>
        <w:rPr>
          <w:rFonts w:ascii="微软雅黑" w:hAnsi="微软雅黑" w:eastAsia="微软雅黑" w:cs="微软雅黑"/>
          <w:bCs/>
          <w:color w:val="000000"/>
          <w:spacing w:val="0"/>
          <w:kern w:val="0"/>
          <w:sz w:val="28"/>
        </w:rPr>
        <w:t>排</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0"/>
          <w:kern w:val="0"/>
          <w:sz w:val="28"/>
        </w:rPr>
        <w:t>公务用车</w:t>
      </w:r>
      <w:r>
        <w:rPr>
          <w:rFonts w:ascii="微软雅黑" w:hAnsi="微软雅黑" w:eastAsia="微软雅黑" w:cs="微软雅黑"/>
          <w:bCs/>
          <w:color w:val="000000"/>
          <w:spacing w:val="-1"/>
          <w:kern w:val="0"/>
          <w:sz w:val="28"/>
        </w:rPr>
        <w:t>购</w:t>
      </w:r>
      <w:r>
        <w:rPr>
          <w:rFonts w:ascii="微软雅黑" w:hAnsi="微软雅黑" w:eastAsia="微软雅黑" w:cs="微软雅黑"/>
          <w:bCs/>
          <w:color w:val="000000"/>
          <w:spacing w:val="-2"/>
          <w:kern w:val="0"/>
          <w:sz w:val="28"/>
        </w:rPr>
        <w:t>置</w:t>
      </w:r>
      <w:r>
        <w:rPr>
          <w:rFonts w:ascii="微软雅黑" w:hAnsi="微软雅黑" w:eastAsia="微软雅黑" w:cs="微软雅黑"/>
          <w:bCs/>
          <w:color w:val="000000"/>
          <w:spacing w:val="1"/>
          <w:kern w:val="0"/>
          <w:sz w:val="28"/>
        </w:rPr>
        <w:t>及</w:t>
      </w:r>
      <w:r>
        <w:rPr>
          <w:rFonts w:ascii="微软雅黑" w:hAnsi="微软雅黑" w:eastAsia="微软雅黑" w:cs="微软雅黑"/>
          <w:bCs/>
          <w:color w:val="000000"/>
          <w:spacing w:val="0"/>
          <w:kern w:val="0"/>
          <w:sz w:val="28"/>
        </w:rPr>
        <w:t>运维</w:t>
      </w:r>
      <w:r>
        <w:rPr>
          <w:rFonts w:ascii="微软雅黑" w:hAnsi="微软雅黑" w:eastAsia="微软雅黑" w:cs="微软雅黑"/>
          <w:bCs/>
          <w:color w:val="000000"/>
          <w:spacing w:val="-7"/>
          <w:w w:val="103"/>
          <w:kern w:val="0"/>
          <w:sz w:val="28"/>
        </w:rPr>
        <w:t>费</w:t>
      </w:r>
      <w:r>
        <w:rPr>
          <w:rFonts w:ascii="微软雅黑" w:hAnsi="微软雅黑" w:eastAsia="微软雅黑" w:cs="微软雅黑"/>
          <w:bCs/>
          <w:color w:val="000000"/>
          <w:w w:val="83"/>
          <w:kern w:val="0"/>
          <w:sz w:val="28"/>
        </w:rPr>
        <w:t xml:space="preserve"> </w:t>
      </w:r>
      <w:r>
        <w:rPr>
          <w:rFonts w:ascii="Times New Roman" w:hAnsi="Times New Roman" w:eastAsia="Times New Roman" w:cs="Times New Roman"/>
          <w:bCs/>
          <w:color w:val="000000"/>
          <w:spacing w:val="0"/>
          <w:kern w:val="0"/>
          <w:sz w:val="28"/>
        </w:rPr>
        <w:t>2.6</w:t>
      </w:r>
      <w:r>
        <w:rPr>
          <w:rFonts w:ascii="Times New Roman" w:hAnsi="Times New Roman" w:eastAsia="Times New Roman" w:cs="Times New Roman"/>
          <w:bCs/>
          <w:color w:val="000000"/>
          <w:w w:val="81"/>
          <w:kern w:val="0"/>
          <w:sz w:val="28"/>
        </w:rPr>
        <w:t xml:space="preserve"> </w:t>
      </w:r>
      <w:r>
        <w:rPr>
          <w:rFonts w:ascii="微软雅黑" w:hAnsi="微软雅黑" w:eastAsia="微软雅黑" w:cs="微软雅黑"/>
          <w:bCs/>
          <w:color w:val="000000"/>
          <w:spacing w:val="-1"/>
          <w:kern w:val="0"/>
          <w:sz w:val="28"/>
        </w:rPr>
        <w:t>万</w:t>
      </w:r>
      <w:r>
        <w:rPr>
          <w:rFonts w:ascii="微软雅黑" w:hAnsi="微软雅黑" w:eastAsia="微软雅黑" w:cs="微软雅黑"/>
          <w:bCs/>
          <w:color w:val="000000"/>
          <w:spacing w:val="0"/>
          <w:kern w:val="0"/>
          <w:sz w:val="28"/>
        </w:rPr>
        <w:t>元</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其</w:t>
      </w:r>
      <w:r>
        <w:rPr>
          <w:rFonts w:ascii="微软雅黑" w:hAnsi="微软雅黑" w:eastAsia="微软雅黑" w:cs="微软雅黑"/>
          <w:bCs/>
          <w:color w:val="000000"/>
          <w:spacing w:val="-7"/>
          <w:w w:val="103"/>
          <w:kern w:val="0"/>
          <w:sz w:val="28"/>
        </w:rPr>
        <w:t>中</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
          <w:kern w:val="0"/>
          <w:sz w:val="28"/>
        </w:rPr>
        <w:t>公</w:t>
      </w:r>
      <w:r>
        <w:rPr>
          <w:rFonts w:ascii="微软雅黑" w:hAnsi="微软雅黑" w:eastAsia="微软雅黑" w:cs="微软雅黑"/>
          <w:bCs/>
          <w:color w:val="000000"/>
          <w:spacing w:val="0"/>
          <w:kern w:val="0"/>
          <w:sz w:val="28"/>
        </w:rPr>
        <w:t>务</w:t>
      </w:r>
      <w:r>
        <w:rPr>
          <w:rFonts w:ascii="微软雅黑" w:hAnsi="微软雅黑" w:eastAsia="微软雅黑" w:cs="微软雅黑"/>
          <w:bCs/>
          <w:color w:val="000000"/>
          <w:spacing w:val="-4"/>
          <w:w w:val="102"/>
          <w:kern w:val="0"/>
          <w:sz w:val="28"/>
        </w:rPr>
        <w:t>用</w:t>
      </w:r>
      <w:r>
        <w:rPr>
          <w:rFonts w:ascii="微软雅黑" w:hAnsi="微软雅黑" w:eastAsia="微软雅黑" w:cs="微软雅黑"/>
          <w:bCs/>
          <w:color w:val="000000"/>
          <w:spacing w:val="-2"/>
          <w:kern w:val="0"/>
          <w:sz w:val="28"/>
        </w:rPr>
        <w:t>车购</w:t>
      </w:r>
      <w:r>
        <w:rPr>
          <w:rFonts w:ascii="微软雅黑" w:hAnsi="微软雅黑" w:eastAsia="微软雅黑" w:cs="微软雅黑"/>
          <w:bCs/>
          <w:color w:val="000000"/>
          <w:spacing w:val="-10"/>
          <w:w w:val="104"/>
          <w:kern w:val="0"/>
          <w:sz w:val="28"/>
        </w:rPr>
        <w:t>置</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4"/>
          <w:w w:val="102"/>
          <w:kern w:val="0"/>
          <w:sz w:val="28"/>
        </w:rPr>
        <w:t>为</w:t>
      </w:r>
      <w:r>
        <w:rPr>
          <w:rFonts w:ascii="微软雅黑" w:hAnsi="微软雅黑" w:eastAsia="微软雅黑" w:cs="微软雅黑"/>
          <w:bCs/>
          <w:color w:val="000000"/>
          <w:w w:val="86"/>
          <w:kern w:val="0"/>
          <w:sz w:val="28"/>
        </w:rPr>
        <w:t xml:space="preserve"> </w:t>
      </w:r>
      <w:r>
        <w:rPr>
          <w:rFonts w:ascii="Times New Roman" w:hAnsi="Times New Roman" w:eastAsia="Times New Roman" w:cs="Times New Roman"/>
          <w:bCs/>
          <w:color w:val="000000"/>
          <w:spacing w:val="-3"/>
          <w:w w:val="103"/>
          <w:kern w:val="0"/>
          <w:sz w:val="28"/>
        </w:rPr>
        <w:t>0</w:t>
      </w:r>
      <w:r>
        <w:rPr>
          <w:rFonts w:ascii="Times New Roman" w:hAnsi="Times New Roman" w:eastAsia="Times New Roman" w:cs="Times New Roman"/>
          <w:bCs/>
          <w:color w:val="000000"/>
          <w:w w:val="81"/>
          <w:kern w:val="0"/>
          <w:sz w:val="28"/>
        </w:rPr>
        <w:t xml:space="preserve"> </w:t>
      </w:r>
      <w:r>
        <w:rPr>
          <w:rFonts w:ascii="微软雅黑" w:hAnsi="微软雅黑" w:eastAsia="微软雅黑" w:cs="微软雅黑"/>
          <w:bCs/>
          <w:color w:val="000000"/>
          <w:spacing w:val="-1"/>
          <w:kern w:val="0"/>
          <w:sz w:val="28"/>
        </w:rPr>
        <w:t>万</w:t>
      </w:r>
      <w:r>
        <w:rPr>
          <w:rFonts w:ascii="微软雅黑" w:hAnsi="微软雅黑" w:eastAsia="微软雅黑" w:cs="微软雅黑"/>
          <w:bCs/>
          <w:color w:val="000000"/>
          <w:spacing w:val="0"/>
          <w:kern w:val="0"/>
          <w:sz w:val="28"/>
        </w:rPr>
        <w:t>元</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2"/>
          <w:kern w:val="0"/>
          <w:sz w:val="28"/>
        </w:rPr>
        <w:t>公</w:t>
      </w:r>
      <w:r>
        <w:rPr>
          <w:rFonts w:ascii="微软雅黑" w:hAnsi="微软雅黑" w:eastAsia="微软雅黑" w:cs="微软雅黑"/>
          <w:bCs/>
          <w:color w:val="000000"/>
          <w:spacing w:val="1"/>
          <w:kern w:val="0"/>
          <w:sz w:val="28"/>
        </w:rPr>
        <w:t>务</w:t>
      </w:r>
      <w:r>
        <w:rPr>
          <w:rFonts w:ascii="微软雅黑" w:hAnsi="微软雅黑" w:eastAsia="微软雅黑" w:cs="微软雅黑"/>
          <w:bCs/>
          <w:color w:val="000000"/>
          <w:spacing w:val="0"/>
          <w:kern w:val="0"/>
          <w:sz w:val="28"/>
        </w:rPr>
        <w:t>用车</w:t>
      </w:r>
      <w:r>
        <w:rPr>
          <w:rFonts w:ascii="微软雅黑" w:hAnsi="微软雅黑" w:eastAsia="微软雅黑" w:cs="微软雅黑"/>
          <w:bCs/>
          <w:color w:val="000000"/>
          <w:spacing w:val="-1"/>
          <w:kern w:val="0"/>
          <w:sz w:val="28"/>
        </w:rPr>
        <w:t>运</w:t>
      </w:r>
      <w:r>
        <w:rPr>
          <w:rFonts w:ascii="微软雅黑" w:hAnsi="微软雅黑" w:eastAsia="微软雅黑" w:cs="微软雅黑"/>
          <w:bCs/>
          <w:color w:val="000000"/>
          <w:spacing w:val="0"/>
          <w:kern w:val="0"/>
          <w:sz w:val="28"/>
        </w:rPr>
        <w:t>维</w:t>
      </w:r>
      <w:r>
        <w:rPr>
          <w:rFonts w:ascii="微软雅黑" w:hAnsi="微软雅黑" w:eastAsia="微软雅黑" w:cs="微软雅黑"/>
          <w:bCs/>
          <w:color w:val="000000"/>
          <w:spacing w:val="-4"/>
          <w:w w:val="102"/>
          <w:kern w:val="0"/>
          <w:sz w:val="28"/>
        </w:rPr>
        <w:t>费</w:t>
      </w:r>
      <w:r>
        <w:rPr>
          <w:rFonts w:ascii="微软雅黑" w:hAnsi="微软雅黑" w:eastAsia="微软雅黑" w:cs="微软雅黑"/>
          <w:bCs/>
          <w:color w:val="000000"/>
          <w:w w:val="85"/>
          <w:kern w:val="0"/>
          <w:sz w:val="28"/>
        </w:rPr>
        <w:t xml:space="preserve"> </w:t>
      </w:r>
      <w:r>
        <w:rPr>
          <w:rFonts w:ascii="Times New Roman" w:hAnsi="Times New Roman" w:eastAsia="Times New Roman" w:cs="Times New Roman"/>
          <w:bCs/>
          <w:color w:val="000000"/>
          <w:spacing w:val="3"/>
          <w:w w:val="97"/>
          <w:kern w:val="0"/>
          <w:sz w:val="28"/>
        </w:rPr>
        <w:t>2.6</w:t>
      </w:r>
      <w:r>
        <w:rPr>
          <w:rFonts w:ascii="Times New Roman" w:hAnsi="Times New Roman" w:eastAsia="Times New Roman" w:cs="Times New Roman"/>
          <w:bCs/>
          <w:color w:val="000000"/>
          <w:w w:val="77"/>
          <w:kern w:val="0"/>
          <w:sz w:val="28"/>
        </w:rPr>
        <w:t xml:space="preserve"> </w:t>
      </w:r>
      <w:r>
        <w:rPr>
          <w:rFonts w:ascii="微软雅黑" w:hAnsi="微软雅黑" w:eastAsia="微软雅黑" w:cs="微软雅黑"/>
          <w:bCs/>
          <w:color w:val="000000"/>
          <w:spacing w:val="0"/>
          <w:kern w:val="0"/>
          <w:sz w:val="28"/>
        </w:rPr>
        <w:t>万元</w:t>
      </w:r>
      <w:r>
        <w:rPr>
          <w:rFonts w:ascii="Times New Roman" w:hAnsi="Times New Roman" w:eastAsia="Times New Roman" w:cs="Times New Roman"/>
          <w:bCs/>
          <w:color w:val="000000"/>
          <w:spacing w:val="0"/>
          <w:kern w:val="0"/>
          <w:sz w:val="28"/>
        </w:rPr>
        <w:t>)</w:t>
      </w:r>
      <w:r>
        <w:rPr>
          <w:rFonts w:ascii="微软雅黑" w:hAnsi="微软雅黑" w:eastAsia="微软雅黑" w:cs="微软雅黑"/>
          <w:bCs/>
          <w:color w:val="000000"/>
          <w:spacing w:val="-1"/>
          <w:w w:val="101"/>
          <w:kern w:val="0"/>
          <w:sz w:val="28"/>
        </w:rPr>
        <w:t>，</w:t>
      </w:r>
      <w:r>
        <w:rPr>
          <w:rFonts w:ascii="微软雅黑" w:hAnsi="微软雅黑" w:eastAsia="微软雅黑" w:cs="微软雅黑"/>
          <w:bCs/>
          <w:color w:val="000000"/>
          <w:spacing w:val="0"/>
          <w:kern w:val="0"/>
          <w:sz w:val="28"/>
        </w:rPr>
        <w:t>主</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要</w:t>
      </w:r>
      <w:r>
        <w:rPr>
          <w:rFonts w:ascii="微软雅黑" w:hAnsi="微软雅黑" w:eastAsia="微软雅黑" w:cs="微软雅黑"/>
          <w:bCs/>
          <w:color w:val="000000"/>
          <w:spacing w:val="-4"/>
          <w:w w:val="102"/>
          <w:kern w:val="0"/>
          <w:sz w:val="28"/>
        </w:rPr>
        <w:t>原</w:t>
      </w:r>
      <w:r>
        <w:rPr>
          <w:rFonts w:ascii="微软雅黑" w:hAnsi="微软雅黑" w:eastAsia="微软雅黑" w:cs="微软雅黑"/>
          <w:bCs/>
          <w:color w:val="000000"/>
          <w:spacing w:val="0"/>
          <w:kern w:val="0"/>
          <w:sz w:val="28"/>
        </w:rPr>
        <w:t>因是我部</w:t>
      </w:r>
      <w:r>
        <w:rPr>
          <w:rFonts w:ascii="微软雅黑" w:hAnsi="微软雅黑" w:eastAsia="微软雅黑" w:cs="微软雅黑"/>
          <w:bCs/>
          <w:color w:val="000000"/>
          <w:spacing w:val="-1"/>
          <w:kern w:val="0"/>
          <w:sz w:val="28"/>
        </w:rPr>
        <w:t>门</w:t>
      </w:r>
      <w:r>
        <w:rPr>
          <w:rFonts w:ascii="微软雅黑" w:hAnsi="微软雅黑" w:eastAsia="微软雅黑" w:cs="微软雅黑"/>
          <w:bCs/>
          <w:color w:val="000000"/>
          <w:spacing w:val="-2"/>
          <w:kern w:val="0"/>
          <w:sz w:val="28"/>
        </w:rPr>
        <w:t>认</w:t>
      </w:r>
      <w:r>
        <w:rPr>
          <w:rFonts w:ascii="微软雅黑" w:hAnsi="微软雅黑" w:eastAsia="微软雅黑" w:cs="微软雅黑"/>
          <w:bCs/>
          <w:color w:val="000000"/>
          <w:spacing w:val="0"/>
          <w:kern w:val="0"/>
          <w:sz w:val="28"/>
        </w:rPr>
        <w:t>真</w:t>
      </w:r>
      <w:r>
        <w:rPr>
          <w:rFonts w:ascii="微软雅黑" w:hAnsi="微软雅黑" w:eastAsia="微软雅黑" w:cs="微软雅黑"/>
          <w:bCs/>
          <w:color w:val="000000"/>
          <w:spacing w:val="-4"/>
          <w:w w:val="102"/>
          <w:kern w:val="0"/>
          <w:sz w:val="28"/>
        </w:rPr>
        <w:t>贯</w:t>
      </w:r>
      <w:r>
        <w:rPr>
          <w:rFonts w:ascii="微软雅黑" w:hAnsi="微软雅黑" w:eastAsia="微软雅黑" w:cs="微软雅黑"/>
          <w:bCs/>
          <w:color w:val="000000"/>
          <w:spacing w:val="0"/>
          <w:kern w:val="0"/>
          <w:sz w:val="28"/>
        </w:rPr>
        <w:t>彻落实中</w:t>
      </w:r>
      <w:r>
        <w:rPr>
          <w:rFonts w:ascii="微软雅黑" w:hAnsi="微软雅黑" w:eastAsia="微软雅黑" w:cs="微软雅黑"/>
          <w:bCs/>
          <w:color w:val="000000"/>
          <w:spacing w:val="-1"/>
          <w:kern w:val="0"/>
          <w:sz w:val="28"/>
        </w:rPr>
        <w:t>央</w:t>
      </w:r>
      <w:r>
        <w:rPr>
          <w:rFonts w:hint="eastAsia" w:ascii="微软雅黑" w:hAnsi="微软雅黑" w:eastAsia="微软雅黑" w:cs="微软雅黑"/>
          <w:bCs/>
          <w:color w:val="000000"/>
          <w:spacing w:val="-2"/>
          <w:kern w:val="0"/>
          <w:sz w:val="28"/>
          <w:lang w:eastAsia="zh-CN"/>
        </w:rPr>
        <w:t>八项规定</w:t>
      </w:r>
      <w:r>
        <w:rPr>
          <w:rFonts w:ascii="微软雅黑" w:hAnsi="微软雅黑" w:eastAsia="微软雅黑" w:cs="微软雅黑"/>
          <w:bCs/>
          <w:color w:val="000000"/>
          <w:spacing w:val="-7"/>
          <w:w w:val="103"/>
          <w:kern w:val="0"/>
          <w:sz w:val="28"/>
        </w:rPr>
        <w:t>要</w:t>
      </w:r>
      <w:r>
        <w:rPr>
          <w:rFonts w:ascii="微软雅黑" w:hAnsi="微软雅黑" w:eastAsia="微软雅黑" w:cs="微软雅黑"/>
          <w:bCs/>
          <w:color w:val="000000"/>
          <w:spacing w:val="-2"/>
          <w:kern w:val="0"/>
          <w:sz w:val="28"/>
        </w:rPr>
        <w:t>求</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严</w:t>
      </w:r>
      <w:r>
        <w:rPr>
          <w:rFonts w:ascii="微软雅黑" w:hAnsi="微软雅黑" w:eastAsia="微软雅黑" w:cs="微软雅黑"/>
          <w:bCs/>
          <w:color w:val="000000"/>
          <w:spacing w:val="-10"/>
          <w:w w:val="104"/>
          <w:kern w:val="0"/>
          <w:sz w:val="28"/>
        </w:rPr>
        <w:t>格</w:t>
      </w:r>
      <w:r>
        <w:rPr>
          <w:rFonts w:ascii="微软雅黑" w:hAnsi="微软雅黑" w:eastAsia="微软雅黑" w:cs="微软雅黑"/>
          <w:bCs/>
          <w:color w:val="000000"/>
          <w:spacing w:val="0"/>
          <w:kern w:val="0"/>
          <w:sz w:val="28"/>
        </w:rPr>
        <w:t>执</w:t>
      </w:r>
      <w:r>
        <w:rPr>
          <w:rFonts w:ascii="微软雅黑" w:hAnsi="微软雅黑" w:eastAsia="微软雅黑" w:cs="微软雅黑"/>
          <w:bCs/>
          <w:color w:val="000000"/>
          <w:spacing w:val="-1"/>
          <w:kern w:val="0"/>
          <w:sz w:val="28"/>
        </w:rPr>
        <w:t>行</w:t>
      </w:r>
      <w:r>
        <w:rPr>
          <w:rFonts w:ascii="微软雅黑" w:hAnsi="微软雅黑" w:eastAsia="微软雅黑" w:cs="微软雅黑"/>
          <w:bCs/>
          <w:color w:val="000000"/>
          <w:spacing w:val="0"/>
          <w:kern w:val="0"/>
          <w:sz w:val="28"/>
        </w:rPr>
        <w:t>公</w:t>
      </w:r>
      <w:r>
        <w:rPr>
          <w:rFonts w:ascii="微软雅黑" w:hAnsi="微软雅黑" w:eastAsia="微软雅黑" w:cs="微软雅黑"/>
          <w:bCs/>
          <w:color w:val="000000"/>
          <w:spacing w:val="-4"/>
          <w:w w:val="102"/>
          <w:kern w:val="0"/>
          <w:sz w:val="28"/>
        </w:rPr>
        <w:t>务</w:t>
      </w:r>
      <w:r>
        <w:rPr>
          <w:rFonts w:ascii="微软雅黑" w:hAnsi="微软雅黑" w:eastAsia="微软雅黑" w:cs="微软雅黑"/>
          <w:bCs/>
          <w:color w:val="000000"/>
          <w:spacing w:val="-2"/>
          <w:kern w:val="0"/>
          <w:sz w:val="28"/>
        </w:rPr>
        <w:t>用车</w:t>
      </w:r>
      <w:r>
        <w:rPr>
          <w:rFonts w:ascii="微软雅黑" w:hAnsi="微软雅黑" w:eastAsia="微软雅黑" w:cs="微软雅黑"/>
          <w:bCs/>
          <w:color w:val="000000"/>
          <w:spacing w:val="-10"/>
          <w:w w:val="104"/>
          <w:kern w:val="0"/>
          <w:sz w:val="28"/>
        </w:rPr>
        <w:t>管</w:t>
      </w:r>
      <w:r>
        <w:rPr>
          <w:rFonts w:ascii="微软雅黑" w:hAnsi="微软雅黑" w:eastAsia="微软雅黑" w:cs="微软雅黑"/>
          <w:bCs/>
          <w:color w:val="000000"/>
          <w:spacing w:val="0"/>
          <w:kern w:val="0"/>
          <w:sz w:val="28"/>
        </w:rPr>
        <w:t>理</w:t>
      </w:r>
      <w:r>
        <w:rPr>
          <w:rFonts w:ascii="微软雅黑" w:hAnsi="微软雅黑" w:eastAsia="微软雅黑" w:cs="微软雅黑"/>
          <w:bCs/>
          <w:color w:val="000000"/>
          <w:spacing w:val="-4"/>
          <w:w w:val="102"/>
          <w:kern w:val="0"/>
          <w:sz w:val="28"/>
        </w:rPr>
        <w:t>办</w:t>
      </w:r>
      <w:r>
        <w:rPr>
          <w:rFonts w:ascii="微软雅黑" w:hAnsi="微软雅黑" w:eastAsia="微软雅黑" w:cs="微软雅黑"/>
          <w:bCs/>
          <w:color w:val="000000"/>
          <w:spacing w:val="-2"/>
          <w:kern w:val="0"/>
          <w:sz w:val="28"/>
        </w:rPr>
        <w:t>法</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严</w:t>
      </w:r>
      <w:r>
        <w:rPr>
          <w:rFonts w:ascii="微软雅黑" w:hAnsi="微软雅黑" w:eastAsia="微软雅黑" w:cs="微软雅黑"/>
          <w:bCs/>
          <w:color w:val="000000"/>
          <w:spacing w:val="-2"/>
          <w:kern w:val="0"/>
          <w:sz w:val="28"/>
        </w:rPr>
        <w:t>格控</w:t>
      </w:r>
      <w:r>
        <w:rPr>
          <w:rFonts w:ascii="微软雅黑" w:hAnsi="微软雅黑" w:eastAsia="微软雅黑" w:cs="微软雅黑"/>
          <w:bCs/>
          <w:color w:val="000000"/>
          <w:spacing w:val="-10"/>
          <w:w w:val="104"/>
          <w:kern w:val="0"/>
          <w:sz w:val="28"/>
        </w:rPr>
        <w:t>制</w:t>
      </w:r>
      <w:r>
        <w:rPr>
          <w:rFonts w:ascii="微软雅黑" w:hAnsi="微软雅黑" w:eastAsia="微软雅黑" w:cs="微软雅黑"/>
          <w:bCs/>
          <w:color w:val="000000"/>
          <w:spacing w:val="0"/>
          <w:kern w:val="0"/>
          <w:sz w:val="28"/>
        </w:rPr>
        <w:t>公</w:t>
      </w:r>
      <w:r>
        <w:rPr>
          <w:rFonts w:ascii="微软雅黑" w:hAnsi="微软雅黑" w:eastAsia="微软雅黑" w:cs="微软雅黑"/>
          <w:bCs/>
          <w:color w:val="000000"/>
          <w:spacing w:val="-4"/>
          <w:w w:val="102"/>
          <w:kern w:val="0"/>
          <w:sz w:val="28"/>
        </w:rPr>
        <w:t>务</w:t>
      </w:r>
      <w:r>
        <w:rPr>
          <w:rFonts w:ascii="微软雅黑" w:hAnsi="微软雅黑" w:eastAsia="微软雅黑" w:cs="微软雅黑"/>
          <w:bCs/>
          <w:color w:val="000000"/>
          <w:spacing w:val="-2"/>
          <w:kern w:val="0"/>
          <w:sz w:val="28"/>
        </w:rPr>
        <w:t>用</w:t>
      </w:r>
      <w:r>
        <w:rPr>
          <w:rFonts w:ascii="微软雅黑" w:hAnsi="微软雅黑" w:eastAsia="微软雅黑" w:cs="微软雅黑"/>
          <w:bCs/>
          <w:color w:val="000000"/>
          <w:spacing w:val="0"/>
          <w:kern w:val="0"/>
          <w:sz w:val="28"/>
        </w:rPr>
        <w:t>车</w:t>
      </w:r>
      <w:r>
        <w:rPr>
          <w:rFonts w:ascii="微软雅黑" w:hAnsi="微软雅黑" w:eastAsia="微软雅黑" w:cs="微软雅黑"/>
          <w:bCs/>
          <w:color w:val="000000"/>
          <w:spacing w:val="-1"/>
          <w:w w:val="101"/>
          <w:kern w:val="0"/>
          <w:sz w:val="28"/>
        </w:rPr>
        <w:t>运</w:t>
      </w:r>
      <w:r>
        <w:rPr>
          <w:rFonts w:ascii="微软雅黑" w:hAnsi="微软雅黑" w:eastAsia="微软雅黑" w:cs="微软雅黑"/>
          <w:bCs/>
          <w:color w:val="000000"/>
          <w:spacing w:val="-2"/>
          <w:kern w:val="0"/>
          <w:sz w:val="28"/>
        </w:rPr>
        <w:t>维费</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7"/>
          <w:w w:val="103"/>
          <w:kern w:val="0"/>
          <w:sz w:val="28"/>
        </w:rPr>
        <w:t>与</w:t>
      </w:r>
      <w:r>
        <w:rPr>
          <w:rFonts w:ascii="微软雅黑" w:hAnsi="微软雅黑" w:eastAsia="微软雅黑" w:cs="微软雅黑"/>
          <w:bCs/>
          <w:color w:val="000000"/>
          <w:w w:val="84"/>
          <w:kern w:val="0"/>
          <w:sz w:val="28"/>
        </w:rPr>
        <w:t xml:space="preserve"> </w:t>
      </w:r>
      <w:r>
        <w:rPr>
          <w:rFonts w:ascii="Times New Roman" w:hAnsi="Times New Roman" w:eastAsia="Times New Roman" w:cs="Times New Roman"/>
          <w:bCs/>
          <w:color w:val="000000"/>
          <w:spacing w:val="0"/>
          <w:kern w:val="0"/>
          <w:sz w:val="28"/>
        </w:rPr>
        <w:t>2021</w:t>
      </w:r>
    </w:p>
    <w:p>
      <w:pPr>
        <w:autoSpaceDE w:val="0"/>
        <w:autoSpaceDN w:val="0"/>
        <w:bidi w:val="0"/>
        <w:spacing w:before="93" w:beforeAutospacing="0" w:afterAutospacing="0" w:line="419" w:lineRule="exact"/>
        <w:jc w:val="right"/>
        <w:rPr>
          <w:rFonts w:hint="eastAsia" w:ascii="Times New Roman" w:hAnsi="Times New Roman" w:eastAsia="微软雅黑" w:cs="Times New Roman"/>
          <w:bCs/>
          <w:color w:val="000000"/>
          <w:spacing w:val="0"/>
          <w:kern w:val="0"/>
          <w:sz w:val="24"/>
          <w:szCs w:val="24"/>
          <w:lang w:val="en-US" w:eastAsia="zh-CN"/>
        </w:rPr>
      </w:pPr>
    </w:p>
    <w:p>
      <w:pPr>
        <w:autoSpaceDE w:val="0"/>
        <w:autoSpaceDN w:val="0"/>
        <w:bidi w:val="0"/>
        <w:spacing w:before="93" w:beforeAutospacing="0" w:afterAutospacing="0" w:line="419" w:lineRule="exact"/>
        <w:jc w:val="right"/>
        <w:rPr>
          <w:rFonts w:hint="default" w:ascii="Times New Roman" w:hAnsi="Times New Roman" w:eastAsia="微软雅黑" w:cs="Times New Roman"/>
          <w:bCs/>
          <w:color w:val="000000"/>
          <w:spacing w:val="0"/>
          <w:kern w:val="0"/>
          <w:sz w:val="24"/>
          <w:szCs w:val="24"/>
          <w:lang w:val="en-US" w:eastAsia="zh-CN"/>
        </w:rPr>
      </w:pPr>
      <w:r>
        <w:rPr>
          <w:rFonts w:hint="eastAsia" w:ascii="Times New Roman" w:hAnsi="Times New Roman" w:eastAsia="微软雅黑" w:cs="Times New Roman"/>
          <w:bCs/>
          <w:color w:val="000000"/>
          <w:spacing w:val="0"/>
          <w:kern w:val="0"/>
          <w:sz w:val="24"/>
          <w:szCs w:val="24"/>
          <w:lang w:val="en-US" w:eastAsia="zh-CN"/>
        </w:rPr>
        <w:t>31</w:t>
      </w:r>
    </w:p>
    <w:p>
      <w:pPr>
        <w:autoSpaceDE w:val="0"/>
        <w:autoSpaceDN w:val="0"/>
        <w:spacing w:beforeAutospacing="0" w:afterAutospacing="0" w:line="663" w:lineRule="exact"/>
        <w:jc w:val="left"/>
        <w:rPr>
          <w:rFonts w:hint="eastAsia"/>
        </w:rPr>
      </w:pPr>
    </w:p>
    <w:p>
      <w:pPr>
        <w:autoSpaceDE w:val="0"/>
        <w:autoSpaceDN w:val="0"/>
        <w:bidi w:val="0"/>
        <w:spacing w:beforeAutospacing="0" w:afterAutospacing="0" w:line="265" w:lineRule="exact"/>
        <w:ind w:left="14562"/>
        <w:jc w:val="left"/>
      </w:pPr>
      <w:bookmarkStart w:id="31" w:name="_bookmark31"/>
      <w:bookmarkEnd w:id="31"/>
    </w:p>
    <w:p>
      <w:pPr>
        <w:autoSpaceDE w:val="0"/>
        <w:autoSpaceDN w:val="0"/>
        <w:bidi w:val="0"/>
        <w:spacing w:beforeAutospacing="0" w:afterAutospacing="0" w:line="265" w:lineRule="exact"/>
        <w:ind w:left="14562"/>
        <w:jc w:val="left"/>
        <w:sectPr>
          <w:pgSz w:w="16840" w:h="11900"/>
          <w:pgMar w:top="1426" w:right="1034" w:bottom="419" w:left="1020" w:header="851" w:footer="419" w:gutter="0"/>
          <w:cols w:space="720" w:num="1"/>
        </w:sectPr>
      </w:pPr>
    </w:p>
    <w:p>
      <w:pPr>
        <w:autoSpaceDE w:val="0"/>
        <w:autoSpaceDN w:val="0"/>
        <w:bidi w:val="0"/>
        <w:spacing w:beforeAutospacing="0" w:afterAutospacing="0" w:line="453" w:lineRule="exact"/>
        <w:ind w:right="158"/>
        <w:jc w:val="left"/>
        <w:rPr>
          <w:rFonts w:hint="eastAsia"/>
        </w:rPr>
      </w:pPr>
      <w:r>
        <w:rPr>
          <w:rFonts w:ascii="微软雅黑" w:hAnsi="微软雅黑" w:eastAsia="微软雅黑" w:cs="微软雅黑"/>
          <w:bCs/>
          <w:color w:val="000000"/>
          <w:spacing w:val="0"/>
          <w:kern w:val="0"/>
          <w:sz w:val="28"/>
        </w:rPr>
        <w:t>年</w:t>
      </w:r>
      <w:r>
        <w:rPr>
          <w:rFonts w:ascii="微软雅黑" w:hAnsi="微软雅黑" w:eastAsia="微软雅黑" w:cs="微软雅黑"/>
          <w:bCs/>
          <w:color w:val="000000"/>
          <w:spacing w:val="-4"/>
          <w:w w:val="102"/>
          <w:kern w:val="0"/>
          <w:sz w:val="28"/>
        </w:rPr>
        <w:t>支</w:t>
      </w:r>
      <w:r>
        <w:rPr>
          <w:rFonts w:ascii="微软雅黑" w:hAnsi="微软雅黑" w:eastAsia="微软雅黑" w:cs="微软雅黑"/>
          <w:bCs/>
          <w:color w:val="000000"/>
          <w:spacing w:val="0"/>
          <w:kern w:val="0"/>
          <w:sz w:val="28"/>
        </w:rPr>
        <w:t>出持平</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2"/>
          <w:kern w:val="0"/>
          <w:sz w:val="28"/>
        </w:rPr>
        <w:t>公务</w:t>
      </w:r>
      <w:r>
        <w:rPr>
          <w:rFonts w:ascii="微软雅黑" w:hAnsi="微软雅黑" w:eastAsia="微软雅黑" w:cs="微软雅黑"/>
          <w:bCs/>
          <w:color w:val="000000"/>
          <w:spacing w:val="-10"/>
          <w:w w:val="104"/>
          <w:kern w:val="0"/>
          <w:sz w:val="28"/>
        </w:rPr>
        <w:t>接</w:t>
      </w:r>
      <w:r>
        <w:rPr>
          <w:rFonts w:ascii="微软雅黑" w:hAnsi="微软雅黑" w:eastAsia="微软雅黑" w:cs="微软雅黑"/>
          <w:bCs/>
          <w:color w:val="000000"/>
          <w:spacing w:val="0"/>
          <w:kern w:val="0"/>
          <w:sz w:val="28"/>
        </w:rPr>
        <w:t>待</w:t>
      </w:r>
      <w:r>
        <w:rPr>
          <w:rFonts w:ascii="微软雅黑" w:hAnsi="微软雅黑" w:eastAsia="微软雅黑" w:cs="微软雅黑"/>
          <w:bCs/>
          <w:color w:val="000000"/>
          <w:spacing w:val="-4"/>
          <w:w w:val="102"/>
          <w:kern w:val="0"/>
          <w:sz w:val="28"/>
        </w:rPr>
        <w:t>费</w:t>
      </w:r>
      <w:r>
        <w:rPr>
          <w:rFonts w:ascii="微软雅黑" w:hAnsi="微软雅黑" w:eastAsia="微软雅黑" w:cs="微软雅黑"/>
          <w:bCs/>
          <w:color w:val="000000"/>
          <w:w w:val="84"/>
          <w:kern w:val="0"/>
          <w:sz w:val="28"/>
        </w:rPr>
        <w:t xml:space="preserve"> </w:t>
      </w:r>
      <w:r>
        <w:rPr>
          <w:rFonts w:ascii="Times New Roman" w:hAnsi="Times New Roman" w:eastAsia="Times New Roman" w:cs="Times New Roman"/>
          <w:bCs/>
          <w:color w:val="000000"/>
          <w:spacing w:val="0"/>
          <w:kern w:val="0"/>
          <w:sz w:val="28"/>
        </w:rPr>
        <w:t>1</w:t>
      </w:r>
      <w:r>
        <w:rPr>
          <w:rFonts w:ascii="Times New Roman" w:hAnsi="Times New Roman" w:eastAsia="Times New Roman" w:cs="Times New Roman"/>
          <w:bCs/>
          <w:color w:val="000000"/>
          <w:w w:val="80"/>
          <w:kern w:val="0"/>
          <w:sz w:val="28"/>
        </w:rPr>
        <w:t xml:space="preserve"> </w:t>
      </w:r>
      <w:r>
        <w:rPr>
          <w:rFonts w:ascii="微软雅黑" w:hAnsi="微软雅黑" w:eastAsia="微软雅黑" w:cs="微软雅黑"/>
          <w:bCs/>
          <w:color w:val="000000"/>
          <w:spacing w:val="0"/>
          <w:kern w:val="0"/>
          <w:sz w:val="28"/>
        </w:rPr>
        <w:t>万元，主要原</w:t>
      </w:r>
      <w:r>
        <w:rPr>
          <w:rFonts w:ascii="微软雅黑" w:hAnsi="微软雅黑" w:eastAsia="微软雅黑" w:cs="微软雅黑"/>
          <w:bCs/>
          <w:color w:val="000000"/>
          <w:spacing w:val="-7"/>
          <w:w w:val="103"/>
          <w:kern w:val="0"/>
          <w:sz w:val="28"/>
        </w:rPr>
        <w:t>因</w:t>
      </w:r>
      <w:r>
        <w:rPr>
          <w:rFonts w:ascii="微软雅黑" w:hAnsi="微软雅黑" w:eastAsia="微软雅黑" w:cs="微软雅黑"/>
          <w:bCs/>
          <w:color w:val="000000"/>
          <w:spacing w:val="-2"/>
          <w:kern w:val="0"/>
          <w:sz w:val="28"/>
        </w:rPr>
        <w:t>是</w:t>
      </w:r>
      <w:r>
        <w:rPr>
          <w:rFonts w:ascii="微软雅黑" w:hAnsi="微软雅黑" w:eastAsia="微软雅黑" w:cs="微软雅黑"/>
          <w:bCs/>
          <w:color w:val="000000"/>
          <w:spacing w:val="1"/>
          <w:kern w:val="0"/>
          <w:sz w:val="28"/>
        </w:rPr>
        <w:t>我</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2"/>
          <w:kern w:val="0"/>
          <w:sz w:val="28"/>
        </w:rPr>
        <w:t>门严</w:t>
      </w:r>
      <w:r>
        <w:rPr>
          <w:rFonts w:ascii="微软雅黑" w:hAnsi="微软雅黑" w:eastAsia="微软雅黑" w:cs="微软雅黑"/>
          <w:bCs/>
          <w:color w:val="000000"/>
          <w:spacing w:val="-10"/>
          <w:w w:val="104"/>
          <w:kern w:val="0"/>
          <w:sz w:val="28"/>
        </w:rPr>
        <w:t>格</w:t>
      </w:r>
      <w:r>
        <w:rPr>
          <w:rFonts w:ascii="微软雅黑" w:hAnsi="微软雅黑" w:eastAsia="微软雅黑" w:cs="微软雅黑"/>
          <w:bCs/>
          <w:color w:val="000000"/>
          <w:spacing w:val="0"/>
          <w:kern w:val="0"/>
          <w:sz w:val="28"/>
        </w:rPr>
        <w:t>落</w:t>
      </w:r>
      <w:r>
        <w:rPr>
          <w:rFonts w:ascii="微软雅黑" w:hAnsi="微软雅黑" w:eastAsia="微软雅黑" w:cs="微软雅黑"/>
          <w:bCs/>
          <w:color w:val="000000"/>
          <w:spacing w:val="-7"/>
          <w:w w:val="103"/>
          <w:kern w:val="0"/>
          <w:sz w:val="28"/>
        </w:rPr>
        <w:t>实</w:t>
      </w:r>
      <w:r>
        <w:rPr>
          <w:rFonts w:ascii="微软雅黑" w:hAnsi="微软雅黑" w:eastAsia="微软雅黑" w:cs="微软雅黑"/>
          <w:bCs/>
          <w:color w:val="000000"/>
          <w:spacing w:val="-2"/>
          <w:kern w:val="0"/>
          <w:sz w:val="28"/>
        </w:rPr>
        <w:t>了</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0"/>
          <w:kern w:val="0"/>
          <w:sz w:val="28"/>
        </w:rPr>
        <w:t>党</w:t>
      </w:r>
      <w:r>
        <w:rPr>
          <w:rFonts w:ascii="微软雅黑" w:hAnsi="微软雅黑" w:eastAsia="微软雅黑" w:cs="微软雅黑"/>
          <w:bCs/>
          <w:color w:val="000000"/>
          <w:spacing w:val="-1"/>
          <w:kern w:val="0"/>
          <w:sz w:val="28"/>
        </w:rPr>
        <w:t>政</w:t>
      </w:r>
      <w:r>
        <w:rPr>
          <w:rFonts w:ascii="微软雅黑" w:hAnsi="微软雅黑" w:eastAsia="微软雅黑" w:cs="微软雅黑"/>
          <w:bCs/>
          <w:color w:val="000000"/>
          <w:spacing w:val="-2"/>
          <w:kern w:val="0"/>
          <w:sz w:val="28"/>
        </w:rPr>
        <w:t>机</w:t>
      </w:r>
      <w:r>
        <w:rPr>
          <w:rFonts w:ascii="微软雅黑" w:hAnsi="微软雅黑" w:eastAsia="微软雅黑" w:cs="微软雅黑"/>
          <w:bCs/>
          <w:color w:val="000000"/>
          <w:spacing w:val="1"/>
          <w:kern w:val="0"/>
          <w:sz w:val="28"/>
        </w:rPr>
        <w:t>关</w:t>
      </w:r>
      <w:r>
        <w:rPr>
          <w:rFonts w:ascii="微软雅黑" w:hAnsi="微软雅黑" w:eastAsia="微软雅黑" w:cs="微软雅黑"/>
          <w:bCs/>
          <w:color w:val="000000"/>
          <w:spacing w:val="0"/>
          <w:kern w:val="0"/>
          <w:sz w:val="28"/>
        </w:rPr>
        <w:t>厉行</w:t>
      </w:r>
      <w:r>
        <w:rPr>
          <w:rFonts w:ascii="微软雅黑" w:hAnsi="微软雅黑" w:eastAsia="微软雅黑" w:cs="微软雅黑"/>
          <w:bCs/>
          <w:color w:val="000000"/>
          <w:spacing w:val="-1"/>
          <w:kern w:val="0"/>
          <w:sz w:val="28"/>
        </w:rPr>
        <w:t>节</w:t>
      </w:r>
      <w:r>
        <w:rPr>
          <w:rFonts w:ascii="微软雅黑" w:hAnsi="微软雅黑" w:eastAsia="微软雅黑" w:cs="微软雅黑"/>
          <w:bCs/>
          <w:color w:val="000000"/>
          <w:spacing w:val="0"/>
          <w:kern w:val="0"/>
          <w:sz w:val="28"/>
        </w:rPr>
        <w:t>约</w:t>
      </w:r>
      <w:r>
        <w:rPr>
          <w:rFonts w:ascii="微软雅黑" w:hAnsi="微软雅黑" w:eastAsia="微软雅黑" w:cs="微软雅黑"/>
          <w:bCs/>
          <w:color w:val="000000"/>
          <w:spacing w:val="-7"/>
          <w:w w:val="103"/>
          <w:kern w:val="0"/>
          <w:sz w:val="28"/>
        </w:rPr>
        <w:t>反</w:t>
      </w:r>
      <w:r>
        <w:rPr>
          <w:rFonts w:ascii="微软雅黑" w:hAnsi="微软雅黑" w:eastAsia="微软雅黑" w:cs="微软雅黑"/>
          <w:bCs/>
          <w:color w:val="000000"/>
          <w:spacing w:val="-2"/>
          <w:kern w:val="0"/>
          <w:sz w:val="28"/>
        </w:rPr>
        <w:t>对</w:t>
      </w:r>
      <w:r>
        <w:rPr>
          <w:rFonts w:ascii="微软雅黑" w:hAnsi="微软雅黑" w:eastAsia="微软雅黑" w:cs="微软雅黑"/>
          <w:bCs/>
          <w:color w:val="000000"/>
          <w:spacing w:val="-1"/>
          <w:kern w:val="0"/>
          <w:sz w:val="28"/>
        </w:rPr>
        <w:t>浪</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10"/>
          <w:w w:val="104"/>
          <w:kern w:val="0"/>
          <w:sz w:val="28"/>
        </w:rPr>
        <w:t>条</w:t>
      </w:r>
      <w:r>
        <w:rPr>
          <w:rFonts w:ascii="微软雅黑" w:hAnsi="微软雅黑" w:eastAsia="微软雅黑" w:cs="微软雅黑"/>
          <w:bCs/>
          <w:color w:val="000000"/>
          <w:spacing w:val="0"/>
          <w:kern w:val="0"/>
          <w:sz w:val="28"/>
        </w:rPr>
        <w:t>例</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规</w:t>
      </w:r>
      <w:r>
        <w:rPr>
          <w:rFonts w:ascii="微软雅黑" w:hAnsi="微软雅黑" w:eastAsia="微软雅黑" w:cs="微软雅黑"/>
          <w:bCs/>
          <w:color w:val="000000"/>
          <w:spacing w:val="-2"/>
          <w:kern w:val="0"/>
          <w:sz w:val="28"/>
        </w:rPr>
        <w:t>范公</w:t>
      </w:r>
      <w:r>
        <w:rPr>
          <w:rFonts w:ascii="微软雅黑" w:hAnsi="微软雅黑" w:eastAsia="微软雅黑" w:cs="微软雅黑"/>
          <w:bCs/>
          <w:color w:val="000000"/>
          <w:spacing w:val="-10"/>
          <w:w w:val="104"/>
          <w:kern w:val="0"/>
          <w:sz w:val="28"/>
        </w:rPr>
        <w:t>务</w:t>
      </w:r>
      <w:r>
        <w:rPr>
          <w:rFonts w:ascii="微软雅黑" w:hAnsi="微软雅黑" w:eastAsia="微软雅黑" w:cs="微软雅黑"/>
          <w:bCs/>
          <w:color w:val="000000"/>
          <w:spacing w:val="0"/>
          <w:kern w:val="0"/>
          <w:sz w:val="28"/>
        </w:rPr>
        <w:t>接</w:t>
      </w:r>
      <w:r>
        <w:rPr>
          <w:rFonts w:ascii="微软雅黑" w:hAnsi="微软雅黑" w:eastAsia="微软雅黑" w:cs="微软雅黑"/>
          <w:bCs/>
          <w:color w:val="000000"/>
          <w:spacing w:val="-4"/>
          <w:w w:val="102"/>
          <w:kern w:val="0"/>
          <w:sz w:val="28"/>
        </w:rPr>
        <w:t>待</w:t>
      </w:r>
      <w:r>
        <w:rPr>
          <w:rFonts w:ascii="微软雅黑" w:hAnsi="微软雅黑" w:eastAsia="微软雅黑" w:cs="微软雅黑"/>
          <w:bCs/>
          <w:color w:val="000000"/>
          <w:spacing w:val="0"/>
          <w:kern w:val="0"/>
          <w:sz w:val="28"/>
        </w:rPr>
        <w:t>活</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动</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0"/>
          <w:kern w:val="0"/>
          <w:sz w:val="28"/>
        </w:rPr>
        <w:t>严格审批</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2"/>
          <w:kern w:val="0"/>
          <w:sz w:val="28"/>
        </w:rPr>
        <w:t>严</w:t>
      </w:r>
      <w:r>
        <w:rPr>
          <w:rFonts w:ascii="微软雅黑" w:hAnsi="微软雅黑" w:eastAsia="微软雅黑" w:cs="微软雅黑"/>
          <w:bCs/>
          <w:color w:val="000000"/>
          <w:spacing w:val="0"/>
          <w:kern w:val="0"/>
          <w:sz w:val="28"/>
        </w:rPr>
        <w:t>控</w:t>
      </w:r>
      <w:r>
        <w:rPr>
          <w:rFonts w:ascii="微软雅黑" w:hAnsi="微软雅黑" w:eastAsia="微软雅黑" w:cs="微软雅黑"/>
          <w:bCs/>
          <w:color w:val="000000"/>
          <w:spacing w:val="-4"/>
          <w:w w:val="102"/>
          <w:kern w:val="0"/>
          <w:sz w:val="28"/>
        </w:rPr>
        <w:t>标</w:t>
      </w:r>
      <w:r>
        <w:rPr>
          <w:rFonts w:ascii="微软雅黑" w:hAnsi="微软雅黑" w:eastAsia="微软雅黑" w:cs="微软雅黑"/>
          <w:bCs/>
          <w:color w:val="000000"/>
          <w:spacing w:val="0"/>
          <w:kern w:val="0"/>
          <w:sz w:val="28"/>
        </w:rPr>
        <w:t>准，大力</w:t>
      </w:r>
      <w:r>
        <w:rPr>
          <w:rFonts w:ascii="微软雅黑" w:hAnsi="微软雅黑" w:eastAsia="微软雅黑" w:cs="微软雅黑"/>
          <w:bCs/>
          <w:color w:val="000000"/>
          <w:spacing w:val="-1"/>
          <w:kern w:val="0"/>
          <w:sz w:val="28"/>
        </w:rPr>
        <w:t>保</w:t>
      </w:r>
      <w:r>
        <w:rPr>
          <w:rFonts w:ascii="微软雅黑" w:hAnsi="微软雅黑" w:eastAsia="微软雅黑" w:cs="微软雅黑"/>
          <w:bCs/>
          <w:color w:val="000000"/>
          <w:spacing w:val="-2"/>
          <w:kern w:val="0"/>
          <w:sz w:val="28"/>
        </w:rPr>
        <w:t>持</w:t>
      </w:r>
      <w:r>
        <w:rPr>
          <w:rFonts w:ascii="微软雅黑" w:hAnsi="微软雅黑" w:eastAsia="微软雅黑" w:cs="微软雅黑"/>
          <w:bCs/>
          <w:color w:val="000000"/>
          <w:spacing w:val="1"/>
          <w:kern w:val="0"/>
          <w:sz w:val="28"/>
        </w:rPr>
        <w:t>不</w:t>
      </w:r>
      <w:r>
        <w:rPr>
          <w:rFonts w:ascii="微软雅黑" w:hAnsi="微软雅黑" w:eastAsia="微软雅黑" w:cs="微软雅黑"/>
          <w:bCs/>
          <w:color w:val="000000"/>
          <w:spacing w:val="0"/>
          <w:kern w:val="0"/>
          <w:sz w:val="28"/>
        </w:rPr>
        <w:t>增加</w:t>
      </w:r>
      <w:r>
        <w:rPr>
          <w:rFonts w:ascii="微软雅黑" w:hAnsi="微软雅黑" w:eastAsia="微软雅黑" w:cs="微软雅黑"/>
          <w:bCs/>
          <w:color w:val="000000"/>
          <w:spacing w:val="-1"/>
          <w:kern w:val="0"/>
          <w:sz w:val="28"/>
        </w:rPr>
        <w:t>公</w:t>
      </w:r>
      <w:r>
        <w:rPr>
          <w:rFonts w:ascii="微软雅黑" w:hAnsi="微软雅黑" w:eastAsia="微软雅黑" w:cs="微软雅黑"/>
          <w:bCs/>
          <w:color w:val="000000"/>
          <w:spacing w:val="0"/>
          <w:kern w:val="0"/>
          <w:sz w:val="28"/>
        </w:rPr>
        <w:t>务</w:t>
      </w:r>
      <w:r>
        <w:rPr>
          <w:rFonts w:ascii="微软雅黑" w:hAnsi="微软雅黑" w:eastAsia="微软雅黑" w:cs="微软雅黑"/>
          <w:bCs/>
          <w:color w:val="000000"/>
          <w:spacing w:val="-7"/>
          <w:w w:val="103"/>
          <w:kern w:val="0"/>
          <w:sz w:val="28"/>
        </w:rPr>
        <w:t>接</w:t>
      </w:r>
      <w:r>
        <w:rPr>
          <w:rFonts w:ascii="微软雅黑" w:hAnsi="微软雅黑" w:eastAsia="微软雅黑" w:cs="微软雅黑"/>
          <w:bCs/>
          <w:color w:val="000000"/>
          <w:spacing w:val="-2"/>
          <w:kern w:val="0"/>
          <w:sz w:val="28"/>
        </w:rPr>
        <w:t>待</w:t>
      </w:r>
      <w:r>
        <w:rPr>
          <w:rFonts w:ascii="微软雅黑" w:hAnsi="微软雅黑" w:eastAsia="微软雅黑" w:cs="微软雅黑"/>
          <w:bCs/>
          <w:color w:val="000000"/>
          <w:spacing w:val="-1"/>
          <w:kern w:val="0"/>
          <w:sz w:val="28"/>
        </w:rPr>
        <w:t>费</w:t>
      </w:r>
      <w:r>
        <w:rPr>
          <w:rFonts w:ascii="微软雅黑" w:hAnsi="微软雅黑" w:eastAsia="微软雅黑" w:cs="微软雅黑"/>
          <w:bCs/>
          <w:color w:val="000000"/>
          <w:spacing w:val="0"/>
          <w:kern w:val="0"/>
          <w:sz w:val="28"/>
        </w:rPr>
        <w:t>支</w:t>
      </w:r>
      <w:r>
        <w:rPr>
          <w:rFonts w:ascii="微软雅黑" w:hAnsi="微软雅黑" w:eastAsia="微软雅黑" w:cs="微软雅黑"/>
          <w:bCs/>
          <w:color w:val="000000"/>
          <w:spacing w:val="-10"/>
          <w:w w:val="104"/>
          <w:kern w:val="0"/>
          <w:sz w:val="28"/>
        </w:rPr>
        <w:t>出</w:t>
      </w:r>
      <w:r>
        <w:rPr>
          <w:rFonts w:ascii="微软雅黑" w:hAnsi="微软雅黑" w:eastAsia="微软雅黑" w:cs="微软雅黑"/>
          <w:bCs/>
          <w:color w:val="000000"/>
          <w:spacing w:val="-8"/>
          <w:w w:val="104"/>
          <w:kern w:val="0"/>
          <w:sz w:val="28"/>
        </w:rPr>
        <w:t>，</w:t>
      </w:r>
      <w:r>
        <w:rPr>
          <w:rFonts w:ascii="微软雅黑" w:hAnsi="微软雅黑" w:eastAsia="微软雅黑" w:cs="微软雅黑"/>
          <w:bCs/>
          <w:color w:val="000000"/>
          <w:spacing w:val="0"/>
          <w:kern w:val="0"/>
          <w:sz w:val="28"/>
        </w:rPr>
        <w:t>与</w:t>
      </w:r>
      <w:r>
        <w:rPr>
          <w:rFonts w:ascii="微软雅黑" w:hAnsi="微软雅黑" w:eastAsia="微软雅黑" w:cs="微软雅黑"/>
          <w:bCs/>
          <w:color w:val="000000"/>
          <w:w w:val="82"/>
          <w:kern w:val="0"/>
          <w:sz w:val="28"/>
        </w:rPr>
        <w:t xml:space="preserve"> </w:t>
      </w:r>
      <w:r>
        <w:rPr>
          <w:rFonts w:ascii="Times New Roman" w:hAnsi="Times New Roman" w:eastAsia="Times New Roman" w:cs="Times New Roman"/>
          <w:bCs/>
          <w:color w:val="000000"/>
          <w:spacing w:val="-6"/>
          <w:w w:val="105"/>
          <w:kern w:val="0"/>
          <w:sz w:val="28"/>
        </w:rPr>
        <w:t>2021</w:t>
      </w:r>
      <w:r>
        <w:rPr>
          <w:rFonts w:ascii="Times New Roman" w:hAnsi="Times New Roman" w:eastAsia="Times New Roman" w:cs="Times New Roman"/>
          <w:bCs/>
          <w:color w:val="000000"/>
          <w:w w:val="78"/>
          <w:kern w:val="0"/>
          <w:sz w:val="28"/>
        </w:rPr>
        <w:t xml:space="preserve"> </w:t>
      </w:r>
      <w:r>
        <w:rPr>
          <w:rFonts w:ascii="微软雅黑" w:hAnsi="微软雅黑" w:eastAsia="微软雅黑" w:cs="微软雅黑"/>
          <w:bCs/>
          <w:color w:val="000000"/>
          <w:spacing w:val="0"/>
          <w:kern w:val="0"/>
          <w:sz w:val="28"/>
        </w:rPr>
        <w:t>年</w:t>
      </w:r>
      <w:r>
        <w:rPr>
          <w:rFonts w:ascii="微软雅黑" w:hAnsi="微软雅黑" w:eastAsia="微软雅黑" w:cs="微软雅黑"/>
          <w:bCs/>
          <w:color w:val="000000"/>
          <w:spacing w:val="-2"/>
          <w:kern w:val="0"/>
          <w:sz w:val="28"/>
        </w:rPr>
        <w:t>支</w:t>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spacing w:val="-10"/>
          <w:w w:val="104"/>
          <w:kern w:val="0"/>
          <w:sz w:val="28"/>
        </w:rPr>
        <w:t>持</w:t>
      </w:r>
      <w:r>
        <w:rPr>
          <w:rFonts w:ascii="微软雅黑" w:hAnsi="微软雅黑" w:eastAsia="微软雅黑" w:cs="微软雅黑"/>
          <w:bCs/>
          <w:color w:val="000000"/>
          <w:spacing w:val="0"/>
          <w:kern w:val="0"/>
          <w:sz w:val="28"/>
        </w:rPr>
        <w:t>平</w:t>
      </w:r>
      <w:r>
        <w:rPr>
          <w:rFonts w:ascii="微软雅黑" w:hAnsi="微软雅黑" w:eastAsia="微软雅黑" w:cs="微软雅黑"/>
          <w:bCs/>
          <w:color w:val="000000"/>
          <w:spacing w:val="-9"/>
          <w:w w:val="104"/>
          <w:kern w:val="0"/>
          <w:sz w:val="28"/>
        </w:rPr>
        <w:t>。</w:t>
      </w:r>
    </w:p>
    <w:p>
      <w:pPr>
        <w:autoSpaceDE w:val="0"/>
        <w:autoSpaceDN w:val="0"/>
        <w:spacing w:beforeAutospacing="0" w:afterAutospacing="0" w:line="586" w:lineRule="exact"/>
        <w:jc w:val="left"/>
        <w:rPr>
          <w:rFonts w:hint="eastAsia"/>
        </w:rPr>
      </w:pPr>
    </w:p>
    <w:p>
      <w:pPr>
        <w:numPr>
          <w:ilvl w:val="0"/>
          <w:numId w:val="3"/>
        </w:numPr>
        <w:autoSpaceDE w:val="0"/>
        <w:autoSpaceDN w:val="0"/>
        <w:bidi w:val="0"/>
        <w:spacing w:beforeAutospacing="0" w:afterAutospacing="0" w:line="320" w:lineRule="exact"/>
        <w:ind w:left="641"/>
        <w:jc w:val="left"/>
        <w:rPr>
          <w:rFonts w:ascii="黑体" w:hAnsi="黑体" w:eastAsia="黑体" w:cs="黑体"/>
          <w:bCs/>
          <w:color w:val="000000"/>
          <w:spacing w:val="8"/>
          <w:w w:val="97"/>
          <w:kern w:val="0"/>
          <w:sz w:val="32"/>
        </w:rPr>
      </w:pPr>
      <w:r>
        <w:rPr>
          <w:rFonts w:ascii="黑体" w:hAnsi="黑体" w:eastAsia="黑体" w:cs="黑体"/>
          <w:bCs/>
          <w:color w:val="000000"/>
          <w:spacing w:val="4"/>
          <w:w w:val="96"/>
          <w:kern w:val="0"/>
          <w:sz w:val="32"/>
        </w:rPr>
        <w:t>预</w:t>
      </w:r>
      <w:r>
        <w:rPr>
          <w:rFonts w:ascii="黑体" w:hAnsi="黑体" w:eastAsia="黑体" w:cs="黑体"/>
          <w:bCs/>
          <w:color w:val="000000"/>
          <w:spacing w:val="8"/>
          <w:w w:val="96"/>
          <w:kern w:val="0"/>
          <w:sz w:val="32"/>
        </w:rPr>
        <w:t>算</w:t>
      </w:r>
      <w:r>
        <w:rPr>
          <w:rFonts w:ascii="黑体" w:hAnsi="黑体" w:eastAsia="黑体" w:cs="黑体"/>
          <w:bCs/>
          <w:color w:val="000000"/>
          <w:spacing w:val="3"/>
          <w:w w:val="97"/>
          <w:kern w:val="0"/>
          <w:sz w:val="32"/>
        </w:rPr>
        <w:t>绩</w:t>
      </w:r>
      <w:r>
        <w:rPr>
          <w:rFonts w:ascii="黑体" w:hAnsi="黑体" w:eastAsia="黑体" w:cs="黑体"/>
          <w:bCs/>
          <w:color w:val="000000"/>
          <w:spacing w:val="9"/>
          <w:w w:val="96"/>
          <w:kern w:val="0"/>
          <w:sz w:val="32"/>
        </w:rPr>
        <w:t>效</w:t>
      </w:r>
      <w:r>
        <w:rPr>
          <w:rFonts w:ascii="黑体" w:hAnsi="黑体" w:eastAsia="黑体" w:cs="黑体"/>
          <w:bCs/>
          <w:color w:val="000000"/>
          <w:spacing w:val="3"/>
          <w:w w:val="96"/>
          <w:kern w:val="0"/>
          <w:sz w:val="32"/>
        </w:rPr>
        <w:t>信</w:t>
      </w:r>
      <w:r>
        <w:rPr>
          <w:rFonts w:ascii="黑体" w:hAnsi="黑体" w:eastAsia="黑体" w:cs="黑体"/>
          <w:bCs/>
          <w:color w:val="000000"/>
          <w:spacing w:val="8"/>
          <w:w w:val="97"/>
          <w:kern w:val="0"/>
          <w:sz w:val="32"/>
        </w:rPr>
        <w:t>息</w:t>
      </w:r>
    </w:p>
    <w:p>
      <w:pPr>
        <w:autoSpaceDE w:val="0"/>
        <w:autoSpaceDN w:val="0"/>
        <w:bidi w:val="0"/>
        <w:spacing w:beforeAutospacing="0" w:afterAutospacing="0" w:line="418" w:lineRule="exact"/>
        <w:ind w:left="641"/>
        <w:jc w:val="left"/>
        <w:rPr>
          <w:rFonts w:hint="eastAsia"/>
        </w:rPr>
      </w:pPr>
      <w:r>
        <w:rPr>
          <w:rFonts w:ascii="微软雅黑" w:hAnsi="微软雅黑" w:eastAsia="微软雅黑" w:cs="微软雅黑"/>
          <w:b/>
          <w:bCs/>
          <w:color w:val="000000"/>
          <w:spacing w:val="0"/>
          <w:kern w:val="0"/>
          <w:sz w:val="32"/>
        </w:rPr>
        <w:t>第</w:t>
      </w:r>
      <w:r>
        <w:rPr>
          <w:rFonts w:ascii="微软雅黑" w:hAnsi="微软雅黑" w:eastAsia="微软雅黑" w:cs="微软雅黑"/>
          <w:b/>
          <w:bCs/>
          <w:color w:val="000000"/>
          <w:spacing w:val="8"/>
          <w:w w:val="97"/>
          <w:kern w:val="0"/>
          <w:sz w:val="32"/>
        </w:rPr>
        <w:t>一</w:t>
      </w:r>
      <w:r>
        <w:rPr>
          <w:rFonts w:ascii="微软雅黑" w:hAnsi="微软雅黑" w:eastAsia="微软雅黑" w:cs="微软雅黑"/>
          <w:b/>
          <w:bCs/>
          <w:color w:val="000000"/>
          <w:spacing w:val="4"/>
          <w:w w:val="96"/>
          <w:kern w:val="0"/>
          <w:sz w:val="32"/>
        </w:rPr>
        <w:t>部</w:t>
      </w:r>
      <w:r>
        <w:rPr>
          <w:rFonts w:ascii="微软雅黑" w:hAnsi="微软雅黑" w:eastAsia="微软雅黑" w:cs="微软雅黑"/>
          <w:b/>
          <w:bCs/>
          <w:color w:val="000000"/>
          <w:spacing w:val="8"/>
          <w:w w:val="96"/>
          <w:kern w:val="0"/>
          <w:sz w:val="32"/>
        </w:rPr>
        <w:t>分</w:t>
      </w:r>
      <w:r>
        <w:rPr>
          <w:rFonts w:ascii="微软雅黑" w:hAnsi="微软雅黑" w:eastAsia="微软雅黑" w:cs="微软雅黑"/>
          <w:b/>
          <w:bCs/>
          <w:color w:val="000000"/>
          <w:w w:val="92"/>
          <w:kern w:val="0"/>
          <w:sz w:val="32"/>
        </w:rPr>
        <w:t xml:space="preserve"> </w:t>
      </w:r>
      <w:r>
        <w:rPr>
          <w:rFonts w:ascii="微软雅黑" w:hAnsi="微软雅黑" w:eastAsia="微软雅黑" w:cs="微软雅黑"/>
          <w:b/>
          <w:bCs/>
          <w:color w:val="000000"/>
          <w:spacing w:val="-2"/>
          <w:w w:val="101"/>
          <w:kern w:val="0"/>
          <w:sz w:val="32"/>
        </w:rPr>
        <w:t>部</w:t>
      </w:r>
      <w:r>
        <w:rPr>
          <w:rFonts w:ascii="微软雅黑" w:hAnsi="微软雅黑" w:eastAsia="微软雅黑" w:cs="微软雅黑"/>
          <w:b/>
          <w:bCs/>
          <w:color w:val="000000"/>
          <w:spacing w:val="-5"/>
          <w:w w:val="102"/>
          <w:kern w:val="0"/>
          <w:sz w:val="32"/>
        </w:rPr>
        <w:t>门</w:t>
      </w:r>
      <w:r>
        <w:rPr>
          <w:rFonts w:ascii="微软雅黑" w:hAnsi="微软雅黑" w:eastAsia="微软雅黑" w:cs="微软雅黑"/>
          <w:b/>
          <w:bCs/>
          <w:color w:val="000000"/>
          <w:spacing w:val="0"/>
          <w:kern w:val="0"/>
          <w:sz w:val="32"/>
        </w:rPr>
        <w:t>整体绩效</w:t>
      </w:r>
      <w:r>
        <w:rPr>
          <w:rFonts w:ascii="微软雅黑" w:hAnsi="微软雅黑" w:eastAsia="微软雅黑" w:cs="微软雅黑"/>
          <w:b/>
          <w:bCs/>
          <w:color w:val="000000"/>
          <w:spacing w:val="11"/>
          <w:w w:val="96"/>
          <w:kern w:val="0"/>
          <w:sz w:val="32"/>
        </w:rPr>
        <w:t>目</w:t>
      </w:r>
      <w:r>
        <w:rPr>
          <w:rFonts w:ascii="微软雅黑" w:hAnsi="微软雅黑" w:eastAsia="微软雅黑" w:cs="微软雅黑"/>
          <w:b/>
          <w:bCs/>
          <w:color w:val="000000"/>
          <w:spacing w:val="16"/>
          <w:w w:val="92"/>
          <w:kern w:val="0"/>
          <w:sz w:val="32"/>
        </w:rPr>
        <w:t>标</w:t>
      </w:r>
    </w:p>
    <w:p>
      <w:pPr>
        <w:autoSpaceDE w:val="0"/>
        <w:autoSpaceDN w:val="0"/>
        <w:bidi w:val="0"/>
        <w:spacing w:before="170" w:beforeAutospacing="0" w:afterAutospacing="0" w:line="368" w:lineRule="exact"/>
        <w:ind w:left="560"/>
        <w:jc w:val="left"/>
        <w:rPr>
          <w:rFonts w:hint="eastAsia"/>
        </w:rPr>
      </w:pP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一</w:t>
      </w:r>
      <w:r>
        <w:rPr>
          <w:rFonts w:ascii="微软雅黑" w:hAnsi="微软雅黑" w:eastAsia="微软雅黑" w:cs="微软雅黑"/>
          <w:bCs/>
          <w:color w:val="000000"/>
          <w:spacing w:val="0"/>
          <w:kern w:val="0"/>
          <w:sz w:val="28"/>
        </w:rPr>
        <w:t>）总体绩</w:t>
      </w:r>
      <w:r>
        <w:rPr>
          <w:rFonts w:ascii="微软雅黑" w:hAnsi="微软雅黑" w:eastAsia="微软雅黑" w:cs="微软雅黑"/>
          <w:bCs/>
          <w:color w:val="000000"/>
          <w:spacing w:val="-1"/>
          <w:kern w:val="0"/>
          <w:sz w:val="28"/>
        </w:rPr>
        <w:t>效</w:t>
      </w:r>
      <w:r>
        <w:rPr>
          <w:rFonts w:ascii="微软雅黑" w:hAnsi="微软雅黑" w:eastAsia="微软雅黑" w:cs="微软雅黑"/>
          <w:bCs/>
          <w:color w:val="000000"/>
          <w:spacing w:val="-2"/>
          <w:kern w:val="0"/>
          <w:sz w:val="28"/>
        </w:rPr>
        <w:t>目</w:t>
      </w:r>
      <w:r>
        <w:rPr>
          <w:rFonts w:ascii="微软雅黑" w:hAnsi="微软雅黑" w:eastAsia="微软雅黑" w:cs="微软雅黑"/>
          <w:bCs/>
          <w:color w:val="000000"/>
          <w:spacing w:val="0"/>
          <w:kern w:val="0"/>
          <w:sz w:val="28"/>
        </w:rPr>
        <w:t>标</w:t>
      </w:r>
    </w:p>
    <w:p>
      <w:pPr>
        <w:autoSpaceDE w:val="0"/>
        <w:autoSpaceDN w:val="0"/>
        <w:bidi w:val="0"/>
        <w:spacing w:beforeAutospacing="0" w:afterAutospacing="0" w:line="499" w:lineRule="exact"/>
        <w:ind w:right="17" w:firstLine="560"/>
        <w:jc w:val="both"/>
        <w:rPr>
          <w:rFonts w:hint="eastAsia"/>
        </w:rPr>
      </w:pPr>
      <w:r>
        <w:rPr>
          <w:rFonts w:ascii="Times New Roman" w:hAnsi="Times New Roman" w:eastAsia="Times New Roman" w:cs="Times New Roman"/>
          <w:bCs/>
          <w:color w:val="000000"/>
          <w:spacing w:val="-5"/>
          <w:w w:val="104"/>
          <w:kern w:val="0"/>
          <w:sz w:val="28"/>
        </w:rPr>
        <w:t>2022</w:t>
      </w:r>
      <w:r>
        <w:rPr>
          <w:rFonts w:ascii="Times New Roman" w:hAnsi="Times New Roman" w:eastAsia="Times New Roman" w:cs="Times New Roman"/>
          <w:bCs/>
          <w:color w:val="000000"/>
          <w:w w:val="78"/>
          <w:kern w:val="0"/>
          <w:sz w:val="28"/>
        </w:rPr>
        <w:t xml:space="preserve"> </w:t>
      </w:r>
      <w:r>
        <w:rPr>
          <w:rFonts w:ascii="微软雅黑" w:hAnsi="微软雅黑" w:eastAsia="微软雅黑" w:cs="微软雅黑"/>
          <w:bCs/>
          <w:color w:val="000000"/>
          <w:spacing w:val="0"/>
          <w:kern w:val="0"/>
          <w:sz w:val="28"/>
        </w:rPr>
        <w:t>年我</w:t>
      </w:r>
      <w:r>
        <w:rPr>
          <w:rFonts w:ascii="微软雅黑" w:hAnsi="微软雅黑" w:eastAsia="微软雅黑" w:cs="微软雅黑"/>
          <w:bCs/>
          <w:color w:val="000000"/>
          <w:spacing w:val="-2"/>
          <w:kern w:val="0"/>
          <w:sz w:val="28"/>
        </w:rPr>
        <w:t>们</w:t>
      </w:r>
      <w:r>
        <w:rPr>
          <w:rFonts w:ascii="微软雅黑" w:hAnsi="微软雅黑" w:eastAsia="微软雅黑" w:cs="微软雅黑"/>
          <w:bCs/>
          <w:color w:val="000000"/>
          <w:spacing w:val="0"/>
          <w:kern w:val="0"/>
          <w:sz w:val="28"/>
        </w:rPr>
        <w:t>要</w:t>
      </w:r>
      <w:r>
        <w:rPr>
          <w:rFonts w:ascii="微软雅黑" w:hAnsi="微软雅黑" w:eastAsia="微软雅黑" w:cs="微软雅黑"/>
          <w:bCs/>
          <w:color w:val="000000"/>
          <w:spacing w:val="-4"/>
          <w:w w:val="102"/>
          <w:kern w:val="0"/>
          <w:sz w:val="28"/>
        </w:rPr>
        <w:t>贯</w:t>
      </w:r>
      <w:r>
        <w:rPr>
          <w:rFonts w:ascii="微软雅黑" w:hAnsi="微软雅黑" w:eastAsia="微软雅黑" w:cs="微软雅黑"/>
          <w:bCs/>
          <w:color w:val="000000"/>
          <w:spacing w:val="-2"/>
          <w:kern w:val="0"/>
          <w:sz w:val="28"/>
        </w:rPr>
        <w:t>彻</w:t>
      </w:r>
      <w:r>
        <w:rPr>
          <w:rFonts w:ascii="微软雅黑" w:hAnsi="微软雅黑" w:eastAsia="微软雅黑" w:cs="微软雅黑"/>
          <w:bCs/>
          <w:color w:val="000000"/>
          <w:spacing w:val="-10"/>
          <w:w w:val="104"/>
          <w:kern w:val="0"/>
          <w:sz w:val="28"/>
        </w:rPr>
        <w:t>落</w:t>
      </w:r>
      <w:r>
        <w:rPr>
          <w:rFonts w:ascii="微软雅黑" w:hAnsi="微软雅黑" w:eastAsia="微软雅黑" w:cs="微软雅黑"/>
          <w:bCs/>
          <w:color w:val="000000"/>
          <w:spacing w:val="0"/>
          <w:kern w:val="0"/>
          <w:sz w:val="28"/>
        </w:rPr>
        <w:t>实</w:t>
      </w:r>
      <w:r>
        <w:rPr>
          <w:rFonts w:ascii="微软雅黑" w:hAnsi="微软雅黑" w:eastAsia="微软雅黑" w:cs="微软雅黑"/>
          <w:bCs/>
          <w:color w:val="000000"/>
          <w:spacing w:val="-4"/>
          <w:w w:val="102"/>
          <w:kern w:val="0"/>
          <w:sz w:val="28"/>
        </w:rPr>
        <w:t>相</w:t>
      </w:r>
      <w:r>
        <w:rPr>
          <w:rFonts w:ascii="微软雅黑" w:hAnsi="微软雅黑" w:eastAsia="微软雅黑" w:cs="微软雅黑"/>
          <w:bCs/>
          <w:color w:val="000000"/>
          <w:spacing w:val="-2"/>
          <w:kern w:val="0"/>
          <w:sz w:val="28"/>
        </w:rPr>
        <w:t>关</w:t>
      </w:r>
      <w:r>
        <w:rPr>
          <w:rFonts w:ascii="微软雅黑" w:hAnsi="微软雅黑" w:eastAsia="微软雅黑" w:cs="微软雅黑"/>
          <w:bCs/>
          <w:color w:val="000000"/>
          <w:spacing w:val="0"/>
          <w:kern w:val="0"/>
          <w:sz w:val="28"/>
        </w:rPr>
        <w:t>法</w:t>
      </w:r>
      <w:r>
        <w:rPr>
          <w:rFonts w:ascii="微软雅黑" w:hAnsi="微软雅黑" w:eastAsia="微软雅黑" w:cs="微软雅黑"/>
          <w:bCs/>
          <w:color w:val="000000"/>
          <w:spacing w:val="-1"/>
          <w:w w:val="101"/>
          <w:kern w:val="0"/>
          <w:sz w:val="28"/>
        </w:rPr>
        <w:t>律</w:t>
      </w:r>
      <w:r>
        <w:rPr>
          <w:rFonts w:ascii="微软雅黑" w:hAnsi="微软雅黑" w:eastAsia="微软雅黑" w:cs="微软雅黑"/>
          <w:bCs/>
          <w:color w:val="000000"/>
          <w:spacing w:val="-2"/>
          <w:kern w:val="0"/>
          <w:sz w:val="28"/>
        </w:rPr>
        <w:t>法规</w:t>
      </w:r>
      <w:r>
        <w:rPr>
          <w:rFonts w:ascii="微软雅黑" w:hAnsi="微软雅黑" w:eastAsia="微软雅黑" w:cs="微软雅黑"/>
          <w:bCs/>
          <w:color w:val="000000"/>
          <w:spacing w:val="-10"/>
          <w:w w:val="104"/>
          <w:kern w:val="0"/>
          <w:sz w:val="28"/>
        </w:rPr>
        <w:t>及</w:t>
      </w:r>
      <w:r>
        <w:rPr>
          <w:rFonts w:ascii="微软雅黑" w:hAnsi="微软雅黑" w:eastAsia="微软雅黑" w:cs="微软雅黑"/>
          <w:bCs/>
          <w:color w:val="000000"/>
          <w:spacing w:val="0"/>
          <w:kern w:val="0"/>
          <w:sz w:val="28"/>
        </w:rPr>
        <w:t>大</w:t>
      </w:r>
      <w:r>
        <w:rPr>
          <w:rFonts w:ascii="微软雅黑" w:hAnsi="微软雅黑" w:eastAsia="微软雅黑" w:cs="微软雅黑"/>
          <w:bCs/>
          <w:color w:val="000000"/>
          <w:spacing w:val="-4"/>
          <w:w w:val="102"/>
          <w:kern w:val="0"/>
          <w:sz w:val="28"/>
        </w:rPr>
        <w:t>内</w:t>
      </w:r>
      <w:r>
        <w:rPr>
          <w:rFonts w:ascii="微软雅黑" w:hAnsi="微软雅黑" w:eastAsia="微软雅黑" w:cs="微软雅黑"/>
          <w:bCs/>
          <w:color w:val="000000"/>
          <w:spacing w:val="-2"/>
          <w:kern w:val="0"/>
          <w:sz w:val="28"/>
        </w:rPr>
        <w:t>部</w:t>
      </w:r>
      <w:r>
        <w:rPr>
          <w:rFonts w:ascii="微软雅黑" w:hAnsi="微软雅黑" w:eastAsia="微软雅黑" w:cs="微软雅黑"/>
          <w:bCs/>
          <w:color w:val="000000"/>
          <w:spacing w:val="1"/>
          <w:kern w:val="0"/>
          <w:sz w:val="28"/>
        </w:rPr>
        <w:t>审</w:t>
      </w:r>
      <w:r>
        <w:rPr>
          <w:rFonts w:ascii="微软雅黑" w:hAnsi="微软雅黑" w:eastAsia="微软雅黑" w:cs="微软雅黑"/>
          <w:bCs/>
          <w:color w:val="000000"/>
          <w:spacing w:val="0"/>
          <w:kern w:val="0"/>
          <w:sz w:val="28"/>
        </w:rPr>
        <w:t>计</w:t>
      </w:r>
      <w:r>
        <w:rPr>
          <w:rFonts w:ascii="微软雅黑" w:hAnsi="微软雅黑" w:eastAsia="微软雅黑" w:cs="微软雅黑"/>
          <w:bCs/>
          <w:color w:val="000000"/>
          <w:spacing w:val="-2"/>
          <w:kern w:val="0"/>
          <w:sz w:val="28"/>
        </w:rPr>
        <w:t>管理</w:t>
      </w:r>
      <w:r>
        <w:rPr>
          <w:rFonts w:ascii="微软雅黑" w:hAnsi="微软雅黑" w:eastAsia="微软雅黑" w:cs="微软雅黑"/>
          <w:bCs/>
          <w:color w:val="000000"/>
          <w:spacing w:val="-10"/>
          <w:w w:val="104"/>
          <w:kern w:val="0"/>
          <w:sz w:val="28"/>
        </w:rPr>
        <w:t>制</w:t>
      </w:r>
      <w:r>
        <w:rPr>
          <w:rFonts w:ascii="微软雅黑" w:hAnsi="微软雅黑" w:eastAsia="微软雅黑" w:cs="微软雅黑"/>
          <w:bCs/>
          <w:color w:val="000000"/>
          <w:spacing w:val="0"/>
          <w:kern w:val="0"/>
          <w:sz w:val="28"/>
        </w:rPr>
        <w:t>度</w:t>
      </w:r>
      <w:r>
        <w:rPr>
          <w:rFonts w:ascii="微软雅黑" w:hAnsi="微软雅黑" w:eastAsia="微软雅黑" w:cs="微软雅黑"/>
          <w:bCs/>
          <w:color w:val="000000"/>
          <w:w w:val="3"/>
          <w:kern w:val="0"/>
          <w:sz w:val="28"/>
        </w:rPr>
        <w:t xml:space="preserve"> </w:t>
      </w:r>
      <w:r>
        <w:rPr>
          <w:rFonts w:ascii="Times New Roman" w:hAnsi="Times New Roman" w:eastAsia="Times New Roman" w:cs="Times New Roman"/>
          <w:bCs/>
          <w:color w:val="000000"/>
          <w:spacing w:val="1"/>
          <w:w w:val="96"/>
          <w:kern w:val="0"/>
          <w:sz w:val="28"/>
        </w:rPr>
        <w:t>,</w:t>
      </w:r>
      <w:r>
        <w:rPr>
          <w:rFonts w:ascii="微软雅黑" w:hAnsi="微软雅黑" w:eastAsia="微软雅黑" w:cs="微软雅黑"/>
          <w:bCs/>
          <w:color w:val="000000"/>
          <w:spacing w:val="0"/>
          <w:kern w:val="0"/>
          <w:sz w:val="28"/>
        </w:rPr>
        <w:t>进一</w:t>
      </w:r>
      <w:r>
        <w:rPr>
          <w:rFonts w:ascii="微软雅黑" w:hAnsi="微软雅黑" w:eastAsia="微软雅黑" w:cs="微软雅黑"/>
          <w:bCs/>
          <w:color w:val="000000"/>
          <w:spacing w:val="-1"/>
          <w:kern w:val="0"/>
          <w:sz w:val="28"/>
        </w:rPr>
        <w:t>步</w:t>
      </w:r>
      <w:r>
        <w:rPr>
          <w:rFonts w:ascii="微软雅黑" w:hAnsi="微软雅黑" w:eastAsia="微软雅黑" w:cs="微软雅黑"/>
          <w:bCs/>
          <w:color w:val="000000"/>
          <w:spacing w:val="0"/>
          <w:kern w:val="0"/>
          <w:sz w:val="28"/>
        </w:rPr>
        <w:t>提</w:t>
      </w:r>
      <w:r>
        <w:rPr>
          <w:rFonts w:ascii="微软雅黑" w:hAnsi="微软雅黑" w:eastAsia="微软雅黑" w:cs="微软雅黑"/>
          <w:bCs/>
          <w:color w:val="000000"/>
          <w:spacing w:val="-7"/>
          <w:w w:val="103"/>
          <w:kern w:val="0"/>
          <w:sz w:val="28"/>
        </w:rPr>
        <w:t>升</w:t>
      </w:r>
      <w:r>
        <w:rPr>
          <w:rFonts w:ascii="微软雅黑" w:hAnsi="微软雅黑" w:eastAsia="微软雅黑" w:cs="微软雅黑"/>
          <w:bCs/>
          <w:color w:val="000000"/>
          <w:spacing w:val="-2"/>
          <w:kern w:val="0"/>
          <w:sz w:val="28"/>
        </w:rPr>
        <w:t>审</w:t>
      </w:r>
      <w:r>
        <w:rPr>
          <w:rFonts w:ascii="微软雅黑" w:hAnsi="微软雅黑" w:eastAsia="微软雅黑" w:cs="微软雅黑"/>
          <w:bCs/>
          <w:color w:val="000000"/>
          <w:spacing w:val="1"/>
          <w:kern w:val="0"/>
          <w:sz w:val="28"/>
        </w:rPr>
        <w:t>计</w:t>
      </w:r>
      <w:r>
        <w:rPr>
          <w:rFonts w:ascii="微软雅黑" w:hAnsi="微软雅黑" w:eastAsia="微软雅黑" w:cs="微软雅黑"/>
          <w:bCs/>
          <w:color w:val="000000"/>
          <w:spacing w:val="0"/>
          <w:kern w:val="0"/>
          <w:sz w:val="28"/>
        </w:rPr>
        <w:t>质量、审</w:t>
      </w:r>
      <w:r>
        <w:rPr>
          <w:rFonts w:ascii="微软雅黑" w:hAnsi="微软雅黑" w:eastAsia="微软雅黑" w:cs="微软雅黑"/>
          <w:bCs/>
          <w:color w:val="000000"/>
          <w:spacing w:val="-7"/>
          <w:w w:val="103"/>
          <w:kern w:val="0"/>
          <w:sz w:val="28"/>
        </w:rPr>
        <w:t>计</w:t>
      </w:r>
      <w:r>
        <w:rPr>
          <w:rFonts w:ascii="微软雅黑" w:hAnsi="微软雅黑" w:eastAsia="微软雅黑" w:cs="微软雅黑"/>
          <w:bCs/>
          <w:color w:val="000000"/>
          <w:spacing w:val="-2"/>
          <w:kern w:val="0"/>
          <w:sz w:val="28"/>
        </w:rPr>
        <w:t>价值</w:t>
      </w:r>
      <w:r>
        <w:rPr>
          <w:rFonts w:ascii="微软雅黑" w:hAnsi="微软雅黑" w:eastAsia="微软雅黑" w:cs="微软雅黑"/>
          <w:bCs/>
          <w:color w:val="000000"/>
          <w:spacing w:val="-10"/>
          <w:w w:val="104"/>
          <w:kern w:val="0"/>
          <w:sz w:val="28"/>
        </w:rPr>
        <w:t>和</w:t>
      </w:r>
      <w:r>
        <w:rPr>
          <w:rFonts w:ascii="微软雅黑" w:hAnsi="微软雅黑" w:eastAsia="微软雅黑" w:cs="微软雅黑"/>
          <w:bCs/>
          <w:color w:val="000000"/>
          <w:spacing w:val="0"/>
          <w:kern w:val="0"/>
          <w:sz w:val="28"/>
        </w:rPr>
        <w:t>审</w:t>
      </w:r>
      <w:r>
        <w:rPr>
          <w:rFonts w:ascii="微软雅黑" w:hAnsi="微软雅黑" w:eastAsia="微软雅黑" w:cs="微软雅黑"/>
          <w:bCs/>
          <w:color w:val="000000"/>
          <w:spacing w:val="-4"/>
          <w:w w:val="102"/>
          <w:kern w:val="0"/>
          <w:sz w:val="28"/>
        </w:rPr>
        <w:t>计</w:t>
      </w:r>
      <w:r>
        <w:rPr>
          <w:rFonts w:ascii="微软雅黑" w:hAnsi="微软雅黑" w:eastAsia="微软雅黑" w:cs="微软雅黑"/>
          <w:bCs/>
          <w:color w:val="000000"/>
          <w:spacing w:val="-2"/>
          <w:kern w:val="0"/>
          <w:sz w:val="28"/>
        </w:rPr>
        <w:t>机</w:t>
      </w:r>
      <w:r>
        <w:rPr>
          <w:rFonts w:ascii="微软雅黑" w:hAnsi="微软雅黑" w:eastAsia="微软雅黑" w:cs="微软雅黑"/>
          <w:bCs/>
          <w:color w:val="000000"/>
          <w:spacing w:val="1"/>
          <w:kern w:val="0"/>
          <w:sz w:val="28"/>
        </w:rPr>
        <w:t>关</w:t>
      </w:r>
      <w:r>
        <w:rPr>
          <w:rFonts w:ascii="微软雅黑" w:hAnsi="微软雅黑" w:eastAsia="微软雅黑" w:cs="微软雅黑"/>
          <w:bCs/>
          <w:color w:val="000000"/>
          <w:spacing w:val="0"/>
          <w:kern w:val="0"/>
          <w:sz w:val="28"/>
        </w:rPr>
        <w:t>法</w:t>
      </w:r>
      <w:r>
        <w:rPr>
          <w:rFonts w:ascii="微软雅黑" w:hAnsi="微软雅黑" w:eastAsia="微软雅黑" w:cs="微软雅黑"/>
          <w:bCs/>
          <w:color w:val="000000"/>
          <w:spacing w:val="-2"/>
          <w:kern w:val="0"/>
          <w:sz w:val="28"/>
        </w:rPr>
        <w:t>制管</w:t>
      </w:r>
      <w:r>
        <w:rPr>
          <w:rFonts w:ascii="微软雅黑" w:hAnsi="微软雅黑" w:eastAsia="微软雅黑" w:cs="微软雅黑"/>
          <w:bCs/>
          <w:color w:val="000000"/>
          <w:spacing w:val="-10"/>
          <w:w w:val="104"/>
          <w:kern w:val="0"/>
          <w:sz w:val="28"/>
        </w:rPr>
        <w:t>理</w:t>
      </w:r>
      <w:r>
        <w:rPr>
          <w:rFonts w:ascii="微软雅黑" w:hAnsi="微软雅黑" w:eastAsia="微软雅黑" w:cs="微软雅黑"/>
          <w:bCs/>
          <w:color w:val="000000"/>
          <w:spacing w:val="0"/>
          <w:kern w:val="0"/>
          <w:sz w:val="28"/>
        </w:rPr>
        <w:t>水</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平</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0"/>
          <w:kern w:val="0"/>
          <w:sz w:val="28"/>
        </w:rPr>
        <w:t>不断拓宽</w:t>
      </w:r>
      <w:r>
        <w:rPr>
          <w:rFonts w:ascii="微软雅黑" w:hAnsi="微软雅黑" w:eastAsia="微软雅黑" w:cs="微软雅黑"/>
          <w:bCs/>
          <w:color w:val="000000"/>
          <w:spacing w:val="-1"/>
          <w:kern w:val="0"/>
          <w:sz w:val="28"/>
        </w:rPr>
        <w:t>审</w:t>
      </w:r>
      <w:r>
        <w:rPr>
          <w:rFonts w:ascii="微软雅黑" w:hAnsi="微软雅黑" w:eastAsia="微软雅黑" w:cs="微软雅黑"/>
          <w:bCs/>
          <w:color w:val="000000"/>
          <w:spacing w:val="-2"/>
          <w:kern w:val="0"/>
          <w:sz w:val="28"/>
        </w:rPr>
        <w:t>计</w:t>
      </w:r>
      <w:r>
        <w:rPr>
          <w:rFonts w:ascii="微软雅黑" w:hAnsi="微软雅黑" w:eastAsia="微软雅黑" w:cs="微软雅黑"/>
          <w:bCs/>
          <w:color w:val="000000"/>
          <w:spacing w:val="0"/>
          <w:kern w:val="0"/>
          <w:sz w:val="28"/>
        </w:rPr>
        <w:t>思</w:t>
      </w:r>
      <w:r>
        <w:rPr>
          <w:rFonts w:ascii="微软雅黑" w:hAnsi="微软雅黑" w:eastAsia="微软雅黑" w:cs="微软雅黑"/>
          <w:bCs/>
          <w:color w:val="000000"/>
          <w:spacing w:val="-4"/>
          <w:w w:val="102"/>
          <w:kern w:val="0"/>
          <w:sz w:val="28"/>
        </w:rPr>
        <w:t>路</w:t>
      </w:r>
      <w:r>
        <w:rPr>
          <w:rFonts w:ascii="微软雅黑" w:hAnsi="微软雅黑" w:eastAsia="微软雅黑" w:cs="微软雅黑"/>
          <w:bCs/>
          <w:color w:val="000000"/>
          <w:spacing w:val="0"/>
          <w:kern w:val="0"/>
          <w:sz w:val="28"/>
        </w:rPr>
        <w:t>，创新审</w:t>
      </w:r>
      <w:r>
        <w:rPr>
          <w:rFonts w:ascii="微软雅黑" w:hAnsi="微软雅黑" w:eastAsia="微软雅黑" w:cs="微软雅黑"/>
          <w:bCs/>
          <w:color w:val="000000"/>
          <w:spacing w:val="-1"/>
          <w:kern w:val="0"/>
          <w:sz w:val="28"/>
        </w:rPr>
        <w:t>计</w:t>
      </w:r>
      <w:r>
        <w:rPr>
          <w:rFonts w:ascii="微软雅黑" w:hAnsi="微软雅黑" w:eastAsia="微软雅黑" w:cs="微软雅黑"/>
          <w:bCs/>
          <w:color w:val="000000"/>
          <w:spacing w:val="-2"/>
          <w:kern w:val="0"/>
          <w:sz w:val="28"/>
        </w:rPr>
        <w:t>理</w:t>
      </w:r>
      <w:r>
        <w:rPr>
          <w:rFonts w:ascii="微软雅黑" w:hAnsi="微软雅黑" w:eastAsia="微软雅黑" w:cs="微软雅黑"/>
          <w:bCs/>
          <w:color w:val="000000"/>
          <w:spacing w:val="1"/>
          <w:kern w:val="0"/>
          <w:sz w:val="28"/>
        </w:rPr>
        <w:t>念</w:t>
      </w:r>
      <w:r>
        <w:rPr>
          <w:rFonts w:ascii="微软雅黑" w:hAnsi="微软雅黑" w:eastAsia="微软雅黑" w:cs="微软雅黑"/>
          <w:bCs/>
          <w:color w:val="000000"/>
          <w:spacing w:val="0"/>
          <w:kern w:val="0"/>
          <w:sz w:val="28"/>
        </w:rPr>
        <w:t>，突</w:t>
      </w:r>
      <w:r>
        <w:rPr>
          <w:rFonts w:ascii="微软雅黑" w:hAnsi="微软雅黑" w:eastAsia="微软雅黑" w:cs="微软雅黑"/>
          <w:bCs/>
          <w:color w:val="000000"/>
          <w:spacing w:val="-1"/>
          <w:kern w:val="0"/>
          <w:sz w:val="28"/>
        </w:rPr>
        <w:t>出</w:t>
      </w:r>
      <w:r>
        <w:rPr>
          <w:rFonts w:ascii="微软雅黑" w:hAnsi="微软雅黑" w:eastAsia="微软雅黑" w:cs="微软雅黑"/>
          <w:bCs/>
          <w:color w:val="000000"/>
          <w:spacing w:val="0"/>
          <w:kern w:val="0"/>
          <w:sz w:val="28"/>
        </w:rPr>
        <w:t>审</w:t>
      </w:r>
      <w:r>
        <w:rPr>
          <w:rFonts w:ascii="微软雅黑" w:hAnsi="微软雅黑" w:eastAsia="微软雅黑" w:cs="微软雅黑"/>
          <w:bCs/>
          <w:color w:val="000000"/>
          <w:spacing w:val="-7"/>
          <w:w w:val="103"/>
          <w:kern w:val="0"/>
          <w:sz w:val="28"/>
        </w:rPr>
        <w:t>计</w:t>
      </w:r>
      <w:r>
        <w:rPr>
          <w:rFonts w:ascii="微软雅黑" w:hAnsi="微软雅黑" w:eastAsia="微软雅黑" w:cs="微软雅黑"/>
          <w:bCs/>
          <w:color w:val="000000"/>
          <w:spacing w:val="-2"/>
          <w:kern w:val="0"/>
          <w:sz w:val="28"/>
        </w:rPr>
        <w:t>重</w:t>
      </w:r>
      <w:r>
        <w:rPr>
          <w:rFonts w:ascii="微软雅黑" w:hAnsi="微软雅黑" w:eastAsia="微软雅黑" w:cs="微软雅黑"/>
          <w:bCs/>
          <w:color w:val="000000"/>
          <w:spacing w:val="-1"/>
          <w:kern w:val="0"/>
          <w:sz w:val="28"/>
        </w:rPr>
        <w:t>点</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0"/>
          <w:w w:val="104"/>
          <w:kern w:val="0"/>
          <w:sz w:val="28"/>
        </w:rPr>
        <w:t>继</w:t>
      </w:r>
      <w:r>
        <w:rPr>
          <w:rFonts w:ascii="微软雅黑" w:hAnsi="微软雅黑" w:eastAsia="微软雅黑" w:cs="微软雅黑"/>
          <w:bCs/>
          <w:color w:val="000000"/>
          <w:spacing w:val="0"/>
          <w:kern w:val="0"/>
          <w:sz w:val="28"/>
        </w:rPr>
        <w:t>续</w:t>
      </w:r>
      <w:r>
        <w:rPr>
          <w:rFonts w:ascii="微软雅黑" w:hAnsi="微软雅黑" w:eastAsia="微软雅黑" w:cs="微软雅黑"/>
          <w:bCs/>
          <w:color w:val="000000"/>
          <w:spacing w:val="-1"/>
          <w:kern w:val="0"/>
          <w:sz w:val="28"/>
        </w:rPr>
        <w:t>加</w:t>
      </w:r>
      <w:r>
        <w:rPr>
          <w:rFonts w:ascii="微软雅黑" w:hAnsi="微软雅黑" w:eastAsia="微软雅黑" w:cs="微软雅黑"/>
          <w:bCs/>
          <w:color w:val="000000"/>
          <w:spacing w:val="0"/>
          <w:kern w:val="0"/>
          <w:sz w:val="28"/>
        </w:rPr>
        <w:t>强</w:t>
      </w:r>
      <w:r>
        <w:rPr>
          <w:rFonts w:ascii="微软雅黑" w:hAnsi="微软雅黑" w:eastAsia="微软雅黑" w:cs="微软雅黑"/>
          <w:bCs/>
          <w:color w:val="000000"/>
          <w:spacing w:val="-4"/>
          <w:w w:val="102"/>
          <w:kern w:val="0"/>
          <w:sz w:val="28"/>
        </w:rPr>
        <w:t>政</w:t>
      </w:r>
      <w:r>
        <w:rPr>
          <w:rFonts w:ascii="微软雅黑" w:hAnsi="微软雅黑" w:eastAsia="微软雅黑" w:cs="微软雅黑"/>
          <w:bCs/>
          <w:color w:val="000000"/>
          <w:spacing w:val="-2"/>
          <w:kern w:val="0"/>
          <w:sz w:val="28"/>
        </w:rPr>
        <w:t>治强</w:t>
      </w:r>
      <w:r>
        <w:rPr>
          <w:rFonts w:ascii="微软雅黑" w:hAnsi="微软雅黑" w:eastAsia="微软雅黑" w:cs="微软雅黑"/>
          <w:bCs/>
          <w:color w:val="000000"/>
          <w:spacing w:val="-10"/>
          <w:w w:val="104"/>
          <w:kern w:val="0"/>
          <w:sz w:val="28"/>
        </w:rPr>
        <w:t>审</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科</w:t>
      </w:r>
      <w:r>
        <w:rPr>
          <w:rFonts w:ascii="微软雅黑" w:hAnsi="微软雅黑" w:eastAsia="微软雅黑" w:cs="微软雅黑"/>
          <w:bCs/>
          <w:color w:val="000000"/>
          <w:spacing w:val="-2"/>
          <w:kern w:val="0"/>
          <w:sz w:val="28"/>
        </w:rPr>
        <w:t>技</w:t>
      </w:r>
      <w:r>
        <w:rPr>
          <w:rFonts w:ascii="微软雅黑" w:hAnsi="微软雅黑" w:eastAsia="微软雅黑" w:cs="微软雅黑"/>
          <w:bCs/>
          <w:color w:val="000000"/>
          <w:spacing w:val="1"/>
          <w:kern w:val="0"/>
          <w:sz w:val="28"/>
        </w:rPr>
        <w:t>强</w:t>
      </w:r>
      <w:r>
        <w:rPr>
          <w:rFonts w:ascii="微软雅黑" w:hAnsi="微软雅黑" w:eastAsia="微软雅黑" w:cs="微软雅黑"/>
          <w:bCs/>
          <w:color w:val="000000"/>
          <w:spacing w:val="0"/>
          <w:kern w:val="0"/>
          <w:sz w:val="28"/>
        </w:rPr>
        <w:t>审</w:t>
      </w:r>
      <w:r>
        <w:rPr>
          <w:rFonts w:ascii="微软雅黑" w:hAnsi="微软雅黑" w:eastAsia="微软雅黑" w:cs="微软雅黑"/>
          <w:bCs/>
          <w:color w:val="000000"/>
          <w:spacing w:val="-2"/>
          <w:kern w:val="0"/>
          <w:sz w:val="28"/>
        </w:rPr>
        <w:t>、改</w:t>
      </w:r>
      <w:r>
        <w:rPr>
          <w:rFonts w:ascii="微软雅黑" w:hAnsi="微软雅黑" w:eastAsia="微软雅黑" w:cs="微软雅黑"/>
          <w:bCs/>
          <w:color w:val="000000"/>
          <w:spacing w:val="-10"/>
          <w:w w:val="104"/>
          <w:kern w:val="0"/>
          <w:sz w:val="28"/>
        </w:rPr>
        <w:t>革</w:t>
      </w:r>
      <w:r>
        <w:rPr>
          <w:rFonts w:ascii="微软雅黑" w:hAnsi="微软雅黑" w:eastAsia="微软雅黑" w:cs="微软雅黑"/>
          <w:bCs/>
          <w:color w:val="000000"/>
          <w:spacing w:val="0"/>
          <w:kern w:val="0"/>
          <w:sz w:val="28"/>
        </w:rPr>
        <w:t>强</w:t>
      </w:r>
      <w:r>
        <w:rPr>
          <w:rFonts w:ascii="微软雅黑" w:hAnsi="微软雅黑" w:eastAsia="微软雅黑" w:cs="微软雅黑"/>
          <w:bCs/>
          <w:color w:val="000000"/>
          <w:spacing w:val="-4"/>
          <w:w w:val="102"/>
          <w:kern w:val="0"/>
          <w:sz w:val="28"/>
        </w:rPr>
        <w:t>审</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0"/>
          <w:kern w:val="0"/>
          <w:sz w:val="28"/>
        </w:rPr>
        <w:t>充</w:t>
      </w:r>
      <w:r>
        <w:rPr>
          <w:rFonts w:ascii="微软雅黑" w:hAnsi="微软雅黑" w:eastAsia="微软雅黑" w:cs="微软雅黑"/>
          <w:bCs/>
          <w:color w:val="000000"/>
          <w:spacing w:val="-1"/>
          <w:w w:val="101"/>
          <w:kern w:val="0"/>
          <w:sz w:val="28"/>
        </w:rPr>
        <w:t>分</w:t>
      </w:r>
      <w:r>
        <w:rPr>
          <w:rFonts w:ascii="微软雅黑" w:hAnsi="微软雅黑" w:eastAsia="微软雅黑" w:cs="微软雅黑"/>
          <w:bCs/>
          <w:color w:val="000000"/>
          <w:spacing w:val="-2"/>
          <w:kern w:val="0"/>
          <w:sz w:val="28"/>
        </w:rPr>
        <w:t>发挥</w:t>
      </w:r>
      <w:r>
        <w:rPr>
          <w:rFonts w:ascii="微软雅黑" w:hAnsi="微软雅黑" w:eastAsia="微软雅黑" w:cs="微软雅黑"/>
          <w:bCs/>
          <w:color w:val="000000"/>
          <w:spacing w:val="-10"/>
          <w:w w:val="104"/>
          <w:kern w:val="0"/>
          <w:sz w:val="28"/>
        </w:rPr>
        <w:t>参</w:t>
      </w:r>
      <w:r>
        <w:rPr>
          <w:rFonts w:ascii="微软雅黑" w:hAnsi="微软雅黑" w:eastAsia="微软雅黑" w:cs="微软雅黑"/>
          <w:bCs/>
          <w:color w:val="000000"/>
          <w:spacing w:val="0"/>
          <w:kern w:val="0"/>
          <w:sz w:val="28"/>
        </w:rPr>
        <w:t>谋</w:t>
      </w:r>
      <w:r>
        <w:rPr>
          <w:rFonts w:ascii="微软雅黑" w:hAnsi="微软雅黑" w:eastAsia="微软雅黑" w:cs="微软雅黑"/>
          <w:bCs/>
          <w:color w:val="000000"/>
          <w:spacing w:val="-4"/>
          <w:w w:val="102"/>
          <w:kern w:val="0"/>
          <w:sz w:val="28"/>
        </w:rPr>
        <w:t>助</w:t>
      </w:r>
      <w:r>
        <w:rPr>
          <w:rFonts w:ascii="微软雅黑" w:hAnsi="微软雅黑" w:eastAsia="微软雅黑" w:cs="微软雅黑"/>
          <w:bCs/>
          <w:color w:val="000000"/>
          <w:spacing w:val="0"/>
          <w:kern w:val="0"/>
          <w:sz w:val="28"/>
        </w:rPr>
        <w:t>手</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作</w:t>
      </w:r>
      <w:r>
        <w:rPr>
          <w:rFonts w:ascii="微软雅黑" w:hAnsi="微软雅黑" w:eastAsia="微软雅黑" w:cs="微软雅黑"/>
          <w:bCs/>
          <w:color w:val="000000"/>
          <w:spacing w:val="-4"/>
          <w:w w:val="102"/>
          <w:kern w:val="0"/>
          <w:sz w:val="28"/>
        </w:rPr>
        <w:t>用</w:t>
      </w:r>
      <w:r>
        <w:rPr>
          <w:rFonts w:ascii="微软雅黑" w:hAnsi="微软雅黑" w:eastAsia="微软雅黑" w:cs="微软雅黑"/>
          <w:bCs/>
          <w:color w:val="000000"/>
          <w:spacing w:val="0"/>
          <w:kern w:val="0"/>
          <w:sz w:val="28"/>
        </w:rPr>
        <w:t>和综合协</w:t>
      </w:r>
      <w:r>
        <w:rPr>
          <w:rFonts w:ascii="微软雅黑" w:hAnsi="微软雅黑" w:eastAsia="微软雅黑" w:cs="微软雅黑"/>
          <w:bCs/>
          <w:color w:val="000000"/>
          <w:spacing w:val="-1"/>
          <w:kern w:val="0"/>
          <w:sz w:val="28"/>
        </w:rPr>
        <w:t>调</w:t>
      </w:r>
      <w:r>
        <w:rPr>
          <w:rFonts w:ascii="微软雅黑" w:hAnsi="微软雅黑" w:eastAsia="微软雅黑" w:cs="微软雅黑"/>
          <w:bCs/>
          <w:color w:val="000000"/>
          <w:spacing w:val="-2"/>
          <w:kern w:val="0"/>
          <w:sz w:val="28"/>
        </w:rPr>
        <w:t>作</w:t>
      </w:r>
      <w:r>
        <w:rPr>
          <w:rFonts w:ascii="微软雅黑" w:hAnsi="微软雅黑" w:eastAsia="微软雅黑" w:cs="微软雅黑"/>
          <w:bCs/>
          <w:color w:val="000000"/>
          <w:spacing w:val="0"/>
          <w:kern w:val="0"/>
          <w:sz w:val="28"/>
        </w:rPr>
        <w:t>用</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0"/>
          <w:kern w:val="0"/>
          <w:sz w:val="28"/>
        </w:rPr>
        <w:t>对财政资</w:t>
      </w:r>
      <w:r>
        <w:rPr>
          <w:rFonts w:ascii="微软雅黑" w:hAnsi="微软雅黑" w:eastAsia="微软雅黑" w:cs="微软雅黑"/>
          <w:bCs/>
          <w:color w:val="000000"/>
          <w:spacing w:val="-1"/>
          <w:kern w:val="0"/>
          <w:sz w:val="28"/>
        </w:rPr>
        <w:t>金</w:t>
      </w:r>
      <w:r>
        <w:rPr>
          <w:rFonts w:ascii="微软雅黑" w:hAnsi="微软雅黑" w:eastAsia="微软雅黑" w:cs="微软雅黑"/>
          <w:bCs/>
          <w:color w:val="000000"/>
          <w:spacing w:val="-2"/>
          <w:kern w:val="0"/>
          <w:sz w:val="28"/>
        </w:rPr>
        <w:t>进</w:t>
      </w:r>
      <w:r>
        <w:rPr>
          <w:rFonts w:ascii="微软雅黑" w:hAnsi="微软雅黑" w:eastAsia="微软雅黑" w:cs="微软雅黑"/>
          <w:bCs/>
          <w:color w:val="000000"/>
          <w:spacing w:val="1"/>
          <w:kern w:val="0"/>
          <w:sz w:val="28"/>
        </w:rPr>
        <w:t>行</w:t>
      </w:r>
      <w:r>
        <w:rPr>
          <w:rFonts w:ascii="微软雅黑" w:hAnsi="微软雅黑" w:eastAsia="微软雅黑" w:cs="微软雅黑"/>
          <w:bCs/>
          <w:color w:val="000000"/>
          <w:spacing w:val="0"/>
          <w:kern w:val="0"/>
          <w:sz w:val="28"/>
        </w:rPr>
        <w:t>审计</w:t>
      </w:r>
      <w:r>
        <w:rPr>
          <w:rFonts w:ascii="微软雅黑" w:hAnsi="微软雅黑" w:eastAsia="微软雅黑" w:cs="微软雅黑"/>
          <w:bCs/>
          <w:color w:val="000000"/>
          <w:spacing w:val="-1"/>
          <w:kern w:val="0"/>
          <w:sz w:val="28"/>
        </w:rPr>
        <w:t>监</w:t>
      </w:r>
      <w:r>
        <w:rPr>
          <w:rFonts w:ascii="微软雅黑" w:hAnsi="微软雅黑" w:eastAsia="微软雅黑" w:cs="微软雅黑"/>
          <w:bCs/>
          <w:color w:val="000000"/>
          <w:spacing w:val="0"/>
          <w:kern w:val="0"/>
          <w:sz w:val="28"/>
        </w:rPr>
        <w:t>督</w:t>
      </w:r>
      <w:r>
        <w:rPr>
          <w:rFonts w:ascii="微软雅黑" w:hAnsi="微软雅黑" w:eastAsia="微软雅黑" w:cs="微软雅黑"/>
          <w:bCs/>
          <w:color w:val="000000"/>
          <w:spacing w:val="-7"/>
          <w:w w:val="103"/>
          <w:kern w:val="0"/>
          <w:sz w:val="28"/>
        </w:rPr>
        <w:t>，</w:t>
      </w:r>
      <w:r>
        <w:rPr>
          <w:rFonts w:ascii="微软雅黑" w:hAnsi="微软雅黑" w:eastAsia="微软雅黑" w:cs="微软雅黑"/>
          <w:bCs/>
          <w:color w:val="000000"/>
          <w:spacing w:val="-2"/>
          <w:kern w:val="0"/>
          <w:sz w:val="28"/>
        </w:rPr>
        <w:t>提</w:t>
      </w:r>
      <w:r>
        <w:rPr>
          <w:rFonts w:ascii="微软雅黑" w:hAnsi="微软雅黑" w:eastAsia="微软雅黑" w:cs="微软雅黑"/>
          <w:bCs/>
          <w:color w:val="000000"/>
          <w:spacing w:val="-1"/>
          <w:kern w:val="0"/>
          <w:sz w:val="28"/>
        </w:rPr>
        <w:t>高</w:t>
      </w:r>
      <w:r>
        <w:rPr>
          <w:rFonts w:ascii="微软雅黑" w:hAnsi="微软雅黑" w:eastAsia="微软雅黑" w:cs="微软雅黑"/>
          <w:bCs/>
          <w:color w:val="000000"/>
          <w:spacing w:val="0"/>
          <w:kern w:val="0"/>
          <w:sz w:val="28"/>
        </w:rPr>
        <w:t>财</w:t>
      </w:r>
      <w:r>
        <w:rPr>
          <w:rFonts w:ascii="微软雅黑" w:hAnsi="微软雅黑" w:eastAsia="微软雅黑" w:cs="微软雅黑"/>
          <w:bCs/>
          <w:color w:val="000000"/>
          <w:spacing w:val="-10"/>
          <w:w w:val="104"/>
          <w:kern w:val="0"/>
          <w:sz w:val="28"/>
        </w:rPr>
        <w:t>政</w:t>
      </w:r>
      <w:r>
        <w:rPr>
          <w:rFonts w:ascii="微软雅黑" w:hAnsi="微软雅黑" w:eastAsia="微软雅黑" w:cs="微软雅黑"/>
          <w:bCs/>
          <w:color w:val="000000"/>
          <w:spacing w:val="0"/>
          <w:kern w:val="0"/>
          <w:sz w:val="28"/>
        </w:rPr>
        <w:t>资</w:t>
      </w:r>
      <w:r>
        <w:rPr>
          <w:rFonts w:ascii="微软雅黑" w:hAnsi="微软雅黑" w:eastAsia="微软雅黑" w:cs="微软雅黑"/>
          <w:bCs/>
          <w:color w:val="000000"/>
          <w:spacing w:val="-1"/>
          <w:kern w:val="0"/>
          <w:sz w:val="28"/>
        </w:rPr>
        <w:t>金</w:t>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4"/>
          <w:w w:val="102"/>
          <w:kern w:val="0"/>
          <w:sz w:val="28"/>
        </w:rPr>
        <w:t>使</w:t>
      </w:r>
      <w:r>
        <w:rPr>
          <w:rFonts w:ascii="微软雅黑" w:hAnsi="微软雅黑" w:eastAsia="微软雅黑" w:cs="微软雅黑"/>
          <w:bCs/>
          <w:color w:val="000000"/>
          <w:spacing w:val="-2"/>
          <w:kern w:val="0"/>
          <w:sz w:val="28"/>
        </w:rPr>
        <w:t>用效</w:t>
      </w:r>
      <w:r>
        <w:rPr>
          <w:rFonts w:ascii="微软雅黑" w:hAnsi="微软雅黑" w:eastAsia="微软雅黑" w:cs="微软雅黑"/>
          <w:bCs/>
          <w:color w:val="000000"/>
          <w:spacing w:val="-10"/>
          <w:w w:val="104"/>
          <w:kern w:val="0"/>
          <w:sz w:val="28"/>
        </w:rPr>
        <w:t>益</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指</w:t>
      </w:r>
      <w:r>
        <w:rPr>
          <w:rFonts w:ascii="微软雅黑" w:hAnsi="微软雅黑" w:eastAsia="微软雅黑" w:cs="微软雅黑"/>
          <w:bCs/>
          <w:color w:val="000000"/>
          <w:spacing w:val="-2"/>
          <w:kern w:val="0"/>
          <w:sz w:val="28"/>
        </w:rPr>
        <w:t>导</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监</w:t>
      </w:r>
      <w:r>
        <w:rPr>
          <w:rFonts w:ascii="微软雅黑" w:hAnsi="微软雅黑" w:eastAsia="微软雅黑" w:cs="微软雅黑"/>
          <w:bCs/>
          <w:color w:val="000000"/>
          <w:spacing w:val="-2"/>
          <w:kern w:val="0"/>
          <w:sz w:val="28"/>
        </w:rPr>
        <w:t>督内</w:t>
      </w:r>
      <w:r>
        <w:rPr>
          <w:rFonts w:ascii="微软雅黑" w:hAnsi="微软雅黑" w:eastAsia="微软雅黑" w:cs="微软雅黑"/>
          <w:bCs/>
          <w:color w:val="000000"/>
          <w:spacing w:val="-10"/>
          <w:w w:val="104"/>
          <w:kern w:val="0"/>
          <w:sz w:val="28"/>
        </w:rPr>
        <w:t>部</w:t>
      </w:r>
      <w:r>
        <w:rPr>
          <w:rFonts w:ascii="微软雅黑" w:hAnsi="微软雅黑" w:eastAsia="微软雅黑" w:cs="微软雅黑"/>
          <w:bCs/>
          <w:color w:val="000000"/>
          <w:spacing w:val="0"/>
          <w:kern w:val="0"/>
          <w:sz w:val="28"/>
        </w:rPr>
        <w:t>审</w:t>
      </w:r>
      <w:r>
        <w:rPr>
          <w:rFonts w:ascii="微软雅黑" w:hAnsi="微软雅黑" w:eastAsia="微软雅黑" w:cs="微软雅黑"/>
          <w:bCs/>
          <w:color w:val="000000"/>
          <w:spacing w:val="-4"/>
          <w:w w:val="102"/>
          <w:kern w:val="0"/>
          <w:sz w:val="28"/>
        </w:rPr>
        <w:t>计</w:t>
      </w:r>
      <w:r>
        <w:rPr>
          <w:rFonts w:ascii="微软雅黑" w:hAnsi="微软雅黑" w:eastAsia="微软雅黑" w:cs="微软雅黑"/>
          <w:bCs/>
          <w:color w:val="000000"/>
          <w:spacing w:val="-2"/>
          <w:kern w:val="0"/>
          <w:sz w:val="28"/>
        </w:rPr>
        <w:t>工</w:t>
      </w:r>
      <w:r>
        <w:rPr>
          <w:rFonts w:ascii="微软雅黑" w:hAnsi="微软雅黑" w:eastAsia="微软雅黑" w:cs="微软雅黑"/>
          <w:bCs/>
          <w:color w:val="000000"/>
          <w:spacing w:val="0"/>
          <w:kern w:val="0"/>
          <w:sz w:val="28"/>
        </w:rPr>
        <w:t>作</w:t>
      </w:r>
      <w:r>
        <w:rPr>
          <w:rFonts w:ascii="微软雅黑" w:hAnsi="微软雅黑" w:eastAsia="微软雅黑" w:cs="微软雅黑"/>
          <w:bCs/>
          <w:color w:val="000000"/>
          <w:spacing w:val="-1"/>
          <w:w w:val="101"/>
          <w:kern w:val="0"/>
          <w:sz w:val="28"/>
        </w:rPr>
        <w:t>，</w:t>
      </w:r>
      <w:r>
        <w:rPr>
          <w:rFonts w:ascii="微软雅黑" w:hAnsi="微软雅黑" w:eastAsia="微软雅黑" w:cs="微软雅黑"/>
          <w:bCs/>
          <w:color w:val="000000"/>
          <w:spacing w:val="-2"/>
          <w:kern w:val="0"/>
          <w:sz w:val="28"/>
        </w:rPr>
        <w:t>提高</w:t>
      </w:r>
      <w:r>
        <w:rPr>
          <w:rFonts w:ascii="微软雅黑" w:hAnsi="微软雅黑" w:eastAsia="微软雅黑" w:cs="微软雅黑"/>
          <w:bCs/>
          <w:color w:val="000000"/>
          <w:spacing w:val="-10"/>
          <w:w w:val="104"/>
          <w:kern w:val="0"/>
          <w:sz w:val="28"/>
        </w:rPr>
        <w:t>内</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4"/>
          <w:w w:val="102"/>
          <w:kern w:val="0"/>
          <w:sz w:val="28"/>
        </w:rPr>
        <w:t>审</w:t>
      </w:r>
      <w:r>
        <w:rPr>
          <w:rFonts w:ascii="微软雅黑" w:hAnsi="微软雅黑" w:eastAsia="微软雅黑" w:cs="微软雅黑"/>
          <w:bCs/>
          <w:color w:val="000000"/>
          <w:spacing w:val="0"/>
          <w:kern w:val="0"/>
          <w:sz w:val="28"/>
        </w:rPr>
        <w:t>计</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质</w:t>
      </w:r>
      <w:r>
        <w:rPr>
          <w:rFonts w:ascii="微软雅黑" w:hAnsi="微软雅黑" w:eastAsia="微软雅黑" w:cs="微软雅黑"/>
          <w:bCs/>
          <w:color w:val="000000"/>
          <w:spacing w:val="-4"/>
          <w:w w:val="102"/>
          <w:kern w:val="0"/>
          <w:sz w:val="28"/>
        </w:rPr>
        <w:t>量</w:t>
      </w:r>
      <w:r>
        <w:rPr>
          <w:rFonts w:ascii="微软雅黑" w:hAnsi="微软雅黑" w:eastAsia="微软雅黑" w:cs="微软雅黑"/>
          <w:bCs/>
          <w:color w:val="000000"/>
          <w:spacing w:val="0"/>
          <w:kern w:val="0"/>
          <w:sz w:val="28"/>
        </w:rPr>
        <w:t>，同时协</w:t>
      </w:r>
      <w:r>
        <w:rPr>
          <w:rFonts w:ascii="微软雅黑" w:hAnsi="微软雅黑" w:eastAsia="微软雅黑" w:cs="微软雅黑"/>
          <w:bCs/>
          <w:color w:val="000000"/>
          <w:spacing w:val="-1"/>
          <w:kern w:val="0"/>
          <w:sz w:val="28"/>
        </w:rPr>
        <w:t>调</w:t>
      </w:r>
      <w:r>
        <w:rPr>
          <w:rFonts w:ascii="微软雅黑" w:hAnsi="微软雅黑" w:eastAsia="微软雅黑" w:cs="微软雅黑"/>
          <w:bCs/>
          <w:color w:val="000000"/>
          <w:spacing w:val="-2"/>
          <w:kern w:val="0"/>
          <w:sz w:val="28"/>
        </w:rPr>
        <w:t>内</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4"/>
          <w:w w:val="102"/>
          <w:kern w:val="0"/>
          <w:sz w:val="28"/>
        </w:rPr>
        <w:t>审</w:t>
      </w:r>
      <w:r>
        <w:rPr>
          <w:rFonts w:ascii="微软雅黑" w:hAnsi="微软雅黑" w:eastAsia="微软雅黑" w:cs="微软雅黑"/>
          <w:bCs/>
          <w:color w:val="000000"/>
          <w:spacing w:val="0"/>
          <w:kern w:val="0"/>
          <w:sz w:val="28"/>
        </w:rPr>
        <w:t>计与国家</w:t>
      </w:r>
      <w:r>
        <w:rPr>
          <w:rFonts w:ascii="微软雅黑" w:hAnsi="微软雅黑" w:eastAsia="微软雅黑" w:cs="微软雅黑"/>
          <w:bCs/>
          <w:color w:val="000000"/>
          <w:spacing w:val="-1"/>
          <w:kern w:val="0"/>
          <w:sz w:val="28"/>
        </w:rPr>
        <w:t>审</w:t>
      </w:r>
      <w:r>
        <w:rPr>
          <w:rFonts w:ascii="微软雅黑" w:hAnsi="微软雅黑" w:eastAsia="微软雅黑" w:cs="微软雅黑"/>
          <w:bCs/>
          <w:color w:val="000000"/>
          <w:spacing w:val="-2"/>
          <w:kern w:val="0"/>
          <w:sz w:val="28"/>
        </w:rPr>
        <w:t>计</w:t>
      </w:r>
      <w:r>
        <w:rPr>
          <w:rFonts w:ascii="微软雅黑" w:hAnsi="微软雅黑" w:eastAsia="微软雅黑" w:cs="微软雅黑"/>
          <w:bCs/>
          <w:color w:val="000000"/>
          <w:spacing w:val="1"/>
          <w:kern w:val="0"/>
          <w:sz w:val="28"/>
        </w:rPr>
        <w:t>之</w:t>
      </w:r>
      <w:r>
        <w:rPr>
          <w:rFonts w:ascii="微软雅黑" w:hAnsi="微软雅黑" w:eastAsia="微软雅黑" w:cs="微软雅黑"/>
          <w:bCs/>
          <w:color w:val="000000"/>
          <w:spacing w:val="0"/>
          <w:kern w:val="0"/>
          <w:sz w:val="28"/>
        </w:rPr>
        <w:t>间的</w:t>
      </w:r>
      <w:r>
        <w:rPr>
          <w:rFonts w:ascii="微软雅黑" w:hAnsi="微软雅黑" w:eastAsia="微软雅黑" w:cs="微软雅黑"/>
          <w:bCs/>
          <w:color w:val="000000"/>
          <w:spacing w:val="-1"/>
          <w:kern w:val="0"/>
          <w:sz w:val="28"/>
        </w:rPr>
        <w:t>工</w:t>
      </w:r>
      <w:r>
        <w:rPr>
          <w:rFonts w:ascii="微软雅黑" w:hAnsi="微软雅黑" w:eastAsia="微软雅黑" w:cs="微软雅黑"/>
          <w:bCs/>
          <w:color w:val="000000"/>
          <w:spacing w:val="0"/>
          <w:kern w:val="0"/>
          <w:sz w:val="28"/>
        </w:rPr>
        <w:t>作</w:t>
      </w:r>
      <w:r>
        <w:rPr>
          <w:rFonts w:ascii="微软雅黑" w:hAnsi="微软雅黑" w:eastAsia="微软雅黑" w:cs="微软雅黑"/>
          <w:bCs/>
          <w:color w:val="000000"/>
          <w:spacing w:val="-7"/>
          <w:w w:val="103"/>
          <w:kern w:val="0"/>
          <w:sz w:val="28"/>
        </w:rPr>
        <w:t>，</w:t>
      </w:r>
      <w:r>
        <w:rPr>
          <w:rFonts w:ascii="微软雅黑" w:hAnsi="微软雅黑" w:eastAsia="微软雅黑" w:cs="微软雅黑"/>
          <w:bCs/>
          <w:color w:val="000000"/>
          <w:spacing w:val="-2"/>
          <w:kern w:val="0"/>
          <w:sz w:val="28"/>
        </w:rPr>
        <w:t>保</w:t>
      </w:r>
      <w:r>
        <w:rPr>
          <w:rFonts w:ascii="微软雅黑" w:hAnsi="微软雅黑" w:eastAsia="微软雅黑" w:cs="微软雅黑"/>
          <w:bCs/>
          <w:color w:val="000000"/>
          <w:spacing w:val="-1"/>
          <w:kern w:val="0"/>
          <w:sz w:val="28"/>
        </w:rPr>
        <w:t>障</w:t>
      </w:r>
      <w:r>
        <w:rPr>
          <w:rFonts w:ascii="微软雅黑" w:hAnsi="微软雅黑" w:eastAsia="微软雅黑" w:cs="微软雅黑"/>
          <w:bCs/>
          <w:color w:val="000000"/>
          <w:spacing w:val="0"/>
          <w:kern w:val="0"/>
          <w:sz w:val="28"/>
        </w:rPr>
        <w:t>内</w:t>
      </w:r>
      <w:r>
        <w:rPr>
          <w:rFonts w:ascii="微软雅黑" w:hAnsi="微软雅黑" w:eastAsia="微软雅黑" w:cs="微软雅黑"/>
          <w:bCs/>
          <w:color w:val="000000"/>
          <w:spacing w:val="-10"/>
          <w:w w:val="104"/>
          <w:kern w:val="0"/>
          <w:sz w:val="28"/>
        </w:rPr>
        <w:t>部</w:t>
      </w:r>
      <w:r>
        <w:rPr>
          <w:rFonts w:ascii="微软雅黑" w:hAnsi="微软雅黑" w:eastAsia="微软雅黑" w:cs="微软雅黑"/>
          <w:bCs/>
          <w:color w:val="000000"/>
          <w:spacing w:val="0"/>
          <w:kern w:val="0"/>
          <w:sz w:val="28"/>
        </w:rPr>
        <w:t>审</w:t>
      </w:r>
      <w:r>
        <w:rPr>
          <w:rFonts w:ascii="微软雅黑" w:hAnsi="微软雅黑" w:eastAsia="微软雅黑" w:cs="微软雅黑"/>
          <w:bCs/>
          <w:color w:val="000000"/>
          <w:spacing w:val="-1"/>
          <w:kern w:val="0"/>
          <w:sz w:val="28"/>
        </w:rPr>
        <w:t>计</w:t>
      </w:r>
      <w:r>
        <w:rPr>
          <w:rFonts w:ascii="微软雅黑" w:hAnsi="微软雅黑" w:eastAsia="微软雅黑" w:cs="微软雅黑"/>
          <w:bCs/>
          <w:color w:val="000000"/>
          <w:spacing w:val="0"/>
          <w:kern w:val="0"/>
          <w:sz w:val="28"/>
        </w:rPr>
        <w:t>工</w:t>
      </w:r>
      <w:r>
        <w:rPr>
          <w:rFonts w:ascii="微软雅黑" w:hAnsi="微软雅黑" w:eastAsia="微软雅黑" w:cs="微软雅黑"/>
          <w:bCs/>
          <w:color w:val="000000"/>
          <w:spacing w:val="-4"/>
          <w:w w:val="102"/>
          <w:kern w:val="0"/>
          <w:sz w:val="28"/>
        </w:rPr>
        <w:t>作</w:t>
      </w:r>
      <w:r>
        <w:rPr>
          <w:rFonts w:ascii="微软雅黑" w:hAnsi="微软雅黑" w:eastAsia="微软雅黑" w:cs="微软雅黑"/>
          <w:bCs/>
          <w:color w:val="000000"/>
          <w:spacing w:val="-2"/>
          <w:kern w:val="0"/>
          <w:sz w:val="28"/>
        </w:rPr>
        <w:t>顺利</w:t>
      </w:r>
      <w:r>
        <w:rPr>
          <w:rFonts w:ascii="微软雅黑" w:hAnsi="微软雅黑" w:eastAsia="微软雅黑" w:cs="微软雅黑"/>
          <w:bCs/>
          <w:color w:val="000000"/>
          <w:spacing w:val="-10"/>
          <w:w w:val="104"/>
          <w:kern w:val="0"/>
          <w:sz w:val="28"/>
        </w:rPr>
        <w:t>进</w:t>
      </w:r>
      <w:r>
        <w:rPr>
          <w:rFonts w:ascii="微软雅黑" w:hAnsi="微软雅黑" w:eastAsia="微软雅黑" w:cs="微软雅黑"/>
          <w:bCs/>
          <w:color w:val="000000"/>
          <w:spacing w:val="0"/>
          <w:kern w:val="0"/>
          <w:sz w:val="28"/>
        </w:rPr>
        <w:t>行</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2"/>
          <w:kern w:val="0"/>
          <w:sz w:val="28"/>
        </w:rPr>
        <w:t>加</w:t>
      </w:r>
      <w:r>
        <w:rPr>
          <w:rFonts w:ascii="微软雅黑" w:hAnsi="微软雅黑" w:eastAsia="微软雅黑" w:cs="微软雅黑"/>
          <w:bCs/>
          <w:color w:val="000000"/>
          <w:spacing w:val="1"/>
          <w:kern w:val="0"/>
          <w:sz w:val="28"/>
        </w:rPr>
        <w:t>强</w:t>
      </w:r>
      <w:r>
        <w:rPr>
          <w:rFonts w:ascii="微软雅黑" w:hAnsi="微软雅黑" w:eastAsia="微软雅黑" w:cs="微软雅黑"/>
          <w:bCs/>
          <w:color w:val="000000"/>
          <w:spacing w:val="0"/>
          <w:kern w:val="0"/>
          <w:sz w:val="28"/>
        </w:rPr>
        <w:t>审</w:t>
      </w:r>
      <w:r>
        <w:rPr>
          <w:rFonts w:ascii="微软雅黑" w:hAnsi="微软雅黑" w:eastAsia="微软雅黑" w:cs="微软雅黑"/>
          <w:bCs/>
          <w:color w:val="000000"/>
          <w:spacing w:val="-2"/>
          <w:kern w:val="0"/>
          <w:sz w:val="28"/>
        </w:rPr>
        <w:t>计人</w:t>
      </w:r>
      <w:r>
        <w:rPr>
          <w:rFonts w:ascii="微软雅黑" w:hAnsi="微软雅黑" w:eastAsia="微软雅黑" w:cs="微软雅黑"/>
          <w:bCs/>
          <w:color w:val="000000"/>
          <w:spacing w:val="-10"/>
          <w:w w:val="104"/>
          <w:kern w:val="0"/>
          <w:sz w:val="28"/>
        </w:rPr>
        <w:t>才</w:t>
      </w:r>
      <w:r>
        <w:rPr>
          <w:rFonts w:ascii="微软雅黑" w:hAnsi="微软雅黑" w:eastAsia="微软雅黑" w:cs="微软雅黑"/>
          <w:bCs/>
          <w:color w:val="000000"/>
          <w:spacing w:val="0"/>
          <w:kern w:val="0"/>
          <w:sz w:val="28"/>
        </w:rPr>
        <w:t>队</w:t>
      </w:r>
      <w:r>
        <w:rPr>
          <w:rFonts w:ascii="微软雅黑" w:hAnsi="微软雅黑" w:eastAsia="微软雅黑" w:cs="微软雅黑"/>
          <w:bCs/>
          <w:color w:val="000000"/>
          <w:spacing w:val="-4"/>
          <w:w w:val="102"/>
          <w:kern w:val="0"/>
          <w:sz w:val="28"/>
        </w:rPr>
        <w:t>伍</w:t>
      </w:r>
      <w:r>
        <w:rPr>
          <w:rFonts w:ascii="微软雅黑" w:hAnsi="微软雅黑" w:eastAsia="微软雅黑" w:cs="微软雅黑"/>
          <w:bCs/>
          <w:color w:val="000000"/>
          <w:spacing w:val="-2"/>
          <w:kern w:val="0"/>
          <w:sz w:val="28"/>
        </w:rPr>
        <w:t>建</w:t>
      </w:r>
      <w:r>
        <w:rPr>
          <w:rFonts w:ascii="微软雅黑" w:hAnsi="微软雅黑" w:eastAsia="微软雅黑" w:cs="微软雅黑"/>
          <w:bCs/>
          <w:color w:val="000000"/>
          <w:spacing w:val="0"/>
          <w:kern w:val="0"/>
          <w:sz w:val="28"/>
        </w:rPr>
        <w:t>设</w:t>
      </w:r>
      <w:r>
        <w:rPr>
          <w:rFonts w:ascii="微软雅黑" w:hAnsi="微软雅黑" w:eastAsia="微软雅黑" w:cs="微软雅黑"/>
          <w:bCs/>
          <w:color w:val="000000"/>
          <w:spacing w:val="-1"/>
          <w:w w:val="101"/>
          <w:kern w:val="0"/>
          <w:sz w:val="28"/>
        </w:rPr>
        <w:t>，</w:t>
      </w:r>
      <w:r>
        <w:rPr>
          <w:rFonts w:ascii="微软雅黑" w:hAnsi="微软雅黑" w:eastAsia="微软雅黑" w:cs="微软雅黑"/>
          <w:bCs/>
          <w:color w:val="000000"/>
          <w:spacing w:val="-2"/>
          <w:kern w:val="0"/>
          <w:sz w:val="28"/>
        </w:rPr>
        <w:t>组织</w:t>
      </w:r>
      <w:r>
        <w:rPr>
          <w:rFonts w:ascii="微软雅黑" w:hAnsi="微软雅黑" w:eastAsia="微软雅黑" w:cs="微软雅黑"/>
          <w:bCs/>
          <w:color w:val="000000"/>
          <w:spacing w:val="-10"/>
          <w:w w:val="104"/>
          <w:kern w:val="0"/>
          <w:sz w:val="28"/>
        </w:rPr>
        <w:t>审</w:t>
      </w:r>
      <w:r>
        <w:rPr>
          <w:rFonts w:ascii="微软雅黑" w:hAnsi="微软雅黑" w:eastAsia="微软雅黑" w:cs="微软雅黑"/>
          <w:bCs/>
          <w:color w:val="000000"/>
          <w:spacing w:val="0"/>
          <w:kern w:val="0"/>
          <w:sz w:val="28"/>
        </w:rPr>
        <w:t>计</w:t>
      </w:r>
      <w:r>
        <w:rPr>
          <w:rFonts w:ascii="微软雅黑" w:hAnsi="微软雅黑" w:eastAsia="微软雅黑" w:cs="微软雅黑"/>
          <w:bCs/>
          <w:color w:val="000000"/>
          <w:spacing w:val="-4"/>
          <w:w w:val="102"/>
          <w:kern w:val="0"/>
          <w:sz w:val="28"/>
        </w:rPr>
        <w:t>业</w:t>
      </w:r>
      <w:r>
        <w:rPr>
          <w:rFonts w:ascii="微软雅黑" w:hAnsi="微软雅黑" w:eastAsia="微软雅黑" w:cs="微软雅黑"/>
          <w:bCs/>
          <w:color w:val="000000"/>
          <w:spacing w:val="0"/>
          <w:kern w:val="0"/>
          <w:sz w:val="28"/>
        </w:rPr>
        <w:t>务</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4"/>
          <w:w w:val="102"/>
          <w:kern w:val="0"/>
          <w:sz w:val="28"/>
        </w:rPr>
        <w:t>相</w:t>
      </w:r>
      <w:r>
        <w:rPr>
          <w:rFonts w:ascii="微软雅黑" w:hAnsi="微软雅黑" w:eastAsia="微软雅黑" w:cs="微软雅黑"/>
          <w:bCs/>
          <w:color w:val="000000"/>
          <w:spacing w:val="0"/>
          <w:kern w:val="0"/>
          <w:sz w:val="28"/>
        </w:rPr>
        <w:t>关指导与</w:t>
      </w:r>
      <w:r>
        <w:rPr>
          <w:rFonts w:ascii="微软雅黑" w:hAnsi="微软雅黑" w:eastAsia="微软雅黑" w:cs="微软雅黑"/>
          <w:bCs/>
          <w:color w:val="000000"/>
          <w:spacing w:val="-1"/>
          <w:kern w:val="0"/>
          <w:sz w:val="28"/>
        </w:rPr>
        <w:t>培</w:t>
      </w:r>
      <w:r>
        <w:rPr>
          <w:rFonts w:ascii="微软雅黑" w:hAnsi="微软雅黑" w:eastAsia="微软雅黑" w:cs="微软雅黑"/>
          <w:bCs/>
          <w:color w:val="000000"/>
          <w:spacing w:val="-2"/>
          <w:kern w:val="0"/>
          <w:sz w:val="28"/>
        </w:rPr>
        <w:t>训</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保</w:t>
      </w:r>
      <w:r>
        <w:rPr>
          <w:rFonts w:ascii="微软雅黑" w:hAnsi="微软雅黑" w:eastAsia="微软雅黑" w:cs="微软雅黑"/>
          <w:bCs/>
          <w:color w:val="000000"/>
          <w:spacing w:val="0"/>
          <w:kern w:val="0"/>
          <w:sz w:val="28"/>
        </w:rPr>
        <w:t>证机关正</w:t>
      </w:r>
      <w:r>
        <w:rPr>
          <w:rFonts w:ascii="微软雅黑" w:hAnsi="微软雅黑" w:eastAsia="微软雅黑" w:cs="微软雅黑"/>
          <w:bCs/>
          <w:color w:val="000000"/>
          <w:spacing w:val="-1"/>
          <w:kern w:val="0"/>
          <w:sz w:val="28"/>
        </w:rPr>
        <w:t>常</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1"/>
          <w:kern w:val="0"/>
          <w:sz w:val="28"/>
        </w:rPr>
        <w:t>高</w:t>
      </w:r>
      <w:r>
        <w:rPr>
          <w:rFonts w:ascii="微软雅黑" w:hAnsi="微软雅黑" w:eastAsia="微软雅黑" w:cs="微软雅黑"/>
          <w:bCs/>
          <w:color w:val="000000"/>
          <w:spacing w:val="0"/>
          <w:kern w:val="0"/>
          <w:sz w:val="28"/>
        </w:rPr>
        <w:t>效运</w:t>
      </w:r>
      <w:r>
        <w:rPr>
          <w:rFonts w:ascii="微软雅黑" w:hAnsi="微软雅黑" w:eastAsia="微软雅黑" w:cs="微软雅黑"/>
          <w:bCs/>
          <w:color w:val="000000"/>
          <w:spacing w:val="-1"/>
          <w:kern w:val="0"/>
          <w:sz w:val="28"/>
        </w:rPr>
        <w:t>转</w:t>
      </w:r>
      <w:r>
        <w:rPr>
          <w:rFonts w:ascii="微软雅黑" w:hAnsi="微软雅黑" w:eastAsia="微软雅黑" w:cs="微软雅黑"/>
          <w:bCs/>
          <w:color w:val="000000"/>
          <w:spacing w:val="0"/>
          <w:kern w:val="0"/>
          <w:sz w:val="28"/>
        </w:rPr>
        <w:t>。</w:t>
      </w:r>
    </w:p>
    <w:p>
      <w:pPr>
        <w:autoSpaceDE w:val="0"/>
        <w:autoSpaceDN w:val="0"/>
        <w:bidi w:val="0"/>
        <w:spacing w:before="133" w:beforeAutospacing="0" w:afterAutospacing="0" w:line="368" w:lineRule="exact"/>
        <w:ind w:left="560"/>
        <w:jc w:val="left"/>
        <w:rPr>
          <w:rFonts w:hint="eastAsia"/>
        </w:rPr>
      </w:pP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二</w:t>
      </w:r>
      <w:r>
        <w:rPr>
          <w:rFonts w:ascii="微软雅黑" w:hAnsi="微软雅黑" w:eastAsia="微软雅黑" w:cs="微软雅黑"/>
          <w:bCs/>
          <w:color w:val="000000"/>
          <w:spacing w:val="0"/>
          <w:kern w:val="0"/>
          <w:sz w:val="28"/>
        </w:rPr>
        <w:t>）分项绩</w:t>
      </w:r>
      <w:r>
        <w:rPr>
          <w:rFonts w:ascii="微软雅黑" w:hAnsi="微软雅黑" w:eastAsia="微软雅黑" w:cs="微软雅黑"/>
          <w:bCs/>
          <w:color w:val="000000"/>
          <w:spacing w:val="-1"/>
          <w:kern w:val="0"/>
          <w:sz w:val="28"/>
        </w:rPr>
        <w:t>效</w:t>
      </w:r>
      <w:r>
        <w:rPr>
          <w:rFonts w:ascii="微软雅黑" w:hAnsi="微软雅黑" w:eastAsia="微软雅黑" w:cs="微软雅黑"/>
          <w:bCs/>
          <w:color w:val="000000"/>
          <w:spacing w:val="-2"/>
          <w:kern w:val="0"/>
          <w:sz w:val="28"/>
        </w:rPr>
        <w:t>目</w:t>
      </w:r>
      <w:r>
        <w:rPr>
          <w:rFonts w:ascii="微软雅黑" w:hAnsi="微软雅黑" w:eastAsia="微软雅黑" w:cs="微软雅黑"/>
          <w:bCs/>
          <w:color w:val="000000"/>
          <w:spacing w:val="0"/>
          <w:kern w:val="0"/>
          <w:sz w:val="28"/>
        </w:rPr>
        <w:t>标</w:t>
      </w:r>
    </w:p>
    <w:p>
      <w:pPr>
        <w:autoSpaceDE w:val="0"/>
        <w:autoSpaceDN w:val="0"/>
        <w:bidi w:val="0"/>
        <w:spacing w:before="132" w:beforeAutospacing="0" w:afterAutospacing="0" w:line="368" w:lineRule="exact"/>
        <w:ind w:left="560"/>
        <w:jc w:val="left"/>
        <w:rPr>
          <w:rFonts w:hint="eastAsia"/>
        </w:rPr>
      </w:pPr>
      <w:r>
        <w:rPr>
          <w:rFonts w:ascii="Times New Roman" w:hAnsi="Times New Roman" w:eastAsia="Times New Roman" w:cs="Times New Roman"/>
          <w:bCs/>
          <w:color w:val="000000"/>
          <w:spacing w:val="0"/>
          <w:kern w:val="0"/>
          <w:sz w:val="28"/>
        </w:rPr>
        <w:t>1</w:t>
      </w:r>
      <w:r>
        <w:rPr>
          <w:rFonts w:ascii="微软雅黑" w:hAnsi="微软雅黑" w:eastAsia="微软雅黑" w:cs="微软雅黑"/>
          <w:bCs/>
          <w:color w:val="000000"/>
          <w:spacing w:val="-6"/>
          <w:w w:val="103"/>
          <w:kern w:val="0"/>
          <w:sz w:val="28"/>
        </w:rPr>
        <w:t>、</w:t>
      </w:r>
      <w:r>
        <w:rPr>
          <w:rFonts w:ascii="微软雅黑" w:hAnsi="微软雅黑" w:eastAsia="微软雅黑" w:cs="微软雅黑"/>
          <w:bCs/>
          <w:color w:val="000000"/>
          <w:spacing w:val="-2"/>
          <w:kern w:val="0"/>
          <w:sz w:val="28"/>
        </w:rPr>
        <w:t>项</w:t>
      </w:r>
      <w:r>
        <w:rPr>
          <w:rFonts w:ascii="微软雅黑" w:hAnsi="微软雅黑" w:eastAsia="微软雅黑" w:cs="微软雅黑"/>
          <w:bCs/>
          <w:color w:val="000000"/>
          <w:spacing w:val="1"/>
          <w:kern w:val="0"/>
          <w:sz w:val="28"/>
        </w:rPr>
        <w:t>目</w:t>
      </w:r>
      <w:r>
        <w:rPr>
          <w:rFonts w:ascii="微软雅黑" w:hAnsi="微软雅黑" w:eastAsia="微软雅黑" w:cs="微软雅黑"/>
          <w:bCs/>
          <w:color w:val="000000"/>
          <w:spacing w:val="0"/>
          <w:kern w:val="0"/>
          <w:sz w:val="28"/>
        </w:rPr>
        <w:t>审计</w:t>
      </w:r>
    </w:p>
    <w:p>
      <w:pPr>
        <w:autoSpaceDE w:val="0"/>
        <w:autoSpaceDN w:val="0"/>
        <w:bidi w:val="0"/>
        <w:spacing w:beforeAutospacing="0" w:afterAutospacing="0" w:line="500" w:lineRule="exact"/>
        <w:ind w:right="146" w:firstLine="560"/>
        <w:jc w:val="left"/>
        <w:rPr>
          <w:rFonts w:ascii="微软雅黑" w:hAnsi="微软雅黑" w:eastAsia="微软雅黑" w:cs="微软雅黑"/>
          <w:bCs/>
          <w:color w:val="000000"/>
          <w:spacing w:val="0"/>
          <w:kern w:val="0"/>
          <w:sz w:val="28"/>
        </w:rPr>
      </w:pPr>
      <w:r>
        <w:rPr>
          <w:rFonts w:ascii="微软雅黑" w:hAnsi="微软雅黑" w:eastAsia="微软雅黑" w:cs="微软雅黑"/>
          <w:bCs/>
          <w:color w:val="000000"/>
          <w:spacing w:val="0"/>
          <w:kern w:val="0"/>
          <w:sz w:val="28"/>
        </w:rPr>
        <w:t>绩</w:t>
      </w:r>
      <w:r>
        <w:rPr>
          <w:rFonts w:ascii="微软雅黑" w:hAnsi="微软雅黑" w:eastAsia="微软雅黑" w:cs="微软雅黑"/>
          <w:bCs/>
          <w:color w:val="000000"/>
          <w:spacing w:val="-4"/>
          <w:w w:val="102"/>
          <w:kern w:val="0"/>
          <w:sz w:val="28"/>
        </w:rPr>
        <w:t>效</w:t>
      </w:r>
      <w:r>
        <w:rPr>
          <w:rFonts w:ascii="微软雅黑" w:hAnsi="微软雅黑" w:eastAsia="微软雅黑" w:cs="微软雅黑"/>
          <w:bCs/>
          <w:color w:val="000000"/>
          <w:spacing w:val="0"/>
          <w:kern w:val="0"/>
          <w:sz w:val="28"/>
        </w:rPr>
        <w:t>目标：通</w:t>
      </w:r>
      <w:r>
        <w:rPr>
          <w:rFonts w:ascii="微软雅黑" w:hAnsi="微软雅黑" w:eastAsia="微软雅黑" w:cs="微软雅黑"/>
          <w:bCs/>
          <w:color w:val="000000"/>
          <w:spacing w:val="-1"/>
          <w:kern w:val="0"/>
          <w:sz w:val="28"/>
        </w:rPr>
        <w:t>过</w:t>
      </w:r>
      <w:r>
        <w:rPr>
          <w:rFonts w:ascii="微软雅黑" w:hAnsi="微软雅黑" w:eastAsia="微软雅黑" w:cs="微软雅黑"/>
          <w:bCs/>
          <w:color w:val="000000"/>
          <w:spacing w:val="-2"/>
          <w:kern w:val="0"/>
          <w:sz w:val="28"/>
        </w:rPr>
        <w:t>审</w:t>
      </w:r>
      <w:r>
        <w:rPr>
          <w:rFonts w:ascii="微软雅黑" w:hAnsi="微软雅黑" w:eastAsia="微软雅黑" w:cs="微软雅黑"/>
          <w:bCs/>
          <w:color w:val="000000"/>
          <w:spacing w:val="0"/>
          <w:kern w:val="0"/>
          <w:sz w:val="28"/>
        </w:rPr>
        <w:t>计</w:t>
      </w:r>
      <w:r>
        <w:rPr>
          <w:rFonts w:ascii="微软雅黑" w:hAnsi="微软雅黑" w:eastAsia="微软雅黑" w:cs="微软雅黑"/>
          <w:bCs/>
          <w:color w:val="000000"/>
          <w:spacing w:val="-4"/>
          <w:w w:val="102"/>
          <w:kern w:val="0"/>
          <w:sz w:val="28"/>
        </w:rPr>
        <w:t>业</w:t>
      </w:r>
      <w:r>
        <w:rPr>
          <w:rFonts w:ascii="微软雅黑" w:hAnsi="微软雅黑" w:eastAsia="微软雅黑" w:cs="微软雅黑"/>
          <w:bCs/>
          <w:color w:val="000000"/>
          <w:spacing w:val="0"/>
          <w:kern w:val="0"/>
          <w:sz w:val="28"/>
        </w:rPr>
        <w:t>务活动，</w:t>
      </w:r>
      <w:r>
        <w:rPr>
          <w:rFonts w:ascii="微软雅黑" w:hAnsi="微软雅黑" w:eastAsia="微软雅黑" w:cs="微软雅黑"/>
          <w:bCs/>
          <w:color w:val="000000"/>
          <w:spacing w:val="-1"/>
          <w:kern w:val="0"/>
          <w:sz w:val="28"/>
        </w:rPr>
        <w:t>实</w:t>
      </w:r>
      <w:r>
        <w:rPr>
          <w:rFonts w:ascii="微软雅黑" w:hAnsi="微软雅黑" w:eastAsia="微软雅黑" w:cs="微软雅黑"/>
          <w:bCs/>
          <w:color w:val="000000"/>
          <w:spacing w:val="-2"/>
          <w:kern w:val="0"/>
          <w:sz w:val="28"/>
        </w:rPr>
        <w:t>现</w:t>
      </w:r>
      <w:r>
        <w:rPr>
          <w:rFonts w:ascii="微软雅黑" w:hAnsi="微软雅黑" w:eastAsia="微软雅黑" w:cs="微软雅黑"/>
          <w:bCs/>
          <w:color w:val="000000"/>
          <w:spacing w:val="1"/>
          <w:kern w:val="0"/>
          <w:sz w:val="28"/>
        </w:rPr>
        <w:t>对</w:t>
      </w:r>
      <w:r>
        <w:rPr>
          <w:rFonts w:ascii="微软雅黑" w:hAnsi="微软雅黑" w:eastAsia="微软雅黑" w:cs="微软雅黑"/>
          <w:bCs/>
          <w:color w:val="000000"/>
          <w:spacing w:val="0"/>
          <w:kern w:val="0"/>
          <w:sz w:val="28"/>
        </w:rPr>
        <w:t>财政</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财</w:t>
      </w:r>
      <w:r>
        <w:rPr>
          <w:rFonts w:ascii="微软雅黑" w:hAnsi="微软雅黑" w:eastAsia="微软雅黑" w:cs="微软雅黑"/>
          <w:bCs/>
          <w:color w:val="000000"/>
          <w:spacing w:val="-7"/>
          <w:w w:val="103"/>
          <w:kern w:val="0"/>
          <w:sz w:val="28"/>
        </w:rPr>
        <w:t>务</w:t>
      </w:r>
      <w:r>
        <w:rPr>
          <w:rFonts w:ascii="微软雅黑" w:hAnsi="微软雅黑" w:eastAsia="微软雅黑" w:cs="微软雅黑"/>
          <w:bCs/>
          <w:color w:val="000000"/>
          <w:spacing w:val="-2"/>
          <w:kern w:val="0"/>
          <w:sz w:val="28"/>
        </w:rPr>
        <w:t>收</w:t>
      </w:r>
      <w:r>
        <w:rPr>
          <w:rFonts w:ascii="微软雅黑" w:hAnsi="微软雅黑" w:eastAsia="微软雅黑" w:cs="微软雅黑"/>
          <w:bCs/>
          <w:color w:val="000000"/>
          <w:spacing w:val="-1"/>
          <w:kern w:val="0"/>
          <w:sz w:val="28"/>
        </w:rPr>
        <w:t>支</w:t>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10"/>
          <w:w w:val="104"/>
          <w:kern w:val="0"/>
          <w:sz w:val="28"/>
        </w:rPr>
        <w:t>真</w:t>
      </w:r>
      <w:r>
        <w:rPr>
          <w:rFonts w:ascii="微软雅黑" w:hAnsi="微软雅黑" w:eastAsia="微软雅黑" w:cs="微软雅黑"/>
          <w:bCs/>
          <w:color w:val="000000"/>
          <w:spacing w:val="0"/>
          <w:kern w:val="0"/>
          <w:sz w:val="28"/>
        </w:rPr>
        <w:t>实</w:t>
      </w:r>
      <w:r>
        <w:rPr>
          <w:rFonts w:ascii="微软雅黑" w:hAnsi="微软雅黑" w:eastAsia="微软雅黑" w:cs="微软雅黑"/>
          <w:bCs/>
          <w:color w:val="000000"/>
          <w:spacing w:val="-1"/>
          <w:kern w:val="0"/>
          <w:sz w:val="28"/>
        </w:rPr>
        <w:t>性</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合</w:t>
      </w:r>
      <w:r>
        <w:rPr>
          <w:rFonts w:ascii="微软雅黑" w:hAnsi="微软雅黑" w:eastAsia="微软雅黑" w:cs="微软雅黑"/>
          <w:bCs/>
          <w:color w:val="000000"/>
          <w:spacing w:val="-2"/>
          <w:kern w:val="0"/>
          <w:sz w:val="28"/>
        </w:rPr>
        <w:t>法性</w:t>
      </w:r>
      <w:r>
        <w:rPr>
          <w:rFonts w:ascii="微软雅黑" w:hAnsi="微软雅黑" w:eastAsia="微软雅黑" w:cs="微软雅黑"/>
          <w:bCs/>
          <w:color w:val="000000"/>
          <w:spacing w:val="-10"/>
          <w:w w:val="104"/>
          <w:kern w:val="0"/>
          <w:sz w:val="28"/>
        </w:rPr>
        <w:t>和</w:t>
      </w:r>
      <w:r>
        <w:rPr>
          <w:rFonts w:ascii="微软雅黑" w:hAnsi="微软雅黑" w:eastAsia="微软雅黑" w:cs="微软雅黑"/>
          <w:bCs/>
          <w:color w:val="000000"/>
          <w:spacing w:val="0"/>
          <w:kern w:val="0"/>
          <w:sz w:val="28"/>
        </w:rPr>
        <w:t>效</w:t>
      </w:r>
      <w:r>
        <w:rPr>
          <w:rFonts w:ascii="微软雅黑" w:hAnsi="微软雅黑" w:eastAsia="微软雅黑" w:cs="微软雅黑"/>
          <w:bCs/>
          <w:color w:val="000000"/>
          <w:spacing w:val="-4"/>
          <w:w w:val="102"/>
          <w:kern w:val="0"/>
          <w:sz w:val="28"/>
        </w:rPr>
        <w:t>益</w:t>
      </w:r>
      <w:r>
        <w:rPr>
          <w:rFonts w:ascii="微软雅黑" w:hAnsi="微软雅黑" w:eastAsia="微软雅黑" w:cs="微软雅黑"/>
          <w:bCs/>
          <w:color w:val="000000"/>
          <w:spacing w:val="-2"/>
          <w:kern w:val="0"/>
          <w:sz w:val="28"/>
        </w:rPr>
        <w:t>性</w:t>
      </w:r>
      <w:r>
        <w:rPr>
          <w:rFonts w:ascii="微软雅黑" w:hAnsi="微软雅黑" w:eastAsia="微软雅黑" w:cs="微软雅黑"/>
          <w:bCs/>
          <w:color w:val="000000"/>
          <w:spacing w:val="1"/>
          <w:kern w:val="0"/>
          <w:sz w:val="28"/>
        </w:rPr>
        <w:t>进</w:t>
      </w:r>
      <w:r>
        <w:rPr>
          <w:rFonts w:ascii="微软雅黑" w:hAnsi="微软雅黑" w:eastAsia="微软雅黑" w:cs="微软雅黑"/>
          <w:bCs/>
          <w:color w:val="000000"/>
          <w:spacing w:val="0"/>
          <w:kern w:val="0"/>
          <w:sz w:val="28"/>
        </w:rPr>
        <w:t>行</w:t>
      </w:r>
      <w:r>
        <w:rPr>
          <w:rFonts w:ascii="微软雅黑" w:hAnsi="微软雅黑" w:eastAsia="微软雅黑" w:cs="微软雅黑"/>
          <w:bCs/>
          <w:color w:val="000000"/>
          <w:spacing w:val="-2"/>
          <w:kern w:val="0"/>
          <w:sz w:val="28"/>
        </w:rPr>
        <w:t>审计</w:t>
      </w:r>
      <w:r>
        <w:rPr>
          <w:rFonts w:ascii="微软雅黑" w:hAnsi="微软雅黑" w:eastAsia="微软雅黑" w:cs="微软雅黑"/>
          <w:bCs/>
          <w:color w:val="000000"/>
          <w:spacing w:val="-10"/>
          <w:w w:val="104"/>
          <w:kern w:val="0"/>
          <w:sz w:val="28"/>
        </w:rPr>
        <w:t>监</w:t>
      </w:r>
      <w:r>
        <w:rPr>
          <w:rFonts w:ascii="微软雅黑" w:hAnsi="微软雅黑" w:eastAsia="微软雅黑" w:cs="微软雅黑"/>
          <w:bCs/>
          <w:color w:val="000000"/>
          <w:spacing w:val="0"/>
          <w:kern w:val="0"/>
          <w:sz w:val="28"/>
        </w:rPr>
        <w:t>督</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2"/>
          <w:kern w:val="0"/>
          <w:sz w:val="28"/>
        </w:rPr>
        <w:t>提</w:t>
      </w:r>
      <w:r>
        <w:rPr>
          <w:rFonts w:ascii="微软雅黑" w:hAnsi="微软雅黑" w:eastAsia="微软雅黑" w:cs="微软雅黑"/>
          <w:bCs/>
          <w:color w:val="000000"/>
          <w:spacing w:val="0"/>
          <w:kern w:val="0"/>
          <w:sz w:val="28"/>
        </w:rPr>
        <w:t>高</w:t>
      </w:r>
      <w:r>
        <w:rPr>
          <w:rFonts w:ascii="微软雅黑" w:hAnsi="微软雅黑" w:eastAsia="微软雅黑" w:cs="微软雅黑"/>
          <w:bCs/>
          <w:color w:val="000000"/>
          <w:spacing w:val="-1"/>
          <w:w w:val="101"/>
          <w:kern w:val="0"/>
          <w:sz w:val="28"/>
        </w:rPr>
        <w:t>财</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2"/>
          <w:kern w:val="0"/>
          <w:sz w:val="28"/>
        </w:rPr>
        <w:t>政资</w:t>
      </w:r>
      <w:r>
        <w:rPr>
          <w:rFonts w:ascii="微软雅黑" w:hAnsi="微软雅黑" w:eastAsia="微软雅黑" w:cs="微软雅黑"/>
          <w:bCs/>
          <w:color w:val="000000"/>
          <w:spacing w:val="1"/>
          <w:kern w:val="0"/>
          <w:sz w:val="28"/>
        </w:rPr>
        <w:t>金</w:t>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w w:val="100"/>
          <w:kern w:val="0"/>
          <w:sz w:val="28"/>
        </w:rPr>
        <w:t xml:space="preserve"> </w:t>
      </w:r>
      <w:r>
        <w:rPr>
          <w:rFonts w:ascii="微软雅黑" w:hAnsi="微软雅黑" w:eastAsia="微软雅黑" w:cs="微软雅黑"/>
          <w:bCs/>
          <w:color w:val="000000"/>
          <w:spacing w:val="0"/>
          <w:kern w:val="0"/>
          <w:sz w:val="28"/>
        </w:rPr>
        <w:t>使</w:t>
      </w:r>
      <w:r>
        <w:rPr>
          <w:rFonts w:ascii="微软雅黑" w:hAnsi="微软雅黑" w:eastAsia="微软雅黑" w:cs="微软雅黑"/>
          <w:bCs/>
          <w:color w:val="000000"/>
          <w:spacing w:val="-4"/>
          <w:w w:val="102"/>
          <w:kern w:val="0"/>
          <w:sz w:val="28"/>
        </w:rPr>
        <w:t>用</w:t>
      </w:r>
      <w:r>
        <w:rPr>
          <w:rFonts w:ascii="微软雅黑" w:hAnsi="微软雅黑" w:eastAsia="微软雅黑" w:cs="微软雅黑"/>
          <w:bCs/>
          <w:color w:val="000000"/>
          <w:spacing w:val="0"/>
          <w:kern w:val="0"/>
          <w:sz w:val="28"/>
        </w:rPr>
        <w:t>效益。</w:t>
      </w:r>
    </w:p>
    <w:p>
      <w:pPr>
        <w:bidi w:val="0"/>
        <w:rPr>
          <w:sz w:val="21"/>
          <w:szCs w:val="22"/>
        </w:rPr>
      </w:pPr>
    </w:p>
    <w:p>
      <w:pPr>
        <w:bidi w:val="0"/>
      </w:pPr>
    </w:p>
    <w:p>
      <w:pPr>
        <w:bidi w:val="0"/>
      </w:pPr>
    </w:p>
    <w:p>
      <w:pPr>
        <w:tabs>
          <w:tab w:val="right" w:pos="14786"/>
        </w:tabs>
        <w:bidi w:val="0"/>
        <w:jc w:val="left"/>
        <w:rPr>
          <w:rFonts w:hint="eastAsia" w:ascii="Times New Roman" w:hAnsi="Times New Roman" w:eastAsia="Times New Roman" w:cs="Times New Roman"/>
          <w:bCs/>
          <w:color w:val="000000"/>
          <w:spacing w:val="0"/>
          <w:kern w:val="0"/>
          <w:sz w:val="24"/>
          <w:lang w:val="en-US" w:eastAsia="zh-CN"/>
        </w:rPr>
      </w:pPr>
    </w:p>
    <w:p>
      <w:pPr>
        <w:tabs>
          <w:tab w:val="right" w:pos="14786"/>
        </w:tabs>
        <w:bidi w:val="0"/>
        <w:jc w:val="left"/>
        <w:rPr>
          <w:rFonts w:hint="default" w:eastAsia="宋体"/>
          <w:lang w:val="en-US" w:eastAsia="zh-CN"/>
        </w:rPr>
        <w:sectPr>
          <w:type w:val="continuous"/>
          <w:pgSz w:w="16840" w:h="11900"/>
          <w:pgMar w:top="1426" w:right="1034" w:bottom="419" w:left="1020" w:header="851" w:footer="419" w:gutter="0"/>
          <w:cols w:space="0" w:num="1"/>
        </w:sectPr>
      </w:pPr>
      <w:r>
        <w:rPr>
          <w:rFonts w:hint="eastAsia" w:ascii="Times New Roman" w:hAnsi="Times New Roman" w:eastAsia="Times New Roman" w:cs="Times New Roman"/>
          <w:bCs/>
          <w:color w:val="000000"/>
          <w:spacing w:val="0"/>
          <w:kern w:val="0"/>
          <w:sz w:val="24"/>
          <w:lang w:val="en-US" w:eastAsia="zh-CN"/>
        </w:rPr>
        <w:t>32</w:t>
      </w:r>
    </w:p>
    <w:p>
      <w:pPr>
        <w:autoSpaceDE w:val="0"/>
        <w:autoSpaceDN w:val="0"/>
        <w:bidi w:val="0"/>
        <w:spacing w:beforeAutospacing="0" w:afterAutospacing="0" w:line="265" w:lineRule="exact"/>
        <w:jc w:val="left"/>
        <w:rPr>
          <w:rFonts w:hint="eastAsia"/>
        </w:rPr>
      </w:pPr>
    </w:p>
    <w:p>
      <w:pPr>
        <w:spacing w:beforeAutospacing="0" w:afterAutospacing="0" w:line="14" w:lineRule="exact"/>
        <w:jc w:val="center"/>
      </w:pPr>
    </w:p>
    <w:p>
      <w:pPr>
        <w:bidi w:val="0"/>
        <w:rPr>
          <w:sz w:val="21"/>
          <w:szCs w:val="22"/>
        </w:rPr>
      </w:pPr>
    </w:p>
    <w:p>
      <w:pPr>
        <w:spacing w:beforeAutospacing="0" w:afterAutospacing="0" w:line="14" w:lineRule="exact"/>
        <w:jc w:val="both"/>
        <w:sectPr>
          <w:pgSz w:w="16840" w:h="11900"/>
          <w:pgMar w:top="1426" w:right="648" w:bottom="419" w:left="1020" w:header="851" w:footer="419" w:gutter="0"/>
          <w:cols w:space="720" w:num="1"/>
        </w:sectPr>
      </w:pPr>
      <w:bookmarkStart w:id="32" w:name="_bookmark32"/>
      <w:bookmarkEnd w:id="32"/>
    </w:p>
    <w:p>
      <w:pPr>
        <w:autoSpaceDE w:val="0"/>
        <w:autoSpaceDN w:val="0"/>
        <w:bidi w:val="0"/>
        <w:spacing w:beforeAutospacing="0" w:afterAutospacing="0" w:line="469" w:lineRule="exact"/>
        <w:ind w:right="461"/>
        <w:jc w:val="both"/>
        <w:rPr>
          <w:rFonts w:hint="eastAsia"/>
        </w:rPr>
      </w:pPr>
      <w:r>
        <w:rPr>
          <w:rFonts w:ascii="微软雅黑" w:hAnsi="微软雅黑" w:eastAsia="微软雅黑" w:cs="微软雅黑"/>
          <w:bCs/>
          <w:color w:val="000000"/>
          <w:spacing w:val="0"/>
          <w:kern w:val="0"/>
          <w:sz w:val="28"/>
        </w:rPr>
        <w:t>绩</w:t>
      </w:r>
      <w:r>
        <w:rPr>
          <w:rFonts w:ascii="微软雅黑" w:hAnsi="微软雅黑" w:eastAsia="微软雅黑" w:cs="微软雅黑"/>
          <w:bCs/>
          <w:color w:val="000000"/>
          <w:spacing w:val="-4"/>
          <w:w w:val="102"/>
          <w:kern w:val="0"/>
          <w:sz w:val="28"/>
        </w:rPr>
        <w:t>效</w:t>
      </w:r>
      <w:r>
        <w:rPr>
          <w:rFonts w:ascii="微软雅黑" w:hAnsi="微软雅黑" w:eastAsia="微软雅黑" w:cs="微软雅黑"/>
          <w:bCs/>
          <w:color w:val="000000"/>
          <w:spacing w:val="0"/>
          <w:kern w:val="0"/>
          <w:sz w:val="28"/>
        </w:rPr>
        <w:t>指标：计</w:t>
      </w:r>
      <w:r>
        <w:rPr>
          <w:rFonts w:ascii="微软雅黑" w:hAnsi="微软雅黑" w:eastAsia="微软雅黑" w:cs="微软雅黑"/>
          <w:bCs/>
          <w:color w:val="000000"/>
          <w:spacing w:val="-1"/>
          <w:kern w:val="0"/>
          <w:sz w:val="28"/>
        </w:rPr>
        <w:t>划</w:t>
      </w:r>
      <w:r>
        <w:rPr>
          <w:rFonts w:ascii="微软雅黑" w:hAnsi="微软雅黑" w:eastAsia="微软雅黑" w:cs="微软雅黑"/>
          <w:bCs/>
          <w:color w:val="000000"/>
          <w:spacing w:val="-2"/>
          <w:kern w:val="0"/>
          <w:sz w:val="28"/>
        </w:rPr>
        <w:t>审</w:t>
      </w:r>
      <w:r>
        <w:rPr>
          <w:rFonts w:ascii="微软雅黑" w:hAnsi="微软雅黑" w:eastAsia="微软雅黑" w:cs="微软雅黑"/>
          <w:bCs/>
          <w:color w:val="000000"/>
          <w:spacing w:val="0"/>
          <w:kern w:val="0"/>
          <w:sz w:val="28"/>
        </w:rPr>
        <w:t>计</w:t>
      </w:r>
      <w:r>
        <w:rPr>
          <w:rFonts w:ascii="微软雅黑" w:hAnsi="微软雅黑" w:eastAsia="微软雅黑" w:cs="微软雅黑"/>
          <w:bCs/>
          <w:color w:val="000000"/>
          <w:spacing w:val="-4"/>
          <w:w w:val="102"/>
          <w:kern w:val="0"/>
          <w:sz w:val="28"/>
        </w:rPr>
        <w:t>项</w:t>
      </w:r>
      <w:r>
        <w:rPr>
          <w:rFonts w:ascii="微软雅黑" w:hAnsi="微软雅黑" w:eastAsia="微软雅黑" w:cs="微软雅黑"/>
          <w:bCs/>
          <w:color w:val="000000"/>
          <w:spacing w:val="0"/>
          <w:kern w:val="0"/>
          <w:sz w:val="28"/>
        </w:rPr>
        <w:t>目的数量</w:t>
      </w:r>
      <w:r>
        <w:rPr>
          <w:rFonts w:ascii="Times New Roman" w:hAnsi="Times New Roman" w:eastAsia="Times New Roman" w:cs="Times New Roman"/>
          <w:bCs/>
          <w:color w:val="000000"/>
          <w:spacing w:val="0"/>
          <w:kern w:val="0"/>
          <w:sz w:val="28"/>
        </w:rPr>
        <w:t>≥18</w:t>
      </w:r>
      <w:r>
        <w:rPr>
          <w:rFonts w:ascii="Times New Roman" w:hAnsi="Times New Roman" w:eastAsia="Times New Roman" w:cs="Times New Roman"/>
          <w:bCs/>
          <w:color w:val="000000"/>
          <w:w w:val="82"/>
          <w:kern w:val="0"/>
          <w:sz w:val="28"/>
        </w:rPr>
        <w:t xml:space="preserve"> </w:t>
      </w:r>
      <w:r>
        <w:rPr>
          <w:rFonts w:ascii="微软雅黑" w:hAnsi="微软雅黑" w:eastAsia="微软雅黑" w:cs="微软雅黑"/>
          <w:bCs/>
          <w:color w:val="000000"/>
          <w:spacing w:val="0"/>
          <w:kern w:val="0"/>
          <w:sz w:val="28"/>
        </w:rPr>
        <w:t>个</w:t>
      </w:r>
      <w:r>
        <w:rPr>
          <w:rFonts w:ascii="Times New Roman" w:hAnsi="Times New Roman" w:eastAsia="Times New Roman" w:cs="Times New Roman"/>
          <w:bCs/>
          <w:color w:val="000000"/>
          <w:spacing w:val="0"/>
          <w:kern w:val="0"/>
          <w:sz w:val="28"/>
        </w:rPr>
        <w:t>,</w:t>
      </w:r>
      <w:r>
        <w:rPr>
          <w:rFonts w:ascii="Times New Roman" w:hAnsi="Times New Roman" w:eastAsia="Times New Roman" w:cs="Times New Roman"/>
          <w:bCs/>
          <w:color w:val="000000"/>
          <w:w w:val="99"/>
          <w:kern w:val="0"/>
          <w:sz w:val="28"/>
        </w:rPr>
        <w:t xml:space="preserve"> </w:t>
      </w:r>
      <w:r>
        <w:rPr>
          <w:rFonts w:ascii="微软雅黑" w:hAnsi="微软雅黑" w:eastAsia="微软雅黑" w:cs="微软雅黑"/>
          <w:bCs/>
          <w:color w:val="000000"/>
          <w:spacing w:val="0"/>
          <w:kern w:val="0"/>
          <w:sz w:val="28"/>
        </w:rPr>
        <w:t>向被</w:t>
      </w:r>
      <w:r>
        <w:rPr>
          <w:rFonts w:ascii="微软雅黑" w:hAnsi="微软雅黑" w:eastAsia="微软雅黑" w:cs="微软雅黑"/>
          <w:bCs/>
          <w:color w:val="000000"/>
          <w:spacing w:val="-4"/>
          <w:w w:val="102"/>
          <w:kern w:val="0"/>
          <w:sz w:val="28"/>
        </w:rPr>
        <w:t>审</w:t>
      </w:r>
      <w:r>
        <w:rPr>
          <w:rFonts w:ascii="微软雅黑" w:hAnsi="微软雅黑" w:eastAsia="微软雅黑" w:cs="微软雅黑"/>
          <w:bCs/>
          <w:color w:val="000000"/>
          <w:spacing w:val="0"/>
          <w:kern w:val="0"/>
          <w:sz w:val="28"/>
        </w:rPr>
        <w:t>计</w:t>
      </w:r>
      <w:r>
        <w:rPr>
          <w:rFonts w:ascii="微软雅黑" w:hAnsi="微软雅黑" w:eastAsia="微软雅黑" w:cs="微软雅黑"/>
          <w:bCs/>
          <w:color w:val="000000"/>
          <w:spacing w:val="-1"/>
          <w:kern w:val="0"/>
          <w:sz w:val="28"/>
        </w:rPr>
        <w:t>单</w:t>
      </w:r>
      <w:r>
        <w:rPr>
          <w:rFonts w:ascii="微软雅黑" w:hAnsi="微软雅黑" w:eastAsia="微软雅黑" w:cs="微软雅黑"/>
          <w:bCs/>
          <w:color w:val="000000"/>
          <w:spacing w:val="0"/>
          <w:kern w:val="0"/>
          <w:sz w:val="28"/>
        </w:rPr>
        <w:t>位</w:t>
      </w:r>
      <w:r>
        <w:rPr>
          <w:rFonts w:ascii="微软雅黑" w:hAnsi="微软雅黑" w:eastAsia="微软雅黑" w:cs="微软雅黑"/>
          <w:bCs/>
          <w:color w:val="000000"/>
          <w:spacing w:val="-4"/>
          <w:w w:val="102"/>
          <w:kern w:val="0"/>
          <w:sz w:val="28"/>
        </w:rPr>
        <w:t>提</w:t>
      </w:r>
      <w:r>
        <w:rPr>
          <w:rFonts w:ascii="微软雅黑" w:hAnsi="微软雅黑" w:eastAsia="微软雅黑" w:cs="微软雅黑"/>
          <w:bCs/>
          <w:color w:val="000000"/>
          <w:spacing w:val="-2"/>
          <w:kern w:val="0"/>
          <w:sz w:val="28"/>
        </w:rPr>
        <w:t>出</w:t>
      </w:r>
      <w:r>
        <w:rPr>
          <w:rFonts w:ascii="微软雅黑" w:hAnsi="微软雅黑" w:eastAsia="微软雅黑" w:cs="微软雅黑"/>
          <w:bCs/>
          <w:color w:val="000000"/>
          <w:spacing w:val="0"/>
          <w:kern w:val="0"/>
          <w:sz w:val="28"/>
        </w:rPr>
        <w:t>合</w:t>
      </w:r>
      <w:r>
        <w:rPr>
          <w:rFonts w:ascii="微软雅黑" w:hAnsi="微软雅黑" w:eastAsia="微软雅黑" w:cs="微软雅黑"/>
          <w:bCs/>
          <w:color w:val="000000"/>
          <w:spacing w:val="-1"/>
          <w:w w:val="101"/>
          <w:kern w:val="0"/>
          <w:sz w:val="28"/>
        </w:rPr>
        <w:t>理</w:t>
      </w:r>
      <w:r>
        <w:rPr>
          <w:rFonts w:ascii="微软雅黑" w:hAnsi="微软雅黑" w:eastAsia="微软雅黑" w:cs="微软雅黑"/>
          <w:bCs/>
          <w:color w:val="000000"/>
          <w:spacing w:val="0"/>
          <w:kern w:val="0"/>
          <w:sz w:val="28"/>
        </w:rPr>
        <w:t>化建议</w:t>
      </w:r>
      <w:r>
        <w:rPr>
          <w:rFonts w:ascii="Times New Roman" w:hAnsi="Times New Roman" w:eastAsia="Times New Roman" w:cs="Times New Roman"/>
          <w:bCs/>
          <w:color w:val="000000"/>
          <w:spacing w:val="1"/>
          <w:kern w:val="0"/>
          <w:sz w:val="28"/>
        </w:rPr>
        <w:t>≥</w:t>
      </w:r>
      <w:r>
        <w:rPr>
          <w:rFonts w:ascii="Times New Roman" w:hAnsi="Times New Roman" w:eastAsia="Times New Roman" w:cs="Times New Roman"/>
          <w:bCs/>
          <w:color w:val="000000"/>
          <w:spacing w:val="-1"/>
          <w:w w:val="100"/>
          <w:kern w:val="0"/>
          <w:sz w:val="28"/>
        </w:rPr>
        <w:t>30</w:t>
      </w:r>
      <w:r>
        <w:rPr>
          <w:rFonts w:ascii="Times New Roman" w:hAnsi="Times New Roman" w:eastAsia="Times New Roman" w:cs="Times New Roman"/>
          <w:bCs/>
          <w:color w:val="000000"/>
          <w:w w:val="81"/>
          <w:kern w:val="0"/>
          <w:sz w:val="28"/>
        </w:rPr>
        <w:t xml:space="preserve"> </w:t>
      </w:r>
      <w:r>
        <w:rPr>
          <w:rFonts w:ascii="微软雅黑" w:hAnsi="微软雅黑" w:eastAsia="微软雅黑" w:cs="微软雅黑"/>
          <w:bCs/>
          <w:color w:val="000000"/>
          <w:spacing w:val="-10"/>
          <w:w w:val="104"/>
          <w:kern w:val="0"/>
          <w:sz w:val="28"/>
        </w:rPr>
        <w:t>条</w:t>
      </w:r>
      <w:r>
        <w:rPr>
          <w:rFonts w:ascii="Times New Roman" w:hAnsi="Times New Roman" w:eastAsia="Times New Roman" w:cs="Times New Roman"/>
          <w:bCs/>
          <w:color w:val="000000"/>
          <w:spacing w:val="0"/>
          <w:w w:val="97"/>
          <w:kern w:val="0"/>
          <w:sz w:val="28"/>
        </w:rPr>
        <w:t>,</w:t>
      </w:r>
      <w:r>
        <w:rPr>
          <w:rFonts w:ascii="微软雅黑" w:hAnsi="微软雅黑" w:eastAsia="微软雅黑" w:cs="微软雅黑"/>
          <w:bCs/>
          <w:color w:val="000000"/>
          <w:spacing w:val="0"/>
          <w:kern w:val="0"/>
          <w:sz w:val="28"/>
        </w:rPr>
        <w:t>被</w:t>
      </w:r>
      <w:r>
        <w:rPr>
          <w:rFonts w:ascii="微软雅黑" w:hAnsi="微软雅黑" w:eastAsia="微软雅黑" w:cs="微软雅黑"/>
          <w:bCs/>
          <w:color w:val="000000"/>
          <w:spacing w:val="-4"/>
          <w:w w:val="102"/>
          <w:kern w:val="0"/>
          <w:sz w:val="28"/>
        </w:rPr>
        <w:t>审</w:t>
      </w:r>
      <w:r>
        <w:rPr>
          <w:rFonts w:ascii="微软雅黑" w:hAnsi="微软雅黑" w:eastAsia="微软雅黑" w:cs="微软雅黑"/>
          <w:bCs/>
          <w:color w:val="000000"/>
          <w:spacing w:val="0"/>
          <w:kern w:val="0"/>
          <w:sz w:val="28"/>
        </w:rPr>
        <w:t>计</w:t>
      </w:r>
      <w:r>
        <w:rPr>
          <w:rFonts w:ascii="微软雅黑" w:hAnsi="微软雅黑" w:eastAsia="微软雅黑" w:cs="微软雅黑"/>
          <w:bCs/>
          <w:color w:val="000000"/>
          <w:spacing w:val="-1"/>
          <w:kern w:val="0"/>
          <w:sz w:val="28"/>
        </w:rPr>
        <w:t>单</w:t>
      </w:r>
      <w:r>
        <w:rPr>
          <w:rFonts w:ascii="微软雅黑" w:hAnsi="微软雅黑" w:eastAsia="微软雅黑" w:cs="微软雅黑"/>
          <w:bCs/>
          <w:color w:val="000000"/>
          <w:spacing w:val="0"/>
          <w:kern w:val="0"/>
          <w:sz w:val="28"/>
        </w:rPr>
        <w:t>位</w:t>
      </w:r>
      <w:r>
        <w:rPr>
          <w:rFonts w:ascii="微软雅黑" w:hAnsi="微软雅黑" w:eastAsia="微软雅黑" w:cs="微软雅黑"/>
          <w:bCs/>
          <w:color w:val="000000"/>
          <w:spacing w:val="-4"/>
          <w:w w:val="102"/>
          <w:kern w:val="0"/>
          <w:sz w:val="28"/>
        </w:rPr>
        <w:t>按</w:t>
      </w:r>
      <w:r>
        <w:rPr>
          <w:rFonts w:ascii="微软雅黑" w:hAnsi="微软雅黑" w:eastAsia="微软雅黑" w:cs="微软雅黑"/>
          <w:bCs/>
          <w:color w:val="000000"/>
          <w:spacing w:val="-2"/>
          <w:kern w:val="0"/>
          <w:sz w:val="28"/>
        </w:rPr>
        <w:t>照审</w:t>
      </w:r>
      <w:r>
        <w:rPr>
          <w:rFonts w:ascii="微软雅黑" w:hAnsi="微软雅黑" w:eastAsia="微软雅黑" w:cs="微软雅黑"/>
          <w:bCs/>
          <w:color w:val="000000"/>
          <w:spacing w:val="-10"/>
          <w:w w:val="104"/>
          <w:kern w:val="0"/>
          <w:sz w:val="28"/>
        </w:rPr>
        <w:t>计</w:t>
      </w:r>
      <w:r>
        <w:rPr>
          <w:rFonts w:ascii="微软雅黑" w:hAnsi="微软雅黑" w:eastAsia="微软雅黑" w:cs="微软雅黑"/>
          <w:bCs/>
          <w:color w:val="000000"/>
          <w:spacing w:val="0"/>
          <w:kern w:val="0"/>
          <w:sz w:val="28"/>
        </w:rPr>
        <w:t>意</w:t>
      </w:r>
      <w:r>
        <w:rPr>
          <w:rFonts w:ascii="微软雅黑" w:hAnsi="微软雅黑" w:eastAsia="微软雅黑" w:cs="微软雅黑"/>
          <w:bCs/>
          <w:color w:val="000000"/>
          <w:spacing w:val="-4"/>
          <w:w w:val="102"/>
          <w:kern w:val="0"/>
          <w:sz w:val="28"/>
        </w:rPr>
        <w:t>见</w:t>
      </w:r>
      <w:r>
        <w:rPr>
          <w:rFonts w:ascii="微软雅黑" w:hAnsi="微软雅黑" w:eastAsia="微软雅黑" w:cs="微软雅黑"/>
          <w:bCs/>
          <w:color w:val="000000"/>
          <w:spacing w:val="-2"/>
          <w:kern w:val="0"/>
          <w:sz w:val="28"/>
        </w:rPr>
        <w:t>提</w:t>
      </w:r>
      <w:r>
        <w:rPr>
          <w:rFonts w:ascii="微软雅黑" w:hAnsi="微软雅黑" w:eastAsia="微软雅黑" w:cs="微软雅黑"/>
          <w:bCs/>
          <w:color w:val="000000"/>
          <w:spacing w:val="1"/>
          <w:kern w:val="0"/>
          <w:sz w:val="28"/>
        </w:rPr>
        <w:t>交</w:t>
      </w:r>
      <w:r>
        <w:rPr>
          <w:rFonts w:ascii="微软雅黑" w:hAnsi="微软雅黑" w:eastAsia="微软雅黑" w:cs="微软雅黑"/>
          <w:bCs/>
          <w:color w:val="000000"/>
          <w:spacing w:val="0"/>
          <w:kern w:val="0"/>
          <w:sz w:val="28"/>
        </w:rPr>
        <w:t>审</w:t>
      </w:r>
      <w:r>
        <w:rPr>
          <w:rFonts w:ascii="微软雅黑" w:hAnsi="微软雅黑" w:eastAsia="微软雅黑" w:cs="微软雅黑"/>
          <w:bCs/>
          <w:color w:val="000000"/>
          <w:spacing w:val="-2"/>
          <w:kern w:val="0"/>
          <w:sz w:val="28"/>
        </w:rPr>
        <w:t>计整</w:t>
      </w:r>
      <w:r>
        <w:rPr>
          <w:rFonts w:ascii="微软雅黑" w:hAnsi="微软雅黑" w:eastAsia="微软雅黑" w:cs="微软雅黑"/>
          <w:bCs/>
          <w:color w:val="000000"/>
          <w:spacing w:val="-10"/>
          <w:w w:val="104"/>
          <w:kern w:val="0"/>
          <w:sz w:val="28"/>
        </w:rPr>
        <w:t>改</w:t>
      </w:r>
      <w:r>
        <w:rPr>
          <w:rFonts w:ascii="微软雅黑" w:hAnsi="微软雅黑" w:eastAsia="微软雅黑" w:cs="微软雅黑"/>
          <w:bCs/>
          <w:color w:val="000000"/>
          <w:w w:val="100"/>
          <w:kern w:val="0"/>
          <w:sz w:val="28"/>
        </w:rPr>
        <w:t xml:space="preserve"> </w:t>
      </w:r>
      <w:r>
        <w:rPr>
          <w:rFonts w:ascii="微软雅黑" w:hAnsi="微软雅黑" w:eastAsia="微软雅黑" w:cs="微软雅黑"/>
          <w:bCs/>
          <w:color w:val="000000"/>
          <w:spacing w:val="0"/>
          <w:kern w:val="0"/>
          <w:sz w:val="28"/>
        </w:rPr>
        <w:t>报</w:t>
      </w:r>
      <w:r>
        <w:rPr>
          <w:rFonts w:ascii="微软雅黑" w:hAnsi="微软雅黑" w:eastAsia="微软雅黑" w:cs="微软雅黑"/>
          <w:bCs/>
          <w:color w:val="000000"/>
          <w:spacing w:val="-4"/>
          <w:w w:val="102"/>
          <w:kern w:val="0"/>
          <w:sz w:val="28"/>
        </w:rPr>
        <w:t>告</w:t>
      </w:r>
      <w:r>
        <w:rPr>
          <w:rFonts w:ascii="Times New Roman" w:hAnsi="Times New Roman" w:eastAsia="Times New Roman" w:cs="Times New Roman"/>
          <w:bCs/>
          <w:color w:val="000000"/>
          <w:spacing w:val="0"/>
          <w:kern w:val="0"/>
          <w:sz w:val="28"/>
        </w:rPr>
        <w:t>≥18</w:t>
      </w:r>
      <w:r>
        <w:rPr>
          <w:rFonts w:ascii="Times New Roman" w:hAnsi="Times New Roman" w:eastAsia="Times New Roman" w:cs="Times New Roman"/>
          <w:bCs/>
          <w:color w:val="000000"/>
          <w:w w:val="80"/>
          <w:kern w:val="0"/>
          <w:sz w:val="28"/>
        </w:rPr>
        <w:t xml:space="preserve"> </w:t>
      </w:r>
      <w:r>
        <w:rPr>
          <w:rFonts w:ascii="微软雅黑" w:hAnsi="微软雅黑" w:eastAsia="微软雅黑" w:cs="微软雅黑"/>
          <w:bCs/>
          <w:color w:val="000000"/>
          <w:spacing w:val="1"/>
          <w:kern w:val="0"/>
          <w:sz w:val="28"/>
        </w:rPr>
        <w:t>个</w:t>
      </w:r>
      <w:r>
        <w:rPr>
          <w:rFonts w:ascii="Times New Roman" w:hAnsi="Times New Roman" w:eastAsia="Times New Roman" w:cs="Times New Roman"/>
          <w:bCs/>
          <w:color w:val="000000"/>
          <w:spacing w:val="0"/>
          <w:w w:val="98"/>
          <w:kern w:val="0"/>
          <w:sz w:val="28"/>
        </w:rPr>
        <w:t>,</w:t>
      </w:r>
      <w:r>
        <w:rPr>
          <w:rFonts w:ascii="微软雅黑" w:hAnsi="微软雅黑" w:eastAsia="微软雅黑" w:cs="微软雅黑"/>
          <w:bCs/>
          <w:color w:val="000000"/>
          <w:spacing w:val="0"/>
          <w:kern w:val="0"/>
          <w:sz w:val="28"/>
        </w:rPr>
        <w:t>审计</w:t>
      </w:r>
      <w:r>
        <w:rPr>
          <w:rFonts w:ascii="微软雅黑" w:hAnsi="微软雅黑" w:eastAsia="微软雅黑" w:cs="微软雅黑"/>
          <w:bCs/>
          <w:color w:val="000000"/>
          <w:spacing w:val="-3"/>
          <w:kern w:val="0"/>
          <w:sz w:val="28"/>
        </w:rPr>
        <w:t>通</w:t>
      </w:r>
      <w:r>
        <w:rPr>
          <w:rFonts w:ascii="微软雅黑" w:hAnsi="微软雅黑" w:eastAsia="微软雅黑" w:cs="微软雅黑"/>
          <w:bCs/>
          <w:color w:val="000000"/>
          <w:spacing w:val="-10"/>
          <w:w w:val="104"/>
          <w:kern w:val="0"/>
          <w:sz w:val="28"/>
        </w:rPr>
        <w:t>知</w:t>
      </w:r>
      <w:r>
        <w:rPr>
          <w:rFonts w:ascii="微软雅黑" w:hAnsi="微软雅黑" w:eastAsia="微软雅黑" w:cs="微软雅黑"/>
          <w:bCs/>
          <w:color w:val="000000"/>
          <w:spacing w:val="0"/>
          <w:kern w:val="0"/>
          <w:sz w:val="28"/>
        </w:rPr>
        <w:t>书</w:t>
      </w:r>
      <w:r>
        <w:rPr>
          <w:rFonts w:ascii="微软雅黑" w:hAnsi="微软雅黑" w:eastAsia="微软雅黑" w:cs="微软雅黑"/>
          <w:bCs/>
          <w:color w:val="000000"/>
          <w:spacing w:val="-7"/>
          <w:w w:val="103"/>
          <w:kern w:val="0"/>
          <w:sz w:val="28"/>
        </w:rPr>
        <w:t>送</w:t>
      </w:r>
      <w:r>
        <w:rPr>
          <w:rFonts w:ascii="微软雅黑" w:hAnsi="微软雅黑" w:eastAsia="微软雅黑" w:cs="微软雅黑"/>
          <w:bCs/>
          <w:color w:val="000000"/>
          <w:spacing w:val="0"/>
          <w:kern w:val="0"/>
          <w:sz w:val="28"/>
        </w:rPr>
        <w:t>达</w:t>
      </w:r>
      <w:r>
        <w:rPr>
          <w:rFonts w:ascii="微软雅黑" w:hAnsi="微软雅黑" w:eastAsia="微软雅黑" w:cs="微软雅黑"/>
          <w:bCs/>
          <w:color w:val="000000"/>
          <w:spacing w:val="-4"/>
          <w:w w:val="102"/>
          <w:kern w:val="0"/>
          <w:sz w:val="28"/>
        </w:rPr>
        <w:t>率</w:t>
      </w:r>
      <w:r>
        <w:rPr>
          <w:rFonts w:ascii="微软雅黑" w:hAnsi="微软雅黑" w:eastAsia="微软雅黑" w:cs="微软雅黑"/>
          <w:bCs/>
          <w:color w:val="000000"/>
          <w:w w:val="82"/>
          <w:kern w:val="0"/>
          <w:sz w:val="28"/>
        </w:rPr>
        <w:t xml:space="preserve"> </w:t>
      </w:r>
      <w:r>
        <w:rPr>
          <w:rFonts w:ascii="Times New Roman" w:hAnsi="Times New Roman" w:eastAsia="Times New Roman" w:cs="Times New Roman"/>
          <w:bCs/>
          <w:color w:val="000000"/>
          <w:spacing w:val="-3"/>
          <w:w w:val="102"/>
          <w:kern w:val="0"/>
          <w:sz w:val="28"/>
        </w:rPr>
        <w:t>100%</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审</w:t>
      </w:r>
      <w:r>
        <w:rPr>
          <w:rFonts w:ascii="微软雅黑" w:hAnsi="微软雅黑" w:eastAsia="微软雅黑" w:cs="微软雅黑"/>
          <w:bCs/>
          <w:color w:val="000000"/>
          <w:spacing w:val="1"/>
          <w:kern w:val="0"/>
          <w:sz w:val="28"/>
        </w:rPr>
        <w:t>计</w:t>
      </w:r>
      <w:r>
        <w:rPr>
          <w:rFonts w:ascii="微软雅黑" w:hAnsi="微软雅黑" w:eastAsia="微软雅黑" w:cs="微软雅黑"/>
          <w:bCs/>
          <w:color w:val="000000"/>
          <w:spacing w:val="0"/>
          <w:kern w:val="0"/>
          <w:sz w:val="28"/>
        </w:rPr>
        <w:t>报</w:t>
      </w:r>
      <w:r>
        <w:rPr>
          <w:rFonts w:ascii="微软雅黑" w:hAnsi="微软雅黑" w:eastAsia="微软雅黑" w:cs="微软雅黑"/>
          <w:bCs/>
          <w:color w:val="000000"/>
          <w:spacing w:val="-2"/>
          <w:kern w:val="0"/>
          <w:sz w:val="28"/>
        </w:rPr>
        <w:t>告</w:t>
      </w:r>
      <w:r>
        <w:rPr>
          <w:rFonts w:ascii="微软雅黑" w:hAnsi="微软雅黑" w:eastAsia="微软雅黑" w:cs="微软雅黑"/>
          <w:bCs/>
          <w:color w:val="000000"/>
          <w:spacing w:val="0"/>
          <w:kern w:val="0"/>
          <w:sz w:val="28"/>
        </w:rPr>
        <w:t>合</w:t>
      </w:r>
      <w:r>
        <w:rPr>
          <w:rFonts w:ascii="微软雅黑" w:hAnsi="微软雅黑" w:eastAsia="微软雅黑" w:cs="微软雅黑"/>
          <w:bCs/>
          <w:color w:val="000000"/>
          <w:spacing w:val="-1"/>
          <w:w w:val="101"/>
          <w:kern w:val="0"/>
          <w:sz w:val="28"/>
        </w:rPr>
        <w:t>格</w:t>
      </w:r>
      <w:r>
        <w:rPr>
          <w:rFonts w:ascii="微软雅黑" w:hAnsi="微软雅黑" w:eastAsia="微软雅黑" w:cs="微软雅黑"/>
          <w:bCs/>
          <w:color w:val="000000"/>
          <w:spacing w:val="0"/>
          <w:kern w:val="0"/>
          <w:sz w:val="28"/>
        </w:rPr>
        <w:t>率</w:t>
      </w:r>
      <w:r>
        <w:rPr>
          <w:rFonts w:ascii="微软雅黑" w:hAnsi="微软雅黑" w:eastAsia="微软雅黑" w:cs="微软雅黑"/>
          <w:bCs/>
          <w:color w:val="000000"/>
          <w:w w:val="83"/>
          <w:kern w:val="0"/>
          <w:sz w:val="28"/>
        </w:rPr>
        <w:t xml:space="preserve"> </w:t>
      </w:r>
      <w:r>
        <w:rPr>
          <w:rFonts w:ascii="Times New Roman" w:hAnsi="Times New Roman" w:eastAsia="Times New Roman" w:cs="Times New Roman"/>
          <w:bCs/>
          <w:color w:val="000000"/>
          <w:spacing w:val="3"/>
          <w:w w:val="98"/>
          <w:kern w:val="0"/>
          <w:sz w:val="28"/>
        </w:rPr>
        <w:t>100%</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2"/>
          <w:kern w:val="0"/>
          <w:sz w:val="28"/>
        </w:rPr>
        <w:t>政</w:t>
      </w:r>
      <w:r>
        <w:rPr>
          <w:rFonts w:ascii="微软雅黑" w:hAnsi="微软雅黑" w:eastAsia="微软雅黑" w:cs="微软雅黑"/>
          <w:bCs/>
          <w:color w:val="000000"/>
          <w:spacing w:val="0"/>
          <w:kern w:val="0"/>
          <w:sz w:val="28"/>
        </w:rPr>
        <w:t>策</w:t>
      </w:r>
      <w:r>
        <w:rPr>
          <w:rFonts w:ascii="微软雅黑" w:hAnsi="微软雅黑" w:eastAsia="微软雅黑" w:cs="微软雅黑"/>
          <w:bCs/>
          <w:color w:val="000000"/>
          <w:spacing w:val="-1"/>
          <w:w w:val="101"/>
          <w:kern w:val="0"/>
          <w:sz w:val="28"/>
        </w:rPr>
        <w:t>建</w:t>
      </w:r>
      <w:r>
        <w:rPr>
          <w:rFonts w:ascii="微软雅黑" w:hAnsi="微软雅黑" w:eastAsia="微软雅黑" w:cs="微软雅黑"/>
          <w:bCs/>
          <w:color w:val="000000"/>
          <w:spacing w:val="-2"/>
          <w:kern w:val="0"/>
          <w:sz w:val="28"/>
        </w:rPr>
        <w:t>议</w:t>
      </w:r>
      <w:r>
        <w:rPr>
          <w:rFonts w:ascii="微软雅黑" w:hAnsi="微软雅黑" w:eastAsia="微软雅黑" w:cs="微软雅黑"/>
          <w:bCs/>
          <w:color w:val="000000"/>
          <w:spacing w:val="0"/>
          <w:kern w:val="0"/>
          <w:sz w:val="28"/>
        </w:rPr>
        <w:t>采纳率</w:t>
      </w:r>
      <w:r>
        <w:rPr>
          <w:rFonts w:ascii="Times New Roman" w:hAnsi="Times New Roman" w:eastAsia="Times New Roman" w:cs="Times New Roman"/>
          <w:bCs/>
          <w:color w:val="000000"/>
          <w:spacing w:val="0"/>
          <w:w w:val="101"/>
          <w:kern w:val="0"/>
          <w:sz w:val="28"/>
        </w:rPr>
        <w:t>≥</w:t>
      </w:r>
      <w:r>
        <w:rPr>
          <w:rFonts w:ascii="Times New Roman" w:hAnsi="Times New Roman" w:eastAsia="Times New Roman" w:cs="Times New Roman"/>
          <w:bCs/>
          <w:color w:val="000000"/>
          <w:spacing w:val="0"/>
          <w:kern w:val="0"/>
          <w:sz w:val="28"/>
        </w:rPr>
        <w:t>90%</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0"/>
          <w:w w:val="104"/>
          <w:kern w:val="0"/>
          <w:sz w:val="28"/>
        </w:rPr>
        <w:t>专</w:t>
      </w:r>
      <w:r>
        <w:rPr>
          <w:rFonts w:ascii="微软雅黑" w:hAnsi="微软雅黑" w:eastAsia="微软雅黑" w:cs="微软雅黑"/>
          <w:bCs/>
          <w:color w:val="000000"/>
          <w:spacing w:val="-2"/>
          <w:kern w:val="0"/>
          <w:sz w:val="28"/>
        </w:rPr>
        <w:t>项</w:t>
      </w:r>
      <w:r>
        <w:rPr>
          <w:rFonts w:ascii="微软雅黑" w:hAnsi="微软雅黑" w:eastAsia="微软雅黑" w:cs="微软雅黑"/>
          <w:bCs/>
          <w:color w:val="000000"/>
          <w:spacing w:val="1"/>
          <w:kern w:val="0"/>
          <w:sz w:val="28"/>
        </w:rPr>
        <w:t>审</w:t>
      </w:r>
      <w:r>
        <w:rPr>
          <w:rFonts w:ascii="微软雅黑" w:hAnsi="微软雅黑" w:eastAsia="微软雅黑" w:cs="微软雅黑"/>
          <w:bCs/>
          <w:color w:val="000000"/>
          <w:spacing w:val="-3"/>
          <w:kern w:val="0"/>
          <w:sz w:val="28"/>
        </w:rPr>
        <w:t>计</w:t>
      </w:r>
      <w:r>
        <w:rPr>
          <w:rFonts w:ascii="微软雅黑" w:hAnsi="微软雅黑" w:eastAsia="微软雅黑" w:cs="微软雅黑"/>
          <w:bCs/>
          <w:color w:val="000000"/>
          <w:spacing w:val="-10"/>
          <w:w w:val="104"/>
          <w:kern w:val="0"/>
          <w:sz w:val="28"/>
        </w:rPr>
        <w:t>工</w:t>
      </w:r>
      <w:r>
        <w:rPr>
          <w:rFonts w:ascii="微软雅黑" w:hAnsi="微软雅黑" w:eastAsia="微软雅黑" w:cs="微软雅黑"/>
          <w:bCs/>
          <w:color w:val="000000"/>
          <w:spacing w:val="0"/>
          <w:kern w:val="0"/>
          <w:sz w:val="28"/>
        </w:rPr>
        <w:t>作</w:t>
      </w:r>
      <w:r>
        <w:rPr>
          <w:rFonts w:ascii="微软雅黑" w:hAnsi="微软雅黑" w:eastAsia="微软雅黑" w:cs="微软雅黑"/>
          <w:bCs/>
          <w:color w:val="000000"/>
          <w:spacing w:val="-4"/>
          <w:w w:val="102"/>
          <w:kern w:val="0"/>
          <w:sz w:val="28"/>
        </w:rPr>
        <w:t>完</w:t>
      </w:r>
      <w:r>
        <w:rPr>
          <w:rFonts w:ascii="微软雅黑" w:hAnsi="微软雅黑" w:eastAsia="微软雅黑" w:cs="微软雅黑"/>
          <w:bCs/>
          <w:color w:val="000000"/>
          <w:spacing w:val="0"/>
          <w:kern w:val="0"/>
          <w:sz w:val="28"/>
        </w:rPr>
        <w:t>成</w:t>
      </w:r>
      <w:r>
        <w:rPr>
          <w:rFonts w:ascii="微软雅黑" w:hAnsi="微软雅黑" w:eastAsia="微软雅黑" w:cs="微软雅黑"/>
          <w:bCs/>
          <w:color w:val="000000"/>
          <w:spacing w:val="-7"/>
          <w:w w:val="103"/>
          <w:kern w:val="0"/>
          <w:sz w:val="28"/>
        </w:rPr>
        <w:t>率</w:t>
      </w:r>
      <w:r>
        <w:rPr>
          <w:rFonts w:ascii="微软雅黑" w:hAnsi="微软雅黑" w:eastAsia="微软雅黑" w:cs="微软雅黑"/>
          <w:bCs/>
          <w:color w:val="000000"/>
          <w:w w:val="82"/>
          <w:kern w:val="0"/>
          <w:sz w:val="28"/>
        </w:rPr>
        <w:t xml:space="preserve"> </w:t>
      </w:r>
      <w:r>
        <w:rPr>
          <w:rFonts w:ascii="Times New Roman" w:hAnsi="Times New Roman" w:eastAsia="Times New Roman" w:cs="Times New Roman"/>
          <w:bCs/>
          <w:color w:val="000000"/>
          <w:spacing w:val="-3"/>
          <w:w w:val="102"/>
          <w:kern w:val="0"/>
          <w:sz w:val="28"/>
        </w:rPr>
        <w:t>100%</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10"/>
          <w:w w:val="104"/>
          <w:kern w:val="0"/>
          <w:sz w:val="28"/>
        </w:rPr>
        <w:t>审</w:t>
      </w:r>
      <w:r>
        <w:rPr>
          <w:rFonts w:ascii="微软雅黑" w:hAnsi="微软雅黑" w:eastAsia="微软雅黑" w:cs="微软雅黑"/>
          <w:bCs/>
          <w:color w:val="000000"/>
          <w:spacing w:val="0"/>
          <w:kern w:val="0"/>
          <w:sz w:val="28"/>
        </w:rPr>
        <w:t>计</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报</w:t>
      </w:r>
      <w:r>
        <w:rPr>
          <w:rFonts w:ascii="微软雅黑" w:hAnsi="微软雅黑" w:eastAsia="微软雅黑" w:cs="微软雅黑"/>
          <w:bCs/>
          <w:color w:val="000000"/>
          <w:spacing w:val="-4"/>
          <w:w w:val="102"/>
          <w:kern w:val="0"/>
          <w:sz w:val="28"/>
        </w:rPr>
        <w:t>告</w:t>
      </w:r>
      <w:r>
        <w:rPr>
          <w:rFonts w:ascii="微软雅黑" w:hAnsi="微软雅黑" w:eastAsia="微软雅黑" w:cs="微软雅黑"/>
          <w:bCs/>
          <w:color w:val="000000"/>
          <w:spacing w:val="0"/>
          <w:kern w:val="0"/>
          <w:sz w:val="28"/>
        </w:rPr>
        <w:t>征求意见</w:t>
      </w:r>
      <w:r>
        <w:rPr>
          <w:rFonts w:ascii="微软雅黑" w:hAnsi="微软雅黑" w:eastAsia="微软雅黑" w:cs="微软雅黑"/>
          <w:bCs/>
          <w:color w:val="000000"/>
          <w:spacing w:val="-7"/>
          <w:w w:val="103"/>
          <w:kern w:val="0"/>
          <w:sz w:val="28"/>
        </w:rPr>
        <w:t>率</w:t>
      </w:r>
      <w:r>
        <w:rPr>
          <w:rFonts w:ascii="微软雅黑" w:hAnsi="微软雅黑" w:eastAsia="微软雅黑" w:cs="微软雅黑"/>
          <w:bCs/>
          <w:color w:val="000000"/>
          <w:w w:val="82"/>
          <w:kern w:val="0"/>
          <w:sz w:val="28"/>
        </w:rPr>
        <w:t xml:space="preserve"> </w:t>
      </w:r>
      <w:r>
        <w:rPr>
          <w:rFonts w:ascii="Times New Roman" w:hAnsi="Times New Roman" w:eastAsia="Times New Roman" w:cs="Times New Roman"/>
          <w:bCs/>
          <w:color w:val="000000"/>
          <w:spacing w:val="-6"/>
          <w:w w:val="104"/>
          <w:kern w:val="0"/>
          <w:sz w:val="28"/>
        </w:rPr>
        <w:t>100%</w:t>
      </w:r>
      <w:r>
        <w:rPr>
          <w:rFonts w:ascii="微软雅黑" w:hAnsi="微软雅黑" w:eastAsia="微软雅黑" w:cs="微软雅黑"/>
          <w:bCs/>
          <w:color w:val="000000"/>
          <w:spacing w:val="-12"/>
          <w:w w:val="105"/>
          <w:kern w:val="0"/>
          <w:sz w:val="28"/>
        </w:rPr>
        <w:t>。</w:t>
      </w:r>
    </w:p>
    <w:p>
      <w:pPr>
        <w:autoSpaceDE w:val="0"/>
        <w:autoSpaceDN w:val="0"/>
        <w:bidi w:val="0"/>
        <w:spacing w:before="131" w:beforeAutospacing="0" w:afterAutospacing="0" w:line="368" w:lineRule="exact"/>
        <w:ind w:left="560"/>
        <w:jc w:val="left"/>
        <w:rPr>
          <w:rFonts w:hint="eastAsia"/>
        </w:rPr>
      </w:pPr>
      <w:r>
        <w:rPr>
          <w:rFonts w:ascii="Times New Roman" w:hAnsi="Times New Roman" w:eastAsia="Times New Roman" w:cs="Times New Roman"/>
          <w:bCs/>
          <w:color w:val="000000"/>
          <w:spacing w:val="0"/>
          <w:kern w:val="0"/>
          <w:sz w:val="28"/>
        </w:rPr>
        <w:t>2</w:t>
      </w:r>
      <w:r>
        <w:rPr>
          <w:rFonts w:ascii="微软雅黑" w:hAnsi="微软雅黑" w:eastAsia="微软雅黑" w:cs="微软雅黑"/>
          <w:bCs/>
          <w:color w:val="000000"/>
          <w:spacing w:val="-6"/>
          <w:w w:val="103"/>
          <w:kern w:val="0"/>
          <w:sz w:val="28"/>
        </w:rPr>
        <w:t>、</w:t>
      </w:r>
      <w:r>
        <w:rPr>
          <w:rFonts w:ascii="微软雅黑" w:hAnsi="微软雅黑" w:eastAsia="微软雅黑" w:cs="微软雅黑"/>
          <w:bCs/>
          <w:color w:val="000000"/>
          <w:spacing w:val="-2"/>
          <w:kern w:val="0"/>
          <w:sz w:val="28"/>
        </w:rPr>
        <w:t>内</w:t>
      </w:r>
      <w:r>
        <w:rPr>
          <w:rFonts w:ascii="微软雅黑" w:hAnsi="微软雅黑" w:eastAsia="微软雅黑" w:cs="微软雅黑"/>
          <w:bCs/>
          <w:color w:val="000000"/>
          <w:spacing w:val="1"/>
          <w:kern w:val="0"/>
          <w:sz w:val="28"/>
        </w:rPr>
        <w:t>部</w:t>
      </w:r>
      <w:r>
        <w:rPr>
          <w:rFonts w:ascii="微软雅黑" w:hAnsi="微软雅黑" w:eastAsia="微软雅黑" w:cs="微软雅黑"/>
          <w:bCs/>
          <w:color w:val="000000"/>
          <w:spacing w:val="0"/>
          <w:kern w:val="0"/>
          <w:sz w:val="28"/>
        </w:rPr>
        <w:t>审计</w:t>
      </w:r>
    </w:p>
    <w:p>
      <w:pPr>
        <w:autoSpaceDE w:val="0"/>
        <w:autoSpaceDN w:val="0"/>
        <w:bidi w:val="0"/>
        <w:spacing w:beforeAutospacing="0" w:afterAutospacing="0" w:line="501" w:lineRule="exact"/>
        <w:ind w:right="23" w:firstLine="560"/>
        <w:jc w:val="left"/>
        <w:rPr>
          <w:rFonts w:hint="eastAsia"/>
        </w:rPr>
      </w:pPr>
      <w:r>
        <w:rPr>
          <w:rFonts w:ascii="微软雅黑" w:hAnsi="微软雅黑" w:eastAsia="微软雅黑" w:cs="微软雅黑"/>
          <w:bCs/>
          <w:color w:val="000000"/>
          <w:spacing w:val="0"/>
          <w:kern w:val="0"/>
          <w:sz w:val="28"/>
        </w:rPr>
        <w:t>绩</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12"/>
          <w:w w:val="105"/>
          <w:kern w:val="0"/>
          <w:sz w:val="28"/>
        </w:rPr>
        <w:t>效</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目</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标</w:t>
      </w:r>
      <w:r>
        <w:rPr>
          <w:rFonts w:ascii="微软雅黑" w:hAnsi="微软雅黑" w:eastAsia="微软雅黑" w:cs="微软雅黑"/>
          <w:bCs/>
          <w:color w:val="000000"/>
          <w:spacing w:val="-8"/>
          <w:w w:val="104"/>
          <w:kern w:val="0"/>
          <w:sz w:val="28"/>
        </w:rPr>
        <w:t>：</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指</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导</w:t>
      </w:r>
      <w:r>
        <w:rPr>
          <w:rFonts w:ascii="微软雅黑" w:hAnsi="微软雅黑" w:eastAsia="微软雅黑" w:cs="微软雅黑"/>
          <w:bCs/>
          <w:color w:val="000000"/>
          <w:spacing w:val="-9"/>
          <w:w w:val="104"/>
          <w:kern w:val="0"/>
          <w:sz w:val="28"/>
        </w:rPr>
        <w:t>和</w:t>
      </w:r>
      <w:r>
        <w:rPr>
          <w:rFonts w:ascii="微软雅黑" w:hAnsi="微软雅黑" w:eastAsia="微软雅黑" w:cs="微软雅黑"/>
          <w:bCs/>
          <w:color w:val="000000"/>
          <w:spacing w:val="-11"/>
          <w:w w:val="105"/>
          <w:kern w:val="0"/>
          <w:sz w:val="28"/>
        </w:rPr>
        <w:t>监</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督</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内</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7"/>
          <w:w w:val="103"/>
          <w:kern w:val="0"/>
          <w:sz w:val="28"/>
        </w:rPr>
        <w:t>部</w:t>
      </w:r>
      <w:r>
        <w:rPr>
          <w:rFonts w:ascii="微软雅黑" w:hAnsi="微软雅黑" w:eastAsia="微软雅黑" w:cs="微软雅黑"/>
          <w:bCs/>
          <w:color w:val="000000"/>
          <w:spacing w:val="3"/>
          <w:kern w:val="0"/>
          <w:sz w:val="28"/>
        </w:rPr>
        <w:t>审</w:t>
      </w:r>
      <w:r>
        <w:rPr>
          <w:rFonts w:ascii="微软雅黑" w:hAnsi="微软雅黑" w:eastAsia="微软雅黑" w:cs="微软雅黑"/>
          <w:bCs/>
          <w:color w:val="000000"/>
          <w:spacing w:val="-9"/>
          <w:w w:val="104"/>
          <w:kern w:val="0"/>
          <w:sz w:val="28"/>
        </w:rPr>
        <w:t>计</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10"/>
          <w:w w:val="104"/>
          <w:kern w:val="0"/>
          <w:sz w:val="28"/>
        </w:rPr>
        <w:t>工</w:t>
      </w:r>
      <w:r>
        <w:rPr>
          <w:rFonts w:ascii="微软雅黑" w:hAnsi="微软雅黑" w:eastAsia="微软雅黑" w:cs="微软雅黑"/>
          <w:bCs/>
          <w:color w:val="000000"/>
          <w:spacing w:val="3"/>
          <w:kern w:val="0"/>
          <w:sz w:val="28"/>
        </w:rPr>
        <w:t>作</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10"/>
          <w:w w:val="104"/>
          <w:kern w:val="0"/>
          <w:sz w:val="28"/>
        </w:rPr>
        <w:t>受</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理</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内</w:t>
      </w:r>
      <w:r>
        <w:rPr>
          <w:rFonts w:ascii="微软雅黑" w:hAnsi="微软雅黑" w:eastAsia="微软雅黑" w:cs="微软雅黑"/>
          <w:bCs/>
          <w:color w:val="000000"/>
          <w:spacing w:val="-9"/>
          <w:w w:val="104"/>
          <w:kern w:val="0"/>
          <w:sz w:val="28"/>
        </w:rPr>
        <w:t>审</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业</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务</w:t>
      </w:r>
      <w:r>
        <w:rPr>
          <w:rFonts w:ascii="微软雅黑" w:hAnsi="微软雅黑" w:eastAsia="微软雅黑" w:cs="微软雅黑"/>
          <w:bCs/>
          <w:color w:val="000000"/>
          <w:spacing w:val="-8"/>
          <w:w w:val="104"/>
          <w:kern w:val="0"/>
          <w:sz w:val="28"/>
        </w:rPr>
        <w:t>咨</w:t>
      </w:r>
      <w:r>
        <w:rPr>
          <w:rFonts w:ascii="微软雅黑" w:hAnsi="微软雅黑" w:eastAsia="微软雅黑" w:cs="微软雅黑"/>
          <w:bCs/>
          <w:color w:val="000000"/>
          <w:spacing w:val="3"/>
          <w:kern w:val="0"/>
          <w:sz w:val="28"/>
        </w:rPr>
        <w:t>询</w:t>
      </w:r>
      <w:r>
        <w:rPr>
          <w:rFonts w:ascii="微软雅黑" w:hAnsi="微软雅黑" w:eastAsia="微软雅黑" w:cs="微软雅黑"/>
          <w:bCs/>
          <w:color w:val="000000"/>
          <w:spacing w:val="-6"/>
          <w:w w:val="103"/>
          <w:kern w:val="0"/>
          <w:sz w:val="28"/>
        </w:rPr>
        <w:t>，</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提</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高</w:t>
      </w:r>
      <w:r>
        <w:rPr>
          <w:rFonts w:ascii="微软雅黑" w:hAnsi="微软雅黑" w:eastAsia="微软雅黑" w:cs="微软雅黑"/>
          <w:bCs/>
          <w:color w:val="000000"/>
          <w:spacing w:val="-8"/>
          <w:w w:val="104"/>
          <w:kern w:val="0"/>
          <w:sz w:val="28"/>
        </w:rPr>
        <w:t>内</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部</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审</w:t>
      </w:r>
      <w:r>
        <w:rPr>
          <w:rFonts w:ascii="微软雅黑" w:hAnsi="微软雅黑" w:eastAsia="微软雅黑" w:cs="微软雅黑"/>
          <w:bCs/>
          <w:color w:val="000000"/>
          <w:spacing w:val="-11"/>
          <w:w w:val="105"/>
          <w:kern w:val="0"/>
          <w:sz w:val="28"/>
        </w:rPr>
        <w:t>计质</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量</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协</w:t>
      </w:r>
      <w:r>
        <w:rPr>
          <w:rFonts w:ascii="微软雅黑" w:hAnsi="微软雅黑" w:eastAsia="微软雅黑" w:cs="微软雅黑"/>
          <w:bCs/>
          <w:color w:val="000000"/>
          <w:spacing w:val="-8"/>
          <w:w w:val="104"/>
          <w:kern w:val="0"/>
          <w:sz w:val="28"/>
        </w:rPr>
        <w:t>调</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内</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部</w:t>
      </w:r>
      <w:r>
        <w:rPr>
          <w:rFonts w:ascii="微软雅黑" w:hAnsi="微软雅黑" w:eastAsia="微软雅黑" w:cs="微软雅黑"/>
          <w:bCs/>
          <w:color w:val="000000"/>
          <w:spacing w:val="-9"/>
          <w:w w:val="104"/>
          <w:kern w:val="0"/>
          <w:sz w:val="28"/>
        </w:rPr>
        <w:t>审</w:t>
      </w:r>
      <w:r>
        <w:rPr>
          <w:rFonts w:ascii="微软雅黑" w:hAnsi="微软雅黑" w:eastAsia="微软雅黑" w:cs="微软雅黑"/>
          <w:bCs/>
          <w:color w:val="000000"/>
          <w:spacing w:val="-11"/>
          <w:w w:val="105"/>
          <w:kern w:val="0"/>
          <w:sz w:val="28"/>
        </w:rPr>
        <w:t>计</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和</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国</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7"/>
          <w:w w:val="103"/>
          <w:kern w:val="0"/>
          <w:sz w:val="28"/>
        </w:rPr>
        <w:t>家</w:t>
      </w:r>
      <w:r>
        <w:rPr>
          <w:rFonts w:ascii="微软雅黑" w:hAnsi="微软雅黑" w:eastAsia="微软雅黑" w:cs="微软雅黑"/>
          <w:bCs/>
          <w:color w:val="000000"/>
          <w:spacing w:val="-11"/>
          <w:w w:val="105"/>
          <w:kern w:val="0"/>
          <w:sz w:val="28"/>
        </w:rPr>
        <w:t>审</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计</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间</w:t>
      </w:r>
      <w:r>
        <w:rPr>
          <w:rFonts w:ascii="微软雅黑" w:hAnsi="微软雅黑" w:eastAsia="微软雅黑" w:cs="微软雅黑"/>
          <w:bCs/>
          <w:color w:val="000000"/>
          <w:spacing w:val="2"/>
          <w:kern w:val="0"/>
          <w:sz w:val="28"/>
        </w:rPr>
        <w:t>的</w:t>
      </w:r>
      <w:r>
        <w:rPr>
          <w:rFonts w:ascii="微软雅黑" w:hAnsi="微软雅黑" w:eastAsia="微软雅黑" w:cs="微软雅黑"/>
          <w:bCs/>
          <w:color w:val="000000"/>
          <w:spacing w:val="-10"/>
          <w:w w:val="104"/>
          <w:kern w:val="0"/>
          <w:sz w:val="28"/>
        </w:rPr>
        <w:t>工</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作</w:t>
      </w:r>
      <w:r>
        <w:rPr>
          <w:rFonts w:ascii="微软雅黑" w:hAnsi="微软雅黑" w:eastAsia="微软雅黑" w:cs="微软雅黑"/>
          <w:bCs/>
          <w:color w:val="000000"/>
          <w:w w:val="7"/>
          <w:kern w:val="0"/>
          <w:sz w:val="28"/>
        </w:rPr>
        <w:t xml:space="preserve"> </w:t>
      </w:r>
      <w:r>
        <w:rPr>
          <w:rFonts w:ascii="微软雅黑" w:hAnsi="微软雅黑" w:eastAsia="微软雅黑" w:cs="微软雅黑"/>
          <w:bCs/>
          <w:color w:val="000000"/>
          <w:spacing w:val="0"/>
          <w:w w:val="101"/>
          <w:kern w:val="0"/>
          <w:sz w:val="28"/>
        </w:rPr>
        <w:t>，</w:t>
      </w:r>
      <w:r>
        <w:rPr>
          <w:rFonts w:ascii="微软雅黑" w:hAnsi="微软雅黑" w:eastAsia="微软雅黑" w:cs="微软雅黑"/>
          <w:bCs/>
          <w:color w:val="000000"/>
          <w:w w:val="100"/>
          <w:kern w:val="0"/>
          <w:sz w:val="28"/>
        </w:rPr>
        <w:t xml:space="preserve"> </w:t>
      </w:r>
      <w:r>
        <w:rPr>
          <w:rFonts w:ascii="微软雅黑" w:hAnsi="微软雅黑" w:eastAsia="微软雅黑" w:cs="微软雅黑"/>
          <w:bCs/>
          <w:color w:val="000000"/>
          <w:spacing w:val="0"/>
          <w:kern w:val="0"/>
          <w:sz w:val="28"/>
        </w:rPr>
        <w:t>保</w:t>
      </w:r>
      <w:r>
        <w:rPr>
          <w:rFonts w:ascii="微软雅黑" w:hAnsi="微软雅黑" w:eastAsia="微软雅黑" w:cs="微软雅黑"/>
          <w:bCs/>
          <w:color w:val="000000"/>
          <w:spacing w:val="-4"/>
          <w:w w:val="102"/>
          <w:kern w:val="0"/>
          <w:sz w:val="28"/>
        </w:rPr>
        <w:t>障</w:t>
      </w:r>
      <w:r>
        <w:rPr>
          <w:rFonts w:ascii="微软雅黑" w:hAnsi="微软雅黑" w:eastAsia="微软雅黑" w:cs="微软雅黑"/>
          <w:bCs/>
          <w:color w:val="000000"/>
          <w:spacing w:val="0"/>
          <w:kern w:val="0"/>
          <w:sz w:val="28"/>
        </w:rPr>
        <w:t>内部审计</w:t>
      </w:r>
      <w:r>
        <w:rPr>
          <w:rFonts w:ascii="微软雅黑" w:hAnsi="微软雅黑" w:eastAsia="微软雅黑" w:cs="微软雅黑"/>
          <w:bCs/>
          <w:color w:val="000000"/>
          <w:spacing w:val="-1"/>
          <w:kern w:val="0"/>
          <w:sz w:val="28"/>
        </w:rPr>
        <w:t>工</w:t>
      </w:r>
      <w:r>
        <w:rPr>
          <w:rFonts w:ascii="微软雅黑" w:hAnsi="微软雅黑" w:eastAsia="微软雅黑" w:cs="微软雅黑"/>
          <w:bCs/>
          <w:color w:val="000000"/>
          <w:spacing w:val="-2"/>
          <w:kern w:val="0"/>
          <w:sz w:val="28"/>
        </w:rPr>
        <w:t>作</w:t>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4"/>
          <w:w w:val="102"/>
          <w:kern w:val="0"/>
          <w:sz w:val="28"/>
        </w:rPr>
        <w:t>顺</w:t>
      </w:r>
      <w:r>
        <w:rPr>
          <w:rFonts w:ascii="微软雅黑" w:hAnsi="微软雅黑" w:eastAsia="微软雅黑" w:cs="微软雅黑"/>
          <w:bCs/>
          <w:color w:val="000000"/>
          <w:spacing w:val="0"/>
          <w:kern w:val="0"/>
          <w:sz w:val="28"/>
        </w:rPr>
        <w:t>利进行。</w:t>
      </w:r>
    </w:p>
    <w:p>
      <w:pPr>
        <w:autoSpaceDE w:val="0"/>
        <w:autoSpaceDN w:val="0"/>
        <w:bidi w:val="0"/>
        <w:spacing w:before="131" w:beforeAutospacing="0" w:afterAutospacing="0" w:line="368" w:lineRule="exact"/>
        <w:ind w:left="560"/>
        <w:jc w:val="left"/>
        <w:rPr>
          <w:rFonts w:hint="eastAsia"/>
        </w:rPr>
      </w:pPr>
      <w:r>
        <w:rPr>
          <w:rFonts w:ascii="微软雅黑" w:hAnsi="微软雅黑" w:eastAsia="微软雅黑" w:cs="微软雅黑"/>
          <w:bCs/>
          <w:color w:val="000000"/>
          <w:spacing w:val="0"/>
          <w:kern w:val="0"/>
          <w:sz w:val="28"/>
        </w:rPr>
        <w:t>绩</w:t>
      </w:r>
      <w:r>
        <w:rPr>
          <w:rFonts w:ascii="微软雅黑" w:hAnsi="微软雅黑" w:eastAsia="微软雅黑" w:cs="微软雅黑"/>
          <w:bCs/>
          <w:color w:val="000000"/>
          <w:spacing w:val="-4"/>
          <w:w w:val="102"/>
          <w:kern w:val="0"/>
          <w:sz w:val="28"/>
        </w:rPr>
        <w:t>效</w:t>
      </w:r>
      <w:r>
        <w:rPr>
          <w:rFonts w:ascii="微软雅黑" w:hAnsi="微软雅黑" w:eastAsia="微软雅黑" w:cs="微软雅黑"/>
          <w:bCs/>
          <w:color w:val="000000"/>
          <w:spacing w:val="0"/>
          <w:kern w:val="0"/>
          <w:sz w:val="28"/>
        </w:rPr>
        <w:t>指标：内</w:t>
      </w:r>
      <w:r>
        <w:rPr>
          <w:rFonts w:ascii="微软雅黑" w:hAnsi="微软雅黑" w:eastAsia="微软雅黑" w:cs="微软雅黑"/>
          <w:bCs/>
          <w:color w:val="000000"/>
          <w:spacing w:val="-1"/>
          <w:kern w:val="0"/>
          <w:sz w:val="28"/>
        </w:rPr>
        <w:t>审</w:t>
      </w:r>
      <w:r>
        <w:rPr>
          <w:rFonts w:ascii="微软雅黑" w:hAnsi="微软雅黑" w:eastAsia="微软雅黑" w:cs="微软雅黑"/>
          <w:bCs/>
          <w:color w:val="000000"/>
          <w:spacing w:val="-2"/>
          <w:kern w:val="0"/>
          <w:sz w:val="28"/>
        </w:rPr>
        <w:t>业</w:t>
      </w:r>
      <w:r>
        <w:rPr>
          <w:rFonts w:ascii="微软雅黑" w:hAnsi="微软雅黑" w:eastAsia="微软雅黑" w:cs="微软雅黑"/>
          <w:bCs/>
          <w:color w:val="000000"/>
          <w:spacing w:val="0"/>
          <w:kern w:val="0"/>
          <w:sz w:val="28"/>
        </w:rPr>
        <w:t>务</w:t>
      </w:r>
      <w:r>
        <w:rPr>
          <w:rFonts w:ascii="微软雅黑" w:hAnsi="微软雅黑" w:eastAsia="微软雅黑" w:cs="微软雅黑"/>
          <w:bCs/>
          <w:color w:val="000000"/>
          <w:spacing w:val="-4"/>
          <w:w w:val="102"/>
          <w:kern w:val="0"/>
          <w:sz w:val="28"/>
        </w:rPr>
        <w:t>办</w:t>
      </w:r>
      <w:r>
        <w:rPr>
          <w:rFonts w:ascii="微软雅黑" w:hAnsi="微软雅黑" w:eastAsia="微软雅黑" w:cs="微软雅黑"/>
          <w:bCs/>
          <w:color w:val="000000"/>
          <w:spacing w:val="0"/>
          <w:kern w:val="0"/>
          <w:sz w:val="28"/>
        </w:rPr>
        <w:t>结</w:t>
      </w:r>
      <w:r>
        <w:rPr>
          <w:rFonts w:ascii="微软雅黑" w:hAnsi="微软雅黑" w:eastAsia="微软雅黑" w:cs="微软雅黑"/>
          <w:bCs/>
          <w:color w:val="000000"/>
          <w:spacing w:val="-4"/>
          <w:w w:val="102"/>
          <w:kern w:val="0"/>
          <w:sz w:val="28"/>
        </w:rPr>
        <w:t>率</w:t>
      </w:r>
      <w:r>
        <w:rPr>
          <w:rFonts w:ascii="Times New Roman" w:hAnsi="Times New Roman" w:eastAsia="Times New Roman" w:cs="Times New Roman"/>
          <w:bCs/>
          <w:color w:val="000000"/>
          <w:spacing w:val="3"/>
          <w:w w:val="97"/>
          <w:kern w:val="0"/>
          <w:sz w:val="28"/>
        </w:rPr>
        <w:t>≥</w:t>
      </w:r>
      <w:r>
        <w:rPr>
          <w:rFonts w:ascii="Times New Roman" w:hAnsi="Times New Roman" w:eastAsia="Times New Roman" w:cs="Times New Roman"/>
          <w:bCs/>
          <w:color w:val="000000"/>
          <w:spacing w:val="6"/>
          <w:w w:val="96"/>
          <w:kern w:val="0"/>
          <w:sz w:val="28"/>
        </w:rPr>
        <w:t>90%</w:t>
      </w:r>
      <w:r>
        <w:rPr>
          <w:rFonts w:ascii="微软雅黑" w:hAnsi="微软雅黑" w:eastAsia="微软雅黑" w:cs="微软雅黑"/>
          <w:bCs/>
          <w:color w:val="000000"/>
          <w:spacing w:val="-5"/>
          <w:kern w:val="0"/>
          <w:sz w:val="28"/>
        </w:rPr>
        <w:t>。</w:t>
      </w:r>
    </w:p>
    <w:p>
      <w:pPr>
        <w:autoSpaceDE w:val="0"/>
        <w:autoSpaceDN w:val="0"/>
        <w:bidi w:val="0"/>
        <w:spacing w:before="131" w:beforeAutospacing="0" w:afterAutospacing="0" w:line="368" w:lineRule="exact"/>
        <w:ind w:left="560"/>
        <w:jc w:val="left"/>
        <w:rPr>
          <w:rFonts w:hint="eastAsia"/>
        </w:rPr>
      </w:pPr>
      <w:r>
        <w:rPr>
          <w:rFonts w:ascii="Times New Roman" w:hAnsi="Times New Roman" w:eastAsia="Times New Roman" w:cs="Times New Roman"/>
          <w:bCs/>
          <w:color w:val="000000"/>
          <w:spacing w:val="0"/>
          <w:kern w:val="0"/>
          <w:sz w:val="28"/>
        </w:rPr>
        <w:t>3</w:t>
      </w:r>
      <w:r>
        <w:rPr>
          <w:rFonts w:ascii="微软雅黑" w:hAnsi="微软雅黑" w:eastAsia="微软雅黑" w:cs="微软雅黑"/>
          <w:bCs/>
          <w:color w:val="000000"/>
          <w:spacing w:val="-6"/>
          <w:w w:val="103"/>
          <w:kern w:val="0"/>
          <w:sz w:val="28"/>
        </w:rPr>
        <w:t>、</w:t>
      </w:r>
      <w:r>
        <w:rPr>
          <w:rFonts w:ascii="微软雅黑" w:hAnsi="微软雅黑" w:eastAsia="微软雅黑" w:cs="微软雅黑"/>
          <w:bCs/>
          <w:color w:val="000000"/>
          <w:spacing w:val="-2"/>
          <w:kern w:val="0"/>
          <w:sz w:val="28"/>
        </w:rPr>
        <w:t>综</w:t>
      </w:r>
      <w:r>
        <w:rPr>
          <w:rFonts w:ascii="微软雅黑" w:hAnsi="微软雅黑" w:eastAsia="微软雅黑" w:cs="微软雅黑"/>
          <w:bCs/>
          <w:color w:val="000000"/>
          <w:spacing w:val="1"/>
          <w:kern w:val="0"/>
          <w:sz w:val="28"/>
        </w:rPr>
        <w:t>合</w:t>
      </w:r>
      <w:r>
        <w:rPr>
          <w:rFonts w:ascii="微软雅黑" w:hAnsi="微软雅黑" w:eastAsia="微软雅黑" w:cs="微软雅黑"/>
          <w:bCs/>
          <w:color w:val="000000"/>
          <w:spacing w:val="0"/>
          <w:kern w:val="0"/>
          <w:sz w:val="28"/>
        </w:rPr>
        <w:t>管理</w:t>
      </w:r>
    </w:p>
    <w:p>
      <w:pPr>
        <w:autoSpaceDE w:val="0"/>
        <w:autoSpaceDN w:val="0"/>
        <w:bidi w:val="0"/>
        <w:spacing w:before="3" w:beforeAutospacing="0" w:afterAutospacing="0" w:line="499" w:lineRule="exact"/>
        <w:ind w:left="560" w:right="17"/>
        <w:jc w:val="left"/>
        <w:rPr>
          <w:rFonts w:hint="eastAsia"/>
        </w:rPr>
      </w:pPr>
      <w:r>
        <w:rPr>
          <w:rFonts w:ascii="微软雅黑" w:hAnsi="微软雅黑" w:eastAsia="微软雅黑" w:cs="微软雅黑"/>
          <w:bCs/>
          <w:color w:val="000000"/>
          <w:spacing w:val="0"/>
          <w:kern w:val="0"/>
          <w:sz w:val="28"/>
        </w:rPr>
        <w:t>绩</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12"/>
          <w:w w:val="105"/>
          <w:kern w:val="0"/>
          <w:sz w:val="28"/>
        </w:rPr>
        <w:t>效</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目</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标</w:t>
      </w:r>
      <w:r>
        <w:rPr>
          <w:rFonts w:ascii="微软雅黑" w:hAnsi="微软雅黑" w:eastAsia="微软雅黑" w:cs="微软雅黑"/>
          <w:bCs/>
          <w:color w:val="000000"/>
          <w:spacing w:val="-8"/>
          <w:w w:val="104"/>
          <w:kern w:val="0"/>
          <w:sz w:val="28"/>
        </w:rPr>
        <w:t>：</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加</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强</w:t>
      </w:r>
      <w:r>
        <w:rPr>
          <w:rFonts w:ascii="微软雅黑" w:hAnsi="微软雅黑" w:eastAsia="微软雅黑" w:cs="微软雅黑"/>
          <w:bCs/>
          <w:color w:val="000000"/>
          <w:spacing w:val="-9"/>
          <w:w w:val="104"/>
          <w:kern w:val="0"/>
          <w:sz w:val="28"/>
        </w:rPr>
        <w:t>审</w:t>
      </w:r>
      <w:r>
        <w:rPr>
          <w:rFonts w:ascii="微软雅黑" w:hAnsi="微软雅黑" w:eastAsia="微软雅黑" w:cs="微软雅黑"/>
          <w:bCs/>
          <w:color w:val="000000"/>
          <w:spacing w:val="-11"/>
          <w:w w:val="105"/>
          <w:kern w:val="0"/>
          <w:sz w:val="28"/>
        </w:rPr>
        <w:t>计</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机</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关</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7"/>
          <w:w w:val="103"/>
          <w:kern w:val="0"/>
          <w:sz w:val="28"/>
        </w:rPr>
        <w:t>人</w:t>
      </w:r>
      <w:r>
        <w:rPr>
          <w:rFonts w:ascii="微软雅黑" w:hAnsi="微软雅黑" w:eastAsia="微软雅黑" w:cs="微软雅黑"/>
          <w:bCs/>
          <w:color w:val="000000"/>
          <w:spacing w:val="3"/>
          <w:kern w:val="0"/>
          <w:sz w:val="28"/>
        </w:rPr>
        <w:t>才</w:t>
      </w:r>
      <w:r>
        <w:rPr>
          <w:rFonts w:ascii="微软雅黑" w:hAnsi="微软雅黑" w:eastAsia="微软雅黑" w:cs="微软雅黑"/>
          <w:bCs/>
          <w:color w:val="000000"/>
          <w:spacing w:val="-9"/>
          <w:w w:val="104"/>
          <w:kern w:val="0"/>
          <w:sz w:val="28"/>
        </w:rPr>
        <w:t>队</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10"/>
          <w:w w:val="104"/>
          <w:kern w:val="0"/>
          <w:sz w:val="28"/>
        </w:rPr>
        <w:t>伍</w:t>
      </w:r>
      <w:r>
        <w:rPr>
          <w:rFonts w:ascii="微软雅黑" w:hAnsi="微软雅黑" w:eastAsia="微软雅黑" w:cs="微软雅黑"/>
          <w:bCs/>
          <w:color w:val="000000"/>
          <w:spacing w:val="3"/>
          <w:kern w:val="0"/>
          <w:sz w:val="28"/>
        </w:rPr>
        <w:t>建</w:t>
      </w:r>
      <w:r>
        <w:rPr>
          <w:rFonts w:ascii="微软雅黑" w:hAnsi="微软雅黑" w:eastAsia="微软雅黑" w:cs="微软雅黑"/>
          <w:bCs/>
          <w:color w:val="000000"/>
          <w:spacing w:val="0"/>
          <w:kern w:val="0"/>
          <w:sz w:val="28"/>
        </w:rPr>
        <w:t>设</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教</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育</w:t>
      </w:r>
      <w:r>
        <w:rPr>
          <w:rFonts w:ascii="微软雅黑" w:hAnsi="微软雅黑" w:eastAsia="微软雅黑" w:cs="微软雅黑"/>
          <w:bCs/>
          <w:color w:val="000000"/>
          <w:w w:val="8"/>
          <w:kern w:val="0"/>
          <w:sz w:val="28"/>
        </w:rPr>
        <w:t xml:space="preserve"> </w:t>
      </w:r>
      <w:r>
        <w:rPr>
          <w:rFonts w:ascii="微软雅黑" w:hAnsi="微软雅黑" w:eastAsia="微软雅黑" w:cs="微软雅黑"/>
          <w:bCs/>
          <w:color w:val="000000"/>
          <w:spacing w:val="0"/>
          <w:kern w:val="0"/>
          <w:sz w:val="28"/>
        </w:rPr>
        <w:t>培</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0"/>
          <w:kern w:val="0"/>
          <w:sz w:val="28"/>
        </w:rPr>
        <w:t>训</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8"/>
          <w:w w:val="104"/>
          <w:kern w:val="0"/>
          <w:sz w:val="28"/>
        </w:rPr>
        <w:t>财</w:t>
      </w:r>
      <w:r>
        <w:rPr>
          <w:rFonts w:ascii="微软雅黑" w:hAnsi="微软雅黑" w:eastAsia="微软雅黑" w:cs="微软雅黑"/>
          <w:bCs/>
          <w:color w:val="000000"/>
          <w:spacing w:val="-11"/>
          <w:w w:val="105"/>
          <w:kern w:val="0"/>
          <w:sz w:val="28"/>
        </w:rPr>
        <w:t>物</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管</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理</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7"/>
          <w:w w:val="103"/>
          <w:kern w:val="0"/>
          <w:sz w:val="28"/>
        </w:rPr>
        <w:t>及</w:t>
      </w:r>
      <w:r>
        <w:rPr>
          <w:rFonts w:ascii="微软雅黑" w:hAnsi="微软雅黑" w:eastAsia="微软雅黑" w:cs="微软雅黑"/>
          <w:bCs/>
          <w:color w:val="000000"/>
          <w:spacing w:val="-11"/>
          <w:w w:val="105"/>
          <w:kern w:val="0"/>
          <w:sz w:val="28"/>
        </w:rPr>
        <w:t>其</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它</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综</w:t>
      </w:r>
      <w:r>
        <w:rPr>
          <w:rFonts w:ascii="微软雅黑" w:hAnsi="微软雅黑" w:eastAsia="微软雅黑" w:cs="微软雅黑"/>
          <w:bCs/>
          <w:color w:val="000000"/>
          <w:spacing w:val="2"/>
          <w:kern w:val="0"/>
          <w:sz w:val="28"/>
        </w:rPr>
        <w:t>合</w:t>
      </w:r>
      <w:r>
        <w:rPr>
          <w:rFonts w:ascii="微软雅黑" w:hAnsi="微软雅黑" w:eastAsia="微软雅黑" w:cs="微软雅黑"/>
          <w:bCs/>
          <w:color w:val="000000"/>
          <w:spacing w:val="-10"/>
          <w:w w:val="104"/>
          <w:kern w:val="0"/>
          <w:sz w:val="28"/>
        </w:rPr>
        <w:t>事</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务</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7"/>
          <w:w w:val="103"/>
          <w:kern w:val="0"/>
          <w:sz w:val="28"/>
        </w:rPr>
        <w:t>加</w:t>
      </w:r>
      <w:r>
        <w:rPr>
          <w:rFonts w:ascii="微软雅黑" w:hAnsi="微软雅黑" w:eastAsia="微软雅黑" w:cs="微软雅黑"/>
          <w:bCs/>
          <w:color w:val="000000"/>
          <w:spacing w:val="-11"/>
          <w:w w:val="105"/>
          <w:kern w:val="0"/>
          <w:sz w:val="28"/>
        </w:rPr>
        <w:t>强</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后</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勤</w:t>
      </w:r>
      <w:r>
        <w:rPr>
          <w:rFonts w:ascii="微软雅黑" w:hAnsi="微软雅黑" w:eastAsia="微软雅黑" w:cs="微软雅黑"/>
          <w:bCs/>
          <w:color w:val="000000"/>
          <w:spacing w:val="2"/>
          <w:kern w:val="0"/>
          <w:sz w:val="28"/>
        </w:rPr>
        <w:t>管</w:t>
      </w:r>
      <w:r>
        <w:rPr>
          <w:rFonts w:ascii="微软雅黑" w:hAnsi="微软雅黑" w:eastAsia="微软雅黑" w:cs="微软雅黑"/>
          <w:bCs/>
          <w:color w:val="000000"/>
          <w:spacing w:val="-10"/>
          <w:w w:val="104"/>
          <w:kern w:val="0"/>
          <w:sz w:val="28"/>
        </w:rPr>
        <w:t>理</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保</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7"/>
          <w:w w:val="103"/>
          <w:kern w:val="0"/>
          <w:sz w:val="28"/>
        </w:rPr>
        <w:t>障</w:t>
      </w:r>
      <w:r>
        <w:rPr>
          <w:rFonts w:ascii="微软雅黑" w:hAnsi="微软雅黑" w:eastAsia="微软雅黑" w:cs="微软雅黑"/>
          <w:bCs/>
          <w:color w:val="000000"/>
          <w:spacing w:val="-11"/>
          <w:w w:val="105"/>
          <w:kern w:val="0"/>
          <w:sz w:val="28"/>
        </w:rPr>
        <w:t>机</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关</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正</w:t>
      </w:r>
      <w:r>
        <w:rPr>
          <w:rFonts w:ascii="微软雅黑" w:hAnsi="微软雅黑" w:eastAsia="微软雅黑" w:cs="微软雅黑"/>
          <w:bCs/>
          <w:color w:val="000000"/>
          <w:spacing w:val="-8"/>
          <w:w w:val="104"/>
          <w:kern w:val="0"/>
          <w:sz w:val="28"/>
        </w:rPr>
        <w:t>常</w:t>
      </w:r>
      <w:r>
        <w:rPr>
          <w:rFonts w:ascii="微软雅黑" w:hAnsi="微软雅黑" w:eastAsia="微软雅黑" w:cs="微软雅黑"/>
          <w:bCs/>
          <w:color w:val="000000"/>
          <w:spacing w:val="3"/>
          <w:kern w:val="0"/>
          <w:sz w:val="28"/>
        </w:rPr>
        <w:t>运</w:t>
      </w:r>
      <w:r>
        <w:rPr>
          <w:rFonts w:ascii="微软雅黑" w:hAnsi="微软雅黑" w:eastAsia="微软雅黑" w:cs="微软雅黑"/>
          <w:bCs/>
          <w:color w:val="000000"/>
          <w:spacing w:val="-6"/>
          <w:w w:val="103"/>
          <w:kern w:val="0"/>
          <w:sz w:val="28"/>
        </w:rPr>
        <w:t>转</w:t>
      </w:r>
      <w:r>
        <w:rPr>
          <w:rFonts w:ascii="微软雅黑" w:hAnsi="微软雅黑" w:eastAsia="微软雅黑" w:cs="微软雅黑"/>
          <w:bCs/>
          <w:color w:val="000000"/>
          <w:w w:val="8"/>
          <w:kern w:val="0"/>
          <w:sz w:val="28"/>
        </w:rPr>
        <w:t xml:space="preserve"> </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w w:val="99"/>
          <w:kern w:val="0"/>
          <w:sz w:val="28"/>
        </w:rPr>
        <w:t xml:space="preserve"> </w:t>
      </w:r>
      <w:r>
        <w:rPr>
          <w:rFonts w:ascii="微软雅黑" w:hAnsi="微软雅黑" w:eastAsia="微软雅黑" w:cs="微软雅黑"/>
          <w:bCs/>
          <w:color w:val="000000"/>
          <w:spacing w:val="0"/>
          <w:kern w:val="0"/>
          <w:sz w:val="28"/>
        </w:rPr>
        <w:t>绩</w:t>
      </w:r>
      <w:r>
        <w:rPr>
          <w:rFonts w:ascii="微软雅黑" w:hAnsi="微软雅黑" w:eastAsia="微软雅黑" w:cs="微软雅黑"/>
          <w:bCs/>
          <w:color w:val="000000"/>
          <w:spacing w:val="-4"/>
          <w:w w:val="102"/>
          <w:kern w:val="0"/>
          <w:sz w:val="28"/>
        </w:rPr>
        <w:t>效</w:t>
      </w:r>
      <w:r>
        <w:rPr>
          <w:rFonts w:ascii="微软雅黑" w:hAnsi="微软雅黑" w:eastAsia="微软雅黑" w:cs="微软雅黑"/>
          <w:bCs/>
          <w:color w:val="000000"/>
          <w:spacing w:val="0"/>
          <w:kern w:val="0"/>
          <w:sz w:val="28"/>
        </w:rPr>
        <w:t>指标：综</w:t>
      </w:r>
      <w:r>
        <w:rPr>
          <w:rFonts w:ascii="微软雅黑" w:hAnsi="微软雅黑" w:eastAsia="微软雅黑" w:cs="微软雅黑"/>
          <w:bCs/>
          <w:color w:val="000000"/>
          <w:spacing w:val="-1"/>
          <w:kern w:val="0"/>
          <w:sz w:val="28"/>
        </w:rPr>
        <w:t>合</w:t>
      </w:r>
      <w:r>
        <w:rPr>
          <w:rFonts w:ascii="微软雅黑" w:hAnsi="微软雅黑" w:eastAsia="微软雅黑" w:cs="微软雅黑"/>
          <w:bCs/>
          <w:color w:val="000000"/>
          <w:spacing w:val="-2"/>
          <w:kern w:val="0"/>
          <w:sz w:val="28"/>
        </w:rPr>
        <w:t>业</w:t>
      </w:r>
      <w:r>
        <w:rPr>
          <w:rFonts w:ascii="微软雅黑" w:hAnsi="微软雅黑" w:eastAsia="微软雅黑" w:cs="微软雅黑"/>
          <w:bCs/>
          <w:color w:val="000000"/>
          <w:spacing w:val="0"/>
          <w:kern w:val="0"/>
          <w:sz w:val="28"/>
        </w:rPr>
        <w:t>务</w:t>
      </w:r>
      <w:r>
        <w:rPr>
          <w:rFonts w:ascii="微软雅黑" w:hAnsi="微软雅黑" w:eastAsia="微软雅黑" w:cs="微软雅黑"/>
          <w:bCs/>
          <w:color w:val="000000"/>
          <w:spacing w:val="-4"/>
          <w:w w:val="102"/>
          <w:kern w:val="0"/>
          <w:sz w:val="28"/>
        </w:rPr>
        <w:t>管</w:t>
      </w:r>
      <w:r>
        <w:rPr>
          <w:rFonts w:ascii="微软雅黑" w:hAnsi="微软雅黑" w:eastAsia="微软雅黑" w:cs="微软雅黑"/>
          <w:bCs/>
          <w:color w:val="000000"/>
          <w:spacing w:val="0"/>
          <w:kern w:val="0"/>
          <w:sz w:val="28"/>
        </w:rPr>
        <w:t>理工作完</w:t>
      </w:r>
      <w:r>
        <w:rPr>
          <w:rFonts w:ascii="微软雅黑" w:hAnsi="微软雅黑" w:eastAsia="微软雅黑" w:cs="微软雅黑"/>
          <w:bCs/>
          <w:color w:val="000000"/>
          <w:spacing w:val="-7"/>
          <w:w w:val="103"/>
          <w:kern w:val="0"/>
          <w:sz w:val="28"/>
        </w:rPr>
        <w:t>成</w:t>
      </w:r>
      <w:r>
        <w:rPr>
          <w:rFonts w:ascii="微软雅黑" w:hAnsi="微软雅黑" w:eastAsia="微软雅黑" w:cs="微软雅黑"/>
          <w:bCs/>
          <w:color w:val="000000"/>
          <w:spacing w:val="0"/>
          <w:kern w:val="0"/>
          <w:sz w:val="28"/>
        </w:rPr>
        <w:t>率</w:t>
      </w:r>
      <w:r>
        <w:rPr>
          <w:rFonts w:ascii="微软雅黑" w:hAnsi="微软雅黑" w:eastAsia="微软雅黑" w:cs="微软雅黑"/>
          <w:bCs/>
          <w:color w:val="000000"/>
          <w:w w:val="83"/>
          <w:kern w:val="0"/>
          <w:sz w:val="28"/>
        </w:rPr>
        <w:t xml:space="preserve"> </w:t>
      </w:r>
      <w:r>
        <w:rPr>
          <w:rFonts w:ascii="Times New Roman" w:hAnsi="Times New Roman" w:eastAsia="Times New Roman" w:cs="Times New Roman"/>
          <w:bCs/>
          <w:color w:val="000000"/>
          <w:spacing w:val="0"/>
          <w:kern w:val="0"/>
          <w:sz w:val="28"/>
        </w:rPr>
        <w:t>100%</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组</w:t>
      </w:r>
      <w:r>
        <w:rPr>
          <w:rFonts w:ascii="微软雅黑" w:hAnsi="微软雅黑" w:eastAsia="微软雅黑" w:cs="微软雅黑"/>
          <w:bCs/>
          <w:color w:val="000000"/>
          <w:spacing w:val="-7"/>
          <w:w w:val="103"/>
          <w:kern w:val="0"/>
          <w:sz w:val="28"/>
        </w:rPr>
        <w:t>织</w:t>
      </w:r>
      <w:r>
        <w:rPr>
          <w:rFonts w:ascii="微软雅黑" w:hAnsi="微软雅黑" w:eastAsia="微软雅黑" w:cs="微软雅黑"/>
          <w:bCs/>
          <w:color w:val="000000"/>
          <w:spacing w:val="-2"/>
          <w:kern w:val="0"/>
          <w:sz w:val="28"/>
        </w:rPr>
        <w:t>业</w:t>
      </w:r>
      <w:r>
        <w:rPr>
          <w:rFonts w:ascii="微软雅黑" w:hAnsi="微软雅黑" w:eastAsia="微软雅黑" w:cs="微软雅黑"/>
          <w:bCs/>
          <w:color w:val="000000"/>
          <w:spacing w:val="1"/>
          <w:kern w:val="0"/>
          <w:sz w:val="28"/>
        </w:rPr>
        <w:t>务</w:t>
      </w:r>
      <w:r>
        <w:rPr>
          <w:rFonts w:ascii="微软雅黑" w:hAnsi="微软雅黑" w:eastAsia="微软雅黑" w:cs="微软雅黑"/>
          <w:bCs/>
          <w:color w:val="000000"/>
          <w:spacing w:val="-3"/>
          <w:kern w:val="0"/>
          <w:sz w:val="28"/>
        </w:rPr>
        <w:t>培</w:t>
      </w:r>
      <w:r>
        <w:rPr>
          <w:rFonts w:ascii="微软雅黑" w:hAnsi="微软雅黑" w:eastAsia="微软雅黑" w:cs="微软雅黑"/>
          <w:bCs/>
          <w:color w:val="000000"/>
          <w:spacing w:val="-10"/>
          <w:w w:val="104"/>
          <w:kern w:val="0"/>
          <w:sz w:val="28"/>
        </w:rPr>
        <w:t>训</w:t>
      </w:r>
      <w:r>
        <w:rPr>
          <w:rFonts w:ascii="微软雅黑" w:hAnsi="微软雅黑" w:eastAsia="微软雅黑" w:cs="微软雅黑"/>
          <w:bCs/>
          <w:color w:val="000000"/>
          <w:spacing w:val="0"/>
          <w:kern w:val="0"/>
          <w:sz w:val="28"/>
        </w:rPr>
        <w:t>次</w:t>
      </w:r>
      <w:r>
        <w:rPr>
          <w:rFonts w:ascii="微软雅黑" w:hAnsi="微软雅黑" w:eastAsia="微软雅黑" w:cs="微软雅黑"/>
          <w:bCs/>
          <w:color w:val="000000"/>
          <w:spacing w:val="-7"/>
          <w:w w:val="103"/>
          <w:kern w:val="0"/>
          <w:sz w:val="28"/>
        </w:rPr>
        <w:t>数</w:t>
      </w:r>
      <w:r>
        <w:rPr>
          <w:rFonts w:ascii="Times New Roman" w:hAnsi="Times New Roman" w:eastAsia="Times New Roman" w:cs="Times New Roman"/>
          <w:bCs/>
          <w:color w:val="000000"/>
          <w:spacing w:val="0"/>
          <w:kern w:val="0"/>
          <w:sz w:val="28"/>
        </w:rPr>
        <w:t>≥</w:t>
      </w:r>
      <w:r>
        <w:rPr>
          <w:rFonts w:ascii="Times New Roman" w:hAnsi="Times New Roman" w:eastAsia="Times New Roman" w:cs="Times New Roman"/>
          <w:bCs/>
          <w:color w:val="000000"/>
          <w:spacing w:val="-3"/>
          <w:w w:val="103"/>
          <w:kern w:val="0"/>
          <w:sz w:val="28"/>
        </w:rPr>
        <w:t>3</w:t>
      </w:r>
      <w:r>
        <w:rPr>
          <w:rFonts w:ascii="Times New Roman" w:hAnsi="Times New Roman" w:eastAsia="Times New Roman" w:cs="Times New Roman"/>
          <w:bCs/>
          <w:color w:val="000000"/>
          <w:w w:val="77"/>
          <w:kern w:val="0"/>
          <w:sz w:val="28"/>
        </w:rPr>
        <w:t xml:space="preserve"> </w:t>
      </w:r>
      <w:r>
        <w:rPr>
          <w:rFonts w:ascii="微软雅黑" w:hAnsi="微软雅黑" w:eastAsia="微软雅黑" w:cs="微软雅黑"/>
          <w:bCs/>
          <w:color w:val="000000"/>
          <w:spacing w:val="-9"/>
          <w:w w:val="104"/>
          <w:kern w:val="0"/>
          <w:sz w:val="28"/>
        </w:rPr>
        <w:t>次</w:t>
      </w:r>
      <w:r>
        <w:rPr>
          <w:rFonts w:ascii="Times New Roman" w:hAnsi="Times New Roman" w:eastAsia="Times New Roman" w:cs="Times New Roman"/>
          <w:bCs/>
          <w:color w:val="000000"/>
          <w:spacing w:val="0"/>
          <w:kern w:val="0"/>
          <w:sz w:val="28"/>
        </w:rPr>
        <w:t>,</w:t>
      </w:r>
      <w:r>
        <w:rPr>
          <w:rFonts w:ascii="微软雅黑" w:hAnsi="微软雅黑" w:eastAsia="微软雅黑" w:cs="微软雅黑"/>
          <w:bCs/>
          <w:color w:val="000000"/>
          <w:spacing w:val="0"/>
          <w:kern w:val="0"/>
          <w:sz w:val="28"/>
        </w:rPr>
        <w:t>参</w:t>
      </w:r>
      <w:r>
        <w:rPr>
          <w:rFonts w:ascii="微软雅黑" w:hAnsi="微软雅黑" w:eastAsia="微软雅黑" w:cs="微软雅黑"/>
          <w:bCs/>
          <w:color w:val="000000"/>
          <w:spacing w:val="-10"/>
          <w:w w:val="104"/>
          <w:kern w:val="0"/>
          <w:sz w:val="28"/>
        </w:rPr>
        <w:t>加</w:t>
      </w:r>
      <w:r>
        <w:rPr>
          <w:rFonts w:ascii="微软雅黑" w:hAnsi="微软雅黑" w:eastAsia="微软雅黑" w:cs="微软雅黑"/>
          <w:bCs/>
          <w:color w:val="000000"/>
          <w:spacing w:val="-2"/>
          <w:kern w:val="0"/>
          <w:sz w:val="28"/>
        </w:rPr>
        <w:t>业</w:t>
      </w:r>
      <w:r>
        <w:rPr>
          <w:rFonts w:ascii="微软雅黑" w:hAnsi="微软雅黑" w:eastAsia="微软雅黑" w:cs="微软雅黑"/>
          <w:bCs/>
          <w:color w:val="000000"/>
          <w:spacing w:val="1"/>
          <w:kern w:val="0"/>
          <w:sz w:val="28"/>
        </w:rPr>
        <w:t>务</w:t>
      </w:r>
      <w:r>
        <w:rPr>
          <w:rFonts w:ascii="微软雅黑" w:hAnsi="微软雅黑" w:eastAsia="微软雅黑" w:cs="微软雅黑"/>
          <w:bCs/>
          <w:color w:val="000000"/>
          <w:spacing w:val="0"/>
          <w:kern w:val="0"/>
          <w:sz w:val="28"/>
        </w:rPr>
        <w:t>培训</w:t>
      </w:r>
      <w:r>
        <w:rPr>
          <w:rFonts w:ascii="微软雅黑" w:hAnsi="微软雅黑" w:eastAsia="微软雅黑" w:cs="微软雅黑"/>
          <w:bCs/>
          <w:color w:val="000000"/>
          <w:spacing w:val="-1"/>
          <w:kern w:val="0"/>
          <w:sz w:val="28"/>
        </w:rPr>
        <w:t>人</w:t>
      </w:r>
      <w:r>
        <w:rPr>
          <w:rFonts w:ascii="微软雅黑" w:hAnsi="微软雅黑" w:eastAsia="微软雅黑" w:cs="微软雅黑"/>
          <w:bCs/>
          <w:color w:val="000000"/>
          <w:spacing w:val="0"/>
          <w:kern w:val="0"/>
          <w:sz w:val="28"/>
        </w:rPr>
        <w:t>数</w:t>
      </w:r>
      <w:r>
        <w:rPr>
          <w:rFonts w:ascii="Times New Roman" w:hAnsi="Times New Roman" w:eastAsia="Times New Roman" w:cs="Times New Roman"/>
          <w:bCs/>
          <w:color w:val="000000"/>
          <w:spacing w:val="2"/>
          <w:kern w:val="0"/>
          <w:sz w:val="28"/>
        </w:rPr>
        <w:t>≥</w:t>
      </w:r>
      <w:r>
        <w:rPr>
          <w:rFonts w:ascii="Times New Roman" w:hAnsi="Times New Roman" w:eastAsia="Times New Roman" w:cs="Times New Roman"/>
          <w:bCs/>
          <w:color w:val="000000"/>
          <w:spacing w:val="0"/>
          <w:w w:val="99"/>
          <w:kern w:val="0"/>
          <w:sz w:val="28"/>
        </w:rPr>
        <w:t>12</w:t>
      </w:r>
      <w:r>
        <w:rPr>
          <w:rFonts w:ascii="Times New Roman" w:hAnsi="Times New Roman" w:eastAsia="Times New Roman" w:cs="Times New Roman"/>
          <w:bCs/>
          <w:color w:val="000000"/>
          <w:w w:val="80"/>
          <w:kern w:val="0"/>
          <w:sz w:val="28"/>
        </w:rPr>
        <w:t xml:space="preserve"> </w:t>
      </w:r>
      <w:r>
        <w:rPr>
          <w:rFonts w:ascii="微软雅黑" w:hAnsi="微软雅黑" w:eastAsia="微软雅黑" w:cs="微软雅黑"/>
          <w:bCs/>
          <w:color w:val="000000"/>
          <w:spacing w:val="0"/>
          <w:kern w:val="0"/>
          <w:sz w:val="28"/>
        </w:rPr>
        <w:t>人</w:t>
      </w:r>
      <w:r>
        <w:rPr>
          <w:rFonts w:ascii="Times New Roman" w:hAnsi="Times New Roman" w:eastAsia="Times New Roman" w:cs="Times New Roman"/>
          <w:bCs/>
          <w:color w:val="000000"/>
          <w:spacing w:val="1"/>
          <w:w w:val="96"/>
          <w:kern w:val="0"/>
          <w:sz w:val="28"/>
        </w:rPr>
        <w:t>,</w:t>
      </w:r>
      <w:r>
        <w:rPr>
          <w:rFonts w:ascii="微软雅黑" w:hAnsi="微软雅黑" w:eastAsia="微软雅黑" w:cs="微软雅黑"/>
          <w:bCs/>
          <w:color w:val="000000"/>
          <w:spacing w:val="0"/>
          <w:kern w:val="0"/>
          <w:sz w:val="28"/>
        </w:rPr>
        <w:t>案卷</w:t>
      </w:r>
      <w:r>
        <w:rPr>
          <w:rFonts w:ascii="微软雅黑" w:hAnsi="微软雅黑" w:eastAsia="微软雅黑" w:cs="微软雅黑"/>
          <w:bCs/>
          <w:color w:val="000000"/>
          <w:spacing w:val="-7"/>
          <w:w w:val="103"/>
          <w:kern w:val="0"/>
          <w:sz w:val="28"/>
        </w:rPr>
        <w:t>质</w:t>
      </w:r>
      <w:r>
        <w:rPr>
          <w:rFonts w:ascii="微软雅黑" w:hAnsi="微软雅黑" w:eastAsia="微软雅黑" w:cs="微软雅黑"/>
          <w:bCs/>
          <w:color w:val="000000"/>
          <w:spacing w:val="-2"/>
          <w:kern w:val="0"/>
          <w:sz w:val="28"/>
        </w:rPr>
        <w:t>量</w:t>
      </w:r>
      <w:r>
        <w:rPr>
          <w:rFonts w:ascii="微软雅黑" w:hAnsi="微软雅黑" w:eastAsia="微软雅黑" w:cs="微软雅黑"/>
          <w:bCs/>
          <w:color w:val="000000"/>
          <w:spacing w:val="0"/>
          <w:kern w:val="0"/>
          <w:sz w:val="28"/>
        </w:rPr>
        <w:t>提</w:t>
      </w:r>
      <w:r>
        <w:rPr>
          <w:rFonts w:ascii="微软雅黑" w:hAnsi="微软雅黑" w:eastAsia="微软雅黑" w:cs="微软雅黑"/>
          <w:bCs/>
          <w:color w:val="000000"/>
          <w:spacing w:val="-1"/>
          <w:w w:val="101"/>
          <w:kern w:val="0"/>
          <w:sz w:val="28"/>
        </w:rPr>
        <w:t>升</w:t>
      </w:r>
      <w:r>
        <w:rPr>
          <w:rFonts w:ascii="微软雅黑" w:hAnsi="微软雅黑" w:eastAsia="微软雅黑" w:cs="微软雅黑"/>
          <w:bCs/>
          <w:color w:val="000000"/>
          <w:spacing w:val="-2"/>
          <w:kern w:val="0"/>
          <w:sz w:val="28"/>
        </w:rPr>
        <w:t>数量</w:t>
      </w:r>
      <w:r>
        <w:rPr>
          <w:rFonts w:ascii="微软雅黑" w:hAnsi="微软雅黑" w:eastAsia="微软雅黑" w:cs="微软雅黑"/>
          <w:bCs/>
          <w:color w:val="000000"/>
          <w:spacing w:val="-10"/>
          <w:w w:val="104"/>
          <w:kern w:val="0"/>
          <w:sz w:val="28"/>
        </w:rPr>
        <w:t>占</w:t>
      </w:r>
    </w:p>
    <w:p>
      <w:pPr>
        <w:autoSpaceDE w:val="0"/>
        <w:autoSpaceDN w:val="0"/>
        <w:bidi w:val="0"/>
        <w:spacing w:before="132" w:beforeAutospacing="0" w:afterAutospacing="0" w:line="368" w:lineRule="exact"/>
        <w:jc w:val="left"/>
        <w:rPr>
          <w:rFonts w:hint="eastAsia"/>
        </w:rPr>
      </w:pPr>
      <w:r>
        <w:rPr>
          <w:rFonts w:ascii="微软雅黑" w:hAnsi="微软雅黑" w:eastAsia="微软雅黑" w:cs="微软雅黑"/>
          <w:bCs/>
          <w:color w:val="000000"/>
          <w:spacing w:val="0"/>
          <w:kern w:val="0"/>
          <w:sz w:val="28"/>
        </w:rPr>
        <w:t>总</w:t>
      </w:r>
      <w:r>
        <w:rPr>
          <w:rFonts w:ascii="微软雅黑" w:hAnsi="微软雅黑" w:eastAsia="微软雅黑" w:cs="微软雅黑"/>
          <w:bCs/>
          <w:color w:val="000000"/>
          <w:spacing w:val="-4"/>
          <w:w w:val="102"/>
          <w:kern w:val="0"/>
          <w:sz w:val="28"/>
        </w:rPr>
        <w:t>数</w:t>
      </w:r>
      <w:r>
        <w:rPr>
          <w:rFonts w:ascii="微软雅黑" w:hAnsi="微软雅黑" w:eastAsia="微软雅黑" w:cs="微软雅黑"/>
          <w:bCs/>
          <w:color w:val="000000"/>
          <w:spacing w:val="0"/>
          <w:kern w:val="0"/>
          <w:sz w:val="28"/>
        </w:rPr>
        <w:t>量的比率</w:t>
      </w:r>
      <w:r>
        <w:rPr>
          <w:rFonts w:ascii="Times New Roman" w:hAnsi="Times New Roman" w:eastAsia="Times New Roman" w:cs="Times New Roman"/>
          <w:bCs/>
          <w:color w:val="000000"/>
          <w:spacing w:val="0"/>
          <w:w w:val="99"/>
          <w:kern w:val="0"/>
          <w:sz w:val="28"/>
        </w:rPr>
        <w:t>≥</w:t>
      </w:r>
      <w:r>
        <w:rPr>
          <w:rFonts w:ascii="Times New Roman" w:hAnsi="Times New Roman" w:eastAsia="Times New Roman" w:cs="Times New Roman"/>
          <w:bCs/>
          <w:color w:val="000000"/>
          <w:spacing w:val="0"/>
          <w:kern w:val="0"/>
          <w:sz w:val="28"/>
        </w:rPr>
        <w:t>95%,</w:t>
      </w:r>
      <w:r>
        <w:rPr>
          <w:rFonts w:ascii="微软雅黑" w:hAnsi="微软雅黑" w:eastAsia="微软雅黑" w:cs="微软雅黑"/>
          <w:bCs/>
          <w:color w:val="000000"/>
          <w:spacing w:val="0"/>
          <w:kern w:val="0"/>
          <w:sz w:val="28"/>
        </w:rPr>
        <w:t>审</w:t>
      </w:r>
      <w:r>
        <w:rPr>
          <w:rFonts w:ascii="微软雅黑" w:hAnsi="微软雅黑" w:eastAsia="微软雅黑" w:cs="微软雅黑"/>
          <w:bCs/>
          <w:color w:val="000000"/>
          <w:spacing w:val="-4"/>
          <w:w w:val="102"/>
          <w:kern w:val="0"/>
          <w:sz w:val="28"/>
        </w:rPr>
        <w:t>计</w:t>
      </w:r>
      <w:r>
        <w:rPr>
          <w:rFonts w:ascii="微软雅黑" w:hAnsi="微软雅黑" w:eastAsia="微软雅黑" w:cs="微软雅黑"/>
          <w:bCs/>
          <w:color w:val="000000"/>
          <w:spacing w:val="0"/>
          <w:kern w:val="0"/>
          <w:sz w:val="28"/>
        </w:rPr>
        <w:t>培训覆盖</w:t>
      </w:r>
      <w:r>
        <w:rPr>
          <w:rFonts w:ascii="微软雅黑" w:hAnsi="微软雅黑" w:eastAsia="微软雅黑" w:cs="微软雅黑"/>
          <w:bCs/>
          <w:color w:val="000000"/>
          <w:spacing w:val="-7"/>
          <w:w w:val="103"/>
          <w:kern w:val="0"/>
          <w:sz w:val="28"/>
        </w:rPr>
        <w:t>率</w:t>
      </w:r>
      <w:r>
        <w:rPr>
          <w:rFonts w:ascii="Times New Roman" w:hAnsi="Times New Roman" w:eastAsia="Times New Roman" w:cs="Times New Roman"/>
          <w:bCs/>
          <w:color w:val="000000"/>
          <w:spacing w:val="-2"/>
          <w:w w:val="100"/>
          <w:kern w:val="0"/>
          <w:sz w:val="28"/>
        </w:rPr>
        <w:t>≥</w:t>
      </w:r>
      <w:r>
        <w:rPr>
          <w:rFonts w:ascii="Times New Roman" w:hAnsi="Times New Roman" w:eastAsia="Times New Roman" w:cs="Times New Roman"/>
          <w:bCs/>
          <w:color w:val="000000"/>
          <w:spacing w:val="0"/>
          <w:kern w:val="0"/>
          <w:sz w:val="28"/>
        </w:rPr>
        <w:t>90%</w:t>
      </w:r>
    </w:p>
    <w:p>
      <w:pPr>
        <w:autoSpaceDE w:val="0"/>
        <w:autoSpaceDN w:val="0"/>
        <w:bidi w:val="0"/>
        <w:spacing w:before="133" w:beforeAutospacing="0" w:afterAutospacing="0" w:line="368" w:lineRule="exact"/>
        <w:ind w:left="560"/>
        <w:jc w:val="left"/>
        <w:rPr>
          <w:rFonts w:hint="eastAsia"/>
        </w:rPr>
      </w:pP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三</w:t>
      </w:r>
      <w:r>
        <w:rPr>
          <w:rFonts w:ascii="微软雅黑" w:hAnsi="微软雅黑" w:eastAsia="微软雅黑" w:cs="微软雅黑"/>
          <w:bCs/>
          <w:color w:val="000000"/>
          <w:spacing w:val="0"/>
          <w:kern w:val="0"/>
          <w:sz w:val="28"/>
        </w:rPr>
        <w:t>）工作保</w:t>
      </w:r>
      <w:r>
        <w:rPr>
          <w:rFonts w:ascii="微软雅黑" w:hAnsi="微软雅黑" w:eastAsia="微软雅黑" w:cs="微软雅黑"/>
          <w:bCs/>
          <w:color w:val="000000"/>
          <w:spacing w:val="-1"/>
          <w:kern w:val="0"/>
          <w:sz w:val="28"/>
        </w:rPr>
        <w:t>障</w:t>
      </w:r>
      <w:r>
        <w:rPr>
          <w:rFonts w:ascii="微软雅黑" w:hAnsi="微软雅黑" w:eastAsia="微软雅黑" w:cs="微软雅黑"/>
          <w:bCs/>
          <w:color w:val="000000"/>
          <w:spacing w:val="-2"/>
          <w:kern w:val="0"/>
          <w:sz w:val="28"/>
        </w:rPr>
        <w:t>措</w:t>
      </w:r>
      <w:r>
        <w:rPr>
          <w:rFonts w:ascii="微软雅黑" w:hAnsi="微软雅黑" w:eastAsia="微软雅黑" w:cs="微软雅黑"/>
          <w:bCs/>
          <w:color w:val="000000"/>
          <w:spacing w:val="0"/>
          <w:kern w:val="0"/>
          <w:sz w:val="28"/>
        </w:rPr>
        <w:t>施</w:t>
      </w:r>
    </w:p>
    <w:p>
      <w:pPr>
        <w:autoSpaceDE w:val="0"/>
        <w:autoSpaceDN w:val="0"/>
        <w:bidi w:val="0"/>
        <w:spacing w:before="131" w:beforeAutospacing="0" w:afterAutospacing="0" w:line="369" w:lineRule="exact"/>
        <w:ind w:left="560"/>
        <w:jc w:val="left"/>
        <w:rPr>
          <w:rFonts w:hint="eastAsia"/>
        </w:rPr>
      </w:pP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一</w:t>
      </w:r>
      <w:r>
        <w:rPr>
          <w:rFonts w:ascii="微软雅黑" w:hAnsi="微软雅黑" w:eastAsia="微软雅黑" w:cs="微软雅黑"/>
          <w:bCs/>
          <w:color w:val="000000"/>
          <w:spacing w:val="0"/>
          <w:kern w:val="0"/>
          <w:sz w:val="28"/>
        </w:rPr>
        <w:t>）努力完</w:t>
      </w:r>
      <w:r>
        <w:rPr>
          <w:rFonts w:ascii="微软雅黑" w:hAnsi="微软雅黑" w:eastAsia="微软雅黑" w:cs="微软雅黑"/>
          <w:bCs/>
          <w:color w:val="000000"/>
          <w:spacing w:val="-1"/>
          <w:kern w:val="0"/>
          <w:sz w:val="28"/>
        </w:rPr>
        <w:t>成</w:t>
      </w:r>
      <w:r>
        <w:rPr>
          <w:rFonts w:ascii="微软雅黑" w:hAnsi="微软雅黑" w:eastAsia="微软雅黑" w:cs="微软雅黑"/>
          <w:bCs/>
          <w:color w:val="000000"/>
          <w:spacing w:val="-2"/>
          <w:kern w:val="0"/>
          <w:sz w:val="28"/>
        </w:rPr>
        <w:t>各</w:t>
      </w:r>
      <w:r>
        <w:rPr>
          <w:rFonts w:ascii="微软雅黑" w:hAnsi="微软雅黑" w:eastAsia="微软雅黑" w:cs="微软雅黑"/>
          <w:bCs/>
          <w:color w:val="000000"/>
          <w:spacing w:val="0"/>
          <w:kern w:val="0"/>
          <w:sz w:val="28"/>
        </w:rPr>
        <w:t>项</w:t>
      </w:r>
      <w:r>
        <w:rPr>
          <w:rFonts w:ascii="微软雅黑" w:hAnsi="微软雅黑" w:eastAsia="微软雅黑" w:cs="微软雅黑"/>
          <w:bCs/>
          <w:color w:val="000000"/>
          <w:spacing w:val="-4"/>
          <w:w w:val="102"/>
          <w:kern w:val="0"/>
          <w:sz w:val="28"/>
        </w:rPr>
        <w:t>审</w:t>
      </w:r>
      <w:r>
        <w:rPr>
          <w:rFonts w:ascii="微软雅黑" w:hAnsi="微软雅黑" w:eastAsia="微软雅黑" w:cs="微软雅黑"/>
          <w:bCs/>
          <w:color w:val="000000"/>
          <w:spacing w:val="0"/>
          <w:kern w:val="0"/>
          <w:sz w:val="28"/>
        </w:rPr>
        <w:t>计工作任</w:t>
      </w:r>
      <w:r>
        <w:rPr>
          <w:rFonts w:ascii="微软雅黑" w:hAnsi="微软雅黑" w:eastAsia="微软雅黑" w:cs="微软雅黑"/>
          <w:bCs/>
          <w:color w:val="000000"/>
          <w:spacing w:val="-1"/>
          <w:kern w:val="0"/>
          <w:sz w:val="28"/>
        </w:rPr>
        <w:t>务</w:t>
      </w:r>
      <w:r>
        <w:rPr>
          <w:rFonts w:ascii="微软雅黑" w:hAnsi="微软雅黑" w:eastAsia="微软雅黑" w:cs="微软雅黑"/>
          <w:bCs/>
          <w:color w:val="000000"/>
          <w:spacing w:val="0"/>
          <w:kern w:val="0"/>
          <w:sz w:val="28"/>
        </w:rPr>
        <w:t>。</w:t>
      </w:r>
    </w:p>
    <w:p>
      <w:pPr>
        <w:numPr>
          <w:ilvl w:val="0"/>
          <w:numId w:val="4"/>
        </w:numPr>
        <w:autoSpaceDE w:val="0"/>
        <w:autoSpaceDN w:val="0"/>
        <w:bidi w:val="0"/>
        <w:spacing w:beforeAutospacing="0" w:afterAutospacing="0" w:line="500" w:lineRule="exact"/>
        <w:ind w:right="394" w:firstLine="560" w:firstLineChars="0"/>
        <w:jc w:val="left"/>
        <w:rPr>
          <w:rFonts w:hint="eastAsia"/>
        </w:rPr>
      </w:pPr>
      <w:r>
        <w:rPr>
          <w:rFonts w:ascii="微软雅黑" w:hAnsi="微软雅黑" w:eastAsia="微软雅黑" w:cs="微软雅黑"/>
          <w:bCs/>
          <w:color w:val="000000"/>
          <w:spacing w:val="-2"/>
          <w:kern w:val="0"/>
          <w:sz w:val="28"/>
        </w:rPr>
        <w:t>深</w:t>
      </w:r>
      <w:r>
        <w:rPr>
          <w:rFonts w:ascii="微软雅黑" w:hAnsi="微软雅黑" w:eastAsia="微软雅黑" w:cs="微软雅黑"/>
          <w:bCs/>
          <w:color w:val="000000"/>
          <w:spacing w:val="1"/>
          <w:kern w:val="0"/>
          <w:sz w:val="28"/>
        </w:rPr>
        <w:t>入</w:t>
      </w:r>
      <w:r>
        <w:rPr>
          <w:rFonts w:ascii="微软雅黑" w:hAnsi="微软雅黑" w:eastAsia="微软雅黑" w:cs="微软雅黑"/>
          <w:bCs/>
          <w:color w:val="000000"/>
          <w:spacing w:val="0"/>
          <w:kern w:val="0"/>
          <w:sz w:val="28"/>
        </w:rPr>
        <w:t>开</w:t>
      </w:r>
      <w:r>
        <w:rPr>
          <w:rFonts w:ascii="微软雅黑" w:hAnsi="微软雅黑" w:eastAsia="微软雅黑" w:cs="微软雅黑"/>
          <w:bCs/>
          <w:color w:val="000000"/>
          <w:spacing w:val="-2"/>
          <w:kern w:val="0"/>
          <w:sz w:val="28"/>
        </w:rPr>
        <w:t>展</w:t>
      </w:r>
      <w:r>
        <w:rPr>
          <w:rFonts w:ascii="微软雅黑" w:hAnsi="微软雅黑" w:eastAsia="微软雅黑" w:cs="微软雅黑"/>
          <w:bCs/>
          <w:color w:val="000000"/>
          <w:spacing w:val="0"/>
          <w:kern w:val="0"/>
          <w:sz w:val="28"/>
        </w:rPr>
        <w:t>重</w:t>
      </w:r>
      <w:r>
        <w:rPr>
          <w:rFonts w:ascii="微软雅黑" w:hAnsi="微软雅黑" w:eastAsia="微软雅黑" w:cs="微软雅黑"/>
          <w:bCs/>
          <w:color w:val="000000"/>
          <w:spacing w:val="-4"/>
          <w:w w:val="102"/>
          <w:kern w:val="0"/>
          <w:sz w:val="28"/>
        </w:rPr>
        <w:t>大</w:t>
      </w:r>
      <w:r>
        <w:rPr>
          <w:rFonts w:ascii="微软雅黑" w:hAnsi="微软雅黑" w:eastAsia="微软雅黑" w:cs="微软雅黑"/>
          <w:bCs/>
          <w:color w:val="000000"/>
          <w:spacing w:val="-2"/>
          <w:kern w:val="0"/>
          <w:sz w:val="28"/>
        </w:rPr>
        <w:t>政</w:t>
      </w:r>
      <w:r>
        <w:rPr>
          <w:rFonts w:ascii="微软雅黑" w:hAnsi="微软雅黑" w:eastAsia="微软雅黑" w:cs="微软雅黑"/>
          <w:bCs/>
          <w:color w:val="000000"/>
          <w:spacing w:val="-10"/>
          <w:w w:val="104"/>
          <w:kern w:val="0"/>
          <w:sz w:val="28"/>
        </w:rPr>
        <w:t>策</w:t>
      </w:r>
      <w:r>
        <w:rPr>
          <w:rFonts w:ascii="微软雅黑" w:hAnsi="微软雅黑" w:eastAsia="微软雅黑" w:cs="微软雅黑"/>
          <w:bCs/>
          <w:color w:val="000000"/>
          <w:spacing w:val="0"/>
          <w:kern w:val="0"/>
          <w:sz w:val="28"/>
        </w:rPr>
        <w:t>措</w:t>
      </w:r>
      <w:r>
        <w:rPr>
          <w:rFonts w:ascii="微软雅黑" w:hAnsi="微软雅黑" w:eastAsia="微软雅黑" w:cs="微软雅黑"/>
          <w:bCs/>
          <w:color w:val="000000"/>
          <w:spacing w:val="-7"/>
          <w:w w:val="103"/>
          <w:kern w:val="0"/>
          <w:sz w:val="28"/>
        </w:rPr>
        <w:t>施</w:t>
      </w:r>
      <w:r>
        <w:rPr>
          <w:rFonts w:ascii="微软雅黑" w:hAnsi="微软雅黑" w:eastAsia="微软雅黑" w:cs="微软雅黑"/>
          <w:bCs/>
          <w:color w:val="000000"/>
          <w:spacing w:val="-2"/>
          <w:kern w:val="0"/>
          <w:sz w:val="28"/>
        </w:rPr>
        <w:t>落</w:t>
      </w:r>
      <w:r>
        <w:rPr>
          <w:rFonts w:ascii="微软雅黑" w:hAnsi="微软雅黑" w:eastAsia="微软雅黑" w:cs="微软雅黑"/>
          <w:bCs/>
          <w:color w:val="000000"/>
          <w:spacing w:val="-10"/>
          <w:w w:val="104"/>
          <w:kern w:val="0"/>
          <w:sz w:val="28"/>
        </w:rPr>
        <w:t>实</w:t>
      </w:r>
      <w:r>
        <w:rPr>
          <w:rFonts w:ascii="微软雅黑" w:hAnsi="微软雅黑" w:eastAsia="微软雅黑" w:cs="微软雅黑"/>
          <w:bCs/>
          <w:color w:val="000000"/>
          <w:spacing w:val="0"/>
          <w:kern w:val="0"/>
          <w:sz w:val="28"/>
        </w:rPr>
        <w:t>情</w:t>
      </w:r>
      <w:r>
        <w:rPr>
          <w:rFonts w:ascii="微软雅黑" w:hAnsi="微软雅黑" w:eastAsia="微软雅黑" w:cs="微软雅黑"/>
          <w:bCs/>
          <w:color w:val="000000"/>
          <w:spacing w:val="-1"/>
          <w:kern w:val="0"/>
          <w:sz w:val="28"/>
        </w:rPr>
        <w:t>况</w:t>
      </w:r>
      <w:r>
        <w:rPr>
          <w:rFonts w:ascii="微软雅黑" w:hAnsi="微软雅黑" w:eastAsia="微软雅黑" w:cs="微软雅黑"/>
          <w:bCs/>
          <w:color w:val="000000"/>
          <w:spacing w:val="-2"/>
          <w:kern w:val="0"/>
          <w:sz w:val="28"/>
        </w:rPr>
        <w:t>跟</w:t>
      </w:r>
      <w:r>
        <w:rPr>
          <w:rFonts w:ascii="微软雅黑" w:hAnsi="微软雅黑" w:eastAsia="微软雅黑" w:cs="微软雅黑"/>
          <w:bCs/>
          <w:color w:val="000000"/>
          <w:spacing w:val="1"/>
          <w:kern w:val="0"/>
          <w:sz w:val="28"/>
        </w:rPr>
        <w:t>踪</w:t>
      </w:r>
      <w:r>
        <w:rPr>
          <w:rFonts w:ascii="微软雅黑" w:hAnsi="微软雅黑" w:eastAsia="微软雅黑" w:cs="微软雅黑"/>
          <w:bCs/>
          <w:color w:val="000000"/>
          <w:spacing w:val="0"/>
          <w:kern w:val="0"/>
          <w:sz w:val="28"/>
        </w:rPr>
        <w:t>审计</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重</w:t>
      </w:r>
      <w:r>
        <w:rPr>
          <w:rFonts w:ascii="微软雅黑" w:hAnsi="微软雅黑" w:eastAsia="微软雅黑" w:cs="微软雅黑"/>
          <w:bCs/>
          <w:color w:val="000000"/>
          <w:spacing w:val="-7"/>
          <w:w w:val="103"/>
          <w:kern w:val="0"/>
          <w:sz w:val="28"/>
        </w:rPr>
        <w:t>点</w:t>
      </w:r>
      <w:r>
        <w:rPr>
          <w:rFonts w:ascii="微软雅黑" w:hAnsi="微软雅黑" w:eastAsia="微软雅黑" w:cs="微软雅黑"/>
          <w:bCs/>
          <w:color w:val="000000"/>
          <w:spacing w:val="-2"/>
          <w:kern w:val="0"/>
          <w:sz w:val="28"/>
        </w:rPr>
        <w:t>对</w:t>
      </w:r>
      <w:r>
        <w:rPr>
          <w:rFonts w:ascii="微软雅黑" w:hAnsi="微软雅黑" w:eastAsia="微软雅黑" w:cs="微软雅黑"/>
          <w:bCs/>
          <w:color w:val="000000"/>
          <w:spacing w:val="-1"/>
          <w:kern w:val="0"/>
          <w:sz w:val="28"/>
        </w:rPr>
        <w:t>国</w:t>
      </w:r>
      <w:r>
        <w:rPr>
          <w:rFonts w:ascii="微软雅黑" w:hAnsi="微软雅黑" w:eastAsia="微软雅黑" w:cs="微软雅黑"/>
          <w:bCs/>
          <w:color w:val="000000"/>
          <w:spacing w:val="0"/>
          <w:kern w:val="0"/>
          <w:sz w:val="28"/>
        </w:rPr>
        <w:t>家</w:t>
      </w:r>
      <w:r>
        <w:rPr>
          <w:rFonts w:ascii="微软雅黑" w:hAnsi="微软雅黑" w:eastAsia="微软雅黑" w:cs="微软雅黑"/>
          <w:bCs/>
          <w:color w:val="000000"/>
          <w:spacing w:val="-10"/>
          <w:w w:val="104"/>
          <w:kern w:val="0"/>
          <w:sz w:val="28"/>
        </w:rPr>
        <w:t>重</w:t>
      </w:r>
      <w:r>
        <w:rPr>
          <w:rFonts w:ascii="微软雅黑" w:hAnsi="微软雅黑" w:eastAsia="微软雅黑" w:cs="微软雅黑"/>
          <w:bCs/>
          <w:color w:val="000000"/>
          <w:spacing w:val="0"/>
          <w:kern w:val="0"/>
          <w:sz w:val="28"/>
        </w:rPr>
        <w:t>大</w:t>
      </w:r>
      <w:r>
        <w:rPr>
          <w:rFonts w:ascii="微软雅黑" w:hAnsi="微软雅黑" w:eastAsia="微软雅黑" w:cs="微软雅黑"/>
          <w:bCs/>
          <w:color w:val="000000"/>
          <w:spacing w:val="-1"/>
          <w:kern w:val="0"/>
          <w:sz w:val="28"/>
        </w:rPr>
        <w:t>政</w:t>
      </w:r>
      <w:r>
        <w:rPr>
          <w:rFonts w:ascii="微软雅黑" w:hAnsi="微软雅黑" w:eastAsia="微软雅黑" w:cs="微软雅黑"/>
          <w:bCs/>
          <w:color w:val="000000"/>
          <w:spacing w:val="0"/>
          <w:kern w:val="0"/>
          <w:sz w:val="28"/>
        </w:rPr>
        <w:t>策</w:t>
      </w:r>
      <w:r>
        <w:rPr>
          <w:rFonts w:ascii="微软雅黑" w:hAnsi="微软雅黑" w:eastAsia="微软雅黑" w:cs="微软雅黑"/>
          <w:bCs/>
          <w:color w:val="000000"/>
          <w:spacing w:val="-4"/>
          <w:w w:val="102"/>
          <w:kern w:val="0"/>
          <w:sz w:val="28"/>
        </w:rPr>
        <w:t>措</w:t>
      </w:r>
      <w:r>
        <w:rPr>
          <w:rFonts w:ascii="微软雅黑" w:hAnsi="微软雅黑" w:eastAsia="微软雅黑" w:cs="微软雅黑"/>
          <w:bCs/>
          <w:color w:val="000000"/>
          <w:spacing w:val="-2"/>
          <w:kern w:val="0"/>
          <w:sz w:val="28"/>
        </w:rPr>
        <w:t>施贯</w:t>
      </w:r>
      <w:r>
        <w:rPr>
          <w:rFonts w:ascii="微软雅黑" w:hAnsi="微软雅黑" w:eastAsia="微软雅黑" w:cs="微软雅黑"/>
          <w:bCs/>
          <w:color w:val="000000"/>
          <w:spacing w:val="-10"/>
          <w:w w:val="104"/>
          <w:kern w:val="0"/>
          <w:sz w:val="28"/>
        </w:rPr>
        <w:t>彻</w:t>
      </w:r>
      <w:r>
        <w:rPr>
          <w:rFonts w:ascii="微软雅黑" w:hAnsi="微软雅黑" w:eastAsia="微软雅黑" w:cs="微软雅黑"/>
          <w:bCs/>
          <w:color w:val="000000"/>
          <w:spacing w:val="0"/>
          <w:kern w:val="0"/>
          <w:sz w:val="28"/>
        </w:rPr>
        <w:t>落</w:t>
      </w:r>
      <w:r>
        <w:rPr>
          <w:rFonts w:ascii="微软雅黑" w:hAnsi="微软雅黑" w:eastAsia="微软雅黑" w:cs="微软雅黑"/>
          <w:bCs/>
          <w:color w:val="000000"/>
          <w:spacing w:val="-4"/>
          <w:w w:val="102"/>
          <w:kern w:val="0"/>
          <w:sz w:val="28"/>
        </w:rPr>
        <w:t>实</w:t>
      </w:r>
      <w:r>
        <w:rPr>
          <w:rFonts w:ascii="微软雅黑" w:hAnsi="微软雅黑" w:eastAsia="微软雅黑" w:cs="微软雅黑"/>
          <w:bCs/>
          <w:color w:val="000000"/>
          <w:spacing w:val="-2"/>
          <w:kern w:val="0"/>
          <w:sz w:val="28"/>
        </w:rPr>
        <w:t>和</w:t>
      </w:r>
      <w:r>
        <w:rPr>
          <w:rFonts w:ascii="微软雅黑" w:hAnsi="微软雅黑" w:eastAsia="微软雅黑" w:cs="微软雅黑"/>
          <w:bCs/>
          <w:color w:val="000000"/>
          <w:spacing w:val="1"/>
          <w:kern w:val="0"/>
          <w:sz w:val="28"/>
        </w:rPr>
        <w:t>重</w:t>
      </w:r>
      <w:r>
        <w:rPr>
          <w:rFonts w:ascii="微软雅黑" w:hAnsi="微软雅黑" w:eastAsia="微软雅黑" w:cs="微软雅黑"/>
          <w:bCs/>
          <w:color w:val="000000"/>
          <w:spacing w:val="0"/>
          <w:kern w:val="0"/>
          <w:sz w:val="28"/>
        </w:rPr>
        <w:t>大</w:t>
      </w:r>
      <w:r>
        <w:rPr>
          <w:rFonts w:ascii="微软雅黑" w:hAnsi="微软雅黑" w:eastAsia="微软雅黑" w:cs="微软雅黑"/>
          <w:bCs/>
          <w:color w:val="000000"/>
          <w:spacing w:val="-2"/>
          <w:kern w:val="0"/>
          <w:sz w:val="28"/>
        </w:rPr>
        <w:t>建设</w:t>
      </w:r>
      <w:r>
        <w:rPr>
          <w:rFonts w:ascii="微软雅黑" w:hAnsi="微软雅黑" w:eastAsia="微软雅黑" w:cs="微软雅黑"/>
          <w:bCs/>
          <w:color w:val="000000"/>
          <w:spacing w:val="-10"/>
          <w:w w:val="104"/>
          <w:kern w:val="0"/>
          <w:sz w:val="28"/>
        </w:rPr>
        <w:t>项</w:t>
      </w:r>
      <w:r>
        <w:rPr>
          <w:rFonts w:ascii="微软雅黑" w:hAnsi="微软雅黑" w:eastAsia="微软雅黑" w:cs="微软雅黑"/>
          <w:bCs/>
          <w:color w:val="000000"/>
          <w:spacing w:val="0"/>
          <w:kern w:val="0"/>
          <w:sz w:val="28"/>
        </w:rPr>
        <w:t>目</w:t>
      </w:r>
      <w:r>
        <w:rPr>
          <w:rFonts w:ascii="微软雅黑" w:hAnsi="微软雅黑" w:eastAsia="微软雅黑" w:cs="微软雅黑"/>
          <w:bCs/>
          <w:color w:val="000000"/>
          <w:spacing w:val="-4"/>
          <w:w w:val="102"/>
          <w:kern w:val="0"/>
          <w:sz w:val="28"/>
        </w:rPr>
        <w:t>推</w:t>
      </w:r>
      <w:r>
        <w:rPr>
          <w:rFonts w:ascii="微软雅黑" w:hAnsi="微软雅黑" w:eastAsia="微软雅黑" w:cs="微软雅黑"/>
          <w:bCs/>
          <w:color w:val="000000"/>
          <w:spacing w:val="-2"/>
          <w:kern w:val="0"/>
          <w:sz w:val="28"/>
        </w:rPr>
        <w:t>进</w:t>
      </w:r>
      <w:r>
        <w:rPr>
          <w:rFonts w:ascii="微软雅黑" w:hAnsi="微软雅黑" w:eastAsia="微软雅黑" w:cs="微软雅黑"/>
          <w:bCs/>
          <w:color w:val="000000"/>
          <w:spacing w:val="0"/>
          <w:kern w:val="0"/>
          <w:sz w:val="28"/>
        </w:rPr>
        <w:t>情</w:t>
      </w:r>
      <w:r>
        <w:rPr>
          <w:rFonts w:ascii="微软雅黑" w:hAnsi="微软雅黑" w:eastAsia="微软雅黑" w:cs="微软雅黑"/>
          <w:bCs/>
          <w:color w:val="000000"/>
          <w:spacing w:val="-1"/>
          <w:w w:val="101"/>
          <w:kern w:val="0"/>
          <w:sz w:val="28"/>
        </w:rPr>
        <w:t>况</w:t>
      </w:r>
      <w:r>
        <w:rPr>
          <w:rFonts w:ascii="微软雅黑" w:hAnsi="微软雅黑" w:eastAsia="微软雅黑" w:cs="微软雅黑"/>
          <w:bCs/>
          <w:color w:val="000000"/>
          <w:spacing w:val="-2"/>
          <w:kern w:val="0"/>
          <w:sz w:val="28"/>
        </w:rPr>
        <w:t>开展</w:t>
      </w:r>
      <w:r>
        <w:rPr>
          <w:rFonts w:ascii="微软雅黑" w:hAnsi="微软雅黑" w:eastAsia="微软雅黑" w:cs="微软雅黑"/>
          <w:bCs/>
          <w:color w:val="000000"/>
          <w:spacing w:val="-10"/>
          <w:w w:val="104"/>
          <w:kern w:val="0"/>
          <w:sz w:val="28"/>
        </w:rPr>
        <w:t>审</w:t>
      </w:r>
      <w:r>
        <w:rPr>
          <w:rFonts w:ascii="微软雅黑" w:hAnsi="微软雅黑" w:eastAsia="微软雅黑" w:cs="微软雅黑"/>
          <w:bCs/>
          <w:color w:val="000000"/>
          <w:spacing w:val="0"/>
          <w:kern w:val="0"/>
          <w:sz w:val="28"/>
        </w:rPr>
        <w:t>计</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监</w:t>
      </w:r>
      <w:r>
        <w:rPr>
          <w:rFonts w:ascii="微软雅黑" w:hAnsi="微软雅黑" w:eastAsia="微软雅黑" w:cs="微软雅黑"/>
          <w:bCs/>
          <w:color w:val="000000"/>
          <w:spacing w:val="-4"/>
          <w:w w:val="102"/>
          <w:kern w:val="0"/>
          <w:sz w:val="28"/>
        </w:rPr>
        <w:t>督</w:t>
      </w:r>
      <w:r>
        <w:rPr>
          <w:rFonts w:ascii="微软雅黑" w:hAnsi="微软雅黑" w:eastAsia="微软雅黑" w:cs="微软雅黑"/>
          <w:bCs/>
          <w:color w:val="000000"/>
          <w:spacing w:val="0"/>
          <w:kern w:val="0"/>
          <w:sz w:val="28"/>
        </w:rPr>
        <w:t>，推动三</w:t>
      </w:r>
      <w:r>
        <w:rPr>
          <w:rFonts w:ascii="微软雅黑" w:hAnsi="微软雅黑" w:eastAsia="微软雅黑" w:cs="微软雅黑"/>
          <w:bCs/>
          <w:color w:val="000000"/>
          <w:spacing w:val="-1"/>
          <w:kern w:val="0"/>
          <w:sz w:val="28"/>
        </w:rPr>
        <w:t>大</w:t>
      </w:r>
      <w:r>
        <w:rPr>
          <w:rFonts w:ascii="微软雅黑" w:hAnsi="微软雅黑" w:eastAsia="微软雅黑" w:cs="微软雅黑"/>
          <w:bCs/>
          <w:color w:val="000000"/>
          <w:spacing w:val="-2"/>
          <w:kern w:val="0"/>
          <w:sz w:val="28"/>
        </w:rPr>
        <w:t>攻</w:t>
      </w:r>
      <w:r>
        <w:rPr>
          <w:rFonts w:ascii="微软雅黑" w:hAnsi="微软雅黑" w:eastAsia="微软雅黑" w:cs="微软雅黑"/>
          <w:bCs/>
          <w:color w:val="000000"/>
          <w:spacing w:val="0"/>
          <w:kern w:val="0"/>
          <w:sz w:val="28"/>
        </w:rPr>
        <w:t>坚</w:t>
      </w:r>
      <w:r>
        <w:rPr>
          <w:rFonts w:ascii="微软雅黑" w:hAnsi="微软雅黑" w:eastAsia="微软雅黑" w:cs="微软雅黑"/>
          <w:bCs/>
          <w:color w:val="000000"/>
          <w:spacing w:val="-4"/>
          <w:w w:val="102"/>
          <w:kern w:val="0"/>
          <w:sz w:val="28"/>
        </w:rPr>
        <w:t>战</w:t>
      </w:r>
      <w:r>
        <w:rPr>
          <w:rFonts w:ascii="微软雅黑" w:hAnsi="微软雅黑" w:eastAsia="微软雅黑" w:cs="微软雅黑"/>
          <w:bCs/>
          <w:color w:val="000000"/>
          <w:spacing w:val="0"/>
          <w:kern w:val="0"/>
          <w:sz w:val="28"/>
        </w:rPr>
        <w:t>决策部署</w:t>
      </w:r>
      <w:r>
        <w:rPr>
          <w:rFonts w:ascii="微软雅黑" w:hAnsi="微软雅黑" w:eastAsia="微软雅黑" w:cs="微软雅黑"/>
          <w:bCs/>
          <w:color w:val="000000"/>
          <w:spacing w:val="-7"/>
          <w:w w:val="103"/>
          <w:kern w:val="0"/>
          <w:sz w:val="28"/>
        </w:rPr>
        <w:t>、</w:t>
      </w:r>
      <w:r>
        <w:rPr>
          <w:rFonts w:ascii="Times New Roman" w:hAnsi="Times New Roman" w:eastAsia="Times New Roman" w:cs="Times New Roman"/>
          <w:bCs/>
          <w:color w:val="000000"/>
          <w:spacing w:val="0"/>
          <w:kern w:val="0"/>
          <w:sz w:val="28"/>
        </w:rPr>
        <w:t>“</w:t>
      </w:r>
      <w:r>
        <w:rPr>
          <w:rFonts w:ascii="微软雅黑" w:hAnsi="微软雅黑" w:eastAsia="微软雅黑" w:cs="微软雅黑"/>
          <w:bCs/>
          <w:color w:val="000000"/>
          <w:spacing w:val="-2"/>
          <w:kern w:val="0"/>
          <w:sz w:val="28"/>
        </w:rPr>
        <w:t>双</w:t>
      </w:r>
      <w:r>
        <w:rPr>
          <w:rFonts w:ascii="微软雅黑" w:hAnsi="微软雅黑" w:eastAsia="微软雅黑" w:cs="微软雅黑"/>
          <w:bCs/>
          <w:color w:val="000000"/>
          <w:spacing w:val="0"/>
          <w:kern w:val="0"/>
          <w:sz w:val="28"/>
        </w:rPr>
        <w:t>创</w:t>
      </w:r>
      <w:r>
        <w:rPr>
          <w:rFonts w:ascii="微软雅黑" w:hAnsi="微软雅黑" w:eastAsia="微软雅黑" w:cs="微软雅黑"/>
          <w:bCs/>
          <w:color w:val="000000"/>
          <w:spacing w:val="-4"/>
          <w:w w:val="102"/>
          <w:kern w:val="0"/>
          <w:sz w:val="28"/>
        </w:rPr>
        <w:t>双</w:t>
      </w:r>
      <w:r>
        <w:rPr>
          <w:rFonts w:ascii="微软雅黑" w:hAnsi="微软雅黑" w:eastAsia="微软雅黑" w:cs="微软雅黑"/>
          <w:bCs/>
          <w:color w:val="000000"/>
          <w:spacing w:val="0"/>
          <w:kern w:val="0"/>
          <w:sz w:val="28"/>
        </w:rPr>
        <w:t>服</w:t>
      </w:r>
      <w:r>
        <w:rPr>
          <w:rFonts w:ascii="Times New Roman" w:hAnsi="Times New Roman" w:eastAsia="Times New Roman" w:cs="Times New Roman"/>
          <w:bCs/>
          <w:color w:val="000000"/>
          <w:spacing w:val="-1"/>
          <w:w w:val="100"/>
          <w:kern w:val="0"/>
          <w:sz w:val="28"/>
        </w:rPr>
        <w:t>”</w:t>
      </w:r>
      <w:r>
        <w:rPr>
          <w:rFonts w:ascii="微软雅黑" w:hAnsi="微软雅黑" w:eastAsia="微软雅黑" w:cs="微软雅黑"/>
          <w:bCs/>
          <w:color w:val="000000"/>
          <w:spacing w:val="0"/>
          <w:kern w:val="0"/>
          <w:sz w:val="28"/>
        </w:rPr>
        <w:t>活</w:t>
      </w:r>
      <w:r>
        <w:rPr>
          <w:rFonts w:ascii="微软雅黑" w:hAnsi="微软雅黑" w:eastAsia="微软雅黑" w:cs="微软雅黑"/>
          <w:bCs/>
          <w:color w:val="000000"/>
          <w:spacing w:val="-7"/>
          <w:w w:val="103"/>
          <w:kern w:val="0"/>
          <w:sz w:val="28"/>
        </w:rPr>
        <w:t>动</w:t>
      </w:r>
      <w:r>
        <w:rPr>
          <w:rFonts w:ascii="微软雅黑" w:hAnsi="微软雅黑" w:eastAsia="微软雅黑" w:cs="微软雅黑"/>
          <w:bCs/>
          <w:color w:val="000000"/>
          <w:spacing w:val="0"/>
          <w:kern w:val="0"/>
          <w:sz w:val="28"/>
        </w:rPr>
        <w:t>方案</w:t>
      </w:r>
      <w:r>
        <w:rPr>
          <w:rFonts w:ascii="微软雅黑" w:hAnsi="微软雅黑" w:eastAsia="微软雅黑" w:cs="微软雅黑"/>
          <w:bCs/>
          <w:color w:val="000000"/>
          <w:spacing w:val="-3"/>
          <w:kern w:val="0"/>
          <w:sz w:val="28"/>
        </w:rPr>
        <w:t>、</w:t>
      </w:r>
      <w:r>
        <w:rPr>
          <w:rFonts w:ascii="微软雅黑" w:hAnsi="微软雅黑" w:eastAsia="微软雅黑" w:cs="微软雅黑"/>
          <w:bCs/>
          <w:color w:val="000000"/>
          <w:spacing w:val="-10"/>
          <w:w w:val="104"/>
          <w:kern w:val="0"/>
          <w:sz w:val="28"/>
        </w:rPr>
        <w:t>降</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4"/>
          <w:w w:val="102"/>
          <w:kern w:val="0"/>
          <w:sz w:val="28"/>
        </w:rPr>
        <w:t>减</w:t>
      </w:r>
      <w:r>
        <w:rPr>
          <w:rFonts w:ascii="微软雅黑" w:hAnsi="微软雅黑" w:eastAsia="微软雅黑" w:cs="微软雅黑"/>
          <w:bCs/>
          <w:color w:val="000000"/>
          <w:spacing w:val="-2"/>
          <w:kern w:val="0"/>
          <w:sz w:val="28"/>
        </w:rPr>
        <w:t>负</w:t>
      </w:r>
      <w:r>
        <w:rPr>
          <w:rFonts w:ascii="微软雅黑" w:hAnsi="微软雅黑" w:eastAsia="微软雅黑" w:cs="微软雅黑"/>
          <w:bCs/>
          <w:color w:val="000000"/>
          <w:spacing w:val="0"/>
          <w:kern w:val="0"/>
          <w:sz w:val="28"/>
        </w:rPr>
        <w:t>等</w:t>
      </w:r>
      <w:r>
        <w:rPr>
          <w:rFonts w:ascii="微软雅黑" w:hAnsi="微软雅黑" w:eastAsia="微软雅黑" w:cs="微软雅黑"/>
          <w:bCs/>
          <w:color w:val="000000"/>
          <w:spacing w:val="-1"/>
          <w:w w:val="101"/>
          <w:kern w:val="0"/>
          <w:sz w:val="28"/>
        </w:rPr>
        <w:t>政</w:t>
      </w:r>
      <w:r>
        <w:rPr>
          <w:rFonts w:ascii="微软雅黑" w:hAnsi="微软雅黑" w:eastAsia="微软雅黑" w:cs="微软雅黑"/>
          <w:bCs/>
          <w:color w:val="000000"/>
          <w:spacing w:val="-2"/>
          <w:kern w:val="0"/>
          <w:sz w:val="28"/>
        </w:rPr>
        <w:t>策措</w:t>
      </w:r>
      <w:r>
        <w:rPr>
          <w:rFonts w:ascii="微软雅黑" w:hAnsi="微软雅黑" w:eastAsia="微软雅黑" w:cs="微软雅黑"/>
          <w:bCs/>
          <w:color w:val="000000"/>
          <w:spacing w:val="-10"/>
          <w:w w:val="104"/>
          <w:kern w:val="0"/>
          <w:sz w:val="28"/>
        </w:rPr>
        <w:t>施</w:t>
      </w:r>
      <w:r>
        <w:rPr>
          <w:rFonts w:ascii="微软雅黑" w:hAnsi="微软雅黑" w:eastAsia="微软雅黑" w:cs="微软雅黑"/>
          <w:bCs/>
          <w:color w:val="000000"/>
          <w:spacing w:val="0"/>
          <w:kern w:val="0"/>
          <w:sz w:val="28"/>
        </w:rPr>
        <w:t>落</w:t>
      </w:r>
      <w:r>
        <w:rPr>
          <w:rFonts w:ascii="微软雅黑" w:hAnsi="微软雅黑" w:eastAsia="微软雅黑" w:cs="微软雅黑"/>
          <w:bCs/>
          <w:color w:val="000000"/>
          <w:spacing w:val="-4"/>
          <w:w w:val="102"/>
          <w:kern w:val="0"/>
          <w:sz w:val="28"/>
        </w:rPr>
        <w:t>实</w:t>
      </w:r>
      <w:r>
        <w:rPr>
          <w:rFonts w:ascii="微软雅黑" w:hAnsi="微软雅黑" w:eastAsia="微软雅黑" w:cs="微软雅黑"/>
          <w:bCs/>
          <w:color w:val="000000"/>
          <w:spacing w:val="-2"/>
          <w:kern w:val="0"/>
          <w:sz w:val="28"/>
        </w:rPr>
        <w:t>和</w:t>
      </w:r>
      <w:r>
        <w:rPr>
          <w:rFonts w:ascii="微软雅黑" w:hAnsi="微软雅黑" w:eastAsia="微软雅黑" w:cs="微软雅黑"/>
          <w:bCs/>
          <w:color w:val="000000"/>
          <w:spacing w:val="1"/>
          <w:kern w:val="0"/>
          <w:sz w:val="28"/>
        </w:rPr>
        <w:t>改</w:t>
      </w:r>
      <w:r>
        <w:rPr>
          <w:rFonts w:ascii="微软雅黑" w:hAnsi="微软雅黑" w:eastAsia="微软雅黑" w:cs="微软雅黑"/>
          <w:bCs/>
          <w:color w:val="000000"/>
          <w:spacing w:val="0"/>
          <w:kern w:val="0"/>
          <w:sz w:val="28"/>
        </w:rPr>
        <w:t>革</w:t>
      </w:r>
      <w:r>
        <w:rPr>
          <w:rFonts w:ascii="微软雅黑" w:hAnsi="微软雅黑" w:eastAsia="微软雅黑" w:cs="微软雅黑"/>
          <w:bCs/>
          <w:color w:val="000000"/>
          <w:spacing w:val="-2"/>
          <w:kern w:val="0"/>
          <w:sz w:val="28"/>
        </w:rPr>
        <w:t>发展</w:t>
      </w:r>
      <w:r>
        <w:rPr>
          <w:rFonts w:ascii="微软雅黑" w:hAnsi="微软雅黑" w:eastAsia="微软雅黑" w:cs="微软雅黑"/>
          <w:bCs/>
          <w:color w:val="000000"/>
          <w:spacing w:val="-10"/>
          <w:w w:val="104"/>
          <w:kern w:val="0"/>
          <w:sz w:val="28"/>
        </w:rPr>
        <w:t>稳</w:t>
      </w:r>
      <w:r>
        <w:rPr>
          <w:rFonts w:ascii="微软雅黑" w:hAnsi="微软雅黑" w:eastAsia="微软雅黑" w:cs="微软雅黑"/>
          <w:bCs/>
          <w:color w:val="000000"/>
          <w:spacing w:val="0"/>
          <w:kern w:val="0"/>
          <w:sz w:val="28"/>
        </w:rPr>
        <w:t>定</w:t>
      </w:r>
      <w:r>
        <w:rPr>
          <w:rFonts w:ascii="微软雅黑" w:hAnsi="微软雅黑" w:eastAsia="微软雅黑" w:cs="微软雅黑"/>
          <w:bCs/>
          <w:color w:val="000000"/>
          <w:spacing w:val="-4"/>
          <w:w w:val="102"/>
          <w:kern w:val="0"/>
          <w:sz w:val="28"/>
        </w:rPr>
        <w:t>。</w:t>
      </w:r>
    </w:p>
    <w:p>
      <w:pPr>
        <w:numPr>
          <w:ilvl w:val="0"/>
          <w:numId w:val="4"/>
        </w:numPr>
        <w:autoSpaceDE w:val="0"/>
        <w:autoSpaceDN w:val="0"/>
        <w:bidi w:val="0"/>
        <w:spacing w:beforeAutospacing="0" w:afterAutospacing="0" w:line="499" w:lineRule="exact"/>
        <w:ind w:right="392" w:firstLine="560" w:firstLineChars="0"/>
        <w:jc w:val="left"/>
        <w:rPr>
          <w:rFonts w:hint="eastAsia"/>
        </w:rPr>
      </w:pPr>
      <w:r>
        <w:rPr>
          <w:rFonts w:ascii="微软雅黑" w:hAnsi="微软雅黑" w:eastAsia="微软雅黑" w:cs="微软雅黑"/>
          <w:bCs/>
          <w:color w:val="000000"/>
          <w:spacing w:val="-2"/>
          <w:kern w:val="0"/>
          <w:sz w:val="28"/>
        </w:rPr>
        <w:t>开</w:t>
      </w:r>
      <w:r>
        <w:rPr>
          <w:rFonts w:ascii="微软雅黑" w:hAnsi="微软雅黑" w:eastAsia="微软雅黑" w:cs="微软雅黑"/>
          <w:bCs/>
          <w:color w:val="000000"/>
          <w:spacing w:val="1"/>
          <w:kern w:val="0"/>
          <w:sz w:val="28"/>
        </w:rPr>
        <w:t>展</w:t>
      </w:r>
      <w:r>
        <w:rPr>
          <w:rFonts w:ascii="微软雅黑" w:hAnsi="微软雅黑" w:eastAsia="微软雅黑" w:cs="微软雅黑"/>
          <w:bCs/>
          <w:color w:val="000000"/>
          <w:spacing w:val="0"/>
          <w:kern w:val="0"/>
          <w:sz w:val="28"/>
        </w:rPr>
        <w:t>领</w:t>
      </w:r>
      <w:r>
        <w:rPr>
          <w:rFonts w:ascii="微软雅黑" w:hAnsi="微软雅黑" w:eastAsia="微软雅黑" w:cs="微软雅黑"/>
          <w:bCs/>
          <w:color w:val="000000"/>
          <w:spacing w:val="-2"/>
          <w:kern w:val="0"/>
          <w:sz w:val="28"/>
        </w:rPr>
        <w:t>导</w:t>
      </w:r>
      <w:r>
        <w:rPr>
          <w:rFonts w:ascii="微软雅黑" w:hAnsi="微软雅黑" w:eastAsia="微软雅黑" w:cs="微软雅黑"/>
          <w:bCs/>
          <w:color w:val="000000"/>
          <w:spacing w:val="0"/>
          <w:kern w:val="0"/>
          <w:sz w:val="28"/>
        </w:rPr>
        <w:t>干</w:t>
      </w:r>
      <w:r>
        <w:rPr>
          <w:rFonts w:ascii="微软雅黑" w:hAnsi="微软雅黑" w:eastAsia="微软雅黑" w:cs="微软雅黑"/>
          <w:bCs/>
          <w:color w:val="000000"/>
          <w:spacing w:val="-4"/>
          <w:w w:val="102"/>
          <w:kern w:val="0"/>
          <w:sz w:val="28"/>
        </w:rPr>
        <w:t>部</w:t>
      </w:r>
      <w:r>
        <w:rPr>
          <w:rFonts w:ascii="微软雅黑" w:hAnsi="微软雅黑" w:eastAsia="微软雅黑" w:cs="微软雅黑"/>
          <w:bCs/>
          <w:color w:val="000000"/>
          <w:spacing w:val="-2"/>
          <w:kern w:val="0"/>
          <w:sz w:val="28"/>
        </w:rPr>
        <w:t>经</w:t>
      </w:r>
      <w:r>
        <w:rPr>
          <w:rFonts w:ascii="微软雅黑" w:hAnsi="微软雅黑" w:eastAsia="微软雅黑" w:cs="微软雅黑"/>
          <w:bCs/>
          <w:color w:val="000000"/>
          <w:spacing w:val="-10"/>
          <w:w w:val="104"/>
          <w:kern w:val="0"/>
          <w:sz w:val="28"/>
        </w:rPr>
        <w:t>济</w:t>
      </w:r>
      <w:r>
        <w:rPr>
          <w:rFonts w:ascii="微软雅黑" w:hAnsi="微软雅黑" w:eastAsia="微软雅黑" w:cs="微软雅黑"/>
          <w:bCs/>
          <w:color w:val="000000"/>
          <w:spacing w:val="0"/>
          <w:kern w:val="0"/>
          <w:sz w:val="28"/>
        </w:rPr>
        <w:t>责</w:t>
      </w:r>
      <w:r>
        <w:rPr>
          <w:rFonts w:ascii="微软雅黑" w:hAnsi="微软雅黑" w:eastAsia="微软雅黑" w:cs="微软雅黑"/>
          <w:bCs/>
          <w:color w:val="000000"/>
          <w:spacing w:val="-7"/>
          <w:w w:val="103"/>
          <w:kern w:val="0"/>
          <w:sz w:val="28"/>
        </w:rPr>
        <w:t>任</w:t>
      </w:r>
      <w:r>
        <w:rPr>
          <w:rFonts w:ascii="微软雅黑" w:hAnsi="微软雅黑" w:eastAsia="微软雅黑" w:cs="微软雅黑"/>
          <w:bCs/>
          <w:color w:val="000000"/>
          <w:spacing w:val="-2"/>
          <w:kern w:val="0"/>
          <w:sz w:val="28"/>
        </w:rPr>
        <w:t>审</w:t>
      </w:r>
      <w:r>
        <w:rPr>
          <w:rFonts w:ascii="微软雅黑" w:hAnsi="微软雅黑" w:eastAsia="微软雅黑" w:cs="微软雅黑"/>
          <w:bCs/>
          <w:color w:val="000000"/>
          <w:spacing w:val="-10"/>
          <w:w w:val="104"/>
          <w:kern w:val="0"/>
          <w:sz w:val="28"/>
        </w:rPr>
        <w:t>计</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
          <w:kern w:val="0"/>
          <w:sz w:val="28"/>
        </w:rPr>
        <w:t>对</w:t>
      </w:r>
      <w:r>
        <w:rPr>
          <w:rFonts w:ascii="微软雅黑" w:hAnsi="微软雅黑" w:eastAsia="微软雅黑" w:cs="微软雅黑"/>
          <w:bCs/>
          <w:color w:val="000000"/>
          <w:spacing w:val="-2"/>
          <w:kern w:val="0"/>
          <w:sz w:val="28"/>
        </w:rPr>
        <w:t>拟</w:t>
      </w:r>
      <w:r>
        <w:rPr>
          <w:rFonts w:ascii="微软雅黑" w:hAnsi="微软雅黑" w:eastAsia="微软雅黑" w:cs="微软雅黑"/>
          <w:bCs/>
          <w:color w:val="000000"/>
          <w:spacing w:val="1"/>
          <w:kern w:val="0"/>
          <w:sz w:val="28"/>
        </w:rPr>
        <w:t>定</w:t>
      </w:r>
      <w:r>
        <w:rPr>
          <w:rFonts w:ascii="微软雅黑" w:hAnsi="微软雅黑" w:eastAsia="微软雅黑" w:cs="微软雅黑"/>
          <w:bCs/>
          <w:color w:val="000000"/>
          <w:spacing w:val="0"/>
          <w:kern w:val="0"/>
          <w:sz w:val="28"/>
        </w:rPr>
        <w:t>的领</w:t>
      </w:r>
      <w:r>
        <w:rPr>
          <w:rFonts w:ascii="微软雅黑" w:hAnsi="微软雅黑" w:eastAsia="微软雅黑" w:cs="微软雅黑"/>
          <w:bCs/>
          <w:color w:val="000000"/>
          <w:spacing w:val="-1"/>
          <w:kern w:val="0"/>
          <w:sz w:val="28"/>
        </w:rPr>
        <w:t>导</w:t>
      </w:r>
      <w:r>
        <w:rPr>
          <w:rFonts w:ascii="微软雅黑" w:hAnsi="微软雅黑" w:eastAsia="微软雅黑" w:cs="微软雅黑"/>
          <w:bCs/>
          <w:color w:val="000000"/>
          <w:spacing w:val="0"/>
          <w:kern w:val="0"/>
          <w:sz w:val="28"/>
        </w:rPr>
        <w:t>干</w:t>
      </w:r>
      <w:r>
        <w:rPr>
          <w:rFonts w:ascii="微软雅黑" w:hAnsi="微软雅黑" w:eastAsia="微软雅黑" w:cs="微软雅黑"/>
          <w:bCs/>
          <w:color w:val="000000"/>
          <w:spacing w:val="-8"/>
          <w:w w:val="104"/>
          <w:kern w:val="0"/>
          <w:sz w:val="28"/>
        </w:rPr>
        <w:t>部</w:t>
      </w:r>
      <w:r>
        <w:rPr>
          <w:rFonts w:ascii="微软雅黑" w:hAnsi="微软雅黑" w:eastAsia="微软雅黑" w:cs="微软雅黑"/>
          <w:bCs/>
          <w:color w:val="000000"/>
          <w:spacing w:val="-2"/>
          <w:kern w:val="0"/>
          <w:sz w:val="28"/>
        </w:rPr>
        <w:t>开</w:t>
      </w:r>
      <w:r>
        <w:rPr>
          <w:rFonts w:ascii="微软雅黑" w:hAnsi="微软雅黑" w:eastAsia="微软雅黑" w:cs="微软雅黑"/>
          <w:bCs/>
          <w:color w:val="000000"/>
          <w:spacing w:val="-1"/>
          <w:kern w:val="0"/>
          <w:sz w:val="28"/>
        </w:rPr>
        <w:t>展</w:t>
      </w:r>
      <w:r>
        <w:rPr>
          <w:rFonts w:ascii="微软雅黑" w:hAnsi="微软雅黑" w:eastAsia="微软雅黑" w:cs="微软雅黑"/>
          <w:bCs/>
          <w:color w:val="000000"/>
          <w:spacing w:val="0"/>
          <w:kern w:val="0"/>
          <w:sz w:val="28"/>
        </w:rPr>
        <w:t>经</w:t>
      </w:r>
      <w:r>
        <w:rPr>
          <w:rFonts w:ascii="微软雅黑" w:hAnsi="微软雅黑" w:eastAsia="微软雅黑" w:cs="微软雅黑"/>
          <w:bCs/>
          <w:color w:val="000000"/>
          <w:spacing w:val="-10"/>
          <w:w w:val="104"/>
          <w:kern w:val="0"/>
          <w:sz w:val="28"/>
        </w:rPr>
        <w:t>济</w:t>
      </w:r>
      <w:r>
        <w:rPr>
          <w:rFonts w:ascii="微软雅黑" w:hAnsi="微软雅黑" w:eastAsia="微软雅黑" w:cs="微软雅黑"/>
          <w:bCs/>
          <w:color w:val="000000"/>
          <w:spacing w:val="0"/>
          <w:kern w:val="0"/>
          <w:sz w:val="28"/>
        </w:rPr>
        <w:t>责</w:t>
      </w:r>
      <w:r>
        <w:rPr>
          <w:rFonts w:ascii="微软雅黑" w:hAnsi="微软雅黑" w:eastAsia="微软雅黑" w:cs="微软雅黑"/>
          <w:bCs/>
          <w:color w:val="000000"/>
          <w:spacing w:val="-1"/>
          <w:kern w:val="0"/>
          <w:sz w:val="28"/>
        </w:rPr>
        <w:t>任</w:t>
      </w:r>
      <w:r>
        <w:rPr>
          <w:rFonts w:ascii="微软雅黑" w:hAnsi="微软雅黑" w:eastAsia="微软雅黑" w:cs="微软雅黑"/>
          <w:bCs/>
          <w:color w:val="000000"/>
          <w:spacing w:val="0"/>
          <w:kern w:val="0"/>
          <w:sz w:val="28"/>
        </w:rPr>
        <w:t>审</w:t>
      </w:r>
      <w:r>
        <w:rPr>
          <w:rFonts w:ascii="微软雅黑" w:hAnsi="微软雅黑" w:eastAsia="微软雅黑" w:cs="微软雅黑"/>
          <w:bCs/>
          <w:color w:val="000000"/>
          <w:spacing w:val="-4"/>
          <w:w w:val="102"/>
          <w:kern w:val="0"/>
          <w:sz w:val="28"/>
        </w:rPr>
        <w:t>计</w:t>
      </w:r>
      <w:r>
        <w:rPr>
          <w:rFonts w:ascii="微软雅黑" w:hAnsi="微软雅黑" w:eastAsia="微软雅黑" w:cs="微软雅黑"/>
          <w:bCs/>
          <w:color w:val="000000"/>
          <w:spacing w:val="-2"/>
          <w:kern w:val="0"/>
          <w:sz w:val="28"/>
        </w:rPr>
        <w:t>工作</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0"/>
          <w:kern w:val="0"/>
          <w:sz w:val="28"/>
        </w:rPr>
        <w:t>促</w:t>
      </w:r>
      <w:r>
        <w:rPr>
          <w:rFonts w:ascii="微软雅黑" w:hAnsi="微软雅黑" w:eastAsia="微软雅黑" w:cs="微软雅黑"/>
          <w:bCs/>
          <w:color w:val="000000"/>
          <w:spacing w:val="-4"/>
          <w:w w:val="102"/>
          <w:kern w:val="0"/>
          <w:sz w:val="28"/>
        </w:rPr>
        <w:t>进</w:t>
      </w:r>
      <w:r>
        <w:rPr>
          <w:rFonts w:ascii="微软雅黑" w:hAnsi="微软雅黑" w:eastAsia="微软雅黑" w:cs="微软雅黑"/>
          <w:bCs/>
          <w:color w:val="000000"/>
          <w:spacing w:val="-2"/>
          <w:kern w:val="0"/>
          <w:sz w:val="28"/>
        </w:rPr>
        <w:t>领</w:t>
      </w:r>
      <w:r>
        <w:rPr>
          <w:rFonts w:ascii="微软雅黑" w:hAnsi="微软雅黑" w:eastAsia="微软雅黑" w:cs="微软雅黑"/>
          <w:bCs/>
          <w:color w:val="000000"/>
          <w:spacing w:val="1"/>
          <w:kern w:val="0"/>
          <w:sz w:val="28"/>
        </w:rPr>
        <w:t>导</w:t>
      </w:r>
      <w:r>
        <w:rPr>
          <w:rFonts w:ascii="微软雅黑" w:hAnsi="微软雅黑" w:eastAsia="微软雅黑" w:cs="微软雅黑"/>
          <w:bCs/>
          <w:color w:val="000000"/>
          <w:spacing w:val="0"/>
          <w:kern w:val="0"/>
          <w:sz w:val="28"/>
        </w:rPr>
        <w:t>干</w:t>
      </w:r>
      <w:r>
        <w:rPr>
          <w:rFonts w:ascii="微软雅黑" w:hAnsi="微软雅黑" w:eastAsia="微软雅黑" w:cs="微软雅黑"/>
          <w:bCs/>
          <w:color w:val="000000"/>
          <w:spacing w:val="-2"/>
          <w:kern w:val="0"/>
          <w:sz w:val="28"/>
        </w:rPr>
        <w:t>部依</w:t>
      </w:r>
      <w:r>
        <w:rPr>
          <w:rFonts w:ascii="微软雅黑" w:hAnsi="微软雅黑" w:eastAsia="微软雅黑" w:cs="微软雅黑"/>
          <w:bCs/>
          <w:color w:val="000000"/>
          <w:spacing w:val="-10"/>
          <w:w w:val="104"/>
          <w:kern w:val="0"/>
          <w:sz w:val="28"/>
        </w:rPr>
        <w:t>法</w:t>
      </w:r>
      <w:r>
        <w:rPr>
          <w:rFonts w:ascii="微软雅黑" w:hAnsi="微软雅黑" w:eastAsia="微软雅黑" w:cs="微软雅黑"/>
          <w:bCs/>
          <w:color w:val="000000"/>
          <w:spacing w:val="0"/>
          <w:kern w:val="0"/>
          <w:sz w:val="28"/>
        </w:rPr>
        <w:t>决</w:t>
      </w:r>
      <w:r>
        <w:rPr>
          <w:rFonts w:ascii="微软雅黑" w:hAnsi="微软雅黑" w:eastAsia="微软雅黑" w:cs="微软雅黑"/>
          <w:bCs/>
          <w:color w:val="000000"/>
          <w:spacing w:val="-4"/>
          <w:w w:val="102"/>
          <w:kern w:val="0"/>
          <w:sz w:val="28"/>
        </w:rPr>
        <w:t>策</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0"/>
          <w:kern w:val="0"/>
          <w:sz w:val="28"/>
        </w:rPr>
        <w:t>依</w:t>
      </w:r>
      <w:r>
        <w:rPr>
          <w:rFonts w:ascii="微软雅黑" w:hAnsi="微软雅黑" w:eastAsia="微软雅黑" w:cs="微软雅黑"/>
          <w:bCs/>
          <w:color w:val="000000"/>
          <w:spacing w:val="-1"/>
          <w:w w:val="101"/>
          <w:kern w:val="0"/>
          <w:sz w:val="28"/>
        </w:rPr>
        <w:t>法</w:t>
      </w:r>
      <w:r>
        <w:rPr>
          <w:rFonts w:ascii="微软雅黑" w:hAnsi="微软雅黑" w:eastAsia="微软雅黑" w:cs="微软雅黑"/>
          <w:bCs/>
          <w:color w:val="000000"/>
          <w:spacing w:val="-2"/>
          <w:kern w:val="0"/>
          <w:sz w:val="28"/>
        </w:rPr>
        <w:t>理财</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0"/>
          <w:kern w:val="0"/>
          <w:sz w:val="28"/>
        </w:rPr>
        <w:t>履</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职</w:t>
      </w:r>
      <w:r>
        <w:rPr>
          <w:rFonts w:ascii="微软雅黑" w:hAnsi="微软雅黑" w:eastAsia="微软雅黑" w:cs="微软雅黑"/>
          <w:bCs/>
          <w:color w:val="000000"/>
          <w:spacing w:val="-4"/>
          <w:w w:val="102"/>
          <w:kern w:val="0"/>
          <w:sz w:val="28"/>
        </w:rPr>
        <w:t>尽</w:t>
      </w:r>
      <w:r>
        <w:rPr>
          <w:rFonts w:ascii="微软雅黑" w:hAnsi="微软雅黑" w:eastAsia="微软雅黑" w:cs="微软雅黑"/>
          <w:bCs/>
          <w:color w:val="000000"/>
          <w:spacing w:val="0"/>
          <w:kern w:val="0"/>
          <w:sz w:val="28"/>
        </w:rPr>
        <w:t>责、勤政</w:t>
      </w:r>
      <w:r>
        <w:rPr>
          <w:rFonts w:ascii="微软雅黑" w:hAnsi="微软雅黑" w:eastAsia="微软雅黑" w:cs="微软雅黑"/>
          <w:bCs/>
          <w:color w:val="000000"/>
          <w:spacing w:val="-1"/>
          <w:kern w:val="0"/>
          <w:sz w:val="28"/>
        </w:rPr>
        <w:t>廉</w:t>
      </w:r>
      <w:r>
        <w:rPr>
          <w:rFonts w:ascii="微软雅黑" w:hAnsi="微软雅黑" w:eastAsia="微软雅黑" w:cs="微软雅黑"/>
          <w:bCs/>
          <w:color w:val="000000"/>
          <w:spacing w:val="-2"/>
          <w:kern w:val="0"/>
          <w:sz w:val="28"/>
        </w:rPr>
        <w:t>政</w:t>
      </w:r>
      <w:r>
        <w:rPr>
          <w:rFonts w:ascii="微软雅黑" w:hAnsi="微软雅黑" w:eastAsia="微软雅黑" w:cs="微软雅黑"/>
          <w:bCs/>
          <w:color w:val="000000"/>
          <w:spacing w:val="0"/>
          <w:kern w:val="0"/>
          <w:sz w:val="28"/>
        </w:rPr>
        <w:t>。</w:t>
      </w:r>
    </w:p>
    <w:p>
      <w:pPr>
        <w:autoSpaceDE w:val="0"/>
        <w:autoSpaceDN w:val="0"/>
        <w:bidi w:val="0"/>
        <w:spacing w:before="133" w:beforeAutospacing="0" w:afterAutospacing="0" w:line="369" w:lineRule="exact"/>
        <w:ind w:left="560"/>
        <w:jc w:val="left"/>
        <w:rPr>
          <w:rFonts w:hint="eastAsia"/>
        </w:rPr>
      </w:pP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二</w:t>
      </w:r>
      <w:r>
        <w:rPr>
          <w:rFonts w:ascii="微软雅黑" w:hAnsi="微软雅黑" w:eastAsia="微软雅黑" w:cs="微软雅黑"/>
          <w:bCs/>
          <w:color w:val="000000"/>
          <w:spacing w:val="0"/>
          <w:kern w:val="0"/>
          <w:sz w:val="28"/>
        </w:rPr>
        <w:t>）完善制</w:t>
      </w:r>
      <w:r>
        <w:rPr>
          <w:rFonts w:ascii="微软雅黑" w:hAnsi="微软雅黑" w:eastAsia="微软雅黑" w:cs="微软雅黑"/>
          <w:bCs/>
          <w:color w:val="000000"/>
          <w:spacing w:val="-1"/>
          <w:kern w:val="0"/>
          <w:sz w:val="28"/>
        </w:rPr>
        <w:t>度</w:t>
      </w:r>
      <w:r>
        <w:rPr>
          <w:rFonts w:ascii="微软雅黑" w:hAnsi="微软雅黑" w:eastAsia="微软雅黑" w:cs="微软雅黑"/>
          <w:bCs/>
          <w:color w:val="000000"/>
          <w:spacing w:val="-2"/>
          <w:kern w:val="0"/>
          <w:sz w:val="28"/>
        </w:rPr>
        <w:t>建</w:t>
      </w:r>
      <w:r>
        <w:rPr>
          <w:rFonts w:ascii="微软雅黑" w:hAnsi="微软雅黑" w:eastAsia="微软雅黑" w:cs="微软雅黑"/>
          <w:bCs/>
          <w:color w:val="000000"/>
          <w:spacing w:val="0"/>
          <w:kern w:val="0"/>
          <w:sz w:val="28"/>
        </w:rPr>
        <w:t>设</w:t>
      </w:r>
      <w:r>
        <w:rPr>
          <w:rFonts w:ascii="微软雅黑" w:hAnsi="微软雅黑" w:eastAsia="微软雅黑" w:cs="微软雅黑"/>
          <w:bCs/>
          <w:color w:val="000000"/>
          <w:spacing w:val="-4"/>
          <w:w w:val="102"/>
          <w:kern w:val="0"/>
          <w:sz w:val="28"/>
        </w:rPr>
        <w:t>。</w:t>
      </w:r>
    </w:p>
    <w:p>
      <w:pPr>
        <w:autoSpaceDE w:val="0"/>
        <w:autoSpaceDN w:val="0"/>
        <w:bidi w:val="0"/>
        <w:spacing w:beforeAutospacing="0" w:afterAutospacing="0" w:line="265" w:lineRule="exact"/>
        <w:jc w:val="right"/>
        <w:rPr>
          <w:rFonts w:hint="default"/>
          <w:lang w:val="en-US"/>
        </w:rPr>
      </w:pPr>
      <w:r>
        <w:rPr>
          <w:rFonts w:hint="eastAsia" w:ascii="Times New Roman" w:hAnsi="Times New Roman" w:eastAsia="Times New Roman" w:cs="Times New Roman"/>
          <w:bCs/>
          <w:color w:val="000000"/>
          <w:spacing w:val="0"/>
          <w:kern w:val="0"/>
          <w:sz w:val="24"/>
          <w:lang w:val="en-US" w:eastAsia="zh-CN"/>
        </w:rPr>
        <w:t>33</w:t>
      </w:r>
    </w:p>
    <w:p>
      <w:pPr>
        <w:spacing w:beforeAutospacing="0" w:afterAutospacing="0" w:line="14" w:lineRule="exact"/>
        <w:jc w:val="right"/>
        <w:sectPr>
          <w:type w:val="continuous"/>
          <w:pgSz w:w="16840" w:h="11900"/>
          <w:pgMar w:top="1426" w:right="648" w:bottom="419" w:left="1020" w:header="851" w:footer="419" w:gutter="0"/>
          <w:cols w:space="720" w:num="1"/>
        </w:sectPr>
      </w:pPr>
    </w:p>
    <w:p>
      <w:pPr>
        <w:spacing w:beforeAutospacing="0" w:afterAutospacing="0" w:line="14" w:lineRule="exact"/>
        <w:jc w:val="center"/>
        <w:sectPr>
          <w:pgSz w:w="16840" w:h="11900"/>
          <w:pgMar w:top="1426" w:right="1165" w:bottom="419" w:left="1020" w:header="851" w:footer="419" w:gutter="0"/>
          <w:cols w:space="720" w:num="1"/>
        </w:sectPr>
      </w:pPr>
      <w:bookmarkStart w:id="33" w:name="_bookmark33"/>
      <w:bookmarkEnd w:id="33"/>
    </w:p>
    <w:p>
      <w:pPr>
        <w:autoSpaceDE w:val="0"/>
        <w:autoSpaceDN w:val="0"/>
        <w:bidi w:val="0"/>
        <w:spacing w:beforeAutospacing="0" w:afterAutospacing="0" w:line="453" w:lineRule="exact"/>
        <w:ind w:left="560" w:right="856"/>
        <w:jc w:val="left"/>
        <w:rPr>
          <w:rFonts w:hint="eastAsia"/>
        </w:rPr>
      </w:pPr>
      <w:r>
        <w:rPr>
          <w:rFonts w:ascii="微软雅黑" w:hAnsi="微软雅黑" w:eastAsia="微软雅黑" w:cs="微软雅黑"/>
          <w:bCs/>
          <w:color w:val="000000"/>
          <w:spacing w:val="0"/>
          <w:kern w:val="0"/>
          <w:sz w:val="28"/>
        </w:rPr>
        <w:t>制</w:t>
      </w:r>
      <w:r>
        <w:rPr>
          <w:rFonts w:ascii="微软雅黑" w:hAnsi="微软雅黑" w:eastAsia="微软雅黑" w:cs="微软雅黑"/>
          <w:bCs/>
          <w:color w:val="000000"/>
          <w:spacing w:val="-4"/>
          <w:w w:val="102"/>
          <w:kern w:val="0"/>
          <w:sz w:val="28"/>
        </w:rPr>
        <w:t>定</w:t>
      </w:r>
      <w:r>
        <w:rPr>
          <w:rFonts w:ascii="微软雅黑" w:hAnsi="微软雅黑" w:eastAsia="微软雅黑" w:cs="微软雅黑"/>
          <w:bCs/>
          <w:color w:val="000000"/>
          <w:spacing w:val="0"/>
          <w:kern w:val="0"/>
          <w:sz w:val="28"/>
        </w:rPr>
        <w:t>完善预算</w:t>
      </w:r>
      <w:r>
        <w:rPr>
          <w:rFonts w:ascii="微软雅黑" w:hAnsi="微软雅黑" w:eastAsia="微软雅黑" w:cs="微软雅黑"/>
          <w:bCs/>
          <w:color w:val="000000"/>
          <w:spacing w:val="-1"/>
          <w:kern w:val="0"/>
          <w:sz w:val="28"/>
        </w:rPr>
        <w:t>绩</w:t>
      </w:r>
      <w:r>
        <w:rPr>
          <w:rFonts w:ascii="微软雅黑" w:hAnsi="微软雅黑" w:eastAsia="微软雅黑" w:cs="微软雅黑"/>
          <w:bCs/>
          <w:color w:val="000000"/>
          <w:spacing w:val="-2"/>
          <w:kern w:val="0"/>
          <w:sz w:val="28"/>
        </w:rPr>
        <w:t>效</w:t>
      </w:r>
      <w:r>
        <w:rPr>
          <w:rFonts w:ascii="微软雅黑" w:hAnsi="微软雅黑" w:eastAsia="微软雅黑" w:cs="微软雅黑"/>
          <w:bCs/>
          <w:color w:val="000000"/>
          <w:spacing w:val="0"/>
          <w:kern w:val="0"/>
          <w:sz w:val="28"/>
        </w:rPr>
        <w:t>管</w:t>
      </w:r>
      <w:r>
        <w:rPr>
          <w:rFonts w:ascii="微软雅黑" w:hAnsi="微软雅黑" w:eastAsia="微软雅黑" w:cs="微软雅黑"/>
          <w:bCs/>
          <w:color w:val="000000"/>
          <w:spacing w:val="-4"/>
          <w:w w:val="102"/>
          <w:kern w:val="0"/>
          <w:sz w:val="28"/>
        </w:rPr>
        <w:t>理</w:t>
      </w:r>
      <w:r>
        <w:rPr>
          <w:rFonts w:ascii="微软雅黑" w:hAnsi="微软雅黑" w:eastAsia="微软雅黑" w:cs="微软雅黑"/>
          <w:bCs/>
          <w:color w:val="000000"/>
          <w:spacing w:val="0"/>
          <w:kern w:val="0"/>
          <w:sz w:val="28"/>
        </w:rPr>
        <w:t>制度、资</w:t>
      </w:r>
      <w:r>
        <w:rPr>
          <w:rFonts w:ascii="微软雅黑" w:hAnsi="微软雅黑" w:eastAsia="微软雅黑" w:cs="微软雅黑"/>
          <w:bCs/>
          <w:color w:val="000000"/>
          <w:spacing w:val="-1"/>
          <w:kern w:val="0"/>
          <w:sz w:val="28"/>
        </w:rPr>
        <w:t>金</w:t>
      </w:r>
      <w:r>
        <w:rPr>
          <w:rFonts w:ascii="微软雅黑" w:hAnsi="微软雅黑" w:eastAsia="微软雅黑" w:cs="微软雅黑"/>
          <w:bCs/>
          <w:color w:val="000000"/>
          <w:spacing w:val="-2"/>
          <w:kern w:val="0"/>
          <w:sz w:val="28"/>
        </w:rPr>
        <w:t>管</w:t>
      </w:r>
      <w:r>
        <w:rPr>
          <w:rFonts w:ascii="微软雅黑" w:hAnsi="微软雅黑" w:eastAsia="微软雅黑" w:cs="微软雅黑"/>
          <w:bCs/>
          <w:color w:val="000000"/>
          <w:spacing w:val="1"/>
          <w:kern w:val="0"/>
          <w:sz w:val="28"/>
        </w:rPr>
        <w:t>理</w:t>
      </w:r>
      <w:r>
        <w:rPr>
          <w:rFonts w:ascii="微软雅黑" w:hAnsi="微软雅黑" w:eastAsia="微软雅黑" w:cs="微软雅黑"/>
          <w:bCs/>
          <w:color w:val="000000"/>
          <w:spacing w:val="0"/>
          <w:kern w:val="0"/>
          <w:sz w:val="28"/>
        </w:rPr>
        <w:t>办法</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工</w:t>
      </w:r>
      <w:r>
        <w:rPr>
          <w:rFonts w:ascii="微软雅黑" w:hAnsi="微软雅黑" w:eastAsia="微软雅黑" w:cs="微软雅黑"/>
          <w:bCs/>
          <w:color w:val="000000"/>
          <w:spacing w:val="-7"/>
          <w:w w:val="103"/>
          <w:kern w:val="0"/>
          <w:sz w:val="28"/>
        </w:rPr>
        <w:t>作</w:t>
      </w:r>
      <w:r>
        <w:rPr>
          <w:rFonts w:ascii="微软雅黑" w:hAnsi="微软雅黑" w:eastAsia="微软雅黑" w:cs="微软雅黑"/>
          <w:bCs/>
          <w:color w:val="000000"/>
          <w:spacing w:val="-2"/>
          <w:kern w:val="0"/>
          <w:sz w:val="28"/>
        </w:rPr>
        <w:t>保</w:t>
      </w:r>
      <w:r>
        <w:rPr>
          <w:rFonts w:ascii="微软雅黑" w:hAnsi="微软雅黑" w:eastAsia="微软雅黑" w:cs="微软雅黑"/>
          <w:bCs/>
          <w:color w:val="000000"/>
          <w:spacing w:val="-1"/>
          <w:kern w:val="0"/>
          <w:sz w:val="28"/>
        </w:rPr>
        <w:t>障</w:t>
      </w:r>
      <w:r>
        <w:rPr>
          <w:rFonts w:ascii="微软雅黑" w:hAnsi="微软雅黑" w:eastAsia="微软雅黑" w:cs="微软雅黑"/>
          <w:bCs/>
          <w:color w:val="000000"/>
          <w:spacing w:val="0"/>
          <w:kern w:val="0"/>
          <w:sz w:val="28"/>
        </w:rPr>
        <w:t>制</w:t>
      </w:r>
      <w:r>
        <w:rPr>
          <w:rFonts w:ascii="微软雅黑" w:hAnsi="微软雅黑" w:eastAsia="微软雅黑" w:cs="微软雅黑"/>
          <w:bCs/>
          <w:color w:val="000000"/>
          <w:spacing w:val="-10"/>
          <w:w w:val="104"/>
          <w:kern w:val="0"/>
          <w:sz w:val="28"/>
        </w:rPr>
        <w:t>度</w:t>
      </w:r>
      <w:r>
        <w:rPr>
          <w:rFonts w:ascii="微软雅黑" w:hAnsi="微软雅黑" w:eastAsia="微软雅黑" w:cs="微软雅黑"/>
          <w:bCs/>
          <w:color w:val="000000"/>
          <w:spacing w:val="0"/>
          <w:kern w:val="0"/>
          <w:sz w:val="28"/>
        </w:rPr>
        <w:t>等</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为</w:t>
      </w:r>
      <w:r>
        <w:rPr>
          <w:rFonts w:ascii="微软雅黑" w:hAnsi="微软雅黑" w:eastAsia="微软雅黑" w:cs="微软雅黑"/>
          <w:bCs/>
          <w:color w:val="000000"/>
          <w:spacing w:val="-4"/>
          <w:w w:val="102"/>
          <w:kern w:val="0"/>
          <w:sz w:val="28"/>
        </w:rPr>
        <w:t>全</w:t>
      </w:r>
      <w:r>
        <w:rPr>
          <w:rFonts w:ascii="微软雅黑" w:hAnsi="微软雅黑" w:eastAsia="微软雅黑" w:cs="微软雅黑"/>
          <w:bCs/>
          <w:color w:val="000000"/>
          <w:spacing w:val="-2"/>
          <w:kern w:val="0"/>
          <w:sz w:val="28"/>
        </w:rPr>
        <w:t>年预</w:t>
      </w:r>
      <w:r>
        <w:rPr>
          <w:rFonts w:ascii="微软雅黑" w:hAnsi="微软雅黑" w:eastAsia="微软雅黑" w:cs="微软雅黑"/>
          <w:bCs/>
          <w:color w:val="000000"/>
          <w:spacing w:val="-10"/>
          <w:w w:val="104"/>
          <w:kern w:val="0"/>
          <w:sz w:val="28"/>
        </w:rPr>
        <w:t>算</w:t>
      </w:r>
      <w:r>
        <w:rPr>
          <w:rFonts w:ascii="微软雅黑" w:hAnsi="微软雅黑" w:eastAsia="微软雅黑" w:cs="微软雅黑"/>
          <w:bCs/>
          <w:color w:val="000000"/>
          <w:spacing w:val="0"/>
          <w:kern w:val="0"/>
          <w:sz w:val="28"/>
        </w:rPr>
        <w:t>绩</w:t>
      </w:r>
      <w:r>
        <w:rPr>
          <w:rFonts w:ascii="微软雅黑" w:hAnsi="微软雅黑" w:eastAsia="微软雅黑" w:cs="微软雅黑"/>
          <w:bCs/>
          <w:color w:val="000000"/>
          <w:spacing w:val="-4"/>
          <w:w w:val="102"/>
          <w:kern w:val="0"/>
          <w:sz w:val="28"/>
        </w:rPr>
        <w:t>效</w:t>
      </w:r>
      <w:r>
        <w:rPr>
          <w:rFonts w:ascii="微软雅黑" w:hAnsi="微软雅黑" w:eastAsia="微软雅黑" w:cs="微软雅黑"/>
          <w:bCs/>
          <w:color w:val="000000"/>
          <w:spacing w:val="-2"/>
          <w:kern w:val="0"/>
          <w:sz w:val="28"/>
        </w:rPr>
        <w:t>目</w:t>
      </w:r>
      <w:r>
        <w:rPr>
          <w:rFonts w:ascii="微软雅黑" w:hAnsi="微软雅黑" w:eastAsia="微软雅黑" w:cs="微软雅黑"/>
          <w:bCs/>
          <w:color w:val="000000"/>
          <w:spacing w:val="1"/>
          <w:kern w:val="0"/>
          <w:sz w:val="28"/>
        </w:rPr>
        <w:t>标</w:t>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2"/>
          <w:kern w:val="0"/>
          <w:sz w:val="28"/>
        </w:rPr>
        <w:t>实现</w:t>
      </w:r>
      <w:r>
        <w:rPr>
          <w:rFonts w:ascii="微软雅黑" w:hAnsi="微软雅黑" w:eastAsia="微软雅黑" w:cs="微软雅黑"/>
          <w:bCs/>
          <w:color w:val="000000"/>
          <w:spacing w:val="-10"/>
          <w:w w:val="104"/>
          <w:kern w:val="0"/>
          <w:sz w:val="28"/>
        </w:rPr>
        <w:t>奠</w:t>
      </w:r>
      <w:r>
        <w:rPr>
          <w:rFonts w:ascii="微软雅黑" w:hAnsi="微软雅黑" w:eastAsia="微软雅黑" w:cs="微软雅黑"/>
          <w:bCs/>
          <w:color w:val="000000"/>
          <w:spacing w:val="0"/>
          <w:kern w:val="0"/>
          <w:sz w:val="28"/>
        </w:rPr>
        <w:t>定</w:t>
      </w:r>
      <w:r>
        <w:rPr>
          <w:rFonts w:ascii="微软雅黑" w:hAnsi="微软雅黑" w:eastAsia="微软雅黑" w:cs="微软雅黑"/>
          <w:bCs/>
          <w:color w:val="000000"/>
          <w:spacing w:val="-4"/>
          <w:w w:val="102"/>
          <w:kern w:val="0"/>
          <w:sz w:val="28"/>
        </w:rPr>
        <w:t>制</w:t>
      </w:r>
      <w:r>
        <w:rPr>
          <w:rFonts w:ascii="微软雅黑" w:hAnsi="微软雅黑" w:eastAsia="微软雅黑" w:cs="微软雅黑"/>
          <w:bCs/>
          <w:color w:val="000000"/>
          <w:spacing w:val="-2"/>
          <w:kern w:val="0"/>
          <w:sz w:val="28"/>
        </w:rPr>
        <w:t>度</w:t>
      </w:r>
      <w:r>
        <w:rPr>
          <w:rFonts w:ascii="微软雅黑" w:hAnsi="微软雅黑" w:eastAsia="微软雅黑" w:cs="微软雅黑"/>
          <w:bCs/>
          <w:color w:val="000000"/>
          <w:spacing w:val="0"/>
          <w:kern w:val="0"/>
          <w:sz w:val="28"/>
        </w:rPr>
        <w:t>基</w:t>
      </w:r>
      <w:r>
        <w:rPr>
          <w:rFonts w:ascii="微软雅黑" w:hAnsi="微软雅黑" w:eastAsia="微软雅黑" w:cs="微软雅黑"/>
          <w:bCs/>
          <w:color w:val="000000"/>
          <w:spacing w:val="-1"/>
          <w:w w:val="101"/>
          <w:kern w:val="0"/>
          <w:sz w:val="28"/>
        </w:rPr>
        <w:t>础</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三</w:t>
      </w:r>
      <w:r>
        <w:rPr>
          <w:rFonts w:ascii="微软雅黑" w:hAnsi="微软雅黑" w:eastAsia="微软雅黑" w:cs="微软雅黑"/>
          <w:bCs/>
          <w:color w:val="000000"/>
          <w:spacing w:val="0"/>
          <w:kern w:val="0"/>
          <w:sz w:val="28"/>
        </w:rPr>
        <w:t>）加强支</w:t>
      </w:r>
      <w:r>
        <w:rPr>
          <w:rFonts w:ascii="微软雅黑" w:hAnsi="微软雅黑" w:eastAsia="微软雅黑" w:cs="微软雅黑"/>
          <w:bCs/>
          <w:color w:val="000000"/>
          <w:spacing w:val="-1"/>
          <w:kern w:val="0"/>
          <w:sz w:val="28"/>
        </w:rPr>
        <w:t>出</w:t>
      </w:r>
      <w:r>
        <w:rPr>
          <w:rFonts w:ascii="微软雅黑" w:hAnsi="微软雅黑" w:eastAsia="微软雅黑" w:cs="微软雅黑"/>
          <w:bCs/>
          <w:color w:val="000000"/>
          <w:spacing w:val="-2"/>
          <w:kern w:val="0"/>
          <w:sz w:val="28"/>
        </w:rPr>
        <w:t>管</w:t>
      </w:r>
      <w:r>
        <w:rPr>
          <w:rFonts w:ascii="微软雅黑" w:hAnsi="微软雅黑" w:eastAsia="微软雅黑" w:cs="微软雅黑"/>
          <w:bCs/>
          <w:color w:val="000000"/>
          <w:spacing w:val="0"/>
          <w:kern w:val="0"/>
          <w:sz w:val="28"/>
        </w:rPr>
        <w:t>理</w:t>
      </w:r>
      <w:r>
        <w:rPr>
          <w:rFonts w:ascii="微软雅黑" w:hAnsi="微软雅黑" w:eastAsia="微软雅黑" w:cs="微软雅黑"/>
          <w:bCs/>
          <w:color w:val="000000"/>
          <w:spacing w:val="-4"/>
          <w:w w:val="102"/>
          <w:kern w:val="0"/>
          <w:sz w:val="28"/>
        </w:rPr>
        <w:t>。</w:t>
      </w:r>
    </w:p>
    <w:p>
      <w:pPr>
        <w:autoSpaceDE w:val="0"/>
        <w:autoSpaceDN w:val="0"/>
        <w:bidi w:val="0"/>
        <w:spacing w:before="3" w:beforeAutospacing="0" w:afterAutospacing="0" w:line="499" w:lineRule="exact"/>
        <w:ind w:right="19" w:firstLine="560"/>
        <w:jc w:val="left"/>
        <w:rPr>
          <w:rFonts w:hint="eastAsia"/>
        </w:rPr>
      </w:pPr>
      <w:r>
        <w:rPr>
          <w:rFonts w:ascii="微软雅黑" w:hAnsi="微软雅黑" w:eastAsia="微软雅黑" w:cs="微软雅黑"/>
          <w:bCs/>
          <w:color w:val="000000"/>
          <w:spacing w:val="0"/>
          <w:kern w:val="0"/>
          <w:sz w:val="28"/>
        </w:rPr>
        <w:t>通</w:t>
      </w:r>
      <w:r>
        <w:rPr>
          <w:rFonts w:ascii="微软雅黑" w:hAnsi="微软雅黑" w:eastAsia="微软雅黑" w:cs="微软雅黑"/>
          <w:bCs/>
          <w:color w:val="000000"/>
          <w:spacing w:val="-4"/>
          <w:w w:val="102"/>
          <w:kern w:val="0"/>
          <w:sz w:val="28"/>
        </w:rPr>
        <w:t>过</w:t>
      </w:r>
      <w:r>
        <w:rPr>
          <w:rFonts w:ascii="微软雅黑" w:hAnsi="微软雅黑" w:eastAsia="微软雅黑" w:cs="微软雅黑"/>
          <w:bCs/>
          <w:color w:val="000000"/>
          <w:spacing w:val="0"/>
          <w:kern w:val="0"/>
          <w:sz w:val="28"/>
        </w:rPr>
        <w:t>优化支出</w:t>
      </w:r>
      <w:r>
        <w:rPr>
          <w:rFonts w:ascii="微软雅黑" w:hAnsi="微软雅黑" w:eastAsia="微软雅黑" w:cs="微软雅黑"/>
          <w:bCs/>
          <w:color w:val="000000"/>
          <w:spacing w:val="-1"/>
          <w:kern w:val="0"/>
          <w:sz w:val="28"/>
        </w:rPr>
        <w:t>结</w:t>
      </w:r>
      <w:r>
        <w:rPr>
          <w:rFonts w:ascii="微软雅黑" w:hAnsi="微软雅黑" w:eastAsia="微软雅黑" w:cs="微软雅黑"/>
          <w:bCs/>
          <w:color w:val="000000"/>
          <w:spacing w:val="-2"/>
          <w:kern w:val="0"/>
          <w:sz w:val="28"/>
        </w:rPr>
        <w:t>构</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编</w:t>
      </w:r>
      <w:r>
        <w:rPr>
          <w:rFonts w:ascii="微软雅黑" w:hAnsi="微软雅黑" w:eastAsia="微软雅黑" w:cs="微软雅黑"/>
          <w:bCs/>
          <w:color w:val="000000"/>
          <w:spacing w:val="0"/>
          <w:kern w:val="0"/>
          <w:sz w:val="28"/>
        </w:rPr>
        <w:t>细编实预</w:t>
      </w:r>
      <w:r>
        <w:rPr>
          <w:rFonts w:ascii="微软雅黑" w:hAnsi="微软雅黑" w:eastAsia="微软雅黑" w:cs="微软雅黑"/>
          <w:bCs/>
          <w:color w:val="000000"/>
          <w:spacing w:val="-1"/>
          <w:kern w:val="0"/>
          <w:sz w:val="28"/>
        </w:rPr>
        <w:t>算</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1"/>
          <w:kern w:val="0"/>
          <w:sz w:val="28"/>
        </w:rPr>
        <w:t>加</w:t>
      </w:r>
      <w:r>
        <w:rPr>
          <w:rFonts w:ascii="微软雅黑" w:hAnsi="微软雅黑" w:eastAsia="微软雅黑" w:cs="微软雅黑"/>
          <w:bCs/>
          <w:color w:val="000000"/>
          <w:spacing w:val="0"/>
          <w:kern w:val="0"/>
          <w:sz w:val="28"/>
        </w:rPr>
        <w:t>快履</w:t>
      </w:r>
      <w:r>
        <w:rPr>
          <w:rFonts w:ascii="微软雅黑" w:hAnsi="微软雅黑" w:eastAsia="微软雅黑" w:cs="微软雅黑"/>
          <w:bCs/>
          <w:color w:val="000000"/>
          <w:spacing w:val="-1"/>
          <w:kern w:val="0"/>
          <w:sz w:val="28"/>
        </w:rPr>
        <w:t>行</w:t>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7"/>
          <w:w w:val="103"/>
          <w:kern w:val="0"/>
          <w:sz w:val="28"/>
        </w:rPr>
        <w:t>府</w:t>
      </w:r>
      <w:r>
        <w:rPr>
          <w:rFonts w:ascii="微软雅黑" w:hAnsi="微软雅黑" w:eastAsia="微软雅黑" w:cs="微软雅黑"/>
          <w:bCs/>
          <w:color w:val="000000"/>
          <w:spacing w:val="-2"/>
          <w:kern w:val="0"/>
          <w:sz w:val="28"/>
        </w:rPr>
        <w:t>采</w:t>
      </w:r>
      <w:r>
        <w:rPr>
          <w:rFonts w:ascii="微软雅黑" w:hAnsi="微软雅黑" w:eastAsia="微软雅黑" w:cs="微软雅黑"/>
          <w:bCs/>
          <w:color w:val="000000"/>
          <w:spacing w:val="-1"/>
          <w:kern w:val="0"/>
          <w:sz w:val="28"/>
        </w:rPr>
        <w:t>购</w:t>
      </w:r>
      <w:r>
        <w:rPr>
          <w:rFonts w:ascii="微软雅黑" w:hAnsi="微软雅黑" w:eastAsia="微软雅黑" w:cs="微软雅黑"/>
          <w:bCs/>
          <w:color w:val="000000"/>
          <w:spacing w:val="0"/>
          <w:kern w:val="0"/>
          <w:sz w:val="28"/>
        </w:rPr>
        <w:t>手</w:t>
      </w:r>
      <w:r>
        <w:rPr>
          <w:rFonts w:ascii="微软雅黑" w:hAnsi="微软雅黑" w:eastAsia="微软雅黑" w:cs="微软雅黑"/>
          <w:bCs/>
          <w:color w:val="000000"/>
          <w:spacing w:val="-10"/>
          <w:w w:val="104"/>
          <w:kern w:val="0"/>
          <w:sz w:val="28"/>
        </w:rPr>
        <w:t>续</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
          <w:kern w:val="0"/>
          <w:sz w:val="28"/>
        </w:rPr>
        <w:t>尽</w:t>
      </w:r>
      <w:r>
        <w:rPr>
          <w:rFonts w:ascii="微软雅黑" w:hAnsi="微软雅黑" w:eastAsia="微软雅黑" w:cs="微软雅黑"/>
          <w:bCs/>
          <w:color w:val="000000"/>
          <w:spacing w:val="0"/>
          <w:kern w:val="0"/>
          <w:sz w:val="28"/>
        </w:rPr>
        <w:t>快</w:t>
      </w:r>
      <w:r>
        <w:rPr>
          <w:rFonts w:ascii="微软雅黑" w:hAnsi="微软雅黑" w:eastAsia="微软雅黑" w:cs="微软雅黑"/>
          <w:bCs/>
          <w:color w:val="000000"/>
          <w:spacing w:val="-4"/>
          <w:w w:val="102"/>
          <w:kern w:val="0"/>
          <w:sz w:val="28"/>
        </w:rPr>
        <w:t>启</w:t>
      </w:r>
      <w:r>
        <w:rPr>
          <w:rFonts w:ascii="微软雅黑" w:hAnsi="微软雅黑" w:eastAsia="微软雅黑" w:cs="微软雅黑"/>
          <w:bCs/>
          <w:color w:val="000000"/>
          <w:spacing w:val="-2"/>
          <w:kern w:val="0"/>
          <w:sz w:val="28"/>
        </w:rPr>
        <w:t>动项</w:t>
      </w:r>
      <w:r>
        <w:rPr>
          <w:rFonts w:ascii="微软雅黑" w:hAnsi="微软雅黑" w:eastAsia="微软雅黑" w:cs="微软雅黑"/>
          <w:bCs/>
          <w:color w:val="000000"/>
          <w:spacing w:val="-10"/>
          <w:w w:val="104"/>
          <w:kern w:val="0"/>
          <w:sz w:val="28"/>
        </w:rPr>
        <w:t>目</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及</w:t>
      </w:r>
      <w:r>
        <w:rPr>
          <w:rFonts w:ascii="微软雅黑" w:hAnsi="微软雅黑" w:eastAsia="微软雅黑" w:cs="微软雅黑"/>
          <w:bCs/>
          <w:color w:val="000000"/>
          <w:spacing w:val="-2"/>
          <w:kern w:val="0"/>
          <w:sz w:val="28"/>
        </w:rPr>
        <w:t>时</w:t>
      </w:r>
      <w:r>
        <w:rPr>
          <w:rFonts w:ascii="微软雅黑" w:hAnsi="微软雅黑" w:eastAsia="微软雅黑" w:cs="微软雅黑"/>
          <w:bCs/>
          <w:color w:val="000000"/>
          <w:spacing w:val="1"/>
          <w:kern w:val="0"/>
          <w:sz w:val="28"/>
        </w:rPr>
        <w:t>支</w:t>
      </w:r>
      <w:r>
        <w:rPr>
          <w:rFonts w:ascii="微软雅黑" w:hAnsi="微软雅黑" w:eastAsia="微软雅黑" w:cs="微软雅黑"/>
          <w:bCs/>
          <w:color w:val="000000"/>
          <w:spacing w:val="0"/>
          <w:kern w:val="0"/>
          <w:sz w:val="28"/>
        </w:rPr>
        <w:t>付</w:t>
      </w:r>
      <w:r>
        <w:rPr>
          <w:rFonts w:ascii="微软雅黑" w:hAnsi="微软雅黑" w:eastAsia="微软雅黑" w:cs="微软雅黑"/>
          <w:bCs/>
          <w:color w:val="000000"/>
          <w:spacing w:val="-2"/>
          <w:kern w:val="0"/>
          <w:sz w:val="28"/>
        </w:rPr>
        <w:t>资金</w:t>
      </w:r>
      <w:r>
        <w:rPr>
          <w:rFonts w:ascii="微软雅黑" w:hAnsi="微软雅黑" w:eastAsia="微软雅黑" w:cs="微软雅黑"/>
          <w:bCs/>
          <w:color w:val="000000"/>
          <w:spacing w:val="-10"/>
          <w:w w:val="104"/>
          <w:kern w:val="0"/>
          <w:sz w:val="28"/>
        </w:rPr>
        <w:t>等</w:t>
      </w:r>
      <w:r>
        <w:rPr>
          <w:rFonts w:ascii="微软雅黑" w:hAnsi="微软雅黑" w:eastAsia="微软雅黑" w:cs="微软雅黑"/>
          <w:bCs/>
          <w:color w:val="000000"/>
          <w:spacing w:val="0"/>
          <w:kern w:val="0"/>
          <w:sz w:val="28"/>
        </w:rPr>
        <w:t>多</w:t>
      </w:r>
      <w:r>
        <w:rPr>
          <w:rFonts w:ascii="微软雅黑" w:hAnsi="微软雅黑" w:eastAsia="微软雅黑" w:cs="微软雅黑"/>
          <w:bCs/>
          <w:color w:val="000000"/>
          <w:spacing w:val="-4"/>
          <w:w w:val="102"/>
          <w:kern w:val="0"/>
          <w:sz w:val="28"/>
        </w:rPr>
        <w:t>种</w:t>
      </w:r>
      <w:r>
        <w:rPr>
          <w:rFonts w:ascii="微软雅黑" w:hAnsi="微软雅黑" w:eastAsia="微软雅黑" w:cs="微软雅黑"/>
          <w:bCs/>
          <w:color w:val="000000"/>
          <w:spacing w:val="-2"/>
          <w:kern w:val="0"/>
          <w:sz w:val="28"/>
        </w:rPr>
        <w:t>措</w:t>
      </w:r>
      <w:r>
        <w:rPr>
          <w:rFonts w:ascii="微软雅黑" w:hAnsi="微软雅黑" w:eastAsia="微软雅黑" w:cs="微软雅黑"/>
          <w:bCs/>
          <w:color w:val="000000"/>
          <w:spacing w:val="0"/>
          <w:kern w:val="0"/>
          <w:sz w:val="28"/>
        </w:rPr>
        <w:t>施</w:t>
      </w:r>
      <w:r>
        <w:rPr>
          <w:rFonts w:ascii="微软雅黑" w:hAnsi="微软雅黑" w:eastAsia="微软雅黑" w:cs="微软雅黑"/>
          <w:bCs/>
          <w:color w:val="000000"/>
          <w:spacing w:val="-1"/>
          <w:w w:val="101"/>
          <w:kern w:val="0"/>
          <w:sz w:val="28"/>
        </w:rPr>
        <w:t>，</w:t>
      </w:r>
      <w:r>
        <w:rPr>
          <w:rFonts w:ascii="微软雅黑" w:hAnsi="微软雅黑" w:eastAsia="微软雅黑" w:cs="微软雅黑"/>
          <w:bCs/>
          <w:color w:val="000000"/>
          <w:spacing w:val="-2"/>
          <w:kern w:val="0"/>
          <w:sz w:val="28"/>
        </w:rPr>
        <w:t>确保</w:t>
      </w:r>
      <w:r>
        <w:rPr>
          <w:rFonts w:ascii="微软雅黑" w:hAnsi="微软雅黑" w:eastAsia="微软雅黑" w:cs="微软雅黑"/>
          <w:bCs/>
          <w:color w:val="000000"/>
          <w:spacing w:val="-10"/>
          <w:w w:val="104"/>
          <w:kern w:val="0"/>
          <w:sz w:val="28"/>
        </w:rPr>
        <w:t>支</w:t>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进</w:t>
      </w:r>
      <w:r>
        <w:rPr>
          <w:rFonts w:ascii="微软雅黑" w:hAnsi="微软雅黑" w:eastAsia="微软雅黑" w:cs="微软雅黑"/>
          <w:bCs/>
          <w:color w:val="000000"/>
          <w:spacing w:val="-4"/>
          <w:w w:val="102"/>
          <w:kern w:val="0"/>
          <w:sz w:val="28"/>
        </w:rPr>
        <w:t>度</w:t>
      </w:r>
      <w:r>
        <w:rPr>
          <w:rFonts w:ascii="微软雅黑" w:hAnsi="微软雅黑" w:eastAsia="微软雅黑" w:cs="微软雅黑"/>
          <w:bCs/>
          <w:color w:val="000000"/>
          <w:spacing w:val="0"/>
          <w:kern w:val="0"/>
          <w:sz w:val="28"/>
        </w:rPr>
        <w:t>达标。</w:t>
      </w:r>
    </w:p>
    <w:p>
      <w:pPr>
        <w:autoSpaceDE w:val="0"/>
        <w:autoSpaceDN w:val="0"/>
        <w:bidi w:val="0"/>
        <w:spacing w:before="132" w:beforeAutospacing="0" w:afterAutospacing="0" w:line="368" w:lineRule="exact"/>
        <w:ind w:left="560"/>
        <w:jc w:val="left"/>
        <w:rPr>
          <w:rFonts w:hint="eastAsia"/>
        </w:rPr>
      </w:pP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四</w:t>
      </w:r>
      <w:r>
        <w:rPr>
          <w:rFonts w:ascii="微软雅黑" w:hAnsi="微软雅黑" w:eastAsia="微软雅黑" w:cs="微软雅黑"/>
          <w:bCs/>
          <w:color w:val="000000"/>
          <w:spacing w:val="0"/>
          <w:kern w:val="0"/>
          <w:sz w:val="28"/>
        </w:rPr>
        <w:t>）加强绩</w:t>
      </w:r>
      <w:r>
        <w:rPr>
          <w:rFonts w:ascii="微软雅黑" w:hAnsi="微软雅黑" w:eastAsia="微软雅黑" w:cs="微软雅黑"/>
          <w:bCs/>
          <w:color w:val="000000"/>
          <w:spacing w:val="-1"/>
          <w:kern w:val="0"/>
          <w:sz w:val="28"/>
        </w:rPr>
        <w:t>效</w:t>
      </w:r>
      <w:r>
        <w:rPr>
          <w:rFonts w:ascii="微软雅黑" w:hAnsi="微软雅黑" w:eastAsia="微软雅黑" w:cs="微软雅黑"/>
          <w:bCs/>
          <w:color w:val="000000"/>
          <w:spacing w:val="-2"/>
          <w:kern w:val="0"/>
          <w:sz w:val="28"/>
        </w:rPr>
        <w:t>运</w:t>
      </w:r>
      <w:r>
        <w:rPr>
          <w:rFonts w:ascii="微软雅黑" w:hAnsi="微软雅黑" w:eastAsia="微软雅黑" w:cs="微软雅黑"/>
          <w:bCs/>
          <w:color w:val="000000"/>
          <w:spacing w:val="0"/>
          <w:kern w:val="0"/>
          <w:sz w:val="28"/>
        </w:rPr>
        <w:t>行</w:t>
      </w:r>
      <w:r>
        <w:rPr>
          <w:rFonts w:ascii="微软雅黑" w:hAnsi="微软雅黑" w:eastAsia="微软雅黑" w:cs="微软雅黑"/>
          <w:bCs/>
          <w:color w:val="000000"/>
          <w:spacing w:val="-4"/>
          <w:w w:val="102"/>
          <w:kern w:val="0"/>
          <w:sz w:val="28"/>
        </w:rPr>
        <w:t>监</w:t>
      </w:r>
      <w:r>
        <w:rPr>
          <w:rFonts w:ascii="微软雅黑" w:hAnsi="微软雅黑" w:eastAsia="微软雅黑" w:cs="微软雅黑"/>
          <w:bCs/>
          <w:color w:val="000000"/>
          <w:spacing w:val="0"/>
          <w:kern w:val="0"/>
          <w:sz w:val="28"/>
        </w:rPr>
        <w:t>控</w:t>
      </w:r>
      <w:r>
        <w:rPr>
          <w:rFonts w:ascii="微软雅黑" w:hAnsi="微软雅黑" w:eastAsia="微软雅黑" w:cs="微软雅黑"/>
          <w:bCs/>
          <w:color w:val="000000"/>
          <w:spacing w:val="-4"/>
          <w:w w:val="102"/>
          <w:kern w:val="0"/>
          <w:sz w:val="28"/>
        </w:rPr>
        <w:t>。</w:t>
      </w:r>
    </w:p>
    <w:p>
      <w:pPr>
        <w:autoSpaceDE w:val="0"/>
        <w:autoSpaceDN w:val="0"/>
        <w:bidi w:val="0"/>
        <w:spacing w:before="134" w:beforeAutospacing="0" w:afterAutospacing="0" w:line="368" w:lineRule="exact"/>
        <w:ind w:left="560"/>
        <w:jc w:val="left"/>
        <w:rPr>
          <w:rFonts w:hint="eastAsia"/>
        </w:rPr>
      </w:pPr>
      <w:r>
        <w:rPr>
          <w:rFonts w:ascii="微软雅黑" w:hAnsi="微软雅黑" w:eastAsia="微软雅黑" w:cs="微软雅黑"/>
          <w:bCs/>
          <w:color w:val="000000"/>
          <w:spacing w:val="0"/>
          <w:kern w:val="0"/>
          <w:sz w:val="28"/>
        </w:rPr>
        <w:t>按</w:t>
      </w:r>
      <w:r>
        <w:rPr>
          <w:rFonts w:ascii="微软雅黑" w:hAnsi="微软雅黑" w:eastAsia="微软雅黑" w:cs="微软雅黑"/>
          <w:bCs/>
          <w:color w:val="000000"/>
          <w:spacing w:val="-4"/>
          <w:w w:val="102"/>
          <w:kern w:val="0"/>
          <w:sz w:val="28"/>
        </w:rPr>
        <w:t>要</w:t>
      </w:r>
      <w:r>
        <w:rPr>
          <w:rFonts w:ascii="微软雅黑" w:hAnsi="微软雅黑" w:eastAsia="微软雅黑" w:cs="微软雅黑"/>
          <w:bCs/>
          <w:color w:val="000000"/>
          <w:spacing w:val="0"/>
          <w:kern w:val="0"/>
          <w:sz w:val="28"/>
        </w:rPr>
        <w:t>求开展绩</w:t>
      </w:r>
      <w:r>
        <w:rPr>
          <w:rFonts w:ascii="微软雅黑" w:hAnsi="微软雅黑" w:eastAsia="微软雅黑" w:cs="微软雅黑"/>
          <w:bCs/>
          <w:color w:val="000000"/>
          <w:spacing w:val="-1"/>
          <w:kern w:val="0"/>
          <w:sz w:val="28"/>
        </w:rPr>
        <w:t>效</w:t>
      </w:r>
      <w:r>
        <w:rPr>
          <w:rFonts w:ascii="微软雅黑" w:hAnsi="微软雅黑" w:eastAsia="微软雅黑" w:cs="微软雅黑"/>
          <w:bCs/>
          <w:color w:val="000000"/>
          <w:spacing w:val="-2"/>
          <w:kern w:val="0"/>
          <w:sz w:val="28"/>
        </w:rPr>
        <w:t>运</w:t>
      </w:r>
      <w:r>
        <w:rPr>
          <w:rFonts w:ascii="微软雅黑" w:hAnsi="微软雅黑" w:eastAsia="微软雅黑" w:cs="微软雅黑"/>
          <w:bCs/>
          <w:color w:val="000000"/>
          <w:spacing w:val="0"/>
          <w:kern w:val="0"/>
          <w:sz w:val="28"/>
        </w:rPr>
        <w:t>行</w:t>
      </w:r>
      <w:r>
        <w:rPr>
          <w:rFonts w:ascii="微软雅黑" w:hAnsi="微软雅黑" w:eastAsia="微软雅黑" w:cs="微软雅黑"/>
          <w:bCs/>
          <w:color w:val="000000"/>
          <w:spacing w:val="-4"/>
          <w:w w:val="102"/>
          <w:kern w:val="0"/>
          <w:sz w:val="28"/>
        </w:rPr>
        <w:t>监</w:t>
      </w:r>
      <w:r>
        <w:rPr>
          <w:rFonts w:ascii="微软雅黑" w:hAnsi="微软雅黑" w:eastAsia="微软雅黑" w:cs="微软雅黑"/>
          <w:bCs/>
          <w:color w:val="000000"/>
          <w:spacing w:val="0"/>
          <w:kern w:val="0"/>
          <w:sz w:val="28"/>
        </w:rPr>
        <w:t>控，发现</w:t>
      </w:r>
      <w:r>
        <w:rPr>
          <w:rFonts w:ascii="微软雅黑" w:hAnsi="微软雅黑" w:eastAsia="微软雅黑" w:cs="微软雅黑"/>
          <w:bCs/>
          <w:color w:val="000000"/>
          <w:spacing w:val="-1"/>
          <w:kern w:val="0"/>
          <w:sz w:val="28"/>
        </w:rPr>
        <w:t>问</w:t>
      </w:r>
      <w:r>
        <w:rPr>
          <w:rFonts w:ascii="微软雅黑" w:hAnsi="微软雅黑" w:eastAsia="微软雅黑" w:cs="微软雅黑"/>
          <w:bCs/>
          <w:color w:val="000000"/>
          <w:spacing w:val="-2"/>
          <w:kern w:val="0"/>
          <w:sz w:val="28"/>
        </w:rPr>
        <w:t>题</w:t>
      </w:r>
      <w:r>
        <w:rPr>
          <w:rFonts w:ascii="微软雅黑" w:hAnsi="微软雅黑" w:eastAsia="微软雅黑" w:cs="微软雅黑"/>
          <w:bCs/>
          <w:color w:val="000000"/>
          <w:spacing w:val="1"/>
          <w:kern w:val="0"/>
          <w:sz w:val="28"/>
        </w:rPr>
        <w:t>及</w:t>
      </w:r>
      <w:r>
        <w:rPr>
          <w:rFonts w:ascii="微软雅黑" w:hAnsi="微软雅黑" w:eastAsia="微软雅黑" w:cs="微软雅黑"/>
          <w:bCs/>
          <w:color w:val="000000"/>
          <w:spacing w:val="0"/>
          <w:kern w:val="0"/>
          <w:sz w:val="28"/>
        </w:rPr>
        <w:t>时采</w:t>
      </w:r>
      <w:r>
        <w:rPr>
          <w:rFonts w:ascii="微软雅黑" w:hAnsi="微软雅黑" w:eastAsia="微软雅黑" w:cs="微软雅黑"/>
          <w:bCs/>
          <w:color w:val="000000"/>
          <w:spacing w:val="-1"/>
          <w:kern w:val="0"/>
          <w:sz w:val="28"/>
        </w:rPr>
        <w:t>取</w:t>
      </w:r>
      <w:r>
        <w:rPr>
          <w:rFonts w:ascii="微软雅黑" w:hAnsi="微软雅黑" w:eastAsia="微软雅黑" w:cs="微软雅黑"/>
          <w:bCs/>
          <w:color w:val="000000"/>
          <w:spacing w:val="0"/>
          <w:kern w:val="0"/>
          <w:sz w:val="28"/>
        </w:rPr>
        <w:t>措</w:t>
      </w:r>
      <w:r>
        <w:rPr>
          <w:rFonts w:ascii="微软雅黑" w:hAnsi="微软雅黑" w:eastAsia="微软雅黑" w:cs="微软雅黑"/>
          <w:bCs/>
          <w:color w:val="000000"/>
          <w:spacing w:val="-7"/>
          <w:w w:val="103"/>
          <w:kern w:val="0"/>
          <w:sz w:val="28"/>
        </w:rPr>
        <w:t>施</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1"/>
          <w:kern w:val="0"/>
          <w:sz w:val="28"/>
        </w:rPr>
        <w:t>确</w:t>
      </w:r>
      <w:r>
        <w:rPr>
          <w:rFonts w:ascii="微软雅黑" w:hAnsi="微软雅黑" w:eastAsia="微软雅黑" w:cs="微软雅黑"/>
          <w:bCs/>
          <w:color w:val="000000"/>
          <w:spacing w:val="0"/>
          <w:kern w:val="0"/>
          <w:sz w:val="28"/>
        </w:rPr>
        <w:t>保</w:t>
      </w:r>
      <w:r>
        <w:rPr>
          <w:rFonts w:ascii="微软雅黑" w:hAnsi="微软雅黑" w:eastAsia="微软雅黑" w:cs="微软雅黑"/>
          <w:bCs/>
          <w:color w:val="000000"/>
          <w:spacing w:val="-10"/>
          <w:w w:val="104"/>
          <w:kern w:val="0"/>
          <w:sz w:val="28"/>
        </w:rPr>
        <w:t>绩</w:t>
      </w:r>
      <w:r>
        <w:rPr>
          <w:rFonts w:ascii="微软雅黑" w:hAnsi="微软雅黑" w:eastAsia="微软雅黑" w:cs="微软雅黑"/>
          <w:bCs/>
          <w:color w:val="000000"/>
          <w:spacing w:val="0"/>
          <w:kern w:val="0"/>
          <w:sz w:val="28"/>
        </w:rPr>
        <w:t>效</w:t>
      </w:r>
      <w:r>
        <w:rPr>
          <w:rFonts w:ascii="微软雅黑" w:hAnsi="微软雅黑" w:eastAsia="微软雅黑" w:cs="微软雅黑"/>
          <w:bCs/>
          <w:color w:val="000000"/>
          <w:spacing w:val="-1"/>
          <w:kern w:val="0"/>
          <w:sz w:val="28"/>
        </w:rPr>
        <w:t>目</w:t>
      </w:r>
      <w:r>
        <w:rPr>
          <w:rFonts w:ascii="微软雅黑" w:hAnsi="微软雅黑" w:eastAsia="微软雅黑" w:cs="微软雅黑"/>
          <w:bCs/>
          <w:color w:val="000000"/>
          <w:spacing w:val="0"/>
          <w:kern w:val="0"/>
          <w:sz w:val="28"/>
        </w:rPr>
        <w:t>标</w:t>
      </w:r>
      <w:r>
        <w:rPr>
          <w:rFonts w:ascii="微软雅黑" w:hAnsi="微软雅黑" w:eastAsia="微软雅黑" w:cs="微软雅黑"/>
          <w:bCs/>
          <w:color w:val="000000"/>
          <w:spacing w:val="-4"/>
          <w:w w:val="102"/>
          <w:kern w:val="0"/>
          <w:sz w:val="28"/>
        </w:rPr>
        <w:t>如</w:t>
      </w:r>
      <w:r>
        <w:rPr>
          <w:rFonts w:ascii="微软雅黑" w:hAnsi="微软雅黑" w:eastAsia="微软雅黑" w:cs="微软雅黑"/>
          <w:bCs/>
          <w:color w:val="000000"/>
          <w:spacing w:val="-2"/>
          <w:kern w:val="0"/>
          <w:sz w:val="28"/>
        </w:rPr>
        <w:t>期保</w:t>
      </w:r>
      <w:r>
        <w:rPr>
          <w:rFonts w:ascii="微软雅黑" w:hAnsi="微软雅黑" w:eastAsia="微软雅黑" w:cs="微软雅黑"/>
          <w:bCs/>
          <w:color w:val="000000"/>
          <w:spacing w:val="-10"/>
          <w:w w:val="104"/>
          <w:kern w:val="0"/>
          <w:sz w:val="28"/>
        </w:rPr>
        <w:t>质</w:t>
      </w:r>
      <w:r>
        <w:rPr>
          <w:rFonts w:ascii="微软雅黑" w:hAnsi="微软雅黑" w:eastAsia="微软雅黑" w:cs="微软雅黑"/>
          <w:bCs/>
          <w:color w:val="000000"/>
          <w:spacing w:val="0"/>
          <w:kern w:val="0"/>
          <w:sz w:val="28"/>
        </w:rPr>
        <w:t>实</w:t>
      </w:r>
      <w:r>
        <w:rPr>
          <w:rFonts w:ascii="微软雅黑" w:hAnsi="微软雅黑" w:eastAsia="微软雅黑" w:cs="微软雅黑"/>
          <w:bCs/>
          <w:color w:val="000000"/>
          <w:spacing w:val="-4"/>
          <w:w w:val="102"/>
          <w:kern w:val="0"/>
          <w:sz w:val="28"/>
        </w:rPr>
        <w:t>现</w:t>
      </w:r>
      <w:r>
        <w:rPr>
          <w:rFonts w:ascii="微软雅黑" w:hAnsi="微软雅黑" w:eastAsia="微软雅黑" w:cs="微软雅黑"/>
          <w:bCs/>
          <w:color w:val="000000"/>
          <w:spacing w:val="0"/>
          <w:kern w:val="0"/>
          <w:sz w:val="28"/>
        </w:rPr>
        <w:t>。</w:t>
      </w:r>
    </w:p>
    <w:p>
      <w:pPr>
        <w:autoSpaceDE w:val="0"/>
        <w:autoSpaceDN w:val="0"/>
        <w:bidi w:val="0"/>
        <w:spacing w:before="131" w:beforeAutospacing="0" w:afterAutospacing="0" w:line="368" w:lineRule="exact"/>
        <w:ind w:left="560"/>
        <w:jc w:val="left"/>
        <w:rPr>
          <w:rFonts w:hint="eastAsia"/>
        </w:rPr>
      </w:pP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五</w:t>
      </w:r>
      <w:r>
        <w:rPr>
          <w:rFonts w:ascii="微软雅黑" w:hAnsi="微软雅黑" w:eastAsia="微软雅黑" w:cs="微软雅黑"/>
          <w:bCs/>
          <w:color w:val="000000"/>
          <w:spacing w:val="0"/>
          <w:kern w:val="0"/>
          <w:sz w:val="28"/>
        </w:rPr>
        <w:t>）做好绩</w:t>
      </w:r>
      <w:r>
        <w:rPr>
          <w:rFonts w:ascii="微软雅黑" w:hAnsi="微软雅黑" w:eastAsia="微软雅黑" w:cs="微软雅黑"/>
          <w:bCs/>
          <w:color w:val="000000"/>
          <w:spacing w:val="-1"/>
          <w:kern w:val="0"/>
          <w:sz w:val="28"/>
        </w:rPr>
        <w:t>效</w:t>
      </w:r>
      <w:r>
        <w:rPr>
          <w:rFonts w:ascii="微软雅黑" w:hAnsi="微软雅黑" w:eastAsia="微软雅黑" w:cs="微软雅黑"/>
          <w:bCs/>
          <w:color w:val="000000"/>
          <w:spacing w:val="-2"/>
          <w:kern w:val="0"/>
          <w:sz w:val="28"/>
        </w:rPr>
        <w:t>自</w:t>
      </w:r>
      <w:r>
        <w:rPr>
          <w:rFonts w:ascii="微软雅黑" w:hAnsi="微软雅黑" w:eastAsia="微软雅黑" w:cs="微软雅黑"/>
          <w:bCs/>
          <w:color w:val="000000"/>
          <w:spacing w:val="0"/>
          <w:kern w:val="0"/>
          <w:sz w:val="28"/>
        </w:rPr>
        <w:t>评</w:t>
      </w:r>
      <w:r>
        <w:rPr>
          <w:rFonts w:ascii="微软雅黑" w:hAnsi="微软雅黑" w:eastAsia="微软雅黑" w:cs="微软雅黑"/>
          <w:bCs/>
          <w:color w:val="000000"/>
          <w:spacing w:val="-4"/>
          <w:w w:val="102"/>
          <w:kern w:val="0"/>
          <w:sz w:val="28"/>
        </w:rPr>
        <w:t>。</w:t>
      </w:r>
    </w:p>
    <w:p>
      <w:pPr>
        <w:autoSpaceDE w:val="0"/>
        <w:autoSpaceDN w:val="0"/>
        <w:bidi w:val="0"/>
        <w:spacing w:beforeAutospacing="0" w:afterAutospacing="0" w:line="500" w:lineRule="exact"/>
        <w:ind w:right="19" w:firstLine="560"/>
        <w:jc w:val="left"/>
        <w:rPr>
          <w:rFonts w:hint="eastAsia"/>
        </w:rPr>
      </w:pPr>
      <w:r>
        <w:rPr>
          <w:rFonts w:ascii="微软雅黑" w:hAnsi="微软雅黑" w:eastAsia="微软雅黑" w:cs="微软雅黑"/>
          <w:bCs/>
          <w:color w:val="000000"/>
          <w:spacing w:val="0"/>
          <w:kern w:val="0"/>
          <w:sz w:val="28"/>
        </w:rPr>
        <w:t>按</w:t>
      </w:r>
      <w:r>
        <w:rPr>
          <w:rFonts w:ascii="微软雅黑" w:hAnsi="微软雅黑" w:eastAsia="微软雅黑" w:cs="微软雅黑"/>
          <w:bCs/>
          <w:color w:val="000000"/>
          <w:spacing w:val="-4"/>
          <w:w w:val="102"/>
          <w:kern w:val="0"/>
          <w:sz w:val="28"/>
        </w:rPr>
        <w:t>要</w:t>
      </w:r>
      <w:r>
        <w:rPr>
          <w:rFonts w:ascii="微软雅黑" w:hAnsi="微软雅黑" w:eastAsia="微软雅黑" w:cs="微软雅黑"/>
          <w:bCs/>
          <w:color w:val="000000"/>
          <w:spacing w:val="0"/>
          <w:kern w:val="0"/>
          <w:sz w:val="28"/>
        </w:rPr>
        <w:t>求开展上</w:t>
      </w:r>
      <w:r>
        <w:rPr>
          <w:rFonts w:ascii="微软雅黑" w:hAnsi="微软雅黑" w:eastAsia="微软雅黑" w:cs="微软雅黑"/>
          <w:bCs/>
          <w:color w:val="000000"/>
          <w:spacing w:val="-1"/>
          <w:kern w:val="0"/>
          <w:sz w:val="28"/>
        </w:rPr>
        <w:t>年</w:t>
      </w:r>
      <w:r>
        <w:rPr>
          <w:rFonts w:ascii="微软雅黑" w:hAnsi="微软雅黑" w:eastAsia="微软雅黑" w:cs="微软雅黑"/>
          <w:bCs/>
          <w:color w:val="000000"/>
          <w:spacing w:val="-2"/>
          <w:kern w:val="0"/>
          <w:sz w:val="28"/>
        </w:rPr>
        <w:t>度</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4"/>
          <w:w w:val="102"/>
          <w:kern w:val="0"/>
          <w:sz w:val="28"/>
        </w:rPr>
        <w:t>门</w:t>
      </w:r>
      <w:r>
        <w:rPr>
          <w:rFonts w:ascii="微软雅黑" w:hAnsi="微软雅黑" w:eastAsia="微软雅黑" w:cs="微软雅黑"/>
          <w:bCs/>
          <w:color w:val="000000"/>
          <w:spacing w:val="0"/>
          <w:kern w:val="0"/>
          <w:sz w:val="28"/>
        </w:rPr>
        <w:t>预算绩效</w:t>
      </w:r>
      <w:r>
        <w:rPr>
          <w:rFonts w:ascii="微软雅黑" w:hAnsi="微软雅黑" w:eastAsia="微软雅黑" w:cs="微软雅黑"/>
          <w:bCs/>
          <w:color w:val="000000"/>
          <w:spacing w:val="-1"/>
          <w:kern w:val="0"/>
          <w:sz w:val="28"/>
        </w:rPr>
        <w:t>自</w:t>
      </w:r>
      <w:r>
        <w:rPr>
          <w:rFonts w:ascii="微软雅黑" w:hAnsi="微软雅黑" w:eastAsia="微软雅黑" w:cs="微软雅黑"/>
          <w:bCs/>
          <w:color w:val="000000"/>
          <w:spacing w:val="-2"/>
          <w:kern w:val="0"/>
          <w:sz w:val="28"/>
        </w:rPr>
        <w:t>评</w:t>
      </w:r>
      <w:r>
        <w:rPr>
          <w:rFonts w:ascii="微软雅黑" w:hAnsi="微软雅黑" w:eastAsia="微软雅黑" w:cs="微软雅黑"/>
          <w:bCs/>
          <w:color w:val="000000"/>
          <w:spacing w:val="1"/>
          <w:kern w:val="0"/>
          <w:sz w:val="28"/>
        </w:rPr>
        <w:t>和</w:t>
      </w:r>
      <w:r>
        <w:rPr>
          <w:rFonts w:ascii="微软雅黑" w:hAnsi="微软雅黑" w:eastAsia="微软雅黑" w:cs="微软雅黑"/>
          <w:bCs/>
          <w:color w:val="000000"/>
          <w:spacing w:val="0"/>
          <w:kern w:val="0"/>
          <w:sz w:val="28"/>
        </w:rPr>
        <w:t>重点</w:t>
      </w:r>
      <w:r>
        <w:rPr>
          <w:rFonts w:ascii="微软雅黑" w:hAnsi="微软雅黑" w:eastAsia="微软雅黑" w:cs="微软雅黑"/>
          <w:bCs/>
          <w:color w:val="000000"/>
          <w:spacing w:val="-1"/>
          <w:kern w:val="0"/>
          <w:sz w:val="28"/>
        </w:rPr>
        <w:t>评</w:t>
      </w:r>
      <w:r>
        <w:rPr>
          <w:rFonts w:ascii="微软雅黑" w:hAnsi="微软雅黑" w:eastAsia="微软雅黑" w:cs="微软雅黑"/>
          <w:bCs/>
          <w:color w:val="000000"/>
          <w:spacing w:val="0"/>
          <w:kern w:val="0"/>
          <w:sz w:val="28"/>
        </w:rPr>
        <w:t>价</w:t>
      </w:r>
      <w:r>
        <w:rPr>
          <w:rFonts w:ascii="微软雅黑" w:hAnsi="微软雅黑" w:eastAsia="微软雅黑" w:cs="微软雅黑"/>
          <w:bCs/>
          <w:color w:val="000000"/>
          <w:spacing w:val="-7"/>
          <w:w w:val="103"/>
          <w:kern w:val="0"/>
          <w:sz w:val="28"/>
        </w:rPr>
        <w:t>工</w:t>
      </w:r>
      <w:r>
        <w:rPr>
          <w:rFonts w:ascii="微软雅黑" w:hAnsi="微软雅黑" w:eastAsia="微软雅黑" w:cs="微软雅黑"/>
          <w:bCs/>
          <w:color w:val="000000"/>
          <w:spacing w:val="-2"/>
          <w:kern w:val="0"/>
          <w:sz w:val="28"/>
        </w:rPr>
        <w:t>作</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对</w:t>
      </w:r>
      <w:r>
        <w:rPr>
          <w:rFonts w:ascii="微软雅黑" w:hAnsi="微软雅黑" w:eastAsia="微软雅黑" w:cs="微软雅黑"/>
          <w:bCs/>
          <w:color w:val="000000"/>
          <w:spacing w:val="-10"/>
          <w:w w:val="104"/>
          <w:kern w:val="0"/>
          <w:sz w:val="28"/>
        </w:rPr>
        <w:t>评</w:t>
      </w:r>
      <w:r>
        <w:rPr>
          <w:rFonts w:ascii="微软雅黑" w:hAnsi="微软雅黑" w:eastAsia="微软雅黑" w:cs="微软雅黑"/>
          <w:bCs/>
          <w:color w:val="000000"/>
          <w:spacing w:val="0"/>
          <w:kern w:val="0"/>
          <w:sz w:val="28"/>
        </w:rPr>
        <w:t>价</w:t>
      </w:r>
      <w:r>
        <w:rPr>
          <w:rFonts w:ascii="微软雅黑" w:hAnsi="微软雅黑" w:eastAsia="微软雅黑" w:cs="微软雅黑"/>
          <w:bCs/>
          <w:color w:val="000000"/>
          <w:spacing w:val="-1"/>
          <w:kern w:val="0"/>
          <w:sz w:val="28"/>
        </w:rPr>
        <w:t>中</w:t>
      </w:r>
      <w:r>
        <w:rPr>
          <w:rFonts w:ascii="微软雅黑" w:hAnsi="微软雅黑" w:eastAsia="微软雅黑" w:cs="微软雅黑"/>
          <w:bCs/>
          <w:color w:val="000000"/>
          <w:spacing w:val="0"/>
          <w:kern w:val="0"/>
          <w:sz w:val="28"/>
        </w:rPr>
        <w:t>发</w:t>
      </w:r>
      <w:r>
        <w:rPr>
          <w:rFonts w:ascii="微软雅黑" w:hAnsi="微软雅黑" w:eastAsia="微软雅黑" w:cs="微软雅黑"/>
          <w:bCs/>
          <w:color w:val="000000"/>
          <w:spacing w:val="-4"/>
          <w:w w:val="102"/>
          <w:kern w:val="0"/>
          <w:sz w:val="28"/>
        </w:rPr>
        <w:t>现</w:t>
      </w:r>
      <w:r>
        <w:rPr>
          <w:rFonts w:ascii="微软雅黑" w:hAnsi="微软雅黑" w:eastAsia="微软雅黑" w:cs="微软雅黑"/>
          <w:bCs/>
          <w:color w:val="000000"/>
          <w:spacing w:val="-2"/>
          <w:kern w:val="0"/>
          <w:sz w:val="28"/>
        </w:rPr>
        <w:t>的问</w:t>
      </w:r>
      <w:r>
        <w:rPr>
          <w:rFonts w:ascii="微软雅黑" w:hAnsi="微软雅黑" w:eastAsia="微软雅黑" w:cs="微软雅黑"/>
          <w:bCs/>
          <w:color w:val="000000"/>
          <w:spacing w:val="-10"/>
          <w:w w:val="104"/>
          <w:kern w:val="0"/>
          <w:sz w:val="28"/>
        </w:rPr>
        <w:t>题</w:t>
      </w:r>
      <w:r>
        <w:rPr>
          <w:rFonts w:ascii="微软雅黑" w:hAnsi="微软雅黑" w:eastAsia="微软雅黑" w:cs="微软雅黑"/>
          <w:bCs/>
          <w:color w:val="000000"/>
          <w:spacing w:val="0"/>
          <w:kern w:val="0"/>
          <w:sz w:val="28"/>
        </w:rPr>
        <w:t>及</w:t>
      </w:r>
      <w:r>
        <w:rPr>
          <w:rFonts w:ascii="微软雅黑" w:hAnsi="微软雅黑" w:eastAsia="微软雅黑" w:cs="微软雅黑"/>
          <w:bCs/>
          <w:color w:val="000000"/>
          <w:spacing w:val="-4"/>
          <w:w w:val="102"/>
          <w:kern w:val="0"/>
          <w:sz w:val="28"/>
        </w:rPr>
        <w:t>时</w:t>
      </w:r>
      <w:r>
        <w:rPr>
          <w:rFonts w:ascii="微软雅黑" w:hAnsi="微软雅黑" w:eastAsia="微软雅黑" w:cs="微软雅黑"/>
          <w:bCs/>
          <w:color w:val="000000"/>
          <w:spacing w:val="-2"/>
          <w:kern w:val="0"/>
          <w:sz w:val="28"/>
        </w:rPr>
        <w:t>整</w:t>
      </w:r>
      <w:r>
        <w:rPr>
          <w:rFonts w:ascii="微软雅黑" w:hAnsi="微软雅黑" w:eastAsia="微软雅黑" w:cs="微软雅黑"/>
          <w:bCs/>
          <w:color w:val="000000"/>
          <w:spacing w:val="1"/>
          <w:kern w:val="0"/>
          <w:sz w:val="28"/>
        </w:rPr>
        <w:t>改</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2"/>
          <w:kern w:val="0"/>
          <w:sz w:val="28"/>
        </w:rPr>
        <w:t>调速</w:t>
      </w:r>
      <w:r>
        <w:rPr>
          <w:rFonts w:ascii="微软雅黑" w:hAnsi="微软雅黑" w:eastAsia="微软雅黑" w:cs="微软雅黑"/>
          <w:bCs/>
          <w:color w:val="000000"/>
          <w:spacing w:val="-10"/>
          <w:w w:val="104"/>
          <w:kern w:val="0"/>
          <w:sz w:val="28"/>
        </w:rPr>
        <w:t>优</w:t>
      </w:r>
      <w:r>
        <w:rPr>
          <w:rFonts w:ascii="微软雅黑" w:hAnsi="微软雅黑" w:eastAsia="微软雅黑" w:cs="微软雅黑"/>
          <w:bCs/>
          <w:color w:val="000000"/>
          <w:spacing w:val="0"/>
          <w:kern w:val="0"/>
          <w:sz w:val="28"/>
        </w:rPr>
        <w:t>化</w:t>
      </w:r>
      <w:r>
        <w:rPr>
          <w:rFonts w:ascii="微软雅黑" w:hAnsi="微软雅黑" w:eastAsia="微软雅黑" w:cs="微软雅黑"/>
          <w:bCs/>
          <w:color w:val="000000"/>
          <w:spacing w:val="-4"/>
          <w:w w:val="102"/>
          <w:kern w:val="0"/>
          <w:sz w:val="28"/>
        </w:rPr>
        <w:t>支</w:t>
      </w:r>
      <w:r>
        <w:rPr>
          <w:rFonts w:ascii="微软雅黑" w:hAnsi="微软雅黑" w:eastAsia="微软雅黑" w:cs="微软雅黑"/>
          <w:bCs/>
          <w:color w:val="000000"/>
          <w:spacing w:val="-2"/>
          <w:kern w:val="0"/>
          <w:sz w:val="28"/>
        </w:rPr>
        <w:t>出</w:t>
      </w:r>
      <w:r>
        <w:rPr>
          <w:rFonts w:ascii="微软雅黑" w:hAnsi="微软雅黑" w:eastAsia="微软雅黑" w:cs="微软雅黑"/>
          <w:bCs/>
          <w:color w:val="000000"/>
          <w:spacing w:val="0"/>
          <w:kern w:val="0"/>
          <w:sz w:val="28"/>
        </w:rPr>
        <w:t>结</w:t>
      </w:r>
      <w:r>
        <w:rPr>
          <w:rFonts w:ascii="微软雅黑" w:hAnsi="微软雅黑" w:eastAsia="微软雅黑" w:cs="微软雅黑"/>
          <w:bCs/>
          <w:color w:val="000000"/>
          <w:spacing w:val="-1"/>
          <w:w w:val="101"/>
          <w:kern w:val="0"/>
          <w:sz w:val="28"/>
        </w:rPr>
        <w:t>构</w:t>
      </w:r>
      <w:r>
        <w:rPr>
          <w:rFonts w:ascii="微软雅黑" w:hAnsi="微软雅黑" w:eastAsia="微软雅黑" w:cs="微软雅黑"/>
          <w:bCs/>
          <w:color w:val="000000"/>
          <w:spacing w:val="-2"/>
          <w:kern w:val="0"/>
          <w:sz w:val="28"/>
        </w:rPr>
        <w:t>，提</w:t>
      </w:r>
      <w:r>
        <w:rPr>
          <w:rFonts w:ascii="微软雅黑" w:hAnsi="微软雅黑" w:eastAsia="微软雅黑" w:cs="微软雅黑"/>
          <w:bCs/>
          <w:color w:val="000000"/>
          <w:spacing w:val="-10"/>
          <w:w w:val="104"/>
          <w:kern w:val="0"/>
          <w:sz w:val="28"/>
        </w:rPr>
        <w:t>高</w:t>
      </w:r>
      <w:r>
        <w:rPr>
          <w:rFonts w:ascii="微软雅黑" w:hAnsi="微软雅黑" w:eastAsia="微软雅黑" w:cs="微软雅黑"/>
          <w:bCs/>
          <w:color w:val="000000"/>
          <w:spacing w:val="0"/>
          <w:kern w:val="0"/>
          <w:sz w:val="28"/>
        </w:rPr>
        <w:t>财</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4"/>
          <w:w w:val="102"/>
          <w:kern w:val="0"/>
          <w:sz w:val="28"/>
        </w:rPr>
        <w:t>资</w:t>
      </w:r>
      <w:r>
        <w:rPr>
          <w:rFonts w:ascii="微软雅黑" w:hAnsi="微软雅黑" w:eastAsia="微软雅黑" w:cs="微软雅黑"/>
          <w:bCs/>
          <w:color w:val="000000"/>
          <w:spacing w:val="0"/>
          <w:kern w:val="0"/>
          <w:sz w:val="28"/>
        </w:rPr>
        <w:t>金使用效</w:t>
      </w:r>
      <w:r>
        <w:rPr>
          <w:rFonts w:ascii="微软雅黑" w:hAnsi="微软雅黑" w:eastAsia="微软雅黑" w:cs="微软雅黑"/>
          <w:bCs/>
          <w:color w:val="000000"/>
          <w:spacing w:val="-1"/>
          <w:kern w:val="0"/>
          <w:sz w:val="28"/>
        </w:rPr>
        <w:t>益</w:t>
      </w:r>
      <w:r>
        <w:rPr>
          <w:rFonts w:ascii="微软雅黑" w:hAnsi="微软雅黑" w:eastAsia="微软雅黑" w:cs="微软雅黑"/>
          <w:bCs/>
          <w:color w:val="000000"/>
          <w:spacing w:val="0"/>
          <w:kern w:val="0"/>
          <w:sz w:val="28"/>
        </w:rPr>
        <w:t>。</w:t>
      </w:r>
    </w:p>
    <w:p>
      <w:pPr>
        <w:autoSpaceDE w:val="0"/>
        <w:autoSpaceDN w:val="0"/>
        <w:bidi w:val="0"/>
        <w:spacing w:before="131" w:beforeAutospacing="0" w:afterAutospacing="0" w:line="368" w:lineRule="exact"/>
        <w:ind w:left="560"/>
        <w:jc w:val="left"/>
        <w:rPr>
          <w:rFonts w:hint="eastAsia"/>
        </w:rPr>
      </w:pP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六</w:t>
      </w:r>
      <w:r>
        <w:rPr>
          <w:rFonts w:ascii="微软雅黑" w:hAnsi="微软雅黑" w:eastAsia="微软雅黑" w:cs="微软雅黑"/>
          <w:bCs/>
          <w:color w:val="000000"/>
          <w:spacing w:val="0"/>
          <w:kern w:val="0"/>
          <w:sz w:val="28"/>
        </w:rPr>
        <w:t>）规范财</w:t>
      </w:r>
      <w:r>
        <w:rPr>
          <w:rFonts w:ascii="微软雅黑" w:hAnsi="微软雅黑" w:eastAsia="微软雅黑" w:cs="微软雅黑"/>
          <w:bCs/>
          <w:color w:val="000000"/>
          <w:spacing w:val="-1"/>
          <w:kern w:val="0"/>
          <w:sz w:val="28"/>
        </w:rPr>
        <w:t>务</w:t>
      </w:r>
      <w:r>
        <w:rPr>
          <w:rFonts w:ascii="微软雅黑" w:hAnsi="微软雅黑" w:eastAsia="微软雅黑" w:cs="微软雅黑"/>
          <w:bCs/>
          <w:color w:val="000000"/>
          <w:spacing w:val="-2"/>
          <w:kern w:val="0"/>
          <w:sz w:val="28"/>
        </w:rPr>
        <w:t>资</w:t>
      </w:r>
      <w:r>
        <w:rPr>
          <w:rFonts w:ascii="微软雅黑" w:hAnsi="微软雅黑" w:eastAsia="微软雅黑" w:cs="微软雅黑"/>
          <w:bCs/>
          <w:color w:val="000000"/>
          <w:spacing w:val="0"/>
          <w:kern w:val="0"/>
          <w:sz w:val="28"/>
        </w:rPr>
        <w:t>产</w:t>
      </w:r>
      <w:r>
        <w:rPr>
          <w:rFonts w:ascii="微软雅黑" w:hAnsi="微软雅黑" w:eastAsia="微软雅黑" w:cs="微软雅黑"/>
          <w:bCs/>
          <w:color w:val="000000"/>
          <w:spacing w:val="-4"/>
          <w:w w:val="102"/>
          <w:kern w:val="0"/>
          <w:sz w:val="28"/>
        </w:rPr>
        <w:t>管</w:t>
      </w:r>
      <w:r>
        <w:rPr>
          <w:rFonts w:ascii="微软雅黑" w:hAnsi="微软雅黑" w:eastAsia="微软雅黑" w:cs="微软雅黑"/>
          <w:bCs/>
          <w:color w:val="000000"/>
          <w:spacing w:val="0"/>
          <w:kern w:val="0"/>
          <w:sz w:val="28"/>
        </w:rPr>
        <w:t>理</w:t>
      </w:r>
      <w:r>
        <w:rPr>
          <w:rFonts w:ascii="微软雅黑" w:hAnsi="微软雅黑" w:eastAsia="微软雅黑" w:cs="微软雅黑"/>
          <w:bCs/>
          <w:color w:val="000000"/>
          <w:spacing w:val="-4"/>
          <w:w w:val="102"/>
          <w:kern w:val="0"/>
          <w:sz w:val="28"/>
        </w:rPr>
        <w:t>。</w:t>
      </w:r>
    </w:p>
    <w:p>
      <w:pPr>
        <w:autoSpaceDE w:val="0"/>
        <w:autoSpaceDN w:val="0"/>
        <w:bidi w:val="0"/>
        <w:spacing w:beforeAutospacing="0" w:afterAutospacing="0" w:line="500" w:lineRule="exact"/>
        <w:ind w:left="560" w:right="856"/>
        <w:jc w:val="left"/>
        <w:rPr>
          <w:rFonts w:hint="eastAsia"/>
        </w:rPr>
      </w:pPr>
      <w:r>
        <w:rPr>
          <w:rFonts w:ascii="微软雅黑" w:hAnsi="微软雅黑" w:eastAsia="微软雅黑" w:cs="微软雅黑"/>
          <w:bCs/>
          <w:color w:val="000000"/>
          <w:spacing w:val="0"/>
          <w:kern w:val="0"/>
          <w:sz w:val="28"/>
        </w:rPr>
        <w:t>完</w:t>
      </w:r>
      <w:r>
        <w:rPr>
          <w:rFonts w:ascii="微软雅黑" w:hAnsi="微软雅黑" w:eastAsia="微软雅黑" w:cs="微软雅黑"/>
          <w:bCs/>
          <w:color w:val="000000"/>
          <w:spacing w:val="-4"/>
          <w:w w:val="102"/>
          <w:kern w:val="0"/>
          <w:sz w:val="28"/>
        </w:rPr>
        <w:t>善</w:t>
      </w:r>
      <w:r>
        <w:rPr>
          <w:rFonts w:ascii="微软雅黑" w:hAnsi="微软雅黑" w:eastAsia="微软雅黑" w:cs="微软雅黑"/>
          <w:bCs/>
          <w:color w:val="000000"/>
          <w:spacing w:val="0"/>
          <w:kern w:val="0"/>
          <w:sz w:val="28"/>
        </w:rPr>
        <w:t>财务管理</w:t>
      </w:r>
      <w:r>
        <w:rPr>
          <w:rFonts w:ascii="微软雅黑" w:hAnsi="微软雅黑" w:eastAsia="微软雅黑" w:cs="微软雅黑"/>
          <w:bCs/>
          <w:color w:val="000000"/>
          <w:spacing w:val="-1"/>
          <w:kern w:val="0"/>
          <w:sz w:val="28"/>
        </w:rPr>
        <w:t>制</w:t>
      </w:r>
      <w:r>
        <w:rPr>
          <w:rFonts w:ascii="微软雅黑" w:hAnsi="微软雅黑" w:eastAsia="微软雅黑" w:cs="微软雅黑"/>
          <w:bCs/>
          <w:color w:val="000000"/>
          <w:spacing w:val="-2"/>
          <w:kern w:val="0"/>
          <w:sz w:val="28"/>
        </w:rPr>
        <w:t>度</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严</w:t>
      </w:r>
      <w:r>
        <w:rPr>
          <w:rFonts w:ascii="微软雅黑" w:hAnsi="微软雅黑" w:eastAsia="微软雅黑" w:cs="微软雅黑"/>
          <w:bCs/>
          <w:color w:val="000000"/>
          <w:spacing w:val="0"/>
          <w:kern w:val="0"/>
          <w:sz w:val="28"/>
        </w:rPr>
        <w:t>格审批程</w:t>
      </w:r>
      <w:r>
        <w:rPr>
          <w:rFonts w:ascii="微软雅黑" w:hAnsi="微软雅黑" w:eastAsia="微软雅黑" w:cs="微软雅黑"/>
          <w:bCs/>
          <w:color w:val="000000"/>
          <w:spacing w:val="-1"/>
          <w:kern w:val="0"/>
          <w:sz w:val="28"/>
        </w:rPr>
        <w:t>序</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1"/>
          <w:kern w:val="0"/>
          <w:sz w:val="28"/>
        </w:rPr>
        <w:t>加</w:t>
      </w:r>
      <w:r>
        <w:rPr>
          <w:rFonts w:ascii="微软雅黑" w:hAnsi="微软雅黑" w:eastAsia="微软雅黑" w:cs="微软雅黑"/>
          <w:bCs/>
          <w:color w:val="000000"/>
          <w:spacing w:val="0"/>
          <w:kern w:val="0"/>
          <w:sz w:val="28"/>
        </w:rPr>
        <w:t>强固</w:t>
      </w:r>
      <w:r>
        <w:rPr>
          <w:rFonts w:ascii="微软雅黑" w:hAnsi="微软雅黑" w:eastAsia="微软雅黑" w:cs="微软雅黑"/>
          <w:bCs/>
          <w:color w:val="000000"/>
          <w:spacing w:val="-1"/>
          <w:kern w:val="0"/>
          <w:sz w:val="28"/>
        </w:rPr>
        <w:t>定</w:t>
      </w:r>
      <w:r>
        <w:rPr>
          <w:rFonts w:ascii="微软雅黑" w:hAnsi="微软雅黑" w:eastAsia="微软雅黑" w:cs="微软雅黑"/>
          <w:bCs/>
          <w:color w:val="000000"/>
          <w:spacing w:val="0"/>
          <w:kern w:val="0"/>
          <w:sz w:val="28"/>
        </w:rPr>
        <w:t>资</w:t>
      </w:r>
      <w:r>
        <w:rPr>
          <w:rFonts w:ascii="微软雅黑" w:hAnsi="微软雅黑" w:eastAsia="微软雅黑" w:cs="微软雅黑"/>
          <w:bCs/>
          <w:color w:val="000000"/>
          <w:spacing w:val="-7"/>
          <w:w w:val="103"/>
          <w:kern w:val="0"/>
          <w:sz w:val="28"/>
        </w:rPr>
        <w:t>产</w:t>
      </w:r>
      <w:r>
        <w:rPr>
          <w:rFonts w:ascii="微软雅黑" w:hAnsi="微软雅黑" w:eastAsia="微软雅黑" w:cs="微软雅黑"/>
          <w:bCs/>
          <w:color w:val="000000"/>
          <w:spacing w:val="-2"/>
          <w:kern w:val="0"/>
          <w:sz w:val="28"/>
        </w:rPr>
        <w:t>登</w:t>
      </w:r>
      <w:r>
        <w:rPr>
          <w:rFonts w:ascii="微软雅黑" w:hAnsi="微软雅黑" w:eastAsia="微软雅黑" w:cs="微软雅黑"/>
          <w:bCs/>
          <w:color w:val="000000"/>
          <w:spacing w:val="-1"/>
          <w:kern w:val="0"/>
          <w:sz w:val="28"/>
        </w:rPr>
        <w:t>记</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0"/>
          <w:w w:val="104"/>
          <w:kern w:val="0"/>
          <w:sz w:val="28"/>
        </w:rPr>
        <w:t>使</w:t>
      </w:r>
      <w:r>
        <w:rPr>
          <w:rFonts w:ascii="微软雅黑" w:hAnsi="微软雅黑" w:eastAsia="微软雅黑" w:cs="微软雅黑"/>
          <w:bCs/>
          <w:color w:val="000000"/>
          <w:spacing w:val="0"/>
          <w:kern w:val="0"/>
          <w:sz w:val="28"/>
        </w:rPr>
        <w:t>用</w:t>
      </w:r>
      <w:r>
        <w:rPr>
          <w:rFonts w:ascii="微软雅黑" w:hAnsi="微软雅黑" w:eastAsia="微软雅黑" w:cs="微软雅黑"/>
          <w:bCs/>
          <w:color w:val="000000"/>
          <w:spacing w:val="-1"/>
          <w:kern w:val="0"/>
          <w:sz w:val="28"/>
        </w:rPr>
        <w:t>和</w:t>
      </w:r>
      <w:r>
        <w:rPr>
          <w:rFonts w:ascii="微软雅黑" w:hAnsi="微软雅黑" w:eastAsia="微软雅黑" w:cs="微软雅黑"/>
          <w:bCs/>
          <w:color w:val="000000"/>
          <w:spacing w:val="0"/>
          <w:kern w:val="0"/>
          <w:sz w:val="28"/>
        </w:rPr>
        <w:t>报</w:t>
      </w:r>
      <w:r>
        <w:rPr>
          <w:rFonts w:ascii="微软雅黑" w:hAnsi="微软雅黑" w:eastAsia="微软雅黑" w:cs="微软雅黑"/>
          <w:bCs/>
          <w:color w:val="000000"/>
          <w:spacing w:val="-4"/>
          <w:w w:val="102"/>
          <w:kern w:val="0"/>
          <w:sz w:val="28"/>
        </w:rPr>
        <w:t>废</w:t>
      </w:r>
      <w:r>
        <w:rPr>
          <w:rFonts w:ascii="微软雅黑" w:hAnsi="微软雅黑" w:eastAsia="微软雅黑" w:cs="微软雅黑"/>
          <w:bCs/>
          <w:color w:val="000000"/>
          <w:spacing w:val="-2"/>
          <w:kern w:val="0"/>
          <w:sz w:val="28"/>
        </w:rPr>
        <w:t>处置</w:t>
      </w:r>
      <w:r>
        <w:rPr>
          <w:rFonts w:ascii="微软雅黑" w:hAnsi="微软雅黑" w:eastAsia="微软雅黑" w:cs="微软雅黑"/>
          <w:bCs/>
          <w:color w:val="000000"/>
          <w:spacing w:val="-10"/>
          <w:w w:val="104"/>
          <w:kern w:val="0"/>
          <w:sz w:val="28"/>
        </w:rPr>
        <w:t>管</w:t>
      </w:r>
      <w:r>
        <w:rPr>
          <w:rFonts w:ascii="微软雅黑" w:hAnsi="微软雅黑" w:eastAsia="微软雅黑" w:cs="微软雅黑"/>
          <w:bCs/>
          <w:color w:val="000000"/>
          <w:spacing w:val="0"/>
          <w:kern w:val="0"/>
          <w:sz w:val="28"/>
        </w:rPr>
        <w:t>理</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2"/>
          <w:kern w:val="0"/>
          <w:sz w:val="28"/>
        </w:rPr>
        <w:t>做</w:t>
      </w:r>
      <w:r>
        <w:rPr>
          <w:rFonts w:ascii="微软雅黑" w:hAnsi="微软雅黑" w:eastAsia="微软雅黑" w:cs="微软雅黑"/>
          <w:bCs/>
          <w:color w:val="000000"/>
          <w:spacing w:val="1"/>
          <w:kern w:val="0"/>
          <w:sz w:val="28"/>
        </w:rPr>
        <w:t>到</w:t>
      </w:r>
      <w:r>
        <w:rPr>
          <w:rFonts w:ascii="微软雅黑" w:hAnsi="微软雅黑" w:eastAsia="微软雅黑" w:cs="微软雅黑"/>
          <w:bCs/>
          <w:color w:val="000000"/>
          <w:spacing w:val="0"/>
          <w:kern w:val="0"/>
          <w:sz w:val="28"/>
        </w:rPr>
        <w:t>支</w:t>
      </w:r>
      <w:r>
        <w:rPr>
          <w:rFonts w:ascii="微软雅黑" w:hAnsi="微软雅黑" w:eastAsia="微软雅黑" w:cs="微软雅黑"/>
          <w:bCs/>
          <w:color w:val="000000"/>
          <w:spacing w:val="-2"/>
          <w:kern w:val="0"/>
          <w:sz w:val="28"/>
        </w:rPr>
        <w:t>出合</w:t>
      </w:r>
      <w:r>
        <w:rPr>
          <w:rFonts w:ascii="微软雅黑" w:hAnsi="微软雅黑" w:eastAsia="微软雅黑" w:cs="微软雅黑"/>
          <w:bCs/>
          <w:color w:val="000000"/>
          <w:spacing w:val="-10"/>
          <w:w w:val="104"/>
          <w:kern w:val="0"/>
          <w:sz w:val="28"/>
        </w:rPr>
        <w:t>理</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物</w:t>
      </w:r>
      <w:r>
        <w:rPr>
          <w:rFonts w:ascii="微软雅黑" w:hAnsi="微软雅黑" w:eastAsia="微软雅黑" w:cs="微软雅黑"/>
          <w:bCs/>
          <w:color w:val="000000"/>
          <w:spacing w:val="-2"/>
          <w:kern w:val="0"/>
          <w:sz w:val="28"/>
        </w:rPr>
        <w:t>尽</w:t>
      </w:r>
      <w:r>
        <w:rPr>
          <w:rFonts w:ascii="微软雅黑" w:hAnsi="微软雅黑" w:eastAsia="微软雅黑" w:cs="微软雅黑"/>
          <w:bCs/>
          <w:color w:val="000000"/>
          <w:spacing w:val="0"/>
          <w:kern w:val="0"/>
          <w:sz w:val="28"/>
        </w:rPr>
        <w:t>其</w:t>
      </w:r>
      <w:r>
        <w:rPr>
          <w:rFonts w:ascii="微软雅黑" w:hAnsi="微软雅黑" w:eastAsia="微软雅黑" w:cs="微软雅黑"/>
          <w:bCs/>
          <w:color w:val="000000"/>
          <w:spacing w:val="-1"/>
          <w:w w:val="101"/>
          <w:kern w:val="0"/>
          <w:sz w:val="28"/>
        </w:rPr>
        <w:t>用</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七</w:t>
      </w:r>
      <w:r>
        <w:rPr>
          <w:rFonts w:ascii="微软雅黑" w:hAnsi="微软雅黑" w:eastAsia="微软雅黑" w:cs="微软雅黑"/>
          <w:bCs/>
          <w:color w:val="000000"/>
          <w:spacing w:val="0"/>
          <w:kern w:val="0"/>
          <w:sz w:val="28"/>
        </w:rPr>
        <w:t>）加强内</w:t>
      </w:r>
      <w:r>
        <w:rPr>
          <w:rFonts w:ascii="微软雅黑" w:hAnsi="微软雅黑" w:eastAsia="微软雅黑" w:cs="微软雅黑"/>
          <w:bCs/>
          <w:color w:val="000000"/>
          <w:spacing w:val="-1"/>
          <w:kern w:val="0"/>
          <w:sz w:val="28"/>
        </w:rPr>
        <w:t>部</w:t>
      </w:r>
      <w:r>
        <w:rPr>
          <w:rFonts w:ascii="微软雅黑" w:hAnsi="微软雅黑" w:eastAsia="微软雅黑" w:cs="微软雅黑"/>
          <w:bCs/>
          <w:color w:val="000000"/>
          <w:spacing w:val="-2"/>
          <w:kern w:val="0"/>
          <w:sz w:val="28"/>
        </w:rPr>
        <w:t>监</w:t>
      </w:r>
      <w:r>
        <w:rPr>
          <w:rFonts w:ascii="微软雅黑" w:hAnsi="微软雅黑" w:eastAsia="微软雅黑" w:cs="微软雅黑"/>
          <w:bCs/>
          <w:color w:val="000000"/>
          <w:spacing w:val="0"/>
          <w:kern w:val="0"/>
          <w:sz w:val="28"/>
        </w:rPr>
        <w:t>督</w:t>
      </w:r>
      <w:r>
        <w:rPr>
          <w:rFonts w:ascii="微软雅黑" w:hAnsi="微软雅黑" w:eastAsia="微软雅黑" w:cs="微软雅黑"/>
          <w:bCs/>
          <w:color w:val="000000"/>
          <w:spacing w:val="-4"/>
          <w:w w:val="102"/>
          <w:kern w:val="0"/>
          <w:sz w:val="28"/>
        </w:rPr>
        <w:t>。</w:t>
      </w:r>
    </w:p>
    <w:p>
      <w:pPr>
        <w:autoSpaceDE w:val="0"/>
        <w:autoSpaceDN w:val="0"/>
        <w:bidi w:val="0"/>
        <w:spacing w:beforeAutospacing="0" w:afterAutospacing="0" w:line="499" w:lineRule="exact"/>
        <w:ind w:right="19" w:firstLine="560"/>
        <w:jc w:val="left"/>
        <w:rPr>
          <w:rFonts w:hint="eastAsia"/>
        </w:rPr>
      </w:pPr>
      <w:r>
        <w:rPr>
          <w:rFonts w:ascii="微软雅黑" w:hAnsi="微软雅黑" w:eastAsia="微软雅黑" w:cs="微软雅黑"/>
          <w:bCs/>
          <w:color w:val="000000"/>
          <w:spacing w:val="0"/>
          <w:kern w:val="0"/>
          <w:sz w:val="28"/>
        </w:rPr>
        <w:t>加</w:t>
      </w:r>
      <w:r>
        <w:rPr>
          <w:rFonts w:ascii="微软雅黑" w:hAnsi="微软雅黑" w:eastAsia="微软雅黑" w:cs="微软雅黑"/>
          <w:bCs/>
          <w:color w:val="000000"/>
          <w:spacing w:val="-4"/>
          <w:w w:val="102"/>
          <w:kern w:val="0"/>
          <w:sz w:val="28"/>
        </w:rPr>
        <w:t>强</w:t>
      </w:r>
      <w:r>
        <w:rPr>
          <w:rFonts w:ascii="微软雅黑" w:hAnsi="微软雅黑" w:eastAsia="微软雅黑" w:cs="微软雅黑"/>
          <w:bCs/>
          <w:color w:val="000000"/>
          <w:spacing w:val="0"/>
          <w:kern w:val="0"/>
          <w:sz w:val="28"/>
        </w:rPr>
        <w:t>内部监督</w:t>
      </w:r>
      <w:r>
        <w:rPr>
          <w:rFonts w:ascii="微软雅黑" w:hAnsi="微软雅黑" w:eastAsia="微软雅黑" w:cs="微软雅黑"/>
          <w:bCs/>
          <w:color w:val="000000"/>
          <w:spacing w:val="-1"/>
          <w:kern w:val="0"/>
          <w:sz w:val="28"/>
        </w:rPr>
        <w:t>制</w:t>
      </w:r>
      <w:r>
        <w:rPr>
          <w:rFonts w:ascii="微软雅黑" w:hAnsi="微软雅黑" w:eastAsia="微软雅黑" w:cs="微软雅黑"/>
          <w:bCs/>
          <w:color w:val="000000"/>
          <w:spacing w:val="-2"/>
          <w:kern w:val="0"/>
          <w:sz w:val="28"/>
        </w:rPr>
        <w:t>度</w:t>
      </w:r>
      <w:r>
        <w:rPr>
          <w:rFonts w:ascii="微软雅黑" w:hAnsi="微软雅黑" w:eastAsia="微软雅黑" w:cs="微软雅黑"/>
          <w:bCs/>
          <w:color w:val="000000"/>
          <w:spacing w:val="0"/>
          <w:kern w:val="0"/>
          <w:sz w:val="28"/>
        </w:rPr>
        <w:t>建</w:t>
      </w:r>
      <w:r>
        <w:rPr>
          <w:rFonts w:ascii="微软雅黑" w:hAnsi="微软雅黑" w:eastAsia="微软雅黑" w:cs="微软雅黑"/>
          <w:bCs/>
          <w:color w:val="000000"/>
          <w:spacing w:val="-4"/>
          <w:w w:val="102"/>
          <w:kern w:val="0"/>
          <w:sz w:val="28"/>
        </w:rPr>
        <w:t>设</w:t>
      </w:r>
      <w:r>
        <w:rPr>
          <w:rFonts w:ascii="微软雅黑" w:hAnsi="微软雅黑" w:eastAsia="微软雅黑" w:cs="微软雅黑"/>
          <w:bCs/>
          <w:color w:val="000000"/>
          <w:spacing w:val="0"/>
          <w:kern w:val="0"/>
          <w:sz w:val="28"/>
        </w:rPr>
        <w:t>，对绩效</w:t>
      </w:r>
      <w:r>
        <w:rPr>
          <w:rFonts w:ascii="微软雅黑" w:hAnsi="微软雅黑" w:eastAsia="微软雅黑" w:cs="微软雅黑"/>
          <w:bCs/>
          <w:color w:val="000000"/>
          <w:spacing w:val="-1"/>
          <w:kern w:val="0"/>
          <w:sz w:val="28"/>
        </w:rPr>
        <w:t>运</w:t>
      </w:r>
      <w:r>
        <w:rPr>
          <w:rFonts w:ascii="微软雅黑" w:hAnsi="微软雅黑" w:eastAsia="微软雅黑" w:cs="微软雅黑"/>
          <w:bCs/>
          <w:color w:val="000000"/>
          <w:spacing w:val="-2"/>
          <w:kern w:val="0"/>
          <w:sz w:val="28"/>
        </w:rPr>
        <w:t>行</w:t>
      </w:r>
      <w:r>
        <w:rPr>
          <w:rFonts w:ascii="微软雅黑" w:hAnsi="微软雅黑" w:eastAsia="微软雅黑" w:cs="微软雅黑"/>
          <w:bCs/>
          <w:color w:val="000000"/>
          <w:spacing w:val="1"/>
          <w:kern w:val="0"/>
          <w:sz w:val="28"/>
        </w:rPr>
        <w:t>情</w:t>
      </w:r>
      <w:r>
        <w:rPr>
          <w:rFonts w:ascii="微软雅黑" w:hAnsi="微软雅黑" w:eastAsia="微软雅黑" w:cs="微软雅黑"/>
          <w:bCs/>
          <w:color w:val="000000"/>
          <w:spacing w:val="0"/>
          <w:kern w:val="0"/>
          <w:sz w:val="28"/>
        </w:rPr>
        <w:t>况、</w:t>
      </w:r>
      <w:r>
        <w:rPr>
          <w:rFonts w:ascii="微软雅黑" w:hAnsi="微软雅黑" w:eastAsia="微软雅黑" w:cs="微软雅黑"/>
          <w:bCs/>
          <w:color w:val="000000"/>
          <w:spacing w:val="-1"/>
          <w:kern w:val="0"/>
          <w:sz w:val="28"/>
        </w:rPr>
        <w:t>重</w:t>
      </w:r>
      <w:r>
        <w:rPr>
          <w:rFonts w:ascii="微软雅黑" w:hAnsi="微软雅黑" w:eastAsia="微软雅黑" w:cs="微软雅黑"/>
          <w:bCs/>
          <w:color w:val="000000"/>
          <w:spacing w:val="0"/>
          <w:kern w:val="0"/>
          <w:sz w:val="28"/>
        </w:rPr>
        <w:t>大</w:t>
      </w:r>
      <w:r>
        <w:rPr>
          <w:rFonts w:ascii="微软雅黑" w:hAnsi="微软雅黑" w:eastAsia="微软雅黑" w:cs="微软雅黑"/>
          <w:bCs/>
          <w:color w:val="000000"/>
          <w:spacing w:val="-7"/>
          <w:w w:val="103"/>
          <w:kern w:val="0"/>
          <w:sz w:val="28"/>
        </w:rPr>
        <w:t>支</w:t>
      </w:r>
      <w:r>
        <w:rPr>
          <w:rFonts w:ascii="微软雅黑" w:hAnsi="微软雅黑" w:eastAsia="微软雅黑" w:cs="微软雅黑"/>
          <w:bCs/>
          <w:color w:val="000000"/>
          <w:spacing w:val="-2"/>
          <w:kern w:val="0"/>
          <w:sz w:val="28"/>
        </w:rPr>
        <w:t>出</w:t>
      </w:r>
      <w:r>
        <w:rPr>
          <w:rFonts w:ascii="微软雅黑" w:hAnsi="微软雅黑" w:eastAsia="微软雅黑" w:cs="微软雅黑"/>
          <w:bCs/>
          <w:color w:val="000000"/>
          <w:spacing w:val="-1"/>
          <w:kern w:val="0"/>
          <w:sz w:val="28"/>
        </w:rPr>
        <w:t>决</w:t>
      </w:r>
      <w:r>
        <w:rPr>
          <w:rFonts w:ascii="微软雅黑" w:hAnsi="微软雅黑" w:eastAsia="微软雅黑" w:cs="微软雅黑"/>
          <w:bCs/>
          <w:color w:val="000000"/>
          <w:spacing w:val="0"/>
          <w:kern w:val="0"/>
          <w:sz w:val="28"/>
        </w:rPr>
        <w:t>策</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0"/>
          <w:kern w:val="0"/>
          <w:sz w:val="28"/>
        </w:rPr>
        <w:t>资</w:t>
      </w:r>
      <w:r>
        <w:rPr>
          <w:rFonts w:ascii="微软雅黑" w:hAnsi="微软雅黑" w:eastAsia="微软雅黑" w:cs="微软雅黑"/>
          <w:bCs/>
          <w:color w:val="000000"/>
          <w:spacing w:val="-1"/>
          <w:kern w:val="0"/>
          <w:sz w:val="28"/>
        </w:rPr>
        <w:t>产</w:t>
      </w:r>
      <w:r>
        <w:rPr>
          <w:rFonts w:ascii="微软雅黑" w:hAnsi="微软雅黑" w:eastAsia="微软雅黑" w:cs="微软雅黑"/>
          <w:bCs/>
          <w:color w:val="000000"/>
          <w:spacing w:val="0"/>
          <w:kern w:val="0"/>
          <w:sz w:val="28"/>
        </w:rPr>
        <w:t>处</w:t>
      </w:r>
      <w:r>
        <w:rPr>
          <w:rFonts w:ascii="微软雅黑" w:hAnsi="微软雅黑" w:eastAsia="微软雅黑" w:cs="微软雅黑"/>
          <w:bCs/>
          <w:color w:val="000000"/>
          <w:spacing w:val="-4"/>
          <w:w w:val="102"/>
          <w:kern w:val="0"/>
          <w:sz w:val="28"/>
        </w:rPr>
        <w:t>置</w:t>
      </w:r>
      <w:r>
        <w:rPr>
          <w:rFonts w:ascii="微软雅黑" w:hAnsi="微软雅黑" w:eastAsia="微软雅黑" w:cs="微软雅黑"/>
          <w:bCs/>
          <w:color w:val="000000"/>
          <w:spacing w:val="-2"/>
          <w:kern w:val="0"/>
          <w:sz w:val="28"/>
        </w:rPr>
        <w:t>及其</w:t>
      </w:r>
      <w:r>
        <w:rPr>
          <w:rFonts w:ascii="微软雅黑" w:hAnsi="微软雅黑" w:eastAsia="微软雅黑" w:cs="微软雅黑"/>
          <w:bCs/>
          <w:color w:val="000000"/>
          <w:spacing w:val="-10"/>
          <w:w w:val="104"/>
          <w:kern w:val="0"/>
          <w:sz w:val="28"/>
        </w:rPr>
        <w:t>他</w:t>
      </w:r>
      <w:r>
        <w:rPr>
          <w:rFonts w:ascii="微软雅黑" w:hAnsi="微软雅黑" w:eastAsia="微软雅黑" w:cs="微软雅黑"/>
          <w:bCs/>
          <w:color w:val="000000"/>
          <w:spacing w:val="0"/>
          <w:kern w:val="0"/>
          <w:sz w:val="28"/>
        </w:rPr>
        <w:t>重</w:t>
      </w:r>
      <w:r>
        <w:rPr>
          <w:rFonts w:ascii="微软雅黑" w:hAnsi="微软雅黑" w:eastAsia="微软雅黑" w:cs="微软雅黑"/>
          <w:bCs/>
          <w:color w:val="000000"/>
          <w:spacing w:val="-4"/>
          <w:w w:val="102"/>
          <w:kern w:val="0"/>
          <w:sz w:val="28"/>
        </w:rPr>
        <w:t>要</w:t>
      </w:r>
      <w:r>
        <w:rPr>
          <w:rFonts w:ascii="微软雅黑" w:hAnsi="微软雅黑" w:eastAsia="微软雅黑" w:cs="微软雅黑"/>
          <w:bCs/>
          <w:color w:val="000000"/>
          <w:spacing w:val="-2"/>
          <w:kern w:val="0"/>
          <w:sz w:val="28"/>
        </w:rPr>
        <w:t>经</w:t>
      </w:r>
      <w:r>
        <w:rPr>
          <w:rFonts w:ascii="微软雅黑" w:hAnsi="微软雅黑" w:eastAsia="微软雅黑" w:cs="微软雅黑"/>
          <w:bCs/>
          <w:color w:val="000000"/>
          <w:spacing w:val="1"/>
          <w:kern w:val="0"/>
          <w:sz w:val="28"/>
        </w:rPr>
        <w:t>济</w:t>
      </w:r>
      <w:r>
        <w:rPr>
          <w:rFonts w:ascii="微软雅黑" w:hAnsi="微软雅黑" w:eastAsia="微软雅黑" w:cs="微软雅黑"/>
          <w:bCs/>
          <w:color w:val="000000"/>
          <w:spacing w:val="0"/>
          <w:kern w:val="0"/>
          <w:sz w:val="28"/>
        </w:rPr>
        <w:t>业</w:t>
      </w:r>
      <w:r>
        <w:rPr>
          <w:rFonts w:ascii="微软雅黑" w:hAnsi="微软雅黑" w:eastAsia="微软雅黑" w:cs="微软雅黑"/>
          <w:bCs/>
          <w:color w:val="000000"/>
          <w:spacing w:val="-2"/>
          <w:kern w:val="0"/>
          <w:sz w:val="28"/>
        </w:rPr>
        <w:t>务事</w:t>
      </w:r>
      <w:r>
        <w:rPr>
          <w:rFonts w:ascii="微软雅黑" w:hAnsi="微软雅黑" w:eastAsia="微软雅黑" w:cs="微软雅黑"/>
          <w:bCs/>
          <w:color w:val="000000"/>
          <w:spacing w:val="-10"/>
          <w:w w:val="104"/>
          <w:kern w:val="0"/>
          <w:sz w:val="28"/>
        </w:rPr>
        <w:t>项</w:t>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4"/>
          <w:w w:val="102"/>
          <w:kern w:val="0"/>
          <w:sz w:val="28"/>
        </w:rPr>
        <w:t>决</w:t>
      </w:r>
      <w:r>
        <w:rPr>
          <w:rFonts w:ascii="微软雅黑" w:hAnsi="微软雅黑" w:eastAsia="微软雅黑" w:cs="微软雅黑"/>
          <w:bCs/>
          <w:color w:val="000000"/>
          <w:spacing w:val="-2"/>
          <w:kern w:val="0"/>
          <w:sz w:val="28"/>
        </w:rPr>
        <w:t>策</w:t>
      </w:r>
      <w:r>
        <w:rPr>
          <w:rFonts w:ascii="微软雅黑" w:hAnsi="微软雅黑" w:eastAsia="微软雅黑" w:cs="微软雅黑"/>
          <w:bCs/>
          <w:color w:val="000000"/>
          <w:spacing w:val="0"/>
          <w:kern w:val="0"/>
          <w:sz w:val="28"/>
        </w:rPr>
        <w:t>和</w:t>
      </w:r>
      <w:r>
        <w:rPr>
          <w:rFonts w:ascii="微软雅黑" w:hAnsi="微软雅黑" w:eastAsia="微软雅黑" w:cs="微软雅黑"/>
          <w:bCs/>
          <w:color w:val="000000"/>
          <w:spacing w:val="-1"/>
          <w:w w:val="101"/>
          <w:kern w:val="0"/>
          <w:sz w:val="28"/>
        </w:rPr>
        <w:t>执</w:t>
      </w:r>
      <w:r>
        <w:rPr>
          <w:rFonts w:ascii="微软雅黑" w:hAnsi="微软雅黑" w:eastAsia="微软雅黑" w:cs="微软雅黑"/>
          <w:bCs/>
          <w:color w:val="000000"/>
          <w:spacing w:val="-2"/>
          <w:kern w:val="0"/>
          <w:sz w:val="28"/>
        </w:rPr>
        <w:t>行进</w:t>
      </w:r>
      <w:r>
        <w:rPr>
          <w:rFonts w:ascii="微软雅黑" w:hAnsi="微软雅黑" w:eastAsia="微软雅黑" w:cs="微软雅黑"/>
          <w:bCs/>
          <w:color w:val="000000"/>
          <w:spacing w:val="-10"/>
          <w:w w:val="104"/>
          <w:kern w:val="0"/>
          <w:sz w:val="28"/>
        </w:rPr>
        <w:t>行</w:t>
      </w:r>
      <w:r>
        <w:rPr>
          <w:rFonts w:ascii="微软雅黑" w:hAnsi="微软雅黑" w:eastAsia="微软雅黑" w:cs="微软雅黑"/>
          <w:bCs/>
          <w:color w:val="000000"/>
          <w:spacing w:val="0"/>
          <w:kern w:val="0"/>
          <w:sz w:val="28"/>
        </w:rPr>
        <w:t>督</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导</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0"/>
          <w:kern w:val="0"/>
          <w:sz w:val="28"/>
        </w:rPr>
        <w:t>对会计资</w:t>
      </w:r>
      <w:r>
        <w:rPr>
          <w:rFonts w:ascii="微软雅黑" w:hAnsi="微软雅黑" w:eastAsia="微软雅黑" w:cs="微软雅黑"/>
          <w:bCs/>
          <w:color w:val="000000"/>
          <w:spacing w:val="-1"/>
          <w:kern w:val="0"/>
          <w:sz w:val="28"/>
        </w:rPr>
        <w:t>料</w:t>
      </w:r>
      <w:r>
        <w:rPr>
          <w:rFonts w:ascii="微软雅黑" w:hAnsi="微软雅黑" w:eastAsia="微软雅黑" w:cs="微软雅黑"/>
          <w:bCs/>
          <w:color w:val="000000"/>
          <w:spacing w:val="-2"/>
          <w:kern w:val="0"/>
          <w:sz w:val="28"/>
        </w:rPr>
        <w:t>进</w:t>
      </w:r>
      <w:r>
        <w:rPr>
          <w:rFonts w:ascii="微软雅黑" w:hAnsi="微软雅黑" w:eastAsia="微软雅黑" w:cs="微软雅黑"/>
          <w:bCs/>
          <w:color w:val="000000"/>
          <w:spacing w:val="0"/>
          <w:kern w:val="0"/>
          <w:sz w:val="28"/>
        </w:rPr>
        <w:t>行</w:t>
      </w:r>
      <w:r>
        <w:rPr>
          <w:rFonts w:ascii="微软雅黑" w:hAnsi="微软雅黑" w:eastAsia="微软雅黑" w:cs="微软雅黑"/>
          <w:bCs/>
          <w:color w:val="000000"/>
          <w:spacing w:val="-4"/>
          <w:w w:val="102"/>
          <w:kern w:val="0"/>
          <w:sz w:val="28"/>
        </w:rPr>
        <w:t>内</w:t>
      </w:r>
      <w:r>
        <w:rPr>
          <w:rFonts w:ascii="微软雅黑" w:hAnsi="微软雅黑" w:eastAsia="微软雅黑" w:cs="微软雅黑"/>
          <w:bCs/>
          <w:color w:val="000000"/>
          <w:spacing w:val="0"/>
          <w:kern w:val="0"/>
          <w:sz w:val="28"/>
        </w:rPr>
        <w:t>部审计，</w:t>
      </w:r>
      <w:r>
        <w:rPr>
          <w:rFonts w:ascii="微软雅黑" w:hAnsi="微软雅黑" w:eastAsia="微软雅黑" w:cs="微软雅黑"/>
          <w:bCs/>
          <w:color w:val="000000"/>
          <w:spacing w:val="-1"/>
          <w:kern w:val="0"/>
          <w:sz w:val="28"/>
        </w:rPr>
        <w:t>并</w:t>
      </w:r>
      <w:r>
        <w:rPr>
          <w:rFonts w:ascii="微软雅黑" w:hAnsi="微软雅黑" w:eastAsia="微软雅黑" w:cs="微软雅黑"/>
          <w:bCs/>
          <w:color w:val="000000"/>
          <w:spacing w:val="-2"/>
          <w:kern w:val="0"/>
          <w:sz w:val="28"/>
        </w:rPr>
        <w:t>配</w:t>
      </w:r>
      <w:r>
        <w:rPr>
          <w:rFonts w:ascii="微软雅黑" w:hAnsi="微软雅黑" w:eastAsia="微软雅黑" w:cs="微软雅黑"/>
          <w:bCs/>
          <w:color w:val="000000"/>
          <w:spacing w:val="1"/>
          <w:kern w:val="0"/>
          <w:sz w:val="28"/>
        </w:rPr>
        <w:t>合</w:t>
      </w:r>
      <w:r>
        <w:rPr>
          <w:rFonts w:ascii="微软雅黑" w:hAnsi="微软雅黑" w:eastAsia="微软雅黑" w:cs="微软雅黑"/>
          <w:bCs/>
          <w:color w:val="000000"/>
          <w:spacing w:val="0"/>
          <w:kern w:val="0"/>
          <w:sz w:val="28"/>
        </w:rPr>
        <w:t>做好</w:t>
      </w:r>
      <w:r>
        <w:rPr>
          <w:rFonts w:ascii="微软雅黑" w:hAnsi="微软雅黑" w:eastAsia="微软雅黑" w:cs="微软雅黑"/>
          <w:bCs/>
          <w:color w:val="000000"/>
          <w:spacing w:val="-1"/>
          <w:kern w:val="0"/>
          <w:sz w:val="28"/>
        </w:rPr>
        <w:t>审</w:t>
      </w:r>
      <w:r>
        <w:rPr>
          <w:rFonts w:ascii="微软雅黑" w:hAnsi="微软雅黑" w:eastAsia="微软雅黑" w:cs="微软雅黑"/>
          <w:bCs/>
          <w:color w:val="000000"/>
          <w:spacing w:val="0"/>
          <w:kern w:val="0"/>
          <w:sz w:val="28"/>
        </w:rPr>
        <w:t>计</w:t>
      </w:r>
      <w:r>
        <w:rPr>
          <w:rFonts w:ascii="微软雅黑" w:hAnsi="微软雅黑" w:eastAsia="微软雅黑" w:cs="微软雅黑"/>
          <w:bCs/>
          <w:color w:val="000000"/>
          <w:spacing w:val="-7"/>
          <w:w w:val="103"/>
          <w:kern w:val="0"/>
          <w:sz w:val="28"/>
        </w:rPr>
        <w:t>、</w:t>
      </w:r>
      <w:r>
        <w:rPr>
          <w:rFonts w:ascii="微软雅黑" w:hAnsi="微软雅黑" w:eastAsia="微软雅黑" w:cs="微软雅黑"/>
          <w:bCs/>
          <w:color w:val="000000"/>
          <w:spacing w:val="-2"/>
          <w:kern w:val="0"/>
          <w:sz w:val="28"/>
        </w:rPr>
        <w:t>财</w:t>
      </w:r>
      <w:r>
        <w:rPr>
          <w:rFonts w:ascii="微软雅黑" w:hAnsi="微软雅黑" w:eastAsia="微软雅黑" w:cs="微软雅黑"/>
          <w:bCs/>
          <w:color w:val="000000"/>
          <w:spacing w:val="-1"/>
          <w:kern w:val="0"/>
          <w:sz w:val="28"/>
        </w:rPr>
        <w:t>政</w:t>
      </w:r>
      <w:r>
        <w:rPr>
          <w:rFonts w:ascii="微软雅黑" w:hAnsi="微软雅黑" w:eastAsia="微软雅黑" w:cs="微软雅黑"/>
          <w:bCs/>
          <w:color w:val="000000"/>
          <w:spacing w:val="0"/>
          <w:kern w:val="0"/>
          <w:sz w:val="28"/>
        </w:rPr>
        <w:t>监</w:t>
      </w:r>
      <w:r>
        <w:rPr>
          <w:rFonts w:ascii="微软雅黑" w:hAnsi="微软雅黑" w:eastAsia="微软雅黑" w:cs="微软雅黑"/>
          <w:bCs/>
          <w:color w:val="000000"/>
          <w:spacing w:val="-10"/>
          <w:w w:val="104"/>
          <w:kern w:val="0"/>
          <w:sz w:val="28"/>
        </w:rPr>
        <w:t>督</w:t>
      </w:r>
      <w:r>
        <w:rPr>
          <w:rFonts w:ascii="微软雅黑" w:hAnsi="微软雅黑" w:eastAsia="微软雅黑" w:cs="微软雅黑"/>
          <w:bCs/>
          <w:color w:val="000000"/>
          <w:spacing w:val="0"/>
          <w:kern w:val="0"/>
          <w:sz w:val="28"/>
        </w:rPr>
        <w:t>等</w:t>
      </w:r>
      <w:r>
        <w:rPr>
          <w:rFonts w:ascii="微软雅黑" w:hAnsi="微软雅黑" w:eastAsia="微软雅黑" w:cs="微软雅黑"/>
          <w:bCs/>
          <w:color w:val="000000"/>
          <w:spacing w:val="-1"/>
          <w:kern w:val="0"/>
          <w:sz w:val="28"/>
        </w:rPr>
        <w:t>外</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4"/>
          <w:w w:val="102"/>
          <w:kern w:val="0"/>
          <w:sz w:val="28"/>
        </w:rPr>
        <w:t>监</w:t>
      </w:r>
      <w:r>
        <w:rPr>
          <w:rFonts w:ascii="微软雅黑" w:hAnsi="微软雅黑" w:eastAsia="微软雅黑" w:cs="微软雅黑"/>
          <w:bCs/>
          <w:color w:val="000000"/>
          <w:spacing w:val="-2"/>
          <w:kern w:val="0"/>
          <w:sz w:val="28"/>
        </w:rPr>
        <w:t>督工</w:t>
      </w:r>
      <w:r>
        <w:rPr>
          <w:rFonts w:ascii="微软雅黑" w:hAnsi="微软雅黑" w:eastAsia="微软雅黑" w:cs="微软雅黑"/>
          <w:bCs/>
          <w:color w:val="000000"/>
          <w:spacing w:val="-10"/>
          <w:w w:val="104"/>
          <w:kern w:val="0"/>
          <w:sz w:val="28"/>
        </w:rPr>
        <w:t>作</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确</w:t>
      </w:r>
      <w:r>
        <w:rPr>
          <w:rFonts w:ascii="微软雅黑" w:hAnsi="微软雅黑" w:eastAsia="微软雅黑" w:cs="微软雅黑"/>
          <w:bCs/>
          <w:color w:val="000000"/>
          <w:spacing w:val="-2"/>
          <w:kern w:val="0"/>
          <w:sz w:val="28"/>
        </w:rPr>
        <w:t>保</w:t>
      </w:r>
      <w:r>
        <w:rPr>
          <w:rFonts w:ascii="微软雅黑" w:hAnsi="微软雅黑" w:eastAsia="微软雅黑" w:cs="微软雅黑"/>
          <w:bCs/>
          <w:color w:val="000000"/>
          <w:spacing w:val="1"/>
          <w:kern w:val="0"/>
          <w:sz w:val="28"/>
        </w:rPr>
        <w:t>财</w:t>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2"/>
          <w:kern w:val="0"/>
          <w:sz w:val="28"/>
        </w:rPr>
        <w:t>资金</w:t>
      </w:r>
      <w:r>
        <w:rPr>
          <w:rFonts w:ascii="微软雅黑" w:hAnsi="微软雅黑" w:eastAsia="微软雅黑" w:cs="微软雅黑"/>
          <w:bCs/>
          <w:color w:val="000000"/>
          <w:spacing w:val="-10"/>
          <w:w w:val="104"/>
          <w:kern w:val="0"/>
          <w:sz w:val="28"/>
        </w:rPr>
        <w:t>安</w:t>
      </w:r>
      <w:r>
        <w:rPr>
          <w:rFonts w:ascii="微软雅黑" w:hAnsi="微软雅黑" w:eastAsia="微软雅黑" w:cs="微软雅黑"/>
          <w:bCs/>
          <w:color w:val="000000"/>
          <w:spacing w:val="0"/>
          <w:kern w:val="0"/>
          <w:sz w:val="28"/>
        </w:rPr>
        <w:t>全</w:t>
      </w:r>
      <w:r>
        <w:rPr>
          <w:rFonts w:ascii="微软雅黑" w:hAnsi="微软雅黑" w:eastAsia="微软雅黑" w:cs="微软雅黑"/>
          <w:bCs/>
          <w:color w:val="000000"/>
          <w:spacing w:val="-4"/>
          <w:w w:val="102"/>
          <w:kern w:val="0"/>
          <w:sz w:val="28"/>
        </w:rPr>
        <w:t>有</w:t>
      </w:r>
      <w:r>
        <w:rPr>
          <w:rFonts w:ascii="微软雅黑" w:hAnsi="微软雅黑" w:eastAsia="微软雅黑" w:cs="微软雅黑"/>
          <w:bCs/>
          <w:color w:val="000000"/>
          <w:spacing w:val="-2"/>
          <w:kern w:val="0"/>
          <w:sz w:val="28"/>
        </w:rPr>
        <w:t>效</w:t>
      </w:r>
      <w:r>
        <w:rPr>
          <w:rFonts w:ascii="微软雅黑" w:hAnsi="微软雅黑" w:eastAsia="微软雅黑" w:cs="微软雅黑"/>
          <w:bCs/>
          <w:color w:val="000000"/>
          <w:spacing w:val="0"/>
          <w:kern w:val="0"/>
          <w:sz w:val="28"/>
        </w:rPr>
        <w:t>。</w:t>
      </w:r>
    </w:p>
    <w:p>
      <w:pPr>
        <w:autoSpaceDE w:val="0"/>
        <w:autoSpaceDN w:val="0"/>
        <w:bidi w:val="0"/>
        <w:spacing w:before="134" w:beforeAutospacing="0" w:afterAutospacing="0" w:line="368" w:lineRule="exact"/>
        <w:ind w:left="560"/>
        <w:jc w:val="left"/>
        <w:rPr>
          <w:rFonts w:hint="eastAsia"/>
        </w:rPr>
      </w:pP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八</w:t>
      </w:r>
      <w:r>
        <w:rPr>
          <w:rFonts w:ascii="微软雅黑" w:hAnsi="微软雅黑" w:eastAsia="微软雅黑" w:cs="微软雅黑"/>
          <w:bCs/>
          <w:color w:val="000000"/>
          <w:spacing w:val="0"/>
          <w:kern w:val="0"/>
          <w:sz w:val="28"/>
        </w:rPr>
        <w:t>）加强宣</w:t>
      </w:r>
      <w:r>
        <w:rPr>
          <w:rFonts w:ascii="微软雅黑" w:hAnsi="微软雅黑" w:eastAsia="微软雅黑" w:cs="微软雅黑"/>
          <w:bCs/>
          <w:color w:val="000000"/>
          <w:spacing w:val="-1"/>
          <w:kern w:val="0"/>
          <w:sz w:val="28"/>
        </w:rPr>
        <w:t>传</w:t>
      </w:r>
      <w:r>
        <w:rPr>
          <w:rFonts w:ascii="微软雅黑" w:hAnsi="微软雅黑" w:eastAsia="微软雅黑" w:cs="微软雅黑"/>
          <w:bCs/>
          <w:color w:val="000000"/>
          <w:spacing w:val="-2"/>
          <w:kern w:val="0"/>
          <w:sz w:val="28"/>
        </w:rPr>
        <w:t>培</w:t>
      </w:r>
      <w:r>
        <w:rPr>
          <w:rFonts w:ascii="微软雅黑" w:hAnsi="微软雅黑" w:eastAsia="微软雅黑" w:cs="微软雅黑"/>
          <w:bCs/>
          <w:color w:val="000000"/>
          <w:spacing w:val="0"/>
          <w:kern w:val="0"/>
          <w:sz w:val="28"/>
        </w:rPr>
        <w:t>训</w:t>
      </w:r>
      <w:r>
        <w:rPr>
          <w:rFonts w:ascii="微软雅黑" w:hAnsi="微软雅黑" w:eastAsia="微软雅黑" w:cs="微软雅黑"/>
          <w:bCs/>
          <w:color w:val="000000"/>
          <w:spacing w:val="-4"/>
          <w:w w:val="102"/>
          <w:kern w:val="0"/>
          <w:sz w:val="28"/>
        </w:rPr>
        <w:t>调</w:t>
      </w:r>
      <w:r>
        <w:rPr>
          <w:rFonts w:ascii="微软雅黑" w:hAnsi="微软雅黑" w:eastAsia="微软雅黑" w:cs="微软雅黑"/>
          <w:bCs/>
          <w:color w:val="000000"/>
          <w:spacing w:val="0"/>
          <w:kern w:val="0"/>
          <w:sz w:val="28"/>
        </w:rPr>
        <w:t>研等。</w:t>
      </w:r>
    </w:p>
    <w:p>
      <w:pPr>
        <w:autoSpaceDE w:val="0"/>
        <w:autoSpaceDN w:val="0"/>
        <w:bidi w:val="0"/>
        <w:spacing w:beforeAutospacing="0" w:afterAutospacing="0" w:line="499" w:lineRule="exact"/>
        <w:ind w:right="17" w:firstLine="560"/>
        <w:jc w:val="left"/>
        <w:rPr>
          <w:rFonts w:hint="eastAsia"/>
        </w:rPr>
      </w:pPr>
      <w:r>
        <w:rPr>
          <w:rFonts w:ascii="微软雅黑" w:hAnsi="微软雅黑" w:eastAsia="微软雅黑" w:cs="微软雅黑"/>
          <w:bCs/>
          <w:color w:val="000000"/>
          <w:spacing w:val="0"/>
          <w:kern w:val="0"/>
          <w:sz w:val="28"/>
        </w:rPr>
        <w:t>加</w:t>
      </w:r>
      <w:r>
        <w:rPr>
          <w:rFonts w:ascii="微软雅黑" w:hAnsi="微软雅黑" w:eastAsia="微软雅黑" w:cs="微软雅黑"/>
          <w:bCs/>
          <w:color w:val="000000"/>
          <w:spacing w:val="-4"/>
          <w:w w:val="102"/>
          <w:kern w:val="0"/>
          <w:sz w:val="28"/>
        </w:rPr>
        <w:t>强</w:t>
      </w:r>
      <w:r>
        <w:rPr>
          <w:rFonts w:ascii="微软雅黑" w:hAnsi="微软雅黑" w:eastAsia="微软雅黑" w:cs="微软雅黑"/>
          <w:bCs/>
          <w:color w:val="000000"/>
          <w:spacing w:val="0"/>
          <w:kern w:val="0"/>
          <w:sz w:val="28"/>
        </w:rPr>
        <w:t>人员培训</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2"/>
          <w:kern w:val="0"/>
          <w:sz w:val="28"/>
        </w:rPr>
        <w:t>提</w:t>
      </w:r>
      <w:r>
        <w:rPr>
          <w:rFonts w:ascii="微软雅黑" w:hAnsi="微软雅黑" w:eastAsia="微软雅黑" w:cs="微软雅黑"/>
          <w:bCs/>
          <w:color w:val="000000"/>
          <w:spacing w:val="0"/>
          <w:kern w:val="0"/>
          <w:sz w:val="28"/>
        </w:rPr>
        <w:t>高</w:t>
      </w:r>
      <w:r>
        <w:rPr>
          <w:rFonts w:ascii="微软雅黑" w:hAnsi="微软雅黑" w:eastAsia="微软雅黑" w:cs="微软雅黑"/>
          <w:bCs/>
          <w:color w:val="000000"/>
          <w:spacing w:val="-4"/>
          <w:w w:val="102"/>
          <w:kern w:val="0"/>
          <w:sz w:val="28"/>
        </w:rPr>
        <w:t>本</w:t>
      </w:r>
      <w:r>
        <w:rPr>
          <w:rFonts w:ascii="微软雅黑" w:hAnsi="微软雅黑" w:eastAsia="微软雅黑" w:cs="微软雅黑"/>
          <w:bCs/>
          <w:color w:val="000000"/>
          <w:spacing w:val="0"/>
          <w:kern w:val="0"/>
          <w:sz w:val="28"/>
        </w:rPr>
        <w:t>部门职工业</w:t>
      </w:r>
      <w:r>
        <w:rPr>
          <w:rFonts w:ascii="微软雅黑" w:hAnsi="微软雅黑" w:eastAsia="微软雅黑" w:cs="微软雅黑"/>
          <w:bCs/>
          <w:color w:val="000000"/>
          <w:spacing w:val="-2"/>
          <w:kern w:val="0"/>
          <w:sz w:val="28"/>
        </w:rPr>
        <w:t>务</w:t>
      </w:r>
      <w:r>
        <w:rPr>
          <w:rFonts w:ascii="微软雅黑" w:hAnsi="微软雅黑" w:eastAsia="微软雅黑" w:cs="微软雅黑"/>
          <w:bCs/>
          <w:color w:val="000000"/>
          <w:spacing w:val="-10"/>
          <w:w w:val="104"/>
          <w:kern w:val="0"/>
          <w:sz w:val="28"/>
        </w:rPr>
        <w:t>素</w:t>
      </w:r>
      <w:r>
        <w:rPr>
          <w:rFonts w:ascii="微软雅黑" w:hAnsi="微软雅黑" w:eastAsia="微软雅黑" w:cs="微软雅黑"/>
          <w:bCs/>
          <w:color w:val="000000"/>
          <w:spacing w:val="0"/>
          <w:kern w:val="0"/>
          <w:sz w:val="28"/>
        </w:rPr>
        <w:t>质</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2"/>
          <w:kern w:val="0"/>
          <w:sz w:val="28"/>
        </w:rPr>
        <w:t>加</w:t>
      </w:r>
      <w:r>
        <w:rPr>
          <w:rFonts w:ascii="微软雅黑" w:hAnsi="微软雅黑" w:eastAsia="微软雅黑" w:cs="微软雅黑"/>
          <w:bCs/>
          <w:color w:val="000000"/>
          <w:spacing w:val="0"/>
          <w:kern w:val="0"/>
          <w:sz w:val="28"/>
        </w:rPr>
        <w:t>强</w:t>
      </w:r>
      <w:r>
        <w:rPr>
          <w:rFonts w:ascii="微软雅黑" w:hAnsi="微软雅黑" w:eastAsia="微软雅黑" w:cs="微软雅黑"/>
          <w:bCs/>
          <w:color w:val="000000"/>
          <w:spacing w:val="-1"/>
          <w:w w:val="101"/>
          <w:kern w:val="0"/>
          <w:sz w:val="28"/>
        </w:rPr>
        <w:t>调</w:t>
      </w:r>
      <w:r>
        <w:rPr>
          <w:rFonts w:ascii="微软雅黑" w:hAnsi="微软雅黑" w:eastAsia="微软雅黑" w:cs="微软雅黑"/>
          <w:bCs/>
          <w:color w:val="000000"/>
          <w:spacing w:val="-2"/>
          <w:kern w:val="0"/>
          <w:sz w:val="28"/>
        </w:rPr>
        <w:t>研，</w:t>
      </w:r>
      <w:r>
        <w:rPr>
          <w:rFonts w:ascii="微软雅黑" w:hAnsi="微软雅黑" w:eastAsia="微软雅黑" w:cs="微软雅黑"/>
          <w:bCs/>
          <w:color w:val="000000"/>
          <w:spacing w:val="-10"/>
          <w:w w:val="104"/>
          <w:kern w:val="0"/>
          <w:sz w:val="28"/>
        </w:rPr>
        <w:t>提</w:t>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spacing w:val="-4"/>
          <w:w w:val="102"/>
          <w:kern w:val="0"/>
          <w:sz w:val="28"/>
        </w:rPr>
        <w:t>优</w:t>
      </w:r>
      <w:r>
        <w:rPr>
          <w:rFonts w:ascii="微软雅黑" w:hAnsi="微软雅黑" w:eastAsia="微软雅黑" w:cs="微软雅黑"/>
          <w:bCs/>
          <w:color w:val="000000"/>
          <w:spacing w:val="-2"/>
          <w:kern w:val="0"/>
          <w:sz w:val="28"/>
        </w:rPr>
        <w:t>化</w:t>
      </w:r>
      <w:r>
        <w:rPr>
          <w:rFonts w:ascii="微软雅黑" w:hAnsi="微软雅黑" w:eastAsia="微软雅黑" w:cs="微软雅黑"/>
          <w:bCs/>
          <w:color w:val="000000"/>
          <w:spacing w:val="1"/>
          <w:kern w:val="0"/>
          <w:sz w:val="28"/>
        </w:rPr>
        <w:t>财</w:t>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2"/>
          <w:kern w:val="0"/>
          <w:sz w:val="28"/>
        </w:rPr>
        <w:t>资金</w:t>
      </w:r>
      <w:r>
        <w:rPr>
          <w:rFonts w:ascii="微软雅黑" w:hAnsi="微软雅黑" w:eastAsia="微软雅黑" w:cs="微软雅黑"/>
          <w:bCs/>
          <w:color w:val="000000"/>
          <w:spacing w:val="-10"/>
          <w:w w:val="104"/>
          <w:kern w:val="0"/>
          <w:sz w:val="28"/>
        </w:rPr>
        <w:t>配</w:t>
      </w:r>
      <w:r>
        <w:rPr>
          <w:rFonts w:ascii="微软雅黑" w:hAnsi="微软雅黑" w:eastAsia="微软雅黑" w:cs="微软雅黑"/>
          <w:bCs/>
          <w:color w:val="000000"/>
          <w:spacing w:val="0"/>
          <w:kern w:val="0"/>
          <w:sz w:val="28"/>
        </w:rPr>
        <w:t>置</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2"/>
          <w:kern w:val="0"/>
          <w:sz w:val="28"/>
        </w:rPr>
        <w:t>提</w:t>
      </w:r>
      <w:r>
        <w:rPr>
          <w:rFonts w:ascii="微软雅黑" w:hAnsi="微软雅黑" w:eastAsia="微软雅黑" w:cs="微软雅黑"/>
          <w:bCs/>
          <w:color w:val="000000"/>
          <w:spacing w:val="1"/>
          <w:kern w:val="0"/>
          <w:sz w:val="28"/>
        </w:rPr>
        <w:t>高</w:t>
      </w:r>
      <w:r>
        <w:rPr>
          <w:rFonts w:ascii="微软雅黑" w:hAnsi="微软雅黑" w:eastAsia="微软雅黑" w:cs="微软雅黑"/>
          <w:bCs/>
          <w:color w:val="000000"/>
          <w:spacing w:val="0"/>
          <w:kern w:val="0"/>
          <w:sz w:val="28"/>
        </w:rPr>
        <w:t>资</w:t>
      </w:r>
      <w:r>
        <w:rPr>
          <w:rFonts w:ascii="微软雅黑" w:hAnsi="微软雅黑" w:eastAsia="微软雅黑" w:cs="微软雅黑"/>
          <w:bCs/>
          <w:color w:val="000000"/>
          <w:spacing w:val="-2"/>
          <w:kern w:val="0"/>
          <w:sz w:val="28"/>
        </w:rPr>
        <w:t>金使</w:t>
      </w:r>
      <w:r>
        <w:rPr>
          <w:rFonts w:ascii="微软雅黑" w:hAnsi="微软雅黑" w:eastAsia="微软雅黑" w:cs="微软雅黑"/>
          <w:bCs/>
          <w:color w:val="000000"/>
          <w:spacing w:val="-10"/>
          <w:w w:val="104"/>
          <w:kern w:val="0"/>
          <w:sz w:val="28"/>
        </w:rPr>
        <w:t>用</w:t>
      </w:r>
      <w:r>
        <w:rPr>
          <w:rFonts w:ascii="微软雅黑" w:hAnsi="微软雅黑" w:eastAsia="微软雅黑" w:cs="微软雅黑"/>
          <w:bCs/>
          <w:color w:val="000000"/>
          <w:spacing w:val="0"/>
          <w:kern w:val="0"/>
          <w:sz w:val="28"/>
        </w:rPr>
        <w:t>效</w:t>
      </w:r>
      <w:r>
        <w:rPr>
          <w:rFonts w:ascii="微软雅黑" w:hAnsi="微软雅黑" w:eastAsia="微软雅黑" w:cs="微软雅黑"/>
          <w:bCs/>
          <w:color w:val="000000"/>
          <w:spacing w:val="-7"/>
          <w:w w:val="103"/>
          <w:kern w:val="0"/>
          <w:sz w:val="28"/>
        </w:rPr>
        <w:t>益</w:t>
      </w:r>
      <w:r>
        <w:rPr>
          <w:rFonts w:ascii="微软雅黑" w:hAnsi="微软雅黑" w:eastAsia="微软雅黑" w:cs="微软雅黑"/>
          <w:bCs/>
          <w:color w:val="000000"/>
          <w:spacing w:val="-2"/>
          <w:kern w:val="0"/>
          <w:sz w:val="28"/>
        </w:rPr>
        <w:t>的</w:t>
      </w:r>
      <w:r>
        <w:rPr>
          <w:rFonts w:ascii="微软雅黑" w:hAnsi="微软雅黑" w:eastAsia="微软雅黑" w:cs="微软雅黑"/>
          <w:bCs/>
          <w:color w:val="000000"/>
          <w:spacing w:val="-10"/>
          <w:w w:val="104"/>
          <w:kern w:val="0"/>
          <w:sz w:val="28"/>
        </w:rPr>
        <w:t>意</w:t>
      </w:r>
      <w:r>
        <w:rPr>
          <w:rFonts w:ascii="微软雅黑" w:hAnsi="微软雅黑" w:eastAsia="微软雅黑" w:cs="微软雅黑"/>
          <w:bCs/>
          <w:color w:val="000000"/>
          <w:spacing w:val="0"/>
          <w:kern w:val="0"/>
          <w:sz w:val="28"/>
        </w:rPr>
        <w:t>见</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2"/>
          <w:kern w:val="0"/>
          <w:sz w:val="28"/>
        </w:rPr>
        <w:t>加</w:t>
      </w:r>
      <w:r>
        <w:rPr>
          <w:rFonts w:ascii="微软雅黑" w:hAnsi="微软雅黑" w:eastAsia="微软雅黑" w:cs="微软雅黑"/>
          <w:bCs/>
          <w:color w:val="000000"/>
          <w:spacing w:val="1"/>
          <w:kern w:val="0"/>
          <w:sz w:val="28"/>
        </w:rPr>
        <w:t>大</w:t>
      </w:r>
      <w:r>
        <w:rPr>
          <w:rFonts w:ascii="微软雅黑" w:hAnsi="微软雅黑" w:eastAsia="微软雅黑" w:cs="微软雅黑"/>
          <w:bCs/>
          <w:color w:val="000000"/>
          <w:spacing w:val="0"/>
          <w:kern w:val="0"/>
          <w:sz w:val="28"/>
        </w:rPr>
        <w:t>宣</w:t>
      </w:r>
      <w:r>
        <w:rPr>
          <w:rFonts w:ascii="微软雅黑" w:hAnsi="微软雅黑" w:eastAsia="微软雅黑" w:cs="微软雅黑"/>
          <w:bCs/>
          <w:color w:val="000000"/>
          <w:w w:val="100"/>
          <w:kern w:val="0"/>
          <w:sz w:val="28"/>
        </w:rPr>
        <w:t xml:space="preserve"> </w:t>
      </w:r>
      <w:r>
        <w:rPr>
          <w:rFonts w:ascii="微软雅黑" w:hAnsi="微软雅黑" w:eastAsia="微软雅黑" w:cs="微软雅黑"/>
          <w:bCs/>
          <w:color w:val="000000"/>
          <w:spacing w:val="0"/>
          <w:kern w:val="0"/>
          <w:sz w:val="28"/>
        </w:rPr>
        <w:t>传</w:t>
      </w:r>
      <w:r>
        <w:rPr>
          <w:rFonts w:ascii="微软雅黑" w:hAnsi="微软雅黑" w:eastAsia="微软雅黑" w:cs="微软雅黑"/>
          <w:bCs/>
          <w:color w:val="000000"/>
          <w:spacing w:val="-4"/>
          <w:w w:val="102"/>
          <w:kern w:val="0"/>
          <w:sz w:val="28"/>
        </w:rPr>
        <w:t>力</w:t>
      </w:r>
      <w:r>
        <w:rPr>
          <w:rFonts w:ascii="微软雅黑" w:hAnsi="微软雅黑" w:eastAsia="微软雅黑" w:cs="微软雅黑"/>
          <w:bCs/>
          <w:color w:val="000000"/>
          <w:spacing w:val="0"/>
          <w:kern w:val="0"/>
          <w:sz w:val="28"/>
        </w:rPr>
        <w:t>度，强化</w:t>
      </w:r>
      <w:r>
        <w:rPr>
          <w:rFonts w:ascii="微软雅黑" w:hAnsi="微软雅黑" w:eastAsia="微软雅黑" w:cs="微软雅黑"/>
          <w:bCs/>
          <w:color w:val="000000"/>
          <w:spacing w:val="-1"/>
          <w:kern w:val="0"/>
          <w:sz w:val="28"/>
        </w:rPr>
        <w:t>预</w:t>
      </w:r>
      <w:r>
        <w:rPr>
          <w:rFonts w:ascii="微软雅黑" w:hAnsi="微软雅黑" w:eastAsia="微软雅黑" w:cs="微软雅黑"/>
          <w:bCs/>
          <w:color w:val="000000"/>
          <w:spacing w:val="-2"/>
          <w:kern w:val="0"/>
          <w:sz w:val="28"/>
        </w:rPr>
        <w:t>算</w:t>
      </w:r>
      <w:r>
        <w:rPr>
          <w:rFonts w:ascii="微软雅黑" w:hAnsi="微软雅黑" w:eastAsia="微软雅黑" w:cs="微软雅黑"/>
          <w:bCs/>
          <w:color w:val="000000"/>
          <w:spacing w:val="0"/>
          <w:kern w:val="0"/>
          <w:sz w:val="28"/>
        </w:rPr>
        <w:t>绩</w:t>
      </w:r>
      <w:r>
        <w:rPr>
          <w:rFonts w:ascii="微软雅黑" w:hAnsi="微软雅黑" w:eastAsia="微软雅黑" w:cs="微软雅黑"/>
          <w:bCs/>
          <w:color w:val="000000"/>
          <w:spacing w:val="-4"/>
          <w:w w:val="102"/>
          <w:kern w:val="0"/>
          <w:sz w:val="28"/>
        </w:rPr>
        <w:t>效</w:t>
      </w:r>
      <w:r>
        <w:rPr>
          <w:rFonts w:ascii="微软雅黑" w:hAnsi="微软雅黑" w:eastAsia="微软雅黑" w:cs="微软雅黑"/>
          <w:bCs/>
          <w:color w:val="000000"/>
          <w:spacing w:val="0"/>
          <w:kern w:val="0"/>
          <w:sz w:val="28"/>
        </w:rPr>
        <w:t>管理意识</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2"/>
          <w:kern w:val="0"/>
          <w:sz w:val="28"/>
        </w:rPr>
        <w:t>促</w:t>
      </w:r>
      <w:r>
        <w:rPr>
          <w:rFonts w:ascii="微软雅黑" w:hAnsi="微软雅黑" w:eastAsia="微软雅黑" w:cs="微软雅黑"/>
          <w:bCs/>
          <w:color w:val="000000"/>
          <w:spacing w:val="1"/>
          <w:kern w:val="0"/>
          <w:sz w:val="28"/>
        </w:rPr>
        <w:t>进</w:t>
      </w:r>
      <w:r>
        <w:rPr>
          <w:rFonts w:ascii="微软雅黑" w:hAnsi="微软雅黑" w:eastAsia="微软雅黑" w:cs="微软雅黑"/>
          <w:bCs/>
          <w:color w:val="000000"/>
          <w:spacing w:val="0"/>
          <w:kern w:val="0"/>
          <w:sz w:val="28"/>
        </w:rPr>
        <w:t>预算</w:t>
      </w:r>
      <w:r>
        <w:rPr>
          <w:rFonts w:ascii="微软雅黑" w:hAnsi="微软雅黑" w:eastAsia="微软雅黑" w:cs="微软雅黑"/>
          <w:bCs/>
          <w:color w:val="000000"/>
          <w:spacing w:val="-1"/>
          <w:kern w:val="0"/>
          <w:sz w:val="28"/>
        </w:rPr>
        <w:t>绩</w:t>
      </w:r>
      <w:r>
        <w:rPr>
          <w:rFonts w:ascii="微软雅黑" w:hAnsi="微软雅黑" w:eastAsia="微软雅黑" w:cs="微软雅黑"/>
          <w:bCs/>
          <w:color w:val="000000"/>
          <w:spacing w:val="0"/>
          <w:kern w:val="0"/>
          <w:sz w:val="28"/>
        </w:rPr>
        <w:t>效</w:t>
      </w:r>
      <w:r>
        <w:rPr>
          <w:rFonts w:ascii="微软雅黑" w:hAnsi="微软雅黑" w:eastAsia="微软雅黑" w:cs="微软雅黑"/>
          <w:bCs/>
          <w:color w:val="000000"/>
          <w:spacing w:val="-7"/>
          <w:w w:val="103"/>
          <w:kern w:val="0"/>
          <w:sz w:val="28"/>
        </w:rPr>
        <w:t>管</w:t>
      </w:r>
      <w:r>
        <w:rPr>
          <w:rFonts w:ascii="微软雅黑" w:hAnsi="微软雅黑" w:eastAsia="微软雅黑" w:cs="微软雅黑"/>
          <w:bCs/>
          <w:color w:val="000000"/>
          <w:spacing w:val="-2"/>
          <w:kern w:val="0"/>
          <w:sz w:val="28"/>
        </w:rPr>
        <w:t>理</w:t>
      </w:r>
      <w:r>
        <w:rPr>
          <w:rFonts w:ascii="微软雅黑" w:hAnsi="微软雅黑" w:eastAsia="微软雅黑" w:cs="微软雅黑"/>
          <w:bCs/>
          <w:color w:val="000000"/>
          <w:spacing w:val="-1"/>
          <w:kern w:val="0"/>
          <w:sz w:val="28"/>
        </w:rPr>
        <w:t>水</w:t>
      </w:r>
      <w:r>
        <w:rPr>
          <w:rFonts w:ascii="微软雅黑" w:hAnsi="微软雅黑" w:eastAsia="微软雅黑" w:cs="微软雅黑"/>
          <w:bCs/>
          <w:color w:val="000000"/>
          <w:spacing w:val="0"/>
          <w:kern w:val="0"/>
          <w:sz w:val="28"/>
        </w:rPr>
        <w:t>平</w:t>
      </w:r>
      <w:r>
        <w:rPr>
          <w:rFonts w:ascii="微软雅黑" w:hAnsi="微软雅黑" w:eastAsia="微软雅黑" w:cs="微软雅黑"/>
          <w:bCs/>
          <w:color w:val="000000"/>
          <w:spacing w:val="-10"/>
          <w:w w:val="104"/>
          <w:kern w:val="0"/>
          <w:sz w:val="28"/>
        </w:rPr>
        <w:t>进</w:t>
      </w:r>
      <w:r>
        <w:rPr>
          <w:rFonts w:ascii="微软雅黑" w:hAnsi="微软雅黑" w:eastAsia="微软雅黑" w:cs="微软雅黑"/>
          <w:bCs/>
          <w:color w:val="000000"/>
          <w:spacing w:val="0"/>
          <w:kern w:val="0"/>
          <w:sz w:val="28"/>
        </w:rPr>
        <w:t>一</w:t>
      </w:r>
      <w:r>
        <w:rPr>
          <w:rFonts w:ascii="微软雅黑" w:hAnsi="微软雅黑" w:eastAsia="微软雅黑" w:cs="微软雅黑"/>
          <w:bCs/>
          <w:color w:val="000000"/>
          <w:spacing w:val="-1"/>
          <w:kern w:val="0"/>
          <w:sz w:val="28"/>
        </w:rPr>
        <w:t>步</w:t>
      </w:r>
      <w:r>
        <w:rPr>
          <w:rFonts w:ascii="微软雅黑" w:hAnsi="微软雅黑" w:eastAsia="微软雅黑" w:cs="微软雅黑"/>
          <w:bCs/>
          <w:color w:val="000000"/>
          <w:spacing w:val="0"/>
          <w:kern w:val="0"/>
          <w:sz w:val="28"/>
        </w:rPr>
        <w:t>提</w:t>
      </w:r>
      <w:r>
        <w:rPr>
          <w:rFonts w:ascii="微软雅黑" w:hAnsi="微软雅黑" w:eastAsia="微软雅黑" w:cs="微软雅黑"/>
          <w:bCs/>
          <w:color w:val="000000"/>
          <w:spacing w:val="-4"/>
          <w:w w:val="102"/>
          <w:kern w:val="0"/>
          <w:sz w:val="28"/>
        </w:rPr>
        <w:t>升</w:t>
      </w:r>
      <w:r>
        <w:rPr>
          <w:rFonts w:ascii="微软雅黑" w:hAnsi="微软雅黑" w:eastAsia="微软雅黑" w:cs="微软雅黑"/>
          <w:bCs/>
          <w:color w:val="000000"/>
          <w:spacing w:val="0"/>
          <w:kern w:val="0"/>
          <w:sz w:val="28"/>
        </w:rPr>
        <w:t>。</w:t>
      </w:r>
    </w:p>
    <w:p>
      <w:pPr>
        <w:autoSpaceDE w:val="0"/>
        <w:autoSpaceDN w:val="0"/>
        <w:bidi w:val="0"/>
        <w:spacing w:before="93" w:beforeAutospacing="0" w:afterAutospacing="0" w:line="418" w:lineRule="exact"/>
        <w:ind w:left="641"/>
        <w:jc w:val="left"/>
        <w:rPr>
          <w:rFonts w:hint="eastAsia"/>
        </w:rPr>
      </w:pPr>
      <w:r>
        <w:rPr>
          <w:rFonts w:ascii="微软雅黑" w:hAnsi="微软雅黑" w:eastAsia="微软雅黑" w:cs="微软雅黑"/>
          <w:b/>
          <w:bCs/>
          <w:color w:val="000000"/>
          <w:spacing w:val="0"/>
          <w:kern w:val="0"/>
          <w:sz w:val="32"/>
        </w:rPr>
        <w:t>第</w:t>
      </w:r>
      <w:r>
        <w:rPr>
          <w:rFonts w:ascii="微软雅黑" w:hAnsi="微软雅黑" w:eastAsia="微软雅黑" w:cs="微软雅黑"/>
          <w:b/>
          <w:bCs/>
          <w:color w:val="000000"/>
          <w:spacing w:val="8"/>
          <w:w w:val="97"/>
          <w:kern w:val="0"/>
          <w:sz w:val="32"/>
        </w:rPr>
        <w:t>二</w:t>
      </w:r>
      <w:r>
        <w:rPr>
          <w:rFonts w:ascii="微软雅黑" w:hAnsi="微软雅黑" w:eastAsia="微软雅黑" w:cs="微软雅黑"/>
          <w:b/>
          <w:bCs/>
          <w:color w:val="000000"/>
          <w:spacing w:val="4"/>
          <w:w w:val="96"/>
          <w:kern w:val="0"/>
          <w:sz w:val="32"/>
        </w:rPr>
        <w:t>部</w:t>
      </w:r>
      <w:r>
        <w:rPr>
          <w:rFonts w:ascii="微软雅黑" w:hAnsi="微软雅黑" w:eastAsia="微软雅黑" w:cs="微软雅黑"/>
          <w:b/>
          <w:bCs/>
          <w:color w:val="000000"/>
          <w:spacing w:val="8"/>
          <w:w w:val="96"/>
          <w:kern w:val="0"/>
          <w:sz w:val="32"/>
        </w:rPr>
        <w:t>分</w:t>
      </w:r>
      <w:r>
        <w:rPr>
          <w:rFonts w:ascii="微软雅黑" w:hAnsi="微软雅黑" w:eastAsia="微软雅黑" w:cs="微软雅黑"/>
          <w:b/>
          <w:bCs/>
          <w:color w:val="000000"/>
          <w:spacing w:val="88"/>
          <w:kern w:val="0"/>
          <w:sz w:val="32"/>
        </w:rPr>
        <w:t xml:space="preserve"> </w:t>
      </w:r>
      <w:r>
        <w:rPr>
          <w:rFonts w:ascii="微软雅黑" w:hAnsi="微软雅黑" w:eastAsia="微软雅黑" w:cs="微软雅黑"/>
          <w:b/>
          <w:bCs/>
          <w:color w:val="000000"/>
          <w:spacing w:val="0"/>
          <w:kern w:val="0"/>
          <w:sz w:val="32"/>
        </w:rPr>
        <w:t>专</w:t>
      </w:r>
      <w:r>
        <w:rPr>
          <w:rFonts w:ascii="微软雅黑" w:hAnsi="微软雅黑" w:eastAsia="微软雅黑" w:cs="微软雅黑"/>
          <w:b/>
          <w:bCs/>
          <w:color w:val="000000"/>
          <w:spacing w:val="18"/>
          <w:w w:val="94"/>
          <w:kern w:val="0"/>
          <w:sz w:val="32"/>
        </w:rPr>
        <w:t>项</w:t>
      </w:r>
      <w:r>
        <w:rPr>
          <w:rFonts w:ascii="微软雅黑" w:hAnsi="微软雅黑" w:eastAsia="微软雅黑" w:cs="微软雅黑"/>
          <w:b/>
          <w:bCs/>
          <w:color w:val="000000"/>
          <w:spacing w:val="25"/>
          <w:w w:val="87"/>
          <w:kern w:val="0"/>
          <w:sz w:val="32"/>
        </w:rPr>
        <w:t>资</w:t>
      </w:r>
      <w:r>
        <w:rPr>
          <w:rFonts w:ascii="微软雅黑" w:hAnsi="微软雅黑" w:eastAsia="微软雅黑" w:cs="微软雅黑"/>
          <w:b/>
          <w:bCs/>
          <w:color w:val="000000"/>
          <w:spacing w:val="18"/>
          <w:w w:val="87"/>
          <w:kern w:val="0"/>
          <w:sz w:val="32"/>
        </w:rPr>
        <w:t>金</w:t>
      </w:r>
      <w:r>
        <w:rPr>
          <w:rFonts w:ascii="微软雅黑" w:hAnsi="微软雅黑" w:eastAsia="微软雅黑" w:cs="微软雅黑"/>
          <w:b/>
          <w:bCs/>
          <w:color w:val="000000"/>
          <w:spacing w:val="26"/>
          <w:w w:val="86"/>
          <w:kern w:val="0"/>
          <w:sz w:val="32"/>
        </w:rPr>
        <w:t>绩</w:t>
      </w:r>
      <w:r>
        <w:rPr>
          <w:rFonts w:ascii="微软雅黑" w:hAnsi="微软雅黑" w:eastAsia="微软雅黑" w:cs="微软雅黑"/>
          <w:b/>
          <w:bCs/>
          <w:color w:val="000000"/>
          <w:spacing w:val="18"/>
          <w:w w:val="86"/>
          <w:kern w:val="0"/>
          <w:sz w:val="32"/>
        </w:rPr>
        <w:t>效</w:t>
      </w:r>
      <w:r>
        <w:rPr>
          <w:rFonts w:ascii="微软雅黑" w:hAnsi="微软雅黑" w:eastAsia="微软雅黑" w:cs="微软雅黑"/>
          <w:b/>
          <w:bCs/>
          <w:color w:val="000000"/>
          <w:spacing w:val="26"/>
          <w:w w:val="86"/>
          <w:kern w:val="0"/>
          <w:sz w:val="32"/>
        </w:rPr>
        <w:t>目</w:t>
      </w:r>
      <w:r>
        <w:rPr>
          <w:rFonts w:ascii="微软雅黑" w:hAnsi="微软雅黑" w:eastAsia="微软雅黑" w:cs="微软雅黑"/>
          <w:b/>
          <w:bCs/>
          <w:color w:val="000000"/>
          <w:spacing w:val="17"/>
          <w:w w:val="87"/>
          <w:kern w:val="0"/>
          <w:sz w:val="32"/>
        </w:rPr>
        <w:t>标</w:t>
      </w:r>
    </w:p>
    <w:p>
      <w:pPr>
        <w:autoSpaceDE w:val="0"/>
        <w:autoSpaceDN w:val="0"/>
        <w:spacing w:beforeAutospacing="0" w:afterAutospacing="0" w:line="570" w:lineRule="exact"/>
        <w:jc w:val="left"/>
        <w:rPr>
          <w:rFonts w:hint="eastAsia"/>
        </w:rPr>
      </w:pPr>
    </w:p>
    <w:p>
      <w:pPr>
        <w:autoSpaceDE w:val="0"/>
        <w:autoSpaceDN w:val="0"/>
        <w:bidi w:val="0"/>
        <w:spacing w:beforeAutospacing="0" w:afterAutospacing="0" w:line="265" w:lineRule="exact"/>
        <w:jc w:val="both"/>
        <w:rPr>
          <w:rFonts w:hint="eastAsia" w:eastAsia="宋体"/>
          <w:lang w:val="en-US" w:eastAsia="zh-CN"/>
        </w:rPr>
        <w:sectPr>
          <w:type w:val="continuous"/>
          <w:pgSz w:w="16840" w:h="11900"/>
          <w:pgMar w:top="1426" w:right="1165" w:bottom="419" w:left="1020" w:header="851" w:footer="419" w:gutter="0"/>
          <w:cols w:space="720" w:num="1"/>
        </w:sectPr>
      </w:pPr>
      <w:r>
        <w:rPr>
          <w:rFonts w:ascii="Times New Roman" w:hAnsi="Times New Roman" w:eastAsia="Times New Roman" w:cs="Times New Roman"/>
          <w:bCs/>
          <w:color w:val="000000"/>
          <w:spacing w:val="0"/>
          <w:kern w:val="0"/>
          <w:sz w:val="24"/>
        </w:rPr>
        <w:t>3</w:t>
      </w:r>
      <w:r>
        <w:rPr>
          <w:rFonts w:hint="eastAsia" w:ascii="Times New Roman" w:hAnsi="Times New Roman" w:eastAsia="宋体" w:cs="Times New Roman"/>
          <w:bCs/>
          <w:color w:val="000000"/>
          <w:spacing w:val="0"/>
          <w:kern w:val="0"/>
          <w:sz w:val="24"/>
          <w:lang w:val="en-US" w:eastAsia="zh-CN"/>
        </w:rPr>
        <w:t>4</w:t>
      </w:r>
    </w:p>
    <w:p>
      <w:pPr>
        <w:spacing w:beforeAutospacing="0" w:afterAutospacing="0" w:line="14" w:lineRule="exact"/>
        <w:jc w:val="center"/>
        <w:sectPr>
          <w:pgSz w:w="16840" w:h="11900"/>
          <w:pgMar w:top="1426" w:right="918" w:bottom="419" w:left="1661" w:header="851" w:footer="419" w:gutter="0"/>
          <w:cols w:space="720" w:num="1"/>
        </w:sectPr>
      </w:pPr>
      <w:bookmarkStart w:id="34" w:name="_bookmark34"/>
      <w:bookmarkEnd w:id="34"/>
    </w:p>
    <w:p>
      <w:pPr>
        <w:autoSpaceDE w:val="0"/>
        <w:autoSpaceDN w:val="0"/>
        <w:bidi w:val="0"/>
        <w:spacing w:before="1" w:beforeAutospacing="0" w:afterAutospacing="0" w:line="418" w:lineRule="exact"/>
        <w:jc w:val="left"/>
        <w:rPr>
          <w:rFonts w:hint="eastAsia"/>
        </w:rPr>
      </w:pPr>
      <w:r>
        <w:rPr>
          <w:rFonts w:ascii="微软雅黑" w:hAnsi="微软雅黑" w:eastAsia="微软雅黑" w:cs="微软雅黑"/>
          <w:b/>
          <w:bCs/>
          <w:color w:val="000000"/>
          <w:spacing w:val="0"/>
          <w:kern w:val="0"/>
          <w:sz w:val="32"/>
        </w:rPr>
        <w:t>第</w:t>
      </w:r>
      <w:r>
        <w:rPr>
          <w:rFonts w:ascii="微软雅黑" w:hAnsi="微软雅黑" w:eastAsia="微软雅黑" w:cs="微软雅黑"/>
          <w:b/>
          <w:bCs/>
          <w:color w:val="000000"/>
          <w:spacing w:val="8"/>
          <w:w w:val="97"/>
          <w:kern w:val="0"/>
          <w:sz w:val="32"/>
        </w:rPr>
        <w:t>三</w:t>
      </w:r>
      <w:r>
        <w:rPr>
          <w:rFonts w:ascii="微软雅黑" w:hAnsi="微软雅黑" w:eastAsia="微软雅黑" w:cs="微软雅黑"/>
          <w:b/>
          <w:bCs/>
          <w:color w:val="000000"/>
          <w:spacing w:val="4"/>
          <w:w w:val="96"/>
          <w:kern w:val="0"/>
          <w:sz w:val="32"/>
        </w:rPr>
        <w:t>部</w:t>
      </w:r>
      <w:r>
        <w:rPr>
          <w:rFonts w:ascii="微软雅黑" w:hAnsi="微软雅黑" w:eastAsia="微软雅黑" w:cs="微软雅黑"/>
          <w:b/>
          <w:bCs/>
          <w:color w:val="000000"/>
          <w:spacing w:val="8"/>
          <w:w w:val="96"/>
          <w:kern w:val="0"/>
          <w:sz w:val="32"/>
        </w:rPr>
        <w:t>分</w:t>
      </w:r>
      <w:r>
        <w:rPr>
          <w:rFonts w:ascii="微软雅黑" w:hAnsi="微软雅黑" w:eastAsia="微软雅黑" w:cs="微软雅黑"/>
          <w:b/>
          <w:bCs/>
          <w:color w:val="000000"/>
          <w:spacing w:val="88"/>
          <w:kern w:val="0"/>
          <w:sz w:val="32"/>
        </w:rPr>
        <w:t xml:space="preserve"> </w:t>
      </w:r>
      <w:r>
        <w:rPr>
          <w:rFonts w:ascii="微软雅黑" w:hAnsi="微软雅黑" w:eastAsia="微软雅黑" w:cs="微软雅黑"/>
          <w:b/>
          <w:bCs/>
          <w:color w:val="000000"/>
          <w:spacing w:val="0"/>
          <w:kern w:val="0"/>
          <w:sz w:val="32"/>
        </w:rPr>
        <w:t>预</w:t>
      </w:r>
      <w:r>
        <w:rPr>
          <w:rFonts w:ascii="微软雅黑" w:hAnsi="微软雅黑" w:eastAsia="微软雅黑" w:cs="微软雅黑"/>
          <w:b/>
          <w:bCs/>
          <w:color w:val="000000"/>
          <w:spacing w:val="18"/>
          <w:w w:val="94"/>
          <w:kern w:val="0"/>
          <w:sz w:val="32"/>
        </w:rPr>
        <w:t>算</w:t>
      </w:r>
      <w:r>
        <w:rPr>
          <w:rFonts w:ascii="微软雅黑" w:hAnsi="微软雅黑" w:eastAsia="微软雅黑" w:cs="微软雅黑"/>
          <w:b/>
          <w:bCs/>
          <w:color w:val="000000"/>
          <w:spacing w:val="25"/>
          <w:w w:val="87"/>
          <w:kern w:val="0"/>
          <w:sz w:val="32"/>
        </w:rPr>
        <w:t>项</w:t>
      </w:r>
      <w:r>
        <w:rPr>
          <w:rFonts w:ascii="微软雅黑" w:hAnsi="微软雅黑" w:eastAsia="微软雅黑" w:cs="微软雅黑"/>
          <w:b/>
          <w:bCs/>
          <w:color w:val="000000"/>
          <w:spacing w:val="18"/>
          <w:w w:val="87"/>
          <w:kern w:val="0"/>
          <w:sz w:val="32"/>
        </w:rPr>
        <w:t>目</w:t>
      </w:r>
      <w:r>
        <w:rPr>
          <w:rFonts w:ascii="微软雅黑" w:hAnsi="微软雅黑" w:eastAsia="微软雅黑" w:cs="微软雅黑"/>
          <w:b/>
          <w:bCs/>
          <w:color w:val="000000"/>
          <w:spacing w:val="26"/>
          <w:w w:val="86"/>
          <w:kern w:val="0"/>
          <w:sz w:val="32"/>
        </w:rPr>
        <w:t>绩</w:t>
      </w:r>
      <w:r>
        <w:rPr>
          <w:rFonts w:ascii="微软雅黑" w:hAnsi="微软雅黑" w:eastAsia="微软雅黑" w:cs="微软雅黑"/>
          <w:b/>
          <w:bCs/>
          <w:color w:val="000000"/>
          <w:spacing w:val="18"/>
          <w:w w:val="86"/>
          <w:kern w:val="0"/>
          <w:sz w:val="32"/>
        </w:rPr>
        <w:t>效</w:t>
      </w:r>
      <w:r>
        <w:rPr>
          <w:rFonts w:ascii="微软雅黑" w:hAnsi="微软雅黑" w:eastAsia="微软雅黑" w:cs="微软雅黑"/>
          <w:b/>
          <w:bCs/>
          <w:color w:val="000000"/>
          <w:spacing w:val="26"/>
          <w:w w:val="86"/>
          <w:kern w:val="0"/>
          <w:sz w:val="32"/>
        </w:rPr>
        <w:t>目</w:t>
      </w:r>
      <w:r>
        <w:rPr>
          <w:rFonts w:ascii="微软雅黑" w:hAnsi="微软雅黑" w:eastAsia="微软雅黑" w:cs="微软雅黑"/>
          <w:b/>
          <w:bCs/>
          <w:color w:val="000000"/>
          <w:spacing w:val="17"/>
          <w:w w:val="87"/>
          <w:kern w:val="0"/>
          <w:sz w:val="32"/>
        </w:rPr>
        <w:t>标</w:t>
      </w:r>
    </w:p>
    <w:p>
      <w:pPr>
        <w:spacing w:beforeAutospacing="0" w:afterAutospacing="0" w:line="14" w:lineRule="exact"/>
        <w:jc w:val="center"/>
        <w:sectPr>
          <w:type w:val="continuous"/>
          <w:pgSz w:w="16840" w:h="11900"/>
          <w:pgMar w:top="1426" w:right="918" w:bottom="419" w:left="1661" w:header="851" w:footer="419" w:gutter="0"/>
          <w:cols w:space="0" w:num="1"/>
        </w:sectPr>
      </w:pPr>
    </w:p>
    <w:p>
      <w:pPr>
        <w:spacing w:beforeAutospacing="0" w:afterAutospacing="0" w:line="14" w:lineRule="exact"/>
        <w:jc w:val="center"/>
      </w:pPr>
    </w:p>
    <w:p>
      <w:pPr>
        <w:bidi w:val="0"/>
        <w:rPr>
          <w:sz w:val="21"/>
          <w:szCs w:val="22"/>
        </w:rPr>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bidi w:val="0"/>
      </w:pPr>
    </w:p>
    <w:p>
      <w:pPr>
        <w:autoSpaceDE w:val="0"/>
        <w:autoSpaceDN w:val="0"/>
        <w:bidi w:val="0"/>
        <w:spacing w:beforeAutospacing="0" w:afterAutospacing="0" w:line="265" w:lineRule="exact"/>
        <w:jc w:val="right"/>
        <w:rPr>
          <w:rFonts w:hint="default" w:ascii="Times New Roman" w:hAnsi="Times New Roman" w:eastAsia="Times New Roman" w:cs="Times New Roman"/>
          <w:bCs/>
          <w:color w:val="000000"/>
          <w:spacing w:val="0"/>
          <w:kern w:val="0"/>
          <w:sz w:val="24"/>
          <w:lang w:val="en-US" w:eastAsia="zh-CN"/>
        </w:rPr>
        <w:sectPr>
          <w:type w:val="continuous"/>
          <w:pgSz w:w="16840" w:h="11900"/>
          <w:pgMar w:top="1426" w:right="918" w:bottom="419" w:left="1661" w:header="851" w:footer="419" w:gutter="0"/>
          <w:cols w:space="720" w:num="1"/>
        </w:sectPr>
      </w:pPr>
      <w:r>
        <w:rPr>
          <w:rFonts w:hint="eastAsia" w:ascii="Times New Roman" w:hAnsi="Times New Roman" w:eastAsia="Times New Roman" w:cs="Times New Roman"/>
          <w:bCs/>
          <w:color w:val="000000"/>
          <w:spacing w:val="0"/>
          <w:kern w:val="0"/>
          <w:sz w:val="24"/>
          <w:lang w:val="en-US" w:eastAsia="zh-CN"/>
        </w:rPr>
        <w:t>35</w:t>
      </w:r>
    </w:p>
    <w:p>
      <w:pPr>
        <w:spacing w:beforeAutospacing="0" w:afterAutospacing="0" w:line="14" w:lineRule="exact"/>
        <w:jc w:val="center"/>
        <w:sectPr>
          <w:pgSz w:w="16840" w:h="11900"/>
          <w:pgMar w:top="1401" w:right="920" w:bottom="419" w:left="1020" w:header="851" w:footer="419" w:gutter="0"/>
          <w:cols w:space="720" w:num="1"/>
        </w:sectPr>
      </w:pPr>
      <w:bookmarkStart w:id="35" w:name="_bookmark35"/>
      <w:bookmarkEnd w:id="35"/>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1169035</wp:posOffset>
                </wp:positionV>
                <wp:extent cx="8890" cy="9525"/>
                <wp:effectExtent l="13335" t="17145" r="23495" b="19050"/>
                <wp:wrapNone/>
                <wp:docPr id="866" name="WS_polygon86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64" o:spid="_x0000_s1026" style="position:absolute;left:0pt;margin-left:420.6pt;margin-top:92.05pt;height:0.75pt;width:0.7pt;mso-position-horizontal-relative:page;mso-position-vertical-relative:page;z-index:-251654144;mso-width-relative:page;mso-height-relative:page;" fillcolor="#000000" filled="t" stroked="t" coordsize="8890,9525" o:gfxdata="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wW&#10;U0fXAAAACwEAAA8AAAAAAAAAAQAgAAAAIgAAAGRycy9kb3ducmV2LnhtbFBLAQIUABQAAAAIAIdO&#10;4kC96j606wEAAB4EAAAOAAAAAAAAAAEAIAAAACY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643255</wp:posOffset>
                </wp:positionH>
                <wp:positionV relativeFrom="page">
                  <wp:posOffset>1169035</wp:posOffset>
                </wp:positionV>
                <wp:extent cx="8890" cy="9525"/>
                <wp:effectExtent l="13335" t="17145" r="23495" b="19050"/>
                <wp:wrapNone/>
                <wp:docPr id="1016" name="group865"/>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1014" name="WS_polygon866"/>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1015" name="WS_polygon867"/>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65" o:spid="_x0000_s1026" o:spt="203" style="position:absolute;left:0pt;margin-left:50.65pt;margin-top:92.05pt;height:0.75pt;width:0.7pt;mso-position-horizontal-relative:page;mso-position-vertical-relative:page;z-index:-251654144;mso-width-relative:page;mso-height-relative:page;" coordsize="70,75" o:gfxdata="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cIO&#10;9tkAAAALAQAADwAAAAAAAAABACAAAAAiAAAAZHJzL2Rvd25yZXYueG1sUEsBAhQAFAAAAAgAh07i&#10;QNPJ+45aAgAAfAcAAA4AAAAAAAAAAQAgAAAAKAEAAGRycy9lMm9Eb2MueG1sUEsFBgAAAAAGAAYA&#10;WQEAAPQFAAAAAA==&#10;">
                <o:lock v:ext="edit" aspectratio="f"/>
                <v:shape id="WS_polygon866" o:spid="_x0000_s1026" style="position:absolute;left:0;top:0;height:75;width:70;" fillcolor="#000000" filled="t" stroked="t" coordsize="70,75" o:gfxdata="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8+p5L4A&#10;AADd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shape id="WS_polygon867" o:spid="_x0000_s1026" style="position:absolute;left:0;top:0;height:75;width:70;" fillcolor="#000000" filled="t" stroked="t" coordsize="70,75" o:gfxdata="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gwx/vQAA&#10;AN0AAAAPAAAAAAAAAAEAIAAAACIAAABkcnMvZG93bnJldi54bWxQSwECFAAUAAAACACHTuJAMy8F&#10;njsAAAA5AAAAEAAAAAAAAAABACAAAAAMAQAAZHJzL3NoYXBleG1sLnhtbFBLBQYAAAAABgAGAFsB&#10;AAC2Aw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10041255</wp:posOffset>
                </wp:positionH>
                <wp:positionV relativeFrom="page">
                  <wp:posOffset>1169035</wp:posOffset>
                </wp:positionV>
                <wp:extent cx="8890" cy="9525"/>
                <wp:effectExtent l="13335" t="17145" r="23495" b="19050"/>
                <wp:wrapNone/>
                <wp:docPr id="870" name="group868"/>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868" name="WS_polygon869"/>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69" name="WS_polygon870"/>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68" o:spid="_x0000_s1026" o:spt="203" style="position:absolute;left:0pt;margin-left:790.65pt;margin-top:92.05pt;height:0.75pt;width:0.7pt;mso-position-horizontal-relative:page;mso-position-vertical-relative:page;z-index:-251654144;mso-width-relative:page;mso-height-relative:page;" coordsize="70,75" o:gfxdata="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E&#10;jVx32wAAAA0BAAAPAAAAAAAAAAEAIAAAACIAAABkcnMvZG93bnJldi54bWxQSwECFAAUAAAACACH&#10;TuJAYKciiloCAAB5BwAADgAAAAAAAAABACAAAAAqAQAAZHJzL2Uyb0RvYy54bWxQSwUGAAAAAAYA&#10;BgBZAQAA9gUAAAAA&#10;">
                <o:lock v:ext="edit" aspectratio="f"/>
                <v:shape id="WS_polygon869" o:spid="_x0000_s1026" style="position:absolute;left:0;top:0;height:75;width:70;" fillcolor="#000000" filled="t" stroked="t" coordsize="70,75" o:gfxdata="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Muvt7sAAADc&#10;AAAADwAAAAAAAAABACAAAAAiAAAAZHJzL2Rvd25yZXYueG1sUEsBAhQAFAAAAAgAh07iQDMvBZ47&#10;AAAAOQAAABAAAAAAAAAAAQAgAAAACgEAAGRycy9zaGFwZXhtbC54bWxQSwUGAAAAAAYABgBbAQAA&#10;tAMAAAAA&#10;" path="m0,28l26,28,35,0,43,28,69,28,48,46,56,74,35,57,13,74,21,46xe">
                  <v:path o:connectlocs="35,0;0,28;13,74;56,74;69,28" o:connectangles="247,164,82,82,0"/>
                  <v:fill on="t" focussize="0,0"/>
                  <v:stroke weight="0pt" color="#000000" joinstyle="miter"/>
                  <v:imagedata o:title=""/>
                  <o:lock v:ext="edit" aspectratio="f"/>
                </v:shape>
                <v:shape id="WS_polygon870" o:spid="_x0000_s1026" style="position:absolute;left:0;top:0;height:75;width:70;" fillcolor="#000000" filled="t" stroked="t" coordsize="70,75" o:gfxdata="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HCiy/&#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643255</wp:posOffset>
                </wp:positionH>
                <wp:positionV relativeFrom="page">
                  <wp:posOffset>1636395</wp:posOffset>
                </wp:positionV>
                <wp:extent cx="10795" cy="19685"/>
                <wp:effectExtent l="13335" t="17145" r="21590" b="24130"/>
                <wp:wrapNone/>
                <wp:docPr id="875" name="group871"/>
                <wp:cNvGraphicFramePr/>
                <a:graphic xmlns:a="http://schemas.openxmlformats.org/drawingml/2006/main">
                  <a:graphicData uri="http://schemas.microsoft.com/office/word/2010/wordprocessingGroup">
                    <wpg:wgp>
                      <wpg:cNvGrpSpPr/>
                      <wpg:grpSpPr>
                        <a:xfrm>
                          <a:off x="0" y="0"/>
                          <a:ext cx="10795" cy="19685"/>
                          <a:chOff x="0" y="0"/>
                          <a:chExt cx="85" cy="155"/>
                        </a:xfrm>
                      </wpg:grpSpPr>
                      <wps:wsp>
                        <wps:cNvPr id="871" name="WS_polygon872"/>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72" name="WS_polygon873"/>
                        <wps:cNvSpPr/>
                        <wps:spPr>
                          <a:xfrm>
                            <a:off x="0" y="0"/>
                            <a:ext cx="70" cy="75"/>
                          </a:xfrm>
                          <a:prstGeom prst="star5">
                            <a:avLst/>
                          </a:prstGeom>
                          <a:solidFill>
                            <a:srgbClr val="FFFFFF"/>
                          </a:solidFill>
                          <a:ln w="0" cap="flat" cmpd="sng">
                            <a:solidFill>
                              <a:srgbClr val="FFFFFF"/>
                            </a:solidFill>
                            <a:prstDash val="solid"/>
                            <a:miter/>
                            <a:headEnd type="none" w="med" len="med"/>
                            <a:tailEnd type="none" w="med" len="med"/>
                          </a:ln>
                        </wps:spPr>
                        <wps:bodyPr upright="1"/>
                      </wps:wsp>
                      <wps:wsp>
                        <wps:cNvPr id="873" name="WS_polygon874"/>
                        <wps:cNvSpPr/>
                        <wps:spPr>
                          <a:xfrm>
                            <a:off x="10" y="85"/>
                            <a:ext cx="75"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74" name="WS_polygon875"/>
                        <wps:cNvSpPr/>
                        <wps:spPr>
                          <a:xfrm>
                            <a:off x="10" y="85"/>
                            <a:ext cx="75"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71" o:spid="_x0000_s1026" o:spt="203" style="position:absolute;left:0pt;margin-left:50.65pt;margin-top:128.85pt;height:1.55pt;width:0.85pt;mso-position-horizontal-relative:page;mso-position-vertical-relative:page;z-index:-251654144;mso-width-relative:page;mso-height-relative:page;" coordsize="85,155" o:gfxdata="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BzNdGh2gAAAAsBAAAPAAAAAAAAAAEAIAAAACIAAABkcnMvZG93bnJldi54bWxQ&#10;SwECFAAUAAAACACHTuJAEq+04aACAAD4CwAADgAAAAAAAAABACAAAAApAQAAZHJzL2Uyb0RvYy54&#10;bWxQSwUGAAAAAAYABgBZAQAAOwYAAAAA&#10;">
                <o:lock v:ext="edit" aspectratio="f"/>
                <v:shape id="WS_polygon872" o:spid="_x0000_s1026" style="position:absolute;left:0;top:0;height:75;width:70;" fillcolor="#000000" filled="t" stroked="t" coordsize="70,75" o:gfxdata="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KJD3vQAA&#10;ANwAAAAPAAAAAAAAAAEAIAAAACIAAABkcnMvZG93bnJldi54bWxQSwECFAAUAAAACACHTuJAMy8F&#10;njsAAAA5AAAAEAAAAAAAAAABACAAAAAMAQAAZHJzL3NoYXBleG1sLnhtbFBLBQYAAAAABgAGAFsB&#10;AAC2AwAAAAA=&#10;" path="m0,28l26,28,35,0,43,28,69,28,48,46,56,74,35,57,13,74,21,46xe">
                  <v:path o:connectlocs="35,0;0,28;13,74;56,74;69,28" o:connectangles="247,164,82,82,0"/>
                  <v:fill on="t" focussize="0,0"/>
                  <v:stroke weight="0pt" color="#000000" joinstyle="miter"/>
                  <v:imagedata o:title=""/>
                  <o:lock v:ext="edit" aspectratio="f"/>
                </v:shape>
                <v:shape id="WS_polygon873" o:spid="_x0000_s1026" style="position:absolute;left:0;top:0;height:75;width:70;" fillcolor="#FFFFFF" filled="t" stroked="t" coordsize="70,75" o:gfxdata="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HBLs&#10;wAAAANwAAAAPAAAAAAAAAAEAIAAAACIAAABkcnMvZG93bnJldi54bWxQSwECFAAUAAAACACHTuJA&#10;My8FnjsAAAA5AAAAEAAAAAAAAAABACAAAAAPAQAAZHJzL3NoYXBleG1sLnhtbFBLBQYAAAAABgAG&#10;AFsBAAC5AwAAAAA=&#10;" path="m0,28l26,28,35,0,43,28,69,28,48,46,56,74,35,57,13,74,21,46xe">
                  <v:path o:connectlocs="35,0;0,28;13,74;56,74;69,28" o:connectangles="247,164,82,82,0"/>
                  <v:fill on="t" focussize="0,0"/>
                  <v:stroke weight="0pt" color="#FFFFFF" joinstyle="miter"/>
                  <v:imagedata o:title=""/>
                  <o:lock v:ext="edit" aspectratio="f"/>
                </v:shape>
                <v:shape id="WS_polygon874" o:spid="_x0000_s1026" style="position:absolute;left:10;top:85;height:70;width:75;" fillcolor="#000000" filled="t" stroked="t" coordsize="75,70" o:gfxdata="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sTDq/&#10;AAAA3AAAAA8AAAAAAAAAAQAgAAAAIgAAAGRycy9kb3ducmV2LnhtbFBLAQIUABQAAAAIAIdO4kAz&#10;LwWeOwAAADkAAAAQAAAAAAAAAAEAIAAAAA4BAABkcnMvc2hhcGV4bWwueG1sUEsFBgAAAAAGAAYA&#10;WwEAALgDAAAAAA==&#10;" path="m0,26l28,26,37,0,46,26,74,26,51,43,60,69,37,53,14,69,23,43xe">
                  <v:path o:connectlocs="37,0;0,26;14,69;60,69;74,26" o:connectangles="247,164,82,82,0"/>
                  <v:fill on="t" focussize="0,0"/>
                  <v:stroke weight="0pt" color="#000000" joinstyle="miter"/>
                  <v:imagedata o:title=""/>
                  <o:lock v:ext="edit" aspectratio="f"/>
                </v:shape>
                <v:shape id="WS_polygon875" o:spid="_x0000_s1026" style="position:absolute;left:10;top:85;height:70;width:75;" fillcolor="#000000" filled="t" stroked="t" coordsize="75,70" o:gfxdata="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0XUTr4A&#10;AADcAAAADwAAAAAAAAABACAAAAAiAAAAZHJzL2Rvd25yZXYueG1sUEsBAhQAFAAAAAgAh07iQDMv&#10;BZ47AAAAOQAAABAAAAAAAAAAAQAgAAAADQEAAGRycy9zaGFwZXhtbC54bWxQSwUGAAAAAAYABgBb&#10;AQAAtwMAAAAA&#10;" path="m0,26l28,26,37,0,46,26,74,26,51,43,60,69,37,53,14,69,23,43xe">
                  <v:path o:connectlocs="37,0;0,26;14,69;60,69;74,26"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10041255</wp:posOffset>
                </wp:positionH>
                <wp:positionV relativeFrom="page">
                  <wp:posOffset>1636395</wp:posOffset>
                </wp:positionV>
                <wp:extent cx="8890" cy="19685"/>
                <wp:effectExtent l="13970" t="17145" r="22860" b="24130"/>
                <wp:wrapNone/>
                <wp:docPr id="880" name="group876"/>
                <wp:cNvGraphicFramePr/>
                <a:graphic xmlns:a="http://schemas.openxmlformats.org/drawingml/2006/main">
                  <a:graphicData uri="http://schemas.microsoft.com/office/word/2010/wordprocessingGroup">
                    <wpg:wgp>
                      <wpg:cNvGrpSpPr/>
                      <wpg:grpSpPr>
                        <a:xfrm>
                          <a:off x="0" y="0"/>
                          <a:ext cx="8890" cy="19685"/>
                          <a:chOff x="0" y="0"/>
                          <a:chExt cx="70" cy="155"/>
                        </a:xfrm>
                      </wpg:grpSpPr>
                      <wps:wsp>
                        <wps:cNvPr id="876" name="WS_polygon877"/>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77" name="WS_polygon878"/>
                        <wps:cNvSpPr/>
                        <wps:spPr>
                          <a:xfrm>
                            <a:off x="0" y="0"/>
                            <a:ext cx="70" cy="75"/>
                          </a:xfrm>
                          <a:prstGeom prst="star5">
                            <a:avLst/>
                          </a:prstGeom>
                          <a:solidFill>
                            <a:srgbClr val="FFFFFF"/>
                          </a:solidFill>
                          <a:ln w="0" cap="flat" cmpd="sng">
                            <a:solidFill>
                              <a:srgbClr val="FFFFFF"/>
                            </a:solidFill>
                            <a:prstDash val="solid"/>
                            <a:miter/>
                            <a:headEnd type="none" w="med" len="med"/>
                            <a:tailEnd type="none" w="med" len="med"/>
                          </a:ln>
                        </wps:spPr>
                        <wps:bodyPr upright="1"/>
                      </wps:wsp>
                      <wps:wsp>
                        <wps:cNvPr id="878" name="WS_polygon879"/>
                        <wps:cNvSpPr/>
                        <wps:spPr>
                          <a:xfrm>
                            <a:off x="0" y="85"/>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879" name="WS_polygon880"/>
                        <wps:cNvSpPr/>
                        <wps:spPr>
                          <a:xfrm>
                            <a:off x="0" y="85"/>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876" o:spid="_x0000_s1026" o:spt="203" style="position:absolute;left:0pt;margin-left:790.65pt;margin-top:128.85pt;height:1.55pt;width:0.7pt;mso-position-horizontal-relative:page;mso-position-vertical-relative:page;z-index:-251654144;mso-width-relative:page;mso-height-relative:page;" coordsize="70,155" o:gfxdata="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E0RqIzcAAAADQEAAA8AAAAAAAAAAQAgAAAAIgAAAGRycy9kb3ducmV2LnhtbFBLAQIU&#10;ABQAAAAIAIdO4kCvQ/RXmgIAAPULAAAOAAAAAAAAAAEAIAAAACsBAABkcnMvZTJvRG9jLnhtbFBL&#10;BQYAAAAABgAGAFkBAAA3BgAAAAA=&#10;">
                <o:lock v:ext="edit" aspectratio="f"/>
                <v:shape id="WS_polygon877" o:spid="_x0000_s1026" style="position:absolute;left:0;top:0;height:75;width:70;" fillcolor="#000000" filled="t" stroked="t" coordsize="70,75" o:gfxdata="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wQiDvQAA&#10;ANwAAAAPAAAAAAAAAAEAIAAAACIAAABkcnMvZG93bnJldi54bWxQSwECFAAUAAAACACHTuJAMy8F&#10;njsAAAA5AAAAEAAAAAAAAAABACAAAAAMAQAAZHJzL3NoYXBleG1sLnhtbFBLBQYAAAAABgAGAFsB&#10;AAC2AwAAAAA=&#10;" path="m0,28l26,28,35,0,43,28,69,28,48,46,56,74,35,57,13,74,21,46xe">
                  <v:path o:connectlocs="35,0;0,28;13,74;56,74;69,28" o:connectangles="247,164,82,82,0"/>
                  <v:fill on="t" focussize="0,0"/>
                  <v:stroke weight="0pt" color="#000000" joinstyle="miter"/>
                  <v:imagedata o:title=""/>
                  <o:lock v:ext="edit" aspectratio="f"/>
                </v:shape>
                <v:shape id="WS_polygon878" o:spid="_x0000_s1026" style="position:absolute;left:0;top:0;height:75;width:70;" fillcolor="#FFFFFF" filled="t" stroked="t" coordsize="70,75" o:gfxdata="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7a7F0&#10;wAAAANwAAAAPAAAAAAAAAAEAIAAAACIAAABkcnMvZG93bnJldi54bWxQSwECFAAUAAAACACHTuJA&#10;My8FnjsAAAA5AAAAEAAAAAAAAAABACAAAAAPAQAAZHJzL3NoYXBleG1sLnhtbFBLBQYAAAAABgAG&#10;AFsBAAC5AwAAAAA=&#10;" path="m0,28l26,28,35,0,43,28,69,28,48,46,56,74,35,57,13,74,21,46xe">
                  <v:path o:connectlocs="35,0;0,28;13,74;56,74;69,28" o:connectangles="247,164,82,82,0"/>
                  <v:fill on="t" focussize="0,0"/>
                  <v:stroke weight="0pt" color="#FFFFFF" joinstyle="miter"/>
                  <v:imagedata o:title=""/>
                  <o:lock v:ext="edit" aspectratio="f"/>
                </v:shape>
                <v:shape id="WS_polygon879" o:spid="_x0000_s1026" style="position:absolute;left:0;top:85;height:70;width:70;" fillcolor="#000000" filled="t" stroked="t" coordsize="70,70" o:gfxdata="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JTCSq5AAAA3AAA&#10;AA8AAAAAAAAAAQAgAAAAIgAAAGRycy9kb3ducmV2LnhtbFBLAQIUABQAAAAIAIdO4kAzLwWeOwAA&#10;ADkAAAAQAAAAAAAAAAEAIAAAAAgBAABkcnMvc2hhcGV4bWwueG1sUEsFBgAAAAAGAAYAWwEAALID&#10;AAAAAA==&#10;" path="m0,26l26,26,35,0,43,26,69,26,48,43,56,69,35,53,13,69,21,43xe">
                  <v:path o:connectlocs="35,0;0,26;13,69;56,69;69,26" o:connectangles="247,164,82,82,0"/>
                  <v:fill on="t" focussize="0,0"/>
                  <v:stroke weight="0pt" color="#000000" joinstyle="miter"/>
                  <v:imagedata o:title=""/>
                  <o:lock v:ext="edit" aspectratio="f"/>
                </v:shape>
                <v:shape id="WS_polygon880" o:spid="_x0000_s1026" style="position:absolute;left:0;top:85;height:70;width:70;" fillcolor="#000000" filled="t" stroked="t" coordsize="70,70" o:gfxdata="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R+ssb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1908175</wp:posOffset>
                </wp:positionV>
                <wp:extent cx="9525" cy="9525"/>
                <wp:effectExtent l="13970" t="15875" r="22225" b="20320"/>
                <wp:wrapNone/>
                <wp:docPr id="881" name="WS_polygon881"/>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81" o:spid="_x0000_s1026" style="position:absolute;left:0pt;margin-left:50.75pt;margin-top:150.25pt;height:0.75pt;width:0.75pt;mso-position-horizontal-relative:page;mso-position-vertical-relative:page;z-index:-251654144;mso-width-relative:page;mso-height-relative:page;" fillcolor="#000000" filled="t" stroked="t" coordsize="9525,9525" o:gfxdata="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1908175</wp:posOffset>
                </wp:positionV>
                <wp:extent cx="8890" cy="9525"/>
                <wp:effectExtent l="13335" t="17145" r="23495" b="19050"/>
                <wp:wrapNone/>
                <wp:docPr id="882" name="WS_polygon88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82" o:spid="_x0000_s1026" style="position:absolute;left:0pt;margin-left:790.65pt;margin-top:150.25pt;height:0.75pt;width:0.7pt;mso-position-horizontal-relative:page;mso-position-vertical-relative:page;z-index:-251654144;mso-width-relative:page;mso-height-relative:page;" fillcolor="#000000" filled="t" stroked="t" coordsize="8890,9525" o:gfxdata="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h2cwR&#10;1wAAAA0BAAAPAAAAAAAAAAEAIAAAACIAAABkcnMvZG93bnJldi54bWxQSwECFAAUAAAACACHTuJA&#10;vpuVN+kBAAAeBAAADgAAAAAAAAABACAAAAAm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2170430</wp:posOffset>
                </wp:positionV>
                <wp:extent cx="9525" cy="8890"/>
                <wp:effectExtent l="14605" t="15240" r="21590" b="21590"/>
                <wp:wrapNone/>
                <wp:docPr id="883" name="WS_polygon883"/>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83" o:spid="_x0000_s1026" style="position:absolute;left:0pt;margin-left:50.75pt;margin-top:170.9pt;height:0.7pt;width:0.75pt;mso-position-horizontal-relative:page;mso-position-vertical-relative:page;z-index:-251654144;mso-width-relative:page;mso-height-relative:page;" fillcolor="#000000" filled="t" stroked="t" coordsize="9525,8890" o:gfxdata="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z&#10;i1xs2AAAAAsBAAAPAAAAAAAAAAEAIAAAACIAAABkcnMvZG93bnJldi54bWxQSwECFAAUAAAACACH&#10;TuJABhVfjOsBAAAeBAAADgAAAAAAAAABACAAAAAnAQAAZHJzL2Uyb0RvYy54bWxQSwUGAAAAAAYA&#10;BgBZAQAAhA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2170430</wp:posOffset>
                </wp:positionV>
                <wp:extent cx="8890" cy="8890"/>
                <wp:effectExtent l="13970" t="15875" r="22860" b="20955"/>
                <wp:wrapNone/>
                <wp:docPr id="884" name="WS_polygon88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84" o:spid="_x0000_s1026" style="position:absolute;left:0pt;margin-left:790.65pt;margin-top:170.9pt;height:0.7pt;width:0.7pt;mso-position-horizontal-relative:page;mso-position-vertical-relative:page;z-index:-251654144;mso-width-relative:page;mso-height-relative:page;" fillcolor="#000000" filled="t" stroked="t" coordsize="8890,8890" o:gfxdata="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EJQnK1wAA&#10;AA0BAAAPAAAAAAAAAAEAIAAAACIAAABkcnMvZG93bnJldi54bWxQSwECFAAUAAAACACHTuJAhJFk&#10;PeYBAAAe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2433320</wp:posOffset>
                </wp:positionV>
                <wp:extent cx="9525" cy="8890"/>
                <wp:effectExtent l="14605" t="15240" r="21590" b="21590"/>
                <wp:wrapNone/>
                <wp:docPr id="885" name="WS_polygon88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85" o:spid="_x0000_s1026" style="position:absolute;left:0pt;margin-left:50.75pt;margin-top:191.6pt;height:0.7pt;width:0.75pt;mso-position-horizontal-relative:page;mso-position-vertical-relative:page;z-index:-251654144;mso-width-relative:page;mso-height-relative:page;" fillcolor="#000000" filled="t" stroked="t" coordsize="9525,8890" o:gfxdata="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CUq&#10;om3YAAAACwEAAA8AAAAAAAAAAQAgAAAAIgAAAGRycy9kb3ducmV2LnhtbFBLAQIUABQAAAAIAIdO&#10;4kAtPvZQ6gEAAB4EAAAOAAAAAAAAAAEAIAAAACcBAABkcnMvZTJvRG9jLnhtbFBLBQYAAAAABgAG&#10;AFkBAACD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2433320</wp:posOffset>
                </wp:positionV>
                <wp:extent cx="8890" cy="8890"/>
                <wp:effectExtent l="13970" t="15875" r="22860" b="20955"/>
                <wp:wrapNone/>
                <wp:docPr id="886" name="WS_polygon88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86" o:spid="_x0000_s1026" style="position:absolute;left:0pt;margin-left:790.65pt;margin-top:191.6pt;height:0.7pt;width:0.7pt;mso-position-horizontal-relative:page;mso-position-vertical-relative:page;z-index:-251654144;mso-width-relative:page;mso-height-relative:page;" fillcolor="#000000" filled="t" stroked="t" coordsize="8890,8890" o:gfxdata="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ZUc+11wAA&#10;AA0BAAAPAAAAAAAAAAEAIAAAACIAAABkcnMvZG93bnJldi54bWxQSwECFAAUAAAACACHTuJAooos&#10;wOYBAAAe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2899410</wp:posOffset>
                </wp:positionV>
                <wp:extent cx="9525" cy="9525"/>
                <wp:effectExtent l="13970" t="15875" r="22225" b="20320"/>
                <wp:wrapNone/>
                <wp:docPr id="887" name="WS_polygon887"/>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87" o:spid="_x0000_s1026" style="position:absolute;left:0pt;margin-left:50.75pt;margin-top:228.3pt;height:0.75pt;width:0.75pt;mso-position-horizontal-relative:page;mso-position-vertical-relative:page;z-index:-251654144;mso-width-relative:page;mso-height-relative:page;" fillcolor="#000000" filled="t" stroked="t" coordsize="9525,9525" o:gfxdata="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INhOHX&#10;AAAACwEAAA8AAAAAAAAAAQAgAAAAIgAAAGRycy9kb3ducmV2LnhtbFBLAQIUABQAAAAIAIdO4kAa&#10;BOZ76AEAAB4EAAAOAAAAAAAAAAEAIAAAACYBAABkcnMvZTJvRG9jLnhtbFBLBQYAAAAABgAGAFkB&#10;AACA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2899410</wp:posOffset>
                </wp:positionV>
                <wp:extent cx="8890" cy="9525"/>
                <wp:effectExtent l="13335" t="17145" r="23495" b="19050"/>
                <wp:wrapNone/>
                <wp:docPr id="888" name="WS_polygon88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88" o:spid="_x0000_s1026" style="position:absolute;left:0pt;margin-left:790.65pt;margin-top:228.3pt;height:0.75pt;width:0.7pt;mso-position-horizontal-relative:page;mso-position-vertical-relative:page;z-index:-251654144;mso-width-relative:page;mso-height-relative:page;" fillcolor="#000000" filled="t" stroked="t" coordsize="8890,9525" o:gfxdata="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Tlde&#10;wtgAAAANAQAADwAAAAAAAAABACAAAAAiAAAAZHJzL2Rvd25yZXYueG1sUEsBAhQAFAAAAAgAh07i&#10;QILgH4n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3595370</wp:posOffset>
                </wp:positionV>
                <wp:extent cx="9525" cy="9525"/>
                <wp:effectExtent l="13970" t="15875" r="22225" b="20320"/>
                <wp:wrapNone/>
                <wp:docPr id="889" name="WS_polygon889"/>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89" o:spid="_x0000_s1026" style="position:absolute;left:0pt;margin-left:50.75pt;margin-top:283.1pt;height:0.75pt;width:0.75pt;mso-position-horizontal-relative:page;mso-position-vertical-relative:page;z-index:-251654144;mso-width-relative:page;mso-height-relative:page;" fillcolor="#000000" filled="t" stroked="t" coordsize="9525,9525" o:gfxdata="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Eh9ftcA&#10;AAALAQAADwAAAAAAAAABACAAAAAiAAAAZHJzL2Rvd25yZXYueG1sUEsBAhQAFAAAAAgAh07iQCtP&#10;jeTnAQAAHgQAAA4AAAAAAAAAAQAgAAAAJgEAAGRycy9lMm9Eb2MueG1sUEsFBgAAAAAGAAYAWQEA&#10;AH8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3595370</wp:posOffset>
                </wp:positionV>
                <wp:extent cx="8890" cy="9525"/>
                <wp:effectExtent l="13335" t="17145" r="23495" b="19050"/>
                <wp:wrapNone/>
                <wp:docPr id="890" name="WS_polygon89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90" o:spid="_x0000_s1026" style="position:absolute;left:0pt;margin-left:790.65pt;margin-top:283.1pt;height:0.75pt;width:0.7pt;mso-position-horizontal-relative:page;mso-position-vertical-relative:page;z-index:-251654144;mso-width-relative:page;mso-height-relative:page;" fillcolor="#000000" filled="t" stroked="t" coordsize="8890,9525" o:gfxdata="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0XMNbY&#10;AAAADQEAAA8AAAAAAAAAAQAgAAAAIgAAAGRycy9kb3ducmV2LnhtbFBLAQIUABQAAAAIAIdO4kBr&#10;5qWj5wEAAB4EAAAOAAAAAAAAAAEAIAAAACcBAABkcnMvZTJvRG9jLnhtbFBLBQYAAAAABgAGAFkB&#10;AACA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4290695</wp:posOffset>
                </wp:positionV>
                <wp:extent cx="9525" cy="8890"/>
                <wp:effectExtent l="14605" t="15240" r="21590" b="21590"/>
                <wp:wrapNone/>
                <wp:docPr id="891" name="WS_polygon891"/>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91" o:spid="_x0000_s1026" style="position:absolute;left:0pt;margin-left:50.75pt;margin-top:337.85pt;height:0.7pt;width:0.75pt;mso-position-horizontal-relative:page;mso-position-vertical-relative:page;z-index:-251654144;mso-width-relative:page;mso-height-relative:page;" fillcolor="#000000" filled="t" stroked="t" coordsize="9525,8890" o:gfxdata="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KWcK&#10;rtcAAAALAQAADwAAAAAAAAABACAAAAAiAAAAZHJzL2Rvd25yZXYueG1sUEsBAhQAFAAAAAgAh07i&#10;QNNobxjqAQAAHgQAAA4AAAAAAAAAAQAgAAAAJgEAAGRycy9lMm9Eb2MueG1sUEsFBgAAAAAGAAYA&#10;WQEAAII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4290695</wp:posOffset>
                </wp:positionV>
                <wp:extent cx="8890" cy="8890"/>
                <wp:effectExtent l="13970" t="15875" r="22860" b="20955"/>
                <wp:wrapNone/>
                <wp:docPr id="892" name="WS_polygon89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92" o:spid="_x0000_s1026" style="position:absolute;left:0pt;margin-left:790.65pt;margin-top:337.85pt;height:0.7pt;width:0.7pt;mso-position-horizontal-relative:page;mso-position-vertical-relative:page;z-index:-251654144;mso-width-relative:page;mso-height-relative:page;" fillcolor="#000000" filled="t" stroked="t" coordsize="8890,8890" o:gfxdata="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d8XoPY&#10;AAAADQEAAA8AAAAAAAAAAQAgAAAAIgAAAGRycy9kb3ducmV2LnhtbFBLAQIUABQAAAAIAIdO4kBc&#10;3LWI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4552950</wp:posOffset>
                </wp:positionV>
                <wp:extent cx="9525" cy="8890"/>
                <wp:effectExtent l="14605" t="15240" r="21590" b="21590"/>
                <wp:wrapNone/>
                <wp:docPr id="893" name="WS_polygon893"/>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93" o:spid="_x0000_s1026" style="position:absolute;left:0pt;margin-left:50.75pt;margin-top:358.5pt;height:0.7pt;width:0.75pt;mso-position-horizontal-relative:page;mso-position-vertical-relative:page;z-index:-251654144;mso-width-relative:page;mso-height-relative:page;" fillcolor="#000000" filled="t" stroked="t" coordsize="9525,8890" o:gfxdata="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e&#10;wlsq2AAAAAsBAAAPAAAAAAAAAAEAIAAAACIAAABkcnMvZG93bnJldi54bWxQSwECFAAUAAAACACH&#10;TuJA9XMn5esBAAAeBAAADgAAAAAAAAABACAAAAAnAQAAZHJzL2Uyb0RvYy54bWxQSwUGAAAAAAYA&#10;BgBZAQAAhA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4552950</wp:posOffset>
                </wp:positionV>
                <wp:extent cx="8890" cy="8890"/>
                <wp:effectExtent l="13970" t="15875" r="22860" b="20955"/>
                <wp:wrapNone/>
                <wp:docPr id="894" name="WS_polygon89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94" o:spid="_x0000_s1026" style="position:absolute;left:0pt;margin-left:790.65pt;margin-top:358.5pt;height:0.7pt;width:0.7pt;mso-position-horizontal-relative:page;mso-position-vertical-relative:page;z-index:-251654144;mso-width-relative:page;mso-height-relative:page;" fillcolor="#000000" filled="t" stroked="t" coordsize="8890,8890" o:gfxdata="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LX7ehbY&#10;AAAADQEAAA8AAAAAAAAAAQAgAAAAIgAAAGRycy9kb3ducmV2LnhtbFBLAQIUABQAAAAIAIdO4kB3&#10;9xxU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5019675</wp:posOffset>
                </wp:positionV>
                <wp:extent cx="9525" cy="8890"/>
                <wp:effectExtent l="14605" t="15240" r="21590" b="21590"/>
                <wp:wrapNone/>
                <wp:docPr id="895" name="WS_polygon89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95" o:spid="_x0000_s1026" style="position:absolute;left:0pt;margin-left:50.75pt;margin-top:395.25pt;height:0.7pt;width:0.75pt;mso-position-horizontal-relative:page;mso-position-vertical-relative:page;z-index:-251654144;mso-width-relative:page;mso-height-relative:page;" fillcolor="#000000" filled="t" stroked="t" coordsize="9525,8890" o:gfxdata="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KRd&#10;HiHYAAAACwEAAA8AAAAAAAAAAQAgAAAAIgAAAGRycy9kb3ducmV2LnhtbFBLAQIUABQAAAAIAIdO&#10;4kDeWI456gEAAB4EAAAOAAAAAAAAAAEAIAAAACcBAABkcnMvZTJvRG9jLnhtbFBLBQYAAAAABgAG&#10;AFkBAACD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5019675</wp:posOffset>
                </wp:positionV>
                <wp:extent cx="8890" cy="8890"/>
                <wp:effectExtent l="13970" t="15875" r="22860" b="20955"/>
                <wp:wrapNone/>
                <wp:docPr id="896" name="WS_polygon89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96" o:spid="_x0000_s1026" style="position:absolute;left:0pt;margin-left:790.65pt;margin-top:395.25pt;height:0.7pt;width:0.7pt;mso-position-horizontal-relative:page;mso-position-vertical-relative:page;z-index:-251654144;mso-width-relative:page;mso-height-relative:page;" fillcolor="#000000" filled="t" stroked="t" coordsize="8890,8890" o:gfxdata="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A6mmLY&#10;AAAADQEAAA8AAAAAAAAAAQAgAAAAIgAAAGRycy9kb3ducmV2LnhtbFBLAQIUABQAAAAIAIdO4kBR&#10;7FSp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5487670</wp:posOffset>
                </wp:positionV>
                <wp:extent cx="9525" cy="8890"/>
                <wp:effectExtent l="14605" t="15240" r="21590" b="21590"/>
                <wp:wrapNone/>
                <wp:docPr id="897" name="WS_polygon897"/>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97" o:spid="_x0000_s1026" style="position:absolute;left:0pt;margin-left:50.75pt;margin-top:432.1pt;height:0.7pt;width:0.75pt;mso-position-horizontal-relative:page;mso-position-vertical-relative:page;z-index:-251654144;mso-width-relative:page;mso-height-relative:page;" fillcolor="#000000" filled="t" stroked="t" coordsize="9525,8890" o:gfxdata="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0&#10;Mjp42AAAAAsBAAAPAAAAAAAAAAEAIAAAACIAAABkcnMvZG93bnJldi54bWxQSwECFAAUAAAACACH&#10;TuJA+EPGxOsBAAAeBAAADgAAAAAAAAABACAAAAAnAQAAZHJzL2Uyb0RvYy54bWxQSwUGAAAAAAYA&#10;BgBZAQAAhA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5487670</wp:posOffset>
                </wp:positionV>
                <wp:extent cx="8890" cy="8890"/>
                <wp:effectExtent l="13970" t="15875" r="22860" b="20955"/>
                <wp:wrapNone/>
                <wp:docPr id="898" name="WS_polygon89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98" o:spid="_x0000_s1026" style="position:absolute;left:0pt;margin-left:790.65pt;margin-top:432.1pt;height:0.7pt;width:0.7pt;mso-position-horizontal-relative:page;mso-position-vertical-relative:page;z-index:-251654144;mso-width-relative:page;mso-height-relative:page;" fillcolor="#000000" filled="t" stroked="t" coordsize="8890,8890" o:gfxdata="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wEqlQ1wAA&#10;AA0BAAAPAAAAAAAAAAEAIAAAACIAAABkcnMvZG93bnJldi54bWxQSwECFAAUAAAACACHTuJAYKc/&#10;NuYBAAAe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5954395</wp:posOffset>
                </wp:positionV>
                <wp:extent cx="9525" cy="8890"/>
                <wp:effectExtent l="14605" t="15240" r="21590" b="21590"/>
                <wp:wrapNone/>
                <wp:docPr id="899" name="WS_polygon899"/>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899" o:spid="_x0000_s1026" style="position:absolute;left:0pt;margin-left:50.75pt;margin-top:468.85pt;height:0.7pt;width:0.75pt;mso-position-horizontal-relative:page;mso-position-vertical-relative:page;z-index:-251654144;mso-width-relative:page;mso-height-relative:page;" fillcolor="#000000" filled="t" stroked="t" coordsize="9525,8890" o:gfxdata="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9&#10;l+rY2AAAAAsBAAAPAAAAAAAAAAEAIAAAACIAAABkcnMvZG93bnJldi54bWxQSwECFAAUAAAACACH&#10;TuJAyQitW+sBAAAeBAAADgAAAAAAAAABACAAAAAnAQAAZHJzL2Uyb0RvYy54bWxQSwUGAAAAAAYA&#10;BgBZAQAAhA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5954395</wp:posOffset>
                </wp:positionV>
                <wp:extent cx="8890" cy="8890"/>
                <wp:effectExtent l="13970" t="15875" r="22860" b="20955"/>
                <wp:wrapNone/>
                <wp:docPr id="900" name="WS_polygon90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00" o:spid="_x0000_s1026" style="position:absolute;left:0pt;margin-left:790.65pt;margin-top:468.85pt;height:0.7pt;width:0.7pt;mso-position-horizontal-relative:page;mso-position-vertical-relative:page;z-index:-251654144;mso-width-relative:page;mso-height-relative:page;" fillcolor="#000000" filled="t" stroked="t" coordsize="8890,8890" o:gfxdata="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XhrbwdgA&#10;AAANAQAADwAAAAAAAAABACAAAAAiAAAAZHJzL2Rvd25yZXYueG1sUEsBAhQAFAAAAAgAh07iQFNB&#10;ecXmAQAAHgQAAA4AAAAAAAAAAQAgAAAAJw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644525</wp:posOffset>
                </wp:positionH>
                <wp:positionV relativeFrom="page">
                  <wp:posOffset>6422390</wp:posOffset>
                </wp:positionV>
                <wp:extent cx="9525" cy="9525"/>
                <wp:effectExtent l="13970" t="15875" r="22225" b="20320"/>
                <wp:wrapNone/>
                <wp:docPr id="903" name="group901"/>
                <wp:cNvGraphicFramePr/>
                <a:graphic xmlns:a="http://schemas.openxmlformats.org/drawingml/2006/main">
                  <a:graphicData uri="http://schemas.microsoft.com/office/word/2010/wordprocessingGroup">
                    <wpg:wgp>
                      <wpg:cNvGrpSpPr/>
                      <wpg:grpSpPr>
                        <a:xfrm>
                          <a:off x="0" y="0"/>
                          <a:ext cx="9525" cy="9525"/>
                          <a:chOff x="0" y="0"/>
                          <a:chExt cx="75" cy="75"/>
                        </a:xfrm>
                      </wpg:grpSpPr>
                      <wps:wsp>
                        <wps:cNvPr id="901" name="WS_polygon902"/>
                        <wps:cNvSpPr/>
                        <wps:spPr>
                          <a:xfrm>
                            <a:off x="0" y="0"/>
                            <a:ext cx="75"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02" name="WS_polygon903"/>
                        <wps:cNvSpPr/>
                        <wps:spPr>
                          <a:xfrm>
                            <a:off x="0" y="0"/>
                            <a:ext cx="75"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01" o:spid="_x0000_s1026" o:spt="203" style="position:absolute;left:0pt;margin-left:50.75pt;margin-top:505.7pt;height:0.75pt;width:0.75pt;mso-position-horizontal-relative:page;mso-position-vertical-relative:page;z-index:-251654144;mso-width-relative:page;mso-height-relative:page;" coordsize="75,75" o:gfxdata="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Bl+QEtkAAAAN&#10;AQAADwAAAAAAAAABACAAAAAiAAAAZHJzL2Rvd25yZXYueG1sUEsBAhQAFAAAAAgAh07iQM1DPSZU&#10;AgAAeQcAAA4AAAAAAAAAAQAgAAAAKAEAAGRycy9lMm9Eb2MueG1sUEsFBgAAAAAGAAYAWQEAAO4F&#10;AAAAAA==&#10;">
                <o:lock v:ext="edit" aspectratio="f"/>
                <v:shape id="WS_polygon902" o:spid="_x0000_s1026" style="position:absolute;left:0;top:0;height:75;width:75;" fillcolor="#000000" filled="t" stroked="t" coordsize="75,75" o:gfxdata="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f4Uu&#10;wAAAANwAAAAPAAAAAAAAAAEAIAAAACIAAABkcnMvZG93bnJldi54bWxQSwECFAAUAAAACACHTuJA&#10;My8FnjsAAAA5AAAAEAAAAAAAAAABACAAAAAPAQAAZHJzL3NoYXBleG1sLnhtbFBLBQYAAAAABgAG&#10;AFsBAAC5AwAAAAA=&#10;" path="m0,28l28,28,37,0,46,28,74,28,51,46,60,74,37,57,14,74,23,46xe">
                  <v:path o:connectlocs="37,0;0,28;14,74;60,74;74,28" o:connectangles="247,164,82,82,0"/>
                  <v:fill on="t" focussize="0,0"/>
                  <v:stroke weight="0pt" color="#000000" joinstyle="miter"/>
                  <v:imagedata o:title=""/>
                  <o:lock v:ext="edit" aspectratio="f"/>
                </v:shape>
                <v:shape id="WS_polygon903" o:spid="_x0000_s1026" style="position:absolute;left:0;top:0;height:75;width:75;" fillcolor="#000000" filled="t" stroked="t" coordsize="75,75" o:gfxdata="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tG1m/&#10;AAAA3AAAAA8AAAAAAAAAAQAgAAAAIgAAAGRycy9kb3ducmV2LnhtbFBLAQIUABQAAAAIAIdO4kAz&#10;LwWeOwAAADkAAAAQAAAAAAAAAAEAIAAAAA4BAABkcnMvc2hhcGV4bWwueG1sUEsFBgAAAAAGAAYA&#10;WwEAALgDAAAAAA==&#10;" path="m0,28l28,28,37,0,46,28,74,28,51,46,60,74,37,57,14,74,23,46xe">
                  <v:path o:connectlocs="37,0;0,28;14,74;60,74;74,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2209800</wp:posOffset>
                </wp:positionH>
                <wp:positionV relativeFrom="page">
                  <wp:posOffset>6422390</wp:posOffset>
                </wp:positionV>
                <wp:extent cx="9525" cy="9525"/>
                <wp:effectExtent l="13970" t="15875" r="22225" b="20320"/>
                <wp:wrapNone/>
                <wp:docPr id="904" name="WS_polygon904"/>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04" o:spid="_x0000_s1026" style="position:absolute;left:0pt;margin-left:174pt;margin-top:505.7pt;height:0.75pt;width:0.75pt;mso-position-horizontal-relative:page;mso-position-vertical-relative:page;z-index:-251654144;mso-width-relative:page;mso-height-relative:page;" fillcolor="#000000" filled="t" stroked="t" coordsize="9525,9525" o:gfxdata="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96DJa&#10;2QAAAA0BAAAPAAAAAAAAAAEAIAAAACIAAABkcnMvZG93bnJldi54bWxQSwECFAAUAAAACACHTuJA&#10;dfL2IecBAAAeBAAADgAAAAAAAAABACAAAAAoAQAAZHJzL2Uyb0RvYy54bWxQSwUGAAAAAAYABgBZ&#10;AQAAgQU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3776345</wp:posOffset>
                </wp:positionH>
                <wp:positionV relativeFrom="page">
                  <wp:posOffset>6422390</wp:posOffset>
                </wp:positionV>
                <wp:extent cx="8890" cy="9525"/>
                <wp:effectExtent l="13335" t="17145" r="23495" b="19050"/>
                <wp:wrapNone/>
                <wp:docPr id="905" name="WS_polygon90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05" o:spid="_x0000_s1026" style="position:absolute;left:0pt;margin-left:297.35pt;margin-top:505.7pt;height:0.75pt;width:0.7pt;mso-position-horizontal-relative:page;mso-position-vertical-relative:page;z-index:-251654144;mso-width-relative:page;mso-height-relative:page;" fillcolor="#000000" filled="t" stroked="t" coordsize="8890,9525" o:gfxdata="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t&#10;Vgoq2QAAAA0BAAAPAAAAAAAAAAEAIAAAACIAAABkcnMvZG93bnJldi54bWxQSwECFAAUAAAACACH&#10;TuJA3F1kTOoBAAAeBAAADgAAAAAAAAABACAAAAAoAQAAZHJzL2Uyb0RvYy54bWxQSwUGAAAAAAYA&#10;BgBZAQAAhA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6422390</wp:posOffset>
                </wp:positionV>
                <wp:extent cx="8890" cy="9525"/>
                <wp:effectExtent l="13335" t="17145" r="23495" b="19050"/>
                <wp:wrapNone/>
                <wp:docPr id="906" name="WS_polygon90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06" o:spid="_x0000_s1026" style="position:absolute;left:0pt;margin-left:420.6pt;margin-top:505.7pt;height:0.75pt;width:0.7pt;mso-position-horizontal-relative:page;mso-position-vertical-relative:page;z-index:-251654144;mso-width-relative:page;mso-height-relative:page;" fillcolor="#000000" filled="t" stroked="t" coordsize="8890,9525" o:gfxdata="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Ev&#10;nKzZAAAADQEAAA8AAAAAAAAAAQAgAAAAIgAAAGRycy9kb3ducmV2LnhtbFBLAQIUABQAAAAIAIdO&#10;4kBpS4jP6QEAAB4EAAAOAAAAAAAAAAEAIAAAACg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6908800</wp:posOffset>
                </wp:positionH>
                <wp:positionV relativeFrom="page">
                  <wp:posOffset>6422390</wp:posOffset>
                </wp:positionV>
                <wp:extent cx="8890" cy="9525"/>
                <wp:effectExtent l="13335" t="17145" r="23495" b="19050"/>
                <wp:wrapNone/>
                <wp:docPr id="907" name="WS_polygon90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07" o:spid="_x0000_s1026" style="position:absolute;left:0pt;margin-left:544pt;margin-top:505.7pt;height:0.75pt;width:0.7pt;mso-position-horizontal-relative:page;mso-position-vertical-relative:page;z-index:-251654144;mso-width-relative:page;mso-height-relative:page;" fillcolor="#000000" filled="t" stroked="t" coordsize="8890,9525" o:gfxdata="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twh&#10;YNgAAAAPAQAADwAAAAAAAAABACAAAAAiAAAAZHJzL2Rvd25yZXYueG1sUEsBAhQAFAAAAAgAh07i&#10;QPpGLLH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8474075</wp:posOffset>
                </wp:positionH>
                <wp:positionV relativeFrom="page">
                  <wp:posOffset>6422390</wp:posOffset>
                </wp:positionV>
                <wp:extent cx="9525" cy="9525"/>
                <wp:effectExtent l="13970" t="15875" r="22225" b="20320"/>
                <wp:wrapNone/>
                <wp:docPr id="908" name="WS_polygon908"/>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08" o:spid="_x0000_s1026" style="position:absolute;left:0pt;margin-left:667.25pt;margin-top:505.7pt;height:0.75pt;width:0.75pt;mso-position-horizontal-relative:page;mso-position-vertical-relative:page;z-index:-251654144;mso-width-relative:page;mso-height-relative:page;" fillcolor="#000000" filled="t" stroked="t" coordsize="9525,9525" o:gfxdata="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ENG1&#10;k9oAAAAPAQAADwAAAAAAAAABACAAAAAiAAAAZHJzL2Rvd25yZXYueG1sUEsBAhQAFAAAAAgAh07i&#10;QGKi1UPnAQAAHgQAAA4AAAAAAAAAAQAgAAAAKQEAAGRycy9lMm9Eb2MueG1sUEsFBgAAAAAGAAYA&#10;WQEAAII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10041255</wp:posOffset>
                </wp:positionH>
                <wp:positionV relativeFrom="page">
                  <wp:posOffset>6422390</wp:posOffset>
                </wp:positionV>
                <wp:extent cx="8890" cy="9525"/>
                <wp:effectExtent l="13335" t="17145" r="23495" b="19050"/>
                <wp:wrapNone/>
                <wp:docPr id="911" name="group909"/>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909" name="WS_polygon910"/>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10" name="WS_polygon911"/>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09" o:spid="_x0000_s1026" o:spt="203" style="position:absolute;left:0pt;margin-left:790.65pt;margin-top:505.7pt;height:0.75pt;width:0.7pt;mso-position-horizontal-relative:page;mso-position-vertical-relative:page;z-index:-251654144;mso-width-relative:page;mso-height-relative:page;" coordsize="70,75" o:gfxdata="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NQh&#10;TWfcAAAADwEAAA8AAAAAAAAAAQAgAAAAIgAAAGRycy9kb3ducmV2LnhtbFBLAQIUABQAAAAIAIdO&#10;4kBZr/NrWAIAAHkHAAAOAAAAAAAAAAEAIAAAACsBAABkcnMvZTJvRG9jLnhtbFBLBQYAAAAABgAG&#10;AFkBAAD1BQAAAAA=&#10;">
                <o:lock v:ext="edit" aspectratio="f"/>
                <v:shape id="WS_polygon910" o:spid="_x0000_s1026" style="position:absolute;left:0;top:0;height:75;width:70;" fillcolor="#000000" filled="t" stroked="t" coordsize="70,75" o:gfxdata="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LngEb4A&#10;AADc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shape id="WS_polygon911" o:spid="_x0000_s1026" style="position:absolute;left:0;top:0;height:75;width:70;" fillcolor="#000000" filled="t" stroked="t" coordsize="70,75" o:gfxdata="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Wt9RugAAANwA&#10;AAAPAAAAAAAAAAEAIAAAACIAAABkcnMvZG93bnJldi54bWxQSwECFAAUAAAACACHTuJAMy8FnjsA&#10;AAA5AAAAEAAAAAAAAAABACAAAAAJAQAAZHJzL3NoYXBleG1sLnhtbFBLBQYAAAAABgAGAFsBAACz&#10;Aw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p>
    <w:p>
      <w:pPr>
        <w:autoSpaceDE w:val="0"/>
        <w:autoSpaceDN w:val="0"/>
        <w:bidi w:val="0"/>
        <w:spacing w:before="14" w:beforeAutospacing="0" w:afterAutospacing="0" w:line="368" w:lineRule="exact"/>
        <w:jc w:val="left"/>
        <w:rPr>
          <w:rFonts w:hint="eastAsia"/>
        </w:rPr>
      </w:pPr>
      <w:r>
        <w:rPr>
          <w:rFonts w:ascii="微软雅黑" w:hAnsi="微软雅黑" w:eastAsia="微软雅黑" w:cs="微软雅黑"/>
          <w:b/>
          <w:bCs/>
          <w:color w:val="000000"/>
          <w:spacing w:val="0"/>
          <w:kern w:val="0"/>
          <w:sz w:val="28"/>
        </w:rPr>
        <w:t>1、</w:t>
      </w:r>
      <w:r>
        <w:rPr>
          <w:rFonts w:ascii="微软雅黑" w:hAnsi="微软雅黑" w:eastAsia="微软雅黑" w:cs="微软雅黑"/>
          <w:b/>
          <w:bCs/>
          <w:color w:val="000000"/>
          <w:spacing w:val="-4"/>
          <w:w w:val="102"/>
          <w:kern w:val="0"/>
          <w:sz w:val="28"/>
        </w:rPr>
        <w:t>审</w:t>
      </w:r>
      <w:r>
        <w:rPr>
          <w:rFonts w:ascii="微软雅黑" w:hAnsi="微软雅黑" w:eastAsia="微软雅黑" w:cs="微软雅黑"/>
          <w:b/>
          <w:bCs/>
          <w:color w:val="000000"/>
          <w:spacing w:val="0"/>
          <w:kern w:val="0"/>
          <w:sz w:val="28"/>
        </w:rPr>
        <w:t>计工作经</w:t>
      </w:r>
      <w:r>
        <w:rPr>
          <w:rFonts w:ascii="微软雅黑" w:hAnsi="微软雅黑" w:eastAsia="微软雅黑" w:cs="微软雅黑"/>
          <w:b/>
          <w:bCs/>
          <w:color w:val="000000"/>
          <w:spacing w:val="24"/>
          <w:w w:val="91"/>
          <w:kern w:val="0"/>
          <w:sz w:val="28"/>
        </w:rPr>
        <w:t>费</w:t>
      </w:r>
      <w:r>
        <w:rPr>
          <w:rFonts w:ascii="微软雅黑" w:hAnsi="微软雅黑" w:eastAsia="微软雅黑" w:cs="微软雅黑"/>
          <w:b/>
          <w:bCs/>
          <w:color w:val="000000"/>
          <w:spacing w:val="-20"/>
          <w:w w:val="98"/>
          <w:kern w:val="0"/>
          <w:sz w:val="28"/>
        </w:rPr>
        <w:t>绩</w:t>
      </w:r>
      <w:r>
        <w:rPr>
          <w:rFonts w:ascii="微软雅黑" w:hAnsi="微软雅黑" w:eastAsia="微软雅黑" w:cs="微软雅黑"/>
          <w:b/>
          <w:bCs/>
          <w:color w:val="000000"/>
          <w:spacing w:val="0"/>
          <w:kern w:val="0"/>
          <w:sz w:val="28"/>
        </w:rPr>
        <w:t>效</w:t>
      </w:r>
      <w:r>
        <w:rPr>
          <w:rFonts w:ascii="微软雅黑" w:hAnsi="微软雅黑" w:eastAsia="微软雅黑" w:cs="微软雅黑"/>
          <w:b/>
          <w:bCs/>
          <w:color w:val="000000"/>
          <w:spacing w:val="-4"/>
          <w:w w:val="102"/>
          <w:kern w:val="0"/>
          <w:sz w:val="28"/>
        </w:rPr>
        <w:t>目</w:t>
      </w:r>
      <w:r>
        <w:rPr>
          <w:rFonts w:ascii="微软雅黑" w:hAnsi="微软雅黑" w:eastAsia="微软雅黑" w:cs="微软雅黑"/>
          <w:b/>
          <w:bCs/>
          <w:color w:val="000000"/>
          <w:spacing w:val="0"/>
          <w:kern w:val="0"/>
          <w:sz w:val="28"/>
        </w:rPr>
        <w:t>标</w:t>
      </w:r>
      <w:r>
        <w:rPr>
          <w:rFonts w:ascii="微软雅黑" w:hAnsi="微软雅黑" w:eastAsia="微软雅黑" w:cs="微软雅黑"/>
          <w:b/>
          <w:bCs/>
          <w:color w:val="000000"/>
          <w:spacing w:val="-7"/>
          <w:w w:val="103"/>
          <w:kern w:val="0"/>
          <w:sz w:val="28"/>
        </w:rPr>
        <w:t>表</w:t>
      </w:r>
    </w:p>
    <w:p>
      <w:pPr>
        <w:spacing w:beforeAutospacing="0" w:afterAutospacing="0" w:line="14" w:lineRule="exact"/>
        <w:jc w:val="center"/>
        <w:sectPr>
          <w:type w:val="continuous"/>
          <w:pgSz w:w="16840" w:h="11900"/>
          <w:pgMar w:top="1401" w:right="920" w:bottom="419" w:left="1020" w:header="851" w:footer="419" w:gutter="0"/>
          <w:cols w:space="0" w:num="1"/>
        </w:sectPr>
      </w:pPr>
    </w:p>
    <w:p>
      <w:pPr>
        <w:spacing w:beforeAutospacing="0" w:afterAutospacing="0" w:line="14" w:lineRule="exact"/>
        <w:jc w:val="center"/>
      </w:pPr>
    </w:p>
    <w:tbl>
      <w:tblPr>
        <w:tblStyle w:val="4"/>
        <w:tblpPr w:topFromText="66"/>
        <w:tblW w:w="0" w:type="auto"/>
        <w:tblInd w:w="1" w:type="dxa"/>
        <w:tblLayout w:type="autofit"/>
        <w:tblCellMar>
          <w:top w:w="0" w:type="dxa"/>
          <w:left w:w="0" w:type="dxa"/>
          <w:bottom w:w="0" w:type="dxa"/>
          <w:right w:w="0" w:type="dxa"/>
        </w:tblCellMar>
      </w:tblPr>
      <w:tblGrid>
        <w:gridCol w:w="2466"/>
        <w:gridCol w:w="2468"/>
        <w:gridCol w:w="2465"/>
        <w:gridCol w:w="2468"/>
        <w:gridCol w:w="2465"/>
        <w:gridCol w:w="2467"/>
      </w:tblGrid>
      <w:tr>
        <w:tblPrEx>
          <w:tblCellMar>
            <w:top w:w="0" w:type="dxa"/>
            <w:left w:w="0" w:type="dxa"/>
            <w:bottom w:w="0" w:type="dxa"/>
            <w:right w:w="0" w:type="dxa"/>
          </w:tblCellMar>
        </w:tblPrEx>
        <w:trPr>
          <w:trHeight w:val="745" w:hRule="exact"/>
        </w:trPr>
        <w:tc>
          <w:tcPr>
            <w:tcW w:w="7399"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3278"/>
              <w:jc w:val="left"/>
              <w:rPr>
                <w:rFonts w:hint="eastAsia"/>
              </w:rPr>
            </w:pPr>
            <w:r>
              <w:rPr>
                <w:rFonts w:ascii="微软雅黑" w:hAnsi="微软雅黑" w:eastAsia="微软雅黑" w:cs="微软雅黑"/>
                <w:b/>
                <w:bCs/>
                <w:color w:val="000000"/>
                <w:spacing w:val="-3"/>
                <w:w w:val="102"/>
                <w:kern w:val="0"/>
                <w:sz w:val="21"/>
              </w:rPr>
              <w:t>绩效</w:t>
            </w:r>
            <w:r>
              <w:rPr>
                <w:rFonts w:ascii="微软雅黑" w:hAnsi="微软雅黑" w:eastAsia="微软雅黑" w:cs="微软雅黑"/>
                <w:b/>
                <w:bCs/>
                <w:color w:val="000000"/>
                <w:spacing w:val="3"/>
                <w:w w:val="98"/>
                <w:kern w:val="0"/>
                <w:sz w:val="21"/>
              </w:rPr>
              <w:t>目</w:t>
            </w:r>
            <w:r>
              <w:rPr>
                <w:rFonts w:ascii="微软雅黑" w:hAnsi="微软雅黑" w:eastAsia="微软雅黑" w:cs="微软雅黑"/>
                <w:b/>
                <w:bCs/>
                <w:color w:val="000000"/>
                <w:spacing w:val="15"/>
                <w:w w:val="92"/>
                <w:kern w:val="0"/>
                <w:sz w:val="21"/>
              </w:rPr>
              <w:t>标</w:t>
            </w:r>
          </w:p>
        </w:tc>
        <w:tc>
          <w:tcPr>
            <w:tcW w:w="7400"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1171"/>
              <w:jc w:val="left"/>
              <w:rPr>
                <w:rFonts w:hint="eastAsia"/>
              </w:rPr>
            </w:pPr>
            <w:r>
              <w:rPr>
                <w:rFonts w:ascii="微软雅黑" w:hAnsi="微软雅黑" w:eastAsia="微软雅黑" w:cs="微软雅黑"/>
                <w:bCs/>
                <w:color w:val="000000"/>
                <w:spacing w:val="-1"/>
                <w:w w:val="102"/>
                <w:kern w:val="0"/>
                <w:sz w:val="21"/>
              </w:rPr>
              <w:t>1.</w:t>
            </w:r>
            <w:r>
              <w:rPr>
                <w:rFonts w:ascii="微软雅黑" w:hAnsi="微软雅黑" w:eastAsia="微软雅黑" w:cs="微软雅黑"/>
                <w:bCs/>
                <w:color w:val="000000"/>
                <w:spacing w:val="-1"/>
                <w:kern w:val="0"/>
                <w:sz w:val="21"/>
              </w:rPr>
              <w:t>通</w:t>
            </w:r>
            <w:r>
              <w:rPr>
                <w:rFonts w:ascii="微软雅黑" w:hAnsi="微软雅黑" w:eastAsia="微软雅黑" w:cs="微软雅黑"/>
                <w:bCs/>
                <w:color w:val="000000"/>
                <w:spacing w:val="-1"/>
                <w:w w:val="101"/>
                <w:kern w:val="0"/>
                <w:sz w:val="21"/>
              </w:rPr>
              <w:t>过</w:t>
            </w:r>
            <w:r>
              <w:rPr>
                <w:rFonts w:ascii="微软雅黑" w:hAnsi="微软雅黑" w:eastAsia="微软雅黑" w:cs="微软雅黑"/>
                <w:bCs/>
                <w:color w:val="000000"/>
                <w:spacing w:val="-1"/>
                <w:kern w:val="0"/>
                <w:sz w:val="21"/>
              </w:rPr>
              <w:t>审</w:t>
            </w:r>
            <w:r>
              <w:rPr>
                <w:rFonts w:ascii="微软雅黑" w:hAnsi="微软雅黑" w:eastAsia="微软雅黑" w:cs="微软雅黑"/>
                <w:bCs/>
                <w:color w:val="000000"/>
                <w:spacing w:val="-1"/>
                <w:w w:val="101"/>
                <w:kern w:val="0"/>
                <w:sz w:val="21"/>
              </w:rPr>
              <w:t>计</w:t>
            </w:r>
            <w:r>
              <w:rPr>
                <w:rFonts w:ascii="微软雅黑" w:hAnsi="微软雅黑" w:eastAsia="微软雅黑" w:cs="微软雅黑"/>
                <w:bCs/>
                <w:color w:val="000000"/>
                <w:spacing w:val="-1"/>
                <w:kern w:val="0"/>
                <w:sz w:val="21"/>
              </w:rPr>
              <w:t>机</w:t>
            </w:r>
            <w:r>
              <w:rPr>
                <w:rFonts w:ascii="微软雅黑" w:hAnsi="微软雅黑" w:eastAsia="微软雅黑" w:cs="微软雅黑"/>
                <w:bCs/>
                <w:color w:val="000000"/>
                <w:spacing w:val="1"/>
                <w:kern w:val="0"/>
                <w:sz w:val="21"/>
              </w:rPr>
              <w:t>关</w:t>
            </w:r>
            <w:r>
              <w:rPr>
                <w:rFonts w:ascii="微软雅黑" w:hAnsi="微软雅黑" w:eastAsia="微软雅黑" w:cs="微软雅黑"/>
                <w:bCs/>
                <w:color w:val="000000"/>
                <w:spacing w:val="-2"/>
                <w:kern w:val="0"/>
                <w:sz w:val="21"/>
              </w:rPr>
              <w:t>正</w:t>
            </w:r>
            <w:r>
              <w:rPr>
                <w:rFonts w:ascii="微软雅黑" w:hAnsi="微软雅黑" w:eastAsia="微软雅黑" w:cs="微软雅黑"/>
                <w:bCs/>
                <w:color w:val="000000"/>
                <w:spacing w:val="-1"/>
                <w:w w:val="101"/>
                <w:kern w:val="0"/>
                <w:sz w:val="21"/>
              </w:rPr>
              <w:t>常</w:t>
            </w:r>
            <w:r>
              <w:rPr>
                <w:rFonts w:ascii="微软雅黑" w:hAnsi="微软雅黑" w:eastAsia="微软雅黑" w:cs="微软雅黑"/>
                <w:bCs/>
                <w:color w:val="000000"/>
                <w:spacing w:val="-1"/>
                <w:kern w:val="0"/>
                <w:sz w:val="21"/>
              </w:rPr>
              <w:t>开展</w:t>
            </w:r>
            <w:r>
              <w:rPr>
                <w:rFonts w:ascii="微软雅黑" w:hAnsi="微软雅黑" w:eastAsia="微软雅黑" w:cs="微软雅黑"/>
                <w:bCs/>
                <w:color w:val="000000"/>
                <w:spacing w:val="0"/>
                <w:kern w:val="0"/>
                <w:sz w:val="21"/>
              </w:rPr>
              <w:t>审</w:t>
            </w:r>
            <w:r>
              <w:rPr>
                <w:rFonts w:ascii="微软雅黑" w:hAnsi="微软雅黑" w:eastAsia="微软雅黑" w:cs="微软雅黑"/>
                <w:bCs/>
                <w:color w:val="000000"/>
                <w:spacing w:val="0"/>
                <w:w w:val="101"/>
                <w:kern w:val="0"/>
                <w:sz w:val="21"/>
              </w:rPr>
              <w:t>计</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w:t>
            </w:r>
            <w:r>
              <w:rPr>
                <w:rFonts w:ascii="微软雅黑" w:hAnsi="微软雅黑" w:eastAsia="微软雅黑" w:cs="微软雅黑"/>
                <w:bCs/>
                <w:color w:val="000000"/>
                <w:spacing w:val="-1"/>
                <w:w w:val="101"/>
                <w:kern w:val="0"/>
                <w:sz w:val="21"/>
              </w:rPr>
              <w:t>确</w:t>
            </w:r>
            <w:r>
              <w:rPr>
                <w:rFonts w:ascii="微软雅黑" w:hAnsi="微软雅黑" w:eastAsia="微软雅黑" w:cs="微软雅黑"/>
                <w:bCs/>
                <w:color w:val="000000"/>
                <w:spacing w:val="-1"/>
                <w:kern w:val="0"/>
                <w:sz w:val="21"/>
              </w:rPr>
              <w:t>保</w:t>
            </w:r>
            <w:r>
              <w:rPr>
                <w:rFonts w:ascii="微软雅黑" w:hAnsi="微软雅黑" w:eastAsia="微软雅黑" w:cs="微软雅黑"/>
                <w:bCs/>
                <w:color w:val="000000"/>
                <w:spacing w:val="-1"/>
                <w:w w:val="101"/>
                <w:kern w:val="0"/>
                <w:sz w:val="21"/>
              </w:rPr>
              <w:t>全</w:t>
            </w:r>
            <w:r>
              <w:rPr>
                <w:rFonts w:ascii="微软雅黑" w:hAnsi="微软雅黑" w:eastAsia="微软雅黑" w:cs="微软雅黑"/>
                <w:bCs/>
                <w:color w:val="000000"/>
                <w:spacing w:val="-1"/>
                <w:kern w:val="0"/>
                <w:sz w:val="21"/>
              </w:rPr>
              <w:t>面</w:t>
            </w:r>
            <w:r>
              <w:rPr>
                <w:rFonts w:ascii="微软雅黑" w:hAnsi="微软雅黑" w:eastAsia="微软雅黑" w:cs="微软雅黑"/>
                <w:bCs/>
                <w:color w:val="000000"/>
                <w:spacing w:val="1"/>
                <w:kern w:val="0"/>
                <w:sz w:val="21"/>
              </w:rPr>
              <w:t>独</w:t>
            </w:r>
            <w:r>
              <w:rPr>
                <w:rFonts w:ascii="微软雅黑" w:hAnsi="微软雅黑" w:eastAsia="微软雅黑" w:cs="微软雅黑"/>
                <w:bCs/>
                <w:color w:val="000000"/>
                <w:spacing w:val="-2"/>
                <w:kern w:val="0"/>
                <w:sz w:val="21"/>
              </w:rPr>
              <w:t>立</w:t>
            </w:r>
            <w:r>
              <w:rPr>
                <w:rFonts w:ascii="微软雅黑" w:hAnsi="微软雅黑" w:eastAsia="微软雅黑" w:cs="微软雅黑"/>
                <w:bCs/>
                <w:color w:val="000000"/>
                <w:spacing w:val="-1"/>
                <w:w w:val="101"/>
                <w:kern w:val="0"/>
                <w:sz w:val="21"/>
              </w:rPr>
              <w:t>履</w:t>
            </w:r>
            <w:r>
              <w:rPr>
                <w:rFonts w:ascii="微软雅黑" w:hAnsi="微软雅黑" w:eastAsia="微软雅黑" w:cs="微软雅黑"/>
                <w:bCs/>
                <w:color w:val="000000"/>
                <w:spacing w:val="-3"/>
                <w:w w:val="102"/>
                <w:kern w:val="0"/>
                <w:sz w:val="21"/>
              </w:rPr>
              <w:t>行</w:t>
            </w:r>
            <w:r>
              <w:rPr>
                <w:rFonts w:ascii="微软雅黑" w:hAnsi="微软雅黑" w:eastAsia="微软雅黑" w:cs="微软雅黑"/>
                <w:bCs/>
                <w:color w:val="000000"/>
                <w:spacing w:val="-1"/>
                <w:kern w:val="0"/>
                <w:sz w:val="21"/>
              </w:rPr>
              <w:t>监</w:t>
            </w:r>
            <w:r>
              <w:rPr>
                <w:rFonts w:ascii="微软雅黑" w:hAnsi="微软雅黑" w:eastAsia="微软雅黑" w:cs="微软雅黑"/>
                <w:bCs/>
                <w:color w:val="000000"/>
                <w:spacing w:val="1"/>
                <w:kern w:val="0"/>
                <w:sz w:val="21"/>
              </w:rPr>
              <w:t>督</w:t>
            </w:r>
            <w:r>
              <w:rPr>
                <w:rFonts w:ascii="微软雅黑" w:hAnsi="微软雅黑" w:eastAsia="微软雅黑" w:cs="微软雅黑"/>
                <w:bCs/>
                <w:color w:val="000000"/>
                <w:spacing w:val="-2"/>
                <w:kern w:val="0"/>
                <w:sz w:val="21"/>
              </w:rPr>
              <w:t>职</w:t>
            </w:r>
            <w:r>
              <w:rPr>
                <w:rFonts w:ascii="微软雅黑" w:hAnsi="微软雅黑" w:eastAsia="微软雅黑" w:cs="微软雅黑"/>
                <w:bCs/>
                <w:color w:val="000000"/>
                <w:spacing w:val="-1"/>
                <w:w w:val="101"/>
                <w:kern w:val="0"/>
                <w:sz w:val="21"/>
              </w:rPr>
              <w:t>责</w:t>
            </w:r>
            <w:r>
              <w:rPr>
                <w:rFonts w:ascii="微软雅黑" w:hAnsi="微软雅黑" w:eastAsia="微软雅黑" w:cs="微软雅黑"/>
                <w:bCs/>
                <w:color w:val="000000"/>
                <w:spacing w:val="-3"/>
                <w:w w:val="102"/>
                <w:kern w:val="0"/>
                <w:sz w:val="21"/>
              </w:rPr>
              <w:t>。</w:t>
            </w:r>
            <w:r>
              <w:rPr>
                <w:rFonts w:ascii="微软雅黑" w:hAnsi="微软雅黑" w:eastAsia="微软雅黑" w:cs="微软雅黑"/>
                <w:bCs/>
                <w:color w:val="000000"/>
                <w:w w:val="100"/>
                <w:kern w:val="0"/>
                <w:sz w:val="21"/>
              </w:rPr>
              <w:t xml:space="preserve"> </w:t>
            </w:r>
            <w:r>
              <w:rPr>
                <w:rFonts w:ascii="微软雅黑" w:hAnsi="微软雅黑" w:eastAsia="微软雅黑" w:cs="微软雅黑"/>
                <w:bCs/>
                <w:color w:val="000000"/>
                <w:spacing w:val="-1"/>
                <w:w w:val="102"/>
                <w:kern w:val="0"/>
                <w:sz w:val="21"/>
              </w:rPr>
              <w:t>2.</w:t>
            </w:r>
            <w:r>
              <w:rPr>
                <w:rFonts w:ascii="微软雅黑" w:hAnsi="微软雅黑" w:eastAsia="微软雅黑" w:cs="微软雅黑"/>
                <w:bCs/>
                <w:color w:val="000000"/>
                <w:spacing w:val="-1"/>
                <w:kern w:val="0"/>
                <w:sz w:val="21"/>
              </w:rPr>
              <w:t>通</w:t>
            </w:r>
            <w:r>
              <w:rPr>
                <w:rFonts w:ascii="微软雅黑" w:hAnsi="微软雅黑" w:eastAsia="微软雅黑" w:cs="微软雅黑"/>
                <w:bCs/>
                <w:color w:val="000000"/>
                <w:spacing w:val="-1"/>
                <w:w w:val="101"/>
                <w:kern w:val="0"/>
                <w:sz w:val="21"/>
              </w:rPr>
              <w:t>过</w:t>
            </w:r>
            <w:r>
              <w:rPr>
                <w:rFonts w:ascii="微软雅黑" w:hAnsi="微软雅黑" w:eastAsia="微软雅黑" w:cs="微软雅黑"/>
                <w:bCs/>
                <w:color w:val="000000"/>
                <w:spacing w:val="-1"/>
                <w:kern w:val="0"/>
                <w:sz w:val="21"/>
              </w:rPr>
              <w:t>对</w:t>
            </w:r>
            <w:r>
              <w:rPr>
                <w:rFonts w:ascii="微软雅黑" w:hAnsi="微软雅黑" w:eastAsia="微软雅黑" w:cs="微软雅黑"/>
                <w:bCs/>
                <w:color w:val="000000"/>
                <w:spacing w:val="-1"/>
                <w:w w:val="10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1"/>
                <w:kern w:val="0"/>
                <w:sz w:val="21"/>
              </w:rPr>
              <w:t>发</w:t>
            </w:r>
            <w:r>
              <w:rPr>
                <w:rFonts w:ascii="微软雅黑" w:hAnsi="微软雅黑" w:eastAsia="微软雅黑" w:cs="微软雅黑"/>
                <w:bCs/>
                <w:color w:val="000000"/>
                <w:spacing w:val="-2"/>
                <w:kern w:val="0"/>
                <w:sz w:val="21"/>
              </w:rPr>
              <w:t>现</w:t>
            </w:r>
            <w:r>
              <w:rPr>
                <w:rFonts w:ascii="微软雅黑" w:hAnsi="微软雅黑" w:eastAsia="微软雅黑" w:cs="微软雅黑"/>
                <w:bCs/>
                <w:color w:val="000000"/>
                <w:spacing w:val="-1"/>
                <w:w w:val="101"/>
                <w:kern w:val="0"/>
                <w:sz w:val="21"/>
              </w:rPr>
              <w:t>的</w:t>
            </w:r>
            <w:r>
              <w:rPr>
                <w:rFonts w:ascii="微软雅黑" w:hAnsi="微软雅黑" w:eastAsia="微软雅黑" w:cs="微软雅黑"/>
                <w:bCs/>
                <w:color w:val="000000"/>
                <w:spacing w:val="-1"/>
                <w:kern w:val="0"/>
                <w:sz w:val="21"/>
              </w:rPr>
              <w:t>问题</w:t>
            </w:r>
            <w:r>
              <w:rPr>
                <w:rFonts w:ascii="微软雅黑" w:hAnsi="微软雅黑" w:eastAsia="微软雅黑" w:cs="微软雅黑"/>
                <w:bCs/>
                <w:color w:val="000000"/>
                <w:spacing w:val="0"/>
                <w:kern w:val="0"/>
                <w:sz w:val="21"/>
              </w:rPr>
              <w:t>进</w:t>
            </w:r>
            <w:r>
              <w:rPr>
                <w:rFonts w:ascii="微软雅黑" w:hAnsi="微软雅黑" w:eastAsia="微软雅黑" w:cs="微软雅黑"/>
                <w:bCs/>
                <w:color w:val="000000"/>
                <w:spacing w:val="0"/>
                <w:w w:val="101"/>
                <w:kern w:val="0"/>
                <w:sz w:val="21"/>
              </w:rPr>
              <w:t>行</w:t>
            </w:r>
            <w:r>
              <w:rPr>
                <w:rFonts w:ascii="微软雅黑" w:hAnsi="微软雅黑" w:eastAsia="微软雅黑" w:cs="微软雅黑"/>
                <w:bCs/>
                <w:color w:val="000000"/>
                <w:spacing w:val="-1"/>
                <w:kern w:val="0"/>
                <w:sz w:val="21"/>
              </w:rPr>
              <w:t>整</w:t>
            </w:r>
            <w:r>
              <w:rPr>
                <w:rFonts w:ascii="微软雅黑" w:hAnsi="微软雅黑" w:eastAsia="微软雅黑" w:cs="微软雅黑"/>
                <w:bCs/>
                <w:color w:val="000000"/>
                <w:spacing w:val="1"/>
                <w:kern w:val="0"/>
                <w:sz w:val="21"/>
              </w:rPr>
              <w:t>改</w:t>
            </w:r>
            <w:r>
              <w:rPr>
                <w:rFonts w:ascii="微软雅黑" w:hAnsi="微软雅黑" w:eastAsia="微软雅黑" w:cs="微软雅黑"/>
                <w:bCs/>
                <w:color w:val="000000"/>
                <w:spacing w:val="-2"/>
                <w:kern w:val="0"/>
                <w:sz w:val="21"/>
              </w:rPr>
              <w:t>，</w:t>
            </w:r>
            <w:r>
              <w:rPr>
                <w:rFonts w:ascii="微软雅黑" w:hAnsi="微软雅黑" w:eastAsia="微软雅黑" w:cs="微软雅黑"/>
                <w:bCs/>
                <w:color w:val="000000"/>
                <w:spacing w:val="-1"/>
                <w:w w:val="101"/>
                <w:kern w:val="0"/>
                <w:sz w:val="21"/>
              </w:rPr>
              <w:t>保</w:t>
            </w:r>
            <w:r>
              <w:rPr>
                <w:rFonts w:ascii="微软雅黑" w:hAnsi="微软雅黑" w:eastAsia="微软雅黑" w:cs="微软雅黑"/>
                <w:bCs/>
                <w:color w:val="000000"/>
                <w:spacing w:val="-1"/>
                <w:kern w:val="0"/>
                <w:sz w:val="21"/>
              </w:rPr>
              <w:t>障</w:t>
            </w:r>
            <w:r>
              <w:rPr>
                <w:rFonts w:ascii="微软雅黑" w:hAnsi="微软雅黑" w:eastAsia="微软雅黑" w:cs="微软雅黑"/>
                <w:bCs/>
                <w:color w:val="000000"/>
                <w:spacing w:val="-1"/>
                <w:w w:val="101"/>
                <w:kern w:val="0"/>
                <w:sz w:val="21"/>
              </w:rPr>
              <w:t>县</w:t>
            </w:r>
            <w:r>
              <w:rPr>
                <w:rFonts w:ascii="微软雅黑" w:hAnsi="微软雅黑" w:eastAsia="微软雅黑" w:cs="微软雅黑"/>
                <w:bCs/>
                <w:color w:val="000000"/>
                <w:spacing w:val="-1"/>
                <w:kern w:val="0"/>
                <w:sz w:val="21"/>
              </w:rPr>
              <w:t>域</w:t>
            </w:r>
            <w:r>
              <w:rPr>
                <w:rFonts w:ascii="微软雅黑" w:hAnsi="微软雅黑" w:eastAsia="微软雅黑" w:cs="微软雅黑"/>
                <w:bCs/>
                <w:color w:val="000000"/>
                <w:spacing w:val="1"/>
                <w:kern w:val="0"/>
                <w:sz w:val="21"/>
              </w:rPr>
              <w:t>经</w:t>
            </w:r>
            <w:r>
              <w:rPr>
                <w:rFonts w:ascii="微软雅黑" w:hAnsi="微软雅黑" w:eastAsia="微软雅黑" w:cs="微软雅黑"/>
                <w:bCs/>
                <w:color w:val="000000"/>
                <w:spacing w:val="-2"/>
                <w:kern w:val="0"/>
                <w:sz w:val="21"/>
              </w:rPr>
              <w:t>济</w:t>
            </w:r>
            <w:r>
              <w:rPr>
                <w:rFonts w:ascii="微软雅黑" w:hAnsi="微软雅黑" w:eastAsia="微软雅黑" w:cs="微软雅黑"/>
                <w:bCs/>
                <w:color w:val="000000"/>
                <w:spacing w:val="-1"/>
                <w:w w:val="101"/>
                <w:kern w:val="0"/>
                <w:sz w:val="21"/>
              </w:rPr>
              <w:t>正</w:t>
            </w:r>
            <w:r>
              <w:rPr>
                <w:rFonts w:ascii="微软雅黑" w:hAnsi="微软雅黑" w:eastAsia="微软雅黑" w:cs="微软雅黑"/>
                <w:bCs/>
                <w:color w:val="000000"/>
                <w:spacing w:val="-3"/>
                <w:w w:val="102"/>
                <w:kern w:val="0"/>
                <w:sz w:val="21"/>
              </w:rPr>
              <w:t>常</w:t>
            </w:r>
            <w:r>
              <w:rPr>
                <w:rFonts w:ascii="微软雅黑" w:hAnsi="微软雅黑" w:eastAsia="微软雅黑" w:cs="微软雅黑"/>
                <w:bCs/>
                <w:color w:val="000000"/>
                <w:spacing w:val="-1"/>
                <w:kern w:val="0"/>
                <w:sz w:val="21"/>
              </w:rPr>
              <w:t>发</w:t>
            </w:r>
            <w:r>
              <w:rPr>
                <w:rFonts w:ascii="微软雅黑" w:hAnsi="微软雅黑" w:eastAsia="微软雅黑" w:cs="微软雅黑"/>
                <w:bCs/>
                <w:color w:val="000000"/>
                <w:spacing w:val="1"/>
                <w:kern w:val="0"/>
                <w:sz w:val="21"/>
              </w:rPr>
              <w:t>展</w:t>
            </w:r>
            <w:r>
              <w:rPr>
                <w:rFonts w:ascii="微软雅黑" w:hAnsi="微软雅黑" w:eastAsia="微软雅黑" w:cs="微软雅黑"/>
                <w:bCs/>
                <w:color w:val="000000"/>
                <w:spacing w:val="0"/>
                <w:kern w:val="0"/>
                <w:sz w:val="21"/>
              </w:rPr>
              <w:t>。</w:t>
            </w:r>
          </w:p>
        </w:tc>
      </w:tr>
      <w:tr>
        <w:tblPrEx>
          <w:tblCellMar>
            <w:top w:w="0" w:type="dxa"/>
            <w:left w:w="0" w:type="dxa"/>
            <w:bottom w:w="0" w:type="dxa"/>
            <w:right w:w="0" w:type="dxa"/>
          </w:tblCellMar>
        </w:tblPrEx>
        <w:trPr>
          <w:trHeight w:val="419" w:hRule="exact"/>
        </w:trPr>
        <w:tc>
          <w:tcPr>
            <w:tcW w:w="246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5" w:beforeAutospacing="0" w:afterAutospacing="0" w:line="277" w:lineRule="exact"/>
              <w:ind w:left="815"/>
              <w:jc w:val="left"/>
              <w:rPr>
                <w:rFonts w:hint="eastAsia"/>
              </w:rPr>
            </w:pPr>
            <w:r>
              <w:rPr>
                <w:rFonts w:ascii="微软雅黑" w:hAnsi="微软雅黑" w:eastAsia="微软雅黑" w:cs="微软雅黑"/>
                <w:b/>
                <w:bCs/>
                <w:color w:val="000000"/>
                <w:spacing w:val="-3"/>
                <w:w w:val="102"/>
                <w:kern w:val="0"/>
                <w:sz w:val="21"/>
              </w:rPr>
              <w:t>一级</w:t>
            </w:r>
            <w:r>
              <w:rPr>
                <w:rFonts w:ascii="微软雅黑" w:hAnsi="微软雅黑" w:eastAsia="微软雅黑" w:cs="微软雅黑"/>
                <w:b/>
                <w:bCs/>
                <w:color w:val="000000"/>
                <w:spacing w:val="3"/>
                <w:w w:val="98"/>
                <w:kern w:val="0"/>
                <w:sz w:val="21"/>
              </w:rPr>
              <w:t>指</w:t>
            </w:r>
            <w:r>
              <w:rPr>
                <w:rFonts w:ascii="微软雅黑" w:hAnsi="微软雅黑" w:eastAsia="微软雅黑" w:cs="微软雅黑"/>
                <w:b/>
                <w:bCs/>
                <w:color w:val="000000"/>
                <w:spacing w:val="15"/>
                <w:w w:val="92"/>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5" w:beforeAutospacing="0" w:afterAutospacing="0" w:line="277" w:lineRule="exact"/>
              <w:ind w:left="814"/>
              <w:jc w:val="left"/>
              <w:rPr>
                <w:rFonts w:hint="eastAsia"/>
              </w:rPr>
            </w:pPr>
            <w:r>
              <w:rPr>
                <w:rFonts w:ascii="微软雅黑" w:hAnsi="微软雅黑" w:eastAsia="微软雅黑" w:cs="微软雅黑"/>
                <w:b/>
                <w:bCs/>
                <w:color w:val="000000"/>
                <w:spacing w:val="-3"/>
                <w:w w:val="102"/>
                <w:kern w:val="0"/>
                <w:sz w:val="21"/>
              </w:rPr>
              <w:t>二级</w:t>
            </w:r>
            <w:r>
              <w:rPr>
                <w:rFonts w:ascii="微软雅黑" w:hAnsi="微软雅黑" w:eastAsia="微软雅黑" w:cs="微软雅黑"/>
                <w:b/>
                <w:bCs/>
                <w:color w:val="000000"/>
                <w:spacing w:val="3"/>
                <w:w w:val="98"/>
                <w:kern w:val="0"/>
                <w:sz w:val="21"/>
              </w:rPr>
              <w:t>指</w:t>
            </w:r>
            <w:r>
              <w:rPr>
                <w:rFonts w:ascii="微软雅黑" w:hAnsi="微软雅黑" w:eastAsia="微软雅黑" w:cs="微软雅黑"/>
                <w:b/>
                <w:bCs/>
                <w:color w:val="000000"/>
                <w:spacing w:val="15"/>
                <w:w w:val="92"/>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5" w:beforeAutospacing="0" w:afterAutospacing="0" w:line="277" w:lineRule="exact"/>
              <w:ind w:left="814"/>
              <w:jc w:val="left"/>
              <w:rPr>
                <w:rFonts w:hint="eastAsia"/>
              </w:rPr>
            </w:pPr>
            <w:r>
              <w:rPr>
                <w:rFonts w:ascii="微软雅黑" w:hAnsi="微软雅黑" w:eastAsia="微软雅黑" w:cs="微软雅黑"/>
                <w:b/>
                <w:bCs/>
                <w:color w:val="000000"/>
                <w:spacing w:val="-3"/>
                <w:w w:val="102"/>
                <w:kern w:val="0"/>
                <w:sz w:val="21"/>
              </w:rPr>
              <w:t>三级</w:t>
            </w:r>
            <w:r>
              <w:rPr>
                <w:rFonts w:ascii="微软雅黑" w:hAnsi="微软雅黑" w:eastAsia="微软雅黑" w:cs="微软雅黑"/>
                <w:b/>
                <w:bCs/>
                <w:color w:val="000000"/>
                <w:spacing w:val="3"/>
                <w:w w:val="98"/>
                <w:kern w:val="0"/>
                <w:sz w:val="21"/>
              </w:rPr>
              <w:t>指</w:t>
            </w:r>
            <w:r>
              <w:rPr>
                <w:rFonts w:ascii="微软雅黑" w:hAnsi="微软雅黑" w:eastAsia="微软雅黑" w:cs="微软雅黑"/>
                <w:b/>
                <w:bCs/>
                <w:color w:val="000000"/>
                <w:spacing w:val="15"/>
                <w:w w:val="92"/>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5" w:beforeAutospacing="0" w:afterAutospacing="0" w:line="277" w:lineRule="exact"/>
              <w:ind w:left="603"/>
              <w:jc w:val="left"/>
              <w:rPr>
                <w:rFonts w:hint="eastAsia"/>
              </w:rPr>
            </w:pPr>
            <w:r>
              <w:rPr>
                <w:rFonts w:ascii="微软雅黑" w:hAnsi="微软雅黑" w:eastAsia="微软雅黑" w:cs="微软雅黑"/>
                <w:b/>
                <w:bCs/>
                <w:color w:val="000000"/>
                <w:spacing w:val="-3"/>
                <w:w w:val="102"/>
                <w:kern w:val="0"/>
                <w:sz w:val="21"/>
              </w:rPr>
              <w:t>绩效</w:t>
            </w:r>
            <w:r>
              <w:rPr>
                <w:rFonts w:ascii="微软雅黑" w:hAnsi="微软雅黑" w:eastAsia="微软雅黑" w:cs="微软雅黑"/>
                <w:b/>
                <w:bCs/>
                <w:color w:val="000000"/>
                <w:spacing w:val="3"/>
                <w:w w:val="98"/>
                <w:kern w:val="0"/>
                <w:sz w:val="21"/>
              </w:rPr>
              <w:t>指</w:t>
            </w:r>
            <w:r>
              <w:rPr>
                <w:rFonts w:ascii="微软雅黑" w:hAnsi="微软雅黑" w:eastAsia="微软雅黑" w:cs="微软雅黑"/>
                <w:b/>
                <w:bCs/>
                <w:color w:val="000000"/>
                <w:spacing w:val="15"/>
                <w:w w:val="92"/>
                <w:kern w:val="0"/>
                <w:sz w:val="21"/>
              </w:rPr>
              <w:t>标</w:t>
            </w:r>
            <w:r>
              <w:rPr>
                <w:rFonts w:ascii="微软雅黑" w:hAnsi="微软雅黑" w:eastAsia="微软雅黑" w:cs="微软雅黑"/>
                <w:b/>
                <w:bCs/>
                <w:color w:val="000000"/>
                <w:spacing w:val="7"/>
                <w:w w:val="89"/>
                <w:kern w:val="0"/>
                <w:sz w:val="21"/>
              </w:rPr>
              <w:t>描</w:t>
            </w:r>
            <w:r>
              <w:rPr>
                <w:rFonts w:ascii="微软雅黑" w:hAnsi="微软雅黑" w:eastAsia="微软雅黑" w:cs="微软雅黑"/>
                <w:b/>
                <w:bCs/>
                <w:color w:val="000000"/>
                <w:spacing w:val="11"/>
                <w:w w:val="92"/>
                <w:kern w:val="0"/>
                <w:sz w:val="21"/>
              </w:rPr>
              <w:t>述</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5" w:beforeAutospacing="0" w:afterAutospacing="0" w:line="277" w:lineRule="exact"/>
              <w:ind w:left="917"/>
              <w:jc w:val="left"/>
              <w:rPr>
                <w:rFonts w:hint="eastAsia"/>
              </w:rPr>
            </w:pPr>
            <w:r>
              <w:rPr>
                <w:rFonts w:ascii="微软雅黑" w:hAnsi="微软雅黑" w:eastAsia="微软雅黑" w:cs="微软雅黑"/>
                <w:b/>
                <w:bCs/>
                <w:color w:val="000000"/>
                <w:spacing w:val="-3"/>
                <w:w w:val="102"/>
                <w:kern w:val="0"/>
                <w:sz w:val="21"/>
              </w:rPr>
              <w:t>指标值</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5" w:beforeAutospacing="0" w:afterAutospacing="0" w:line="277" w:lineRule="exact"/>
              <w:ind w:left="497"/>
              <w:jc w:val="left"/>
              <w:rPr>
                <w:rFonts w:hint="eastAsia"/>
              </w:rPr>
            </w:pPr>
            <w:r>
              <w:rPr>
                <w:rFonts w:ascii="微软雅黑" w:hAnsi="微软雅黑" w:eastAsia="微软雅黑" w:cs="微软雅黑"/>
                <w:b/>
                <w:bCs/>
                <w:color w:val="000000"/>
                <w:spacing w:val="-3"/>
                <w:w w:val="102"/>
                <w:kern w:val="0"/>
                <w:sz w:val="21"/>
              </w:rPr>
              <w:t>指标</w:t>
            </w:r>
            <w:r>
              <w:rPr>
                <w:rFonts w:ascii="微软雅黑" w:hAnsi="微软雅黑" w:eastAsia="微软雅黑" w:cs="微软雅黑"/>
                <w:b/>
                <w:bCs/>
                <w:color w:val="000000"/>
                <w:spacing w:val="3"/>
                <w:w w:val="98"/>
                <w:kern w:val="0"/>
                <w:sz w:val="21"/>
              </w:rPr>
              <w:t>值</w:t>
            </w:r>
            <w:r>
              <w:rPr>
                <w:rFonts w:ascii="微软雅黑" w:hAnsi="微软雅黑" w:eastAsia="微软雅黑" w:cs="微软雅黑"/>
                <w:b/>
                <w:bCs/>
                <w:color w:val="000000"/>
                <w:spacing w:val="15"/>
                <w:w w:val="92"/>
                <w:kern w:val="0"/>
                <w:sz w:val="21"/>
              </w:rPr>
              <w:t>确</w:t>
            </w:r>
            <w:r>
              <w:rPr>
                <w:rFonts w:ascii="微软雅黑" w:hAnsi="微软雅黑" w:eastAsia="微软雅黑" w:cs="微软雅黑"/>
                <w:b/>
                <w:bCs/>
                <w:color w:val="000000"/>
                <w:spacing w:val="7"/>
                <w:w w:val="89"/>
                <w:kern w:val="0"/>
                <w:sz w:val="21"/>
              </w:rPr>
              <w:t>定</w:t>
            </w:r>
            <w:r>
              <w:rPr>
                <w:rFonts w:ascii="微软雅黑" w:hAnsi="微软雅黑" w:eastAsia="微软雅黑" w:cs="微软雅黑"/>
                <w:b/>
                <w:bCs/>
                <w:color w:val="000000"/>
                <w:spacing w:val="11"/>
                <w:w w:val="92"/>
                <w:kern w:val="0"/>
                <w:sz w:val="21"/>
              </w:rPr>
              <w:t>依</w:t>
            </w:r>
            <w:r>
              <w:rPr>
                <w:rFonts w:ascii="微软雅黑" w:hAnsi="微软雅黑" w:eastAsia="微软雅黑" w:cs="微软雅黑"/>
                <w:b/>
                <w:bCs/>
                <w:color w:val="000000"/>
                <w:spacing w:val="7"/>
                <w:w w:val="92"/>
                <w:kern w:val="0"/>
                <w:sz w:val="21"/>
              </w:rPr>
              <w:t>据</w:t>
            </w:r>
          </w:p>
        </w:tc>
      </w:tr>
      <w:tr>
        <w:tblPrEx>
          <w:tblCellMar>
            <w:top w:w="0" w:type="dxa"/>
            <w:left w:w="0" w:type="dxa"/>
            <w:bottom w:w="0" w:type="dxa"/>
            <w:right w:w="0" w:type="dxa"/>
          </w:tblCellMar>
        </w:tblPrEx>
        <w:trPr>
          <w:trHeight w:val="413" w:hRule="exact"/>
        </w:trPr>
        <w:tc>
          <w:tcPr>
            <w:tcW w:w="246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2311" w:lineRule="exact"/>
              <w:jc w:val="left"/>
              <w:rPr>
                <w:rFonts w:hint="eastAsia"/>
              </w:rPr>
            </w:pPr>
          </w:p>
          <w:p>
            <w:pPr>
              <w:autoSpaceDE w:val="0"/>
              <w:autoSpaceDN w:val="0"/>
              <w:bidi w:val="0"/>
              <w:spacing w:beforeAutospacing="0" w:afterAutospacing="0" w:line="277"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数量</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报</w:t>
            </w:r>
            <w:r>
              <w:rPr>
                <w:rFonts w:ascii="微软雅黑" w:hAnsi="微软雅黑" w:eastAsia="微软雅黑" w:cs="微软雅黑"/>
                <w:bCs/>
                <w:color w:val="000000"/>
                <w:spacing w:val="1"/>
                <w:kern w:val="0"/>
                <w:sz w:val="21"/>
              </w:rPr>
              <w:t>告</w:t>
            </w:r>
            <w:r>
              <w:rPr>
                <w:rFonts w:ascii="微软雅黑" w:hAnsi="微软雅黑" w:eastAsia="微软雅黑" w:cs="微软雅黑"/>
                <w:bCs/>
                <w:color w:val="000000"/>
                <w:spacing w:val="-2"/>
                <w:kern w:val="0"/>
                <w:sz w:val="21"/>
              </w:rPr>
              <w:t>数</w:t>
            </w:r>
            <w:r>
              <w:rPr>
                <w:rFonts w:ascii="微软雅黑" w:hAnsi="微软雅黑" w:eastAsia="微软雅黑" w:cs="微软雅黑"/>
                <w:bCs/>
                <w:color w:val="000000"/>
                <w:spacing w:val="-1"/>
                <w:w w:val="101"/>
                <w:kern w:val="0"/>
                <w:sz w:val="21"/>
              </w:rPr>
              <w:t>量</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完成</w:t>
            </w:r>
            <w:r>
              <w:rPr>
                <w:rFonts w:ascii="微软雅黑" w:hAnsi="微软雅黑" w:eastAsia="微软雅黑" w:cs="微软雅黑"/>
                <w:bCs/>
                <w:color w:val="000000"/>
                <w:spacing w:val="-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2"/>
                <w:kern w:val="0"/>
                <w:sz w:val="21"/>
              </w:rPr>
              <w:t>报</w:t>
            </w:r>
            <w:r>
              <w:rPr>
                <w:rFonts w:ascii="微软雅黑" w:hAnsi="微软雅黑" w:eastAsia="微软雅黑" w:cs="微软雅黑"/>
                <w:bCs/>
                <w:color w:val="000000"/>
                <w:spacing w:val="-1"/>
                <w:w w:val="101"/>
                <w:kern w:val="0"/>
                <w:sz w:val="21"/>
              </w:rPr>
              <w:t>告</w:t>
            </w:r>
            <w:r>
              <w:rPr>
                <w:rFonts w:ascii="微软雅黑" w:hAnsi="微软雅黑" w:eastAsia="微软雅黑" w:cs="微软雅黑"/>
                <w:bCs/>
                <w:color w:val="000000"/>
                <w:spacing w:val="-1"/>
                <w:kern w:val="0"/>
                <w:sz w:val="21"/>
              </w:rPr>
              <w:t>数</w:t>
            </w:r>
            <w:r>
              <w:rPr>
                <w:rFonts w:ascii="微软雅黑" w:hAnsi="微软雅黑" w:eastAsia="微软雅黑" w:cs="微软雅黑"/>
                <w:bCs/>
                <w:color w:val="000000"/>
                <w:spacing w:val="-1"/>
                <w:w w:val="101"/>
                <w:kern w:val="0"/>
                <w:sz w:val="21"/>
              </w:rPr>
              <w:t>量</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6" w:lineRule="exact"/>
              <w:ind w:left="108"/>
              <w:jc w:val="left"/>
              <w:rPr>
                <w:rFonts w:hint="eastAsia"/>
              </w:rPr>
            </w:pPr>
            <w:r>
              <w:rPr>
                <w:rFonts w:ascii="微软雅黑" w:hAnsi="微软雅黑" w:eastAsia="微软雅黑" w:cs="微软雅黑"/>
                <w:bCs/>
                <w:color w:val="000000"/>
                <w:spacing w:val="0"/>
                <w:kern w:val="0"/>
                <w:sz w:val="21"/>
              </w:rPr>
              <w:t>≥20</w:t>
            </w:r>
            <w:r>
              <w:rPr>
                <w:rFonts w:ascii="微软雅黑" w:hAnsi="微软雅黑" w:eastAsia="微软雅黑" w:cs="微软雅黑"/>
                <w:bCs/>
                <w:color w:val="000000"/>
                <w:w w:val="87"/>
                <w:kern w:val="0"/>
                <w:sz w:val="21"/>
              </w:rPr>
              <w:t xml:space="preserve"> </w:t>
            </w:r>
            <w:r>
              <w:rPr>
                <w:rFonts w:ascii="微软雅黑" w:hAnsi="微软雅黑" w:eastAsia="微软雅黑" w:cs="微软雅黑"/>
                <w:bCs/>
                <w:color w:val="000000"/>
                <w:spacing w:val="-6"/>
                <w:w w:val="104"/>
                <w:kern w:val="0"/>
                <w:sz w:val="21"/>
              </w:rPr>
              <w:t>个</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413" w:hRule="exact"/>
        </w:trPr>
        <w:tc>
          <w:tcPr>
            <w:tcW w:w="2466" w:type="dxa"/>
            <w:vMerge w:val="continue"/>
            <w:tcBorders>
              <w:top w:val="nil"/>
              <w:left w:val="single" w:color="000000" w:sz="6" w:space="0"/>
              <w:bottom w:val="nil"/>
              <w:right w:val="single" w:color="000000" w:sz="6" w:space="0"/>
            </w:tcBorders>
          </w:tcPr>
          <w:p>
            <w:pPr>
              <w:autoSpaceDE w:val="0"/>
              <w:autoSpaceDN w:val="0"/>
              <w:spacing w:beforeAutospacing="0" w:afterAutospacing="0" w:line="2311" w:lineRule="exact"/>
              <w:jc w:val="left"/>
              <w:rPr>
                <w:rFonts w:hint="eastAsia"/>
              </w:rPr>
            </w:pPr>
          </w:p>
          <w:p>
            <w:pPr>
              <w:autoSpaceDE w:val="0"/>
              <w:autoSpaceDN w:val="0"/>
              <w:bidi w:val="0"/>
              <w:spacing w:beforeAutospacing="0" w:afterAutospacing="0" w:line="277"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数量</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被审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1"/>
                <w:kern w:val="0"/>
                <w:sz w:val="21"/>
              </w:rPr>
              <w:t>单</w:t>
            </w:r>
            <w:r>
              <w:rPr>
                <w:rFonts w:ascii="微软雅黑" w:hAnsi="微软雅黑" w:eastAsia="微软雅黑" w:cs="微软雅黑"/>
                <w:bCs/>
                <w:color w:val="000000"/>
                <w:spacing w:val="-2"/>
                <w:kern w:val="0"/>
                <w:sz w:val="21"/>
              </w:rPr>
              <w:t>位</w:t>
            </w:r>
            <w:r>
              <w:rPr>
                <w:rFonts w:ascii="微软雅黑" w:hAnsi="微软雅黑" w:eastAsia="微软雅黑" w:cs="微软雅黑"/>
                <w:bCs/>
                <w:color w:val="000000"/>
                <w:spacing w:val="-1"/>
                <w:w w:val="101"/>
                <w:kern w:val="0"/>
                <w:sz w:val="21"/>
              </w:rPr>
              <w:t>数</w:t>
            </w:r>
            <w:r>
              <w:rPr>
                <w:rFonts w:ascii="微软雅黑" w:hAnsi="微软雅黑" w:eastAsia="微软雅黑" w:cs="微软雅黑"/>
                <w:bCs/>
                <w:color w:val="000000"/>
                <w:spacing w:val="-3"/>
                <w:w w:val="102"/>
                <w:kern w:val="0"/>
                <w:sz w:val="21"/>
              </w:rPr>
              <w:t>量</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计划</w:t>
            </w:r>
            <w:r>
              <w:rPr>
                <w:rFonts w:ascii="微软雅黑" w:hAnsi="微软雅黑" w:eastAsia="微软雅黑" w:cs="微软雅黑"/>
                <w:bCs/>
                <w:color w:val="000000"/>
                <w:spacing w:val="-1"/>
                <w:kern w:val="0"/>
                <w:sz w:val="21"/>
              </w:rPr>
              <w:t>被</w:t>
            </w:r>
            <w:r>
              <w:rPr>
                <w:rFonts w:ascii="微软雅黑" w:hAnsi="微软雅黑" w:eastAsia="微软雅黑" w:cs="微软雅黑"/>
                <w:bCs/>
                <w:color w:val="000000"/>
                <w:spacing w:val="1"/>
                <w:kern w:val="0"/>
                <w:sz w:val="21"/>
              </w:rPr>
              <w:t>审</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单</w:t>
            </w:r>
            <w:r>
              <w:rPr>
                <w:rFonts w:ascii="微软雅黑" w:hAnsi="微软雅黑" w:eastAsia="微软雅黑" w:cs="微软雅黑"/>
                <w:bCs/>
                <w:color w:val="000000"/>
                <w:spacing w:val="-1"/>
                <w:kern w:val="0"/>
                <w:sz w:val="21"/>
              </w:rPr>
              <w:t>位</w:t>
            </w:r>
            <w:r>
              <w:rPr>
                <w:rFonts w:ascii="微软雅黑" w:hAnsi="微软雅黑" w:eastAsia="微软雅黑" w:cs="微软雅黑"/>
                <w:bCs/>
                <w:color w:val="000000"/>
                <w:spacing w:val="-1"/>
                <w:w w:val="101"/>
                <w:kern w:val="0"/>
                <w:sz w:val="21"/>
              </w:rPr>
              <w:t>数量</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≥10</w:t>
            </w:r>
            <w:r>
              <w:rPr>
                <w:rFonts w:ascii="微软雅黑" w:hAnsi="微软雅黑" w:eastAsia="微软雅黑" w:cs="微软雅黑"/>
                <w:bCs/>
                <w:color w:val="000000"/>
                <w:w w:val="87"/>
                <w:kern w:val="0"/>
                <w:sz w:val="21"/>
              </w:rPr>
              <w:t xml:space="preserve"> </w:t>
            </w:r>
            <w:r>
              <w:rPr>
                <w:rFonts w:ascii="微软雅黑" w:hAnsi="微软雅黑" w:eastAsia="微软雅黑" w:cs="微软雅黑"/>
                <w:bCs/>
                <w:color w:val="000000"/>
                <w:spacing w:val="-6"/>
                <w:w w:val="104"/>
                <w:kern w:val="0"/>
                <w:sz w:val="21"/>
              </w:rPr>
              <w:t>个</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734" w:hRule="exact"/>
        </w:trPr>
        <w:tc>
          <w:tcPr>
            <w:tcW w:w="2466" w:type="dxa"/>
            <w:vMerge w:val="continue"/>
            <w:tcBorders>
              <w:top w:val="nil"/>
              <w:left w:val="single" w:color="000000" w:sz="6" w:space="0"/>
              <w:bottom w:val="nil"/>
              <w:right w:val="single" w:color="000000" w:sz="6" w:space="0"/>
            </w:tcBorders>
          </w:tcPr>
          <w:p>
            <w:pPr>
              <w:autoSpaceDE w:val="0"/>
              <w:autoSpaceDN w:val="0"/>
              <w:spacing w:beforeAutospacing="0" w:afterAutospacing="0" w:line="2311" w:lineRule="exact"/>
              <w:jc w:val="left"/>
              <w:rPr>
                <w:rFonts w:hint="eastAsia"/>
              </w:rPr>
            </w:pPr>
          </w:p>
          <w:p>
            <w:pPr>
              <w:autoSpaceDE w:val="0"/>
              <w:autoSpaceDN w:val="0"/>
              <w:bidi w:val="0"/>
              <w:spacing w:beforeAutospacing="0" w:afterAutospacing="0" w:line="277"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质量</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报</w:t>
            </w:r>
            <w:r>
              <w:rPr>
                <w:rFonts w:ascii="微软雅黑" w:hAnsi="微软雅黑" w:eastAsia="微软雅黑" w:cs="微软雅黑"/>
                <w:bCs/>
                <w:color w:val="000000"/>
                <w:spacing w:val="1"/>
                <w:kern w:val="0"/>
                <w:sz w:val="21"/>
              </w:rPr>
              <w:t>告</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r>
              <w:rPr>
                <w:rFonts w:ascii="微软雅黑" w:hAnsi="微软雅黑" w:eastAsia="微软雅黑" w:cs="微软雅黑"/>
                <w:bCs/>
                <w:color w:val="000000"/>
                <w:spacing w:val="-1"/>
                <w:kern w:val="0"/>
                <w:sz w:val="21"/>
              </w:rPr>
              <w:t>完</w:t>
            </w:r>
            <w:r>
              <w:rPr>
                <w:rFonts w:ascii="微软雅黑" w:hAnsi="微软雅黑" w:eastAsia="微软雅黑" w:cs="微软雅黑"/>
                <w:bCs/>
                <w:color w:val="000000"/>
                <w:spacing w:val="-1"/>
                <w:w w:val="101"/>
                <w:kern w:val="0"/>
                <w:sz w:val="21"/>
              </w:rPr>
              <w:t>成率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形成</w:t>
            </w:r>
            <w:r>
              <w:rPr>
                <w:rFonts w:ascii="微软雅黑" w:hAnsi="微软雅黑" w:eastAsia="微软雅黑" w:cs="微软雅黑"/>
                <w:bCs/>
                <w:color w:val="000000"/>
                <w:spacing w:val="-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2"/>
                <w:kern w:val="0"/>
                <w:sz w:val="21"/>
              </w:rPr>
              <w:t>报</w:t>
            </w:r>
            <w:r>
              <w:rPr>
                <w:rFonts w:ascii="微软雅黑" w:hAnsi="微软雅黑" w:eastAsia="微软雅黑" w:cs="微软雅黑"/>
                <w:bCs/>
                <w:color w:val="000000"/>
                <w:spacing w:val="-1"/>
                <w:w w:val="101"/>
                <w:kern w:val="0"/>
                <w:sz w:val="21"/>
              </w:rPr>
              <w:t>告</w:t>
            </w:r>
            <w:r>
              <w:rPr>
                <w:rFonts w:ascii="微软雅黑" w:hAnsi="微软雅黑" w:eastAsia="微软雅黑" w:cs="微软雅黑"/>
                <w:bCs/>
                <w:color w:val="000000"/>
                <w:spacing w:val="-1"/>
                <w:kern w:val="0"/>
                <w:sz w:val="21"/>
              </w:rPr>
              <w:t>的</w:t>
            </w:r>
            <w:r>
              <w:rPr>
                <w:rFonts w:ascii="微软雅黑" w:hAnsi="微软雅黑" w:eastAsia="微软雅黑" w:cs="微软雅黑"/>
                <w:bCs/>
                <w:color w:val="000000"/>
                <w:spacing w:val="-1"/>
                <w:w w:val="101"/>
                <w:kern w:val="0"/>
                <w:sz w:val="21"/>
              </w:rPr>
              <w:t>数</w:t>
            </w:r>
            <w:r>
              <w:rPr>
                <w:rFonts w:ascii="微软雅黑" w:hAnsi="微软雅黑" w:eastAsia="微软雅黑" w:cs="微软雅黑"/>
                <w:bCs/>
                <w:color w:val="000000"/>
                <w:spacing w:val="-1"/>
                <w:kern w:val="0"/>
                <w:sz w:val="21"/>
              </w:rPr>
              <w:t>量</w:t>
            </w:r>
            <w:r>
              <w:rPr>
                <w:rFonts w:ascii="微软雅黑" w:hAnsi="微软雅黑" w:eastAsia="微软雅黑" w:cs="微软雅黑"/>
                <w:bCs/>
                <w:color w:val="000000"/>
                <w:spacing w:val="1"/>
                <w:kern w:val="0"/>
                <w:sz w:val="21"/>
              </w:rPr>
              <w:t>占</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计划</w:t>
            </w:r>
            <w:r>
              <w:rPr>
                <w:rFonts w:ascii="微软雅黑" w:hAnsi="微软雅黑" w:eastAsia="微软雅黑" w:cs="微软雅黑"/>
                <w:bCs/>
                <w:color w:val="000000"/>
                <w:spacing w:val="-1"/>
                <w:kern w:val="0"/>
                <w:sz w:val="21"/>
              </w:rPr>
              <w:t>总</w:t>
            </w:r>
            <w:r>
              <w:rPr>
                <w:rFonts w:ascii="微软雅黑" w:hAnsi="微软雅黑" w:eastAsia="微软雅黑" w:cs="微软雅黑"/>
                <w:bCs/>
                <w:color w:val="000000"/>
                <w:spacing w:val="1"/>
                <w:kern w:val="0"/>
                <w:sz w:val="21"/>
              </w:rPr>
              <w:t>量</w:t>
            </w:r>
            <w:r>
              <w:rPr>
                <w:rFonts w:ascii="微软雅黑" w:hAnsi="微软雅黑" w:eastAsia="微软雅黑" w:cs="微软雅黑"/>
                <w:bCs/>
                <w:color w:val="000000"/>
                <w:spacing w:val="-2"/>
                <w:kern w:val="0"/>
                <w:sz w:val="21"/>
              </w:rPr>
              <w:t>的</w:t>
            </w:r>
            <w:r>
              <w:rPr>
                <w:rFonts w:ascii="微软雅黑" w:hAnsi="微软雅黑" w:eastAsia="微软雅黑" w:cs="微软雅黑"/>
                <w:bCs/>
                <w:color w:val="000000"/>
                <w:spacing w:val="-1"/>
                <w:w w:val="101"/>
                <w:kern w:val="0"/>
                <w:sz w:val="21"/>
              </w:rPr>
              <w:t>比</w:t>
            </w:r>
            <w:r>
              <w:rPr>
                <w:rFonts w:ascii="微软雅黑" w:hAnsi="微软雅黑" w:eastAsia="微软雅黑" w:cs="微软雅黑"/>
                <w:bCs/>
                <w:color w:val="000000"/>
                <w:spacing w:val="-3"/>
                <w:w w:val="102"/>
                <w:kern w:val="0"/>
                <w:sz w:val="21"/>
              </w:rPr>
              <w:t>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≥90%</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1097" w:hRule="exact"/>
        </w:trPr>
        <w:tc>
          <w:tcPr>
            <w:tcW w:w="2466" w:type="dxa"/>
            <w:vMerge w:val="continue"/>
            <w:tcBorders>
              <w:top w:val="nil"/>
              <w:left w:val="single" w:color="000000" w:sz="6" w:space="0"/>
              <w:bottom w:val="nil"/>
              <w:right w:val="single" w:color="000000" w:sz="6" w:space="0"/>
            </w:tcBorders>
          </w:tcPr>
          <w:p>
            <w:pPr>
              <w:autoSpaceDE w:val="0"/>
              <w:autoSpaceDN w:val="0"/>
              <w:spacing w:beforeAutospacing="0" w:afterAutospacing="0" w:line="2311" w:lineRule="exact"/>
              <w:jc w:val="left"/>
              <w:rPr>
                <w:rFonts w:hint="eastAsia"/>
              </w:rPr>
            </w:pPr>
          </w:p>
          <w:p>
            <w:pPr>
              <w:autoSpaceDE w:val="0"/>
              <w:autoSpaceDN w:val="0"/>
              <w:bidi w:val="0"/>
              <w:spacing w:beforeAutospacing="0" w:afterAutospacing="0" w:line="277"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质量</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问题</w:t>
            </w:r>
            <w:r>
              <w:rPr>
                <w:rFonts w:ascii="微软雅黑" w:hAnsi="微软雅黑" w:eastAsia="微软雅黑" w:cs="微软雅黑"/>
                <w:bCs/>
                <w:color w:val="000000"/>
                <w:spacing w:val="-1"/>
                <w:kern w:val="0"/>
                <w:sz w:val="21"/>
              </w:rPr>
              <w:t>回</w:t>
            </w:r>
            <w:r>
              <w:rPr>
                <w:rFonts w:ascii="微软雅黑" w:hAnsi="微软雅黑" w:eastAsia="微软雅黑" w:cs="微软雅黑"/>
                <w:bCs/>
                <w:color w:val="000000"/>
                <w:spacing w:val="1"/>
                <w:kern w:val="0"/>
                <w:sz w:val="21"/>
              </w:rPr>
              <w:t>查</w:t>
            </w:r>
            <w:r>
              <w:rPr>
                <w:rFonts w:ascii="微软雅黑" w:hAnsi="微软雅黑" w:eastAsia="微软雅黑" w:cs="微软雅黑"/>
                <w:bCs/>
                <w:color w:val="000000"/>
                <w:spacing w:val="0"/>
                <w:kern w:val="0"/>
                <w:sz w:val="21"/>
              </w:rPr>
              <w:t>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针对</w:t>
            </w:r>
            <w:r>
              <w:rPr>
                <w:rFonts w:ascii="微软雅黑" w:hAnsi="微软雅黑" w:eastAsia="微软雅黑" w:cs="微软雅黑"/>
                <w:bCs/>
                <w:color w:val="000000"/>
                <w:spacing w:val="-1"/>
                <w:kern w:val="0"/>
                <w:sz w:val="21"/>
              </w:rPr>
              <w:t>监</w:t>
            </w:r>
            <w:r>
              <w:rPr>
                <w:rFonts w:ascii="微软雅黑" w:hAnsi="微软雅黑" w:eastAsia="微软雅黑" w:cs="微软雅黑"/>
                <w:bCs/>
                <w:color w:val="000000"/>
                <w:spacing w:val="1"/>
                <w:kern w:val="0"/>
                <w:sz w:val="21"/>
              </w:rPr>
              <w:t>督</w:t>
            </w:r>
            <w:r>
              <w:rPr>
                <w:rFonts w:ascii="微软雅黑" w:hAnsi="微软雅黑" w:eastAsia="微软雅黑" w:cs="微软雅黑"/>
                <w:bCs/>
                <w:color w:val="000000"/>
                <w:spacing w:val="-2"/>
                <w:kern w:val="0"/>
                <w:sz w:val="21"/>
              </w:rPr>
              <w:t>检</w:t>
            </w:r>
            <w:r>
              <w:rPr>
                <w:rFonts w:ascii="微软雅黑" w:hAnsi="微软雅黑" w:eastAsia="微软雅黑" w:cs="微软雅黑"/>
                <w:bCs/>
                <w:color w:val="000000"/>
                <w:spacing w:val="-1"/>
                <w:w w:val="101"/>
                <w:kern w:val="0"/>
                <w:sz w:val="21"/>
              </w:rPr>
              <w:t>查</w:t>
            </w:r>
            <w:r>
              <w:rPr>
                <w:rFonts w:ascii="微软雅黑" w:hAnsi="微软雅黑" w:eastAsia="微软雅黑" w:cs="微软雅黑"/>
                <w:bCs/>
                <w:color w:val="000000"/>
                <w:spacing w:val="-1"/>
                <w:kern w:val="0"/>
                <w:sz w:val="21"/>
              </w:rPr>
              <w:t>发</w:t>
            </w:r>
            <w:r>
              <w:rPr>
                <w:rFonts w:ascii="微软雅黑" w:hAnsi="微软雅黑" w:eastAsia="微软雅黑" w:cs="微软雅黑"/>
                <w:bCs/>
                <w:color w:val="000000"/>
                <w:spacing w:val="-1"/>
                <w:w w:val="101"/>
                <w:kern w:val="0"/>
                <w:sz w:val="21"/>
              </w:rPr>
              <w:t>现</w:t>
            </w:r>
            <w:r>
              <w:rPr>
                <w:rFonts w:ascii="微软雅黑" w:hAnsi="微软雅黑" w:eastAsia="微软雅黑" w:cs="微软雅黑"/>
                <w:bCs/>
                <w:color w:val="000000"/>
                <w:spacing w:val="-1"/>
                <w:kern w:val="0"/>
                <w:sz w:val="21"/>
              </w:rPr>
              <w:t>的</w:t>
            </w:r>
            <w:r>
              <w:rPr>
                <w:rFonts w:ascii="微软雅黑" w:hAnsi="微软雅黑" w:eastAsia="微软雅黑" w:cs="微软雅黑"/>
                <w:bCs/>
                <w:color w:val="000000"/>
                <w:spacing w:val="1"/>
                <w:kern w:val="0"/>
                <w:sz w:val="21"/>
              </w:rPr>
              <w:t>问</w:t>
            </w:r>
          </w:p>
          <w:p>
            <w:pPr>
              <w:autoSpaceDE w:val="0"/>
              <w:autoSpaceDN w:val="0"/>
              <w:bidi w:val="0"/>
              <w:spacing w:before="85"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题，</w:t>
            </w:r>
            <w:r>
              <w:rPr>
                <w:rFonts w:ascii="微软雅黑" w:hAnsi="微软雅黑" w:eastAsia="微软雅黑" w:cs="微软雅黑"/>
                <w:bCs/>
                <w:color w:val="000000"/>
                <w:spacing w:val="-1"/>
                <w:kern w:val="0"/>
                <w:sz w:val="21"/>
              </w:rPr>
              <w:t>回</w:t>
            </w:r>
            <w:r>
              <w:rPr>
                <w:rFonts w:ascii="微软雅黑" w:hAnsi="微软雅黑" w:eastAsia="微软雅黑" w:cs="微软雅黑"/>
                <w:bCs/>
                <w:color w:val="000000"/>
                <w:spacing w:val="1"/>
                <w:kern w:val="0"/>
                <w:sz w:val="21"/>
              </w:rPr>
              <w:t>查</w:t>
            </w:r>
            <w:r>
              <w:rPr>
                <w:rFonts w:ascii="微软雅黑" w:hAnsi="微软雅黑" w:eastAsia="微软雅黑" w:cs="微软雅黑"/>
                <w:bCs/>
                <w:color w:val="000000"/>
                <w:spacing w:val="-2"/>
                <w:kern w:val="0"/>
                <w:sz w:val="21"/>
              </w:rPr>
              <w:t>、</w:t>
            </w:r>
            <w:r>
              <w:rPr>
                <w:rFonts w:ascii="微软雅黑" w:hAnsi="微软雅黑" w:eastAsia="微软雅黑" w:cs="微软雅黑"/>
                <w:bCs/>
                <w:color w:val="000000"/>
                <w:spacing w:val="-1"/>
                <w:w w:val="101"/>
                <w:kern w:val="0"/>
                <w:sz w:val="21"/>
              </w:rPr>
              <w:t>回</w:t>
            </w:r>
            <w:r>
              <w:rPr>
                <w:rFonts w:ascii="微软雅黑" w:hAnsi="微软雅黑" w:eastAsia="微软雅黑" w:cs="微软雅黑"/>
                <w:bCs/>
                <w:color w:val="000000"/>
                <w:spacing w:val="-1"/>
                <w:kern w:val="0"/>
                <w:sz w:val="21"/>
              </w:rPr>
              <w:t>访</w:t>
            </w:r>
            <w:r>
              <w:rPr>
                <w:rFonts w:ascii="微软雅黑" w:hAnsi="微软雅黑" w:eastAsia="微软雅黑" w:cs="微软雅黑"/>
                <w:bCs/>
                <w:color w:val="000000"/>
                <w:spacing w:val="-1"/>
                <w:w w:val="101"/>
                <w:kern w:val="0"/>
                <w:sz w:val="21"/>
              </w:rPr>
              <w:t>的</w:t>
            </w:r>
            <w:r>
              <w:rPr>
                <w:rFonts w:ascii="微软雅黑" w:hAnsi="微软雅黑" w:eastAsia="微软雅黑" w:cs="微软雅黑"/>
                <w:bCs/>
                <w:color w:val="000000"/>
                <w:spacing w:val="-1"/>
                <w:kern w:val="0"/>
                <w:sz w:val="21"/>
              </w:rPr>
              <w:t>数</w:t>
            </w:r>
            <w:r>
              <w:rPr>
                <w:rFonts w:ascii="微软雅黑" w:hAnsi="微软雅黑" w:eastAsia="微软雅黑" w:cs="微软雅黑"/>
                <w:bCs/>
                <w:color w:val="000000"/>
                <w:spacing w:val="1"/>
                <w:kern w:val="0"/>
                <w:sz w:val="21"/>
              </w:rPr>
              <w:t>量</w:t>
            </w:r>
          </w:p>
          <w:p>
            <w:pPr>
              <w:autoSpaceDE w:val="0"/>
              <w:autoSpaceDN w:val="0"/>
              <w:bidi w:val="0"/>
              <w:spacing w:before="84"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占发</w:t>
            </w:r>
            <w:r>
              <w:rPr>
                <w:rFonts w:ascii="微软雅黑" w:hAnsi="微软雅黑" w:eastAsia="微软雅黑" w:cs="微软雅黑"/>
                <w:bCs/>
                <w:color w:val="000000"/>
                <w:spacing w:val="-1"/>
                <w:kern w:val="0"/>
                <w:sz w:val="21"/>
              </w:rPr>
              <w:t>现</w:t>
            </w:r>
            <w:r>
              <w:rPr>
                <w:rFonts w:ascii="微软雅黑" w:hAnsi="微软雅黑" w:eastAsia="微软雅黑" w:cs="微软雅黑"/>
                <w:bCs/>
                <w:color w:val="000000"/>
                <w:spacing w:val="1"/>
                <w:kern w:val="0"/>
                <w:sz w:val="21"/>
              </w:rPr>
              <w:t>问</w:t>
            </w:r>
            <w:r>
              <w:rPr>
                <w:rFonts w:ascii="微软雅黑" w:hAnsi="微软雅黑" w:eastAsia="微软雅黑" w:cs="微软雅黑"/>
                <w:bCs/>
                <w:color w:val="000000"/>
                <w:spacing w:val="-2"/>
                <w:kern w:val="0"/>
                <w:sz w:val="21"/>
              </w:rPr>
              <w:t>题</w:t>
            </w:r>
            <w:r>
              <w:rPr>
                <w:rFonts w:ascii="微软雅黑" w:hAnsi="微软雅黑" w:eastAsia="微软雅黑" w:cs="微软雅黑"/>
                <w:bCs/>
                <w:color w:val="000000"/>
                <w:spacing w:val="-1"/>
                <w:w w:val="101"/>
                <w:kern w:val="0"/>
                <w:sz w:val="21"/>
              </w:rPr>
              <w:t>总</w:t>
            </w:r>
            <w:r>
              <w:rPr>
                <w:rFonts w:ascii="微软雅黑" w:hAnsi="微软雅黑" w:eastAsia="微软雅黑" w:cs="微软雅黑"/>
                <w:bCs/>
                <w:color w:val="000000"/>
                <w:spacing w:val="-1"/>
                <w:kern w:val="0"/>
                <w:sz w:val="21"/>
              </w:rPr>
              <w:t>数</w:t>
            </w:r>
            <w:r>
              <w:rPr>
                <w:rFonts w:ascii="微软雅黑" w:hAnsi="微软雅黑" w:eastAsia="微软雅黑" w:cs="微软雅黑"/>
                <w:bCs/>
                <w:color w:val="000000"/>
                <w:spacing w:val="-1"/>
                <w:w w:val="101"/>
                <w:kern w:val="0"/>
                <w:sz w:val="21"/>
              </w:rPr>
              <w:t>的</w:t>
            </w:r>
            <w:r>
              <w:rPr>
                <w:rFonts w:ascii="微软雅黑" w:hAnsi="微软雅黑" w:eastAsia="微软雅黑" w:cs="微软雅黑"/>
                <w:bCs/>
                <w:color w:val="000000"/>
                <w:spacing w:val="-1"/>
                <w:kern w:val="0"/>
                <w:sz w:val="21"/>
              </w:rPr>
              <w:t>比</w:t>
            </w:r>
            <w:r>
              <w:rPr>
                <w:rFonts w:ascii="微软雅黑" w:hAnsi="微软雅黑" w:eastAsia="微软雅黑" w:cs="微软雅黑"/>
                <w:bCs/>
                <w:color w:val="000000"/>
                <w:spacing w:val="1"/>
                <w:kern w:val="0"/>
                <w:sz w:val="21"/>
              </w:rPr>
              <w:t>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≥90%</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1094" w:hRule="exact"/>
        </w:trPr>
        <w:tc>
          <w:tcPr>
            <w:tcW w:w="2466" w:type="dxa"/>
            <w:vMerge w:val="continue"/>
            <w:tcBorders>
              <w:top w:val="nil"/>
              <w:left w:val="single" w:color="000000" w:sz="6" w:space="0"/>
              <w:bottom w:val="nil"/>
              <w:right w:val="single" w:color="000000" w:sz="6" w:space="0"/>
            </w:tcBorders>
          </w:tcPr>
          <w:p>
            <w:pPr>
              <w:autoSpaceDE w:val="0"/>
              <w:autoSpaceDN w:val="0"/>
              <w:spacing w:beforeAutospacing="0" w:afterAutospacing="0" w:line="2311" w:lineRule="exact"/>
              <w:jc w:val="left"/>
              <w:rPr>
                <w:rFonts w:hint="eastAsia"/>
              </w:rPr>
            </w:pPr>
          </w:p>
          <w:p>
            <w:pPr>
              <w:autoSpaceDE w:val="0"/>
              <w:autoSpaceDN w:val="0"/>
              <w:bidi w:val="0"/>
              <w:spacing w:beforeAutospacing="0" w:afterAutospacing="0" w:line="277"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时效</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监督</w:t>
            </w:r>
            <w:r>
              <w:rPr>
                <w:rFonts w:ascii="微软雅黑" w:hAnsi="微软雅黑" w:eastAsia="微软雅黑" w:cs="微软雅黑"/>
                <w:bCs/>
                <w:color w:val="000000"/>
                <w:spacing w:val="-1"/>
                <w:kern w:val="0"/>
                <w:sz w:val="21"/>
              </w:rPr>
              <w:t>检</w:t>
            </w:r>
            <w:r>
              <w:rPr>
                <w:rFonts w:ascii="微软雅黑" w:hAnsi="微软雅黑" w:eastAsia="微软雅黑" w:cs="微软雅黑"/>
                <w:bCs/>
                <w:color w:val="000000"/>
                <w:spacing w:val="1"/>
                <w:kern w:val="0"/>
                <w:sz w:val="21"/>
              </w:rPr>
              <w:t>查</w:t>
            </w:r>
            <w:r>
              <w:rPr>
                <w:rFonts w:ascii="微软雅黑" w:hAnsi="微软雅黑" w:eastAsia="微软雅黑" w:cs="微软雅黑"/>
                <w:bCs/>
                <w:color w:val="000000"/>
                <w:spacing w:val="-2"/>
                <w:kern w:val="0"/>
                <w:sz w:val="21"/>
              </w:rPr>
              <w:t>覆</w:t>
            </w:r>
            <w:r>
              <w:rPr>
                <w:rFonts w:ascii="微软雅黑" w:hAnsi="微软雅黑" w:eastAsia="微软雅黑" w:cs="微软雅黑"/>
                <w:bCs/>
                <w:color w:val="000000"/>
                <w:spacing w:val="-1"/>
                <w:w w:val="101"/>
                <w:kern w:val="0"/>
                <w:sz w:val="21"/>
              </w:rPr>
              <w:t>盖</w:t>
            </w:r>
            <w:r>
              <w:rPr>
                <w:rFonts w:ascii="微软雅黑" w:hAnsi="微软雅黑" w:eastAsia="微软雅黑" w:cs="微软雅黑"/>
                <w:bCs/>
                <w:color w:val="000000"/>
                <w:spacing w:val="-3"/>
                <w:w w:val="102"/>
                <w:kern w:val="0"/>
                <w:sz w:val="21"/>
              </w:rPr>
              <w:t>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实际</w:t>
            </w:r>
            <w:r>
              <w:rPr>
                <w:rFonts w:ascii="微软雅黑" w:hAnsi="微软雅黑" w:eastAsia="微软雅黑" w:cs="微软雅黑"/>
                <w:bCs/>
                <w:color w:val="000000"/>
                <w:spacing w:val="-1"/>
                <w:kern w:val="0"/>
                <w:sz w:val="21"/>
              </w:rPr>
              <w:t>开</w:t>
            </w:r>
            <w:r>
              <w:rPr>
                <w:rFonts w:ascii="微软雅黑" w:hAnsi="微软雅黑" w:eastAsia="微软雅黑" w:cs="微软雅黑"/>
                <w:bCs/>
                <w:color w:val="000000"/>
                <w:spacing w:val="1"/>
                <w:kern w:val="0"/>
                <w:sz w:val="21"/>
              </w:rPr>
              <w:t>展</w:t>
            </w:r>
            <w:r>
              <w:rPr>
                <w:rFonts w:ascii="微软雅黑" w:hAnsi="微软雅黑" w:eastAsia="微软雅黑" w:cs="微软雅黑"/>
                <w:bCs/>
                <w:color w:val="000000"/>
                <w:spacing w:val="-2"/>
                <w:kern w:val="0"/>
                <w:sz w:val="21"/>
              </w:rPr>
              <w:t>监</w:t>
            </w:r>
            <w:r>
              <w:rPr>
                <w:rFonts w:ascii="微软雅黑" w:hAnsi="微软雅黑" w:eastAsia="微软雅黑" w:cs="微软雅黑"/>
                <w:bCs/>
                <w:color w:val="000000"/>
                <w:spacing w:val="-1"/>
                <w:w w:val="101"/>
                <w:kern w:val="0"/>
                <w:sz w:val="21"/>
              </w:rPr>
              <w:t>督</w:t>
            </w:r>
            <w:r>
              <w:rPr>
                <w:rFonts w:ascii="微软雅黑" w:hAnsi="微软雅黑" w:eastAsia="微软雅黑" w:cs="微软雅黑"/>
                <w:bCs/>
                <w:color w:val="000000"/>
                <w:spacing w:val="-1"/>
                <w:kern w:val="0"/>
                <w:sz w:val="21"/>
              </w:rPr>
              <w:t>检</w:t>
            </w:r>
            <w:r>
              <w:rPr>
                <w:rFonts w:ascii="微软雅黑" w:hAnsi="微软雅黑" w:eastAsia="微软雅黑" w:cs="微软雅黑"/>
                <w:bCs/>
                <w:color w:val="000000"/>
                <w:spacing w:val="-1"/>
                <w:w w:val="101"/>
                <w:kern w:val="0"/>
                <w:sz w:val="21"/>
              </w:rPr>
              <w:t>查</w:t>
            </w:r>
            <w:r>
              <w:rPr>
                <w:rFonts w:ascii="微软雅黑" w:hAnsi="微软雅黑" w:eastAsia="微软雅黑" w:cs="微软雅黑"/>
                <w:bCs/>
                <w:color w:val="000000"/>
                <w:spacing w:val="-1"/>
                <w:kern w:val="0"/>
                <w:sz w:val="21"/>
              </w:rPr>
              <w:t>的</w:t>
            </w:r>
            <w:r>
              <w:rPr>
                <w:rFonts w:ascii="微软雅黑" w:hAnsi="微软雅黑" w:eastAsia="微软雅黑" w:cs="微软雅黑"/>
                <w:bCs/>
                <w:color w:val="000000"/>
                <w:spacing w:val="1"/>
                <w:kern w:val="0"/>
                <w:sz w:val="21"/>
              </w:rPr>
              <w:t>对</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象数</w:t>
            </w:r>
            <w:r>
              <w:rPr>
                <w:rFonts w:ascii="微软雅黑" w:hAnsi="微软雅黑" w:eastAsia="微软雅黑" w:cs="微软雅黑"/>
                <w:bCs/>
                <w:color w:val="000000"/>
                <w:spacing w:val="-1"/>
                <w:kern w:val="0"/>
                <w:sz w:val="21"/>
              </w:rPr>
              <w:t>量</w:t>
            </w:r>
            <w:r>
              <w:rPr>
                <w:rFonts w:ascii="微软雅黑" w:hAnsi="微软雅黑" w:eastAsia="微软雅黑" w:cs="微软雅黑"/>
                <w:bCs/>
                <w:color w:val="000000"/>
                <w:spacing w:val="1"/>
                <w:kern w:val="0"/>
                <w:sz w:val="21"/>
              </w:rPr>
              <w:t>占</w:t>
            </w:r>
            <w:r>
              <w:rPr>
                <w:rFonts w:ascii="微软雅黑" w:hAnsi="微软雅黑" w:eastAsia="微软雅黑" w:cs="微软雅黑"/>
                <w:bCs/>
                <w:color w:val="000000"/>
                <w:spacing w:val="-2"/>
                <w:kern w:val="0"/>
                <w:sz w:val="21"/>
              </w:rPr>
              <w:t>应</w:t>
            </w:r>
            <w:r>
              <w:rPr>
                <w:rFonts w:ascii="微软雅黑" w:hAnsi="微软雅黑" w:eastAsia="微软雅黑" w:cs="微软雅黑"/>
                <w:bCs/>
                <w:color w:val="000000"/>
                <w:spacing w:val="-1"/>
                <w:w w:val="101"/>
                <w:kern w:val="0"/>
                <w:sz w:val="21"/>
              </w:rPr>
              <w:t>监</w:t>
            </w:r>
            <w:r>
              <w:rPr>
                <w:rFonts w:ascii="微软雅黑" w:hAnsi="微软雅黑" w:eastAsia="微软雅黑" w:cs="微软雅黑"/>
                <w:bCs/>
                <w:color w:val="000000"/>
                <w:spacing w:val="-1"/>
                <w:kern w:val="0"/>
                <w:sz w:val="21"/>
              </w:rPr>
              <w:t>管</w:t>
            </w:r>
            <w:r>
              <w:rPr>
                <w:rFonts w:ascii="微软雅黑" w:hAnsi="微软雅黑" w:eastAsia="微软雅黑" w:cs="微软雅黑"/>
                <w:bCs/>
                <w:color w:val="000000"/>
                <w:spacing w:val="-1"/>
                <w:w w:val="101"/>
                <w:kern w:val="0"/>
                <w:sz w:val="21"/>
              </w:rPr>
              <w:t>对</w:t>
            </w:r>
            <w:r>
              <w:rPr>
                <w:rFonts w:ascii="微软雅黑" w:hAnsi="微软雅黑" w:eastAsia="微软雅黑" w:cs="微软雅黑"/>
                <w:bCs/>
                <w:color w:val="000000"/>
                <w:spacing w:val="-1"/>
                <w:kern w:val="0"/>
                <w:sz w:val="21"/>
              </w:rPr>
              <w:t>象</w:t>
            </w:r>
            <w:r>
              <w:rPr>
                <w:rFonts w:ascii="微软雅黑" w:hAnsi="微软雅黑" w:eastAsia="微软雅黑" w:cs="微软雅黑"/>
                <w:bCs/>
                <w:color w:val="000000"/>
                <w:spacing w:val="1"/>
                <w:kern w:val="0"/>
                <w:sz w:val="21"/>
              </w:rPr>
              <w:t>总</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数的</w:t>
            </w:r>
            <w:r>
              <w:rPr>
                <w:rFonts w:ascii="微软雅黑" w:hAnsi="微软雅黑" w:eastAsia="微软雅黑" w:cs="微软雅黑"/>
                <w:bCs/>
                <w:color w:val="000000"/>
                <w:spacing w:val="-1"/>
                <w:kern w:val="0"/>
                <w:sz w:val="21"/>
              </w:rPr>
              <w:t>比</w:t>
            </w:r>
            <w:r>
              <w:rPr>
                <w:rFonts w:ascii="微软雅黑" w:hAnsi="微软雅黑" w:eastAsia="微软雅黑" w:cs="微软雅黑"/>
                <w:bCs/>
                <w:color w:val="000000"/>
                <w:spacing w:val="1"/>
                <w:kern w:val="0"/>
                <w:sz w:val="21"/>
              </w:rPr>
              <w:t>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≥90%</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07"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413" w:hRule="exact"/>
        </w:trPr>
        <w:tc>
          <w:tcPr>
            <w:tcW w:w="2466" w:type="dxa"/>
            <w:vMerge w:val="continue"/>
            <w:tcBorders>
              <w:top w:val="nil"/>
              <w:left w:val="single" w:color="000000" w:sz="6" w:space="0"/>
              <w:bottom w:val="nil"/>
              <w:right w:val="single" w:color="000000" w:sz="6" w:space="0"/>
            </w:tcBorders>
          </w:tcPr>
          <w:p>
            <w:pPr>
              <w:autoSpaceDE w:val="0"/>
              <w:autoSpaceDN w:val="0"/>
              <w:spacing w:beforeAutospacing="0" w:afterAutospacing="0" w:line="2311" w:lineRule="exact"/>
              <w:jc w:val="left"/>
              <w:rPr>
                <w:rFonts w:hint="eastAsia"/>
              </w:rPr>
            </w:pPr>
          </w:p>
          <w:p>
            <w:pPr>
              <w:autoSpaceDE w:val="0"/>
              <w:autoSpaceDN w:val="0"/>
              <w:bidi w:val="0"/>
              <w:spacing w:beforeAutospacing="0" w:afterAutospacing="0" w:line="277"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成本</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费</w:t>
            </w:r>
            <w:r>
              <w:rPr>
                <w:rFonts w:ascii="微软雅黑" w:hAnsi="微软雅黑" w:eastAsia="微软雅黑" w:cs="微软雅黑"/>
                <w:bCs/>
                <w:color w:val="000000"/>
                <w:spacing w:val="1"/>
                <w:kern w:val="0"/>
                <w:sz w:val="21"/>
              </w:rPr>
              <w:t>用</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单个</w:t>
            </w:r>
            <w:r>
              <w:rPr>
                <w:rFonts w:ascii="微软雅黑" w:hAnsi="微软雅黑" w:eastAsia="微软雅黑" w:cs="微软雅黑"/>
                <w:bCs/>
                <w:color w:val="000000"/>
                <w:spacing w:val="-1"/>
                <w:kern w:val="0"/>
                <w:sz w:val="21"/>
              </w:rPr>
              <w:t>项</w:t>
            </w:r>
            <w:r>
              <w:rPr>
                <w:rFonts w:ascii="微软雅黑" w:hAnsi="微软雅黑" w:eastAsia="微软雅黑" w:cs="微软雅黑"/>
                <w:bCs/>
                <w:color w:val="000000"/>
                <w:spacing w:val="1"/>
                <w:kern w:val="0"/>
                <w:sz w:val="21"/>
              </w:rPr>
              <w:t>目</w:t>
            </w:r>
            <w:r>
              <w:rPr>
                <w:rFonts w:ascii="微软雅黑" w:hAnsi="微软雅黑" w:eastAsia="微软雅黑" w:cs="微软雅黑"/>
                <w:bCs/>
                <w:color w:val="000000"/>
                <w:spacing w:val="-2"/>
                <w:kern w:val="0"/>
                <w:sz w:val="21"/>
              </w:rPr>
              <w:t>审</w:t>
            </w:r>
            <w:r>
              <w:rPr>
                <w:rFonts w:ascii="微软雅黑" w:hAnsi="微软雅黑" w:eastAsia="微软雅黑" w:cs="微软雅黑"/>
                <w:bCs/>
                <w:color w:val="000000"/>
                <w:spacing w:val="-1"/>
                <w:w w:val="101"/>
                <w:kern w:val="0"/>
                <w:sz w:val="21"/>
              </w:rPr>
              <w:t>计</w:t>
            </w:r>
            <w:r>
              <w:rPr>
                <w:rFonts w:ascii="微软雅黑" w:hAnsi="微软雅黑" w:eastAsia="微软雅黑" w:cs="微软雅黑"/>
                <w:bCs/>
                <w:color w:val="000000"/>
                <w:spacing w:val="-1"/>
                <w:kern w:val="0"/>
                <w:sz w:val="21"/>
              </w:rPr>
              <w:t>费</w:t>
            </w:r>
            <w:r>
              <w:rPr>
                <w:rFonts w:ascii="微软雅黑" w:hAnsi="微软雅黑" w:eastAsia="微软雅黑" w:cs="微软雅黑"/>
                <w:bCs/>
                <w:color w:val="000000"/>
                <w:spacing w:val="-1"/>
                <w:w w:val="101"/>
                <w:kern w:val="0"/>
                <w:sz w:val="21"/>
              </w:rPr>
              <w:t>用</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1</w:t>
            </w:r>
            <w:r>
              <w:rPr>
                <w:rFonts w:ascii="微软雅黑" w:hAnsi="微软雅黑" w:eastAsia="微软雅黑" w:cs="微软雅黑"/>
                <w:bCs/>
                <w:color w:val="000000"/>
                <w:w w:val="88"/>
                <w:kern w:val="0"/>
                <w:sz w:val="21"/>
              </w:rPr>
              <w:t xml:space="preserve"> </w:t>
            </w:r>
            <w:r>
              <w:rPr>
                <w:rFonts w:ascii="微软雅黑" w:hAnsi="微软雅黑" w:eastAsia="微软雅黑" w:cs="微软雅黑"/>
                <w:bCs/>
                <w:color w:val="000000"/>
                <w:spacing w:val="-3"/>
                <w:kern w:val="0"/>
                <w:sz w:val="21"/>
              </w:rPr>
              <w:t>万</w:t>
            </w:r>
            <w:r>
              <w:rPr>
                <w:rFonts w:ascii="微软雅黑" w:hAnsi="微软雅黑" w:eastAsia="微软雅黑" w:cs="微软雅黑"/>
                <w:bCs/>
                <w:color w:val="000000"/>
                <w:spacing w:val="-9"/>
                <w:w w:val="105"/>
                <w:kern w:val="0"/>
                <w:sz w:val="21"/>
              </w:rPr>
              <w:t>元</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735" w:hRule="exact"/>
        </w:trPr>
        <w:tc>
          <w:tcPr>
            <w:tcW w:w="2466"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2311" w:lineRule="exact"/>
              <w:jc w:val="left"/>
              <w:rPr>
                <w:rFonts w:hint="eastAsia"/>
              </w:rPr>
            </w:pPr>
          </w:p>
          <w:p>
            <w:pPr>
              <w:autoSpaceDE w:val="0"/>
              <w:autoSpaceDN w:val="0"/>
              <w:bidi w:val="0"/>
              <w:spacing w:beforeAutospacing="0" w:afterAutospacing="0" w:line="277"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成本</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项目</w:t>
            </w:r>
            <w:r>
              <w:rPr>
                <w:rFonts w:ascii="微软雅黑" w:hAnsi="微软雅黑" w:eastAsia="微软雅黑" w:cs="微软雅黑"/>
                <w:bCs/>
                <w:color w:val="000000"/>
                <w:spacing w:val="-1"/>
                <w:kern w:val="0"/>
                <w:sz w:val="21"/>
              </w:rPr>
              <w:t>预</w:t>
            </w:r>
            <w:r>
              <w:rPr>
                <w:rFonts w:ascii="微软雅黑" w:hAnsi="微软雅黑" w:eastAsia="微软雅黑" w:cs="微软雅黑"/>
                <w:bCs/>
                <w:color w:val="000000"/>
                <w:spacing w:val="1"/>
                <w:kern w:val="0"/>
                <w:sz w:val="21"/>
              </w:rPr>
              <w:t>算</w:t>
            </w:r>
            <w:r>
              <w:rPr>
                <w:rFonts w:ascii="微软雅黑" w:hAnsi="微软雅黑" w:eastAsia="微软雅黑" w:cs="微软雅黑"/>
                <w:bCs/>
                <w:color w:val="000000"/>
                <w:spacing w:val="-2"/>
                <w:kern w:val="0"/>
                <w:sz w:val="21"/>
              </w:rPr>
              <w:t>控</w:t>
            </w:r>
            <w:r>
              <w:rPr>
                <w:rFonts w:ascii="微软雅黑" w:hAnsi="微软雅黑" w:eastAsia="微软雅黑" w:cs="微软雅黑"/>
                <w:bCs/>
                <w:color w:val="000000"/>
                <w:spacing w:val="-1"/>
                <w:w w:val="101"/>
                <w:kern w:val="0"/>
                <w:sz w:val="21"/>
              </w:rPr>
              <w:t>制</w:t>
            </w:r>
            <w:r>
              <w:rPr>
                <w:rFonts w:ascii="微软雅黑" w:hAnsi="微软雅黑" w:eastAsia="微软雅黑" w:cs="微软雅黑"/>
                <w:bCs/>
                <w:color w:val="000000"/>
                <w:spacing w:val="-3"/>
                <w:w w:val="102"/>
                <w:kern w:val="0"/>
                <w:sz w:val="21"/>
              </w:rPr>
              <w:t>数</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95"/>
              <w:jc w:val="left"/>
              <w:rPr>
                <w:rFonts w:hint="eastAsia"/>
              </w:rPr>
            </w:pPr>
            <w:r>
              <w:rPr>
                <w:rFonts w:ascii="微软雅黑" w:hAnsi="微软雅黑" w:eastAsia="微软雅黑" w:cs="微软雅黑"/>
                <w:bCs/>
                <w:color w:val="000000"/>
                <w:spacing w:val="-3"/>
                <w:w w:val="102"/>
                <w:kern w:val="0"/>
                <w:sz w:val="21"/>
              </w:rPr>
              <w:t>控制</w:t>
            </w:r>
            <w:r>
              <w:rPr>
                <w:rFonts w:ascii="微软雅黑" w:hAnsi="微软雅黑" w:eastAsia="微软雅黑" w:cs="微软雅黑"/>
                <w:bCs/>
                <w:color w:val="000000"/>
                <w:spacing w:val="-1"/>
                <w:kern w:val="0"/>
                <w:sz w:val="21"/>
              </w:rPr>
              <w:t>在</w:t>
            </w:r>
            <w:r>
              <w:rPr>
                <w:rFonts w:ascii="微软雅黑" w:hAnsi="微软雅黑" w:eastAsia="微软雅黑" w:cs="微软雅黑"/>
                <w:bCs/>
                <w:color w:val="000000"/>
                <w:spacing w:val="1"/>
                <w:kern w:val="0"/>
                <w:sz w:val="21"/>
              </w:rPr>
              <w:t>财</w:t>
            </w:r>
            <w:r>
              <w:rPr>
                <w:rFonts w:ascii="微软雅黑" w:hAnsi="微软雅黑" w:eastAsia="微软雅黑" w:cs="微软雅黑"/>
                <w:bCs/>
                <w:color w:val="000000"/>
                <w:spacing w:val="-2"/>
                <w:kern w:val="0"/>
                <w:sz w:val="21"/>
              </w:rPr>
              <w:t>政</w:t>
            </w:r>
            <w:r>
              <w:rPr>
                <w:rFonts w:ascii="微软雅黑" w:hAnsi="微软雅黑" w:eastAsia="微软雅黑" w:cs="微软雅黑"/>
                <w:bCs/>
                <w:color w:val="000000"/>
                <w:spacing w:val="-1"/>
                <w:w w:val="101"/>
                <w:kern w:val="0"/>
                <w:sz w:val="21"/>
              </w:rPr>
              <w:t>经</w:t>
            </w:r>
            <w:r>
              <w:rPr>
                <w:rFonts w:ascii="微软雅黑" w:hAnsi="微软雅黑" w:eastAsia="微软雅黑" w:cs="微软雅黑"/>
                <w:bCs/>
                <w:color w:val="000000"/>
                <w:spacing w:val="-1"/>
                <w:kern w:val="0"/>
                <w:sz w:val="21"/>
              </w:rPr>
              <w:t>费</w:t>
            </w:r>
            <w:r>
              <w:rPr>
                <w:rFonts w:ascii="微软雅黑" w:hAnsi="微软雅黑" w:eastAsia="微软雅黑" w:cs="微软雅黑"/>
                <w:bCs/>
                <w:color w:val="000000"/>
                <w:spacing w:val="-1"/>
                <w:w w:val="101"/>
                <w:kern w:val="0"/>
                <w:sz w:val="21"/>
              </w:rPr>
              <w:t>预</w:t>
            </w:r>
            <w:r>
              <w:rPr>
                <w:rFonts w:ascii="微软雅黑" w:hAnsi="微软雅黑" w:eastAsia="微软雅黑" w:cs="微软雅黑"/>
                <w:bCs/>
                <w:color w:val="000000"/>
                <w:spacing w:val="-1"/>
                <w:kern w:val="0"/>
                <w:sz w:val="21"/>
              </w:rPr>
              <w:t>算</w:t>
            </w:r>
            <w:r>
              <w:rPr>
                <w:rFonts w:ascii="微软雅黑" w:hAnsi="微软雅黑" w:eastAsia="微软雅黑" w:cs="微软雅黑"/>
                <w:bCs/>
                <w:color w:val="000000"/>
                <w:spacing w:val="1"/>
                <w:kern w:val="0"/>
                <w:sz w:val="21"/>
              </w:rPr>
              <w:t>范</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围内</w:t>
            </w:r>
            <w:r>
              <w:rPr>
                <w:rFonts w:ascii="微软雅黑" w:hAnsi="微软雅黑" w:eastAsia="微软雅黑" w:cs="微软雅黑"/>
                <w:bCs/>
                <w:color w:val="000000"/>
                <w:spacing w:val="-1"/>
                <w:kern w:val="0"/>
                <w:sz w:val="21"/>
              </w:rPr>
              <w:t>合</w:t>
            </w:r>
            <w:r>
              <w:rPr>
                <w:rFonts w:ascii="微软雅黑" w:hAnsi="微软雅黑" w:eastAsia="微软雅黑" w:cs="微软雅黑"/>
                <w:bCs/>
                <w:color w:val="000000"/>
                <w:spacing w:val="1"/>
                <w:kern w:val="0"/>
                <w:sz w:val="21"/>
              </w:rPr>
              <w:t>理</w:t>
            </w:r>
            <w:r>
              <w:rPr>
                <w:rFonts w:ascii="微软雅黑" w:hAnsi="微软雅黑" w:eastAsia="微软雅黑" w:cs="微软雅黑"/>
                <w:bCs/>
                <w:color w:val="000000"/>
                <w:spacing w:val="-2"/>
                <w:kern w:val="0"/>
                <w:sz w:val="21"/>
              </w:rPr>
              <w:t>使</w:t>
            </w:r>
            <w:r>
              <w:rPr>
                <w:rFonts w:ascii="微软雅黑" w:hAnsi="微软雅黑" w:eastAsia="微软雅黑" w:cs="微软雅黑"/>
                <w:bCs/>
                <w:color w:val="000000"/>
                <w:spacing w:val="-1"/>
                <w:w w:val="101"/>
                <w:kern w:val="0"/>
                <w:sz w:val="21"/>
              </w:rPr>
              <w:t>用</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0"/>
                <w:w w:val="101"/>
                <w:kern w:val="0"/>
                <w:sz w:val="21"/>
              </w:rPr>
              <w:t>20</w:t>
            </w:r>
            <w:r>
              <w:rPr>
                <w:rFonts w:ascii="微软雅黑" w:hAnsi="微软雅黑" w:eastAsia="微软雅黑" w:cs="微软雅黑"/>
                <w:bCs/>
                <w:color w:val="000000"/>
                <w:w w:val="83"/>
                <w:kern w:val="0"/>
                <w:sz w:val="21"/>
              </w:rPr>
              <w:t xml:space="preserve"> </w:t>
            </w:r>
            <w:r>
              <w:rPr>
                <w:rFonts w:ascii="微软雅黑" w:hAnsi="微软雅黑" w:eastAsia="微软雅黑" w:cs="微软雅黑"/>
                <w:bCs/>
                <w:color w:val="000000"/>
                <w:spacing w:val="0"/>
                <w:kern w:val="0"/>
                <w:sz w:val="21"/>
              </w:rPr>
              <w:t>万元</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737" w:hRule="exact"/>
        </w:trPr>
        <w:tc>
          <w:tcPr>
            <w:tcW w:w="246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7" w:lineRule="exact"/>
              <w:jc w:val="left"/>
              <w:rPr>
                <w:rFonts w:hint="eastAsia"/>
              </w:rPr>
            </w:pPr>
          </w:p>
          <w:p>
            <w:pPr>
              <w:autoSpaceDE w:val="0"/>
              <w:autoSpaceDN w:val="0"/>
              <w:bidi w:val="0"/>
              <w:spacing w:beforeAutospacing="0" w:afterAutospacing="0" w:line="277" w:lineRule="exact"/>
              <w:ind w:left="815"/>
              <w:jc w:val="left"/>
              <w:rPr>
                <w:rFonts w:hint="eastAsia"/>
              </w:rPr>
            </w:pPr>
            <w:r>
              <w:rPr>
                <w:rFonts w:ascii="微软雅黑" w:hAnsi="微软雅黑" w:eastAsia="微软雅黑" w:cs="微软雅黑"/>
                <w:bCs/>
                <w:color w:val="000000"/>
                <w:spacing w:val="-3"/>
                <w:w w:val="102"/>
                <w:kern w:val="0"/>
                <w:sz w:val="21"/>
              </w:rPr>
              <w:t>效益</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可持</w:t>
            </w:r>
            <w:r>
              <w:rPr>
                <w:rFonts w:ascii="微软雅黑" w:hAnsi="微软雅黑" w:eastAsia="微软雅黑" w:cs="微软雅黑"/>
                <w:bCs/>
                <w:color w:val="000000"/>
                <w:spacing w:val="-1"/>
                <w:kern w:val="0"/>
                <w:sz w:val="21"/>
              </w:rPr>
              <w:t>续</w:t>
            </w:r>
            <w:r>
              <w:rPr>
                <w:rFonts w:ascii="微软雅黑" w:hAnsi="微软雅黑" w:eastAsia="微软雅黑" w:cs="微软雅黑"/>
                <w:bCs/>
                <w:color w:val="000000"/>
                <w:spacing w:val="1"/>
                <w:kern w:val="0"/>
                <w:sz w:val="21"/>
              </w:rPr>
              <w:t>影</w:t>
            </w:r>
            <w:r>
              <w:rPr>
                <w:rFonts w:ascii="微软雅黑" w:hAnsi="微软雅黑" w:eastAsia="微软雅黑" w:cs="微软雅黑"/>
                <w:bCs/>
                <w:color w:val="000000"/>
                <w:spacing w:val="-2"/>
                <w:kern w:val="0"/>
                <w:sz w:val="21"/>
              </w:rPr>
              <w:t>响</w:t>
            </w:r>
            <w:r>
              <w:rPr>
                <w:rFonts w:ascii="微软雅黑" w:hAnsi="微软雅黑" w:eastAsia="微软雅黑" w:cs="微软雅黑"/>
                <w:bCs/>
                <w:color w:val="000000"/>
                <w:spacing w:val="-1"/>
                <w:w w:val="101"/>
                <w:kern w:val="0"/>
                <w:sz w:val="21"/>
              </w:rPr>
              <w:t>指</w:t>
            </w:r>
            <w:r>
              <w:rPr>
                <w:rFonts w:ascii="微软雅黑" w:hAnsi="微软雅黑" w:eastAsia="微软雅黑" w:cs="微软雅黑"/>
                <w:bCs/>
                <w:color w:val="000000"/>
                <w:spacing w:val="-3"/>
                <w:w w:val="102"/>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问题</w:t>
            </w:r>
            <w:r>
              <w:rPr>
                <w:rFonts w:ascii="微软雅黑" w:hAnsi="微软雅黑" w:eastAsia="微软雅黑" w:cs="微软雅黑"/>
                <w:bCs/>
                <w:color w:val="000000"/>
                <w:spacing w:val="-1"/>
                <w:kern w:val="0"/>
                <w:sz w:val="21"/>
              </w:rPr>
              <w:t>整</w:t>
            </w:r>
            <w:r>
              <w:rPr>
                <w:rFonts w:ascii="微软雅黑" w:hAnsi="微软雅黑" w:eastAsia="微软雅黑" w:cs="微软雅黑"/>
                <w:bCs/>
                <w:color w:val="000000"/>
                <w:spacing w:val="1"/>
                <w:kern w:val="0"/>
                <w:sz w:val="21"/>
              </w:rPr>
              <w:t>改</w:t>
            </w:r>
            <w:r>
              <w:rPr>
                <w:rFonts w:ascii="微软雅黑" w:hAnsi="微软雅黑" w:eastAsia="微软雅黑" w:cs="微软雅黑"/>
                <w:bCs/>
                <w:color w:val="000000"/>
                <w:spacing w:val="0"/>
                <w:kern w:val="0"/>
                <w:sz w:val="21"/>
              </w:rPr>
              <w:t>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195"/>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发</w:t>
            </w:r>
            <w:r>
              <w:rPr>
                <w:rFonts w:ascii="微软雅黑" w:hAnsi="微软雅黑" w:eastAsia="微软雅黑" w:cs="微软雅黑"/>
                <w:bCs/>
                <w:color w:val="000000"/>
                <w:spacing w:val="1"/>
                <w:kern w:val="0"/>
                <w:sz w:val="21"/>
              </w:rPr>
              <w:t>现</w:t>
            </w:r>
            <w:r>
              <w:rPr>
                <w:rFonts w:ascii="微软雅黑" w:hAnsi="微软雅黑" w:eastAsia="微软雅黑" w:cs="微软雅黑"/>
                <w:bCs/>
                <w:color w:val="000000"/>
                <w:spacing w:val="-2"/>
                <w:kern w:val="0"/>
                <w:sz w:val="21"/>
              </w:rPr>
              <w:t>问</w:t>
            </w:r>
            <w:r>
              <w:rPr>
                <w:rFonts w:ascii="微软雅黑" w:hAnsi="微软雅黑" w:eastAsia="微软雅黑" w:cs="微软雅黑"/>
                <w:bCs/>
                <w:color w:val="000000"/>
                <w:spacing w:val="-1"/>
                <w:w w:val="101"/>
                <w:kern w:val="0"/>
                <w:sz w:val="21"/>
              </w:rPr>
              <w:t>题</w:t>
            </w:r>
            <w:r>
              <w:rPr>
                <w:rFonts w:ascii="微软雅黑" w:hAnsi="微软雅黑" w:eastAsia="微软雅黑" w:cs="微软雅黑"/>
                <w:bCs/>
                <w:color w:val="000000"/>
                <w:spacing w:val="-1"/>
                <w:kern w:val="0"/>
                <w:sz w:val="21"/>
              </w:rPr>
              <w:t>整</w:t>
            </w:r>
            <w:r>
              <w:rPr>
                <w:rFonts w:ascii="微软雅黑" w:hAnsi="微软雅黑" w:eastAsia="微软雅黑" w:cs="微软雅黑"/>
                <w:bCs/>
                <w:color w:val="000000"/>
                <w:spacing w:val="-1"/>
                <w:w w:val="101"/>
                <w:kern w:val="0"/>
                <w:sz w:val="21"/>
              </w:rPr>
              <w:t>改</w:t>
            </w:r>
            <w:r>
              <w:rPr>
                <w:rFonts w:ascii="微软雅黑" w:hAnsi="微软雅黑" w:eastAsia="微软雅黑" w:cs="微软雅黑"/>
                <w:bCs/>
                <w:color w:val="000000"/>
                <w:spacing w:val="-1"/>
                <w:kern w:val="0"/>
                <w:sz w:val="21"/>
              </w:rPr>
              <w:t>落</w:t>
            </w:r>
            <w:r>
              <w:rPr>
                <w:rFonts w:ascii="微软雅黑" w:hAnsi="微软雅黑" w:eastAsia="微软雅黑" w:cs="微软雅黑"/>
                <w:bCs/>
                <w:color w:val="000000"/>
                <w:spacing w:val="1"/>
                <w:kern w:val="0"/>
                <w:sz w:val="21"/>
              </w:rPr>
              <w:t>实</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情况</w:t>
            </w:r>
            <w:r>
              <w:rPr>
                <w:rFonts w:ascii="微软雅黑" w:hAnsi="微软雅黑" w:eastAsia="微软雅黑" w:cs="微软雅黑"/>
                <w:bCs/>
                <w:color w:val="000000"/>
                <w:spacing w:val="-1"/>
                <w:kern w:val="0"/>
                <w:sz w:val="21"/>
              </w:rPr>
              <w:t>占</w:t>
            </w:r>
            <w:r>
              <w:rPr>
                <w:rFonts w:ascii="微软雅黑" w:hAnsi="微软雅黑" w:eastAsia="微软雅黑" w:cs="微软雅黑"/>
                <w:bCs/>
                <w:color w:val="000000"/>
                <w:spacing w:val="1"/>
                <w:kern w:val="0"/>
                <w:sz w:val="21"/>
              </w:rPr>
              <w:t>有</w:t>
            </w:r>
            <w:r>
              <w:rPr>
                <w:rFonts w:ascii="微软雅黑" w:hAnsi="微软雅黑" w:eastAsia="微软雅黑" w:cs="微软雅黑"/>
                <w:bCs/>
                <w:color w:val="000000"/>
                <w:spacing w:val="0"/>
                <w:kern w:val="0"/>
                <w:sz w:val="21"/>
              </w:rPr>
              <w:t>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≥90%</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734" w:hRule="exact"/>
        </w:trPr>
        <w:tc>
          <w:tcPr>
            <w:tcW w:w="2466"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597" w:lineRule="exact"/>
              <w:jc w:val="left"/>
              <w:rPr>
                <w:rFonts w:hint="eastAsia"/>
              </w:rPr>
            </w:pPr>
          </w:p>
          <w:p>
            <w:pPr>
              <w:autoSpaceDE w:val="0"/>
              <w:autoSpaceDN w:val="0"/>
              <w:bidi w:val="0"/>
              <w:spacing w:beforeAutospacing="0" w:afterAutospacing="0" w:line="277" w:lineRule="exact"/>
              <w:ind w:left="815"/>
              <w:jc w:val="left"/>
              <w:rPr>
                <w:rFonts w:hint="eastAsia"/>
              </w:rPr>
            </w:pPr>
            <w:r>
              <w:rPr>
                <w:rFonts w:ascii="微软雅黑" w:hAnsi="微软雅黑" w:eastAsia="微软雅黑" w:cs="微软雅黑"/>
                <w:bCs/>
                <w:color w:val="000000"/>
                <w:spacing w:val="-3"/>
                <w:w w:val="102"/>
                <w:kern w:val="0"/>
                <w:sz w:val="21"/>
              </w:rPr>
              <w:t>效益</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社会</w:t>
            </w:r>
            <w:r>
              <w:rPr>
                <w:rFonts w:ascii="微软雅黑" w:hAnsi="微软雅黑" w:eastAsia="微软雅黑" w:cs="微软雅黑"/>
                <w:bCs/>
                <w:color w:val="000000"/>
                <w:spacing w:val="-1"/>
                <w:kern w:val="0"/>
                <w:sz w:val="21"/>
              </w:rPr>
              <w:t>效</w:t>
            </w:r>
            <w:r>
              <w:rPr>
                <w:rFonts w:ascii="微软雅黑" w:hAnsi="微软雅黑" w:eastAsia="微软雅黑" w:cs="微软雅黑"/>
                <w:bCs/>
                <w:color w:val="000000"/>
                <w:spacing w:val="1"/>
                <w:kern w:val="0"/>
                <w:sz w:val="21"/>
              </w:rPr>
              <w:t>益</w:t>
            </w:r>
            <w:r>
              <w:rPr>
                <w:rFonts w:ascii="微软雅黑" w:hAnsi="微软雅黑" w:eastAsia="微软雅黑" w:cs="微软雅黑"/>
                <w:bCs/>
                <w:color w:val="000000"/>
                <w:spacing w:val="-2"/>
                <w:kern w:val="0"/>
                <w:sz w:val="21"/>
              </w:rPr>
              <w:t>指</w:t>
            </w:r>
            <w:r>
              <w:rPr>
                <w:rFonts w:ascii="微软雅黑" w:hAnsi="微软雅黑" w:eastAsia="微软雅黑" w:cs="微软雅黑"/>
                <w:bCs/>
                <w:color w:val="000000"/>
                <w:spacing w:val="-1"/>
                <w:w w:val="10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保障</w:t>
            </w:r>
            <w:r>
              <w:rPr>
                <w:rFonts w:ascii="微软雅黑" w:hAnsi="微软雅黑" w:eastAsia="微软雅黑" w:cs="微软雅黑"/>
                <w:bCs/>
                <w:color w:val="000000"/>
                <w:spacing w:val="-1"/>
                <w:kern w:val="0"/>
                <w:sz w:val="21"/>
              </w:rPr>
              <w:t>县</w:t>
            </w:r>
            <w:r>
              <w:rPr>
                <w:rFonts w:ascii="微软雅黑" w:hAnsi="微软雅黑" w:eastAsia="微软雅黑" w:cs="微软雅黑"/>
                <w:bCs/>
                <w:color w:val="000000"/>
                <w:spacing w:val="1"/>
                <w:kern w:val="0"/>
                <w:sz w:val="21"/>
              </w:rPr>
              <w:t>域</w:t>
            </w:r>
            <w:r>
              <w:rPr>
                <w:rFonts w:ascii="微软雅黑" w:hAnsi="微软雅黑" w:eastAsia="微软雅黑" w:cs="微软雅黑"/>
                <w:bCs/>
                <w:color w:val="000000"/>
                <w:spacing w:val="-2"/>
                <w:kern w:val="0"/>
                <w:sz w:val="21"/>
              </w:rPr>
              <w:t>经</w:t>
            </w:r>
            <w:r>
              <w:rPr>
                <w:rFonts w:ascii="微软雅黑" w:hAnsi="微软雅黑" w:eastAsia="微软雅黑" w:cs="微软雅黑"/>
                <w:bCs/>
                <w:color w:val="000000"/>
                <w:spacing w:val="-1"/>
                <w:w w:val="101"/>
                <w:kern w:val="0"/>
                <w:sz w:val="21"/>
              </w:rPr>
              <w:t>济</w:t>
            </w:r>
            <w:r>
              <w:rPr>
                <w:rFonts w:ascii="微软雅黑" w:hAnsi="微软雅黑" w:eastAsia="微软雅黑" w:cs="微软雅黑"/>
                <w:bCs/>
                <w:color w:val="000000"/>
                <w:spacing w:val="-1"/>
                <w:kern w:val="0"/>
                <w:sz w:val="21"/>
              </w:rPr>
              <w:t>正</w:t>
            </w:r>
            <w:r>
              <w:rPr>
                <w:rFonts w:ascii="微软雅黑" w:hAnsi="微软雅黑" w:eastAsia="微软雅黑" w:cs="微软雅黑"/>
                <w:bCs/>
                <w:color w:val="000000"/>
                <w:spacing w:val="-1"/>
                <w:w w:val="101"/>
                <w:kern w:val="0"/>
                <w:sz w:val="21"/>
              </w:rPr>
              <w:t>常</w:t>
            </w:r>
            <w:r>
              <w:rPr>
                <w:rFonts w:ascii="微软雅黑" w:hAnsi="微软雅黑" w:eastAsia="微软雅黑" w:cs="微软雅黑"/>
                <w:bCs/>
                <w:color w:val="000000"/>
                <w:spacing w:val="-1"/>
                <w:kern w:val="0"/>
                <w:sz w:val="21"/>
              </w:rPr>
              <w:t>发</w:t>
            </w:r>
            <w:r>
              <w:rPr>
                <w:rFonts w:ascii="微软雅黑" w:hAnsi="微软雅黑" w:eastAsia="微软雅黑" w:cs="微软雅黑"/>
                <w:bCs/>
                <w:color w:val="000000"/>
                <w:spacing w:val="1"/>
                <w:kern w:val="0"/>
                <w:sz w:val="21"/>
              </w:rPr>
              <w:t>展</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95"/>
              <w:jc w:val="left"/>
              <w:rPr>
                <w:rFonts w:hint="eastAsia"/>
              </w:rPr>
            </w:pPr>
            <w:r>
              <w:rPr>
                <w:rFonts w:ascii="微软雅黑" w:hAnsi="微软雅黑" w:eastAsia="微软雅黑" w:cs="微软雅黑"/>
                <w:bCs/>
                <w:color w:val="000000"/>
                <w:spacing w:val="-3"/>
                <w:w w:val="102"/>
                <w:kern w:val="0"/>
                <w:sz w:val="21"/>
              </w:rPr>
              <w:t>保证</w:t>
            </w:r>
            <w:r>
              <w:rPr>
                <w:rFonts w:ascii="微软雅黑" w:hAnsi="微软雅黑" w:eastAsia="微软雅黑" w:cs="微软雅黑"/>
                <w:bCs/>
                <w:color w:val="000000"/>
                <w:spacing w:val="-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2"/>
                <w:kern w:val="0"/>
                <w:sz w:val="21"/>
              </w:rPr>
              <w:t>机</w:t>
            </w:r>
            <w:r>
              <w:rPr>
                <w:rFonts w:ascii="微软雅黑" w:hAnsi="微软雅黑" w:eastAsia="微软雅黑" w:cs="微软雅黑"/>
                <w:bCs/>
                <w:color w:val="000000"/>
                <w:spacing w:val="-1"/>
                <w:w w:val="101"/>
                <w:kern w:val="0"/>
                <w:sz w:val="21"/>
              </w:rPr>
              <w:t>关</w:t>
            </w:r>
            <w:r>
              <w:rPr>
                <w:rFonts w:ascii="微软雅黑" w:hAnsi="微软雅黑" w:eastAsia="微软雅黑" w:cs="微软雅黑"/>
                <w:bCs/>
                <w:color w:val="000000"/>
                <w:spacing w:val="-1"/>
                <w:kern w:val="0"/>
                <w:sz w:val="21"/>
              </w:rPr>
              <w:t>正</w:t>
            </w:r>
            <w:r>
              <w:rPr>
                <w:rFonts w:ascii="微软雅黑" w:hAnsi="微软雅黑" w:eastAsia="微软雅黑" w:cs="微软雅黑"/>
                <w:bCs/>
                <w:color w:val="000000"/>
                <w:spacing w:val="-1"/>
                <w:w w:val="101"/>
                <w:kern w:val="0"/>
                <w:sz w:val="21"/>
              </w:rPr>
              <w:t>常</w:t>
            </w:r>
            <w:r>
              <w:rPr>
                <w:rFonts w:ascii="微软雅黑" w:hAnsi="微软雅黑" w:eastAsia="微软雅黑" w:cs="微软雅黑"/>
                <w:bCs/>
                <w:color w:val="000000"/>
                <w:spacing w:val="-1"/>
                <w:kern w:val="0"/>
                <w:sz w:val="21"/>
              </w:rPr>
              <w:t>开</w:t>
            </w:r>
            <w:r>
              <w:rPr>
                <w:rFonts w:ascii="微软雅黑" w:hAnsi="微软雅黑" w:eastAsia="微软雅黑" w:cs="微软雅黑"/>
                <w:bCs/>
                <w:color w:val="000000"/>
                <w:spacing w:val="1"/>
                <w:kern w:val="0"/>
                <w:sz w:val="21"/>
              </w:rPr>
              <w:t>展</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08"/>
              <w:jc w:val="left"/>
              <w:rPr>
                <w:rFonts w:hint="eastAsia"/>
              </w:rPr>
            </w:pPr>
            <w:r>
              <w:rPr>
                <w:rFonts w:ascii="微软雅黑" w:hAnsi="微软雅黑" w:eastAsia="微软雅黑" w:cs="微软雅黑"/>
                <w:bCs/>
                <w:color w:val="000000"/>
                <w:spacing w:val="-1"/>
                <w:w w:val="101"/>
                <w:kern w:val="0"/>
                <w:sz w:val="21"/>
              </w:rPr>
              <w:t>≥90%</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6"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737" w:hRule="exact"/>
        </w:trPr>
        <w:tc>
          <w:tcPr>
            <w:tcW w:w="2466"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710"/>
              <w:jc w:val="left"/>
              <w:rPr>
                <w:rFonts w:hint="eastAsia"/>
              </w:rPr>
            </w:pPr>
            <w:r>
              <w:rPr>
                <w:rFonts w:ascii="微软雅黑" w:hAnsi="微软雅黑" w:eastAsia="微软雅黑" w:cs="微软雅黑"/>
                <w:bCs/>
                <w:color w:val="000000"/>
                <w:spacing w:val="-3"/>
                <w:w w:val="102"/>
                <w:kern w:val="0"/>
                <w:sz w:val="21"/>
              </w:rPr>
              <w:t>满意</w:t>
            </w:r>
            <w:r>
              <w:rPr>
                <w:rFonts w:ascii="微软雅黑" w:hAnsi="微软雅黑" w:eastAsia="微软雅黑" w:cs="微软雅黑"/>
                <w:bCs/>
                <w:color w:val="000000"/>
                <w:spacing w:val="-1"/>
                <w:kern w:val="0"/>
                <w:sz w:val="21"/>
              </w:rPr>
              <w:t>度</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0"/>
                <w:kern w:val="0"/>
                <w:sz w:val="21"/>
              </w:rPr>
              <w:t>标</w:t>
            </w:r>
          </w:p>
        </w:tc>
        <w:tc>
          <w:tcPr>
            <w:tcW w:w="246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服务</w:t>
            </w:r>
            <w:r>
              <w:rPr>
                <w:rFonts w:ascii="微软雅黑" w:hAnsi="微软雅黑" w:eastAsia="微软雅黑" w:cs="微软雅黑"/>
                <w:bCs/>
                <w:color w:val="000000"/>
                <w:spacing w:val="-1"/>
                <w:kern w:val="0"/>
                <w:sz w:val="21"/>
              </w:rPr>
              <w:t>对</w:t>
            </w:r>
            <w:r>
              <w:rPr>
                <w:rFonts w:ascii="微软雅黑" w:hAnsi="微软雅黑" w:eastAsia="微软雅黑" w:cs="微软雅黑"/>
                <w:bCs/>
                <w:color w:val="000000"/>
                <w:spacing w:val="1"/>
                <w:kern w:val="0"/>
                <w:sz w:val="21"/>
              </w:rPr>
              <w:t>象</w:t>
            </w:r>
            <w:r>
              <w:rPr>
                <w:rFonts w:ascii="微软雅黑" w:hAnsi="微软雅黑" w:eastAsia="微软雅黑" w:cs="微软雅黑"/>
                <w:bCs/>
                <w:color w:val="000000"/>
                <w:spacing w:val="-2"/>
                <w:kern w:val="0"/>
                <w:sz w:val="21"/>
              </w:rPr>
              <w:t>满</w:t>
            </w:r>
            <w:r>
              <w:rPr>
                <w:rFonts w:ascii="微软雅黑" w:hAnsi="微软雅黑" w:eastAsia="微软雅黑" w:cs="微软雅黑"/>
                <w:bCs/>
                <w:color w:val="000000"/>
                <w:spacing w:val="-1"/>
                <w:w w:val="101"/>
                <w:kern w:val="0"/>
                <w:sz w:val="21"/>
              </w:rPr>
              <w:t>意</w:t>
            </w:r>
            <w:r>
              <w:rPr>
                <w:rFonts w:ascii="微软雅黑" w:hAnsi="微软雅黑" w:eastAsia="微软雅黑" w:cs="微软雅黑"/>
                <w:bCs/>
                <w:color w:val="000000"/>
                <w:spacing w:val="-1"/>
                <w:kern w:val="0"/>
                <w:sz w:val="21"/>
              </w:rPr>
              <w:t>度</w:t>
            </w:r>
            <w:r>
              <w:rPr>
                <w:rFonts w:ascii="微软雅黑" w:hAnsi="微软雅黑" w:eastAsia="微软雅黑" w:cs="微软雅黑"/>
                <w:bCs/>
                <w:color w:val="000000"/>
                <w:spacing w:val="-1"/>
                <w:w w:val="101"/>
                <w:kern w:val="0"/>
                <w:sz w:val="21"/>
              </w:rPr>
              <w:t>指标</w:t>
            </w:r>
          </w:p>
        </w:tc>
        <w:tc>
          <w:tcPr>
            <w:tcW w:w="246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对</w:t>
            </w:r>
            <w:r>
              <w:rPr>
                <w:rFonts w:ascii="微软雅黑" w:hAnsi="微软雅黑" w:eastAsia="微软雅黑" w:cs="微软雅黑"/>
                <w:bCs/>
                <w:color w:val="000000"/>
                <w:spacing w:val="1"/>
                <w:kern w:val="0"/>
                <w:sz w:val="21"/>
              </w:rPr>
              <w:t>象</w:t>
            </w:r>
            <w:r>
              <w:rPr>
                <w:rFonts w:ascii="微软雅黑" w:hAnsi="微软雅黑" w:eastAsia="微软雅黑" w:cs="微软雅黑"/>
                <w:bCs/>
                <w:color w:val="000000"/>
                <w:spacing w:val="-2"/>
                <w:kern w:val="0"/>
                <w:sz w:val="21"/>
              </w:rPr>
              <w:t>满</w:t>
            </w:r>
            <w:r>
              <w:rPr>
                <w:rFonts w:ascii="微软雅黑" w:hAnsi="微软雅黑" w:eastAsia="微软雅黑" w:cs="微软雅黑"/>
                <w:bCs/>
                <w:color w:val="000000"/>
                <w:spacing w:val="-1"/>
                <w:w w:val="101"/>
                <w:kern w:val="0"/>
                <w:sz w:val="21"/>
              </w:rPr>
              <w:t>意</w:t>
            </w:r>
            <w:r>
              <w:rPr>
                <w:rFonts w:ascii="微软雅黑" w:hAnsi="微软雅黑" w:eastAsia="微软雅黑" w:cs="微软雅黑"/>
                <w:bCs/>
                <w:color w:val="000000"/>
                <w:spacing w:val="-3"/>
                <w:w w:val="102"/>
                <w:kern w:val="0"/>
                <w:sz w:val="21"/>
              </w:rPr>
              <w:t>度</w:t>
            </w:r>
          </w:p>
        </w:tc>
        <w:tc>
          <w:tcPr>
            <w:tcW w:w="246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195"/>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对</w:t>
            </w:r>
            <w:r>
              <w:rPr>
                <w:rFonts w:ascii="微软雅黑" w:hAnsi="微软雅黑" w:eastAsia="微软雅黑" w:cs="微软雅黑"/>
                <w:bCs/>
                <w:color w:val="000000"/>
                <w:spacing w:val="1"/>
                <w:kern w:val="0"/>
                <w:sz w:val="21"/>
              </w:rPr>
              <w:t>象</w:t>
            </w:r>
            <w:r>
              <w:rPr>
                <w:rFonts w:ascii="微软雅黑" w:hAnsi="微软雅黑" w:eastAsia="微软雅黑" w:cs="微软雅黑"/>
                <w:bCs/>
                <w:color w:val="000000"/>
                <w:spacing w:val="-2"/>
                <w:kern w:val="0"/>
                <w:sz w:val="21"/>
              </w:rPr>
              <w:t>对</w:t>
            </w:r>
            <w:r>
              <w:rPr>
                <w:rFonts w:ascii="微软雅黑" w:hAnsi="微软雅黑" w:eastAsia="微软雅黑" w:cs="微软雅黑"/>
                <w:bCs/>
                <w:color w:val="000000"/>
                <w:spacing w:val="-1"/>
                <w:w w:val="10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1"/>
                <w:w w:val="10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1"/>
                <w:kern w:val="0"/>
                <w:sz w:val="21"/>
              </w:rPr>
              <w:t>的</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满意</w:t>
            </w:r>
            <w:r>
              <w:rPr>
                <w:rFonts w:ascii="微软雅黑" w:hAnsi="微软雅黑" w:eastAsia="微软雅黑" w:cs="微软雅黑"/>
                <w:bCs/>
                <w:color w:val="000000"/>
                <w:spacing w:val="-1"/>
                <w:kern w:val="0"/>
                <w:sz w:val="21"/>
              </w:rPr>
              <w:t>程</w:t>
            </w:r>
            <w:r>
              <w:rPr>
                <w:rFonts w:ascii="微软雅黑" w:hAnsi="微软雅黑" w:eastAsia="微软雅黑" w:cs="微软雅黑"/>
                <w:bCs/>
                <w:color w:val="000000"/>
                <w:spacing w:val="1"/>
                <w:kern w:val="0"/>
                <w:sz w:val="21"/>
              </w:rPr>
              <w:t>度</w:t>
            </w:r>
          </w:p>
        </w:tc>
        <w:tc>
          <w:tcPr>
            <w:tcW w:w="246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≥95%</w:t>
            </w:r>
          </w:p>
        </w:tc>
        <w:tc>
          <w:tcPr>
            <w:tcW w:w="2467"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bl>
    <w:p>
      <w:pPr>
        <w:spacing w:beforeAutospacing="0" w:afterAutospacing="0" w:line="14" w:lineRule="exact"/>
        <w:jc w:val="center"/>
        <w:sectPr>
          <w:type w:val="continuous"/>
          <w:pgSz w:w="16840" w:h="11900"/>
          <w:pgMar w:top="1401" w:right="920" w:bottom="419" w:left="1020" w:header="851" w:footer="419" w:gutter="0"/>
          <w:cols w:space="0" w:num="1"/>
        </w:sectPr>
      </w:pPr>
    </w:p>
    <w:p>
      <w:pPr>
        <w:autoSpaceDE w:val="0"/>
        <w:autoSpaceDN w:val="0"/>
        <w:spacing w:beforeAutospacing="0" w:afterAutospacing="0" w:line="795" w:lineRule="exact"/>
        <w:jc w:val="left"/>
        <w:rPr>
          <w:rFonts w:hint="eastAsia"/>
        </w:rPr>
      </w:pPr>
    </w:p>
    <w:p>
      <w:pPr>
        <w:autoSpaceDE w:val="0"/>
        <w:autoSpaceDN w:val="0"/>
        <w:bidi w:val="0"/>
        <w:spacing w:beforeAutospacing="0" w:afterAutospacing="0" w:line="265" w:lineRule="exact"/>
        <w:jc w:val="left"/>
        <w:rPr>
          <w:rFonts w:hint="eastAsia" w:eastAsia="宋体"/>
          <w:lang w:val="en-US" w:eastAsia="zh-CN"/>
        </w:rPr>
      </w:pPr>
      <w:r>
        <w:rPr>
          <w:rFonts w:ascii="Times New Roman" w:hAnsi="Times New Roman" w:eastAsia="Times New Roman" w:cs="Times New Roman"/>
          <w:bCs/>
          <w:color w:val="000000"/>
          <w:spacing w:val="0"/>
          <w:kern w:val="0"/>
          <w:sz w:val="24"/>
        </w:rPr>
        <w:t>3</w:t>
      </w:r>
      <w:r>
        <w:rPr>
          <w:rFonts w:hint="eastAsia" w:ascii="Times New Roman" w:hAnsi="Times New Roman" w:eastAsia="宋体" w:cs="Times New Roman"/>
          <w:bCs/>
          <w:color w:val="000000"/>
          <w:spacing w:val="0"/>
          <w:kern w:val="0"/>
          <w:sz w:val="24"/>
          <w:lang w:val="en-US" w:eastAsia="zh-CN"/>
        </w:rPr>
        <w:t>6</w:t>
      </w:r>
    </w:p>
    <w:p>
      <w:pPr>
        <w:spacing w:beforeAutospacing="0" w:afterAutospacing="0" w:line="14" w:lineRule="exact"/>
        <w:jc w:val="center"/>
        <w:sectPr>
          <w:type w:val="continuous"/>
          <w:pgSz w:w="16840" w:h="11900"/>
          <w:pgMar w:top="1401" w:right="920" w:bottom="419" w:left="1020" w:header="851" w:footer="419" w:gutter="0"/>
          <w:cols w:space="720" w:num="1"/>
        </w:sectPr>
      </w:pPr>
    </w:p>
    <w:p>
      <w:pPr>
        <w:spacing w:beforeAutospacing="0" w:afterAutospacing="0" w:line="14" w:lineRule="exact"/>
        <w:jc w:val="center"/>
        <w:sectPr>
          <w:pgSz w:w="16840" w:h="11900"/>
          <w:pgMar w:top="1401" w:right="918" w:bottom="419" w:left="1021" w:header="851" w:footer="419" w:gutter="0"/>
          <w:cols w:space="720" w:num="1"/>
        </w:sectPr>
      </w:pPr>
      <w:bookmarkStart w:id="36" w:name="_bookmark36"/>
      <w:bookmarkEnd w:id="36"/>
    </w:p>
    <w:p>
      <w:pPr>
        <w:spacing w:beforeAutospacing="0" w:afterAutospacing="0" w:line="14" w:lineRule="exact"/>
        <w:jc w:val="center"/>
      </w:pPr>
      <w:r>
        <mc:AlternateContent>
          <mc:Choice Requires="wpg">
            <w:drawing>
              <wp:anchor distT="0" distB="0" distL="114300" distR="114300" simplePos="0" relativeHeight="251662336" behindDoc="1" locked="0" layoutInCell="1" allowOverlap="1">
                <wp:simplePos x="0" y="0"/>
                <wp:positionH relativeFrom="page">
                  <wp:posOffset>643255</wp:posOffset>
                </wp:positionH>
                <wp:positionV relativeFrom="page">
                  <wp:posOffset>1169035</wp:posOffset>
                </wp:positionV>
                <wp:extent cx="8890" cy="9525"/>
                <wp:effectExtent l="13335" t="17145" r="23495" b="19050"/>
                <wp:wrapNone/>
                <wp:docPr id="914" name="group912"/>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912" name="WS_polygon913"/>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13" name="WS_polygon914"/>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12" o:spid="_x0000_s1026" o:spt="203" style="position:absolute;left:0pt;margin-left:50.65pt;margin-top:92.05pt;height:0.75pt;width:0.7pt;mso-position-horizontal-relative:page;mso-position-vertical-relative:page;z-index:-251654144;mso-width-relative:page;mso-height-relative:page;" coordsize="70,75" o:gfxdata="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lcIO&#10;9tkAAAALAQAADwAAAAAAAAABACAAAAAiAAAAZHJzL2Rvd25yZXYueG1sUEsBAhQAFAAAAAgAh07i&#10;QL77hrNaAgAAeQcAAA4AAAAAAAAAAQAgAAAAKAEAAGRycy9lMm9Eb2MueG1sUEsFBgAAAAAGAAYA&#10;WQEAAPQFAAAAAA==&#10;">
                <o:lock v:ext="edit" aspectratio="f"/>
                <v:shape id="WS_polygon913" o:spid="_x0000_s1026" style="position:absolute;left:0;top:0;height:75;width:70;" fillcolor="#000000" filled="t" stroked="t" coordsize="70,75" o:gfxdata="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vE5L2/&#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shape id="WS_polygon914" o:spid="_x0000_s1026" style="position:absolute;left:0;top:0;height:75;width:70;" fillcolor="#000000" filled="t" stroked="t" coordsize="70,75" o:gfxdata="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IQSa/&#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1169035</wp:posOffset>
                </wp:positionV>
                <wp:extent cx="8890" cy="9525"/>
                <wp:effectExtent l="13335" t="17145" r="23495" b="19050"/>
                <wp:wrapNone/>
                <wp:docPr id="915" name="WS_polygon91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15" o:spid="_x0000_s1026" style="position:absolute;left:0pt;margin-left:420.6pt;margin-top:92.05pt;height:0.75pt;width:0.7pt;mso-position-horizontal-relative:page;mso-position-vertical-relative:page;z-index:-251654144;mso-width-relative:page;mso-height-relative:page;" fillcolor="#000000" filled="t" stroked="t" coordsize="8890,9525" o:gfxdata="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3BZT&#10;R9cAAAALAQAADwAAAAAAAAABACAAAAAiAAAAZHJzL2Rvd25yZXYueG1sUEsBAhQAFAAAAAgAh07i&#10;QC87HCX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10041255</wp:posOffset>
                </wp:positionH>
                <wp:positionV relativeFrom="page">
                  <wp:posOffset>1169035</wp:posOffset>
                </wp:positionV>
                <wp:extent cx="8890" cy="9525"/>
                <wp:effectExtent l="13335" t="17145" r="23495" b="19050"/>
                <wp:wrapNone/>
                <wp:docPr id="918" name="group916"/>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916" name="WS_polygon917"/>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17" name="WS_polygon918"/>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16" o:spid="_x0000_s1026" o:spt="203" style="position:absolute;left:0pt;margin-left:790.65pt;margin-top:92.05pt;height:0.75pt;width:0.7pt;mso-position-horizontal-relative:page;mso-position-vertical-relative:page;z-index:-251654144;mso-width-relative:page;mso-height-relative:page;" coordsize="70,75" o:gfxdata="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EjVx3&#10;2wAAAA0BAAAPAAAAAAAAAAEAIAAAACIAAABkcnMvZG93bnJldi54bWxQSwECFAAUAAAACACHTuJA&#10;b8cPflcCAAB5BwAADgAAAAAAAAABACAAAAAqAQAAZHJzL2Uyb0RvYy54bWxQSwUGAAAAAAYABgBZ&#10;AQAA8wUAAAAA&#10;">
                <o:lock v:ext="edit" aspectratio="f"/>
                <v:shape id="WS_polygon917" o:spid="_x0000_s1026" style="position:absolute;left:0;top:0;height:75;width:70;" fillcolor="#000000" filled="t" stroked="t" coordsize="70,75" o:gfxdata="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T/4r6/&#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shape id="WS_polygon918" o:spid="_x0000_s1026" style="position:absolute;left:0;top:0;height:75;width:70;" fillcolor="#000000" filled="t" stroked="t" coordsize="70,75" o:gfxdata="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7NHJb4A&#10;AADc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2595245</wp:posOffset>
                </wp:positionV>
                <wp:extent cx="9525" cy="9525"/>
                <wp:effectExtent l="13970" t="15875" r="22225" b="20320"/>
                <wp:wrapNone/>
                <wp:docPr id="919" name="WS_polygon919"/>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19" o:spid="_x0000_s1026" style="position:absolute;left:0pt;margin-left:50.75pt;margin-top:204.35pt;height:0.75pt;width:0.75pt;mso-position-horizontal-relative:page;mso-position-vertical-relative:page;z-index:-251654144;mso-width-relative:page;mso-height-relative:page;" fillcolor="#000000" filled="t" stroked="t" coordsize="9525,9525" o:gfxdata="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2ZdtztcA&#10;AAALAQAADwAAAAAAAAABACAAAAAiAAAAZHJzL2Rvd25yZXYueG1sUEsBAhQAFAAAAAgAh07iQALJ&#10;CVTnAQAAHgQAAA4AAAAAAAAAAQAgAAAAJgEAAGRycy9lMm9Eb2MueG1sUEsFBgAAAAAGAAYAWQEA&#10;AH8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2595245</wp:posOffset>
                </wp:positionV>
                <wp:extent cx="8890" cy="9525"/>
                <wp:effectExtent l="13335" t="17145" r="23495" b="19050"/>
                <wp:wrapNone/>
                <wp:docPr id="920" name="WS_polygon92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20" o:spid="_x0000_s1026" style="position:absolute;left:0pt;margin-left:790.65pt;margin-top:204.35pt;height:0.75pt;width:0.7pt;mso-position-horizontal-relative:page;mso-position-vertical-relative:page;z-index:-251654144;mso-width-relative:page;mso-height-relative:page;" fillcolor="#000000" filled="t" stroked="t" coordsize="8890,9525" o:gfxdata="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oR/t5&#10;2AAAAA0BAAAPAAAAAAAAAAEAIAAAACIAAABkcnMvZG93bnJldi54bWxQSwECFAAUAAAACACHTuJA&#10;pK3RwegBAAAe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2856230</wp:posOffset>
                </wp:positionV>
                <wp:extent cx="9525" cy="8890"/>
                <wp:effectExtent l="14605" t="15240" r="21590" b="21590"/>
                <wp:wrapNone/>
                <wp:docPr id="921" name="WS_polygon921"/>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21" o:spid="_x0000_s1026" style="position:absolute;left:0pt;margin-left:50.75pt;margin-top:224.9pt;height:0.7pt;width:0.75pt;mso-position-horizontal-relative:page;mso-position-vertical-relative:page;z-index:-251654144;mso-width-relative:page;mso-height-relative:page;" fillcolor="#000000" filled="t" stroked="t" coordsize="9525,8890" o:gfxdata="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g&#10;Sc0R2QAAAAsBAAAPAAAAAAAAAAEAIAAAACIAAABkcnMvZG93bnJldi54bWxQSwECFAAUAAAACACH&#10;TuJAHCMbeuoBAAAeBAAADgAAAAAAAAABACAAAAAoAQAAZHJzL2Uyb0RvYy54bWxQSwUGAAAAAAYA&#10;BgBZAQAAhA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2856230</wp:posOffset>
                </wp:positionV>
                <wp:extent cx="8890" cy="8890"/>
                <wp:effectExtent l="13970" t="15875" r="22860" b="20955"/>
                <wp:wrapNone/>
                <wp:docPr id="922" name="WS_polygon92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22" o:spid="_x0000_s1026" style="position:absolute;left:0pt;margin-left:790.65pt;margin-top:224.9pt;height:0.7pt;width:0.7pt;mso-position-horizontal-relative:page;mso-position-vertical-relative:page;z-index:-251654144;mso-width-relative:page;mso-height-relative:page;" fillcolor="#000000" filled="t" stroked="t" coordsize="8890,8890" o:gfxdata="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DlA6hbY&#10;AAAADQEAAA8AAAAAAAAAAQAgAAAAIgAAAGRycy9kb3ducmV2LnhtbFBLAQIUABQAAAAIAIdO4kCT&#10;l8Hq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3119120</wp:posOffset>
                </wp:positionV>
                <wp:extent cx="9525" cy="8890"/>
                <wp:effectExtent l="14605" t="15240" r="21590" b="21590"/>
                <wp:wrapNone/>
                <wp:docPr id="923" name="WS_polygon923"/>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23" o:spid="_x0000_s1026" style="position:absolute;left:0pt;margin-left:50.75pt;margin-top:245.6pt;height:0.7pt;width:0.75pt;mso-position-horizontal-relative:page;mso-position-vertical-relative:page;z-index:-251654144;mso-width-relative:page;mso-height-relative:page;" fillcolor="#000000" filled="t" stroked="t" coordsize="9525,8890" o:gfxdata="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V&#10;D1Zn2AAAAAsBAAAPAAAAAAAAAAEAIAAAACIAAABkcnMvZG93bnJldi54bWxQSwECFAAUAAAACACH&#10;TuJAOjhTh+sBAAAeBAAADgAAAAAAAAABACAAAAAnAQAAZHJzL2Uyb0RvYy54bWxQSwUGAAAAAAYA&#10;BgBZAQAAhA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3119120</wp:posOffset>
                </wp:positionV>
                <wp:extent cx="8890" cy="8890"/>
                <wp:effectExtent l="13970" t="15875" r="22860" b="20955"/>
                <wp:wrapNone/>
                <wp:docPr id="924" name="WS_polygon92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24" o:spid="_x0000_s1026" style="position:absolute;left:0pt;margin-left:790.65pt;margin-top:245.6pt;height:0.7pt;width:0.7pt;mso-position-horizontal-relative:page;mso-position-vertical-relative:page;z-index:-251654144;mso-width-relative:page;mso-height-relative:page;" fillcolor="#000000" filled="t" stroked="t" coordsize="8890,8890" o:gfxdata="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Iw1MDNcA&#10;AAANAQAADwAAAAAAAAABACAAAAAiAAAAZHJzL2Rvd25yZXYueG1sUEsBAhQAFAAAAAgAh07iQLi8&#10;aDb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3585845</wp:posOffset>
                </wp:positionV>
                <wp:extent cx="9525" cy="8890"/>
                <wp:effectExtent l="14605" t="15240" r="21590" b="21590"/>
                <wp:wrapNone/>
                <wp:docPr id="925" name="WS_polygon92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25" o:spid="_x0000_s1026" style="position:absolute;left:0pt;margin-left:50.75pt;margin-top:282.35pt;height:0.7pt;width:0.75pt;mso-position-horizontal-relative:page;mso-position-vertical-relative:page;z-index:-251654144;mso-width-relative:page;mso-height-relative:page;" fillcolor="#000000" filled="t" stroked="t" coordsize="9525,8890" o:gfxdata="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cjRy&#10;hNgAAAALAQAADwAAAAAAAAABACAAAAAiAAAAZHJzL2Rvd25yZXYueG1sUEsBAhQAFAAAAAgAh07i&#10;QBET+lvpAQAAHgQAAA4AAAAAAAAAAQAgAAAAJwEAAGRycy9lMm9Eb2MueG1sUEsFBgAAAAAGAAYA&#10;WQEAAII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3585845</wp:posOffset>
                </wp:positionV>
                <wp:extent cx="8890" cy="8890"/>
                <wp:effectExtent l="13970" t="15875" r="22860" b="20955"/>
                <wp:wrapNone/>
                <wp:docPr id="926" name="WS_polygon92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26" o:spid="_x0000_s1026" style="position:absolute;left:0pt;margin-left:790.65pt;margin-top:282.35pt;height:0.7pt;width:0.7pt;mso-position-horizontal-relative:page;mso-position-vertical-relative:page;z-index:-251654144;mso-width-relative:page;mso-height-relative:page;" fillcolor="#000000" filled="t" stroked="t" coordsize="8890,8890" o:gfxdata="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0cfQtcA&#10;AAANAQAADwAAAAAAAAABACAAAAAiAAAAZHJzL2Rvd25yZXYueG1sUEsBAhQAFAAAAAgAh07iQJ6n&#10;IMv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4052570</wp:posOffset>
                </wp:positionV>
                <wp:extent cx="9525" cy="9525"/>
                <wp:effectExtent l="13970" t="15875" r="22225" b="20320"/>
                <wp:wrapNone/>
                <wp:docPr id="927" name="WS_polygon927"/>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27" o:spid="_x0000_s1026" style="position:absolute;left:0pt;margin-left:50.75pt;margin-top:319.1pt;height:0.75pt;width:0.75pt;mso-position-horizontal-relative:page;mso-position-vertical-relative:page;z-index:-251654144;mso-width-relative:page;mso-height-relative:page;" fillcolor="#000000" filled="t" stroked="t" coordsize="9525,9525" o:gfxdata="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APetcA&#10;AAALAQAADwAAAAAAAAABACAAAAAiAAAAZHJzL2Rvd25yZXYueG1sUEsBAhQAFAAAAAgAh07iQCYp&#10;6nDnAQAAHgQAAA4AAAAAAAAAAQAgAAAAJgEAAGRycy9lMm9Eb2MueG1sUEsFBgAAAAAGAAYAWQEA&#10;AH8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4052570</wp:posOffset>
                </wp:positionV>
                <wp:extent cx="8890" cy="9525"/>
                <wp:effectExtent l="13335" t="17145" r="23495" b="19050"/>
                <wp:wrapNone/>
                <wp:docPr id="928" name="WS_polygon928"/>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28" o:spid="_x0000_s1026" style="position:absolute;left:0pt;margin-left:790.65pt;margin-top:319.1pt;height:0.75pt;width:0.7pt;mso-position-horizontal-relative:page;mso-position-vertical-relative:page;z-index:-251654144;mso-width-relative:page;mso-height-relative:page;" fillcolor="#000000" filled="t" stroked="t" coordsize="8890,9525" o:gfxdata="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5eIOC&#10;2AAAAA0BAAAPAAAAAAAAAAEAIAAAACIAAABkcnMvZG93bnJldi54bWxQSwECFAAUAAAACACHTuJA&#10;vs0TgugBAAAe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4977765</wp:posOffset>
                </wp:positionV>
                <wp:extent cx="9525" cy="8890"/>
                <wp:effectExtent l="14605" t="15240" r="21590" b="21590"/>
                <wp:wrapNone/>
                <wp:docPr id="929" name="WS_polygon929"/>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29" o:spid="_x0000_s1026" style="position:absolute;left:0pt;margin-left:50.75pt;margin-top:391.95pt;height:0.7pt;width:0.75pt;mso-position-horizontal-relative:page;mso-position-vertical-relative:page;z-index:-251654144;mso-width-relative:page;mso-height-relative:page;" fillcolor="#000000" filled="t" stroked="t" coordsize="9525,8890" o:gfxdata="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AY&#10;3qg82AAAAAsBAAAPAAAAAAAAAAEAIAAAACIAAABkcnMvZG93bnJldi54bWxQSwECFAAUAAAACACH&#10;TuJABkPZOesBAAAeBAAADgAAAAAAAAABACAAAAAnAQAAZHJzL2Uyb0RvYy54bWxQSwUGAAAAAAYA&#10;BgBZAQAAhAU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4977765</wp:posOffset>
                </wp:positionV>
                <wp:extent cx="8890" cy="8890"/>
                <wp:effectExtent l="13970" t="15875" r="22860" b="20955"/>
                <wp:wrapNone/>
                <wp:docPr id="930" name="WS_polygon93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30" o:spid="_x0000_s1026" style="position:absolute;left:0pt;margin-left:790.65pt;margin-top:391.95pt;height:0.7pt;width:0.7pt;mso-position-horizontal-relative:page;mso-position-vertical-relative:page;z-index:-251654144;mso-width-relative:page;mso-height-relative:page;" fillcolor="#000000" filled="t" stroked="t" coordsize="8890,8890" o:gfxdata="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JLAtl7Y&#10;AAAADQEAAA8AAAAAAAAAAQAgAAAAIgAAAGRycy9kb3ducmV2LnhtbFBLAQIUABQAAAAIAIdO4kBG&#10;6vF+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5238750</wp:posOffset>
                </wp:positionV>
                <wp:extent cx="9525" cy="9525"/>
                <wp:effectExtent l="13970" t="15875" r="22225" b="20320"/>
                <wp:wrapNone/>
                <wp:docPr id="931" name="WS_polygon931"/>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31" o:spid="_x0000_s1026" style="position:absolute;left:0pt;margin-left:50.75pt;margin-top:412.5pt;height:0.75pt;width:0.75pt;mso-position-horizontal-relative:page;mso-position-vertical-relative:page;z-index:-251654144;mso-width-relative:page;mso-height-relative:page;" fillcolor="#000000" filled="t" stroked="t" coordsize="9525,9525" o:gfxdata="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28Af81wAA&#10;AAsBAAAPAAAAAAAAAAEAIAAAACIAAABkcnMvZG93bnJldi54bWxQSwECFAAUAAAACACHTuJA/mQ7&#10;xeYBAAAeBAAADgAAAAAAAAABACAAAAAmAQAAZHJzL2Uyb0RvYy54bWxQSwUGAAAAAAYABgBZAQAA&#10;fgU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643255</wp:posOffset>
                </wp:positionH>
                <wp:positionV relativeFrom="page">
                  <wp:posOffset>2322830</wp:posOffset>
                </wp:positionV>
                <wp:extent cx="10795" cy="19685"/>
                <wp:effectExtent l="13970" t="15875" r="20955" b="25400"/>
                <wp:wrapNone/>
                <wp:docPr id="936" name="group932"/>
                <wp:cNvGraphicFramePr/>
                <a:graphic xmlns:a="http://schemas.openxmlformats.org/drawingml/2006/main">
                  <a:graphicData uri="http://schemas.microsoft.com/office/word/2010/wordprocessingGroup">
                    <wpg:wgp>
                      <wpg:cNvGrpSpPr/>
                      <wpg:grpSpPr>
                        <a:xfrm>
                          <a:off x="0" y="0"/>
                          <a:ext cx="10795" cy="19685"/>
                          <a:chOff x="0" y="0"/>
                          <a:chExt cx="85" cy="155"/>
                        </a:xfrm>
                      </wpg:grpSpPr>
                      <wps:wsp>
                        <wps:cNvPr id="932" name="WS_polygon933"/>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33" name="WS_polygon934"/>
                        <wps:cNvSpPr/>
                        <wps:spPr>
                          <a:xfrm>
                            <a:off x="0" y="0"/>
                            <a:ext cx="70" cy="70"/>
                          </a:xfrm>
                          <a:prstGeom prst="star5">
                            <a:avLst/>
                          </a:prstGeom>
                          <a:solidFill>
                            <a:srgbClr val="FFFFFF"/>
                          </a:solidFill>
                          <a:ln w="0" cap="flat" cmpd="sng">
                            <a:solidFill>
                              <a:srgbClr val="FFFFFF"/>
                            </a:solidFill>
                            <a:prstDash val="solid"/>
                            <a:miter/>
                            <a:headEnd type="none" w="med" len="med"/>
                            <a:tailEnd type="none" w="med" len="med"/>
                          </a:ln>
                        </wps:spPr>
                        <wps:bodyPr upright="1"/>
                      </wps:wsp>
                      <wps:wsp>
                        <wps:cNvPr id="934" name="WS_polygon935"/>
                        <wps:cNvSpPr/>
                        <wps:spPr>
                          <a:xfrm>
                            <a:off x="10" y="85"/>
                            <a:ext cx="75"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35" name="WS_polygon936"/>
                        <wps:cNvSpPr/>
                        <wps:spPr>
                          <a:xfrm>
                            <a:off x="10" y="85"/>
                            <a:ext cx="75"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32" o:spid="_x0000_s1026" o:spt="203" style="position:absolute;left:0pt;margin-left:50.65pt;margin-top:182.9pt;height:1.55pt;width:0.85pt;mso-position-horizontal-relative:page;mso-position-vertical-relative:page;z-index:-251654144;mso-width-relative:page;mso-height-relative:page;" coordsize="85,155" o:gfxdata="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">
                <o:lock v:ext="edit" aspectratio="f"/>
                <v:shape id="WS_polygon933" o:spid="_x0000_s1026" style="position:absolute;left:0;top:0;height:70;width:70;" fillcolor="#000000" filled="t" stroked="t" coordsize="70,70" o:gfxdata="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zCInb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shape id="WS_polygon934" o:spid="_x0000_s1026" style="position:absolute;left:0;top:0;height:70;width:70;" fillcolor="#FFFFFF" filled="t" stroked="t" coordsize="70,70" o:gfxdata="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ZcIV7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FFFFFF" joinstyle="miter"/>
                  <v:imagedata o:title=""/>
                  <o:lock v:ext="edit" aspectratio="f"/>
                </v:shape>
                <v:shape id="WS_polygon935" o:spid="_x0000_s1026" style="position:absolute;left:10;top:85;height:70;width:75;" fillcolor="#000000" filled="t" stroked="t" coordsize="75,70" o:gfxdata="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OYhO/&#10;AAAA3AAAAA8AAAAAAAAAAQAgAAAAIgAAAGRycy9kb3ducmV2LnhtbFBLAQIUABQAAAAIAIdO4kAz&#10;LwWeOwAAADkAAAAQAAAAAAAAAAEAIAAAAA4BAABkcnMvc2hhcGV4bWwueG1sUEsFBgAAAAAGAAYA&#10;WwEAALgDAAAAAA==&#10;" path="m0,26l28,26,37,0,46,26,74,26,51,43,60,69,37,53,14,69,23,43xe">
                  <v:path o:connectlocs="37,0;0,26;14,69;60,69;74,26" o:connectangles="247,164,82,82,0"/>
                  <v:fill on="t" focussize="0,0"/>
                  <v:stroke weight="0pt" color="#000000" joinstyle="miter"/>
                  <v:imagedata o:title=""/>
                  <o:lock v:ext="edit" aspectratio="f"/>
                </v:shape>
                <v:shape id="WS_polygon936" o:spid="_x0000_s1026" style="position:absolute;left:10;top:85;height:70;width:75;" fillcolor="#000000" filled="t" stroked="t" coordsize="75,70" o:gfxdata="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iCx4i/&#10;AAAA3AAAAA8AAAAAAAAAAQAgAAAAIgAAAGRycy9kb3ducmV2LnhtbFBLAQIUABQAAAAIAIdO4kAz&#10;LwWeOwAAADkAAAAQAAAAAAAAAAEAIAAAAA4BAABkcnMvc2hhcGV4bWwueG1sUEsFBgAAAAAGAAYA&#10;WwEAALgDAAAAAA==&#10;" path="m0,26l28,26,37,0,46,26,74,26,51,43,60,69,37,53,14,69,23,43xe">
                  <v:path o:connectlocs="37,0;0,26;14,69;60,69;74,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5238750</wp:posOffset>
                </wp:positionV>
                <wp:extent cx="8890" cy="9525"/>
                <wp:effectExtent l="13335" t="17145" r="23495" b="19050"/>
                <wp:wrapNone/>
                <wp:docPr id="937" name="WS_polygon937"/>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37" o:spid="_x0000_s1026" style="position:absolute;left:0pt;margin-left:790.65pt;margin-top:412.5pt;height:0.75pt;width:0.7pt;mso-position-horizontal-relative:page;mso-position-vertical-relative:page;z-index:-251654144;mso-width-relative:page;mso-height-relative:page;" fillcolor="#000000" filled="t" stroked="t" coordsize="8890,9525" o:gfxdata="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x95&#10;N9cAAAANAQAADwAAAAAAAAABACAAAAAiAAAAZHJzL2Rvd25yZXYueG1sUEsBAhQAFAAAAAgAh07i&#10;QO/tpAr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5706745</wp:posOffset>
                </wp:positionV>
                <wp:extent cx="9525" cy="9525"/>
                <wp:effectExtent l="13970" t="15875" r="22225" b="20320"/>
                <wp:wrapNone/>
                <wp:docPr id="938" name="WS_polygon938"/>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38" o:spid="_x0000_s1026" style="position:absolute;left:0pt;margin-left:50.75pt;margin-top:449.35pt;height:0.75pt;width:0.75pt;mso-position-horizontal-relative:page;mso-position-vertical-relative:page;z-index:-251654144;mso-width-relative:page;mso-height-relative:page;" fillcolor="#000000" filled="t" stroked="t" coordsize="9525,9525" o:gfxdata="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IVb3V7Y&#10;AAAACwEAAA8AAAAAAAAAAQAgAAAAIgAAAGRycy9kb3ducmV2LnhtbFBLAQIUABQAAAAIAIdO4kB3&#10;CV345wEAAB4EAAAOAAAAAAAAAAEAIAAAACcBAABkcnMvZTJvRG9jLnhtbFBLBQYAAAAABgAGAFkB&#10;AACA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5706745</wp:posOffset>
                </wp:positionV>
                <wp:extent cx="8890" cy="9525"/>
                <wp:effectExtent l="13335" t="17145" r="23495" b="19050"/>
                <wp:wrapNone/>
                <wp:docPr id="939" name="WS_polygon93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39" o:spid="_x0000_s1026" style="position:absolute;left:0pt;margin-left:790.65pt;margin-top:449.35pt;height:0.75pt;width:0.7pt;mso-position-horizontal-relative:page;mso-position-vertical-relative:page;z-index:-251654144;mso-width-relative:page;mso-height-relative:page;" fillcolor="#000000" filled="t" stroked="t" coordsize="8890,9525" o:gfxdata="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ETU&#10;GPrZAAAADQEAAA8AAAAAAAAAAQAgAAAAIgAAAGRycy9kb3ducmV2LnhtbFBLAQIUABQAAAAIAIdO&#10;4kDeps+V6QEAAB4EAAAOAAAAAAAAAAEAIAAAACg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644525</wp:posOffset>
                </wp:positionH>
                <wp:positionV relativeFrom="page">
                  <wp:posOffset>6173470</wp:posOffset>
                </wp:positionV>
                <wp:extent cx="9525" cy="8890"/>
                <wp:effectExtent l="14605" t="15240" r="21590" b="21590"/>
                <wp:wrapNone/>
                <wp:docPr id="940" name="WS_polygon940"/>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40" o:spid="_x0000_s1026" style="position:absolute;left:0pt;margin-left:50.75pt;margin-top:486.1pt;height:0.7pt;width:0.75pt;mso-position-horizontal-relative:page;mso-position-vertical-relative:page;z-index:-251654144;mso-width-relative:page;mso-height-relative:page;" fillcolor="#000000" filled="t" stroked="t" coordsize="9525,8890" o:gfxdata="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R&#10;9g7YAAAACwEAAA8AAAAAAAAAAQAgAAAAIgAAAGRycy9kb3ducmV2LnhtbFBLAQIUABQAAAAIAIdO&#10;4kDkft+o6gEAAB4EAAAOAAAAAAAAAAEAIAAAACcBAABkcnMvZTJvRG9jLnhtbFBLBQYAAAAABgAG&#10;AFkBAACD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6173470</wp:posOffset>
                </wp:positionV>
                <wp:extent cx="8890" cy="8890"/>
                <wp:effectExtent l="13970" t="15875" r="22860" b="20955"/>
                <wp:wrapNone/>
                <wp:docPr id="941" name="WS_polygon94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41" o:spid="_x0000_s1026" style="position:absolute;left:0pt;margin-left:790.65pt;margin-top:486.1pt;height:0.7pt;width:0.7pt;mso-position-horizontal-relative:page;mso-position-vertical-relative:page;z-index:-251654144;mso-width-relative:page;mso-height-relative:page;" fillcolor="#000000" filled="t" stroked="t" coordsize="8890,8890" o:gfxdata="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lVsZ9cA&#10;AAANAQAADwAAAAAAAAABACAAAAAiAAAAZHJzL2Rvd25yZXYueG1sUEsBAhQAFAAAAAgAh07iQE3R&#10;TcX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644525</wp:posOffset>
                </wp:positionH>
                <wp:positionV relativeFrom="page">
                  <wp:posOffset>6642100</wp:posOffset>
                </wp:positionV>
                <wp:extent cx="9525" cy="8890"/>
                <wp:effectExtent l="14605" t="15240" r="21590" b="21590"/>
                <wp:wrapNone/>
                <wp:docPr id="944" name="group942"/>
                <wp:cNvGraphicFramePr/>
                <a:graphic xmlns:a="http://schemas.openxmlformats.org/drawingml/2006/main">
                  <a:graphicData uri="http://schemas.microsoft.com/office/word/2010/wordprocessingGroup">
                    <wpg:wgp>
                      <wpg:cNvGrpSpPr/>
                      <wpg:grpSpPr>
                        <a:xfrm>
                          <a:off x="0" y="0"/>
                          <a:ext cx="9525" cy="8890"/>
                          <a:chOff x="0" y="0"/>
                          <a:chExt cx="75" cy="70"/>
                        </a:xfrm>
                      </wpg:grpSpPr>
                      <wps:wsp>
                        <wps:cNvPr id="942" name="WS_polygon943"/>
                        <wps:cNvSpPr/>
                        <wps:spPr>
                          <a:xfrm>
                            <a:off x="0" y="0"/>
                            <a:ext cx="75"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43" name="WS_polygon944"/>
                        <wps:cNvSpPr/>
                        <wps:spPr>
                          <a:xfrm>
                            <a:off x="0" y="0"/>
                            <a:ext cx="75"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42" o:spid="_x0000_s1026" o:spt="203" style="position:absolute;left:0pt;margin-left:50.75pt;margin-top:523pt;height:0.7pt;width:0.75pt;mso-position-horizontal-relative:page;mso-position-vertical-relative:page;z-index:-251654144;mso-width-relative:page;mso-height-relative:page;" coordsize="75,70" o:gfxdata="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OgKmV&#10;2AAAAA0BAAAPAAAAAAAAAAEAIAAAACIAAABkcnMvZG93bnJldi54bWxQSwECFAAUAAAACACHTuJA&#10;osv7bFoCAAB5BwAADgAAAAAAAAABACAAAAAnAQAAZHJzL2Uyb0RvYy54bWxQSwUGAAAAAAYABgBZ&#10;AQAA8wUAAAAA&#10;">
                <o:lock v:ext="edit" aspectratio="f"/>
                <v:shape id="WS_polygon943" o:spid="_x0000_s1026" style="position:absolute;left:0;top:0;height:70;width:75;" fillcolor="#000000" filled="t" stroked="t" coordsize="75,70" o:gfxdata="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0sgb4A&#10;AADcAAAADwAAAAAAAAABACAAAAAiAAAAZHJzL2Rvd25yZXYueG1sUEsBAhQAFAAAAAgAh07iQDMv&#10;BZ47AAAAOQAAABAAAAAAAAAAAQAgAAAADQEAAGRycy9zaGFwZXhtbC54bWxQSwUGAAAAAAYABgBb&#10;AQAAtwMAAAAA&#10;" path="m0,26l28,26,37,0,46,26,74,26,51,43,60,69,37,53,14,69,23,43xe">
                  <v:path o:connectlocs="37,0;0,26;14,69;60,69;74,26" o:connectangles="247,164,82,82,0"/>
                  <v:fill on="t" focussize="0,0"/>
                  <v:stroke weight="0pt" color="#000000" joinstyle="miter"/>
                  <v:imagedata o:title=""/>
                  <o:lock v:ext="edit" aspectratio="f"/>
                </v:shape>
                <v:shape id="WS_polygon944" o:spid="_x0000_s1026" style="position:absolute;left:0;top:0;height:70;width:75;" fillcolor="#000000" filled="t" stroked="t" coordsize="75,70" o:gfxdata="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AhiRq/&#10;AAAA3AAAAA8AAAAAAAAAAQAgAAAAIgAAAGRycy9kb3ducmV2LnhtbFBLAQIUABQAAAAIAIdO4kAz&#10;LwWeOwAAADkAAAAQAAAAAAAAAAEAIAAAAA4BAABkcnMvc2hhcGV4bWwueG1sUEsFBgAAAAAGAAYA&#10;WwEAALgDAAAAAA==&#10;" path="m0,26l28,26,37,0,46,26,74,26,51,43,60,69,37,53,14,69,23,43xe">
                  <v:path o:connectlocs="37,0;0,26;14,69;60,69;74,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2209800</wp:posOffset>
                </wp:positionH>
                <wp:positionV relativeFrom="page">
                  <wp:posOffset>6642100</wp:posOffset>
                </wp:positionV>
                <wp:extent cx="9525" cy="8890"/>
                <wp:effectExtent l="14605" t="15240" r="21590" b="21590"/>
                <wp:wrapNone/>
                <wp:docPr id="945" name="WS_polygon945"/>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45" o:spid="_x0000_s1026" style="position:absolute;left:0pt;margin-left:174pt;margin-top:523pt;height:0.7pt;width:0.75pt;mso-position-horizontal-relative:page;mso-position-vertical-relative:page;z-index:-251654144;mso-width-relative:page;mso-height-relative:page;" fillcolor="#000000" filled="t" stroked="t" coordsize="9525,8890" o:gfxdata="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DvgfTfbAAAADQEAAA8AAAAAAAAAAQAgAAAAIgAAAGRycy9kb3ducmV2LnhtbFBLAQIUABQAAAAI&#10;AIdO4kB6Q5r36gEAAB4EAAAOAAAAAAAAAAEAIAAAACoBAABkcnMvZTJvRG9jLnhtbFBLBQYAAAAA&#10;BgAGAFkBAACGBQ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3776345</wp:posOffset>
                </wp:positionH>
                <wp:positionV relativeFrom="page">
                  <wp:posOffset>6642100</wp:posOffset>
                </wp:positionV>
                <wp:extent cx="8890" cy="8890"/>
                <wp:effectExtent l="13970" t="15875" r="22860" b="20955"/>
                <wp:wrapNone/>
                <wp:docPr id="946" name="WS_polygon946"/>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46" o:spid="_x0000_s1026" style="position:absolute;left:0pt;margin-left:297.35pt;margin-top:523pt;height:0.7pt;width:0.7pt;mso-position-horizontal-relative:page;mso-position-vertical-relative:page;z-index:-251654144;mso-width-relative:page;mso-height-relative:page;" fillcolor="#000000" filled="t" stroked="t" coordsize="8890,8890" o:gfxdata="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EX+jYrY&#10;AAAADQEAAA8AAAAAAAAAAQAgAAAAIgAAAGRycy9kb3ducmV2LnhtbFBLAQIUABQAAAAIAIdO4kD1&#10;90Bn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6642100</wp:posOffset>
                </wp:positionV>
                <wp:extent cx="8890" cy="8890"/>
                <wp:effectExtent l="13970" t="15875" r="22860" b="20955"/>
                <wp:wrapNone/>
                <wp:docPr id="947" name="WS_polygon94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47" o:spid="_x0000_s1026" style="position:absolute;left:0pt;margin-left:420.6pt;margin-top:523pt;height:0.7pt;width:0.7pt;mso-position-horizontal-relative:page;mso-position-vertical-relative:page;z-index:-251654144;mso-width-relative:page;mso-height-relative:page;" fillcolor="#000000" filled="t" stroked="t" coordsize="8890,8890" o:gfxdata="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FmHGwzY&#10;AAAADQEAAA8AAAAAAAAAAQAgAAAAIgAAAGRycy9kb3ducmV2LnhtbFBLAQIUABQAAAAIAIdO4kBm&#10;+uQZ5wEAAB4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6908800</wp:posOffset>
                </wp:positionH>
                <wp:positionV relativeFrom="page">
                  <wp:posOffset>6642100</wp:posOffset>
                </wp:positionV>
                <wp:extent cx="8890" cy="8890"/>
                <wp:effectExtent l="13970" t="15875" r="22860" b="20955"/>
                <wp:wrapNone/>
                <wp:docPr id="948" name="WS_polygon94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48" o:spid="_x0000_s1026" style="position:absolute;left:0pt;margin-left:544pt;margin-top:523pt;height:0.7pt;width:0.7pt;mso-position-horizontal-relative:page;mso-position-vertical-relative:page;z-index:-251654144;mso-width-relative:page;mso-height-relative:page;" fillcolor="#000000" filled="t" stroked="t" coordsize="8890,8890" o:gfxdata="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omEGdNcA&#10;AAAPAQAADwAAAAAAAAABACAAAAAiAAAAZHJzL2Rvd25yZXYueG1sUEsBAhQAFAAAAAgAh07iQMS8&#10;K/j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8474075</wp:posOffset>
                </wp:positionH>
                <wp:positionV relativeFrom="page">
                  <wp:posOffset>6642100</wp:posOffset>
                </wp:positionV>
                <wp:extent cx="9525" cy="8890"/>
                <wp:effectExtent l="14605" t="15240" r="21590" b="21590"/>
                <wp:wrapNone/>
                <wp:docPr id="949" name="WS_polygon949"/>
                <wp:cNvGraphicFramePr/>
                <a:graphic xmlns:a="http://schemas.openxmlformats.org/drawingml/2006/main">
                  <a:graphicData uri="http://schemas.microsoft.com/office/word/2010/wordprocessingShape">
                    <wps:wsp>
                      <wps:cNvSpPr/>
                      <wps:spPr>
                        <a:xfrm>
                          <a:off x="0" y="0"/>
                          <a:ext cx="9525"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49" o:spid="_x0000_s1026" style="position:absolute;left:0pt;margin-left:667.25pt;margin-top:523pt;height:0.7pt;width:0.75pt;mso-position-horizontal-relative:page;mso-position-vertical-relative:page;z-index:-251654144;mso-width-relative:page;mso-height-relative:page;" fillcolor="#000000" filled="t" stroked="t" coordsize="9525,8890" o:gfxdata="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ty5kdkAAAAPAQAADwAAAAAAAAABACAAAAAiAAAAZHJzL2Rvd25yZXYueG1sUEsBAhQAFAAAAAgA&#10;h07iQG0TuZXrAQAAHgQAAA4AAAAAAAAAAQAgAAAAKAEAAGRycy9lMm9Eb2MueG1sUEsFBgAAAAAG&#10;AAYAWQEAAIUFAAAAAA==&#10;" path="m0,3395l3638,3395,4762,0,5886,3395,9524,3395,6581,5494,7705,8889,4762,6791,1819,8889,2943,5494xe">
                <v:path o:connectlocs="4762,0;0,3395;1819,8889;7705,8889;9524,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10041255</wp:posOffset>
                </wp:positionH>
                <wp:positionV relativeFrom="page">
                  <wp:posOffset>6642100</wp:posOffset>
                </wp:positionV>
                <wp:extent cx="8890" cy="8890"/>
                <wp:effectExtent l="13970" t="15875" r="22860" b="20955"/>
                <wp:wrapNone/>
                <wp:docPr id="952" name="group950"/>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950" name="WS_polygon95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51" name="WS_polygon952"/>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50" o:spid="_x0000_s1026" o:spt="203" style="position:absolute;left:0pt;margin-left:790.65pt;margin-top:523pt;height:0.7pt;width:0.7pt;mso-position-horizontal-relative:page;mso-position-vertical-relative:page;z-index:-251654144;mso-width-relative:page;mso-height-relative:page;" coordsize="70,70" o:gfxdata="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MTjDBPdAAAA&#10;DwEAAA8AAAAAAAAAAQAgAAAAIgAAAGRycy9kb3ducmV2LnhtbFBLAQIUABQAAAAIAIdO4kAH4jbc&#10;UQIAAHkHAAAOAAAAAAAAAAEAIAAAACwBAABkcnMvZTJvRG9jLnhtbFBLBQYAAAAABgAGAFkBAADv&#10;BQAAAAA=&#10;">
                <o:lock v:ext="edit" aspectratio="f"/>
                <v:shape id="WS_polygon951" o:spid="_x0000_s1026" style="position:absolute;left:0;top:0;height:70;width:70;" fillcolor="#000000" filled="t" stroked="t" coordsize="70,70" o:gfxdata="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cVbRugAAANwA&#10;AAAPAAAAAAAAAAEAIAAAACIAAABkcnMvZG93bnJldi54bWxQSwECFAAUAAAACACHTuJAMy8FnjsA&#10;AAA5AAAAEAAAAAAAAAABACAAAAAJAQAAZHJzL3NoYXBleG1sLnhtbFBLBQYAAAAABgAGAFsBAACz&#10;AwAAAAA=&#10;" path="m0,26l26,26,35,0,43,26,69,26,48,43,56,69,35,53,13,69,21,43xe">
                  <v:path o:connectlocs="35,0;0,26;13,69;56,69;69,26" o:connectangles="247,164,82,82,0"/>
                  <v:fill on="t" focussize="0,0"/>
                  <v:stroke weight="0pt" color="#000000" joinstyle="miter"/>
                  <v:imagedata o:title=""/>
                  <o:lock v:ext="edit" aspectratio="f"/>
                </v:shape>
                <v:shape id="WS_polygon952" o:spid="_x0000_s1026" style="position:absolute;left:0;top:0;height:70;width:70;" fillcolor="#000000" filled="t" stroked="t" coordsize="70,70" o:gfxdata="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fNK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g">
            <w:drawing>
              <wp:anchor distT="0" distB="0" distL="114300" distR="114300" simplePos="0" relativeHeight="251662336" behindDoc="1" locked="0" layoutInCell="1" allowOverlap="1">
                <wp:simplePos x="0" y="0"/>
                <wp:positionH relativeFrom="page">
                  <wp:posOffset>10041255</wp:posOffset>
                </wp:positionH>
                <wp:positionV relativeFrom="page">
                  <wp:posOffset>2322830</wp:posOffset>
                </wp:positionV>
                <wp:extent cx="8890" cy="19685"/>
                <wp:effectExtent l="13970" t="15875" r="22860" b="25400"/>
                <wp:wrapNone/>
                <wp:docPr id="957" name="group953"/>
                <wp:cNvGraphicFramePr/>
                <a:graphic xmlns:a="http://schemas.openxmlformats.org/drawingml/2006/main">
                  <a:graphicData uri="http://schemas.microsoft.com/office/word/2010/wordprocessingGroup">
                    <wpg:wgp>
                      <wpg:cNvGrpSpPr/>
                      <wpg:grpSpPr>
                        <a:xfrm>
                          <a:off x="0" y="0"/>
                          <a:ext cx="8890" cy="19685"/>
                          <a:chOff x="0" y="0"/>
                          <a:chExt cx="70" cy="155"/>
                        </a:xfrm>
                      </wpg:grpSpPr>
                      <wps:wsp>
                        <wps:cNvPr id="953" name="WS_polygon954"/>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54" name="WS_polygon955"/>
                        <wps:cNvSpPr/>
                        <wps:spPr>
                          <a:xfrm>
                            <a:off x="0" y="0"/>
                            <a:ext cx="70" cy="70"/>
                          </a:xfrm>
                          <a:prstGeom prst="star5">
                            <a:avLst/>
                          </a:prstGeom>
                          <a:solidFill>
                            <a:srgbClr val="FFFFFF"/>
                          </a:solidFill>
                          <a:ln w="0" cap="flat" cmpd="sng">
                            <a:solidFill>
                              <a:srgbClr val="FFFFFF"/>
                            </a:solidFill>
                            <a:prstDash val="solid"/>
                            <a:miter/>
                            <a:headEnd type="none" w="med" len="med"/>
                            <a:tailEnd type="none" w="med" len="med"/>
                          </a:ln>
                        </wps:spPr>
                        <wps:bodyPr upright="1"/>
                      </wps:wsp>
                      <wps:wsp>
                        <wps:cNvPr id="955" name="WS_polygon956"/>
                        <wps:cNvSpPr/>
                        <wps:spPr>
                          <a:xfrm>
                            <a:off x="0" y="85"/>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56" name="WS_polygon957"/>
                        <wps:cNvSpPr/>
                        <wps:spPr>
                          <a:xfrm>
                            <a:off x="0" y="85"/>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53" o:spid="_x0000_s1026" o:spt="203" style="position:absolute;left:0pt;margin-left:790.65pt;margin-top:182.9pt;height:1.55pt;width:0.7pt;mso-position-horizontal-relative:page;mso-position-vertical-relative:page;z-index:-251654144;mso-width-relative:page;mso-height-relative:page;" coordsize="70,155" o:gfxdata="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">
                <o:lock v:ext="edit" aspectratio="f"/>
                <v:shape id="WS_polygon954" o:spid="_x0000_s1026" style="position:absolute;left:0;top:0;height:70;width:70;" fillcolor="#000000" filled="t" stroked="t" coordsize="70,70" o:gfxdata="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GjyKa/&#10;AAAA3AAAAA8AAAAAAAAAAQAgAAAAIgAAAGRycy9kb3ducmV2LnhtbFBLAQIUABQAAAAIAIdO4kAz&#10;LwWeOwAAADkAAAAQAAAAAAAAAAEAIAAAAA4BAABkcnMvc2hhcGV4bWwueG1sUEsFBgAAAAAGAAYA&#10;WwEAALgDAAAAAA==&#10;" path="m0,26l26,26,35,0,43,26,69,26,48,43,56,69,35,53,13,69,21,43xe">
                  <v:path o:connectlocs="35,0;0,26;13,69;56,69;69,26" o:connectangles="247,164,82,82,0"/>
                  <v:fill on="t" focussize="0,0"/>
                  <v:stroke weight="0pt" color="#000000" joinstyle="miter"/>
                  <v:imagedata o:title=""/>
                  <o:lock v:ext="edit" aspectratio="f"/>
                </v:shape>
                <v:shape id="WS_polygon955" o:spid="_x0000_s1026" style="position:absolute;left:0;top:0;height:70;width:70;" fillcolor="#FFFFFF" filled="t" stroked="t" coordsize="70,70" o:gfxdata="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6F1g7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FFFFFF" joinstyle="miter"/>
                  <v:imagedata o:title=""/>
                  <o:lock v:ext="edit" aspectratio="f"/>
                </v:shape>
                <v:shape id="WS_polygon956" o:spid="_x0000_s1026" style="position:absolute;left:0;top:85;height:70;width:70;" fillcolor="#000000" filled="t" stroked="t" coordsize="70,70" o:gfxdata="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Qb1Sb4A&#10;AADc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shape id="WS_polygon957" o:spid="_x0000_s1026" style="position:absolute;left:0;top:85;height:70;width:70;" fillcolor="#000000" filled="t" stroked="t" coordsize="70,70" o:gfxdata="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1Gs+vQAA&#10;ANw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autoSpaceDE w:val="0"/>
        <w:autoSpaceDN w:val="0"/>
        <w:bidi w:val="0"/>
        <w:spacing w:before="14" w:beforeAutospacing="0" w:afterAutospacing="0" w:line="368" w:lineRule="exact"/>
        <w:ind w:left="559"/>
        <w:jc w:val="left"/>
        <w:rPr>
          <w:rFonts w:hint="eastAsia"/>
        </w:rPr>
      </w:pPr>
      <w:r>
        <w:rPr>
          <w:rFonts w:ascii="微软雅黑" w:hAnsi="微软雅黑" w:eastAsia="微软雅黑" w:cs="微软雅黑"/>
          <w:b/>
          <w:bCs/>
          <w:color w:val="000000"/>
          <w:spacing w:val="0"/>
          <w:kern w:val="0"/>
          <w:sz w:val="28"/>
        </w:rPr>
        <w:t>2、</w:t>
      </w:r>
      <w:r>
        <w:rPr>
          <w:rFonts w:ascii="微软雅黑" w:hAnsi="微软雅黑" w:eastAsia="微软雅黑" w:cs="微软雅黑"/>
          <w:b/>
          <w:bCs/>
          <w:color w:val="000000"/>
          <w:spacing w:val="-4"/>
          <w:w w:val="102"/>
          <w:kern w:val="0"/>
          <w:sz w:val="28"/>
        </w:rPr>
        <w:t>关</w:t>
      </w:r>
      <w:r>
        <w:rPr>
          <w:rFonts w:ascii="微软雅黑" w:hAnsi="微软雅黑" w:eastAsia="微软雅黑" w:cs="微软雅黑"/>
          <w:b/>
          <w:bCs/>
          <w:color w:val="000000"/>
          <w:spacing w:val="0"/>
          <w:kern w:val="0"/>
          <w:sz w:val="28"/>
        </w:rPr>
        <w:t>于提前下</w:t>
      </w:r>
      <w:r>
        <w:rPr>
          <w:rFonts w:ascii="微软雅黑" w:hAnsi="微软雅黑" w:eastAsia="微软雅黑" w:cs="微软雅黑"/>
          <w:b/>
          <w:bCs/>
          <w:color w:val="000000"/>
          <w:spacing w:val="-7"/>
          <w:w w:val="103"/>
          <w:kern w:val="0"/>
          <w:sz w:val="28"/>
        </w:rPr>
        <w:t>达</w:t>
      </w:r>
      <w:r>
        <w:rPr>
          <w:rFonts w:ascii="微软雅黑" w:hAnsi="微软雅黑" w:eastAsia="微软雅黑" w:cs="微软雅黑"/>
          <w:b/>
          <w:bCs/>
          <w:color w:val="000000"/>
          <w:w w:val="83"/>
          <w:kern w:val="0"/>
          <w:sz w:val="28"/>
        </w:rPr>
        <w:t xml:space="preserve"> </w:t>
      </w:r>
      <w:r>
        <w:rPr>
          <w:rFonts w:ascii="微软雅黑" w:hAnsi="微软雅黑" w:eastAsia="微软雅黑" w:cs="微软雅黑"/>
          <w:b/>
          <w:bCs/>
          <w:color w:val="000000"/>
          <w:spacing w:val="1"/>
          <w:w w:val="99"/>
          <w:kern w:val="0"/>
          <w:sz w:val="28"/>
        </w:rPr>
        <w:t>2022</w:t>
      </w:r>
      <w:r>
        <w:rPr>
          <w:rFonts w:ascii="微软雅黑" w:hAnsi="微软雅黑" w:eastAsia="微软雅黑" w:cs="微软雅黑"/>
          <w:b/>
          <w:bCs/>
          <w:color w:val="000000"/>
          <w:w w:val="82"/>
          <w:kern w:val="0"/>
          <w:sz w:val="28"/>
        </w:rPr>
        <w:t xml:space="preserve"> </w:t>
      </w:r>
      <w:r>
        <w:rPr>
          <w:rFonts w:ascii="微软雅黑" w:hAnsi="微软雅黑" w:eastAsia="微软雅黑" w:cs="微软雅黑"/>
          <w:b/>
          <w:bCs/>
          <w:color w:val="000000"/>
          <w:spacing w:val="-3"/>
          <w:w w:val="102"/>
          <w:kern w:val="0"/>
          <w:sz w:val="28"/>
        </w:rPr>
        <w:t>年</w:t>
      </w:r>
      <w:r>
        <w:rPr>
          <w:rFonts w:ascii="微软雅黑" w:hAnsi="微软雅黑" w:eastAsia="微软雅黑" w:cs="微软雅黑"/>
          <w:b/>
          <w:bCs/>
          <w:color w:val="000000"/>
          <w:spacing w:val="0"/>
          <w:kern w:val="0"/>
          <w:sz w:val="28"/>
        </w:rPr>
        <w:t>中</w:t>
      </w:r>
      <w:r>
        <w:rPr>
          <w:rFonts w:ascii="微软雅黑" w:hAnsi="微软雅黑" w:eastAsia="微软雅黑" w:cs="微软雅黑"/>
          <w:b/>
          <w:bCs/>
          <w:color w:val="000000"/>
          <w:spacing w:val="-4"/>
          <w:w w:val="102"/>
          <w:kern w:val="0"/>
          <w:sz w:val="28"/>
        </w:rPr>
        <w:t>央</w:t>
      </w:r>
      <w:r>
        <w:rPr>
          <w:rFonts w:ascii="微软雅黑" w:hAnsi="微软雅黑" w:eastAsia="微软雅黑" w:cs="微软雅黑"/>
          <w:b/>
          <w:bCs/>
          <w:color w:val="000000"/>
          <w:spacing w:val="15"/>
          <w:w w:val="94"/>
          <w:kern w:val="0"/>
          <w:sz w:val="28"/>
        </w:rPr>
        <w:t>审</w:t>
      </w:r>
      <w:r>
        <w:rPr>
          <w:rFonts w:ascii="微软雅黑" w:hAnsi="微软雅黑" w:eastAsia="微软雅黑" w:cs="微软雅黑"/>
          <w:b/>
          <w:bCs/>
          <w:color w:val="000000"/>
          <w:spacing w:val="25"/>
          <w:w w:val="86"/>
          <w:kern w:val="0"/>
          <w:sz w:val="28"/>
        </w:rPr>
        <w:t>计</w:t>
      </w:r>
      <w:r>
        <w:rPr>
          <w:rFonts w:ascii="微软雅黑" w:hAnsi="微软雅黑" w:eastAsia="微软雅黑" w:cs="微软雅黑"/>
          <w:b/>
          <w:bCs/>
          <w:color w:val="000000"/>
          <w:spacing w:val="18"/>
          <w:w w:val="84"/>
          <w:kern w:val="0"/>
          <w:sz w:val="28"/>
        </w:rPr>
        <w:t>专</w:t>
      </w:r>
      <w:r>
        <w:rPr>
          <w:rFonts w:ascii="微软雅黑" w:hAnsi="微软雅黑" w:eastAsia="微软雅黑" w:cs="微软雅黑"/>
          <w:b/>
          <w:bCs/>
          <w:color w:val="000000"/>
          <w:spacing w:val="22"/>
          <w:w w:val="86"/>
          <w:kern w:val="0"/>
          <w:sz w:val="28"/>
        </w:rPr>
        <w:t>项</w:t>
      </w:r>
      <w:r>
        <w:rPr>
          <w:rFonts w:ascii="微软雅黑" w:hAnsi="微软雅黑" w:eastAsia="微软雅黑" w:cs="微软雅黑"/>
          <w:b/>
          <w:bCs/>
          <w:color w:val="000000"/>
          <w:spacing w:val="18"/>
          <w:w w:val="86"/>
          <w:kern w:val="0"/>
          <w:sz w:val="28"/>
        </w:rPr>
        <w:t>补</w:t>
      </w:r>
      <w:r>
        <w:rPr>
          <w:rFonts w:ascii="微软雅黑" w:hAnsi="微软雅黑" w:eastAsia="微软雅黑" w:cs="微软雅黑"/>
          <w:b/>
          <w:bCs/>
          <w:color w:val="000000"/>
          <w:spacing w:val="22"/>
          <w:w w:val="86"/>
          <w:kern w:val="0"/>
          <w:sz w:val="28"/>
        </w:rPr>
        <w:t>助</w:t>
      </w:r>
      <w:r>
        <w:rPr>
          <w:rFonts w:ascii="微软雅黑" w:hAnsi="微软雅黑" w:eastAsia="微软雅黑" w:cs="微软雅黑"/>
          <w:b/>
          <w:bCs/>
          <w:color w:val="000000"/>
          <w:spacing w:val="21"/>
          <w:w w:val="84"/>
          <w:kern w:val="0"/>
          <w:sz w:val="28"/>
        </w:rPr>
        <w:t>经</w:t>
      </w:r>
      <w:r>
        <w:rPr>
          <w:rFonts w:ascii="微软雅黑" w:hAnsi="微软雅黑" w:eastAsia="微软雅黑" w:cs="微软雅黑"/>
          <w:b/>
          <w:bCs/>
          <w:color w:val="000000"/>
          <w:spacing w:val="19"/>
          <w:w w:val="86"/>
          <w:kern w:val="0"/>
          <w:sz w:val="28"/>
        </w:rPr>
        <w:t>费</w:t>
      </w:r>
      <w:r>
        <w:rPr>
          <w:rFonts w:ascii="微软雅黑" w:hAnsi="微软雅黑" w:eastAsia="微软雅黑" w:cs="微软雅黑"/>
          <w:b/>
          <w:bCs/>
          <w:color w:val="000000"/>
          <w:spacing w:val="21"/>
          <w:w w:val="86"/>
          <w:kern w:val="0"/>
          <w:sz w:val="28"/>
        </w:rPr>
        <w:t>的</w:t>
      </w:r>
      <w:r>
        <w:rPr>
          <w:rFonts w:ascii="微软雅黑" w:hAnsi="微软雅黑" w:eastAsia="微软雅黑" w:cs="微软雅黑"/>
          <w:b/>
          <w:bCs/>
          <w:color w:val="000000"/>
          <w:spacing w:val="-17"/>
          <w:w w:val="98"/>
          <w:kern w:val="0"/>
          <w:sz w:val="28"/>
        </w:rPr>
        <w:t>通</w:t>
      </w:r>
      <w:r>
        <w:rPr>
          <w:rFonts w:ascii="微软雅黑" w:hAnsi="微软雅黑" w:eastAsia="微软雅黑" w:cs="微软雅黑"/>
          <w:b/>
          <w:bCs/>
          <w:color w:val="000000"/>
          <w:spacing w:val="0"/>
          <w:kern w:val="0"/>
          <w:sz w:val="28"/>
        </w:rPr>
        <w:t>知--冀财行[</w:t>
      </w:r>
      <w:r>
        <w:rPr>
          <w:rFonts w:ascii="微软雅黑" w:hAnsi="微软雅黑" w:eastAsia="微软雅黑" w:cs="微软雅黑"/>
          <w:b/>
          <w:bCs/>
          <w:color w:val="000000"/>
          <w:spacing w:val="-3"/>
          <w:w w:val="102"/>
          <w:kern w:val="0"/>
          <w:sz w:val="28"/>
        </w:rPr>
        <w:t>2021]98</w:t>
      </w:r>
      <w:r>
        <w:rPr>
          <w:rFonts w:ascii="微软雅黑" w:hAnsi="微软雅黑" w:eastAsia="微软雅黑" w:cs="微软雅黑"/>
          <w:b/>
          <w:bCs/>
          <w:color w:val="000000"/>
          <w:w w:val="81"/>
          <w:kern w:val="0"/>
          <w:sz w:val="28"/>
        </w:rPr>
        <w:t xml:space="preserve"> </w:t>
      </w:r>
      <w:r>
        <w:rPr>
          <w:rFonts w:ascii="微软雅黑" w:hAnsi="微软雅黑" w:eastAsia="微软雅黑" w:cs="微软雅黑"/>
          <w:b/>
          <w:bCs/>
          <w:color w:val="000000"/>
          <w:spacing w:val="-1"/>
          <w:w w:val="101"/>
          <w:kern w:val="0"/>
          <w:sz w:val="28"/>
        </w:rPr>
        <w:t>号</w:t>
      </w:r>
      <w:r>
        <w:rPr>
          <w:rFonts w:ascii="微软雅黑" w:hAnsi="微软雅黑" w:eastAsia="微软雅黑" w:cs="微软雅黑"/>
          <w:b/>
          <w:bCs/>
          <w:color w:val="000000"/>
          <w:spacing w:val="0"/>
          <w:kern w:val="0"/>
          <w:sz w:val="28"/>
        </w:rPr>
        <w:t>绩</w:t>
      </w:r>
      <w:r>
        <w:rPr>
          <w:rFonts w:ascii="微软雅黑" w:hAnsi="微软雅黑" w:eastAsia="微软雅黑" w:cs="微软雅黑"/>
          <w:b/>
          <w:bCs/>
          <w:color w:val="000000"/>
          <w:spacing w:val="-4"/>
          <w:w w:val="102"/>
          <w:kern w:val="0"/>
          <w:sz w:val="28"/>
        </w:rPr>
        <w:t>效</w:t>
      </w:r>
      <w:r>
        <w:rPr>
          <w:rFonts w:ascii="微软雅黑" w:hAnsi="微软雅黑" w:eastAsia="微软雅黑" w:cs="微软雅黑"/>
          <w:b/>
          <w:bCs/>
          <w:color w:val="000000"/>
          <w:spacing w:val="15"/>
          <w:w w:val="94"/>
          <w:kern w:val="0"/>
          <w:sz w:val="28"/>
        </w:rPr>
        <w:t>目</w:t>
      </w:r>
      <w:r>
        <w:rPr>
          <w:rFonts w:ascii="微软雅黑" w:hAnsi="微软雅黑" w:eastAsia="微软雅黑" w:cs="微软雅黑"/>
          <w:b/>
          <w:bCs/>
          <w:color w:val="000000"/>
          <w:spacing w:val="-3"/>
          <w:w w:val="96"/>
          <w:kern w:val="0"/>
          <w:sz w:val="28"/>
        </w:rPr>
        <w:t>标</w:t>
      </w:r>
      <w:r>
        <w:rPr>
          <w:rFonts w:ascii="微软雅黑" w:hAnsi="微软雅黑" w:eastAsia="微软雅黑" w:cs="微软雅黑"/>
          <w:b/>
          <w:bCs/>
          <w:color w:val="000000"/>
          <w:spacing w:val="0"/>
          <w:kern w:val="0"/>
          <w:sz w:val="28"/>
        </w:rPr>
        <w:t>表</w:t>
      </w:r>
    </w:p>
    <w:p>
      <w:pPr>
        <w:spacing w:beforeAutospacing="0" w:afterAutospacing="0" w:line="14" w:lineRule="exact"/>
        <w:jc w:val="center"/>
        <w:sectPr>
          <w:type w:val="continuous"/>
          <w:pgSz w:w="16840" w:h="11900"/>
          <w:pgMar w:top="1401" w:right="918" w:bottom="419" w:left="1021" w:header="851" w:footer="419" w:gutter="0"/>
          <w:cols w:space="0" w:num="1"/>
        </w:sectPr>
      </w:pPr>
    </w:p>
    <w:p>
      <w:pPr>
        <w:spacing w:beforeAutospacing="0" w:afterAutospacing="0" w:line="14" w:lineRule="exact"/>
        <w:jc w:val="center"/>
      </w:pPr>
    </w:p>
    <w:tbl>
      <w:tblPr>
        <w:tblStyle w:val="4"/>
        <w:tblpPr w:topFromText="66"/>
        <w:tblW w:w="0" w:type="auto"/>
        <w:tblInd w:w="0" w:type="dxa"/>
        <w:tblLayout w:type="autofit"/>
        <w:tblCellMar>
          <w:top w:w="0" w:type="dxa"/>
          <w:left w:w="0" w:type="dxa"/>
          <w:bottom w:w="0" w:type="dxa"/>
          <w:right w:w="0" w:type="dxa"/>
        </w:tblCellMar>
      </w:tblPr>
      <w:tblGrid>
        <w:gridCol w:w="2466"/>
        <w:gridCol w:w="2468"/>
        <w:gridCol w:w="2465"/>
        <w:gridCol w:w="2468"/>
        <w:gridCol w:w="2465"/>
        <w:gridCol w:w="2467"/>
      </w:tblGrid>
      <w:tr>
        <w:tblPrEx>
          <w:tblCellMar>
            <w:top w:w="0" w:type="dxa"/>
            <w:left w:w="0" w:type="dxa"/>
            <w:bottom w:w="0" w:type="dxa"/>
            <w:right w:w="0" w:type="dxa"/>
          </w:tblCellMar>
        </w:tblPrEx>
        <w:trPr>
          <w:trHeight w:val="1826" w:hRule="exact"/>
        </w:trPr>
        <w:tc>
          <w:tcPr>
            <w:tcW w:w="7399"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70" w:lineRule="exact"/>
              <w:jc w:val="left"/>
              <w:rPr>
                <w:rFonts w:hint="eastAsia"/>
              </w:rPr>
            </w:pPr>
          </w:p>
          <w:p>
            <w:pPr>
              <w:autoSpaceDE w:val="0"/>
              <w:autoSpaceDN w:val="0"/>
              <w:bidi w:val="0"/>
              <w:spacing w:beforeAutospacing="0" w:afterAutospacing="0" w:line="277" w:lineRule="exact"/>
              <w:ind w:left="3278"/>
              <w:jc w:val="left"/>
              <w:rPr>
                <w:rFonts w:hint="eastAsia"/>
              </w:rPr>
            </w:pPr>
            <w:r>
              <w:rPr>
                <w:rFonts w:ascii="微软雅黑" w:hAnsi="微软雅黑" w:eastAsia="微软雅黑" w:cs="微软雅黑"/>
                <w:b/>
                <w:bCs/>
                <w:color w:val="000000"/>
                <w:spacing w:val="-3"/>
                <w:w w:val="102"/>
                <w:kern w:val="0"/>
                <w:sz w:val="21"/>
              </w:rPr>
              <w:t>绩效</w:t>
            </w:r>
            <w:r>
              <w:rPr>
                <w:rFonts w:ascii="微软雅黑" w:hAnsi="微软雅黑" w:eastAsia="微软雅黑" w:cs="微软雅黑"/>
                <w:b/>
                <w:bCs/>
                <w:color w:val="000000"/>
                <w:spacing w:val="3"/>
                <w:w w:val="98"/>
                <w:kern w:val="0"/>
                <w:sz w:val="21"/>
              </w:rPr>
              <w:t>目</w:t>
            </w:r>
            <w:r>
              <w:rPr>
                <w:rFonts w:ascii="微软雅黑" w:hAnsi="微软雅黑" w:eastAsia="微软雅黑" w:cs="微软雅黑"/>
                <w:b/>
                <w:bCs/>
                <w:color w:val="000000"/>
                <w:spacing w:val="15"/>
                <w:w w:val="92"/>
                <w:kern w:val="0"/>
                <w:sz w:val="21"/>
              </w:rPr>
              <w:t>标</w:t>
            </w:r>
          </w:p>
        </w:tc>
        <w:tc>
          <w:tcPr>
            <w:tcW w:w="7400" w:type="dxa"/>
            <w:gridSpan w:val="3"/>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1"/>
                <w:w w:val="102"/>
                <w:kern w:val="0"/>
                <w:sz w:val="21"/>
              </w:rPr>
              <w:t>1.</w:t>
            </w:r>
            <w:r>
              <w:rPr>
                <w:rFonts w:ascii="微软雅黑" w:hAnsi="微软雅黑" w:eastAsia="微软雅黑" w:cs="微软雅黑"/>
                <w:bCs/>
                <w:color w:val="000000"/>
                <w:spacing w:val="-1"/>
                <w:kern w:val="0"/>
                <w:sz w:val="21"/>
              </w:rPr>
              <w:t>通</w:t>
            </w:r>
            <w:r>
              <w:rPr>
                <w:rFonts w:ascii="微软雅黑" w:hAnsi="微软雅黑" w:eastAsia="微软雅黑" w:cs="微软雅黑"/>
                <w:bCs/>
                <w:color w:val="000000"/>
                <w:spacing w:val="-1"/>
                <w:w w:val="101"/>
                <w:kern w:val="0"/>
                <w:sz w:val="21"/>
              </w:rPr>
              <w:t>过</w:t>
            </w:r>
            <w:r>
              <w:rPr>
                <w:rFonts w:ascii="微软雅黑" w:hAnsi="微软雅黑" w:eastAsia="微软雅黑" w:cs="微软雅黑"/>
                <w:bCs/>
                <w:color w:val="000000"/>
                <w:spacing w:val="-1"/>
                <w:kern w:val="0"/>
                <w:sz w:val="21"/>
              </w:rPr>
              <w:t>审</w:t>
            </w:r>
            <w:r>
              <w:rPr>
                <w:rFonts w:ascii="微软雅黑" w:hAnsi="微软雅黑" w:eastAsia="微软雅黑" w:cs="微软雅黑"/>
                <w:bCs/>
                <w:color w:val="000000"/>
                <w:spacing w:val="-1"/>
                <w:w w:val="101"/>
                <w:kern w:val="0"/>
                <w:sz w:val="21"/>
              </w:rPr>
              <w:t>计</w:t>
            </w:r>
            <w:r>
              <w:rPr>
                <w:rFonts w:ascii="微软雅黑" w:hAnsi="微软雅黑" w:eastAsia="微软雅黑" w:cs="微软雅黑"/>
                <w:bCs/>
                <w:color w:val="000000"/>
                <w:spacing w:val="-1"/>
                <w:kern w:val="0"/>
                <w:sz w:val="21"/>
              </w:rPr>
              <w:t>机</w:t>
            </w:r>
            <w:r>
              <w:rPr>
                <w:rFonts w:ascii="微软雅黑" w:hAnsi="微软雅黑" w:eastAsia="微软雅黑" w:cs="微软雅黑"/>
                <w:bCs/>
                <w:color w:val="000000"/>
                <w:spacing w:val="1"/>
                <w:kern w:val="0"/>
                <w:sz w:val="21"/>
              </w:rPr>
              <w:t>关</w:t>
            </w:r>
            <w:r>
              <w:rPr>
                <w:rFonts w:ascii="微软雅黑" w:hAnsi="微软雅黑" w:eastAsia="微软雅黑" w:cs="微软雅黑"/>
                <w:bCs/>
                <w:color w:val="000000"/>
                <w:spacing w:val="-2"/>
                <w:kern w:val="0"/>
                <w:sz w:val="21"/>
              </w:rPr>
              <w:t>能</w:t>
            </w:r>
            <w:r>
              <w:rPr>
                <w:rFonts w:ascii="微软雅黑" w:hAnsi="微软雅黑" w:eastAsia="微软雅黑" w:cs="微软雅黑"/>
                <w:bCs/>
                <w:color w:val="000000"/>
                <w:spacing w:val="-1"/>
                <w:w w:val="101"/>
                <w:kern w:val="0"/>
                <w:sz w:val="21"/>
              </w:rPr>
              <w:t>正</w:t>
            </w:r>
            <w:r>
              <w:rPr>
                <w:rFonts w:ascii="微软雅黑" w:hAnsi="微软雅黑" w:eastAsia="微软雅黑" w:cs="微软雅黑"/>
                <w:bCs/>
                <w:color w:val="000000"/>
                <w:spacing w:val="-1"/>
                <w:kern w:val="0"/>
                <w:sz w:val="21"/>
              </w:rPr>
              <w:t>常开</w:t>
            </w:r>
            <w:r>
              <w:rPr>
                <w:rFonts w:ascii="微软雅黑" w:hAnsi="微软雅黑" w:eastAsia="微软雅黑" w:cs="微软雅黑"/>
                <w:bCs/>
                <w:color w:val="000000"/>
                <w:spacing w:val="0"/>
                <w:kern w:val="0"/>
                <w:sz w:val="21"/>
              </w:rPr>
              <w:t>展</w:t>
            </w:r>
            <w:r>
              <w:rPr>
                <w:rFonts w:ascii="微软雅黑" w:hAnsi="微软雅黑" w:eastAsia="微软雅黑" w:cs="微软雅黑"/>
                <w:bCs/>
                <w:color w:val="000000"/>
                <w:spacing w:val="0"/>
                <w:w w:val="10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2"/>
                <w:kern w:val="0"/>
                <w:sz w:val="21"/>
              </w:rPr>
              <w:t>作</w:t>
            </w:r>
            <w:r>
              <w:rPr>
                <w:rFonts w:ascii="微软雅黑" w:hAnsi="微软雅黑" w:eastAsia="微软雅黑" w:cs="微软雅黑"/>
                <w:bCs/>
                <w:color w:val="000000"/>
                <w:spacing w:val="-1"/>
                <w:w w:val="101"/>
                <w:kern w:val="0"/>
                <w:sz w:val="21"/>
              </w:rPr>
              <w:t>，</w:t>
            </w:r>
            <w:r>
              <w:rPr>
                <w:rFonts w:ascii="微软雅黑" w:hAnsi="微软雅黑" w:eastAsia="微软雅黑" w:cs="微软雅黑"/>
                <w:bCs/>
                <w:color w:val="000000"/>
                <w:spacing w:val="-1"/>
                <w:kern w:val="0"/>
                <w:sz w:val="21"/>
              </w:rPr>
              <w:t>确</w:t>
            </w:r>
            <w:r>
              <w:rPr>
                <w:rFonts w:ascii="微软雅黑" w:hAnsi="微软雅黑" w:eastAsia="微软雅黑" w:cs="微软雅黑"/>
                <w:bCs/>
                <w:color w:val="000000"/>
                <w:spacing w:val="-1"/>
                <w:w w:val="101"/>
                <w:kern w:val="0"/>
                <w:sz w:val="21"/>
              </w:rPr>
              <w:t>保</w:t>
            </w:r>
            <w:r>
              <w:rPr>
                <w:rFonts w:ascii="微软雅黑" w:hAnsi="微软雅黑" w:eastAsia="微软雅黑" w:cs="微软雅黑"/>
                <w:bCs/>
                <w:color w:val="000000"/>
                <w:spacing w:val="-1"/>
                <w:kern w:val="0"/>
                <w:sz w:val="21"/>
              </w:rPr>
              <w:t>全</w:t>
            </w:r>
            <w:r>
              <w:rPr>
                <w:rFonts w:ascii="微软雅黑" w:hAnsi="微软雅黑" w:eastAsia="微软雅黑" w:cs="微软雅黑"/>
                <w:bCs/>
                <w:color w:val="000000"/>
                <w:spacing w:val="1"/>
                <w:kern w:val="0"/>
                <w:sz w:val="21"/>
              </w:rPr>
              <w:t>面</w:t>
            </w:r>
            <w:r>
              <w:rPr>
                <w:rFonts w:ascii="微软雅黑" w:hAnsi="微软雅黑" w:eastAsia="微软雅黑" w:cs="微软雅黑"/>
                <w:bCs/>
                <w:color w:val="000000"/>
                <w:spacing w:val="-2"/>
                <w:kern w:val="0"/>
                <w:sz w:val="21"/>
              </w:rPr>
              <w:t>独</w:t>
            </w:r>
            <w:r>
              <w:rPr>
                <w:rFonts w:ascii="微软雅黑" w:hAnsi="微软雅黑" w:eastAsia="微软雅黑" w:cs="微软雅黑"/>
                <w:bCs/>
                <w:color w:val="000000"/>
                <w:spacing w:val="-1"/>
                <w:w w:val="101"/>
                <w:kern w:val="0"/>
                <w:sz w:val="21"/>
              </w:rPr>
              <w:t>立</w:t>
            </w:r>
            <w:r>
              <w:rPr>
                <w:rFonts w:ascii="微软雅黑" w:hAnsi="微软雅黑" w:eastAsia="微软雅黑" w:cs="微软雅黑"/>
                <w:bCs/>
                <w:color w:val="000000"/>
                <w:spacing w:val="-3"/>
                <w:w w:val="102"/>
                <w:kern w:val="0"/>
                <w:sz w:val="21"/>
              </w:rPr>
              <w:t>履</w:t>
            </w:r>
            <w:r>
              <w:rPr>
                <w:rFonts w:ascii="微软雅黑" w:hAnsi="微软雅黑" w:eastAsia="微软雅黑" w:cs="微软雅黑"/>
                <w:bCs/>
                <w:color w:val="000000"/>
                <w:spacing w:val="-1"/>
                <w:kern w:val="0"/>
                <w:sz w:val="21"/>
              </w:rPr>
              <w:t>行</w:t>
            </w:r>
            <w:r>
              <w:rPr>
                <w:rFonts w:ascii="微软雅黑" w:hAnsi="微软雅黑" w:eastAsia="微软雅黑" w:cs="微软雅黑"/>
                <w:bCs/>
                <w:color w:val="000000"/>
                <w:spacing w:val="1"/>
                <w:kern w:val="0"/>
                <w:sz w:val="21"/>
              </w:rPr>
              <w:t>监</w:t>
            </w:r>
            <w:r>
              <w:rPr>
                <w:rFonts w:ascii="微软雅黑" w:hAnsi="微软雅黑" w:eastAsia="微软雅黑" w:cs="微软雅黑"/>
                <w:bCs/>
                <w:color w:val="000000"/>
                <w:spacing w:val="-2"/>
                <w:kern w:val="0"/>
                <w:sz w:val="21"/>
              </w:rPr>
              <w:t>督</w:t>
            </w:r>
            <w:r>
              <w:rPr>
                <w:rFonts w:ascii="微软雅黑" w:hAnsi="微软雅黑" w:eastAsia="微软雅黑" w:cs="微软雅黑"/>
                <w:bCs/>
                <w:color w:val="000000"/>
                <w:spacing w:val="-1"/>
                <w:w w:val="101"/>
                <w:kern w:val="0"/>
                <w:sz w:val="21"/>
              </w:rPr>
              <w:t>职</w:t>
            </w:r>
            <w:r>
              <w:rPr>
                <w:rFonts w:ascii="微软雅黑" w:hAnsi="微软雅黑" w:eastAsia="微软雅黑" w:cs="微软雅黑"/>
                <w:bCs/>
                <w:color w:val="000000"/>
                <w:spacing w:val="-1"/>
                <w:kern w:val="0"/>
                <w:sz w:val="21"/>
              </w:rPr>
              <w:t>责</w:t>
            </w:r>
            <w:r>
              <w:rPr>
                <w:rFonts w:ascii="微软雅黑" w:hAnsi="微软雅黑" w:eastAsia="微软雅黑" w:cs="微软雅黑"/>
                <w:bCs/>
                <w:color w:val="000000"/>
                <w:spacing w:val="1"/>
                <w:kern w:val="0"/>
                <w:sz w:val="21"/>
              </w:rPr>
              <w:t>。</w:t>
            </w:r>
          </w:p>
          <w:p>
            <w:pPr>
              <w:autoSpaceDE w:val="0"/>
              <w:autoSpaceDN w:val="0"/>
              <w:spacing w:beforeAutospacing="0" w:afterAutospacing="0" w:line="1166"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2"/>
                <w:kern w:val="0"/>
                <w:sz w:val="21"/>
              </w:rPr>
              <w:t>2.</w:t>
            </w:r>
            <w:r>
              <w:rPr>
                <w:rFonts w:ascii="微软雅黑" w:hAnsi="微软雅黑" w:eastAsia="微软雅黑" w:cs="微软雅黑"/>
                <w:bCs/>
                <w:color w:val="000000"/>
                <w:spacing w:val="-1"/>
                <w:kern w:val="0"/>
                <w:sz w:val="21"/>
              </w:rPr>
              <w:t>通</w:t>
            </w:r>
            <w:r>
              <w:rPr>
                <w:rFonts w:ascii="微软雅黑" w:hAnsi="微软雅黑" w:eastAsia="微软雅黑" w:cs="微软雅黑"/>
                <w:bCs/>
                <w:color w:val="000000"/>
                <w:spacing w:val="-1"/>
                <w:w w:val="101"/>
                <w:kern w:val="0"/>
                <w:sz w:val="21"/>
              </w:rPr>
              <w:t>过</w:t>
            </w:r>
            <w:r>
              <w:rPr>
                <w:rFonts w:ascii="微软雅黑" w:hAnsi="微软雅黑" w:eastAsia="微软雅黑" w:cs="微软雅黑"/>
                <w:bCs/>
                <w:color w:val="000000"/>
                <w:spacing w:val="-1"/>
                <w:kern w:val="0"/>
                <w:sz w:val="21"/>
              </w:rPr>
              <w:t>审</w:t>
            </w:r>
            <w:r>
              <w:rPr>
                <w:rFonts w:ascii="微软雅黑" w:hAnsi="微软雅黑" w:eastAsia="微软雅黑" w:cs="微软雅黑"/>
                <w:bCs/>
                <w:color w:val="000000"/>
                <w:spacing w:val="-1"/>
                <w:w w:val="101"/>
                <w:kern w:val="0"/>
                <w:sz w:val="21"/>
              </w:rPr>
              <w:t>计</w:t>
            </w:r>
            <w:r>
              <w:rPr>
                <w:rFonts w:ascii="微软雅黑" w:hAnsi="微软雅黑" w:eastAsia="微软雅黑" w:cs="微软雅黑"/>
                <w:bCs/>
                <w:color w:val="000000"/>
                <w:spacing w:val="-1"/>
                <w:kern w:val="0"/>
                <w:sz w:val="21"/>
              </w:rPr>
              <w:t>发</w:t>
            </w:r>
            <w:r>
              <w:rPr>
                <w:rFonts w:ascii="微软雅黑" w:hAnsi="微软雅黑" w:eastAsia="微软雅黑" w:cs="微软雅黑"/>
                <w:bCs/>
                <w:color w:val="000000"/>
                <w:spacing w:val="1"/>
                <w:kern w:val="0"/>
                <w:sz w:val="21"/>
              </w:rPr>
              <w:t>现</w:t>
            </w:r>
            <w:r>
              <w:rPr>
                <w:rFonts w:ascii="微软雅黑" w:hAnsi="微软雅黑" w:eastAsia="微软雅黑" w:cs="微软雅黑"/>
                <w:bCs/>
                <w:color w:val="000000"/>
                <w:spacing w:val="-2"/>
                <w:kern w:val="0"/>
                <w:sz w:val="21"/>
              </w:rPr>
              <w:t>问</w:t>
            </w:r>
            <w:r>
              <w:rPr>
                <w:rFonts w:ascii="微软雅黑" w:hAnsi="微软雅黑" w:eastAsia="微软雅黑" w:cs="微软雅黑"/>
                <w:bCs/>
                <w:color w:val="000000"/>
                <w:spacing w:val="-1"/>
                <w:w w:val="101"/>
                <w:kern w:val="0"/>
                <w:sz w:val="21"/>
              </w:rPr>
              <w:t>题</w:t>
            </w:r>
            <w:r>
              <w:rPr>
                <w:rFonts w:ascii="微软雅黑" w:hAnsi="微软雅黑" w:eastAsia="微软雅黑" w:cs="微软雅黑"/>
                <w:bCs/>
                <w:color w:val="000000"/>
                <w:spacing w:val="-1"/>
                <w:kern w:val="0"/>
                <w:sz w:val="21"/>
              </w:rPr>
              <w:t>进行</w:t>
            </w:r>
            <w:r>
              <w:rPr>
                <w:rFonts w:ascii="微软雅黑" w:hAnsi="微软雅黑" w:eastAsia="微软雅黑" w:cs="微软雅黑"/>
                <w:bCs/>
                <w:color w:val="000000"/>
                <w:spacing w:val="0"/>
                <w:kern w:val="0"/>
                <w:sz w:val="21"/>
              </w:rPr>
              <w:t>整</w:t>
            </w:r>
            <w:r>
              <w:rPr>
                <w:rFonts w:ascii="微软雅黑" w:hAnsi="微软雅黑" w:eastAsia="微软雅黑" w:cs="微软雅黑"/>
                <w:bCs/>
                <w:color w:val="000000"/>
                <w:spacing w:val="0"/>
                <w:w w:val="101"/>
                <w:kern w:val="0"/>
                <w:sz w:val="21"/>
              </w:rPr>
              <w:t>改</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保</w:t>
            </w:r>
            <w:r>
              <w:rPr>
                <w:rFonts w:ascii="微软雅黑" w:hAnsi="微软雅黑" w:eastAsia="微软雅黑" w:cs="微软雅黑"/>
                <w:bCs/>
                <w:color w:val="000000"/>
                <w:spacing w:val="-2"/>
                <w:kern w:val="0"/>
                <w:sz w:val="21"/>
              </w:rPr>
              <w:t>障</w:t>
            </w:r>
            <w:r>
              <w:rPr>
                <w:rFonts w:ascii="微软雅黑" w:hAnsi="微软雅黑" w:eastAsia="微软雅黑" w:cs="微软雅黑"/>
                <w:bCs/>
                <w:color w:val="000000"/>
                <w:spacing w:val="-1"/>
                <w:w w:val="101"/>
                <w:kern w:val="0"/>
                <w:sz w:val="21"/>
              </w:rPr>
              <w:t>县</w:t>
            </w:r>
            <w:r>
              <w:rPr>
                <w:rFonts w:ascii="微软雅黑" w:hAnsi="微软雅黑" w:eastAsia="微软雅黑" w:cs="微软雅黑"/>
                <w:bCs/>
                <w:color w:val="000000"/>
                <w:spacing w:val="-1"/>
                <w:kern w:val="0"/>
                <w:sz w:val="21"/>
              </w:rPr>
              <w:t>城</w:t>
            </w:r>
            <w:r>
              <w:rPr>
                <w:rFonts w:ascii="微软雅黑" w:hAnsi="微软雅黑" w:eastAsia="微软雅黑" w:cs="微软雅黑"/>
                <w:bCs/>
                <w:color w:val="000000"/>
                <w:spacing w:val="-1"/>
                <w:w w:val="101"/>
                <w:kern w:val="0"/>
                <w:sz w:val="21"/>
              </w:rPr>
              <w:t>经</w:t>
            </w:r>
            <w:r>
              <w:rPr>
                <w:rFonts w:ascii="微软雅黑" w:hAnsi="微软雅黑" w:eastAsia="微软雅黑" w:cs="微软雅黑"/>
                <w:bCs/>
                <w:color w:val="000000"/>
                <w:spacing w:val="-1"/>
                <w:kern w:val="0"/>
                <w:sz w:val="21"/>
              </w:rPr>
              <w:t>济</w:t>
            </w:r>
            <w:r>
              <w:rPr>
                <w:rFonts w:ascii="微软雅黑" w:hAnsi="微软雅黑" w:eastAsia="微软雅黑" w:cs="微软雅黑"/>
                <w:bCs/>
                <w:color w:val="000000"/>
                <w:spacing w:val="1"/>
                <w:kern w:val="0"/>
                <w:sz w:val="21"/>
              </w:rPr>
              <w:t>正</w:t>
            </w:r>
            <w:r>
              <w:rPr>
                <w:rFonts w:ascii="微软雅黑" w:hAnsi="微软雅黑" w:eastAsia="微软雅黑" w:cs="微软雅黑"/>
                <w:bCs/>
                <w:color w:val="000000"/>
                <w:spacing w:val="-2"/>
                <w:kern w:val="0"/>
                <w:sz w:val="21"/>
              </w:rPr>
              <w:t>常</w:t>
            </w:r>
            <w:r>
              <w:rPr>
                <w:rFonts w:ascii="微软雅黑" w:hAnsi="微软雅黑" w:eastAsia="微软雅黑" w:cs="微软雅黑"/>
                <w:bCs/>
                <w:color w:val="000000"/>
                <w:spacing w:val="-1"/>
                <w:w w:val="101"/>
                <w:kern w:val="0"/>
                <w:sz w:val="21"/>
              </w:rPr>
              <w:t>发</w:t>
            </w:r>
            <w:r>
              <w:rPr>
                <w:rFonts w:ascii="微软雅黑" w:hAnsi="微软雅黑" w:eastAsia="微软雅黑" w:cs="微软雅黑"/>
                <w:bCs/>
                <w:color w:val="000000"/>
                <w:spacing w:val="-3"/>
                <w:w w:val="102"/>
                <w:kern w:val="0"/>
                <w:sz w:val="21"/>
              </w:rPr>
              <w:t>展。</w:t>
            </w:r>
          </w:p>
        </w:tc>
      </w:tr>
      <w:tr>
        <w:tblPrEx>
          <w:tblCellMar>
            <w:top w:w="0" w:type="dxa"/>
            <w:left w:w="0" w:type="dxa"/>
            <w:bottom w:w="0" w:type="dxa"/>
            <w:right w:w="0" w:type="dxa"/>
          </w:tblCellMar>
        </w:tblPrEx>
        <w:trPr>
          <w:trHeight w:val="421" w:hRule="exact"/>
        </w:trPr>
        <w:tc>
          <w:tcPr>
            <w:tcW w:w="246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6" w:beforeAutospacing="0" w:afterAutospacing="0" w:line="277" w:lineRule="exact"/>
              <w:ind w:left="815"/>
              <w:jc w:val="left"/>
              <w:rPr>
                <w:rFonts w:hint="eastAsia"/>
              </w:rPr>
            </w:pPr>
            <w:r>
              <w:rPr>
                <w:rFonts w:ascii="微软雅黑" w:hAnsi="微软雅黑" w:eastAsia="微软雅黑" w:cs="微软雅黑"/>
                <w:b/>
                <w:bCs/>
                <w:color w:val="000000"/>
                <w:spacing w:val="-3"/>
                <w:w w:val="102"/>
                <w:kern w:val="0"/>
                <w:sz w:val="21"/>
              </w:rPr>
              <w:t>一级</w:t>
            </w:r>
            <w:r>
              <w:rPr>
                <w:rFonts w:ascii="微软雅黑" w:hAnsi="微软雅黑" w:eastAsia="微软雅黑" w:cs="微软雅黑"/>
                <w:b/>
                <w:bCs/>
                <w:color w:val="000000"/>
                <w:spacing w:val="3"/>
                <w:w w:val="98"/>
                <w:kern w:val="0"/>
                <w:sz w:val="21"/>
              </w:rPr>
              <w:t>指</w:t>
            </w:r>
            <w:r>
              <w:rPr>
                <w:rFonts w:ascii="微软雅黑" w:hAnsi="微软雅黑" w:eastAsia="微软雅黑" w:cs="微软雅黑"/>
                <w:b/>
                <w:bCs/>
                <w:color w:val="000000"/>
                <w:spacing w:val="15"/>
                <w:w w:val="92"/>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6" w:beforeAutospacing="0" w:afterAutospacing="0" w:line="277" w:lineRule="exact"/>
              <w:ind w:left="814"/>
              <w:jc w:val="left"/>
              <w:rPr>
                <w:rFonts w:hint="eastAsia"/>
              </w:rPr>
            </w:pPr>
            <w:r>
              <w:rPr>
                <w:rFonts w:ascii="微软雅黑" w:hAnsi="微软雅黑" w:eastAsia="微软雅黑" w:cs="微软雅黑"/>
                <w:b/>
                <w:bCs/>
                <w:color w:val="000000"/>
                <w:spacing w:val="-3"/>
                <w:w w:val="102"/>
                <w:kern w:val="0"/>
                <w:sz w:val="21"/>
              </w:rPr>
              <w:t>二级</w:t>
            </w:r>
            <w:r>
              <w:rPr>
                <w:rFonts w:ascii="微软雅黑" w:hAnsi="微软雅黑" w:eastAsia="微软雅黑" w:cs="微软雅黑"/>
                <w:b/>
                <w:bCs/>
                <w:color w:val="000000"/>
                <w:spacing w:val="3"/>
                <w:w w:val="98"/>
                <w:kern w:val="0"/>
                <w:sz w:val="21"/>
              </w:rPr>
              <w:t>指</w:t>
            </w:r>
            <w:r>
              <w:rPr>
                <w:rFonts w:ascii="微软雅黑" w:hAnsi="微软雅黑" w:eastAsia="微软雅黑" w:cs="微软雅黑"/>
                <w:b/>
                <w:bCs/>
                <w:color w:val="000000"/>
                <w:spacing w:val="15"/>
                <w:w w:val="92"/>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6" w:beforeAutospacing="0" w:afterAutospacing="0" w:line="277" w:lineRule="exact"/>
              <w:ind w:left="814"/>
              <w:jc w:val="left"/>
              <w:rPr>
                <w:rFonts w:hint="eastAsia"/>
              </w:rPr>
            </w:pPr>
            <w:r>
              <w:rPr>
                <w:rFonts w:ascii="微软雅黑" w:hAnsi="微软雅黑" w:eastAsia="微软雅黑" w:cs="微软雅黑"/>
                <w:b/>
                <w:bCs/>
                <w:color w:val="000000"/>
                <w:spacing w:val="-3"/>
                <w:w w:val="102"/>
                <w:kern w:val="0"/>
                <w:sz w:val="21"/>
              </w:rPr>
              <w:t>三级</w:t>
            </w:r>
            <w:r>
              <w:rPr>
                <w:rFonts w:ascii="微软雅黑" w:hAnsi="微软雅黑" w:eastAsia="微软雅黑" w:cs="微软雅黑"/>
                <w:b/>
                <w:bCs/>
                <w:color w:val="000000"/>
                <w:spacing w:val="3"/>
                <w:w w:val="98"/>
                <w:kern w:val="0"/>
                <w:sz w:val="21"/>
              </w:rPr>
              <w:t>指</w:t>
            </w:r>
            <w:r>
              <w:rPr>
                <w:rFonts w:ascii="微软雅黑" w:hAnsi="微软雅黑" w:eastAsia="微软雅黑" w:cs="微软雅黑"/>
                <w:b/>
                <w:bCs/>
                <w:color w:val="000000"/>
                <w:spacing w:val="15"/>
                <w:w w:val="92"/>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6" w:beforeAutospacing="0" w:afterAutospacing="0" w:line="277" w:lineRule="exact"/>
              <w:ind w:left="603"/>
              <w:jc w:val="left"/>
              <w:rPr>
                <w:rFonts w:hint="eastAsia"/>
              </w:rPr>
            </w:pPr>
            <w:r>
              <w:rPr>
                <w:rFonts w:ascii="微软雅黑" w:hAnsi="微软雅黑" w:eastAsia="微软雅黑" w:cs="微软雅黑"/>
                <w:b/>
                <w:bCs/>
                <w:color w:val="000000"/>
                <w:spacing w:val="-3"/>
                <w:w w:val="102"/>
                <w:kern w:val="0"/>
                <w:sz w:val="21"/>
              </w:rPr>
              <w:t>绩效</w:t>
            </w:r>
            <w:r>
              <w:rPr>
                <w:rFonts w:ascii="微软雅黑" w:hAnsi="微软雅黑" w:eastAsia="微软雅黑" w:cs="微软雅黑"/>
                <w:b/>
                <w:bCs/>
                <w:color w:val="000000"/>
                <w:spacing w:val="3"/>
                <w:w w:val="98"/>
                <w:kern w:val="0"/>
                <w:sz w:val="21"/>
              </w:rPr>
              <w:t>指</w:t>
            </w:r>
            <w:r>
              <w:rPr>
                <w:rFonts w:ascii="微软雅黑" w:hAnsi="微软雅黑" w:eastAsia="微软雅黑" w:cs="微软雅黑"/>
                <w:b/>
                <w:bCs/>
                <w:color w:val="000000"/>
                <w:spacing w:val="15"/>
                <w:w w:val="92"/>
                <w:kern w:val="0"/>
                <w:sz w:val="21"/>
              </w:rPr>
              <w:t>标</w:t>
            </w:r>
            <w:r>
              <w:rPr>
                <w:rFonts w:ascii="微软雅黑" w:hAnsi="微软雅黑" w:eastAsia="微软雅黑" w:cs="微软雅黑"/>
                <w:b/>
                <w:bCs/>
                <w:color w:val="000000"/>
                <w:spacing w:val="7"/>
                <w:w w:val="89"/>
                <w:kern w:val="0"/>
                <w:sz w:val="21"/>
              </w:rPr>
              <w:t>描</w:t>
            </w:r>
            <w:r>
              <w:rPr>
                <w:rFonts w:ascii="微软雅黑" w:hAnsi="微软雅黑" w:eastAsia="微软雅黑" w:cs="微软雅黑"/>
                <w:b/>
                <w:bCs/>
                <w:color w:val="000000"/>
                <w:spacing w:val="11"/>
                <w:w w:val="92"/>
                <w:kern w:val="0"/>
                <w:sz w:val="21"/>
              </w:rPr>
              <w:t>述</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6" w:beforeAutospacing="0" w:afterAutospacing="0" w:line="277" w:lineRule="exact"/>
              <w:ind w:left="917"/>
              <w:jc w:val="left"/>
              <w:rPr>
                <w:rFonts w:hint="eastAsia"/>
              </w:rPr>
            </w:pPr>
            <w:r>
              <w:rPr>
                <w:rFonts w:ascii="微软雅黑" w:hAnsi="微软雅黑" w:eastAsia="微软雅黑" w:cs="微软雅黑"/>
                <w:b/>
                <w:bCs/>
                <w:color w:val="000000"/>
                <w:spacing w:val="-3"/>
                <w:w w:val="102"/>
                <w:kern w:val="0"/>
                <w:sz w:val="21"/>
              </w:rPr>
              <w:t>指标值</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76" w:beforeAutospacing="0" w:afterAutospacing="0" w:line="277" w:lineRule="exact"/>
              <w:ind w:left="497"/>
              <w:jc w:val="left"/>
              <w:rPr>
                <w:rFonts w:hint="eastAsia"/>
              </w:rPr>
            </w:pPr>
            <w:r>
              <w:rPr>
                <w:rFonts w:ascii="微软雅黑" w:hAnsi="微软雅黑" w:eastAsia="微软雅黑" w:cs="微软雅黑"/>
                <w:b/>
                <w:bCs/>
                <w:color w:val="000000"/>
                <w:spacing w:val="-3"/>
                <w:w w:val="102"/>
                <w:kern w:val="0"/>
                <w:sz w:val="21"/>
              </w:rPr>
              <w:t>指标</w:t>
            </w:r>
            <w:r>
              <w:rPr>
                <w:rFonts w:ascii="微软雅黑" w:hAnsi="微软雅黑" w:eastAsia="微软雅黑" w:cs="微软雅黑"/>
                <w:b/>
                <w:bCs/>
                <w:color w:val="000000"/>
                <w:spacing w:val="3"/>
                <w:w w:val="98"/>
                <w:kern w:val="0"/>
                <w:sz w:val="21"/>
              </w:rPr>
              <w:t>值</w:t>
            </w:r>
            <w:r>
              <w:rPr>
                <w:rFonts w:ascii="微软雅黑" w:hAnsi="微软雅黑" w:eastAsia="微软雅黑" w:cs="微软雅黑"/>
                <w:b/>
                <w:bCs/>
                <w:color w:val="000000"/>
                <w:spacing w:val="15"/>
                <w:w w:val="92"/>
                <w:kern w:val="0"/>
                <w:sz w:val="21"/>
              </w:rPr>
              <w:t>确</w:t>
            </w:r>
            <w:r>
              <w:rPr>
                <w:rFonts w:ascii="微软雅黑" w:hAnsi="微软雅黑" w:eastAsia="微软雅黑" w:cs="微软雅黑"/>
                <w:b/>
                <w:bCs/>
                <w:color w:val="000000"/>
                <w:spacing w:val="7"/>
                <w:w w:val="89"/>
                <w:kern w:val="0"/>
                <w:sz w:val="21"/>
              </w:rPr>
              <w:t>定</w:t>
            </w:r>
            <w:r>
              <w:rPr>
                <w:rFonts w:ascii="微软雅黑" w:hAnsi="微软雅黑" w:eastAsia="微软雅黑" w:cs="微软雅黑"/>
                <w:b/>
                <w:bCs/>
                <w:color w:val="000000"/>
                <w:spacing w:val="11"/>
                <w:w w:val="92"/>
                <w:kern w:val="0"/>
                <w:sz w:val="21"/>
              </w:rPr>
              <w:t>依</w:t>
            </w:r>
            <w:r>
              <w:rPr>
                <w:rFonts w:ascii="微软雅黑" w:hAnsi="微软雅黑" w:eastAsia="微软雅黑" w:cs="微软雅黑"/>
                <w:b/>
                <w:bCs/>
                <w:color w:val="000000"/>
                <w:spacing w:val="7"/>
                <w:w w:val="92"/>
                <w:kern w:val="0"/>
                <w:sz w:val="21"/>
              </w:rPr>
              <w:t>据</w:t>
            </w:r>
          </w:p>
        </w:tc>
      </w:tr>
      <w:tr>
        <w:tblPrEx>
          <w:tblCellMar>
            <w:top w:w="0" w:type="dxa"/>
            <w:left w:w="0" w:type="dxa"/>
            <w:bottom w:w="0" w:type="dxa"/>
            <w:right w:w="0" w:type="dxa"/>
          </w:tblCellMar>
        </w:tblPrEx>
        <w:trPr>
          <w:trHeight w:val="410" w:hRule="exact"/>
        </w:trPr>
        <w:tc>
          <w:tcPr>
            <w:tcW w:w="246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1942" w:lineRule="exact"/>
              <w:jc w:val="left"/>
              <w:rPr>
                <w:rFonts w:hint="eastAsia"/>
              </w:rPr>
            </w:pPr>
          </w:p>
          <w:p>
            <w:pPr>
              <w:autoSpaceDE w:val="0"/>
              <w:autoSpaceDN w:val="0"/>
              <w:bidi w:val="0"/>
              <w:spacing w:beforeAutospacing="0" w:afterAutospacing="0" w:line="276"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数量</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报</w:t>
            </w:r>
            <w:r>
              <w:rPr>
                <w:rFonts w:ascii="微软雅黑" w:hAnsi="微软雅黑" w:eastAsia="微软雅黑" w:cs="微软雅黑"/>
                <w:bCs/>
                <w:color w:val="000000"/>
                <w:spacing w:val="1"/>
                <w:kern w:val="0"/>
                <w:sz w:val="21"/>
              </w:rPr>
              <w:t>告</w:t>
            </w:r>
            <w:r>
              <w:rPr>
                <w:rFonts w:ascii="微软雅黑" w:hAnsi="微软雅黑" w:eastAsia="微软雅黑" w:cs="微软雅黑"/>
                <w:bCs/>
                <w:color w:val="000000"/>
                <w:spacing w:val="-2"/>
                <w:kern w:val="0"/>
                <w:sz w:val="21"/>
              </w:rPr>
              <w:t>数</w:t>
            </w:r>
            <w:r>
              <w:rPr>
                <w:rFonts w:ascii="微软雅黑" w:hAnsi="微软雅黑" w:eastAsia="微软雅黑" w:cs="微软雅黑"/>
                <w:bCs/>
                <w:color w:val="000000"/>
                <w:spacing w:val="-1"/>
                <w:w w:val="101"/>
                <w:kern w:val="0"/>
                <w:sz w:val="21"/>
              </w:rPr>
              <w:t>量</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完成</w:t>
            </w:r>
            <w:r>
              <w:rPr>
                <w:rFonts w:ascii="微软雅黑" w:hAnsi="微软雅黑" w:eastAsia="微软雅黑" w:cs="微软雅黑"/>
                <w:bCs/>
                <w:color w:val="000000"/>
                <w:spacing w:val="-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2"/>
                <w:kern w:val="0"/>
                <w:sz w:val="21"/>
              </w:rPr>
              <w:t>报</w:t>
            </w:r>
            <w:r>
              <w:rPr>
                <w:rFonts w:ascii="微软雅黑" w:hAnsi="微软雅黑" w:eastAsia="微软雅黑" w:cs="微软雅黑"/>
                <w:bCs/>
                <w:color w:val="000000"/>
                <w:spacing w:val="-1"/>
                <w:w w:val="101"/>
                <w:kern w:val="0"/>
                <w:sz w:val="21"/>
              </w:rPr>
              <w:t>告</w:t>
            </w:r>
            <w:r>
              <w:rPr>
                <w:rFonts w:ascii="微软雅黑" w:hAnsi="微软雅黑" w:eastAsia="微软雅黑" w:cs="微软雅黑"/>
                <w:bCs/>
                <w:color w:val="000000"/>
                <w:spacing w:val="-1"/>
                <w:kern w:val="0"/>
                <w:sz w:val="21"/>
              </w:rPr>
              <w:t>数</w:t>
            </w:r>
            <w:r>
              <w:rPr>
                <w:rFonts w:ascii="微软雅黑" w:hAnsi="微软雅黑" w:eastAsia="微软雅黑" w:cs="微软雅黑"/>
                <w:bCs/>
                <w:color w:val="000000"/>
                <w:spacing w:val="-1"/>
                <w:w w:val="101"/>
                <w:kern w:val="0"/>
                <w:sz w:val="21"/>
              </w:rPr>
              <w:t>量</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≥5</w:t>
            </w:r>
            <w:r>
              <w:rPr>
                <w:rFonts w:ascii="微软雅黑" w:hAnsi="微软雅黑" w:eastAsia="微软雅黑" w:cs="微软雅黑"/>
                <w:bCs/>
                <w:color w:val="000000"/>
                <w:w w:val="88"/>
                <w:kern w:val="0"/>
                <w:sz w:val="21"/>
              </w:rPr>
              <w:t xml:space="preserve"> </w:t>
            </w:r>
            <w:r>
              <w:rPr>
                <w:rFonts w:ascii="微软雅黑" w:hAnsi="微软雅黑" w:eastAsia="微软雅黑" w:cs="微软雅黑"/>
                <w:bCs/>
                <w:color w:val="000000"/>
                <w:spacing w:val="0"/>
                <w:kern w:val="0"/>
                <w:sz w:val="21"/>
              </w:rPr>
              <w:t>个</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413" w:hRule="exact"/>
        </w:trPr>
        <w:tc>
          <w:tcPr>
            <w:tcW w:w="2466" w:type="dxa"/>
            <w:vMerge w:val="continue"/>
            <w:tcBorders>
              <w:top w:val="nil"/>
              <w:left w:val="single" w:color="000000" w:sz="6" w:space="0"/>
              <w:bottom w:val="nil"/>
              <w:right w:val="single" w:color="000000" w:sz="6" w:space="0"/>
            </w:tcBorders>
          </w:tcPr>
          <w:p>
            <w:pPr>
              <w:autoSpaceDE w:val="0"/>
              <w:autoSpaceDN w:val="0"/>
              <w:spacing w:beforeAutospacing="0" w:afterAutospacing="0" w:line="1942" w:lineRule="exact"/>
              <w:jc w:val="left"/>
              <w:rPr>
                <w:rFonts w:hint="eastAsia"/>
              </w:rPr>
            </w:pPr>
          </w:p>
          <w:p>
            <w:pPr>
              <w:autoSpaceDE w:val="0"/>
              <w:autoSpaceDN w:val="0"/>
              <w:bidi w:val="0"/>
              <w:spacing w:beforeAutospacing="0" w:afterAutospacing="0" w:line="276"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数量</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单</w:t>
            </w:r>
            <w:r>
              <w:rPr>
                <w:rFonts w:ascii="微软雅黑" w:hAnsi="微软雅黑" w:eastAsia="微软雅黑" w:cs="微软雅黑"/>
                <w:bCs/>
                <w:color w:val="000000"/>
                <w:spacing w:val="1"/>
                <w:kern w:val="0"/>
                <w:sz w:val="21"/>
              </w:rPr>
              <w:t>位</w:t>
            </w:r>
            <w:r>
              <w:rPr>
                <w:rFonts w:ascii="微软雅黑" w:hAnsi="微软雅黑" w:eastAsia="微软雅黑" w:cs="微软雅黑"/>
                <w:bCs/>
                <w:color w:val="000000"/>
                <w:spacing w:val="-2"/>
                <w:kern w:val="0"/>
                <w:sz w:val="21"/>
              </w:rPr>
              <w:t>数</w:t>
            </w:r>
            <w:r>
              <w:rPr>
                <w:rFonts w:ascii="微软雅黑" w:hAnsi="微软雅黑" w:eastAsia="微软雅黑" w:cs="微软雅黑"/>
                <w:bCs/>
                <w:color w:val="000000"/>
                <w:spacing w:val="-1"/>
                <w:w w:val="101"/>
                <w:kern w:val="0"/>
                <w:sz w:val="21"/>
              </w:rPr>
              <w:t>量</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计划</w:t>
            </w:r>
            <w:r>
              <w:rPr>
                <w:rFonts w:ascii="微软雅黑" w:hAnsi="微软雅黑" w:eastAsia="微软雅黑" w:cs="微软雅黑"/>
                <w:bCs/>
                <w:color w:val="000000"/>
                <w:spacing w:val="-1"/>
                <w:kern w:val="0"/>
                <w:sz w:val="21"/>
              </w:rPr>
              <w:t>被</w:t>
            </w:r>
            <w:r>
              <w:rPr>
                <w:rFonts w:ascii="微软雅黑" w:hAnsi="微软雅黑" w:eastAsia="微软雅黑" w:cs="微软雅黑"/>
                <w:bCs/>
                <w:color w:val="000000"/>
                <w:spacing w:val="1"/>
                <w:kern w:val="0"/>
                <w:sz w:val="21"/>
              </w:rPr>
              <w:t>审</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单</w:t>
            </w:r>
            <w:r>
              <w:rPr>
                <w:rFonts w:ascii="微软雅黑" w:hAnsi="微软雅黑" w:eastAsia="微软雅黑" w:cs="微软雅黑"/>
                <w:bCs/>
                <w:color w:val="000000"/>
                <w:spacing w:val="-1"/>
                <w:kern w:val="0"/>
                <w:sz w:val="21"/>
              </w:rPr>
              <w:t>位</w:t>
            </w:r>
            <w:r>
              <w:rPr>
                <w:rFonts w:ascii="微软雅黑" w:hAnsi="微软雅黑" w:eastAsia="微软雅黑" w:cs="微软雅黑"/>
                <w:bCs/>
                <w:color w:val="000000"/>
                <w:spacing w:val="-1"/>
                <w:w w:val="101"/>
                <w:kern w:val="0"/>
                <w:sz w:val="21"/>
              </w:rPr>
              <w:t>数量</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≥2</w:t>
            </w:r>
            <w:r>
              <w:rPr>
                <w:rFonts w:ascii="微软雅黑" w:hAnsi="微软雅黑" w:eastAsia="微软雅黑" w:cs="微软雅黑"/>
                <w:bCs/>
                <w:color w:val="000000"/>
                <w:w w:val="88"/>
                <w:kern w:val="0"/>
                <w:sz w:val="21"/>
              </w:rPr>
              <w:t xml:space="preserve"> </w:t>
            </w:r>
            <w:r>
              <w:rPr>
                <w:rFonts w:ascii="微软雅黑" w:hAnsi="微软雅黑" w:eastAsia="微软雅黑" w:cs="微软雅黑"/>
                <w:bCs/>
                <w:color w:val="000000"/>
                <w:spacing w:val="0"/>
                <w:kern w:val="0"/>
                <w:sz w:val="21"/>
              </w:rPr>
              <w:t>个</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735" w:hRule="exact"/>
        </w:trPr>
        <w:tc>
          <w:tcPr>
            <w:tcW w:w="2466" w:type="dxa"/>
            <w:vMerge w:val="continue"/>
            <w:tcBorders>
              <w:top w:val="nil"/>
              <w:left w:val="single" w:color="000000" w:sz="6" w:space="0"/>
              <w:bottom w:val="nil"/>
              <w:right w:val="single" w:color="000000" w:sz="6" w:space="0"/>
            </w:tcBorders>
          </w:tcPr>
          <w:p>
            <w:pPr>
              <w:autoSpaceDE w:val="0"/>
              <w:autoSpaceDN w:val="0"/>
              <w:spacing w:beforeAutospacing="0" w:afterAutospacing="0" w:line="1942" w:lineRule="exact"/>
              <w:jc w:val="left"/>
              <w:rPr>
                <w:rFonts w:hint="eastAsia"/>
              </w:rPr>
            </w:pPr>
          </w:p>
          <w:p>
            <w:pPr>
              <w:autoSpaceDE w:val="0"/>
              <w:autoSpaceDN w:val="0"/>
              <w:bidi w:val="0"/>
              <w:spacing w:beforeAutospacing="0" w:afterAutospacing="0" w:line="276"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质量</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报</w:t>
            </w:r>
            <w:r>
              <w:rPr>
                <w:rFonts w:ascii="微软雅黑" w:hAnsi="微软雅黑" w:eastAsia="微软雅黑" w:cs="微软雅黑"/>
                <w:bCs/>
                <w:color w:val="000000"/>
                <w:spacing w:val="1"/>
                <w:kern w:val="0"/>
                <w:sz w:val="21"/>
              </w:rPr>
              <w:t>告</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r>
              <w:rPr>
                <w:rFonts w:ascii="微软雅黑" w:hAnsi="微软雅黑" w:eastAsia="微软雅黑" w:cs="微软雅黑"/>
                <w:bCs/>
                <w:color w:val="000000"/>
                <w:spacing w:val="-1"/>
                <w:kern w:val="0"/>
                <w:sz w:val="21"/>
              </w:rPr>
              <w:t>完</w:t>
            </w:r>
            <w:r>
              <w:rPr>
                <w:rFonts w:ascii="微软雅黑" w:hAnsi="微软雅黑" w:eastAsia="微软雅黑" w:cs="微软雅黑"/>
                <w:bCs/>
                <w:color w:val="000000"/>
                <w:spacing w:val="-1"/>
                <w:w w:val="101"/>
                <w:kern w:val="0"/>
                <w:sz w:val="21"/>
              </w:rPr>
              <w:t>成率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形成</w:t>
            </w:r>
            <w:r>
              <w:rPr>
                <w:rFonts w:ascii="微软雅黑" w:hAnsi="微软雅黑" w:eastAsia="微软雅黑" w:cs="微软雅黑"/>
                <w:bCs/>
                <w:color w:val="000000"/>
                <w:spacing w:val="-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2"/>
                <w:kern w:val="0"/>
                <w:sz w:val="21"/>
              </w:rPr>
              <w:t>报</w:t>
            </w:r>
            <w:r>
              <w:rPr>
                <w:rFonts w:ascii="微软雅黑" w:hAnsi="微软雅黑" w:eastAsia="微软雅黑" w:cs="微软雅黑"/>
                <w:bCs/>
                <w:color w:val="000000"/>
                <w:spacing w:val="-1"/>
                <w:w w:val="101"/>
                <w:kern w:val="0"/>
                <w:sz w:val="21"/>
              </w:rPr>
              <w:t>告</w:t>
            </w:r>
            <w:r>
              <w:rPr>
                <w:rFonts w:ascii="微软雅黑" w:hAnsi="微软雅黑" w:eastAsia="微软雅黑" w:cs="微软雅黑"/>
                <w:bCs/>
                <w:color w:val="000000"/>
                <w:spacing w:val="-1"/>
                <w:kern w:val="0"/>
                <w:sz w:val="21"/>
              </w:rPr>
              <w:t>的</w:t>
            </w:r>
            <w:r>
              <w:rPr>
                <w:rFonts w:ascii="微软雅黑" w:hAnsi="微软雅黑" w:eastAsia="微软雅黑" w:cs="微软雅黑"/>
                <w:bCs/>
                <w:color w:val="000000"/>
                <w:spacing w:val="-1"/>
                <w:w w:val="101"/>
                <w:kern w:val="0"/>
                <w:sz w:val="21"/>
              </w:rPr>
              <w:t>数</w:t>
            </w:r>
            <w:r>
              <w:rPr>
                <w:rFonts w:ascii="微软雅黑" w:hAnsi="微软雅黑" w:eastAsia="微软雅黑" w:cs="微软雅黑"/>
                <w:bCs/>
                <w:color w:val="000000"/>
                <w:spacing w:val="-1"/>
                <w:kern w:val="0"/>
                <w:sz w:val="21"/>
              </w:rPr>
              <w:t>量</w:t>
            </w:r>
            <w:r>
              <w:rPr>
                <w:rFonts w:ascii="微软雅黑" w:hAnsi="微软雅黑" w:eastAsia="微软雅黑" w:cs="微软雅黑"/>
                <w:bCs/>
                <w:color w:val="000000"/>
                <w:spacing w:val="1"/>
                <w:kern w:val="0"/>
                <w:sz w:val="21"/>
              </w:rPr>
              <w:t>占</w:t>
            </w:r>
          </w:p>
          <w:p>
            <w:pPr>
              <w:autoSpaceDE w:val="0"/>
              <w:autoSpaceDN w:val="0"/>
              <w:bidi w:val="0"/>
              <w:spacing w:before="83"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计划</w:t>
            </w:r>
            <w:r>
              <w:rPr>
                <w:rFonts w:ascii="微软雅黑" w:hAnsi="微软雅黑" w:eastAsia="微软雅黑" w:cs="微软雅黑"/>
                <w:bCs/>
                <w:color w:val="000000"/>
                <w:spacing w:val="-1"/>
                <w:kern w:val="0"/>
                <w:sz w:val="21"/>
              </w:rPr>
              <w:t>总</w:t>
            </w:r>
            <w:r>
              <w:rPr>
                <w:rFonts w:ascii="微软雅黑" w:hAnsi="微软雅黑" w:eastAsia="微软雅黑" w:cs="微软雅黑"/>
                <w:bCs/>
                <w:color w:val="000000"/>
                <w:spacing w:val="1"/>
                <w:kern w:val="0"/>
                <w:sz w:val="21"/>
              </w:rPr>
              <w:t>量</w:t>
            </w:r>
            <w:r>
              <w:rPr>
                <w:rFonts w:ascii="微软雅黑" w:hAnsi="微软雅黑" w:eastAsia="微软雅黑" w:cs="微软雅黑"/>
                <w:bCs/>
                <w:color w:val="000000"/>
                <w:spacing w:val="-2"/>
                <w:kern w:val="0"/>
                <w:sz w:val="21"/>
              </w:rPr>
              <w:t>的</w:t>
            </w:r>
            <w:r>
              <w:rPr>
                <w:rFonts w:ascii="微软雅黑" w:hAnsi="微软雅黑" w:eastAsia="微软雅黑" w:cs="微软雅黑"/>
                <w:bCs/>
                <w:color w:val="000000"/>
                <w:spacing w:val="-1"/>
                <w:w w:val="101"/>
                <w:kern w:val="0"/>
                <w:sz w:val="21"/>
              </w:rPr>
              <w:t>比</w:t>
            </w:r>
            <w:r>
              <w:rPr>
                <w:rFonts w:ascii="微软雅黑" w:hAnsi="微软雅黑" w:eastAsia="微软雅黑" w:cs="微软雅黑"/>
                <w:bCs/>
                <w:color w:val="000000"/>
                <w:spacing w:val="-3"/>
                <w:w w:val="102"/>
                <w:kern w:val="0"/>
                <w:sz w:val="21"/>
              </w:rPr>
              <w:t>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≥90%</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737" w:hRule="exact"/>
        </w:trPr>
        <w:tc>
          <w:tcPr>
            <w:tcW w:w="2466" w:type="dxa"/>
            <w:vMerge w:val="continue"/>
            <w:tcBorders>
              <w:top w:val="nil"/>
              <w:left w:val="single" w:color="000000" w:sz="6" w:space="0"/>
              <w:bottom w:val="nil"/>
              <w:right w:val="single" w:color="000000" w:sz="6" w:space="0"/>
            </w:tcBorders>
          </w:tcPr>
          <w:p>
            <w:pPr>
              <w:autoSpaceDE w:val="0"/>
              <w:autoSpaceDN w:val="0"/>
              <w:spacing w:beforeAutospacing="0" w:afterAutospacing="0" w:line="1942" w:lineRule="exact"/>
              <w:jc w:val="left"/>
              <w:rPr>
                <w:rFonts w:hint="eastAsia"/>
              </w:rPr>
            </w:pPr>
          </w:p>
          <w:p>
            <w:pPr>
              <w:autoSpaceDE w:val="0"/>
              <w:autoSpaceDN w:val="0"/>
              <w:bidi w:val="0"/>
              <w:spacing w:beforeAutospacing="0" w:afterAutospacing="0" w:line="276"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质量</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问题</w:t>
            </w:r>
            <w:r>
              <w:rPr>
                <w:rFonts w:ascii="微软雅黑" w:hAnsi="微软雅黑" w:eastAsia="微软雅黑" w:cs="微软雅黑"/>
                <w:bCs/>
                <w:color w:val="000000"/>
                <w:spacing w:val="-1"/>
                <w:kern w:val="0"/>
                <w:sz w:val="21"/>
              </w:rPr>
              <w:t>回</w:t>
            </w:r>
            <w:r>
              <w:rPr>
                <w:rFonts w:ascii="微软雅黑" w:hAnsi="微软雅黑" w:eastAsia="微软雅黑" w:cs="微软雅黑"/>
                <w:bCs/>
                <w:color w:val="000000"/>
                <w:spacing w:val="1"/>
                <w:kern w:val="0"/>
                <w:sz w:val="21"/>
              </w:rPr>
              <w:t>查</w:t>
            </w:r>
            <w:r>
              <w:rPr>
                <w:rFonts w:ascii="微软雅黑" w:hAnsi="微软雅黑" w:eastAsia="微软雅黑" w:cs="微软雅黑"/>
                <w:bCs/>
                <w:color w:val="000000"/>
                <w:spacing w:val="0"/>
                <w:kern w:val="0"/>
                <w:sz w:val="21"/>
              </w:rPr>
              <w:t>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3" w:lineRule="exact"/>
              <w:ind w:left="108" w:right="195"/>
              <w:jc w:val="left"/>
              <w:rPr>
                <w:rFonts w:hint="eastAsia"/>
              </w:rPr>
            </w:pPr>
            <w:r>
              <w:rPr>
                <w:rFonts w:ascii="微软雅黑" w:hAnsi="微软雅黑" w:eastAsia="微软雅黑" w:cs="微软雅黑"/>
                <w:bCs/>
                <w:color w:val="000000"/>
                <w:spacing w:val="-3"/>
                <w:w w:val="102"/>
                <w:kern w:val="0"/>
                <w:sz w:val="21"/>
              </w:rPr>
              <w:t>针对</w:t>
            </w:r>
            <w:r>
              <w:rPr>
                <w:rFonts w:ascii="微软雅黑" w:hAnsi="微软雅黑" w:eastAsia="微软雅黑" w:cs="微软雅黑"/>
                <w:bCs/>
                <w:color w:val="000000"/>
                <w:spacing w:val="-1"/>
                <w:kern w:val="0"/>
                <w:sz w:val="21"/>
              </w:rPr>
              <w:t>监</w:t>
            </w:r>
            <w:r>
              <w:rPr>
                <w:rFonts w:ascii="微软雅黑" w:hAnsi="微软雅黑" w:eastAsia="微软雅黑" w:cs="微软雅黑"/>
                <w:bCs/>
                <w:color w:val="000000"/>
                <w:spacing w:val="1"/>
                <w:kern w:val="0"/>
                <w:sz w:val="21"/>
              </w:rPr>
              <w:t>督</w:t>
            </w:r>
            <w:r>
              <w:rPr>
                <w:rFonts w:ascii="微软雅黑" w:hAnsi="微软雅黑" w:eastAsia="微软雅黑" w:cs="微软雅黑"/>
                <w:bCs/>
                <w:color w:val="000000"/>
                <w:spacing w:val="-2"/>
                <w:kern w:val="0"/>
                <w:sz w:val="21"/>
              </w:rPr>
              <w:t>检</w:t>
            </w:r>
            <w:r>
              <w:rPr>
                <w:rFonts w:ascii="微软雅黑" w:hAnsi="微软雅黑" w:eastAsia="微软雅黑" w:cs="微软雅黑"/>
                <w:bCs/>
                <w:color w:val="000000"/>
                <w:spacing w:val="-1"/>
                <w:w w:val="101"/>
                <w:kern w:val="0"/>
                <w:sz w:val="21"/>
              </w:rPr>
              <w:t>查</w:t>
            </w:r>
            <w:r>
              <w:rPr>
                <w:rFonts w:ascii="微软雅黑" w:hAnsi="微软雅黑" w:eastAsia="微软雅黑" w:cs="微软雅黑"/>
                <w:bCs/>
                <w:color w:val="000000"/>
                <w:spacing w:val="-1"/>
                <w:kern w:val="0"/>
                <w:sz w:val="21"/>
              </w:rPr>
              <w:t>发</w:t>
            </w:r>
            <w:r>
              <w:rPr>
                <w:rFonts w:ascii="微软雅黑" w:hAnsi="微软雅黑" w:eastAsia="微软雅黑" w:cs="微软雅黑"/>
                <w:bCs/>
                <w:color w:val="000000"/>
                <w:spacing w:val="-1"/>
                <w:w w:val="101"/>
                <w:kern w:val="0"/>
                <w:sz w:val="21"/>
              </w:rPr>
              <w:t>现</w:t>
            </w:r>
            <w:r>
              <w:rPr>
                <w:rFonts w:ascii="微软雅黑" w:hAnsi="微软雅黑" w:eastAsia="微软雅黑" w:cs="微软雅黑"/>
                <w:bCs/>
                <w:color w:val="000000"/>
                <w:spacing w:val="-1"/>
                <w:kern w:val="0"/>
                <w:sz w:val="21"/>
              </w:rPr>
              <w:t>的</w:t>
            </w:r>
            <w:r>
              <w:rPr>
                <w:rFonts w:ascii="微软雅黑" w:hAnsi="微软雅黑" w:eastAsia="微软雅黑" w:cs="微软雅黑"/>
                <w:bCs/>
                <w:color w:val="000000"/>
                <w:spacing w:val="1"/>
                <w:kern w:val="0"/>
                <w:sz w:val="21"/>
              </w:rPr>
              <w:t>问</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题回</w:t>
            </w:r>
            <w:r>
              <w:rPr>
                <w:rFonts w:ascii="微软雅黑" w:hAnsi="微软雅黑" w:eastAsia="微软雅黑" w:cs="微软雅黑"/>
                <w:bCs/>
                <w:color w:val="000000"/>
                <w:spacing w:val="-1"/>
                <w:kern w:val="0"/>
                <w:sz w:val="21"/>
              </w:rPr>
              <w:t>查</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回</w:t>
            </w:r>
            <w:r>
              <w:rPr>
                <w:rFonts w:ascii="微软雅黑" w:hAnsi="微软雅黑" w:eastAsia="微软雅黑" w:cs="微软雅黑"/>
                <w:bCs/>
                <w:color w:val="000000"/>
                <w:spacing w:val="-1"/>
                <w:w w:val="101"/>
                <w:kern w:val="0"/>
                <w:sz w:val="21"/>
              </w:rPr>
              <w:t>访</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≥90%</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0"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1455" w:hRule="exact"/>
        </w:trPr>
        <w:tc>
          <w:tcPr>
            <w:tcW w:w="2466" w:type="dxa"/>
            <w:vMerge w:val="continue"/>
            <w:tcBorders>
              <w:top w:val="nil"/>
              <w:left w:val="single" w:color="000000" w:sz="6" w:space="0"/>
              <w:bottom w:val="nil"/>
              <w:right w:val="single" w:color="000000" w:sz="6" w:space="0"/>
            </w:tcBorders>
          </w:tcPr>
          <w:p>
            <w:pPr>
              <w:autoSpaceDE w:val="0"/>
              <w:autoSpaceDN w:val="0"/>
              <w:spacing w:beforeAutospacing="0" w:afterAutospacing="0" w:line="1942" w:lineRule="exact"/>
              <w:jc w:val="left"/>
              <w:rPr>
                <w:rFonts w:hint="eastAsia"/>
              </w:rPr>
            </w:pPr>
          </w:p>
          <w:p>
            <w:pPr>
              <w:autoSpaceDE w:val="0"/>
              <w:autoSpaceDN w:val="0"/>
              <w:bidi w:val="0"/>
              <w:spacing w:beforeAutospacing="0" w:afterAutospacing="0" w:line="276"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7"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时效</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7"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监督</w:t>
            </w:r>
            <w:r>
              <w:rPr>
                <w:rFonts w:ascii="微软雅黑" w:hAnsi="微软雅黑" w:eastAsia="微软雅黑" w:cs="微软雅黑"/>
                <w:bCs/>
                <w:color w:val="000000"/>
                <w:spacing w:val="-1"/>
                <w:kern w:val="0"/>
                <w:sz w:val="21"/>
              </w:rPr>
              <w:t>检</w:t>
            </w:r>
            <w:r>
              <w:rPr>
                <w:rFonts w:ascii="微软雅黑" w:hAnsi="微软雅黑" w:eastAsia="微软雅黑" w:cs="微软雅黑"/>
                <w:bCs/>
                <w:color w:val="000000"/>
                <w:spacing w:val="1"/>
                <w:kern w:val="0"/>
                <w:sz w:val="21"/>
              </w:rPr>
              <w:t>查</w:t>
            </w:r>
            <w:r>
              <w:rPr>
                <w:rFonts w:ascii="微软雅黑" w:hAnsi="微软雅黑" w:eastAsia="微软雅黑" w:cs="微软雅黑"/>
                <w:bCs/>
                <w:color w:val="000000"/>
                <w:spacing w:val="-2"/>
                <w:kern w:val="0"/>
                <w:sz w:val="21"/>
              </w:rPr>
              <w:t>覆</w:t>
            </w:r>
            <w:r>
              <w:rPr>
                <w:rFonts w:ascii="微软雅黑" w:hAnsi="微软雅黑" w:eastAsia="微软雅黑" w:cs="微软雅黑"/>
                <w:bCs/>
                <w:color w:val="000000"/>
                <w:spacing w:val="-1"/>
                <w:w w:val="101"/>
                <w:kern w:val="0"/>
                <w:sz w:val="21"/>
              </w:rPr>
              <w:t>盖</w:t>
            </w:r>
            <w:r>
              <w:rPr>
                <w:rFonts w:ascii="微软雅黑" w:hAnsi="微软雅黑" w:eastAsia="微软雅黑" w:cs="微软雅黑"/>
                <w:bCs/>
                <w:color w:val="000000"/>
                <w:spacing w:val="-3"/>
                <w:w w:val="102"/>
                <w:kern w:val="0"/>
                <w:sz w:val="21"/>
              </w:rPr>
              <w:t>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实际</w:t>
            </w:r>
            <w:r>
              <w:rPr>
                <w:rFonts w:ascii="微软雅黑" w:hAnsi="微软雅黑" w:eastAsia="微软雅黑" w:cs="微软雅黑"/>
                <w:bCs/>
                <w:color w:val="000000"/>
                <w:spacing w:val="-1"/>
                <w:kern w:val="0"/>
                <w:sz w:val="21"/>
              </w:rPr>
              <w:t>开</w:t>
            </w:r>
            <w:r>
              <w:rPr>
                <w:rFonts w:ascii="微软雅黑" w:hAnsi="微软雅黑" w:eastAsia="微软雅黑" w:cs="微软雅黑"/>
                <w:bCs/>
                <w:color w:val="000000"/>
                <w:spacing w:val="1"/>
                <w:kern w:val="0"/>
                <w:sz w:val="21"/>
              </w:rPr>
              <w:t>展</w:t>
            </w:r>
            <w:r>
              <w:rPr>
                <w:rFonts w:ascii="微软雅黑" w:hAnsi="微软雅黑" w:eastAsia="微软雅黑" w:cs="微软雅黑"/>
                <w:bCs/>
                <w:color w:val="000000"/>
                <w:spacing w:val="-2"/>
                <w:kern w:val="0"/>
                <w:sz w:val="21"/>
              </w:rPr>
              <w:t>监</w:t>
            </w:r>
            <w:r>
              <w:rPr>
                <w:rFonts w:ascii="微软雅黑" w:hAnsi="微软雅黑" w:eastAsia="微软雅黑" w:cs="微软雅黑"/>
                <w:bCs/>
                <w:color w:val="000000"/>
                <w:spacing w:val="-1"/>
                <w:w w:val="101"/>
                <w:kern w:val="0"/>
                <w:sz w:val="21"/>
              </w:rPr>
              <w:t>督</w:t>
            </w:r>
            <w:r>
              <w:rPr>
                <w:rFonts w:ascii="微软雅黑" w:hAnsi="微软雅黑" w:eastAsia="微软雅黑" w:cs="微软雅黑"/>
                <w:bCs/>
                <w:color w:val="000000"/>
                <w:spacing w:val="-1"/>
                <w:kern w:val="0"/>
                <w:sz w:val="21"/>
              </w:rPr>
              <w:t>检</w:t>
            </w:r>
            <w:r>
              <w:rPr>
                <w:rFonts w:ascii="微软雅黑" w:hAnsi="微软雅黑" w:eastAsia="微软雅黑" w:cs="微软雅黑"/>
                <w:bCs/>
                <w:color w:val="000000"/>
                <w:spacing w:val="-1"/>
                <w:w w:val="101"/>
                <w:kern w:val="0"/>
                <w:sz w:val="21"/>
              </w:rPr>
              <w:t>查</w:t>
            </w:r>
            <w:r>
              <w:rPr>
                <w:rFonts w:ascii="微软雅黑" w:hAnsi="微软雅黑" w:eastAsia="微软雅黑" w:cs="微软雅黑"/>
                <w:bCs/>
                <w:color w:val="000000"/>
                <w:spacing w:val="-1"/>
                <w:kern w:val="0"/>
                <w:sz w:val="21"/>
              </w:rPr>
              <w:t>对</w:t>
            </w:r>
            <w:r>
              <w:rPr>
                <w:rFonts w:ascii="微软雅黑" w:hAnsi="微软雅黑" w:eastAsia="微软雅黑" w:cs="微软雅黑"/>
                <w:bCs/>
                <w:color w:val="000000"/>
                <w:spacing w:val="1"/>
                <w:kern w:val="0"/>
                <w:sz w:val="21"/>
              </w:rPr>
              <w:t>象</w:t>
            </w:r>
          </w:p>
          <w:p>
            <w:pPr>
              <w:autoSpaceDE w:val="0"/>
              <w:autoSpaceDN w:val="0"/>
              <w:bidi w:val="0"/>
              <w:spacing w:beforeAutospacing="0" w:afterAutospacing="0" w:line="360" w:lineRule="exact"/>
              <w:ind w:left="108" w:right="195"/>
              <w:jc w:val="left"/>
              <w:rPr>
                <w:rFonts w:hint="eastAsia"/>
              </w:rPr>
            </w:pPr>
            <w:r>
              <w:rPr>
                <w:rFonts w:ascii="微软雅黑" w:hAnsi="微软雅黑" w:eastAsia="微软雅黑" w:cs="微软雅黑"/>
                <w:bCs/>
                <w:color w:val="000000"/>
                <w:spacing w:val="-3"/>
                <w:w w:val="102"/>
                <w:kern w:val="0"/>
                <w:sz w:val="21"/>
              </w:rPr>
              <w:t>占应</w:t>
            </w:r>
            <w:r>
              <w:rPr>
                <w:rFonts w:ascii="微软雅黑" w:hAnsi="微软雅黑" w:eastAsia="微软雅黑" w:cs="微软雅黑"/>
                <w:bCs/>
                <w:color w:val="000000"/>
                <w:spacing w:val="-1"/>
                <w:kern w:val="0"/>
                <w:sz w:val="21"/>
              </w:rPr>
              <w:t>监</w:t>
            </w:r>
            <w:r>
              <w:rPr>
                <w:rFonts w:ascii="微软雅黑" w:hAnsi="微软雅黑" w:eastAsia="微软雅黑" w:cs="微软雅黑"/>
                <w:bCs/>
                <w:color w:val="000000"/>
                <w:spacing w:val="1"/>
                <w:kern w:val="0"/>
                <w:sz w:val="21"/>
              </w:rPr>
              <w:t>督</w:t>
            </w:r>
            <w:r>
              <w:rPr>
                <w:rFonts w:ascii="微软雅黑" w:hAnsi="微软雅黑" w:eastAsia="微软雅黑" w:cs="微软雅黑"/>
                <w:bCs/>
                <w:color w:val="000000"/>
                <w:spacing w:val="-2"/>
                <w:kern w:val="0"/>
                <w:sz w:val="21"/>
              </w:rPr>
              <w:t>检</w:t>
            </w:r>
            <w:r>
              <w:rPr>
                <w:rFonts w:ascii="微软雅黑" w:hAnsi="微软雅黑" w:eastAsia="微软雅黑" w:cs="微软雅黑"/>
                <w:bCs/>
                <w:color w:val="000000"/>
                <w:spacing w:val="-1"/>
                <w:w w:val="101"/>
                <w:kern w:val="0"/>
                <w:sz w:val="21"/>
              </w:rPr>
              <w:t>查</w:t>
            </w:r>
            <w:r>
              <w:rPr>
                <w:rFonts w:ascii="微软雅黑" w:hAnsi="微软雅黑" w:eastAsia="微软雅黑" w:cs="微软雅黑"/>
                <w:bCs/>
                <w:color w:val="000000"/>
                <w:spacing w:val="-1"/>
                <w:kern w:val="0"/>
                <w:sz w:val="21"/>
              </w:rPr>
              <w:t>对</w:t>
            </w:r>
            <w:r>
              <w:rPr>
                <w:rFonts w:ascii="微软雅黑" w:hAnsi="微软雅黑" w:eastAsia="微软雅黑" w:cs="微软雅黑"/>
                <w:bCs/>
                <w:color w:val="000000"/>
                <w:spacing w:val="-1"/>
                <w:w w:val="101"/>
                <w:kern w:val="0"/>
                <w:sz w:val="21"/>
              </w:rPr>
              <w:t>象</w:t>
            </w:r>
            <w:r>
              <w:rPr>
                <w:rFonts w:ascii="微软雅黑" w:hAnsi="微软雅黑" w:eastAsia="微软雅黑" w:cs="微软雅黑"/>
                <w:bCs/>
                <w:color w:val="000000"/>
                <w:spacing w:val="-1"/>
                <w:kern w:val="0"/>
                <w:sz w:val="21"/>
              </w:rPr>
              <w:t>的</w:t>
            </w:r>
            <w:r>
              <w:rPr>
                <w:rFonts w:ascii="微软雅黑" w:hAnsi="微软雅黑" w:eastAsia="微软雅黑" w:cs="微软雅黑"/>
                <w:bCs/>
                <w:color w:val="000000"/>
                <w:spacing w:val="1"/>
                <w:kern w:val="0"/>
                <w:sz w:val="21"/>
              </w:rPr>
              <w:t>比</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7"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≥90%</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87" w:lineRule="exact"/>
              <w:jc w:val="left"/>
              <w:rPr>
                <w:rFonts w:hint="eastAsia"/>
              </w:rPr>
            </w:pPr>
          </w:p>
          <w:p>
            <w:pPr>
              <w:autoSpaceDE w:val="0"/>
              <w:autoSpaceDN w:val="0"/>
              <w:bidi w:val="0"/>
              <w:spacing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413" w:hRule="exact"/>
        </w:trPr>
        <w:tc>
          <w:tcPr>
            <w:tcW w:w="2466"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1942" w:lineRule="exact"/>
              <w:jc w:val="left"/>
              <w:rPr>
                <w:rFonts w:hint="eastAsia"/>
              </w:rPr>
            </w:pPr>
          </w:p>
          <w:p>
            <w:pPr>
              <w:autoSpaceDE w:val="0"/>
              <w:autoSpaceDN w:val="0"/>
              <w:bidi w:val="0"/>
              <w:spacing w:beforeAutospacing="0" w:afterAutospacing="0" w:line="276" w:lineRule="exact"/>
              <w:ind w:left="815"/>
              <w:jc w:val="left"/>
              <w:rPr>
                <w:rFonts w:hint="eastAsia"/>
              </w:rPr>
            </w:pPr>
            <w:r>
              <w:rPr>
                <w:rFonts w:ascii="微软雅黑" w:hAnsi="微软雅黑" w:eastAsia="微软雅黑" w:cs="微软雅黑"/>
                <w:bCs/>
                <w:color w:val="000000"/>
                <w:spacing w:val="-3"/>
                <w:w w:val="102"/>
                <w:kern w:val="0"/>
                <w:sz w:val="21"/>
              </w:rPr>
              <w:t>产出</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成本</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单位</w:t>
            </w:r>
            <w:r>
              <w:rPr>
                <w:rFonts w:ascii="微软雅黑" w:hAnsi="微软雅黑" w:eastAsia="微软雅黑" w:cs="微软雅黑"/>
                <w:bCs/>
                <w:color w:val="000000"/>
                <w:spacing w:val="-1"/>
                <w:kern w:val="0"/>
                <w:sz w:val="21"/>
              </w:rPr>
              <w:t>项</w:t>
            </w:r>
            <w:r>
              <w:rPr>
                <w:rFonts w:ascii="微软雅黑" w:hAnsi="微软雅黑" w:eastAsia="微软雅黑" w:cs="微软雅黑"/>
                <w:bCs/>
                <w:color w:val="000000"/>
                <w:spacing w:val="1"/>
                <w:kern w:val="0"/>
                <w:sz w:val="21"/>
              </w:rPr>
              <w:t>目</w:t>
            </w:r>
            <w:r>
              <w:rPr>
                <w:rFonts w:ascii="微软雅黑" w:hAnsi="微软雅黑" w:eastAsia="微软雅黑" w:cs="微软雅黑"/>
                <w:bCs/>
                <w:color w:val="000000"/>
                <w:spacing w:val="-2"/>
                <w:kern w:val="0"/>
                <w:sz w:val="21"/>
              </w:rPr>
              <w:t>费</w:t>
            </w:r>
            <w:r>
              <w:rPr>
                <w:rFonts w:ascii="微软雅黑" w:hAnsi="微软雅黑" w:eastAsia="微软雅黑" w:cs="微软雅黑"/>
                <w:bCs/>
                <w:color w:val="000000"/>
                <w:spacing w:val="-1"/>
                <w:w w:val="101"/>
                <w:kern w:val="0"/>
                <w:sz w:val="21"/>
              </w:rPr>
              <w:t>用</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单位</w:t>
            </w:r>
            <w:r>
              <w:rPr>
                <w:rFonts w:ascii="微软雅黑" w:hAnsi="微软雅黑" w:eastAsia="微软雅黑" w:cs="微软雅黑"/>
                <w:bCs/>
                <w:color w:val="000000"/>
                <w:spacing w:val="-1"/>
                <w:kern w:val="0"/>
                <w:sz w:val="21"/>
              </w:rPr>
              <w:t>项</w:t>
            </w:r>
            <w:r>
              <w:rPr>
                <w:rFonts w:ascii="微软雅黑" w:hAnsi="微软雅黑" w:eastAsia="微软雅黑" w:cs="微软雅黑"/>
                <w:bCs/>
                <w:color w:val="000000"/>
                <w:spacing w:val="1"/>
                <w:kern w:val="0"/>
                <w:sz w:val="21"/>
              </w:rPr>
              <w:t>目</w:t>
            </w:r>
            <w:r>
              <w:rPr>
                <w:rFonts w:ascii="微软雅黑" w:hAnsi="微软雅黑" w:eastAsia="微软雅黑" w:cs="微软雅黑"/>
                <w:bCs/>
                <w:color w:val="000000"/>
                <w:spacing w:val="-2"/>
                <w:kern w:val="0"/>
                <w:sz w:val="21"/>
              </w:rPr>
              <w:t>成</w:t>
            </w:r>
            <w:r>
              <w:rPr>
                <w:rFonts w:ascii="微软雅黑" w:hAnsi="微软雅黑" w:eastAsia="微软雅黑" w:cs="微软雅黑"/>
                <w:bCs/>
                <w:color w:val="000000"/>
                <w:spacing w:val="-1"/>
                <w:w w:val="101"/>
                <w:kern w:val="0"/>
                <w:sz w:val="21"/>
              </w:rPr>
              <w:t>本</w:t>
            </w:r>
            <w:r>
              <w:rPr>
                <w:rFonts w:ascii="微软雅黑" w:hAnsi="微软雅黑" w:eastAsia="微软雅黑" w:cs="微软雅黑"/>
                <w:bCs/>
                <w:color w:val="000000"/>
                <w:spacing w:val="-1"/>
                <w:kern w:val="0"/>
                <w:sz w:val="21"/>
              </w:rPr>
              <w:t>费</w:t>
            </w:r>
            <w:r>
              <w:rPr>
                <w:rFonts w:ascii="微软雅黑" w:hAnsi="微软雅黑" w:eastAsia="微软雅黑" w:cs="微软雅黑"/>
                <w:bCs/>
                <w:color w:val="000000"/>
                <w:spacing w:val="-1"/>
                <w:w w:val="101"/>
                <w:kern w:val="0"/>
                <w:sz w:val="21"/>
              </w:rPr>
              <w:t>用</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1</w:t>
            </w:r>
            <w:r>
              <w:rPr>
                <w:rFonts w:ascii="微软雅黑" w:hAnsi="微软雅黑" w:eastAsia="微软雅黑" w:cs="微软雅黑"/>
                <w:bCs/>
                <w:color w:val="000000"/>
                <w:w w:val="88"/>
                <w:kern w:val="0"/>
                <w:sz w:val="21"/>
              </w:rPr>
              <w:t xml:space="preserve"> </w:t>
            </w:r>
            <w:r>
              <w:rPr>
                <w:rFonts w:ascii="微软雅黑" w:hAnsi="微软雅黑" w:eastAsia="微软雅黑" w:cs="微软雅黑"/>
                <w:bCs/>
                <w:color w:val="000000"/>
                <w:spacing w:val="-3"/>
                <w:kern w:val="0"/>
                <w:sz w:val="21"/>
              </w:rPr>
              <w:t>万</w:t>
            </w:r>
            <w:r>
              <w:rPr>
                <w:rFonts w:ascii="微软雅黑" w:hAnsi="微软雅黑" w:eastAsia="微软雅黑" w:cs="微软雅黑"/>
                <w:bCs/>
                <w:color w:val="000000"/>
                <w:spacing w:val="-9"/>
                <w:w w:val="105"/>
                <w:kern w:val="0"/>
                <w:sz w:val="21"/>
              </w:rPr>
              <w:t>元</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6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737" w:hRule="exact"/>
        </w:trPr>
        <w:tc>
          <w:tcPr>
            <w:tcW w:w="2466"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7" w:lineRule="exact"/>
              <w:jc w:val="left"/>
              <w:rPr>
                <w:rFonts w:hint="eastAsia"/>
              </w:rPr>
            </w:pPr>
          </w:p>
          <w:p>
            <w:pPr>
              <w:autoSpaceDE w:val="0"/>
              <w:autoSpaceDN w:val="0"/>
              <w:bidi w:val="0"/>
              <w:spacing w:beforeAutospacing="0" w:afterAutospacing="0" w:line="277" w:lineRule="exact"/>
              <w:ind w:left="815"/>
              <w:jc w:val="left"/>
              <w:rPr>
                <w:rFonts w:hint="eastAsia"/>
              </w:rPr>
            </w:pPr>
            <w:r>
              <w:rPr>
                <w:rFonts w:ascii="微软雅黑" w:hAnsi="微软雅黑" w:eastAsia="微软雅黑" w:cs="微软雅黑"/>
                <w:bCs/>
                <w:color w:val="000000"/>
                <w:spacing w:val="-3"/>
                <w:w w:val="102"/>
                <w:kern w:val="0"/>
                <w:sz w:val="21"/>
              </w:rPr>
              <w:t>效益</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社会</w:t>
            </w:r>
            <w:r>
              <w:rPr>
                <w:rFonts w:ascii="微软雅黑" w:hAnsi="微软雅黑" w:eastAsia="微软雅黑" w:cs="微软雅黑"/>
                <w:bCs/>
                <w:color w:val="000000"/>
                <w:spacing w:val="-1"/>
                <w:kern w:val="0"/>
                <w:sz w:val="21"/>
              </w:rPr>
              <w:t>效</w:t>
            </w:r>
            <w:r>
              <w:rPr>
                <w:rFonts w:ascii="微软雅黑" w:hAnsi="微软雅黑" w:eastAsia="微软雅黑" w:cs="微软雅黑"/>
                <w:bCs/>
                <w:color w:val="000000"/>
                <w:spacing w:val="1"/>
                <w:kern w:val="0"/>
                <w:sz w:val="21"/>
              </w:rPr>
              <w:t>益</w:t>
            </w:r>
            <w:r>
              <w:rPr>
                <w:rFonts w:ascii="微软雅黑" w:hAnsi="微软雅黑" w:eastAsia="微软雅黑" w:cs="微软雅黑"/>
                <w:bCs/>
                <w:color w:val="000000"/>
                <w:spacing w:val="-2"/>
                <w:kern w:val="0"/>
                <w:sz w:val="21"/>
              </w:rPr>
              <w:t>指</w:t>
            </w:r>
            <w:r>
              <w:rPr>
                <w:rFonts w:ascii="微软雅黑" w:hAnsi="微软雅黑" w:eastAsia="微软雅黑" w:cs="微软雅黑"/>
                <w:bCs/>
                <w:color w:val="000000"/>
                <w:spacing w:val="-1"/>
                <w:w w:val="101"/>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保障</w:t>
            </w:r>
            <w:r>
              <w:rPr>
                <w:rFonts w:ascii="微软雅黑" w:hAnsi="微软雅黑" w:eastAsia="微软雅黑" w:cs="微软雅黑"/>
                <w:bCs/>
                <w:color w:val="000000"/>
                <w:spacing w:val="-1"/>
                <w:kern w:val="0"/>
                <w:sz w:val="21"/>
              </w:rPr>
              <w:t>县</w:t>
            </w:r>
            <w:r>
              <w:rPr>
                <w:rFonts w:ascii="微软雅黑" w:hAnsi="微软雅黑" w:eastAsia="微软雅黑" w:cs="微软雅黑"/>
                <w:bCs/>
                <w:color w:val="000000"/>
                <w:spacing w:val="1"/>
                <w:kern w:val="0"/>
                <w:sz w:val="21"/>
              </w:rPr>
              <w:t>城</w:t>
            </w:r>
            <w:r>
              <w:rPr>
                <w:rFonts w:ascii="微软雅黑" w:hAnsi="微软雅黑" w:eastAsia="微软雅黑" w:cs="微软雅黑"/>
                <w:bCs/>
                <w:color w:val="000000"/>
                <w:spacing w:val="-2"/>
                <w:kern w:val="0"/>
                <w:sz w:val="21"/>
              </w:rPr>
              <w:t>经</w:t>
            </w:r>
            <w:r>
              <w:rPr>
                <w:rFonts w:ascii="微软雅黑" w:hAnsi="微软雅黑" w:eastAsia="微软雅黑" w:cs="微软雅黑"/>
                <w:bCs/>
                <w:color w:val="000000"/>
                <w:spacing w:val="-1"/>
                <w:w w:val="101"/>
                <w:kern w:val="0"/>
                <w:sz w:val="21"/>
              </w:rPr>
              <w:t>济</w:t>
            </w:r>
            <w:r>
              <w:rPr>
                <w:rFonts w:ascii="微软雅黑" w:hAnsi="微软雅黑" w:eastAsia="微软雅黑" w:cs="微软雅黑"/>
                <w:bCs/>
                <w:color w:val="000000"/>
                <w:spacing w:val="-1"/>
                <w:kern w:val="0"/>
                <w:sz w:val="21"/>
              </w:rPr>
              <w:t>正</w:t>
            </w:r>
            <w:r>
              <w:rPr>
                <w:rFonts w:ascii="微软雅黑" w:hAnsi="微软雅黑" w:eastAsia="微软雅黑" w:cs="微软雅黑"/>
                <w:bCs/>
                <w:color w:val="000000"/>
                <w:spacing w:val="-1"/>
                <w:w w:val="101"/>
                <w:kern w:val="0"/>
                <w:sz w:val="21"/>
              </w:rPr>
              <w:t>常</w:t>
            </w:r>
            <w:r>
              <w:rPr>
                <w:rFonts w:ascii="微软雅黑" w:hAnsi="微软雅黑" w:eastAsia="微软雅黑" w:cs="微软雅黑"/>
                <w:bCs/>
                <w:color w:val="000000"/>
                <w:spacing w:val="-1"/>
                <w:kern w:val="0"/>
                <w:sz w:val="21"/>
              </w:rPr>
              <w:t>发</w:t>
            </w:r>
            <w:r>
              <w:rPr>
                <w:rFonts w:ascii="微软雅黑" w:hAnsi="微软雅黑" w:eastAsia="微软雅黑" w:cs="微软雅黑"/>
                <w:bCs/>
                <w:color w:val="000000"/>
                <w:spacing w:val="1"/>
                <w:kern w:val="0"/>
                <w:sz w:val="21"/>
              </w:rPr>
              <w:t>展</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95"/>
              <w:jc w:val="left"/>
              <w:rPr>
                <w:rFonts w:hint="eastAsia"/>
              </w:rPr>
            </w:pPr>
            <w:r>
              <w:rPr>
                <w:rFonts w:ascii="微软雅黑" w:hAnsi="微软雅黑" w:eastAsia="微软雅黑" w:cs="微软雅黑"/>
                <w:bCs/>
                <w:color w:val="000000"/>
                <w:spacing w:val="-3"/>
                <w:w w:val="102"/>
                <w:kern w:val="0"/>
                <w:sz w:val="21"/>
              </w:rPr>
              <w:t>保证</w:t>
            </w:r>
            <w:r>
              <w:rPr>
                <w:rFonts w:ascii="微软雅黑" w:hAnsi="微软雅黑" w:eastAsia="微软雅黑" w:cs="微软雅黑"/>
                <w:bCs/>
                <w:color w:val="000000"/>
                <w:spacing w:val="-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2"/>
                <w:kern w:val="0"/>
                <w:sz w:val="21"/>
              </w:rPr>
              <w:t>机</w:t>
            </w:r>
            <w:r>
              <w:rPr>
                <w:rFonts w:ascii="微软雅黑" w:hAnsi="微软雅黑" w:eastAsia="微软雅黑" w:cs="微软雅黑"/>
                <w:bCs/>
                <w:color w:val="000000"/>
                <w:spacing w:val="-1"/>
                <w:w w:val="101"/>
                <w:kern w:val="0"/>
                <w:sz w:val="21"/>
              </w:rPr>
              <w:t>关</w:t>
            </w:r>
            <w:r>
              <w:rPr>
                <w:rFonts w:ascii="微软雅黑" w:hAnsi="微软雅黑" w:eastAsia="微软雅黑" w:cs="微软雅黑"/>
                <w:bCs/>
                <w:color w:val="000000"/>
                <w:spacing w:val="-1"/>
                <w:kern w:val="0"/>
                <w:sz w:val="21"/>
              </w:rPr>
              <w:t>正</w:t>
            </w:r>
            <w:r>
              <w:rPr>
                <w:rFonts w:ascii="微软雅黑" w:hAnsi="微软雅黑" w:eastAsia="微软雅黑" w:cs="微软雅黑"/>
                <w:bCs/>
                <w:color w:val="000000"/>
                <w:spacing w:val="-1"/>
                <w:w w:val="101"/>
                <w:kern w:val="0"/>
                <w:sz w:val="21"/>
              </w:rPr>
              <w:t>常</w:t>
            </w:r>
            <w:r>
              <w:rPr>
                <w:rFonts w:ascii="微软雅黑" w:hAnsi="微软雅黑" w:eastAsia="微软雅黑" w:cs="微软雅黑"/>
                <w:bCs/>
                <w:color w:val="000000"/>
                <w:spacing w:val="-1"/>
                <w:kern w:val="0"/>
                <w:sz w:val="21"/>
              </w:rPr>
              <w:t>开</w:t>
            </w:r>
            <w:r>
              <w:rPr>
                <w:rFonts w:ascii="微软雅黑" w:hAnsi="微软雅黑" w:eastAsia="微软雅黑" w:cs="微软雅黑"/>
                <w:bCs/>
                <w:color w:val="000000"/>
                <w:spacing w:val="1"/>
                <w:kern w:val="0"/>
                <w:sz w:val="21"/>
              </w:rPr>
              <w:t>展</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≥90%</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734" w:hRule="exact"/>
        </w:trPr>
        <w:tc>
          <w:tcPr>
            <w:tcW w:w="2466"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597" w:lineRule="exact"/>
              <w:jc w:val="left"/>
              <w:rPr>
                <w:rFonts w:hint="eastAsia"/>
              </w:rPr>
            </w:pPr>
          </w:p>
          <w:p>
            <w:pPr>
              <w:autoSpaceDE w:val="0"/>
              <w:autoSpaceDN w:val="0"/>
              <w:bidi w:val="0"/>
              <w:spacing w:beforeAutospacing="0" w:afterAutospacing="0" w:line="277" w:lineRule="exact"/>
              <w:ind w:left="815"/>
              <w:jc w:val="left"/>
              <w:rPr>
                <w:rFonts w:hint="eastAsia"/>
              </w:rPr>
            </w:pPr>
            <w:r>
              <w:rPr>
                <w:rFonts w:ascii="微软雅黑" w:hAnsi="微软雅黑" w:eastAsia="微软雅黑" w:cs="微软雅黑"/>
                <w:bCs/>
                <w:color w:val="000000"/>
                <w:spacing w:val="-3"/>
                <w:w w:val="102"/>
                <w:kern w:val="0"/>
                <w:sz w:val="21"/>
              </w:rPr>
              <w:t>效益</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1"/>
                <w:kern w:val="0"/>
                <w:sz w:val="21"/>
              </w:rPr>
              <w:t>标</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可持</w:t>
            </w:r>
            <w:r>
              <w:rPr>
                <w:rFonts w:ascii="微软雅黑" w:hAnsi="微软雅黑" w:eastAsia="微软雅黑" w:cs="微软雅黑"/>
                <w:bCs/>
                <w:color w:val="000000"/>
                <w:spacing w:val="-1"/>
                <w:kern w:val="0"/>
                <w:sz w:val="21"/>
              </w:rPr>
              <w:t>续</w:t>
            </w:r>
            <w:r>
              <w:rPr>
                <w:rFonts w:ascii="微软雅黑" w:hAnsi="微软雅黑" w:eastAsia="微软雅黑" w:cs="微软雅黑"/>
                <w:bCs/>
                <w:color w:val="000000"/>
                <w:spacing w:val="1"/>
                <w:kern w:val="0"/>
                <w:sz w:val="21"/>
              </w:rPr>
              <w:t>影</w:t>
            </w:r>
            <w:r>
              <w:rPr>
                <w:rFonts w:ascii="微软雅黑" w:hAnsi="微软雅黑" w:eastAsia="微软雅黑" w:cs="微软雅黑"/>
                <w:bCs/>
                <w:color w:val="000000"/>
                <w:spacing w:val="-2"/>
                <w:kern w:val="0"/>
                <w:sz w:val="21"/>
              </w:rPr>
              <w:t>响</w:t>
            </w:r>
            <w:r>
              <w:rPr>
                <w:rFonts w:ascii="微软雅黑" w:hAnsi="微软雅黑" w:eastAsia="微软雅黑" w:cs="微软雅黑"/>
                <w:bCs/>
                <w:color w:val="000000"/>
                <w:spacing w:val="-1"/>
                <w:w w:val="101"/>
                <w:kern w:val="0"/>
                <w:sz w:val="21"/>
              </w:rPr>
              <w:t>指</w:t>
            </w:r>
            <w:r>
              <w:rPr>
                <w:rFonts w:ascii="微软雅黑" w:hAnsi="微软雅黑" w:eastAsia="微软雅黑" w:cs="微软雅黑"/>
                <w:bCs/>
                <w:color w:val="000000"/>
                <w:spacing w:val="-3"/>
                <w:w w:val="102"/>
                <w:kern w:val="0"/>
                <w:sz w:val="21"/>
              </w:rPr>
              <w:t>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问题</w:t>
            </w:r>
            <w:r>
              <w:rPr>
                <w:rFonts w:ascii="微软雅黑" w:hAnsi="微软雅黑" w:eastAsia="微软雅黑" w:cs="微软雅黑"/>
                <w:bCs/>
                <w:color w:val="000000"/>
                <w:spacing w:val="-1"/>
                <w:kern w:val="0"/>
                <w:sz w:val="21"/>
              </w:rPr>
              <w:t>整</w:t>
            </w:r>
            <w:r>
              <w:rPr>
                <w:rFonts w:ascii="微软雅黑" w:hAnsi="微软雅黑" w:eastAsia="微软雅黑" w:cs="微软雅黑"/>
                <w:bCs/>
                <w:color w:val="000000"/>
                <w:spacing w:val="1"/>
                <w:kern w:val="0"/>
                <w:sz w:val="21"/>
              </w:rPr>
              <w:t>改</w:t>
            </w:r>
            <w:r>
              <w:rPr>
                <w:rFonts w:ascii="微软雅黑" w:hAnsi="微软雅黑" w:eastAsia="微软雅黑" w:cs="微软雅黑"/>
                <w:bCs/>
                <w:color w:val="000000"/>
                <w:spacing w:val="-2"/>
                <w:kern w:val="0"/>
                <w:sz w:val="21"/>
              </w:rPr>
              <w:t>率</w:t>
            </w:r>
            <w:r>
              <w:rPr>
                <w:rFonts w:ascii="微软雅黑" w:hAnsi="微软雅黑" w:eastAsia="微软雅黑" w:cs="微软雅黑"/>
                <w:bCs/>
                <w:color w:val="000000"/>
                <w:spacing w:val="0"/>
                <w:kern w:val="0"/>
                <w:sz w:val="21"/>
              </w:rPr>
              <w:t>（</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w:t>
            </w:r>
          </w:p>
        </w:tc>
        <w:tc>
          <w:tcPr>
            <w:tcW w:w="2468"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95"/>
              <w:jc w:val="left"/>
              <w:rPr>
                <w:rFonts w:hint="eastAsia"/>
              </w:rPr>
            </w:pPr>
            <w:r>
              <w:rPr>
                <w:rFonts w:ascii="微软雅黑" w:hAnsi="微软雅黑" w:eastAsia="微软雅黑" w:cs="微软雅黑"/>
                <w:bCs/>
                <w:color w:val="000000"/>
                <w:spacing w:val="-3"/>
                <w:w w:val="102"/>
                <w:kern w:val="0"/>
                <w:sz w:val="21"/>
              </w:rPr>
              <w:t>已整</w:t>
            </w:r>
            <w:r>
              <w:rPr>
                <w:rFonts w:ascii="微软雅黑" w:hAnsi="微软雅黑" w:eastAsia="微软雅黑" w:cs="微软雅黑"/>
                <w:bCs/>
                <w:color w:val="000000"/>
                <w:spacing w:val="-1"/>
                <w:kern w:val="0"/>
                <w:sz w:val="21"/>
              </w:rPr>
              <w:t>改</w:t>
            </w:r>
            <w:r>
              <w:rPr>
                <w:rFonts w:ascii="微软雅黑" w:hAnsi="微软雅黑" w:eastAsia="微软雅黑" w:cs="微软雅黑"/>
                <w:bCs/>
                <w:color w:val="000000"/>
                <w:spacing w:val="1"/>
                <w:kern w:val="0"/>
                <w:sz w:val="21"/>
              </w:rPr>
              <w:t>问</w:t>
            </w:r>
            <w:r>
              <w:rPr>
                <w:rFonts w:ascii="微软雅黑" w:hAnsi="微软雅黑" w:eastAsia="微软雅黑" w:cs="微软雅黑"/>
                <w:bCs/>
                <w:color w:val="000000"/>
                <w:spacing w:val="-2"/>
                <w:kern w:val="0"/>
                <w:sz w:val="21"/>
              </w:rPr>
              <w:t>题</w:t>
            </w:r>
            <w:r>
              <w:rPr>
                <w:rFonts w:ascii="微软雅黑" w:hAnsi="微软雅黑" w:eastAsia="微软雅黑" w:cs="微软雅黑"/>
                <w:bCs/>
                <w:color w:val="000000"/>
                <w:spacing w:val="-1"/>
                <w:w w:val="101"/>
                <w:kern w:val="0"/>
                <w:sz w:val="21"/>
              </w:rPr>
              <w:t>数</w:t>
            </w:r>
            <w:r>
              <w:rPr>
                <w:rFonts w:ascii="微软雅黑" w:hAnsi="微软雅黑" w:eastAsia="微软雅黑" w:cs="微软雅黑"/>
                <w:bCs/>
                <w:color w:val="000000"/>
                <w:spacing w:val="-1"/>
                <w:kern w:val="0"/>
                <w:sz w:val="21"/>
              </w:rPr>
              <w:t>量</w:t>
            </w:r>
            <w:r>
              <w:rPr>
                <w:rFonts w:ascii="微软雅黑" w:hAnsi="微软雅黑" w:eastAsia="微软雅黑" w:cs="微软雅黑"/>
                <w:bCs/>
                <w:color w:val="000000"/>
                <w:spacing w:val="-1"/>
                <w:w w:val="101"/>
                <w:kern w:val="0"/>
                <w:sz w:val="21"/>
              </w:rPr>
              <w:t>占</w:t>
            </w:r>
            <w:r>
              <w:rPr>
                <w:rFonts w:ascii="微软雅黑" w:hAnsi="微软雅黑" w:eastAsia="微软雅黑" w:cs="微软雅黑"/>
                <w:bCs/>
                <w:color w:val="000000"/>
                <w:spacing w:val="-1"/>
                <w:kern w:val="0"/>
                <w:sz w:val="21"/>
              </w:rPr>
              <w:t>发</w:t>
            </w:r>
            <w:r>
              <w:rPr>
                <w:rFonts w:ascii="微软雅黑" w:hAnsi="微软雅黑" w:eastAsia="微软雅黑" w:cs="微软雅黑"/>
                <w:bCs/>
                <w:color w:val="000000"/>
                <w:spacing w:val="1"/>
                <w:kern w:val="0"/>
                <w:sz w:val="21"/>
              </w:rPr>
              <w:t>现</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问题</w:t>
            </w:r>
            <w:r>
              <w:rPr>
                <w:rFonts w:ascii="微软雅黑" w:hAnsi="微软雅黑" w:eastAsia="微软雅黑" w:cs="微软雅黑"/>
                <w:bCs/>
                <w:color w:val="000000"/>
                <w:spacing w:val="-1"/>
                <w:kern w:val="0"/>
                <w:sz w:val="21"/>
              </w:rPr>
              <w:t>总</w:t>
            </w:r>
            <w:r>
              <w:rPr>
                <w:rFonts w:ascii="微软雅黑" w:hAnsi="微软雅黑" w:eastAsia="微软雅黑" w:cs="微软雅黑"/>
                <w:bCs/>
                <w:color w:val="000000"/>
                <w:spacing w:val="1"/>
                <w:kern w:val="0"/>
                <w:sz w:val="21"/>
              </w:rPr>
              <w:t>数</w:t>
            </w:r>
            <w:r>
              <w:rPr>
                <w:rFonts w:ascii="微软雅黑" w:hAnsi="微软雅黑" w:eastAsia="微软雅黑" w:cs="微软雅黑"/>
                <w:bCs/>
                <w:color w:val="000000"/>
                <w:spacing w:val="-2"/>
                <w:kern w:val="0"/>
                <w:sz w:val="21"/>
              </w:rPr>
              <w:t>的</w:t>
            </w:r>
            <w:r>
              <w:rPr>
                <w:rFonts w:ascii="微软雅黑" w:hAnsi="微软雅黑" w:eastAsia="微软雅黑" w:cs="微软雅黑"/>
                <w:bCs/>
                <w:color w:val="000000"/>
                <w:spacing w:val="-1"/>
                <w:w w:val="101"/>
                <w:kern w:val="0"/>
                <w:sz w:val="21"/>
              </w:rPr>
              <w:t>比</w:t>
            </w:r>
            <w:r>
              <w:rPr>
                <w:rFonts w:ascii="微软雅黑" w:hAnsi="微软雅黑" w:eastAsia="微软雅黑" w:cs="微软雅黑"/>
                <w:bCs/>
                <w:color w:val="000000"/>
                <w:spacing w:val="-3"/>
                <w:w w:val="102"/>
                <w:kern w:val="0"/>
                <w:sz w:val="21"/>
              </w:rPr>
              <w:t>率</w:t>
            </w:r>
          </w:p>
        </w:tc>
        <w:tc>
          <w:tcPr>
            <w:tcW w:w="246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0"/>
                <w:w w:val="101"/>
                <w:kern w:val="0"/>
                <w:sz w:val="21"/>
              </w:rPr>
              <w:t>1%</w:t>
            </w:r>
          </w:p>
        </w:tc>
        <w:tc>
          <w:tcPr>
            <w:tcW w:w="2467"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r>
        <w:tblPrEx>
          <w:tblCellMar>
            <w:top w:w="0" w:type="dxa"/>
            <w:left w:w="0" w:type="dxa"/>
            <w:bottom w:w="0" w:type="dxa"/>
            <w:right w:w="0" w:type="dxa"/>
          </w:tblCellMar>
        </w:tblPrEx>
        <w:trPr>
          <w:trHeight w:val="737" w:hRule="exact"/>
        </w:trPr>
        <w:tc>
          <w:tcPr>
            <w:tcW w:w="2466"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710"/>
              <w:jc w:val="left"/>
              <w:rPr>
                <w:rFonts w:hint="eastAsia"/>
              </w:rPr>
            </w:pPr>
            <w:r>
              <w:rPr>
                <w:rFonts w:ascii="微软雅黑" w:hAnsi="微软雅黑" w:eastAsia="微软雅黑" w:cs="微软雅黑"/>
                <w:bCs/>
                <w:color w:val="000000"/>
                <w:spacing w:val="-3"/>
                <w:w w:val="102"/>
                <w:kern w:val="0"/>
                <w:sz w:val="21"/>
              </w:rPr>
              <w:t>满意</w:t>
            </w:r>
            <w:r>
              <w:rPr>
                <w:rFonts w:ascii="微软雅黑" w:hAnsi="微软雅黑" w:eastAsia="微软雅黑" w:cs="微软雅黑"/>
                <w:bCs/>
                <w:color w:val="000000"/>
                <w:spacing w:val="-1"/>
                <w:kern w:val="0"/>
                <w:sz w:val="21"/>
              </w:rPr>
              <w:t>度</w:t>
            </w:r>
            <w:r>
              <w:rPr>
                <w:rFonts w:ascii="微软雅黑" w:hAnsi="微软雅黑" w:eastAsia="微软雅黑" w:cs="微软雅黑"/>
                <w:bCs/>
                <w:color w:val="000000"/>
                <w:spacing w:val="1"/>
                <w:kern w:val="0"/>
                <w:sz w:val="21"/>
              </w:rPr>
              <w:t>指</w:t>
            </w:r>
            <w:r>
              <w:rPr>
                <w:rFonts w:ascii="微软雅黑" w:hAnsi="微软雅黑" w:eastAsia="微软雅黑" w:cs="微软雅黑"/>
                <w:bCs/>
                <w:color w:val="000000"/>
                <w:spacing w:val="0"/>
                <w:kern w:val="0"/>
                <w:sz w:val="21"/>
              </w:rPr>
              <w:t>标</w:t>
            </w:r>
          </w:p>
        </w:tc>
        <w:tc>
          <w:tcPr>
            <w:tcW w:w="246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服务</w:t>
            </w:r>
            <w:r>
              <w:rPr>
                <w:rFonts w:ascii="微软雅黑" w:hAnsi="微软雅黑" w:eastAsia="微软雅黑" w:cs="微软雅黑"/>
                <w:bCs/>
                <w:color w:val="000000"/>
                <w:spacing w:val="-1"/>
                <w:kern w:val="0"/>
                <w:sz w:val="21"/>
              </w:rPr>
              <w:t>对</w:t>
            </w:r>
            <w:r>
              <w:rPr>
                <w:rFonts w:ascii="微软雅黑" w:hAnsi="微软雅黑" w:eastAsia="微软雅黑" w:cs="微软雅黑"/>
                <w:bCs/>
                <w:color w:val="000000"/>
                <w:spacing w:val="1"/>
                <w:kern w:val="0"/>
                <w:sz w:val="21"/>
              </w:rPr>
              <w:t>象</w:t>
            </w:r>
            <w:r>
              <w:rPr>
                <w:rFonts w:ascii="微软雅黑" w:hAnsi="微软雅黑" w:eastAsia="微软雅黑" w:cs="微软雅黑"/>
                <w:bCs/>
                <w:color w:val="000000"/>
                <w:spacing w:val="-2"/>
                <w:kern w:val="0"/>
                <w:sz w:val="21"/>
              </w:rPr>
              <w:t>满</w:t>
            </w:r>
            <w:r>
              <w:rPr>
                <w:rFonts w:ascii="微软雅黑" w:hAnsi="微软雅黑" w:eastAsia="微软雅黑" w:cs="微软雅黑"/>
                <w:bCs/>
                <w:color w:val="000000"/>
                <w:spacing w:val="-1"/>
                <w:w w:val="101"/>
                <w:kern w:val="0"/>
                <w:sz w:val="21"/>
              </w:rPr>
              <w:t>意</w:t>
            </w:r>
            <w:r>
              <w:rPr>
                <w:rFonts w:ascii="微软雅黑" w:hAnsi="微软雅黑" w:eastAsia="微软雅黑" w:cs="微软雅黑"/>
                <w:bCs/>
                <w:color w:val="000000"/>
                <w:spacing w:val="-1"/>
                <w:kern w:val="0"/>
                <w:sz w:val="21"/>
              </w:rPr>
              <w:t>度</w:t>
            </w:r>
            <w:r>
              <w:rPr>
                <w:rFonts w:ascii="微软雅黑" w:hAnsi="微软雅黑" w:eastAsia="微软雅黑" w:cs="微软雅黑"/>
                <w:bCs/>
                <w:color w:val="000000"/>
                <w:spacing w:val="-1"/>
                <w:w w:val="101"/>
                <w:kern w:val="0"/>
                <w:sz w:val="21"/>
              </w:rPr>
              <w:t>指标</w:t>
            </w:r>
          </w:p>
        </w:tc>
        <w:tc>
          <w:tcPr>
            <w:tcW w:w="246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对</w:t>
            </w:r>
            <w:r>
              <w:rPr>
                <w:rFonts w:ascii="微软雅黑" w:hAnsi="微软雅黑" w:eastAsia="微软雅黑" w:cs="微软雅黑"/>
                <w:bCs/>
                <w:color w:val="000000"/>
                <w:spacing w:val="1"/>
                <w:kern w:val="0"/>
                <w:sz w:val="21"/>
              </w:rPr>
              <w:t>象</w:t>
            </w:r>
            <w:r>
              <w:rPr>
                <w:rFonts w:ascii="微软雅黑" w:hAnsi="微软雅黑" w:eastAsia="微软雅黑" w:cs="微软雅黑"/>
                <w:bCs/>
                <w:color w:val="000000"/>
                <w:spacing w:val="-2"/>
                <w:kern w:val="0"/>
                <w:sz w:val="21"/>
              </w:rPr>
              <w:t>满</w:t>
            </w:r>
            <w:r>
              <w:rPr>
                <w:rFonts w:ascii="微软雅黑" w:hAnsi="微软雅黑" w:eastAsia="微软雅黑" w:cs="微软雅黑"/>
                <w:bCs/>
                <w:color w:val="000000"/>
                <w:spacing w:val="-1"/>
                <w:w w:val="101"/>
                <w:kern w:val="0"/>
                <w:sz w:val="21"/>
              </w:rPr>
              <w:t>意</w:t>
            </w:r>
            <w:r>
              <w:rPr>
                <w:rFonts w:ascii="微软雅黑" w:hAnsi="微软雅黑" w:eastAsia="微软雅黑" w:cs="微软雅黑"/>
                <w:bCs/>
                <w:color w:val="000000"/>
                <w:spacing w:val="-3"/>
                <w:w w:val="102"/>
                <w:kern w:val="0"/>
                <w:sz w:val="21"/>
              </w:rPr>
              <w:t>度</w:t>
            </w:r>
          </w:p>
        </w:tc>
        <w:tc>
          <w:tcPr>
            <w:tcW w:w="2468"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108" w:right="195"/>
              <w:jc w:val="left"/>
              <w:rPr>
                <w:rFonts w:hint="eastAsia"/>
              </w:rPr>
            </w:pPr>
            <w:r>
              <w:rPr>
                <w:rFonts w:ascii="微软雅黑" w:hAnsi="微软雅黑" w:eastAsia="微软雅黑" w:cs="微软雅黑"/>
                <w:bCs/>
                <w:color w:val="000000"/>
                <w:spacing w:val="-3"/>
                <w:w w:val="102"/>
                <w:kern w:val="0"/>
                <w:sz w:val="21"/>
              </w:rPr>
              <w:t>审计</w:t>
            </w:r>
            <w:r>
              <w:rPr>
                <w:rFonts w:ascii="微软雅黑" w:hAnsi="微软雅黑" w:eastAsia="微软雅黑" w:cs="微软雅黑"/>
                <w:bCs/>
                <w:color w:val="000000"/>
                <w:spacing w:val="-1"/>
                <w:kern w:val="0"/>
                <w:sz w:val="21"/>
              </w:rPr>
              <w:t>对</w:t>
            </w:r>
            <w:r>
              <w:rPr>
                <w:rFonts w:ascii="微软雅黑" w:hAnsi="微软雅黑" w:eastAsia="微软雅黑" w:cs="微软雅黑"/>
                <w:bCs/>
                <w:color w:val="000000"/>
                <w:spacing w:val="1"/>
                <w:kern w:val="0"/>
                <w:sz w:val="21"/>
              </w:rPr>
              <w:t>象</w:t>
            </w:r>
            <w:r>
              <w:rPr>
                <w:rFonts w:ascii="微软雅黑" w:hAnsi="微软雅黑" w:eastAsia="微软雅黑" w:cs="微软雅黑"/>
                <w:bCs/>
                <w:color w:val="000000"/>
                <w:spacing w:val="-2"/>
                <w:kern w:val="0"/>
                <w:sz w:val="21"/>
              </w:rPr>
              <w:t>对</w:t>
            </w:r>
            <w:r>
              <w:rPr>
                <w:rFonts w:ascii="微软雅黑" w:hAnsi="微软雅黑" w:eastAsia="微软雅黑" w:cs="微软雅黑"/>
                <w:bCs/>
                <w:color w:val="000000"/>
                <w:spacing w:val="-1"/>
                <w:w w:val="101"/>
                <w:kern w:val="0"/>
                <w:sz w:val="21"/>
              </w:rPr>
              <w:t>审</w:t>
            </w:r>
            <w:r>
              <w:rPr>
                <w:rFonts w:ascii="微软雅黑" w:hAnsi="微软雅黑" w:eastAsia="微软雅黑" w:cs="微软雅黑"/>
                <w:bCs/>
                <w:color w:val="000000"/>
                <w:spacing w:val="-1"/>
                <w:kern w:val="0"/>
                <w:sz w:val="21"/>
              </w:rPr>
              <w:t>计</w:t>
            </w:r>
            <w:r>
              <w:rPr>
                <w:rFonts w:ascii="微软雅黑" w:hAnsi="微软雅黑" w:eastAsia="微软雅黑" w:cs="微软雅黑"/>
                <w:bCs/>
                <w:color w:val="000000"/>
                <w:spacing w:val="-1"/>
                <w:w w:val="10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1"/>
                <w:kern w:val="0"/>
                <w:sz w:val="21"/>
              </w:rPr>
              <w:t>的</w:t>
            </w:r>
            <w:r>
              <w:rPr>
                <w:rFonts w:ascii="微软雅黑" w:hAnsi="微软雅黑" w:eastAsia="微软雅黑" w:cs="微软雅黑"/>
                <w:bCs/>
                <w:color w:val="000000"/>
                <w:w w:val="98"/>
                <w:kern w:val="0"/>
                <w:sz w:val="21"/>
              </w:rPr>
              <w:t xml:space="preserve"> </w:t>
            </w:r>
            <w:r>
              <w:rPr>
                <w:rFonts w:ascii="微软雅黑" w:hAnsi="微软雅黑" w:eastAsia="微软雅黑" w:cs="微软雅黑"/>
                <w:bCs/>
                <w:color w:val="000000"/>
                <w:spacing w:val="-3"/>
                <w:w w:val="102"/>
                <w:kern w:val="0"/>
                <w:sz w:val="21"/>
              </w:rPr>
              <w:t>满意</w:t>
            </w:r>
            <w:r>
              <w:rPr>
                <w:rFonts w:ascii="微软雅黑" w:hAnsi="微软雅黑" w:eastAsia="微软雅黑" w:cs="微软雅黑"/>
                <w:bCs/>
                <w:color w:val="000000"/>
                <w:spacing w:val="-1"/>
                <w:kern w:val="0"/>
                <w:sz w:val="21"/>
              </w:rPr>
              <w:t>程</w:t>
            </w:r>
            <w:r>
              <w:rPr>
                <w:rFonts w:ascii="微软雅黑" w:hAnsi="微软雅黑" w:eastAsia="微软雅黑" w:cs="微软雅黑"/>
                <w:bCs/>
                <w:color w:val="000000"/>
                <w:spacing w:val="1"/>
                <w:kern w:val="0"/>
                <w:sz w:val="21"/>
              </w:rPr>
              <w:t>度</w:t>
            </w:r>
          </w:p>
        </w:tc>
        <w:tc>
          <w:tcPr>
            <w:tcW w:w="2465"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1"/>
                <w:w w:val="101"/>
                <w:kern w:val="0"/>
                <w:sz w:val="21"/>
              </w:rPr>
              <w:t>≥95%</w:t>
            </w:r>
          </w:p>
        </w:tc>
        <w:tc>
          <w:tcPr>
            <w:tcW w:w="2467"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年度</w:t>
            </w:r>
            <w:r>
              <w:rPr>
                <w:rFonts w:ascii="微软雅黑" w:hAnsi="微软雅黑" w:eastAsia="微软雅黑" w:cs="微软雅黑"/>
                <w:bCs/>
                <w:color w:val="000000"/>
                <w:spacing w:val="-1"/>
                <w:kern w:val="0"/>
                <w:sz w:val="21"/>
              </w:rPr>
              <w:t>工</w:t>
            </w:r>
            <w:r>
              <w:rPr>
                <w:rFonts w:ascii="微软雅黑" w:hAnsi="微软雅黑" w:eastAsia="微软雅黑" w:cs="微软雅黑"/>
                <w:bCs/>
                <w:color w:val="000000"/>
                <w:spacing w:val="1"/>
                <w:kern w:val="0"/>
                <w:sz w:val="21"/>
              </w:rPr>
              <w:t>作</w:t>
            </w:r>
            <w:r>
              <w:rPr>
                <w:rFonts w:ascii="微软雅黑" w:hAnsi="微软雅黑" w:eastAsia="微软雅黑" w:cs="微软雅黑"/>
                <w:bCs/>
                <w:color w:val="000000"/>
                <w:spacing w:val="-2"/>
                <w:kern w:val="0"/>
                <w:sz w:val="21"/>
              </w:rPr>
              <w:t>计</w:t>
            </w:r>
            <w:r>
              <w:rPr>
                <w:rFonts w:ascii="微软雅黑" w:hAnsi="微软雅黑" w:eastAsia="微软雅黑" w:cs="微软雅黑"/>
                <w:bCs/>
                <w:color w:val="000000"/>
                <w:spacing w:val="-1"/>
                <w:w w:val="101"/>
                <w:kern w:val="0"/>
                <w:sz w:val="21"/>
              </w:rPr>
              <w:t>划</w:t>
            </w:r>
          </w:p>
        </w:tc>
      </w:tr>
    </w:tbl>
    <w:p>
      <w:pPr>
        <w:spacing w:beforeAutospacing="0" w:afterAutospacing="0" w:line="14" w:lineRule="exact"/>
        <w:jc w:val="center"/>
        <w:sectPr>
          <w:type w:val="continuous"/>
          <w:pgSz w:w="16840" w:h="11900"/>
          <w:pgMar w:top="1401" w:right="918" w:bottom="419" w:left="1021" w:header="851" w:footer="419" w:gutter="0"/>
          <w:cols w:space="0" w:num="1"/>
        </w:sectPr>
      </w:pPr>
    </w:p>
    <w:p>
      <w:pPr>
        <w:autoSpaceDE w:val="0"/>
        <w:autoSpaceDN w:val="0"/>
        <w:spacing w:beforeAutospacing="0" w:afterAutospacing="0" w:line="449" w:lineRule="exact"/>
        <w:jc w:val="left"/>
        <w:rPr>
          <w:rFonts w:hint="eastAsia"/>
        </w:rPr>
      </w:pPr>
    </w:p>
    <w:p>
      <w:pPr>
        <w:autoSpaceDE w:val="0"/>
        <w:autoSpaceDN w:val="0"/>
        <w:bidi w:val="0"/>
        <w:spacing w:beforeAutospacing="0" w:afterAutospacing="0" w:line="265" w:lineRule="exact"/>
        <w:ind w:left="14561"/>
        <w:jc w:val="left"/>
        <w:rPr>
          <w:rFonts w:hint="eastAsia" w:eastAsia="宋体"/>
          <w:lang w:val="en-US" w:eastAsia="zh-CN"/>
        </w:rPr>
      </w:pPr>
      <w:r>
        <w:rPr>
          <w:rFonts w:ascii="Times New Roman" w:hAnsi="Times New Roman" w:eastAsia="Times New Roman" w:cs="Times New Roman"/>
          <w:bCs/>
          <w:color w:val="000000"/>
          <w:spacing w:val="0"/>
          <w:kern w:val="0"/>
          <w:sz w:val="24"/>
        </w:rPr>
        <w:t>3</w:t>
      </w:r>
      <w:r>
        <w:rPr>
          <w:rFonts w:hint="eastAsia" w:ascii="Times New Roman" w:hAnsi="Times New Roman" w:eastAsia="宋体" w:cs="Times New Roman"/>
          <w:bCs/>
          <w:color w:val="000000"/>
          <w:spacing w:val="0"/>
          <w:kern w:val="0"/>
          <w:sz w:val="24"/>
          <w:lang w:val="en-US" w:eastAsia="zh-CN"/>
        </w:rPr>
        <w:t>7</w:t>
      </w:r>
    </w:p>
    <w:p>
      <w:pPr>
        <w:spacing w:beforeAutospacing="0" w:afterAutospacing="0" w:line="14" w:lineRule="exact"/>
        <w:jc w:val="center"/>
        <w:sectPr>
          <w:type w:val="continuous"/>
          <w:pgSz w:w="16840" w:h="11900"/>
          <w:pgMar w:top="1401" w:right="918" w:bottom="419" w:left="1021" w:header="851" w:footer="419" w:gutter="0"/>
          <w:cols w:space="720" w:num="1"/>
        </w:sectPr>
      </w:pPr>
    </w:p>
    <w:p>
      <w:pPr>
        <w:spacing w:beforeAutospacing="0" w:afterAutospacing="0" w:line="14" w:lineRule="exact"/>
        <w:jc w:val="center"/>
        <w:sectPr>
          <w:pgSz w:w="16840" w:h="11900"/>
          <w:pgMar w:top="1404" w:right="920" w:bottom="419" w:left="1020" w:header="851" w:footer="419" w:gutter="0"/>
          <w:cols w:space="720" w:num="1"/>
        </w:sectPr>
      </w:pPr>
      <w:bookmarkStart w:id="37" w:name="_bookmark37"/>
      <w:bookmarkEnd w:id="37"/>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647700</wp:posOffset>
                </wp:positionH>
                <wp:positionV relativeFrom="page">
                  <wp:posOffset>2122170</wp:posOffset>
                </wp:positionV>
                <wp:extent cx="8890" cy="8890"/>
                <wp:effectExtent l="13970" t="15875" r="22860" b="20955"/>
                <wp:wrapNone/>
                <wp:docPr id="958" name="WS_polygon95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58" o:spid="_x0000_s1026" style="position:absolute;left:0pt;margin-left:51pt;margin-top:167.1pt;height:0.7pt;width:0.7pt;mso-position-horizontal-relative:page;mso-position-vertical-relative:page;z-index:-251654144;mso-width-relative:page;mso-height-relative:page;" fillcolor="#000000" filled="t" stroked="t" coordsize="8890,8890" o:gfxdata="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Sz6AbVAAAA&#10;CwEAAA8AAAAAAAAAAQAgAAAAIgAAAGRycy9kb3ducmV2LnhtbFBLAQIUABQAAAAIAIdO4kA32lOR&#10;5wEAAB4EAAAOAAAAAAAAAAEAIAAAACQ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10036175</wp:posOffset>
                </wp:positionH>
                <wp:positionV relativeFrom="page">
                  <wp:posOffset>2122170</wp:posOffset>
                </wp:positionV>
                <wp:extent cx="8890" cy="8890"/>
                <wp:effectExtent l="13970" t="15875" r="22860" b="20955"/>
                <wp:wrapNone/>
                <wp:docPr id="959" name="WS_polygon95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59" o:spid="_x0000_s1026" style="position:absolute;left:0pt;margin-left:790.25pt;margin-top:167.1pt;height:0.7pt;width:0.7pt;mso-position-horizontal-relative:page;mso-position-vertical-relative:page;z-index:-251654144;mso-width-relative:page;mso-height-relative:page;" fillcolor="#000000" filled="t" stroked="t" coordsize="8890,8890" o:gfxdata="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KriI0NcA&#10;AAANAQAADwAAAAAAAAABACAAAAAiAAAAZHJzL2Rvd25yZXYueG1sUEsBAhQAFAAAAAgAh07iQKTX&#10;9+/nAQAAHg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647700</wp:posOffset>
                </wp:positionH>
                <wp:positionV relativeFrom="page">
                  <wp:posOffset>2588260</wp:posOffset>
                </wp:positionV>
                <wp:extent cx="8890" cy="9525"/>
                <wp:effectExtent l="13335" t="17145" r="23495" b="19050"/>
                <wp:wrapNone/>
                <wp:docPr id="960" name="WS_polygon96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60" o:spid="_x0000_s1026" style="position:absolute;left:0pt;margin-left:51pt;margin-top:203.8pt;height:0.75pt;width:0.7pt;mso-position-horizontal-relative:page;mso-position-vertical-relative:page;z-index:-251654144;mso-width-relative:page;mso-height-relative:page;" fillcolor="#000000" filled="t" stroked="t" coordsize="8890,9525" o:gfxdata="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PJrs9vX&#10;AAAACwEAAA8AAAAAAAAAAQAgAAAAIgAAAGRycy9kb3ducmV2LnhtbFBLAQIUABQAAAAIAIdO4kAp&#10;MEG/6AEAAB4EAAAOAAAAAAAAAAEAIAAAACYBAABkcnMvZTJvRG9jLnhtbFBLBQYAAAAABgAGAFkB&#10;AACA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10036175</wp:posOffset>
                </wp:positionH>
                <wp:positionV relativeFrom="page">
                  <wp:posOffset>2588260</wp:posOffset>
                </wp:positionV>
                <wp:extent cx="8890" cy="9525"/>
                <wp:effectExtent l="13335" t="17145" r="23495" b="19050"/>
                <wp:wrapNone/>
                <wp:docPr id="961" name="WS_polygon96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61" o:spid="_x0000_s1026" style="position:absolute;left:0pt;margin-left:790.25pt;margin-top:203.8pt;height:0.75pt;width:0.7pt;mso-position-horizontal-relative:page;mso-position-vertical-relative:page;z-index:-251654144;mso-width-relative:page;mso-height-relative:page;" fillcolor="#000000" filled="t" stroked="t" coordsize="8890,9525" o:gfxdata="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VbZsn&#10;2AAAAA0BAAAPAAAAAAAAAAEAIAAAACIAAABkcnMvZG93bnJldi54bWxQSwECFAAUAAAACACHTuJA&#10;uj3lwegBAAAe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647700</wp:posOffset>
                </wp:positionH>
                <wp:positionV relativeFrom="page">
                  <wp:posOffset>3512820</wp:posOffset>
                </wp:positionV>
                <wp:extent cx="8890" cy="9525"/>
                <wp:effectExtent l="13335" t="17145" r="23495" b="19050"/>
                <wp:wrapNone/>
                <wp:docPr id="962" name="WS_polygon96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62" o:spid="_x0000_s1026" style="position:absolute;left:0pt;margin-left:51pt;margin-top:276.6pt;height:0.75pt;width:0.7pt;mso-position-horizontal-relative:page;mso-position-vertical-relative:page;z-index:-251654144;mso-width-relative:page;mso-height-relative:page;" fillcolor="#000000" filled="t" stroked="t" coordsize="8890,9525" o:gfxdata="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Wn05f&#10;1wAAAAsBAAAPAAAAAAAAAAEAIAAAACIAAABkcnMvZG93bnJldi54bWxQSwECFAAUAAAACACHTuJA&#10;DysJQukBAAAeBAAADgAAAAAAAAABACAAAAAm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10036175</wp:posOffset>
                </wp:positionH>
                <wp:positionV relativeFrom="page">
                  <wp:posOffset>3512820</wp:posOffset>
                </wp:positionV>
                <wp:extent cx="8890" cy="9525"/>
                <wp:effectExtent l="13335" t="17145" r="23495" b="19050"/>
                <wp:wrapNone/>
                <wp:docPr id="963" name="WS_polygon96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63" o:spid="_x0000_s1026" style="position:absolute;left:0pt;margin-left:790.25pt;margin-top:276.6pt;height:0.75pt;width:0.7pt;mso-position-horizontal-relative:page;mso-position-vertical-relative:page;z-index:-251654144;mso-width-relative:page;mso-height-relative:page;" fillcolor="#000000" filled="t" stroked="t" coordsize="8890,9525" o:gfxdata="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2Rcq&#10;u9gAAAANAQAADwAAAAAAAAABACAAAAAiAAAAZHJzL2Rvd25yZXYueG1sUEsBAhQAFAAAAAgAh07i&#10;QJwmrTz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647700</wp:posOffset>
                </wp:positionH>
                <wp:positionV relativeFrom="page">
                  <wp:posOffset>3750945</wp:posOffset>
                </wp:positionV>
                <wp:extent cx="8890" cy="9525"/>
                <wp:effectExtent l="13335" t="17145" r="23495" b="19050"/>
                <wp:wrapNone/>
                <wp:docPr id="966" name="group964"/>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964" name="WS_polygon965"/>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65" name="WS_polygon966"/>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64" o:spid="_x0000_s1026" o:spt="203" style="position:absolute;left:0pt;margin-left:51pt;margin-top:295.35pt;height:0.75pt;width:0.7pt;mso-position-horizontal-relative:page;mso-position-vertical-relative:page;z-index:-251654144;mso-width-relative:page;mso-height-relative:page;" coordsize="70,75" o:gfxdata="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e3SsW&#10;2gAAAAsBAAAPAAAAAAAAAAEAIAAAACIAAABkcnMvZG93bnJldi54bWxQSwECFAAUAAAACACHTuJA&#10;6qWW71gCAAB5BwAADgAAAAAAAAABACAAAAApAQAAZHJzL2Uyb0RvYy54bWxQSwUGAAAAAAYABgBZ&#10;AQAA8wUAAAAA&#10;">
                <o:lock v:ext="edit" aspectratio="f"/>
                <v:shape id="WS_polygon965" o:spid="_x0000_s1026" style="position:absolute;left:0;top:0;height:75;width:70;" fillcolor="#000000" filled="t" stroked="t" coordsize="70,75" o:gfxdata="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Nnqi+/&#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shape id="WS_polygon966" o:spid="_x0000_s1026" style="position:absolute;left:0;top:0;height:75;width:70;" fillcolor="#000000" filled="t" stroked="t" coordsize="70,75" o:gfxdata="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CsPtL4A&#10;AADc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1233805</wp:posOffset>
                </wp:positionH>
                <wp:positionV relativeFrom="page">
                  <wp:posOffset>3750945</wp:posOffset>
                </wp:positionV>
                <wp:extent cx="9525" cy="9525"/>
                <wp:effectExtent l="13970" t="15875" r="22225" b="20320"/>
                <wp:wrapNone/>
                <wp:docPr id="967" name="WS_polygon967"/>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67" o:spid="_x0000_s1026" style="position:absolute;left:0pt;margin-left:97.15pt;margin-top:295.35pt;height:0.75pt;width:0.75pt;mso-position-horizontal-relative:page;mso-position-vertical-relative:page;z-index:-251654144;mso-width-relative:page;mso-height-relative:page;" fillcolor="#000000" filled="t" stroked="t" coordsize="9525,9525" o:gfxdata="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o6xJtcA&#10;AAALAQAADwAAAAAAAAABACAAAAAiAAAAZHJzL2Rvd25yZXYueG1sUEsBAhQAFAAAAAgAh07iQKu0&#10;eg7nAQAAHgQAAA4AAAAAAAAAAQAgAAAAJgEAAGRycy9lMm9Eb2MueG1sUEsFBgAAAAAGAAYAWQEA&#10;AH8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1820545</wp:posOffset>
                </wp:positionH>
                <wp:positionV relativeFrom="page">
                  <wp:posOffset>3750945</wp:posOffset>
                </wp:positionV>
                <wp:extent cx="9525" cy="9525"/>
                <wp:effectExtent l="13970" t="15875" r="22225" b="20320"/>
                <wp:wrapNone/>
                <wp:docPr id="968" name="WS_polygon968"/>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68" o:spid="_x0000_s1026" style="position:absolute;left:0pt;margin-left:143.35pt;margin-top:295.35pt;height:0.75pt;width:0.75pt;mso-position-horizontal-relative:page;mso-position-vertical-relative:page;z-index:-251654144;mso-width-relative:page;mso-height-relative:page;" fillcolor="#000000" filled="t" stroked="t" coordsize="9525,9525" o:gfxdata="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H90FHNcA&#10;AAALAQAADwAAAAAAAAABACAAAAAiAAAAZHJzL2Rvd25yZXYueG1sUEsBAhQAFAAAAAgAh07iQAny&#10;te/nAQAAHgQAAA4AAAAAAAAAAQAgAAAAJgEAAGRycy9lMm9Eb2MueG1sUEsFBgAAAAAGAAYAWQEA&#10;AH8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2407920</wp:posOffset>
                </wp:positionH>
                <wp:positionV relativeFrom="page">
                  <wp:posOffset>3750945</wp:posOffset>
                </wp:positionV>
                <wp:extent cx="9525" cy="9525"/>
                <wp:effectExtent l="13970" t="15875" r="22225" b="20320"/>
                <wp:wrapNone/>
                <wp:docPr id="969" name="WS_polygon969"/>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69" o:spid="_x0000_s1026" style="position:absolute;left:0pt;margin-left:189.6pt;margin-top:295.35pt;height:0.75pt;width:0.75pt;mso-position-horizontal-relative:page;mso-position-vertical-relative:page;z-index:-251654144;mso-width-relative:page;mso-height-relative:page;" fillcolor="#000000" filled="t" stroked="t" coordsize="9525,9525" o:gfxdata="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7aJF0dcA&#10;AAALAQAADwAAAAAAAAABACAAAAAiAAAAZHJzL2Rvd25yZXYueG1sUEsBAhQAFAAAAAgAh07iQJr/&#10;EZHnAQAAHgQAAA4AAAAAAAAAAQAgAAAAJgEAAGRycy9lMm9Eb2MueG1sUEsFBgAAAAAGAAYAWQEA&#10;AH8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2995295</wp:posOffset>
                </wp:positionH>
                <wp:positionV relativeFrom="page">
                  <wp:posOffset>3750945</wp:posOffset>
                </wp:positionV>
                <wp:extent cx="8890" cy="9525"/>
                <wp:effectExtent l="13335" t="17145" r="23495" b="19050"/>
                <wp:wrapNone/>
                <wp:docPr id="970" name="WS_polygon97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70" o:spid="_x0000_s1026" style="position:absolute;left:0pt;margin-left:235.85pt;margin-top:295.35pt;height:0.75pt;width:0.7pt;mso-position-horizontal-relative:page;mso-position-vertical-relative:page;z-index:-251654144;mso-width-relative:page;mso-height-relative:page;" fillcolor="#000000" filled="t" stroked="t" coordsize="8890,9525" o:gfxdata="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GkSl+&#10;2AAAAAsBAAAPAAAAAAAAAAEAIAAAACIAAABkcnMvZG93bnJldi54bWxQSwECFAAUAAAACACHTuJA&#10;2lY51ugBAAAe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3581400</wp:posOffset>
                </wp:positionH>
                <wp:positionV relativeFrom="page">
                  <wp:posOffset>3750945</wp:posOffset>
                </wp:positionV>
                <wp:extent cx="8890" cy="9525"/>
                <wp:effectExtent l="13335" t="17145" r="23495" b="19050"/>
                <wp:wrapNone/>
                <wp:docPr id="971" name="WS_polygon97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71" o:spid="_x0000_s1026" style="position:absolute;left:0pt;margin-left:282pt;margin-top:295.35pt;height:0.75pt;width:0.7pt;mso-position-horizontal-relative:page;mso-position-vertical-relative:page;z-index:-251654144;mso-width-relative:page;mso-height-relative:page;" fillcolor="#000000" filled="t" stroked="t" coordsize="8890,9525" o:gfxdata="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oZKXb&#10;2AAAAAsBAAAPAAAAAAAAAAEAIAAAACIAAABkcnMvZG93bnJldi54bWxQSwECFAAUAAAACACHTuJA&#10;SVudqOgBAAAe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4168775</wp:posOffset>
                </wp:positionH>
                <wp:positionV relativeFrom="page">
                  <wp:posOffset>3750945</wp:posOffset>
                </wp:positionV>
                <wp:extent cx="8890" cy="9525"/>
                <wp:effectExtent l="13335" t="17145" r="23495" b="19050"/>
                <wp:wrapNone/>
                <wp:docPr id="972" name="WS_polygon972"/>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72" o:spid="_x0000_s1026" style="position:absolute;left:0pt;margin-left:328.25pt;margin-top:295.35pt;height:0.75pt;width:0.7pt;mso-position-horizontal-relative:page;mso-position-vertical-relative:page;z-index:-251654144;mso-width-relative:page;mso-height-relative:page;" fillcolor="#000000" filled="t" stroked="t" coordsize="8890,9525" o:gfxdata="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DozJ&#10;xdgAAAALAQAADwAAAAAAAAABACAAAAAiAAAAZHJzL2Rvd25yZXYueG1sUEsBAhQAFAAAAAgAh07i&#10;QPxNcSv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4755515</wp:posOffset>
                </wp:positionH>
                <wp:positionV relativeFrom="page">
                  <wp:posOffset>3750945</wp:posOffset>
                </wp:positionV>
                <wp:extent cx="8890" cy="9525"/>
                <wp:effectExtent l="13335" t="17145" r="23495" b="19050"/>
                <wp:wrapNone/>
                <wp:docPr id="973" name="WS_polygon973"/>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73" o:spid="_x0000_s1026" style="position:absolute;left:0pt;margin-left:374.45pt;margin-top:295.35pt;height:0.75pt;width:0.7pt;mso-position-horizontal-relative:page;mso-position-vertical-relative:page;z-index:-251654144;mso-width-relative:page;mso-height-relative:page;" fillcolor="#000000" filled="t" stroked="t" coordsize="8890,9525" o:gfxdata="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N1u&#10;0bjYAAAACwEAAA8AAAAAAAAAAQAgAAAAIgAAAGRycy9kb3ducmV2LnhtbFBLAQIUABQAAAAIAIdO&#10;4kBvQNVV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5341620</wp:posOffset>
                </wp:positionH>
                <wp:positionV relativeFrom="page">
                  <wp:posOffset>3750945</wp:posOffset>
                </wp:positionV>
                <wp:extent cx="8890" cy="9525"/>
                <wp:effectExtent l="13335" t="17145" r="23495" b="19050"/>
                <wp:wrapNone/>
                <wp:docPr id="974" name="WS_polygon97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74" o:spid="_x0000_s1026" style="position:absolute;left:0pt;margin-left:420.6pt;margin-top:295.35pt;height:0.75pt;width:0.7pt;mso-position-horizontal-relative:page;mso-position-vertical-relative:page;z-index:-251654144;mso-width-relative:page;mso-height-relative:page;" fillcolor="#000000" filled="t" stroked="t" coordsize="8890,9525" o:gfxdata="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M5m&#10;fv3YAAAACwEAAA8AAAAAAAAAAQAgAAAAIgAAAGRycy9kb3ducmV2LnhtbFBLAQIUABQAAAAIAIdO&#10;4kDXZtj36gEAAB4EAAAOAAAAAAAAAAEAIAAAACcBAABkcnMvZTJvRG9jLnhtbFBLBQYAAAAABgAG&#10;AFkBAACD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5928995</wp:posOffset>
                </wp:positionH>
                <wp:positionV relativeFrom="page">
                  <wp:posOffset>3750945</wp:posOffset>
                </wp:positionV>
                <wp:extent cx="8890" cy="9525"/>
                <wp:effectExtent l="13335" t="17145" r="23495" b="19050"/>
                <wp:wrapNone/>
                <wp:docPr id="975" name="WS_polygon97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75" o:spid="_x0000_s1026" style="position:absolute;left:0pt;margin-left:466.85pt;margin-top:295.35pt;height:0.75pt;width:0.7pt;mso-position-horizontal-relative:page;mso-position-vertical-relative:page;z-index:-251654144;mso-width-relative:page;mso-height-relative:page;" fillcolor="#000000" filled="t" stroked="t" coordsize="8890,9525" o:gfxdata="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mpH1&#10;BtcAAAALAQAADwAAAAAAAAABACAAAAAiAAAAZHJzL2Rvd25yZXYueG1sUEsBAhQAFAAAAAgAh07i&#10;QERrfIn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6515100</wp:posOffset>
                </wp:positionH>
                <wp:positionV relativeFrom="page">
                  <wp:posOffset>3750945</wp:posOffset>
                </wp:positionV>
                <wp:extent cx="8890" cy="9525"/>
                <wp:effectExtent l="13335" t="17145" r="23495" b="19050"/>
                <wp:wrapNone/>
                <wp:docPr id="976" name="WS_polygon97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76" o:spid="_x0000_s1026" style="position:absolute;left:0pt;margin-left:513pt;margin-top:295.35pt;height:0.75pt;width:0.7pt;mso-position-horizontal-relative:page;mso-position-vertical-relative:page;z-index:-251654144;mso-width-relative:page;mso-height-relative:page;" fillcolor="#000000" filled="t" stroked="t" coordsize="8890,9525" o:gfxdata="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n2y&#10;cNgAAAANAQAADwAAAAAAAAABACAAAAAiAAAAZHJzL2Rvd25yZXYueG1sUEsBAhQAFAAAAAgAh07i&#10;QPF9kAr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7102475</wp:posOffset>
                </wp:positionH>
                <wp:positionV relativeFrom="page">
                  <wp:posOffset>3750945</wp:posOffset>
                </wp:positionV>
                <wp:extent cx="9525" cy="9525"/>
                <wp:effectExtent l="13970" t="15875" r="22225" b="20320"/>
                <wp:wrapNone/>
                <wp:docPr id="977" name="WS_polygon977"/>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77" o:spid="_x0000_s1026" style="position:absolute;left:0pt;margin-left:559.25pt;margin-top:295.35pt;height:0.75pt;width:0.75pt;mso-position-horizontal-relative:page;mso-position-vertical-relative:page;z-index:-251654144;mso-width-relative:page;mso-height-relative:page;" fillcolor="#000000" filled="t" stroked="t" coordsize="9525,9525" o:gfxdata="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qI0s2tcA&#10;AAANAQAADwAAAAAAAAABACAAAAAiAAAAZHJzL2Rvd25yZXYueG1sUEsBAhQAFAAAAAgAh07iQFjS&#10;AmfnAQAAHgQAAA4AAAAAAAAAAQAgAAAAJgEAAGRycy9lMm9Eb2MueG1sUEsFBgAAAAAGAAYAWQEA&#10;AH8FA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7689215</wp:posOffset>
                </wp:positionH>
                <wp:positionV relativeFrom="page">
                  <wp:posOffset>3750945</wp:posOffset>
                </wp:positionV>
                <wp:extent cx="9525" cy="9525"/>
                <wp:effectExtent l="13970" t="15875" r="22225" b="20320"/>
                <wp:wrapNone/>
                <wp:docPr id="978" name="WS_polygon978"/>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78" o:spid="_x0000_s1026" style="position:absolute;left:0pt;margin-left:605.45pt;margin-top:295.35pt;height:0.75pt;width:0.75pt;mso-position-horizontal-relative:page;mso-position-vertical-relative:page;z-index:-251654144;mso-width-relative:page;mso-height-relative:page;" fillcolor="#000000" filled="t" stroked="t" coordsize="9525,9525" o:gfxdata="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PnHq/Y&#10;AAAADQEAAA8AAAAAAAAAAQAgAAAAIgAAAGRycy9kb3ducmV2LnhtbFBLAQIUABQAAAAIAIdO4kD6&#10;lM2G5wEAAB4EAAAOAAAAAAAAAAEAIAAAACcBAABkcnMvZTJvRG9jLnhtbFBLBQYAAAAABgAGAFkB&#10;AACABQ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8275955</wp:posOffset>
                </wp:positionH>
                <wp:positionV relativeFrom="page">
                  <wp:posOffset>3750945</wp:posOffset>
                </wp:positionV>
                <wp:extent cx="9525" cy="9525"/>
                <wp:effectExtent l="13970" t="15875" r="22225" b="20320"/>
                <wp:wrapNone/>
                <wp:docPr id="979" name="WS_polygon979"/>
                <wp:cNvGraphicFramePr/>
                <a:graphic xmlns:a="http://schemas.openxmlformats.org/drawingml/2006/main">
                  <a:graphicData uri="http://schemas.microsoft.com/office/word/2010/wordprocessingShape">
                    <wps:wsp>
                      <wps:cNvSpPr/>
                      <wps:spPr>
                        <a:xfrm>
                          <a:off x="0" y="0"/>
                          <a:ext cx="9525"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79" o:spid="_x0000_s1026" style="position:absolute;left:0pt;margin-left:651.65pt;margin-top:295.35pt;height:0.75pt;width:0.75pt;mso-position-horizontal-relative:page;mso-position-vertical-relative:page;z-index:-251654144;mso-width-relative:page;mso-height-relative:page;" fillcolor="#000000" filled="t" stroked="t" coordsize="9525,9525" o:gfxdata="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JYuNl&#10;2AAAAA0BAAAPAAAAAAAAAAEAIAAAACIAAABkcnMvZG93bnJldi54bWxQSwECFAAUAAAACACHTuJA&#10;aZlp+OgBAAAeBAAADgAAAAAAAAABACAAAAAnAQAAZHJzL2Uyb0RvYy54bWxQSwUGAAAAAAYABgBZ&#10;AQAAgQUAAAAA&#10;" path="m0,3638l3638,3638,4762,0,5886,3638,9524,3638,6581,5886,7705,9524,4762,7276,1819,9524,2943,5886xe">
                <v:path o:connectlocs="4762,0;0,3638;1819,9524;7705,9524;9524,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8863330</wp:posOffset>
                </wp:positionH>
                <wp:positionV relativeFrom="page">
                  <wp:posOffset>3750945</wp:posOffset>
                </wp:positionV>
                <wp:extent cx="8890" cy="9525"/>
                <wp:effectExtent l="13335" t="17145" r="23495" b="19050"/>
                <wp:wrapNone/>
                <wp:docPr id="980" name="WS_polygon98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80" o:spid="_x0000_s1026" style="position:absolute;left:0pt;margin-left:697.9pt;margin-top:295.35pt;height:0.75pt;width:0.7pt;mso-position-horizontal-relative:page;mso-position-vertical-relative:page;z-index:-251654144;mso-width-relative:page;mso-height-relative:page;" fillcolor="#000000" filled="t" stroked="t" coordsize="8890,9525" o:gfxdata="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wJVUd&#10;2AAAAA0BAAAPAAAAAAAAAAEAIAAAACIAAABkcnMvZG93bnJldi54bWxQSwECFAAUAAAACACHTuJA&#10;WFsA7ugBAAAe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9449435</wp:posOffset>
                </wp:positionH>
                <wp:positionV relativeFrom="page">
                  <wp:posOffset>3750945</wp:posOffset>
                </wp:positionV>
                <wp:extent cx="8890" cy="9525"/>
                <wp:effectExtent l="13335" t="17145" r="23495" b="19050"/>
                <wp:wrapNone/>
                <wp:docPr id="981" name="WS_polygon981"/>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81" o:spid="_x0000_s1026" style="position:absolute;left:0pt;margin-left:744.05pt;margin-top:295.35pt;height:0.75pt;width:0.7pt;mso-position-horizontal-relative:page;mso-position-vertical-relative:page;z-index:-251654144;mso-width-relative:page;mso-height-relative:page;" fillcolor="#000000" filled="t" stroked="t" coordsize="8890,9525" o:gfxdata="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7fA&#10;/tkAAAANAQAADwAAAAAAAAABACAAAAAiAAAAZHJzL2Rvd25yZXYueG1sUEsBAhQAFAAAAAgAh07i&#10;QMtWpJDoAQAAHgQAAA4AAAAAAAAAAQAgAAAAKA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10036175</wp:posOffset>
                </wp:positionH>
                <wp:positionV relativeFrom="page">
                  <wp:posOffset>3750945</wp:posOffset>
                </wp:positionV>
                <wp:extent cx="8890" cy="9525"/>
                <wp:effectExtent l="13335" t="17145" r="23495" b="19050"/>
                <wp:wrapNone/>
                <wp:docPr id="984" name="group982"/>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982" name="WS_polygon983"/>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83" name="WS_polygon984"/>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82" o:spid="_x0000_s1026" o:spt="203" style="position:absolute;left:0pt;margin-left:790.25pt;margin-top:295.35pt;height:0.75pt;width:0.7pt;mso-position-horizontal-relative:page;mso-position-vertical-relative:page;z-index:-251654144;mso-width-relative:page;mso-height-relative:page;" coordsize="70,75" o:gfxdata="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BI&#10;nrtD2wAAAA0BAAAPAAAAAAAAAAEAIAAAACIAAABkcnMvZG93bnJldi54bWxQSwECFAAUAAAACACH&#10;TuJARfRD3FoCAAB5BwAADgAAAAAAAAABACAAAAAqAQAAZHJzL2Uyb0RvYy54bWxQSwUGAAAAAAYA&#10;BgBZAQAA9gUAAAAA&#10;">
                <o:lock v:ext="edit" aspectratio="f"/>
                <v:shape id="WS_polygon983" o:spid="_x0000_s1026" style="position:absolute;left:0;top:0;height:75;width:70;" fillcolor="#000000" filled="t" stroked="t" coordsize="70,75" o:gfxdata="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OcTq/&#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shape id="WS_polygon984" o:spid="_x0000_s1026" style="position:absolute;left:0;top:0;height:75;width:70;" fillcolor="#000000" filled="t" stroked="t" coordsize="70,75" o:gfxdata="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ILUob4A&#10;AADc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643255</wp:posOffset>
                </wp:positionH>
                <wp:positionV relativeFrom="page">
                  <wp:posOffset>6057900</wp:posOffset>
                </wp:positionV>
                <wp:extent cx="8890" cy="9525"/>
                <wp:effectExtent l="13335" t="17145" r="23495" b="19050"/>
                <wp:wrapNone/>
                <wp:docPr id="985" name="WS_polygon98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85" o:spid="_x0000_s1026" style="position:absolute;left:0pt;margin-left:50.65pt;margin-top:477pt;height:0.75pt;width:0.7pt;mso-position-horizontal-relative:page;mso-position-vertical-relative:page;z-index:-251654144;mso-width-relative:page;mso-height-relative:page;" fillcolor="#000000" filled="t" stroked="t" coordsize="8890,9525" o:gfxdata="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i29M&#10;l9cAAAALAQAADwAAAAAAAAABACAAAAAiAAAAZHJzL2Rvd25yZXYueG1sUEsBAhQAFAAAAAgAh07i&#10;QMZmRbHqAQAAHgQAAA4AAAAAAAAAAQAgAAAAJg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6057900</wp:posOffset>
                </wp:positionV>
                <wp:extent cx="8890" cy="9525"/>
                <wp:effectExtent l="13335" t="17145" r="23495" b="19050"/>
                <wp:wrapNone/>
                <wp:docPr id="986" name="WS_polygon98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86" o:spid="_x0000_s1026" style="position:absolute;left:0pt;margin-left:790.65pt;margin-top:477pt;height:0.75pt;width:0.7pt;mso-position-horizontal-relative:page;mso-position-vertical-relative:page;z-index:-251654144;mso-width-relative:page;mso-height-relative:page;" fillcolor="#000000" filled="t" stroked="t" coordsize="8890,9525" o:gfxdata="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ti8&#10;utgAAAANAQAADwAAAAAAAAABACAAAAAiAAAAZHJzL2Rvd25yZXYueG1sUEsBAhQAFAAAAAgAh07i&#10;QHNwqTL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643255</wp:posOffset>
                </wp:positionH>
                <wp:positionV relativeFrom="page">
                  <wp:posOffset>6296025</wp:posOffset>
                </wp:positionV>
                <wp:extent cx="8890" cy="8890"/>
                <wp:effectExtent l="13970" t="15875" r="22860" b="20955"/>
                <wp:wrapNone/>
                <wp:docPr id="987" name="WS_polygon98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87" o:spid="_x0000_s1026" style="position:absolute;left:0pt;margin-left:50.65pt;margin-top:495.75pt;height:0.7pt;width:0.7pt;mso-position-horizontal-relative:page;mso-position-vertical-relative:page;z-index:-251654144;mso-width-relative:page;mso-height-relative:page;" fillcolor="#000000" filled="t" stroked="t" coordsize="8890,8890" o:gfxdata="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GSBVjHVAAAA&#10;CwEAAA8AAAAAAAAAAQAgAAAAIgAAAGRycy9kb3ducmV2LnhtbFBLAQIUABQAAAAIAIdO4kDxXFWa&#10;5wEAAB4EAAAOAAAAAAAAAAEAIAAAACQ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6296025</wp:posOffset>
                </wp:positionV>
                <wp:extent cx="8890" cy="8890"/>
                <wp:effectExtent l="13970" t="15875" r="22860" b="20955"/>
                <wp:wrapNone/>
                <wp:docPr id="988" name="WS_polygon98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88" o:spid="_x0000_s1026" style="position:absolute;left:0pt;margin-left:790.65pt;margin-top:495.75pt;height:0.7pt;width:0.7pt;mso-position-horizontal-relative:page;mso-position-vertical-relative:page;z-index:-251654144;mso-width-relative:page;mso-height-relative:page;" fillcolor="#000000" filled="t" stroked="t" coordsize="8890,8890" o:gfxdata="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Cq9ZJ41wAA&#10;AA0BAAAPAAAAAAAAAAEAIAAAACIAAABkcnMvZG93bnJldi54bWxQSwECFAAUAAAACACHTuJAUxqa&#10;e+YBAAAe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643255</wp:posOffset>
                </wp:positionH>
                <wp:positionV relativeFrom="page">
                  <wp:posOffset>6533515</wp:posOffset>
                </wp:positionV>
                <wp:extent cx="8890" cy="9525"/>
                <wp:effectExtent l="13335" t="17145" r="23495" b="19050"/>
                <wp:wrapNone/>
                <wp:docPr id="989" name="WS_polygon989"/>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89" o:spid="_x0000_s1026" style="position:absolute;left:0pt;margin-left:50.65pt;margin-top:514.45pt;height:0.75pt;width:0.7pt;mso-position-horizontal-relative:page;mso-position-vertical-relative:page;z-index:-251654144;mso-width-relative:page;mso-height-relative:page;" fillcolor="#000000" filled="t" stroked="t" coordsize="8890,9525" o:gfxdata="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hZMaO&#10;1wAAAA0BAAAPAAAAAAAAAAEAIAAAACIAAABkcnMvZG93bnJldi54bWxQSwECFAAUAAAACACHTuJA&#10;0TZm0+kBAAAeBAAADgAAAAAAAAABACAAAAAm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6533515</wp:posOffset>
                </wp:positionV>
                <wp:extent cx="8890" cy="9525"/>
                <wp:effectExtent l="13335" t="17145" r="23495" b="19050"/>
                <wp:wrapNone/>
                <wp:docPr id="990" name="WS_polygon990"/>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90" o:spid="_x0000_s1026" style="position:absolute;left:0pt;margin-left:790.65pt;margin-top:514.45pt;height:0.75pt;width:0.7pt;mso-position-horizontal-relative:page;mso-position-vertical-relative:page;z-index:-251654144;mso-width-relative:page;mso-height-relative:page;" fillcolor="#000000" filled="t" stroked="t" coordsize="8890,9525" o:gfxdata="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bxp+&#10;gdoAAAAPAQAADwAAAAAAAAABACAAAAAiAAAAZHJzL2Rvd25yZXYueG1sUEsBAhQAFAAAAAgAh07i&#10;QKs9eIfnAQAAHgQAAA4AAAAAAAAAAQAgAAAAKQ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643255</wp:posOffset>
                </wp:positionH>
                <wp:positionV relativeFrom="page">
                  <wp:posOffset>6772275</wp:posOffset>
                </wp:positionV>
                <wp:extent cx="8890" cy="9525"/>
                <wp:effectExtent l="13335" t="17145" r="23495" b="19050"/>
                <wp:wrapNone/>
                <wp:docPr id="993" name="group991"/>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991" name="WS_polygon992"/>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92" name="WS_polygon993"/>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91" o:spid="_x0000_s1026" o:spt="203" style="position:absolute;left:0pt;margin-left:50.65pt;margin-top:533.25pt;height:0.75pt;width:0.7pt;mso-position-horizontal-relative:page;mso-position-vertical-relative:page;z-index:-251654144;mso-width-relative:page;mso-height-relative:page;" coordsize="70,75" o:gfxdata="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a174&#10;9NoAAAANAQAADwAAAAAAAAABACAAAAAiAAAAZHJzL2Rvd25yZXYueG1sUEsBAhQAFAAAAAgAh07i&#10;QCpc3wdZAgAAeQcAAA4AAAAAAAAAAQAgAAAAKQEAAGRycy9lMm9Eb2MueG1sUEsFBgAAAAAGAAYA&#10;WQEAAPQFAAAAAA==&#10;">
                <o:lock v:ext="edit" aspectratio="f"/>
                <v:shape id="WS_polygon992" o:spid="_x0000_s1026" style="position:absolute;left:0;top:0;height:75;width:70;" fillcolor="#000000" filled="t" stroked="t" coordsize="70,75" o:gfxdata="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sV5kL4A&#10;AADcAAAADwAAAAAAAAABACAAAAAiAAAAZHJzL2Rvd25yZXYueG1sUEsBAhQAFAAAAAgAh07iQDMv&#10;BZ47AAAAOQAAABAAAAAAAAAAAQAgAAAADQEAAGRycy9zaGFwZXhtbC54bWxQSwUGAAAAAAYABgBb&#10;AQAAtwMAAAAA&#10;" path="m0,28l26,28,35,0,43,28,69,28,48,46,56,74,35,57,13,74,21,46xe">
                  <v:path o:connectlocs="35,0;0,28;13,74;56,74;69,28" o:connectangles="247,164,82,82,0"/>
                  <v:fill on="t" focussize="0,0"/>
                  <v:stroke weight="0pt" color="#000000" joinstyle="miter"/>
                  <v:imagedata o:title=""/>
                  <o:lock v:ext="edit" aspectratio="f"/>
                </v:shape>
                <v:shape id="WS_polygon993" o:spid="_x0000_s1026" style="position:absolute;left:0;top:0;height:75;width:70;" fillcolor="#000000" filled="t" stroked="t" coordsize="70,75" o:gfxdata="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YX5+e/&#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3775075</wp:posOffset>
                </wp:positionH>
                <wp:positionV relativeFrom="page">
                  <wp:posOffset>6772275</wp:posOffset>
                </wp:positionV>
                <wp:extent cx="8890" cy="9525"/>
                <wp:effectExtent l="13335" t="17145" r="23495" b="19050"/>
                <wp:wrapNone/>
                <wp:docPr id="994" name="WS_polygon994"/>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94" o:spid="_x0000_s1026" style="position:absolute;left:0pt;margin-left:297.25pt;margin-top:533.25pt;height:0.75pt;width:0.7pt;mso-position-horizontal-relative:page;mso-position-vertical-relative:page;z-index:-251654144;mso-width-relative:page;mso-height-relative:page;" fillcolor="#000000" filled="t" stroked="t" coordsize="8890,9525" o:gfxdata="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7e&#10;HtgAAAANAQAADwAAAAAAAAABACAAAAAiAAAAZHJzL2Rvd25yZXYueG1sUEsBAhQAFAAAAAgAh07i&#10;QKYNmabpAQAAHgQAAA4AAAAAAAAAAQAgAAAAJwEAAGRycy9lMm9Eb2MueG1sUEsFBgAAAAAGAAYA&#10;WQEAAIIFA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6908800</wp:posOffset>
                </wp:positionH>
                <wp:positionV relativeFrom="page">
                  <wp:posOffset>6772275</wp:posOffset>
                </wp:positionV>
                <wp:extent cx="8890" cy="9525"/>
                <wp:effectExtent l="13335" t="17145" r="23495" b="19050"/>
                <wp:wrapNone/>
                <wp:docPr id="995" name="WS_polygon99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95" o:spid="_x0000_s1026" style="position:absolute;left:0pt;margin-left:544pt;margin-top:533.25pt;height:0.75pt;width:0.7pt;mso-position-horizontal-relative:page;mso-position-vertical-relative:page;z-index:-251654144;mso-width-relative:page;mso-height-relative:page;" fillcolor="#000000" filled="t" stroked="t" coordsize="8890,9525" o:gfxdata="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CbZtHB&#10;1gAAAA8BAAAPAAAAAAAAAAEAIAAAACIAAABkcnMvZG93bnJldi54bWxQSwECFAAUAAAACACHTuJA&#10;NQA92OoBAAAeBAAADgAAAAAAAAABACAAAAAl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10041255</wp:posOffset>
                </wp:positionH>
                <wp:positionV relativeFrom="page">
                  <wp:posOffset>6772275</wp:posOffset>
                </wp:positionV>
                <wp:extent cx="8890" cy="9525"/>
                <wp:effectExtent l="13335" t="17145" r="23495" b="19050"/>
                <wp:wrapNone/>
                <wp:docPr id="998" name="group996"/>
                <wp:cNvGraphicFramePr/>
                <a:graphic xmlns:a="http://schemas.openxmlformats.org/drawingml/2006/main">
                  <a:graphicData uri="http://schemas.microsoft.com/office/word/2010/wordprocessingGroup">
                    <wpg:wgp>
                      <wpg:cNvGrpSpPr/>
                      <wpg:grpSpPr>
                        <a:xfrm>
                          <a:off x="0" y="0"/>
                          <a:ext cx="8890" cy="9525"/>
                          <a:chOff x="0" y="0"/>
                          <a:chExt cx="70" cy="75"/>
                        </a:xfrm>
                      </wpg:grpSpPr>
                      <wps:wsp>
                        <wps:cNvPr id="996" name="WS_polygon997"/>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997" name="WS_polygon998"/>
                        <wps:cNvSpPr/>
                        <wps:spPr>
                          <a:xfrm>
                            <a:off x="0" y="0"/>
                            <a:ext cx="70" cy="75"/>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996" o:spid="_x0000_s1026" o:spt="203" style="position:absolute;left:0pt;margin-left:790.65pt;margin-top:533.25pt;height:0.75pt;width:0.7pt;mso-position-horizontal-relative:page;mso-position-vertical-relative:page;z-index:-251654144;mso-width-relative:page;mso-height-relative:page;" coordsize="70,75" o:gfxdata="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DWb&#10;vcbcAAAADwEAAA8AAAAAAAAAAQAgAAAAIgAAAGRycy9kb3ducmV2LnhtbFBLAQIUABQAAAAIAIdO&#10;4kBl7FxkWAIAAHkHAAAOAAAAAAAAAAEAIAAAACsBAABkcnMvZTJvRG9jLnhtbFBLBQYAAAAABgAG&#10;AFkBAAD1BQAAAAA=&#10;">
                <o:lock v:ext="edit" aspectratio="f"/>
                <v:shape id="WS_polygon997" o:spid="_x0000_s1026" style="position:absolute;left:0;top:0;height:75;width:70;" fillcolor="#000000" filled="t" stroked="t" coordsize="70,75" o:gfxdata="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s4eS/&#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shape id="WS_polygon998" o:spid="_x0000_s1026" style="position:absolute;left:0;top:0;height:75;width:70;" fillcolor="#000000" filled="t" stroked="t" coordsize="70,75" o:gfxdata="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ZgRH+/&#10;AAAA3AAAAA8AAAAAAAAAAQAgAAAAIgAAAGRycy9kb3ducmV2LnhtbFBLAQIUABQAAAAIAIdO4kAz&#10;LwWeOwAAADkAAAAQAAAAAAAAAAEAIAAAAA4BAABkcnMvc2hhcGV4bWwueG1sUEsFBgAAAAAGAAYA&#10;WwEAALgDAAAAAA==&#10;" path="m0,28l26,28,35,0,43,28,69,28,48,46,56,74,35,57,13,74,21,46xe">
                  <v:path o:connectlocs="35,0;0,28;13,74;56,74;69,28" o:connectangles="247,164,82,82,0"/>
                  <v:fill on="t" focussize="0,0"/>
                  <v:stroke weight="0pt" color="#000000" joinstyle="miter"/>
                  <v:imagedata o:title=""/>
                  <o:lock v:ext="edit" aspectratio="f"/>
                </v:shape>
              </v:group>
            </w:pict>
          </mc:Fallback>
        </mc:AlternateContent>
      </w:r>
    </w:p>
    <w:p>
      <w:pPr>
        <w:autoSpaceDE w:val="0"/>
        <w:autoSpaceDN w:val="0"/>
        <w:bidi w:val="0"/>
        <w:spacing w:before="14" w:beforeAutospacing="0" w:afterAutospacing="0" w:line="320" w:lineRule="exact"/>
        <w:ind w:left="641"/>
        <w:jc w:val="left"/>
        <w:rPr>
          <w:rFonts w:hint="eastAsia"/>
        </w:rPr>
      </w:pPr>
      <w:r>
        <w:rPr>
          <w:rFonts w:ascii="黑体" w:hAnsi="黑体" w:eastAsia="黑体" w:cs="黑体"/>
          <w:bCs/>
          <w:color w:val="000000"/>
          <w:spacing w:val="0"/>
          <w:kern w:val="0"/>
          <w:sz w:val="32"/>
        </w:rPr>
        <w:t>六</w:t>
      </w:r>
      <w:r>
        <w:rPr>
          <w:rFonts w:ascii="黑体" w:hAnsi="黑体" w:eastAsia="黑体" w:cs="黑体"/>
          <w:bCs/>
          <w:color w:val="000000"/>
          <w:spacing w:val="8"/>
          <w:w w:val="97"/>
          <w:kern w:val="0"/>
          <w:sz w:val="32"/>
        </w:rPr>
        <w:t>、</w:t>
      </w:r>
      <w:r>
        <w:rPr>
          <w:rFonts w:ascii="黑体" w:hAnsi="黑体" w:eastAsia="黑体" w:cs="黑体"/>
          <w:bCs/>
          <w:color w:val="000000"/>
          <w:spacing w:val="4"/>
          <w:w w:val="96"/>
          <w:kern w:val="0"/>
          <w:sz w:val="32"/>
        </w:rPr>
        <w:t>政</w:t>
      </w:r>
      <w:r>
        <w:rPr>
          <w:rFonts w:ascii="黑体" w:hAnsi="黑体" w:eastAsia="黑体" w:cs="黑体"/>
          <w:bCs/>
          <w:color w:val="000000"/>
          <w:spacing w:val="8"/>
          <w:w w:val="96"/>
          <w:kern w:val="0"/>
          <w:sz w:val="32"/>
        </w:rPr>
        <w:t>府</w:t>
      </w:r>
      <w:r>
        <w:rPr>
          <w:rFonts w:ascii="黑体" w:hAnsi="黑体" w:eastAsia="黑体" w:cs="黑体"/>
          <w:bCs/>
          <w:color w:val="000000"/>
          <w:spacing w:val="3"/>
          <w:w w:val="97"/>
          <w:kern w:val="0"/>
          <w:sz w:val="32"/>
        </w:rPr>
        <w:t>采</w:t>
      </w:r>
      <w:r>
        <w:rPr>
          <w:rFonts w:ascii="黑体" w:hAnsi="黑体" w:eastAsia="黑体" w:cs="黑体"/>
          <w:bCs/>
          <w:color w:val="000000"/>
          <w:spacing w:val="9"/>
          <w:w w:val="96"/>
          <w:kern w:val="0"/>
          <w:sz w:val="32"/>
        </w:rPr>
        <w:t>购</w:t>
      </w:r>
      <w:r>
        <w:rPr>
          <w:rFonts w:ascii="黑体" w:hAnsi="黑体" w:eastAsia="黑体" w:cs="黑体"/>
          <w:bCs/>
          <w:color w:val="000000"/>
          <w:spacing w:val="3"/>
          <w:w w:val="96"/>
          <w:kern w:val="0"/>
          <w:sz w:val="32"/>
        </w:rPr>
        <w:t>预</w:t>
      </w:r>
      <w:r>
        <w:rPr>
          <w:rFonts w:ascii="黑体" w:hAnsi="黑体" w:eastAsia="黑体" w:cs="黑体"/>
          <w:bCs/>
          <w:color w:val="000000"/>
          <w:spacing w:val="8"/>
          <w:w w:val="97"/>
          <w:kern w:val="0"/>
          <w:sz w:val="32"/>
        </w:rPr>
        <w:t>算</w:t>
      </w:r>
      <w:r>
        <w:rPr>
          <w:rFonts w:ascii="黑体" w:hAnsi="黑体" w:eastAsia="黑体" w:cs="黑体"/>
          <w:bCs/>
          <w:color w:val="000000"/>
          <w:spacing w:val="4"/>
          <w:w w:val="96"/>
          <w:kern w:val="0"/>
          <w:sz w:val="32"/>
        </w:rPr>
        <w:t>情</w:t>
      </w:r>
      <w:r>
        <w:rPr>
          <w:rFonts w:ascii="黑体" w:hAnsi="黑体" w:eastAsia="黑体" w:cs="黑体"/>
          <w:bCs/>
          <w:color w:val="000000"/>
          <w:spacing w:val="8"/>
          <w:w w:val="96"/>
          <w:kern w:val="0"/>
          <w:sz w:val="32"/>
        </w:rPr>
        <w:t>况</w:t>
      </w:r>
    </w:p>
    <w:p>
      <w:pPr>
        <w:autoSpaceDE w:val="0"/>
        <w:autoSpaceDN w:val="0"/>
        <w:bidi w:val="0"/>
        <w:spacing w:before="161" w:beforeAutospacing="0" w:afterAutospacing="0" w:line="369" w:lineRule="exact"/>
        <w:ind w:left="560"/>
        <w:jc w:val="left"/>
        <w:rPr>
          <w:rFonts w:hint="eastAsia"/>
        </w:rPr>
      </w:pPr>
      <w:r>
        <w:rPr>
          <w:rFonts w:ascii="Times New Roman" w:hAnsi="Times New Roman" w:eastAsia="Times New Roman" w:cs="Times New Roman"/>
          <w:bCs/>
          <w:color w:val="000000"/>
          <w:spacing w:val="-5"/>
          <w:w w:val="104"/>
          <w:kern w:val="0"/>
          <w:sz w:val="28"/>
        </w:rPr>
        <w:t>2022</w:t>
      </w:r>
      <w:r>
        <w:rPr>
          <w:rFonts w:ascii="Times New Roman" w:hAnsi="Times New Roman" w:eastAsia="Times New Roman" w:cs="Times New Roman"/>
          <w:bCs/>
          <w:color w:val="000000"/>
          <w:w w:val="78"/>
          <w:kern w:val="0"/>
          <w:sz w:val="28"/>
        </w:rPr>
        <w:t xml:space="preserve"> </w:t>
      </w:r>
      <w:r>
        <w:rPr>
          <w:rFonts w:ascii="微软雅黑" w:hAnsi="微软雅黑" w:eastAsia="微软雅黑" w:cs="微软雅黑"/>
          <w:bCs/>
          <w:color w:val="000000"/>
          <w:spacing w:val="0"/>
          <w:kern w:val="0"/>
          <w:sz w:val="28"/>
        </w:rPr>
        <w:t>年，</w:t>
      </w:r>
      <w:r>
        <w:rPr>
          <w:rFonts w:ascii="微软雅黑" w:hAnsi="微软雅黑" w:eastAsia="微软雅黑" w:cs="微软雅黑"/>
          <w:bCs/>
          <w:color w:val="000000"/>
          <w:spacing w:val="-2"/>
          <w:kern w:val="0"/>
          <w:sz w:val="28"/>
        </w:rPr>
        <w:t>青</w:t>
      </w:r>
      <w:r>
        <w:rPr>
          <w:rFonts w:ascii="微软雅黑" w:hAnsi="微软雅黑" w:eastAsia="微软雅黑" w:cs="微软雅黑"/>
          <w:bCs/>
          <w:color w:val="000000"/>
          <w:spacing w:val="0"/>
          <w:kern w:val="0"/>
          <w:sz w:val="28"/>
        </w:rPr>
        <w:t>龙</w:t>
      </w:r>
      <w:r>
        <w:rPr>
          <w:rFonts w:ascii="微软雅黑" w:hAnsi="微软雅黑" w:eastAsia="微软雅黑" w:cs="微软雅黑"/>
          <w:bCs/>
          <w:color w:val="000000"/>
          <w:spacing w:val="-4"/>
          <w:w w:val="102"/>
          <w:kern w:val="0"/>
          <w:sz w:val="28"/>
        </w:rPr>
        <w:t>满</w:t>
      </w:r>
      <w:r>
        <w:rPr>
          <w:rFonts w:ascii="微软雅黑" w:hAnsi="微软雅黑" w:eastAsia="微软雅黑" w:cs="微软雅黑"/>
          <w:bCs/>
          <w:color w:val="000000"/>
          <w:spacing w:val="-2"/>
          <w:kern w:val="0"/>
          <w:sz w:val="28"/>
        </w:rPr>
        <w:t>族</w:t>
      </w:r>
      <w:r>
        <w:rPr>
          <w:rFonts w:ascii="微软雅黑" w:hAnsi="微软雅黑" w:eastAsia="微软雅黑" w:cs="微软雅黑"/>
          <w:bCs/>
          <w:color w:val="000000"/>
          <w:spacing w:val="-10"/>
          <w:w w:val="104"/>
          <w:kern w:val="0"/>
          <w:sz w:val="28"/>
        </w:rPr>
        <w:t>自</w:t>
      </w:r>
      <w:r>
        <w:rPr>
          <w:rFonts w:ascii="微软雅黑" w:hAnsi="微软雅黑" w:eastAsia="微软雅黑" w:cs="微软雅黑"/>
          <w:bCs/>
          <w:color w:val="000000"/>
          <w:spacing w:val="0"/>
          <w:kern w:val="0"/>
          <w:sz w:val="28"/>
        </w:rPr>
        <w:t>治</w:t>
      </w:r>
      <w:r>
        <w:rPr>
          <w:rFonts w:ascii="微软雅黑" w:hAnsi="微软雅黑" w:eastAsia="微软雅黑" w:cs="微软雅黑"/>
          <w:bCs/>
          <w:color w:val="000000"/>
          <w:spacing w:val="-4"/>
          <w:w w:val="102"/>
          <w:kern w:val="0"/>
          <w:sz w:val="28"/>
        </w:rPr>
        <w:t>县</w:t>
      </w:r>
      <w:r>
        <w:rPr>
          <w:rFonts w:ascii="微软雅黑" w:hAnsi="微软雅黑" w:eastAsia="微软雅黑" w:cs="微软雅黑"/>
          <w:bCs/>
          <w:color w:val="000000"/>
          <w:spacing w:val="-2"/>
          <w:kern w:val="0"/>
          <w:sz w:val="28"/>
        </w:rPr>
        <w:t>审</w:t>
      </w:r>
      <w:r>
        <w:rPr>
          <w:rFonts w:ascii="微软雅黑" w:hAnsi="微软雅黑" w:eastAsia="微软雅黑" w:cs="微软雅黑"/>
          <w:bCs/>
          <w:color w:val="000000"/>
          <w:spacing w:val="0"/>
          <w:kern w:val="0"/>
          <w:sz w:val="28"/>
        </w:rPr>
        <w:t>计</w:t>
      </w:r>
      <w:r>
        <w:rPr>
          <w:rFonts w:ascii="微软雅黑" w:hAnsi="微软雅黑" w:eastAsia="微软雅黑" w:cs="微软雅黑"/>
          <w:bCs/>
          <w:color w:val="000000"/>
          <w:spacing w:val="-1"/>
          <w:w w:val="101"/>
          <w:kern w:val="0"/>
          <w:sz w:val="28"/>
        </w:rPr>
        <w:t>局</w:t>
      </w:r>
      <w:r>
        <w:rPr>
          <w:rFonts w:ascii="微软雅黑" w:hAnsi="微软雅黑" w:eastAsia="微软雅黑" w:cs="微软雅黑"/>
          <w:bCs/>
          <w:color w:val="000000"/>
          <w:spacing w:val="-2"/>
          <w:kern w:val="0"/>
          <w:sz w:val="28"/>
        </w:rPr>
        <w:t>安排</w:t>
      </w:r>
      <w:r>
        <w:rPr>
          <w:rFonts w:ascii="微软雅黑" w:hAnsi="微软雅黑" w:eastAsia="微软雅黑" w:cs="微软雅黑"/>
          <w:bCs/>
          <w:color w:val="000000"/>
          <w:spacing w:val="-10"/>
          <w:w w:val="104"/>
          <w:kern w:val="0"/>
          <w:sz w:val="28"/>
        </w:rPr>
        <w:t>政</w:t>
      </w:r>
      <w:r>
        <w:rPr>
          <w:rFonts w:ascii="微软雅黑" w:hAnsi="微软雅黑" w:eastAsia="微软雅黑" w:cs="微软雅黑"/>
          <w:bCs/>
          <w:color w:val="000000"/>
          <w:spacing w:val="0"/>
          <w:kern w:val="0"/>
          <w:sz w:val="28"/>
        </w:rPr>
        <w:t>府</w:t>
      </w:r>
      <w:r>
        <w:rPr>
          <w:rFonts w:ascii="微软雅黑" w:hAnsi="微软雅黑" w:eastAsia="微软雅黑" w:cs="微软雅黑"/>
          <w:bCs/>
          <w:color w:val="000000"/>
          <w:spacing w:val="-4"/>
          <w:w w:val="102"/>
          <w:kern w:val="0"/>
          <w:sz w:val="28"/>
        </w:rPr>
        <w:t>采</w:t>
      </w:r>
      <w:r>
        <w:rPr>
          <w:rFonts w:ascii="微软雅黑" w:hAnsi="微软雅黑" w:eastAsia="微软雅黑" w:cs="微软雅黑"/>
          <w:bCs/>
          <w:color w:val="000000"/>
          <w:spacing w:val="-2"/>
          <w:kern w:val="0"/>
          <w:sz w:val="28"/>
        </w:rPr>
        <w:t>购</w:t>
      </w:r>
      <w:r>
        <w:rPr>
          <w:rFonts w:ascii="微软雅黑" w:hAnsi="微软雅黑" w:eastAsia="微软雅黑" w:cs="微软雅黑"/>
          <w:bCs/>
          <w:color w:val="000000"/>
          <w:spacing w:val="1"/>
          <w:kern w:val="0"/>
          <w:sz w:val="28"/>
        </w:rPr>
        <w:t>预</w:t>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w w:val="86"/>
          <w:kern w:val="0"/>
          <w:sz w:val="28"/>
        </w:rPr>
        <w:t xml:space="preserve"> </w:t>
      </w:r>
      <w:r>
        <w:rPr>
          <w:rFonts w:ascii="Times New Roman" w:hAnsi="Times New Roman" w:eastAsia="Times New Roman" w:cs="Times New Roman"/>
          <w:bCs/>
          <w:color w:val="000000"/>
          <w:spacing w:val="0"/>
          <w:kern w:val="0"/>
          <w:sz w:val="28"/>
        </w:rPr>
        <w:t>0.00</w:t>
      </w:r>
      <w:r>
        <w:rPr>
          <w:rFonts w:ascii="Times New Roman" w:hAnsi="Times New Roman" w:eastAsia="Times New Roman" w:cs="Times New Roman"/>
          <w:bCs/>
          <w:color w:val="000000"/>
          <w:w w:val="79"/>
          <w:kern w:val="0"/>
          <w:sz w:val="28"/>
        </w:rPr>
        <w:t xml:space="preserve"> </w:t>
      </w:r>
      <w:r>
        <w:rPr>
          <w:rFonts w:ascii="微软雅黑" w:hAnsi="微软雅黑" w:eastAsia="微软雅黑" w:cs="微软雅黑"/>
          <w:bCs/>
          <w:color w:val="000000"/>
          <w:spacing w:val="0"/>
          <w:kern w:val="0"/>
          <w:sz w:val="28"/>
        </w:rPr>
        <w:t>万</w:t>
      </w:r>
      <w:r>
        <w:rPr>
          <w:rFonts w:ascii="微软雅黑" w:hAnsi="微软雅黑" w:eastAsia="微软雅黑" w:cs="微软雅黑"/>
          <w:bCs/>
          <w:color w:val="000000"/>
          <w:spacing w:val="-10"/>
          <w:w w:val="104"/>
          <w:kern w:val="0"/>
          <w:sz w:val="28"/>
        </w:rPr>
        <w:t>元</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
          <w:kern w:val="0"/>
          <w:sz w:val="28"/>
        </w:rPr>
        <w:t>具</w:t>
      </w:r>
      <w:r>
        <w:rPr>
          <w:rFonts w:ascii="微软雅黑" w:hAnsi="微软雅黑" w:eastAsia="微软雅黑" w:cs="微软雅黑"/>
          <w:bCs/>
          <w:color w:val="000000"/>
          <w:spacing w:val="0"/>
          <w:kern w:val="0"/>
          <w:sz w:val="28"/>
        </w:rPr>
        <w:t>体</w:t>
      </w:r>
      <w:r>
        <w:rPr>
          <w:rFonts w:ascii="微软雅黑" w:hAnsi="微软雅黑" w:eastAsia="微软雅黑" w:cs="微软雅黑"/>
          <w:bCs/>
          <w:color w:val="000000"/>
          <w:spacing w:val="-4"/>
          <w:w w:val="102"/>
          <w:kern w:val="0"/>
          <w:sz w:val="28"/>
        </w:rPr>
        <w:t>内</w:t>
      </w:r>
      <w:r>
        <w:rPr>
          <w:rFonts w:ascii="微软雅黑" w:hAnsi="微软雅黑" w:eastAsia="微软雅黑" w:cs="微软雅黑"/>
          <w:bCs/>
          <w:color w:val="000000"/>
          <w:spacing w:val="-2"/>
          <w:kern w:val="0"/>
          <w:sz w:val="28"/>
        </w:rPr>
        <w:t>容见</w:t>
      </w:r>
      <w:r>
        <w:rPr>
          <w:rFonts w:ascii="微软雅黑" w:hAnsi="微软雅黑" w:eastAsia="微软雅黑" w:cs="微软雅黑"/>
          <w:bCs/>
          <w:color w:val="000000"/>
          <w:spacing w:val="-10"/>
          <w:w w:val="104"/>
          <w:kern w:val="0"/>
          <w:sz w:val="28"/>
        </w:rPr>
        <w:t>下</w:t>
      </w:r>
      <w:r>
        <w:rPr>
          <w:rFonts w:ascii="微软雅黑" w:hAnsi="微软雅黑" w:eastAsia="微软雅黑" w:cs="微软雅黑"/>
          <w:bCs/>
          <w:color w:val="000000"/>
          <w:spacing w:val="0"/>
          <w:kern w:val="0"/>
          <w:sz w:val="28"/>
        </w:rPr>
        <w:t>表</w:t>
      </w:r>
      <w:r>
        <w:rPr>
          <w:rFonts w:ascii="微软雅黑" w:hAnsi="微软雅黑" w:eastAsia="微软雅黑" w:cs="微软雅黑"/>
          <w:bCs/>
          <w:color w:val="000000"/>
          <w:spacing w:val="-4"/>
          <w:w w:val="102"/>
          <w:kern w:val="0"/>
          <w:sz w:val="28"/>
        </w:rPr>
        <w:t>。</w:t>
      </w:r>
    </w:p>
    <w:p>
      <w:pPr>
        <w:autoSpaceDE w:val="0"/>
        <w:autoSpaceDN w:val="0"/>
        <w:bidi w:val="0"/>
        <w:spacing w:before="100" w:beforeAutospacing="0" w:afterAutospacing="0" w:line="472" w:lineRule="exact"/>
        <w:ind w:left="5960"/>
        <w:jc w:val="left"/>
        <w:rPr>
          <w:rFonts w:hint="eastAsia"/>
        </w:rPr>
      </w:pPr>
      <w:r>
        <w:rPr>
          <w:rFonts w:ascii="微软雅黑" w:hAnsi="微软雅黑" w:eastAsia="微软雅黑" w:cs="微软雅黑"/>
          <w:bCs/>
          <w:color w:val="000000"/>
          <w:spacing w:val="0"/>
          <w:kern w:val="0"/>
          <w:sz w:val="36"/>
        </w:rPr>
        <w:t>部门政府采购预算</w:t>
      </w:r>
    </w:p>
    <w:p>
      <w:pPr>
        <w:spacing w:beforeAutospacing="0" w:afterAutospacing="0" w:line="14" w:lineRule="exact"/>
        <w:jc w:val="center"/>
        <w:sectPr>
          <w:type w:val="continuous"/>
          <w:pgSz w:w="16840" w:h="11900"/>
          <w:pgMar w:top="1404" w:right="920" w:bottom="419" w:left="1020" w:header="851" w:footer="419" w:gutter="0"/>
          <w:cols w:space="0" w:num="1"/>
        </w:sectPr>
      </w:pPr>
    </w:p>
    <w:p>
      <w:pPr>
        <w:spacing w:beforeAutospacing="0" w:afterAutospacing="0" w:line="14" w:lineRule="exact"/>
        <w:jc w:val="center"/>
      </w:pPr>
    </w:p>
    <w:tbl>
      <w:tblPr>
        <w:tblStyle w:val="4"/>
        <w:tblpPr w:topFromText="81"/>
        <w:tblW w:w="0" w:type="auto"/>
        <w:tblInd w:w="7" w:type="dxa"/>
        <w:tblLayout w:type="autofit"/>
        <w:tblCellMar>
          <w:top w:w="0" w:type="dxa"/>
          <w:left w:w="0" w:type="dxa"/>
          <w:bottom w:w="0" w:type="dxa"/>
          <w:right w:w="0" w:type="dxa"/>
        </w:tblCellMar>
      </w:tblPr>
      <w:tblGrid>
        <w:gridCol w:w="925"/>
        <w:gridCol w:w="923"/>
        <w:gridCol w:w="924"/>
        <w:gridCol w:w="925"/>
        <w:gridCol w:w="924"/>
        <w:gridCol w:w="924"/>
        <w:gridCol w:w="924"/>
        <w:gridCol w:w="924"/>
        <w:gridCol w:w="924"/>
        <w:gridCol w:w="924"/>
        <w:gridCol w:w="925"/>
        <w:gridCol w:w="924"/>
        <w:gridCol w:w="924"/>
        <w:gridCol w:w="924"/>
        <w:gridCol w:w="924"/>
        <w:gridCol w:w="924"/>
      </w:tblGrid>
      <w:tr>
        <w:trPr>
          <w:trHeight w:val="428" w:hRule="exact"/>
        </w:trPr>
        <w:tc>
          <w:tcPr>
            <w:tcW w:w="6469" w:type="dxa"/>
            <w:gridSpan w:val="7"/>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7"/>
                <w:kern w:val="0"/>
                <w:sz w:val="24"/>
              </w:rPr>
              <w:t xml:space="preserve"> </w:t>
            </w:r>
            <w:r>
              <w:rPr>
                <w:rFonts w:ascii="微软雅黑" w:hAnsi="微软雅黑" w:eastAsia="微软雅黑" w:cs="微软雅黑"/>
                <w:bCs/>
                <w:color w:val="000000"/>
                <w:spacing w:val="1"/>
                <w:kern w:val="0"/>
                <w:sz w:val="24"/>
              </w:rPr>
              <w:t>青</w:t>
            </w:r>
            <w:r>
              <w:rPr>
                <w:rFonts w:ascii="微软雅黑" w:hAnsi="微软雅黑" w:eastAsia="微软雅黑" w:cs="微软雅黑"/>
                <w:bCs/>
                <w:color w:val="000000"/>
                <w:spacing w:val="0"/>
                <w:kern w:val="0"/>
                <w:sz w:val="24"/>
              </w:rPr>
              <w:t>龙满族自治</w:t>
            </w:r>
            <w:r>
              <w:rPr>
                <w:rFonts w:ascii="微软雅黑" w:hAnsi="微软雅黑" w:eastAsia="微软雅黑" w:cs="微软雅黑"/>
                <w:bCs/>
                <w:color w:val="000000"/>
                <w:spacing w:val="-1"/>
                <w:kern w:val="0"/>
                <w:sz w:val="24"/>
              </w:rPr>
              <w:t>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8317" w:type="dxa"/>
            <w:gridSpan w:val="9"/>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7009"/>
              <w:jc w:val="left"/>
              <w:rPr>
                <w:rFonts w:hint="eastAsia"/>
              </w:rPr>
            </w:pPr>
            <w:r>
              <w:rPr>
                <w:rFonts w:ascii="微软雅黑" w:hAnsi="微软雅黑" w:eastAsia="微软雅黑" w:cs="微软雅黑"/>
                <w:bCs/>
                <w:color w:val="000000"/>
                <w:spacing w:val="0"/>
                <w:kern w:val="0"/>
                <w:sz w:val="24"/>
              </w:rPr>
              <w:t>单位：万元</w:t>
            </w:r>
          </w:p>
        </w:tc>
      </w:tr>
      <w:tr>
        <w:tblPrEx>
          <w:tblCellMar>
            <w:top w:w="0" w:type="dxa"/>
            <w:left w:w="0" w:type="dxa"/>
            <w:bottom w:w="0" w:type="dxa"/>
            <w:right w:w="0" w:type="dxa"/>
          </w:tblCellMar>
        </w:tblPrEx>
        <w:trPr>
          <w:trHeight w:val="735" w:hRule="exact"/>
        </w:trPr>
        <w:tc>
          <w:tcPr>
            <w:tcW w:w="1848"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Autospacing="0" w:afterAutospacing="0" w:line="342" w:lineRule="exact"/>
              <w:ind w:left="819" w:right="124" w:hanging="632"/>
              <w:jc w:val="left"/>
              <w:rPr>
                <w:rFonts w:hint="eastAsia"/>
              </w:rPr>
            </w:pPr>
            <w:r>
              <w:rPr>
                <w:rFonts w:ascii="微软雅黑" w:hAnsi="微软雅黑" w:eastAsia="微软雅黑" w:cs="微软雅黑"/>
                <w:b/>
                <w:bCs/>
                <w:color w:val="000000"/>
                <w:spacing w:val="-3"/>
                <w:w w:val="102"/>
                <w:kern w:val="0"/>
                <w:sz w:val="21"/>
              </w:rPr>
              <w:t>政府</w:t>
            </w:r>
            <w:r>
              <w:rPr>
                <w:rFonts w:ascii="微软雅黑" w:hAnsi="微软雅黑" w:eastAsia="微软雅黑" w:cs="微软雅黑"/>
                <w:b/>
                <w:bCs/>
                <w:color w:val="000000"/>
                <w:spacing w:val="3"/>
                <w:w w:val="98"/>
                <w:kern w:val="0"/>
                <w:sz w:val="21"/>
              </w:rPr>
              <w:t>采</w:t>
            </w:r>
            <w:r>
              <w:rPr>
                <w:rFonts w:ascii="微软雅黑" w:hAnsi="微软雅黑" w:eastAsia="微软雅黑" w:cs="微软雅黑"/>
                <w:b/>
                <w:bCs/>
                <w:color w:val="000000"/>
                <w:spacing w:val="15"/>
                <w:w w:val="92"/>
                <w:kern w:val="0"/>
                <w:sz w:val="21"/>
              </w:rPr>
              <w:t>购</w:t>
            </w:r>
            <w:r>
              <w:rPr>
                <w:rFonts w:ascii="微软雅黑" w:hAnsi="微软雅黑" w:eastAsia="微软雅黑" w:cs="微软雅黑"/>
                <w:b/>
                <w:bCs/>
                <w:color w:val="000000"/>
                <w:spacing w:val="7"/>
                <w:w w:val="89"/>
                <w:kern w:val="0"/>
                <w:sz w:val="21"/>
              </w:rPr>
              <w:t>项</w:t>
            </w:r>
            <w:r>
              <w:rPr>
                <w:rFonts w:ascii="微软雅黑" w:hAnsi="微软雅黑" w:eastAsia="微软雅黑" w:cs="微软雅黑"/>
                <w:b/>
                <w:bCs/>
                <w:color w:val="000000"/>
                <w:spacing w:val="11"/>
                <w:w w:val="92"/>
                <w:kern w:val="0"/>
                <w:sz w:val="21"/>
              </w:rPr>
              <w:t>目</w:t>
            </w:r>
            <w:r>
              <w:rPr>
                <w:rFonts w:ascii="微软雅黑" w:hAnsi="微软雅黑" w:eastAsia="微软雅黑" w:cs="微软雅黑"/>
                <w:b/>
                <w:bCs/>
                <w:color w:val="000000"/>
                <w:spacing w:val="7"/>
                <w:w w:val="92"/>
                <w:kern w:val="0"/>
                <w:sz w:val="21"/>
              </w:rPr>
              <w:t>来</w:t>
            </w:r>
            <w:r>
              <w:rPr>
                <w:rFonts w:ascii="微软雅黑" w:hAnsi="微软雅黑" w:eastAsia="微软雅黑" w:cs="微软雅黑"/>
                <w:b/>
                <w:bCs/>
                <w:color w:val="000000"/>
                <w:w w:val="89"/>
                <w:kern w:val="0"/>
                <w:sz w:val="21"/>
              </w:rPr>
              <w:t xml:space="preserve"> </w:t>
            </w:r>
            <w:r>
              <w:rPr>
                <w:rFonts w:ascii="微软雅黑" w:hAnsi="微软雅黑" w:eastAsia="微软雅黑" w:cs="微软雅黑"/>
                <w:b/>
                <w:bCs/>
                <w:color w:val="000000"/>
                <w:spacing w:val="-3"/>
                <w:w w:val="102"/>
                <w:kern w:val="0"/>
                <w:sz w:val="21"/>
              </w:rPr>
              <w:t>源</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75" w:lineRule="exact"/>
              <w:jc w:val="left"/>
              <w:rPr>
                <w:rFonts w:hint="eastAsia"/>
              </w:rPr>
            </w:pPr>
          </w:p>
          <w:p>
            <w:pPr>
              <w:autoSpaceDE w:val="0"/>
              <w:autoSpaceDN w:val="0"/>
              <w:bidi w:val="0"/>
              <w:spacing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采购物</w:t>
            </w:r>
          </w:p>
          <w:p>
            <w:pPr>
              <w:autoSpaceDE w:val="0"/>
              <w:autoSpaceDN w:val="0"/>
              <w:bidi w:val="0"/>
              <w:spacing w:before="83"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品名称</w:t>
            </w:r>
          </w:p>
        </w:tc>
        <w:tc>
          <w:tcPr>
            <w:tcW w:w="92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5" w:lineRule="exact"/>
              <w:jc w:val="left"/>
              <w:rPr>
                <w:rFonts w:hint="eastAsia"/>
              </w:rPr>
            </w:pPr>
          </w:p>
          <w:p>
            <w:pPr>
              <w:autoSpaceDE w:val="0"/>
              <w:autoSpaceDN w:val="0"/>
              <w:bidi w:val="0"/>
              <w:spacing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政府采</w:t>
            </w:r>
          </w:p>
          <w:p>
            <w:pPr>
              <w:autoSpaceDE w:val="0"/>
              <w:autoSpaceDN w:val="0"/>
              <w:bidi w:val="0"/>
              <w:spacing w:before="83"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购目录</w:t>
            </w:r>
          </w:p>
          <w:p>
            <w:pPr>
              <w:autoSpaceDE w:val="0"/>
              <w:autoSpaceDN w:val="0"/>
              <w:bidi w:val="0"/>
              <w:spacing w:before="83" w:beforeAutospacing="0" w:afterAutospacing="0" w:line="277" w:lineRule="exact"/>
              <w:ind w:left="252"/>
              <w:jc w:val="left"/>
              <w:rPr>
                <w:rFonts w:hint="eastAsia"/>
              </w:rPr>
            </w:pPr>
            <w:r>
              <w:rPr>
                <w:rFonts w:ascii="微软雅黑" w:hAnsi="微软雅黑" w:eastAsia="微软雅黑" w:cs="微软雅黑"/>
                <w:b/>
                <w:bCs/>
                <w:color w:val="000000"/>
                <w:spacing w:val="-3"/>
                <w:w w:val="102"/>
                <w:kern w:val="0"/>
                <w:sz w:val="21"/>
              </w:rPr>
              <w:t>序号</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775" w:lineRule="exact"/>
              <w:jc w:val="left"/>
              <w:rPr>
                <w:rFonts w:hint="eastAsia"/>
              </w:rPr>
            </w:pPr>
          </w:p>
          <w:p>
            <w:pPr>
              <w:autoSpaceDE w:val="0"/>
              <w:autoSpaceDN w:val="0"/>
              <w:bidi w:val="0"/>
              <w:spacing w:beforeAutospacing="0" w:afterAutospacing="0" w:line="277" w:lineRule="exact"/>
              <w:ind w:left="250"/>
              <w:jc w:val="left"/>
              <w:rPr>
                <w:rFonts w:hint="eastAsia"/>
              </w:rPr>
            </w:pPr>
            <w:r>
              <w:rPr>
                <w:rFonts w:ascii="微软雅黑" w:hAnsi="微软雅黑" w:eastAsia="微软雅黑" w:cs="微软雅黑"/>
                <w:b/>
                <w:bCs/>
                <w:color w:val="000000"/>
                <w:spacing w:val="-3"/>
                <w:w w:val="102"/>
                <w:kern w:val="0"/>
                <w:sz w:val="21"/>
              </w:rPr>
              <w:t>计量</w:t>
            </w:r>
          </w:p>
          <w:p>
            <w:pPr>
              <w:autoSpaceDE w:val="0"/>
              <w:autoSpaceDN w:val="0"/>
              <w:bidi w:val="0"/>
              <w:spacing w:before="83" w:beforeAutospacing="0" w:afterAutospacing="0" w:line="277" w:lineRule="exact"/>
              <w:ind w:left="252"/>
              <w:jc w:val="left"/>
              <w:rPr>
                <w:rFonts w:hint="eastAsia"/>
              </w:rPr>
            </w:pPr>
            <w:r>
              <w:rPr>
                <w:rFonts w:ascii="微软雅黑" w:hAnsi="微软雅黑" w:eastAsia="微软雅黑" w:cs="微软雅黑"/>
                <w:b/>
                <w:bCs/>
                <w:color w:val="000000"/>
                <w:spacing w:val="-3"/>
                <w:w w:val="102"/>
                <w:kern w:val="0"/>
                <w:sz w:val="21"/>
              </w:rPr>
              <w:t>单位</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955" w:lineRule="exact"/>
              <w:jc w:val="left"/>
              <w:rPr>
                <w:rFonts w:hint="eastAsia"/>
              </w:rPr>
            </w:pPr>
          </w:p>
          <w:p>
            <w:pPr>
              <w:autoSpaceDE w:val="0"/>
              <w:autoSpaceDN w:val="0"/>
              <w:bidi w:val="0"/>
              <w:spacing w:beforeAutospacing="0" w:afterAutospacing="0" w:line="277" w:lineRule="exact"/>
              <w:ind w:left="252"/>
              <w:jc w:val="left"/>
              <w:rPr>
                <w:rFonts w:hint="eastAsia"/>
              </w:rPr>
            </w:pPr>
            <w:r>
              <w:rPr>
                <w:rFonts w:ascii="微软雅黑" w:hAnsi="微软雅黑" w:eastAsia="微软雅黑" w:cs="微软雅黑"/>
                <w:b/>
                <w:bCs/>
                <w:color w:val="000000"/>
                <w:spacing w:val="-3"/>
                <w:w w:val="102"/>
                <w:kern w:val="0"/>
                <w:sz w:val="21"/>
              </w:rPr>
              <w:t>数量</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955" w:lineRule="exact"/>
              <w:jc w:val="left"/>
              <w:rPr>
                <w:rFonts w:hint="eastAsia"/>
              </w:rPr>
            </w:pPr>
          </w:p>
          <w:p>
            <w:pPr>
              <w:autoSpaceDE w:val="0"/>
              <w:autoSpaceDN w:val="0"/>
              <w:bidi w:val="0"/>
              <w:spacing w:beforeAutospacing="0" w:afterAutospacing="0" w:line="277" w:lineRule="exact"/>
              <w:ind w:left="252"/>
              <w:jc w:val="left"/>
              <w:rPr>
                <w:rFonts w:hint="eastAsia"/>
              </w:rPr>
            </w:pPr>
            <w:r>
              <w:rPr>
                <w:rFonts w:ascii="微软雅黑" w:hAnsi="微软雅黑" w:eastAsia="微软雅黑" w:cs="微软雅黑"/>
                <w:b/>
                <w:bCs/>
                <w:color w:val="000000"/>
                <w:spacing w:val="-3"/>
                <w:w w:val="102"/>
                <w:kern w:val="0"/>
                <w:sz w:val="21"/>
              </w:rPr>
              <w:t>单价</w:t>
            </w:r>
          </w:p>
        </w:tc>
        <w:tc>
          <w:tcPr>
            <w:tcW w:w="7393" w:type="dxa"/>
            <w:gridSpan w:val="8"/>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8" w:beforeAutospacing="0" w:afterAutospacing="0" w:line="277" w:lineRule="exact"/>
              <w:ind w:left="1805"/>
              <w:jc w:val="left"/>
              <w:rPr>
                <w:rFonts w:hint="eastAsia"/>
              </w:rPr>
            </w:pPr>
            <w:r>
              <w:rPr>
                <w:rFonts w:ascii="微软雅黑" w:hAnsi="微软雅黑" w:eastAsia="微软雅黑" w:cs="微软雅黑"/>
                <w:b/>
                <w:bCs/>
                <w:color w:val="000000"/>
                <w:spacing w:val="-3"/>
                <w:w w:val="102"/>
                <w:kern w:val="0"/>
                <w:sz w:val="21"/>
              </w:rPr>
              <w:t>政府</w:t>
            </w:r>
            <w:r>
              <w:rPr>
                <w:rFonts w:ascii="微软雅黑" w:hAnsi="微软雅黑" w:eastAsia="微软雅黑" w:cs="微软雅黑"/>
                <w:b/>
                <w:bCs/>
                <w:color w:val="000000"/>
                <w:spacing w:val="3"/>
                <w:w w:val="98"/>
                <w:kern w:val="0"/>
                <w:sz w:val="21"/>
              </w:rPr>
              <w:t>采</w:t>
            </w:r>
            <w:r>
              <w:rPr>
                <w:rFonts w:ascii="微软雅黑" w:hAnsi="微软雅黑" w:eastAsia="微软雅黑" w:cs="微软雅黑"/>
                <w:b/>
                <w:bCs/>
                <w:color w:val="000000"/>
                <w:spacing w:val="15"/>
                <w:w w:val="92"/>
                <w:kern w:val="0"/>
                <w:sz w:val="21"/>
              </w:rPr>
              <w:t>购</w:t>
            </w:r>
            <w:r>
              <w:rPr>
                <w:rFonts w:ascii="微软雅黑" w:hAnsi="微软雅黑" w:eastAsia="微软雅黑" w:cs="微软雅黑"/>
                <w:b/>
                <w:bCs/>
                <w:color w:val="000000"/>
                <w:spacing w:val="7"/>
                <w:w w:val="89"/>
                <w:kern w:val="0"/>
                <w:sz w:val="21"/>
              </w:rPr>
              <w:t>金</w:t>
            </w:r>
            <w:r>
              <w:rPr>
                <w:rFonts w:ascii="微软雅黑" w:hAnsi="微软雅黑" w:eastAsia="微软雅黑" w:cs="微软雅黑"/>
                <w:b/>
                <w:bCs/>
                <w:color w:val="000000"/>
                <w:spacing w:val="11"/>
                <w:w w:val="92"/>
                <w:kern w:val="0"/>
                <w:sz w:val="21"/>
              </w:rPr>
              <w:t>额</w:t>
            </w:r>
            <w:r>
              <w:rPr>
                <w:rFonts w:ascii="微软雅黑" w:hAnsi="微软雅黑" w:eastAsia="微软雅黑" w:cs="微软雅黑"/>
                <w:b/>
                <w:bCs/>
                <w:color w:val="000000"/>
                <w:spacing w:val="-10"/>
                <w:w w:val="99"/>
                <w:kern w:val="0"/>
                <w:sz w:val="21"/>
              </w:rPr>
              <w:t>（</w:t>
            </w:r>
            <w:r>
              <w:rPr>
                <w:rFonts w:ascii="微软雅黑" w:hAnsi="微软雅黑" w:eastAsia="微软雅黑" w:cs="微软雅黑"/>
                <w:b/>
                <w:bCs/>
                <w:color w:val="000000"/>
                <w:spacing w:val="-3"/>
                <w:w w:val="102"/>
                <w:kern w:val="0"/>
                <w:sz w:val="21"/>
              </w:rPr>
              <w:t>当</w:t>
            </w:r>
            <w:r>
              <w:rPr>
                <w:rFonts w:ascii="微软雅黑" w:hAnsi="微软雅黑" w:eastAsia="微软雅黑" w:cs="微软雅黑"/>
                <w:b/>
                <w:bCs/>
                <w:color w:val="000000"/>
                <w:spacing w:val="3"/>
                <w:w w:val="98"/>
                <w:kern w:val="0"/>
                <w:sz w:val="21"/>
              </w:rPr>
              <w:t>年</w:t>
            </w:r>
            <w:r>
              <w:rPr>
                <w:rFonts w:ascii="微软雅黑" w:hAnsi="微软雅黑" w:eastAsia="微软雅黑" w:cs="微软雅黑"/>
                <w:b/>
                <w:bCs/>
                <w:color w:val="000000"/>
                <w:spacing w:val="15"/>
                <w:w w:val="92"/>
                <w:kern w:val="0"/>
                <w:sz w:val="21"/>
              </w:rPr>
              <w:t>部</w:t>
            </w:r>
            <w:r>
              <w:rPr>
                <w:rFonts w:ascii="微软雅黑" w:hAnsi="微软雅黑" w:eastAsia="微软雅黑" w:cs="微软雅黑"/>
                <w:b/>
                <w:bCs/>
                <w:color w:val="000000"/>
                <w:spacing w:val="-14"/>
                <w:w w:val="99"/>
                <w:kern w:val="0"/>
                <w:sz w:val="21"/>
              </w:rPr>
              <w:t>门</w:t>
            </w: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spacing w:val="3"/>
                <w:w w:val="98"/>
                <w:kern w:val="0"/>
                <w:sz w:val="21"/>
              </w:rPr>
              <w:t>安</w:t>
            </w:r>
            <w:r>
              <w:rPr>
                <w:rFonts w:ascii="微软雅黑" w:hAnsi="微软雅黑" w:eastAsia="微软雅黑" w:cs="微软雅黑"/>
                <w:b/>
                <w:bCs/>
                <w:color w:val="000000"/>
                <w:spacing w:val="15"/>
                <w:w w:val="92"/>
                <w:kern w:val="0"/>
                <w:sz w:val="21"/>
              </w:rPr>
              <w:t>排</w:t>
            </w:r>
            <w:r>
              <w:rPr>
                <w:rFonts w:ascii="微软雅黑" w:hAnsi="微软雅黑" w:eastAsia="微软雅黑" w:cs="微软雅黑"/>
                <w:b/>
                <w:bCs/>
                <w:color w:val="000000"/>
                <w:spacing w:val="-14"/>
                <w:w w:val="99"/>
                <w:kern w:val="0"/>
                <w:sz w:val="21"/>
              </w:rPr>
              <w:t>资</w:t>
            </w:r>
            <w:r>
              <w:rPr>
                <w:rFonts w:ascii="微软雅黑" w:hAnsi="微软雅黑" w:eastAsia="微软雅黑" w:cs="微软雅黑"/>
                <w:b/>
                <w:bCs/>
                <w:color w:val="000000"/>
                <w:spacing w:val="-3"/>
                <w:w w:val="102"/>
                <w:kern w:val="0"/>
                <w:sz w:val="21"/>
              </w:rPr>
              <w:t>金）</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35" w:beforeAutospacing="0" w:afterAutospacing="0" w:line="277" w:lineRule="exact"/>
              <w:ind w:left="201"/>
              <w:jc w:val="left"/>
              <w:rPr>
                <w:rFonts w:hint="eastAsia"/>
              </w:rPr>
            </w:pPr>
            <w:r>
              <w:rPr>
                <w:rFonts w:ascii="微软雅黑" w:hAnsi="微软雅黑" w:eastAsia="微软雅黑" w:cs="微软雅黑"/>
                <w:b/>
                <w:bCs/>
                <w:color w:val="000000"/>
                <w:spacing w:val="0"/>
                <w:kern w:val="0"/>
                <w:sz w:val="21"/>
              </w:rPr>
              <w:t>2022</w:t>
            </w:r>
          </w:p>
          <w:p>
            <w:pPr>
              <w:autoSpaceDE w:val="0"/>
              <w:autoSpaceDN w:val="0"/>
              <w:bidi w:val="0"/>
              <w:spacing w:before="83" w:beforeAutospacing="0" w:afterAutospacing="0" w:line="277" w:lineRule="exact"/>
              <w:ind w:left="189"/>
              <w:jc w:val="left"/>
              <w:rPr>
                <w:rFonts w:hint="eastAsia"/>
              </w:rPr>
            </w:pPr>
            <w:r>
              <w:rPr>
                <w:rFonts w:ascii="微软雅黑" w:hAnsi="微软雅黑" w:eastAsia="微软雅黑" w:cs="微软雅黑"/>
                <w:b/>
                <w:bCs/>
                <w:color w:val="000000"/>
                <w:spacing w:val="-3"/>
                <w:w w:val="102"/>
                <w:kern w:val="0"/>
                <w:sz w:val="21"/>
              </w:rPr>
              <w:t>年</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预</w:t>
            </w:r>
          </w:p>
          <w:p>
            <w:pPr>
              <w:autoSpaceDE w:val="0"/>
              <w:autoSpaceDN w:val="0"/>
              <w:bidi w:val="0"/>
              <w:spacing w:before="83" w:beforeAutospacing="0" w:afterAutospacing="0" w:line="277" w:lineRule="exact"/>
              <w:ind w:left="249"/>
              <w:jc w:val="left"/>
              <w:rPr>
                <w:rFonts w:hint="eastAsia"/>
              </w:rPr>
            </w:pPr>
            <w:r>
              <w:rPr>
                <w:rFonts w:ascii="微软雅黑" w:hAnsi="微软雅黑" w:eastAsia="微软雅黑" w:cs="微软雅黑"/>
                <w:b/>
                <w:bCs/>
                <w:color w:val="000000"/>
                <w:spacing w:val="-3"/>
                <w:w w:val="102"/>
                <w:kern w:val="0"/>
                <w:sz w:val="21"/>
              </w:rPr>
              <w:t>留中</w:t>
            </w:r>
          </w:p>
          <w:p>
            <w:pPr>
              <w:autoSpaceDE w:val="0"/>
              <w:autoSpaceDN w:val="0"/>
              <w:bidi w:val="0"/>
              <w:spacing w:before="83" w:beforeAutospacing="0" w:afterAutospacing="0" w:line="277" w:lineRule="exact"/>
              <w:ind w:left="144"/>
              <w:jc w:val="left"/>
              <w:rPr>
                <w:rFonts w:hint="eastAsia"/>
              </w:rPr>
            </w:pPr>
            <w:r>
              <w:rPr>
                <w:rFonts w:ascii="微软雅黑" w:hAnsi="微软雅黑" w:eastAsia="微软雅黑" w:cs="微软雅黑"/>
                <w:b/>
                <w:bCs/>
                <w:color w:val="000000"/>
                <w:spacing w:val="-3"/>
                <w:w w:val="102"/>
                <w:kern w:val="0"/>
                <w:sz w:val="21"/>
              </w:rPr>
              <w:t>小微企</w:t>
            </w:r>
          </w:p>
          <w:p>
            <w:pPr>
              <w:autoSpaceDE w:val="0"/>
              <w:autoSpaceDN w:val="0"/>
              <w:bidi w:val="0"/>
              <w:spacing w:before="86" w:beforeAutospacing="0" w:afterAutospacing="0" w:line="277" w:lineRule="exact"/>
              <w:ind w:left="146"/>
              <w:jc w:val="left"/>
              <w:rPr>
                <w:rFonts w:hint="eastAsia"/>
              </w:rPr>
            </w:pPr>
            <w:r>
              <w:rPr>
                <w:rFonts w:ascii="微软雅黑" w:hAnsi="微软雅黑" w:eastAsia="微软雅黑" w:cs="微软雅黑"/>
                <w:b/>
                <w:bCs/>
                <w:color w:val="000000"/>
                <w:spacing w:val="-3"/>
                <w:w w:val="102"/>
                <w:kern w:val="0"/>
                <w:sz w:val="21"/>
              </w:rPr>
              <w:t>业份额</w:t>
            </w:r>
          </w:p>
        </w:tc>
      </w:tr>
      <w:tr>
        <w:tblPrEx>
          <w:tblCellMar>
            <w:top w:w="0" w:type="dxa"/>
            <w:left w:w="0" w:type="dxa"/>
            <w:bottom w:w="0" w:type="dxa"/>
            <w:right w:w="0" w:type="dxa"/>
          </w:tblCellMar>
        </w:tblPrEx>
        <w:trPr>
          <w:trHeight w:val="1457" w:hRule="exact"/>
        </w:trPr>
        <w:tc>
          <w:tcPr>
            <w:tcW w:w="92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318" w:lineRule="exact"/>
              <w:ind w:left="355" w:right="82" w:hanging="208"/>
              <w:jc w:val="left"/>
              <w:rPr>
                <w:rFonts w:hint="eastAsia"/>
              </w:rPr>
            </w:pPr>
            <w:r>
              <w:rPr>
                <w:rFonts w:ascii="微软雅黑" w:hAnsi="微软雅黑" w:eastAsia="微软雅黑" w:cs="微软雅黑"/>
                <w:b/>
                <w:bCs/>
                <w:color w:val="000000"/>
                <w:spacing w:val="-3"/>
                <w:w w:val="102"/>
                <w:kern w:val="0"/>
                <w:sz w:val="21"/>
              </w:rPr>
              <w:t>项目名</w:t>
            </w:r>
            <w:r>
              <w:rPr>
                <w:rFonts w:ascii="微软雅黑" w:hAnsi="微软雅黑" w:eastAsia="微软雅黑" w:cs="微软雅黑"/>
                <w:b/>
                <w:bCs/>
                <w:color w:val="000000"/>
                <w:w w:val="100"/>
                <w:kern w:val="0"/>
                <w:sz w:val="21"/>
              </w:rPr>
              <w:t xml:space="preserve"> </w:t>
            </w:r>
            <w:r>
              <w:rPr>
                <w:rFonts w:ascii="微软雅黑" w:hAnsi="微软雅黑" w:eastAsia="微软雅黑" w:cs="微软雅黑"/>
                <w:b/>
                <w:bCs/>
                <w:color w:val="000000"/>
                <w:spacing w:val="-3"/>
                <w:w w:val="102"/>
                <w:kern w:val="0"/>
                <w:sz w:val="21"/>
              </w:rPr>
              <w:t>称</w:t>
            </w:r>
          </w:p>
        </w:tc>
        <w:tc>
          <w:tcPr>
            <w:tcW w:w="92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318" w:lineRule="exact"/>
              <w:ind w:left="251" w:right="186" w:hanging="2"/>
              <w:jc w:val="left"/>
              <w:rPr>
                <w:rFonts w:hint="eastAsia"/>
              </w:rPr>
            </w:pPr>
            <w:r>
              <w:rPr>
                <w:rFonts w:ascii="微软雅黑" w:hAnsi="微软雅黑" w:eastAsia="微软雅黑" w:cs="微软雅黑"/>
                <w:b/>
                <w:bCs/>
                <w:color w:val="000000"/>
                <w:spacing w:val="-3"/>
                <w:w w:val="102"/>
                <w:kern w:val="0"/>
                <w:sz w:val="21"/>
              </w:rPr>
              <w:t>预算</w:t>
            </w:r>
            <w:r>
              <w:rPr>
                <w:rFonts w:ascii="微软雅黑" w:hAnsi="微软雅黑" w:eastAsia="微软雅黑" w:cs="微软雅黑"/>
                <w:b/>
                <w:bCs/>
                <w:color w:val="000000"/>
                <w:w w:val="100"/>
                <w:kern w:val="0"/>
                <w:sz w:val="21"/>
              </w:rPr>
              <w:t xml:space="preserve"> </w:t>
            </w:r>
            <w:r>
              <w:rPr>
                <w:rFonts w:ascii="微软雅黑" w:hAnsi="微软雅黑" w:eastAsia="微软雅黑" w:cs="微软雅黑"/>
                <w:b/>
                <w:bCs/>
                <w:color w:val="000000"/>
                <w:spacing w:val="-3"/>
                <w:w w:val="102"/>
                <w:kern w:val="0"/>
                <w:sz w:val="21"/>
              </w:rPr>
              <w:t>资金</w:t>
            </w:r>
          </w:p>
        </w:tc>
        <w:tc>
          <w:tcPr>
            <w:tcW w:w="92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75" w:lineRule="exact"/>
              <w:jc w:val="left"/>
              <w:rPr>
                <w:rFonts w:hint="eastAsia"/>
              </w:rPr>
            </w:pPr>
          </w:p>
          <w:p>
            <w:pPr>
              <w:autoSpaceDE w:val="0"/>
              <w:autoSpaceDN w:val="0"/>
              <w:bidi w:val="0"/>
              <w:spacing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采购物</w:t>
            </w:r>
          </w:p>
          <w:p>
            <w:pPr>
              <w:autoSpaceDE w:val="0"/>
              <w:autoSpaceDN w:val="0"/>
              <w:bidi w:val="0"/>
              <w:spacing w:before="83"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品名称</w:t>
            </w:r>
          </w:p>
        </w:tc>
        <w:tc>
          <w:tcPr>
            <w:tcW w:w="925"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595" w:lineRule="exact"/>
              <w:jc w:val="left"/>
              <w:rPr>
                <w:rFonts w:hint="eastAsia"/>
              </w:rPr>
            </w:pPr>
          </w:p>
          <w:p>
            <w:pPr>
              <w:autoSpaceDE w:val="0"/>
              <w:autoSpaceDN w:val="0"/>
              <w:bidi w:val="0"/>
              <w:spacing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政府采</w:t>
            </w:r>
          </w:p>
          <w:p>
            <w:pPr>
              <w:autoSpaceDE w:val="0"/>
              <w:autoSpaceDN w:val="0"/>
              <w:bidi w:val="0"/>
              <w:spacing w:before="83"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购目录</w:t>
            </w:r>
          </w:p>
          <w:p>
            <w:pPr>
              <w:autoSpaceDE w:val="0"/>
              <w:autoSpaceDN w:val="0"/>
              <w:bidi w:val="0"/>
              <w:spacing w:before="83" w:beforeAutospacing="0" w:afterAutospacing="0" w:line="277" w:lineRule="exact"/>
              <w:ind w:left="252"/>
              <w:jc w:val="left"/>
              <w:rPr>
                <w:rFonts w:hint="eastAsia"/>
              </w:rPr>
            </w:pPr>
            <w:r>
              <w:rPr>
                <w:rFonts w:ascii="微软雅黑" w:hAnsi="微软雅黑" w:eastAsia="微软雅黑" w:cs="微软雅黑"/>
                <w:b/>
                <w:bCs/>
                <w:color w:val="000000"/>
                <w:spacing w:val="-3"/>
                <w:w w:val="102"/>
                <w:kern w:val="0"/>
                <w:sz w:val="21"/>
              </w:rPr>
              <w:t>序号</w:t>
            </w:r>
          </w:p>
        </w:tc>
        <w:tc>
          <w:tcPr>
            <w:tcW w:w="92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775" w:lineRule="exact"/>
              <w:jc w:val="left"/>
              <w:rPr>
                <w:rFonts w:hint="eastAsia"/>
              </w:rPr>
            </w:pPr>
          </w:p>
          <w:p>
            <w:pPr>
              <w:autoSpaceDE w:val="0"/>
              <w:autoSpaceDN w:val="0"/>
              <w:bidi w:val="0"/>
              <w:spacing w:beforeAutospacing="0" w:afterAutospacing="0" w:line="277" w:lineRule="exact"/>
              <w:ind w:left="250"/>
              <w:jc w:val="left"/>
              <w:rPr>
                <w:rFonts w:hint="eastAsia"/>
              </w:rPr>
            </w:pPr>
            <w:r>
              <w:rPr>
                <w:rFonts w:ascii="微软雅黑" w:hAnsi="微软雅黑" w:eastAsia="微软雅黑" w:cs="微软雅黑"/>
                <w:b/>
                <w:bCs/>
                <w:color w:val="000000"/>
                <w:spacing w:val="-3"/>
                <w:w w:val="102"/>
                <w:kern w:val="0"/>
                <w:sz w:val="21"/>
              </w:rPr>
              <w:t>计量</w:t>
            </w:r>
          </w:p>
          <w:p>
            <w:pPr>
              <w:autoSpaceDE w:val="0"/>
              <w:autoSpaceDN w:val="0"/>
              <w:bidi w:val="0"/>
              <w:spacing w:before="83" w:beforeAutospacing="0" w:afterAutospacing="0" w:line="277" w:lineRule="exact"/>
              <w:ind w:left="252"/>
              <w:jc w:val="left"/>
              <w:rPr>
                <w:rFonts w:hint="eastAsia"/>
              </w:rPr>
            </w:pPr>
            <w:r>
              <w:rPr>
                <w:rFonts w:ascii="微软雅黑" w:hAnsi="微软雅黑" w:eastAsia="微软雅黑" w:cs="微软雅黑"/>
                <w:b/>
                <w:bCs/>
                <w:color w:val="000000"/>
                <w:spacing w:val="-3"/>
                <w:w w:val="102"/>
                <w:kern w:val="0"/>
                <w:sz w:val="21"/>
              </w:rPr>
              <w:t>单位</w:t>
            </w:r>
          </w:p>
        </w:tc>
        <w:tc>
          <w:tcPr>
            <w:tcW w:w="92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955" w:lineRule="exact"/>
              <w:jc w:val="left"/>
              <w:rPr>
                <w:rFonts w:hint="eastAsia"/>
              </w:rPr>
            </w:pPr>
          </w:p>
          <w:p>
            <w:pPr>
              <w:autoSpaceDE w:val="0"/>
              <w:autoSpaceDN w:val="0"/>
              <w:bidi w:val="0"/>
              <w:spacing w:beforeAutospacing="0" w:afterAutospacing="0" w:line="277" w:lineRule="exact"/>
              <w:ind w:left="252"/>
              <w:jc w:val="left"/>
              <w:rPr>
                <w:rFonts w:hint="eastAsia"/>
              </w:rPr>
            </w:pPr>
            <w:r>
              <w:rPr>
                <w:rFonts w:ascii="微软雅黑" w:hAnsi="微软雅黑" w:eastAsia="微软雅黑" w:cs="微软雅黑"/>
                <w:b/>
                <w:bCs/>
                <w:color w:val="000000"/>
                <w:spacing w:val="-3"/>
                <w:w w:val="102"/>
                <w:kern w:val="0"/>
                <w:sz w:val="21"/>
              </w:rPr>
              <w:t>数量</w:t>
            </w:r>
          </w:p>
        </w:tc>
        <w:tc>
          <w:tcPr>
            <w:tcW w:w="924" w:type="dxa"/>
            <w:vMerge w:val="continue"/>
            <w:tcBorders>
              <w:top w:val="nil"/>
              <w:left w:val="single" w:color="000000" w:sz="6" w:space="0"/>
              <w:bottom w:val="single" w:color="000000" w:sz="6" w:space="0"/>
              <w:right w:val="single" w:color="000000" w:sz="6" w:space="0"/>
            </w:tcBorders>
          </w:tcPr>
          <w:p>
            <w:pPr>
              <w:autoSpaceDE w:val="0"/>
              <w:autoSpaceDN w:val="0"/>
              <w:spacing w:beforeAutospacing="0" w:afterAutospacing="0" w:line="955" w:lineRule="exact"/>
              <w:jc w:val="left"/>
              <w:rPr>
                <w:rFonts w:hint="eastAsia"/>
              </w:rPr>
            </w:pPr>
          </w:p>
          <w:p>
            <w:pPr>
              <w:autoSpaceDE w:val="0"/>
              <w:autoSpaceDN w:val="0"/>
              <w:bidi w:val="0"/>
              <w:spacing w:beforeAutospacing="0" w:afterAutospacing="0" w:line="277" w:lineRule="exact"/>
              <w:ind w:left="252"/>
              <w:jc w:val="left"/>
              <w:rPr>
                <w:rFonts w:hint="eastAsia"/>
              </w:rPr>
            </w:pPr>
            <w:r>
              <w:rPr>
                <w:rFonts w:ascii="微软雅黑" w:hAnsi="微软雅黑" w:eastAsia="微软雅黑" w:cs="微软雅黑"/>
                <w:b/>
                <w:bCs/>
                <w:color w:val="000000"/>
                <w:spacing w:val="-3"/>
                <w:w w:val="102"/>
                <w:kern w:val="0"/>
                <w:sz w:val="21"/>
              </w:rPr>
              <w:t>单价</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590" w:lineRule="exact"/>
              <w:jc w:val="left"/>
              <w:rPr>
                <w:rFonts w:hint="eastAsia"/>
              </w:rPr>
            </w:pPr>
          </w:p>
          <w:p>
            <w:pPr>
              <w:autoSpaceDE w:val="0"/>
              <w:autoSpaceDN w:val="0"/>
              <w:bidi w:val="0"/>
              <w:spacing w:beforeAutospacing="0" w:afterAutospacing="0" w:line="277" w:lineRule="exact"/>
              <w:ind w:left="252"/>
              <w:jc w:val="left"/>
              <w:rPr>
                <w:rFonts w:hint="eastAsia"/>
              </w:rPr>
            </w:pPr>
            <w:r>
              <w:rPr>
                <w:rFonts w:ascii="微软雅黑" w:hAnsi="微软雅黑" w:eastAsia="微软雅黑" w:cs="微软雅黑"/>
                <w:b/>
                <w:bCs/>
                <w:color w:val="000000"/>
                <w:spacing w:val="-3"/>
                <w:w w:val="102"/>
                <w:kern w:val="0"/>
                <w:sz w:val="21"/>
              </w:rPr>
              <w:t>合计</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一般公</w:t>
            </w:r>
          </w:p>
          <w:p>
            <w:pPr>
              <w:autoSpaceDE w:val="0"/>
              <w:autoSpaceDN w:val="0"/>
              <w:bidi w:val="0"/>
              <w:spacing w:before="86"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共预算</w:t>
            </w:r>
          </w:p>
          <w:p>
            <w:pPr>
              <w:autoSpaceDE w:val="0"/>
              <w:autoSpaceDN w:val="0"/>
              <w:bidi w:val="0"/>
              <w:spacing w:before="83" w:beforeAutospacing="0" w:afterAutospacing="0" w:line="277" w:lineRule="exact"/>
              <w:ind w:left="252"/>
              <w:jc w:val="left"/>
              <w:rPr>
                <w:rFonts w:hint="eastAsia"/>
              </w:rPr>
            </w:pPr>
            <w:r>
              <w:rPr>
                <w:rFonts w:ascii="微软雅黑" w:hAnsi="微软雅黑" w:eastAsia="微软雅黑" w:cs="微软雅黑"/>
                <w:b/>
                <w:bCs/>
                <w:color w:val="000000"/>
                <w:spacing w:val="-3"/>
                <w:w w:val="102"/>
                <w:kern w:val="0"/>
                <w:sz w:val="21"/>
              </w:rPr>
              <w:t>拨款</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基金预</w:t>
            </w:r>
          </w:p>
          <w:p>
            <w:pPr>
              <w:autoSpaceDE w:val="0"/>
              <w:autoSpaceDN w:val="0"/>
              <w:bidi w:val="0"/>
              <w:spacing w:before="83"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算拨款</w:t>
            </w:r>
          </w:p>
        </w:tc>
        <w:tc>
          <w:tcPr>
            <w:tcW w:w="92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国有资</w:t>
            </w:r>
          </w:p>
          <w:p>
            <w:pPr>
              <w:autoSpaceDE w:val="0"/>
              <w:autoSpaceDN w:val="0"/>
              <w:bidi w:val="0"/>
              <w:spacing w:before="86"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本经营</w:t>
            </w:r>
          </w:p>
          <w:p>
            <w:pPr>
              <w:autoSpaceDE w:val="0"/>
              <w:autoSpaceDN w:val="0"/>
              <w:bidi w:val="0"/>
              <w:spacing w:before="83" w:beforeAutospacing="0" w:afterAutospacing="0" w:line="277" w:lineRule="exact"/>
              <w:ind w:left="147"/>
              <w:jc w:val="left"/>
              <w:rPr>
                <w:rFonts w:hint="eastAsia"/>
              </w:rPr>
            </w:pPr>
            <w:r>
              <w:rPr>
                <w:rFonts w:ascii="微软雅黑" w:hAnsi="微软雅黑" w:eastAsia="微软雅黑" w:cs="微软雅黑"/>
                <w:b/>
                <w:bCs/>
                <w:color w:val="000000"/>
                <w:spacing w:val="-3"/>
                <w:w w:val="102"/>
                <w:kern w:val="0"/>
                <w:sz w:val="21"/>
              </w:rPr>
              <w:t>预算拨</w:t>
            </w:r>
          </w:p>
          <w:p>
            <w:pPr>
              <w:autoSpaceDE w:val="0"/>
              <w:autoSpaceDN w:val="0"/>
              <w:bidi w:val="0"/>
              <w:spacing w:before="83" w:beforeAutospacing="0" w:afterAutospacing="0" w:line="277" w:lineRule="exact"/>
              <w:ind w:left="356"/>
              <w:jc w:val="left"/>
              <w:rPr>
                <w:rFonts w:hint="eastAsia"/>
              </w:rPr>
            </w:pPr>
            <w:r>
              <w:rPr>
                <w:rFonts w:ascii="微软雅黑" w:hAnsi="微软雅黑" w:eastAsia="微软雅黑" w:cs="微软雅黑"/>
                <w:b/>
                <w:bCs/>
                <w:color w:val="000000"/>
                <w:spacing w:val="-3"/>
                <w:w w:val="102"/>
                <w:kern w:val="0"/>
                <w:sz w:val="21"/>
              </w:rPr>
              <w:t>款</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46"/>
              <w:jc w:val="left"/>
              <w:rPr>
                <w:rFonts w:hint="eastAsia"/>
              </w:rPr>
            </w:pPr>
            <w:r>
              <w:rPr>
                <w:rFonts w:ascii="微软雅黑" w:hAnsi="微软雅黑" w:eastAsia="微软雅黑" w:cs="微软雅黑"/>
                <w:b/>
                <w:bCs/>
                <w:color w:val="000000"/>
                <w:spacing w:val="-3"/>
                <w:w w:val="102"/>
                <w:kern w:val="0"/>
                <w:sz w:val="21"/>
              </w:rPr>
              <w:t>财政专</w:t>
            </w:r>
          </w:p>
          <w:p>
            <w:pPr>
              <w:autoSpaceDE w:val="0"/>
              <w:autoSpaceDN w:val="0"/>
              <w:bidi w:val="0"/>
              <w:spacing w:before="83" w:beforeAutospacing="0" w:afterAutospacing="0" w:line="277" w:lineRule="exact"/>
              <w:ind w:left="146"/>
              <w:jc w:val="left"/>
              <w:rPr>
                <w:rFonts w:hint="eastAsia"/>
              </w:rPr>
            </w:pPr>
            <w:r>
              <w:rPr>
                <w:rFonts w:ascii="微软雅黑" w:hAnsi="微软雅黑" w:eastAsia="微软雅黑" w:cs="微软雅黑"/>
                <w:b/>
                <w:bCs/>
                <w:color w:val="000000"/>
                <w:spacing w:val="-3"/>
                <w:w w:val="102"/>
                <w:kern w:val="0"/>
                <w:sz w:val="21"/>
              </w:rPr>
              <w:t>户核拨</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249"/>
              <w:jc w:val="left"/>
              <w:rPr>
                <w:rFonts w:hint="eastAsia"/>
              </w:rPr>
            </w:pPr>
            <w:r>
              <w:rPr>
                <w:rFonts w:ascii="微软雅黑" w:hAnsi="微软雅黑" w:eastAsia="微软雅黑" w:cs="微软雅黑"/>
                <w:b/>
                <w:bCs/>
                <w:color w:val="000000"/>
                <w:spacing w:val="-3"/>
                <w:w w:val="102"/>
                <w:kern w:val="0"/>
                <w:sz w:val="21"/>
              </w:rPr>
              <w:t>单位</w:t>
            </w:r>
          </w:p>
          <w:p>
            <w:pPr>
              <w:autoSpaceDE w:val="0"/>
              <w:autoSpaceDN w:val="0"/>
              <w:bidi w:val="0"/>
              <w:spacing w:before="83" w:beforeAutospacing="0" w:afterAutospacing="0" w:line="277" w:lineRule="exact"/>
              <w:ind w:left="252"/>
              <w:jc w:val="left"/>
              <w:rPr>
                <w:rFonts w:hint="eastAsia"/>
              </w:rPr>
            </w:pPr>
            <w:r>
              <w:rPr>
                <w:rFonts w:ascii="微软雅黑" w:hAnsi="微软雅黑" w:eastAsia="微软雅黑" w:cs="微软雅黑"/>
                <w:b/>
                <w:bCs/>
                <w:color w:val="000000"/>
                <w:spacing w:val="-3"/>
                <w:w w:val="102"/>
                <w:kern w:val="0"/>
                <w:sz w:val="21"/>
              </w:rPr>
              <w:t>资金</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spacing w:beforeAutospacing="0" w:afterAutospacing="0" w:line="410" w:lineRule="exact"/>
              <w:jc w:val="left"/>
              <w:rPr>
                <w:rFonts w:hint="eastAsia"/>
              </w:rPr>
            </w:pPr>
          </w:p>
          <w:p>
            <w:pPr>
              <w:autoSpaceDE w:val="0"/>
              <w:autoSpaceDN w:val="0"/>
              <w:bidi w:val="0"/>
              <w:spacing w:beforeAutospacing="0" w:afterAutospacing="0" w:line="277" w:lineRule="exact"/>
              <w:ind w:left="144"/>
              <w:jc w:val="left"/>
              <w:rPr>
                <w:rFonts w:hint="eastAsia"/>
              </w:rPr>
            </w:pPr>
            <w:r>
              <w:rPr>
                <w:rFonts w:ascii="微软雅黑" w:hAnsi="微软雅黑" w:eastAsia="微软雅黑" w:cs="微软雅黑"/>
                <w:b/>
                <w:bCs/>
                <w:color w:val="000000"/>
                <w:spacing w:val="-3"/>
                <w:w w:val="102"/>
                <w:kern w:val="0"/>
                <w:sz w:val="21"/>
              </w:rPr>
              <w:t>财政拨</w:t>
            </w:r>
          </w:p>
          <w:p>
            <w:pPr>
              <w:autoSpaceDE w:val="0"/>
              <w:autoSpaceDN w:val="0"/>
              <w:bidi w:val="0"/>
              <w:spacing w:before="83" w:beforeAutospacing="0" w:afterAutospacing="0" w:line="277" w:lineRule="exact"/>
              <w:ind w:left="146"/>
              <w:jc w:val="left"/>
              <w:rPr>
                <w:rFonts w:hint="eastAsia"/>
              </w:rPr>
            </w:pPr>
            <w:r>
              <w:rPr>
                <w:rFonts w:ascii="微软雅黑" w:hAnsi="微软雅黑" w:eastAsia="微软雅黑" w:cs="微软雅黑"/>
                <w:b/>
                <w:bCs/>
                <w:color w:val="000000"/>
                <w:spacing w:val="-3"/>
                <w:w w:val="102"/>
                <w:kern w:val="0"/>
                <w:sz w:val="21"/>
              </w:rPr>
              <w:t>款结转</w:t>
            </w:r>
          </w:p>
        </w:tc>
        <w:tc>
          <w:tcPr>
            <w:tcW w:w="924"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227" w:beforeAutospacing="0" w:afterAutospacing="0" w:line="277" w:lineRule="exact"/>
              <w:ind w:left="144"/>
              <w:jc w:val="left"/>
              <w:rPr>
                <w:rFonts w:hint="eastAsia"/>
              </w:rPr>
            </w:pPr>
            <w:r>
              <w:rPr>
                <w:rFonts w:ascii="微软雅黑" w:hAnsi="微软雅黑" w:eastAsia="微软雅黑" w:cs="微软雅黑"/>
                <w:b/>
                <w:bCs/>
                <w:color w:val="000000"/>
                <w:spacing w:val="-3"/>
                <w:w w:val="102"/>
                <w:kern w:val="0"/>
                <w:sz w:val="21"/>
              </w:rPr>
              <w:t>非财政</w:t>
            </w:r>
          </w:p>
          <w:p>
            <w:pPr>
              <w:autoSpaceDE w:val="0"/>
              <w:autoSpaceDN w:val="0"/>
              <w:bidi w:val="0"/>
              <w:spacing w:before="86" w:beforeAutospacing="0" w:afterAutospacing="0" w:line="277" w:lineRule="exact"/>
              <w:ind w:left="144"/>
              <w:jc w:val="left"/>
              <w:rPr>
                <w:rFonts w:hint="eastAsia"/>
              </w:rPr>
            </w:pPr>
            <w:r>
              <w:rPr>
                <w:rFonts w:ascii="微软雅黑" w:hAnsi="微软雅黑" w:eastAsia="微软雅黑" w:cs="微软雅黑"/>
                <w:b/>
                <w:bCs/>
                <w:color w:val="000000"/>
                <w:spacing w:val="-3"/>
                <w:w w:val="102"/>
                <w:kern w:val="0"/>
                <w:sz w:val="21"/>
              </w:rPr>
              <w:t>拨款结</w:t>
            </w:r>
          </w:p>
          <w:p>
            <w:pPr>
              <w:autoSpaceDE w:val="0"/>
              <w:autoSpaceDN w:val="0"/>
              <w:bidi w:val="0"/>
              <w:spacing w:before="83" w:beforeAutospacing="0" w:afterAutospacing="0" w:line="277" w:lineRule="exact"/>
              <w:ind w:left="146"/>
              <w:jc w:val="left"/>
              <w:rPr>
                <w:rFonts w:hint="eastAsia"/>
              </w:rPr>
            </w:pPr>
            <w:r>
              <w:rPr>
                <w:rFonts w:ascii="微软雅黑" w:hAnsi="微软雅黑" w:eastAsia="微软雅黑" w:cs="微软雅黑"/>
                <w:b/>
                <w:bCs/>
                <w:color w:val="000000"/>
                <w:spacing w:val="-3"/>
                <w:w w:val="102"/>
                <w:kern w:val="0"/>
                <w:sz w:val="21"/>
              </w:rPr>
              <w:t>转结余</w:t>
            </w:r>
          </w:p>
        </w:tc>
        <w:tc>
          <w:tcPr>
            <w:tcW w:w="924" w:type="dxa"/>
            <w:vMerge w:val="continue"/>
            <w:tcBorders>
              <w:top w:val="nil"/>
              <w:left w:val="single" w:color="000000" w:sz="6" w:space="0"/>
              <w:bottom w:val="single" w:color="000000" w:sz="6" w:space="0"/>
              <w:right w:val="single" w:color="000000" w:sz="6" w:space="0"/>
            </w:tcBorders>
          </w:tcPr>
          <w:p>
            <w:pPr>
              <w:autoSpaceDE w:val="0"/>
              <w:autoSpaceDN w:val="0"/>
              <w:bidi w:val="0"/>
              <w:spacing w:before="235" w:beforeAutospacing="0" w:afterAutospacing="0" w:line="277" w:lineRule="exact"/>
              <w:ind w:left="201"/>
              <w:jc w:val="left"/>
              <w:rPr>
                <w:rFonts w:hint="eastAsia"/>
              </w:rPr>
            </w:pPr>
            <w:r>
              <w:rPr>
                <w:rFonts w:ascii="微软雅黑" w:hAnsi="微软雅黑" w:eastAsia="微软雅黑" w:cs="微软雅黑"/>
                <w:b/>
                <w:bCs/>
                <w:color w:val="000000"/>
                <w:spacing w:val="0"/>
                <w:kern w:val="0"/>
                <w:sz w:val="21"/>
              </w:rPr>
              <w:t>2022</w:t>
            </w:r>
          </w:p>
          <w:p>
            <w:pPr>
              <w:autoSpaceDE w:val="0"/>
              <w:autoSpaceDN w:val="0"/>
              <w:bidi w:val="0"/>
              <w:spacing w:before="83" w:beforeAutospacing="0" w:afterAutospacing="0" w:line="277" w:lineRule="exact"/>
              <w:ind w:left="189"/>
              <w:jc w:val="left"/>
              <w:rPr>
                <w:rFonts w:hint="eastAsia"/>
              </w:rPr>
            </w:pPr>
            <w:r>
              <w:rPr>
                <w:rFonts w:ascii="微软雅黑" w:hAnsi="微软雅黑" w:eastAsia="微软雅黑" w:cs="微软雅黑"/>
                <w:b/>
                <w:bCs/>
                <w:color w:val="000000"/>
                <w:spacing w:val="-3"/>
                <w:w w:val="102"/>
                <w:kern w:val="0"/>
                <w:sz w:val="21"/>
              </w:rPr>
              <w:t>年</w:t>
            </w:r>
            <w:r>
              <w:rPr>
                <w:rFonts w:ascii="微软雅黑" w:hAnsi="微软雅黑" w:eastAsia="微软雅黑" w:cs="微软雅黑"/>
                <w:b/>
                <w:bCs/>
                <w:color w:val="000000"/>
                <w:spacing w:val="62"/>
                <w:kern w:val="0"/>
                <w:sz w:val="21"/>
              </w:rPr>
              <w:t xml:space="preserve"> </w:t>
            </w:r>
            <w:r>
              <w:rPr>
                <w:rFonts w:ascii="微软雅黑" w:hAnsi="微软雅黑" w:eastAsia="微软雅黑" w:cs="微软雅黑"/>
                <w:b/>
                <w:bCs/>
                <w:color w:val="000000"/>
                <w:spacing w:val="-7"/>
                <w:w w:val="104"/>
                <w:kern w:val="0"/>
                <w:sz w:val="21"/>
              </w:rPr>
              <w:t>预</w:t>
            </w:r>
          </w:p>
          <w:p>
            <w:pPr>
              <w:autoSpaceDE w:val="0"/>
              <w:autoSpaceDN w:val="0"/>
              <w:bidi w:val="0"/>
              <w:spacing w:before="83" w:beforeAutospacing="0" w:afterAutospacing="0" w:line="277" w:lineRule="exact"/>
              <w:ind w:left="249"/>
              <w:jc w:val="left"/>
              <w:rPr>
                <w:rFonts w:hint="eastAsia"/>
              </w:rPr>
            </w:pPr>
            <w:r>
              <w:rPr>
                <w:rFonts w:ascii="微软雅黑" w:hAnsi="微软雅黑" w:eastAsia="微软雅黑" w:cs="微软雅黑"/>
                <w:b/>
                <w:bCs/>
                <w:color w:val="000000"/>
                <w:spacing w:val="-3"/>
                <w:w w:val="102"/>
                <w:kern w:val="0"/>
                <w:sz w:val="21"/>
              </w:rPr>
              <w:t>留中</w:t>
            </w:r>
          </w:p>
          <w:p>
            <w:pPr>
              <w:autoSpaceDE w:val="0"/>
              <w:autoSpaceDN w:val="0"/>
              <w:bidi w:val="0"/>
              <w:spacing w:before="83" w:beforeAutospacing="0" w:afterAutospacing="0" w:line="277" w:lineRule="exact"/>
              <w:ind w:left="144"/>
              <w:jc w:val="left"/>
              <w:rPr>
                <w:rFonts w:hint="eastAsia"/>
              </w:rPr>
            </w:pPr>
            <w:r>
              <w:rPr>
                <w:rFonts w:ascii="微软雅黑" w:hAnsi="微软雅黑" w:eastAsia="微软雅黑" w:cs="微软雅黑"/>
                <w:b/>
                <w:bCs/>
                <w:color w:val="000000"/>
                <w:spacing w:val="-3"/>
                <w:w w:val="102"/>
                <w:kern w:val="0"/>
                <w:sz w:val="21"/>
              </w:rPr>
              <w:t>小微企</w:t>
            </w:r>
          </w:p>
          <w:p>
            <w:pPr>
              <w:autoSpaceDE w:val="0"/>
              <w:autoSpaceDN w:val="0"/>
              <w:bidi w:val="0"/>
              <w:spacing w:before="86" w:beforeAutospacing="0" w:afterAutospacing="0" w:line="277" w:lineRule="exact"/>
              <w:ind w:left="146"/>
              <w:jc w:val="left"/>
              <w:rPr>
                <w:rFonts w:hint="eastAsia"/>
              </w:rPr>
            </w:pPr>
            <w:r>
              <w:rPr>
                <w:rFonts w:ascii="微软雅黑" w:hAnsi="微软雅黑" w:eastAsia="微软雅黑" w:cs="微软雅黑"/>
                <w:b/>
                <w:bCs/>
                <w:color w:val="000000"/>
                <w:spacing w:val="-3"/>
                <w:w w:val="102"/>
                <w:kern w:val="0"/>
                <w:sz w:val="21"/>
              </w:rPr>
              <w:t>业份额</w:t>
            </w:r>
          </w:p>
        </w:tc>
      </w:tr>
      <w:tr>
        <w:tblPrEx>
          <w:tblCellMar>
            <w:top w:w="0" w:type="dxa"/>
            <w:left w:w="0" w:type="dxa"/>
            <w:bottom w:w="0" w:type="dxa"/>
            <w:right w:w="0" w:type="dxa"/>
          </w:tblCellMar>
        </w:tblPrEx>
        <w:trPr>
          <w:trHeight w:val="375" w:hRule="exact"/>
        </w:trPr>
        <w:tc>
          <w:tcPr>
            <w:tcW w:w="925" w:type="dxa"/>
            <w:tcBorders>
              <w:top w:val="single" w:color="000000" w:sz="6" w:space="0"/>
              <w:left w:val="single" w:color="000000" w:sz="6" w:space="0"/>
              <w:bottom w:val="single" w:color="000000" w:sz="6" w:space="0"/>
              <w:right w:val="single" w:color="000000" w:sz="6" w:space="0"/>
            </w:tcBorders>
          </w:tcPr>
          <w:p/>
        </w:tc>
        <w:tc>
          <w:tcPr>
            <w:tcW w:w="923"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c>
          <w:tcPr>
            <w:tcW w:w="925"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c>
          <w:tcPr>
            <w:tcW w:w="925"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c>
          <w:tcPr>
            <w:tcW w:w="924"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404" w:right="920" w:bottom="419" w:left="1020" w:header="851" w:footer="419" w:gutter="0"/>
          <w:cols w:space="0" w:num="1"/>
        </w:sectPr>
      </w:pPr>
    </w:p>
    <w:p>
      <w:pPr>
        <w:autoSpaceDE w:val="0"/>
        <w:autoSpaceDN w:val="0"/>
        <w:bidi w:val="0"/>
        <w:spacing w:before="185" w:beforeAutospacing="0" w:afterAutospacing="0" w:line="277" w:lineRule="exact"/>
        <w:ind w:left="420"/>
        <w:jc w:val="left"/>
        <w:rPr>
          <w:rFonts w:hint="eastAsia"/>
        </w:rPr>
      </w:pPr>
      <w:r>
        <w:rPr>
          <w:rFonts w:ascii="微软雅黑" w:hAnsi="微软雅黑" w:eastAsia="微软雅黑" w:cs="微软雅黑"/>
          <w:bCs/>
          <w:color w:val="000000"/>
          <w:spacing w:val="-3"/>
          <w:w w:val="102"/>
          <w:kern w:val="0"/>
          <w:sz w:val="21"/>
        </w:rPr>
        <w:t>注：</w:t>
      </w:r>
      <w:r>
        <w:rPr>
          <w:rFonts w:ascii="微软雅黑" w:hAnsi="微软雅黑" w:eastAsia="微软雅黑" w:cs="微软雅黑"/>
          <w:bCs/>
          <w:color w:val="000000"/>
          <w:spacing w:val="-1"/>
          <w:kern w:val="0"/>
          <w:sz w:val="21"/>
        </w:rPr>
        <w:t>同</w:t>
      </w:r>
      <w:r>
        <w:rPr>
          <w:rFonts w:ascii="微软雅黑" w:hAnsi="微软雅黑" w:eastAsia="微软雅黑" w:cs="微软雅黑"/>
          <w:bCs/>
          <w:color w:val="000000"/>
          <w:spacing w:val="1"/>
          <w:kern w:val="0"/>
          <w:sz w:val="21"/>
        </w:rPr>
        <w:t>一</w:t>
      </w:r>
      <w:r>
        <w:rPr>
          <w:rFonts w:ascii="微软雅黑" w:hAnsi="微软雅黑" w:eastAsia="微软雅黑" w:cs="微软雅黑"/>
          <w:bCs/>
          <w:color w:val="000000"/>
          <w:spacing w:val="-2"/>
          <w:kern w:val="0"/>
          <w:sz w:val="21"/>
        </w:rPr>
        <w:t>采</w:t>
      </w:r>
      <w:r>
        <w:rPr>
          <w:rFonts w:ascii="微软雅黑" w:hAnsi="微软雅黑" w:eastAsia="微软雅黑" w:cs="微软雅黑"/>
          <w:bCs/>
          <w:color w:val="000000"/>
          <w:spacing w:val="-1"/>
          <w:w w:val="101"/>
          <w:kern w:val="0"/>
          <w:sz w:val="21"/>
        </w:rPr>
        <w:t>购</w:t>
      </w:r>
      <w:r>
        <w:rPr>
          <w:rFonts w:ascii="微软雅黑" w:hAnsi="微软雅黑" w:eastAsia="微软雅黑" w:cs="微软雅黑"/>
          <w:bCs/>
          <w:color w:val="000000"/>
          <w:spacing w:val="-1"/>
          <w:kern w:val="0"/>
          <w:sz w:val="21"/>
        </w:rPr>
        <w:t>目</w:t>
      </w:r>
      <w:r>
        <w:rPr>
          <w:rFonts w:ascii="微软雅黑" w:hAnsi="微软雅黑" w:eastAsia="微软雅黑" w:cs="微软雅黑"/>
          <w:bCs/>
          <w:color w:val="000000"/>
          <w:spacing w:val="-1"/>
          <w:w w:val="101"/>
          <w:kern w:val="0"/>
          <w:sz w:val="21"/>
        </w:rPr>
        <w:t>录</w:t>
      </w:r>
      <w:r>
        <w:rPr>
          <w:rFonts w:ascii="微软雅黑" w:hAnsi="微软雅黑" w:eastAsia="微软雅黑" w:cs="微软雅黑"/>
          <w:bCs/>
          <w:color w:val="000000"/>
          <w:spacing w:val="-1"/>
          <w:kern w:val="0"/>
          <w:sz w:val="21"/>
        </w:rPr>
        <w:t>序</w:t>
      </w:r>
      <w:r>
        <w:rPr>
          <w:rFonts w:ascii="微软雅黑" w:hAnsi="微软雅黑" w:eastAsia="微软雅黑" w:cs="微软雅黑"/>
          <w:bCs/>
          <w:color w:val="000000"/>
          <w:spacing w:val="1"/>
          <w:kern w:val="0"/>
          <w:sz w:val="21"/>
        </w:rPr>
        <w:t>号</w:t>
      </w:r>
      <w:r>
        <w:rPr>
          <w:rFonts w:ascii="微软雅黑" w:hAnsi="微软雅黑" w:eastAsia="微软雅黑" w:cs="微软雅黑"/>
          <w:bCs/>
          <w:color w:val="000000"/>
          <w:spacing w:val="-2"/>
          <w:kern w:val="0"/>
          <w:sz w:val="21"/>
        </w:rPr>
        <w:t>的</w:t>
      </w:r>
      <w:r>
        <w:rPr>
          <w:rFonts w:ascii="微软雅黑" w:hAnsi="微软雅黑" w:eastAsia="微软雅黑" w:cs="微软雅黑"/>
          <w:bCs/>
          <w:color w:val="000000"/>
          <w:spacing w:val="-1"/>
          <w:w w:val="101"/>
          <w:kern w:val="0"/>
          <w:sz w:val="21"/>
        </w:rPr>
        <w:t>物</w:t>
      </w:r>
      <w:r>
        <w:rPr>
          <w:rFonts w:ascii="微软雅黑" w:hAnsi="微软雅黑" w:eastAsia="微软雅黑" w:cs="微软雅黑"/>
          <w:bCs/>
          <w:color w:val="000000"/>
          <w:spacing w:val="-3"/>
          <w:w w:val="102"/>
          <w:kern w:val="0"/>
          <w:sz w:val="21"/>
        </w:rPr>
        <w:t>品</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其</w:t>
      </w:r>
      <w:r>
        <w:rPr>
          <w:rFonts w:ascii="微软雅黑" w:hAnsi="微软雅黑" w:eastAsia="微软雅黑" w:cs="微软雅黑"/>
          <w:bCs/>
          <w:color w:val="000000"/>
          <w:spacing w:val="-2"/>
          <w:kern w:val="0"/>
          <w:sz w:val="21"/>
        </w:rPr>
        <w:t>单</w:t>
      </w:r>
      <w:r>
        <w:rPr>
          <w:rFonts w:ascii="微软雅黑" w:hAnsi="微软雅黑" w:eastAsia="微软雅黑" w:cs="微软雅黑"/>
          <w:bCs/>
          <w:color w:val="000000"/>
          <w:spacing w:val="-1"/>
          <w:w w:val="101"/>
          <w:kern w:val="0"/>
          <w:sz w:val="21"/>
        </w:rPr>
        <w:t>价</w:t>
      </w:r>
      <w:r>
        <w:rPr>
          <w:rFonts w:ascii="微软雅黑" w:hAnsi="微软雅黑" w:eastAsia="微软雅黑" w:cs="微软雅黑"/>
          <w:bCs/>
          <w:color w:val="000000"/>
          <w:spacing w:val="-1"/>
          <w:kern w:val="0"/>
          <w:sz w:val="21"/>
        </w:rPr>
        <w:t>会</w:t>
      </w:r>
      <w:r>
        <w:rPr>
          <w:rFonts w:ascii="微软雅黑" w:hAnsi="微软雅黑" w:eastAsia="微软雅黑" w:cs="微软雅黑"/>
          <w:bCs/>
          <w:color w:val="000000"/>
          <w:spacing w:val="1"/>
          <w:kern w:val="0"/>
          <w:sz w:val="21"/>
        </w:rPr>
        <w:t>因</w:t>
      </w:r>
      <w:r>
        <w:rPr>
          <w:rFonts w:ascii="微软雅黑" w:hAnsi="微软雅黑" w:eastAsia="微软雅黑" w:cs="微软雅黑"/>
          <w:bCs/>
          <w:color w:val="000000"/>
          <w:spacing w:val="-2"/>
          <w:kern w:val="0"/>
          <w:sz w:val="21"/>
        </w:rPr>
        <w:t>配</w:t>
      </w:r>
      <w:r>
        <w:rPr>
          <w:rFonts w:ascii="微软雅黑" w:hAnsi="微软雅黑" w:eastAsia="微软雅黑" w:cs="微软雅黑"/>
          <w:bCs/>
          <w:color w:val="000000"/>
          <w:spacing w:val="-1"/>
          <w:w w:val="101"/>
          <w:kern w:val="0"/>
          <w:sz w:val="21"/>
        </w:rPr>
        <w:t>置</w:t>
      </w:r>
      <w:r>
        <w:rPr>
          <w:rFonts w:ascii="微软雅黑" w:hAnsi="微软雅黑" w:eastAsia="微软雅黑" w:cs="微软雅黑"/>
          <w:bCs/>
          <w:color w:val="000000"/>
          <w:spacing w:val="-1"/>
          <w:kern w:val="0"/>
          <w:sz w:val="21"/>
        </w:rPr>
        <w:t>规</w:t>
      </w:r>
      <w:r>
        <w:rPr>
          <w:rFonts w:ascii="微软雅黑" w:hAnsi="微软雅黑" w:eastAsia="微软雅黑" w:cs="微软雅黑"/>
          <w:bCs/>
          <w:color w:val="000000"/>
          <w:spacing w:val="1"/>
          <w:kern w:val="0"/>
          <w:sz w:val="21"/>
        </w:rPr>
        <w:t>格</w:t>
      </w:r>
      <w:r>
        <w:rPr>
          <w:rFonts w:ascii="微软雅黑" w:hAnsi="微软雅黑" w:eastAsia="微软雅黑" w:cs="微软雅黑"/>
          <w:bCs/>
          <w:color w:val="000000"/>
          <w:spacing w:val="0"/>
          <w:kern w:val="0"/>
          <w:sz w:val="21"/>
        </w:rPr>
        <w:t>不同而变动，均符合资产</w:t>
      </w:r>
      <w:r>
        <w:rPr>
          <w:rFonts w:ascii="微软雅黑" w:hAnsi="微软雅黑" w:eastAsia="微软雅黑" w:cs="微软雅黑"/>
          <w:bCs/>
          <w:color w:val="000000"/>
          <w:spacing w:val="-9"/>
          <w:w w:val="105"/>
          <w:kern w:val="0"/>
          <w:sz w:val="21"/>
        </w:rPr>
        <w:t>配</w:t>
      </w:r>
      <w:r>
        <w:rPr>
          <w:rFonts w:ascii="微软雅黑" w:hAnsi="微软雅黑" w:eastAsia="微软雅黑" w:cs="微软雅黑"/>
          <w:bCs/>
          <w:color w:val="000000"/>
          <w:spacing w:val="0"/>
          <w:kern w:val="0"/>
          <w:sz w:val="21"/>
        </w:rPr>
        <w:t>置标准。涉密采购事项</w:t>
      </w:r>
      <w:r>
        <w:rPr>
          <w:rFonts w:ascii="微软雅黑" w:hAnsi="微软雅黑" w:eastAsia="微软雅黑" w:cs="微软雅黑"/>
          <w:bCs/>
          <w:color w:val="000000"/>
          <w:spacing w:val="-9"/>
          <w:w w:val="105"/>
          <w:kern w:val="0"/>
          <w:sz w:val="21"/>
        </w:rPr>
        <w:t>按</w:t>
      </w:r>
      <w:r>
        <w:rPr>
          <w:rFonts w:ascii="微软雅黑" w:hAnsi="微软雅黑" w:eastAsia="微软雅黑" w:cs="微软雅黑"/>
          <w:bCs/>
          <w:color w:val="000000"/>
          <w:spacing w:val="0"/>
          <w:kern w:val="0"/>
          <w:sz w:val="21"/>
        </w:rPr>
        <w:t>照相关规定执行。</w:t>
      </w:r>
    </w:p>
    <w:p>
      <w:pPr>
        <w:autoSpaceDE w:val="0"/>
        <w:autoSpaceDN w:val="0"/>
        <w:bidi w:val="0"/>
        <w:spacing w:before="88" w:beforeAutospacing="0" w:afterAutospacing="0" w:line="277" w:lineRule="exact"/>
        <w:ind w:left="420"/>
        <w:jc w:val="left"/>
        <w:rPr>
          <w:rFonts w:hint="eastAsia"/>
        </w:rPr>
      </w:pPr>
      <w:r>
        <w:rPr>
          <w:rFonts w:ascii="微软雅黑" w:hAnsi="微软雅黑" w:eastAsia="微软雅黑" w:cs="微软雅黑"/>
          <w:bCs/>
          <w:color w:val="000000"/>
          <w:spacing w:val="-3"/>
          <w:w w:val="102"/>
          <w:kern w:val="0"/>
          <w:sz w:val="21"/>
        </w:rPr>
        <w:t>注：</w:t>
      </w:r>
      <w:r>
        <w:rPr>
          <w:rFonts w:ascii="微软雅黑" w:hAnsi="微软雅黑" w:eastAsia="微软雅黑" w:cs="微软雅黑"/>
          <w:bCs/>
          <w:color w:val="000000"/>
          <w:spacing w:val="-1"/>
          <w:kern w:val="0"/>
          <w:sz w:val="21"/>
        </w:rPr>
        <w:t>无</w:t>
      </w:r>
      <w:r>
        <w:rPr>
          <w:rFonts w:ascii="微软雅黑" w:hAnsi="微软雅黑" w:eastAsia="微软雅黑" w:cs="微软雅黑"/>
          <w:bCs/>
          <w:color w:val="000000"/>
          <w:spacing w:val="1"/>
          <w:kern w:val="0"/>
          <w:sz w:val="21"/>
        </w:rPr>
        <w:t>政</w:t>
      </w:r>
      <w:r>
        <w:rPr>
          <w:rFonts w:ascii="微软雅黑" w:hAnsi="微软雅黑" w:eastAsia="微软雅黑" w:cs="微软雅黑"/>
          <w:bCs/>
          <w:color w:val="000000"/>
          <w:spacing w:val="-2"/>
          <w:kern w:val="0"/>
          <w:sz w:val="21"/>
        </w:rPr>
        <w:t>府</w:t>
      </w:r>
      <w:r>
        <w:rPr>
          <w:rFonts w:ascii="微软雅黑" w:hAnsi="微软雅黑" w:eastAsia="微软雅黑" w:cs="微软雅黑"/>
          <w:bCs/>
          <w:color w:val="000000"/>
          <w:spacing w:val="-1"/>
          <w:w w:val="101"/>
          <w:kern w:val="0"/>
          <w:sz w:val="21"/>
        </w:rPr>
        <w:t>采</w:t>
      </w:r>
      <w:r>
        <w:rPr>
          <w:rFonts w:ascii="微软雅黑" w:hAnsi="微软雅黑" w:eastAsia="微软雅黑" w:cs="微软雅黑"/>
          <w:bCs/>
          <w:color w:val="000000"/>
          <w:spacing w:val="-1"/>
          <w:kern w:val="0"/>
          <w:sz w:val="21"/>
        </w:rPr>
        <w:t>购</w:t>
      </w:r>
      <w:r>
        <w:rPr>
          <w:rFonts w:ascii="微软雅黑" w:hAnsi="微软雅黑" w:eastAsia="微软雅黑" w:cs="微软雅黑"/>
          <w:bCs/>
          <w:color w:val="000000"/>
          <w:spacing w:val="-1"/>
          <w:w w:val="101"/>
          <w:kern w:val="0"/>
          <w:sz w:val="21"/>
        </w:rPr>
        <w:t>预</w:t>
      </w:r>
      <w:r>
        <w:rPr>
          <w:rFonts w:ascii="微软雅黑" w:hAnsi="微软雅黑" w:eastAsia="微软雅黑" w:cs="微软雅黑"/>
          <w:bCs/>
          <w:color w:val="000000"/>
          <w:spacing w:val="-1"/>
          <w:kern w:val="0"/>
          <w:sz w:val="21"/>
        </w:rPr>
        <w:t>算</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空</w:t>
      </w:r>
      <w:r>
        <w:rPr>
          <w:rFonts w:ascii="微软雅黑" w:hAnsi="微软雅黑" w:eastAsia="微软雅黑" w:cs="微软雅黑"/>
          <w:bCs/>
          <w:color w:val="000000"/>
          <w:spacing w:val="-1"/>
          <w:w w:val="101"/>
          <w:kern w:val="0"/>
          <w:sz w:val="21"/>
        </w:rPr>
        <w:t>表</w:t>
      </w:r>
      <w:r>
        <w:rPr>
          <w:rFonts w:ascii="微软雅黑" w:hAnsi="微软雅黑" w:eastAsia="微软雅黑" w:cs="微软雅黑"/>
          <w:bCs/>
          <w:color w:val="000000"/>
          <w:spacing w:val="-3"/>
          <w:w w:val="102"/>
          <w:kern w:val="0"/>
          <w:sz w:val="21"/>
        </w:rPr>
        <w:t>列</w:t>
      </w:r>
      <w:r>
        <w:rPr>
          <w:rFonts w:ascii="微软雅黑" w:hAnsi="微软雅黑" w:eastAsia="微软雅黑" w:cs="微软雅黑"/>
          <w:bCs/>
          <w:color w:val="000000"/>
          <w:spacing w:val="-1"/>
          <w:kern w:val="0"/>
          <w:sz w:val="21"/>
        </w:rPr>
        <w:t>示</w:t>
      </w:r>
      <w:r>
        <w:rPr>
          <w:rFonts w:ascii="微软雅黑" w:hAnsi="微软雅黑" w:eastAsia="微软雅黑" w:cs="微软雅黑"/>
          <w:bCs/>
          <w:color w:val="000000"/>
          <w:spacing w:val="1"/>
          <w:kern w:val="0"/>
          <w:sz w:val="21"/>
        </w:rPr>
        <w:t>。</w:t>
      </w:r>
    </w:p>
    <w:p>
      <w:pPr>
        <w:autoSpaceDE w:val="0"/>
        <w:autoSpaceDN w:val="0"/>
        <w:spacing w:beforeAutospacing="0" w:afterAutospacing="0" w:line="375" w:lineRule="exact"/>
        <w:jc w:val="left"/>
        <w:rPr>
          <w:rFonts w:hint="eastAsia"/>
        </w:rPr>
      </w:pPr>
    </w:p>
    <w:p>
      <w:pPr>
        <w:numPr>
          <w:ilvl w:val="0"/>
          <w:numId w:val="3"/>
        </w:numPr>
        <w:autoSpaceDE w:val="0"/>
        <w:autoSpaceDN w:val="0"/>
        <w:bidi w:val="0"/>
        <w:spacing w:beforeAutospacing="0" w:afterAutospacing="0" w:line="320" w:lineRule="exact"/>
        <w:ind w:left="641" w:leftChars="0" w:firstLine="0" w:firstLineChars="0"/>
        <w:jc w:val="left"/>
        <w:rPr>
          <w:rFonts w:ascii="黑体" w:hAnsi="黑体" w:eastAsia="黑体" w:cs="黑体"/>
          <w:bCs/>
          <w:color w:val="000000"/>
          <w:spacing w:val="8"/>
          <w:w w:val="97"/>
          <w:kern w:val="0"/>
          <w:sz w:val="32"/>
        </w:rPr>
      </w:pPr>
      <w:r>
        <w:rPr>
          <w:rFonts w:ascii="黑体" w:hAnsi="黑体" w:eastAsia="黑体" w:cs="黑体"/>
          <w:bCs/>
          <w:color w:val="000000"/>
          <w:spacing w:val="4"/>
          <w:w w:val="96"/>
          <w:kern w:val="0"/>
          <w:sz w:val="32"/>
        </w:rPr>
        <w:t>国</w:t>
      </w:r>
      <w:r>
        <w:rPr>
          <w:rFonts w:ascii="黑体" w:hAnsi="黑体" w:eastAsia="黑体" w:cs="黑体"/>
          <w:bCs/>
          <w:color w:val="000000"/>
          <w:spacing w:val="8"/>
          <w:w w:val="96"/>
          <w:kern w:val="0"/>
          <w:sz w:val="32"/>
        </w:rPr>
        <w:t>有</w:t>
      </w:r>
      <w:r>
        <w:rPr>
          <w:rFonts w:ascii="黑体" w:hAnsi="黑体" w:eastAsia="黑体" w:cs="黑体"/>
          <w:bCs/>
          <w:color w:val="000000"/>
          <w:spacing w:val="3"/>
          <w:w w:val="97"/>
          <w:kern w:val="0"/>
          <w:sz w:val="32"/>
        </w:rPr>
        <w:t>资</w:t>
      </w:r>
      <w:r>
        <w:rPr>
          <w:rFonts w:ascii="黑体" w:hAnsi="黑体" w:eastAsia="黑体" w:cs="黑体"/>
          <w:bCs/>
          <w:color w:val="000000"/>
          <w:spacing w:val="9"/>
          <w:w w:val="96"/>
          <w:kern w:val="0"/>
          <w:sz w:val="32"/>
        </w:rPr>
        <w:t>产</w:t>
      </w:r>
      <w:r>
        <w:rPr>
          <w:rFonts w:ascii="黑体" w:hAnsi="黑体" w:eastAsia="黑体" w:cs="黑体"/>
          <w:bCs/>
          <w:color w:val="000000"/>
          <w:spacing w:val="3"/>
          <w:w w:val="96"/>
          <w:kern w:val="0"/>
          <w:sz w:val="32"/>
        </w:rPr>
        <w:t>信</w:t>
      </w:r>
      <w:r>
        <w:rPr>
          <w:rFonts w:ascii="黑体" w:hAnsi="黑体" w:eastAsia="黑体" w:cs="黑体"/>
          <w:bCs/>
          <w:color w:val="000000"/>
          <w:spacing w:val="8"/>
          <w:w w:val="97"/>
          <w:kern w:val="0"/>
          <w:sz w:val="32"/>
        </w:rPr>
        <w:t>息</w:t>
      </w:r>
    </w:p>
    <w:p>
      <w:pPr>
        <w:keepNext w:val="0"/>
        <w:keepLines w:val="0"/>
        <w:pageBreakBefore w:val="0"/>
        <w:widowControl w:val="0"/>
        <w:kinsoku/>
        <w:wordWrap/>
        <w:overflowPunct/>
        <w:topLinePunct w:val="0"/>
        <w:autoSpaceDE w:val="0"/>
        <w:autoSpaceDN w:val="0"/>
        <w:bidi w:val="0"/>
        <w:adjustRightInd/>
        <w:snapToGrid/>
        <w:spacing w:before="88" w:beforeAutospacing="0" w:afterAutospacing="0" w:line="277" w:lineRule="exact"/>
        <w:ind w:left="420" w:firstLine="416" w:firstLineChars="200"/>
        <w:jc w:val="left"/>
        <w:textAlignment w:val="auto"/>
        <w:rPr>
          <w:rFonts w:hint="eastAsia" w:ascii="微软雅黑" w:hAnsi="微软雅黑" w:eastAsia="微软雅黑" w:cs="微软雅黑"/>
          <w:bCs/>
          <w:color w:val="000000"/>
          <w:spacing w:val="-1"/>
          <w:kern w:val="0"/>
          <w:sz w:val="21"/>
        </w:rPr>
      </w:pPr>
      <w:r>
        <w:rPr>
          <w:rFonts w:hint="eastAsia" w:ascii="微软雅黑" w:hAnsi="微软雅黑" w:eastAsia="微软雅黑" w:cs="微软雅黑"/>
          <w:bCs/>
          <w:color w:val="000000"/>
          <w:spacing w:val="-1"/>
          <w:kern w:val="0"/>
          <w:sz w:val="21"/>
        </w:rPr>
        <w:t>青龙满族自治县审计局（含所属单位）上年末固定资产金额为 0.00 万元（详见下表）。</w:t>
      </w:r>
    </w:p>
    <w:p>
      <w:pPr>
        <w:autoSpaceDE w:val="0"/>
        <w:autoSpaceDN w:val="0"/>
        <w:bidi w:val="0"/>
        <w:spacing w:before="100" w:beforeAutospacing="0" w:afterAutospacing="0" w:line="472" w:lineRule="exact"/>
        <w:ind w:left="5420"/>
        <w:jc w:val="left"/>
        <w:rPr>
          <w:rFonts w:hint="eastAsia"/>
        </w:rPr>
      </w:pPr>
      <w:r>
        <w:rPr>
          <w:rFonts w:ascii="微软雅黑" w:hAnsi="微软雅黑" w:eastAsia="微软雅黑" w:cs="微软雅黑"/>
          <w:bCs/>
          <w:color w:val="000000"/>
          <w:spacing w:val="0"/>
          <w:kern w:val="0"/>
          <w:sz w:val="36"/>
        </w:rPr>
        <w:t>部门固定资产占用情况表</w:t>
      </w:r>
    </w:p>
    <w:p>
      <w:pPr>
        <w:spacing w:beforeAutospacing="0" w:afterAutospacing="0" w:line="14" w:lineRule="exact"/>
        <w:jc w:val="center"/>
        <w:sectPr>
          <w:type w:val="continuous"/>
          <w:pgSz w:w="16840" w:h="11900"/>
          <w:pgMar w:top="1404" w:right="920" w:bottom="419" w:left="1020" w:header="851" w:footer="419" w:gutter="0"/>
          <w:cols w:space="0" w:num="1"/>
        </w:sectPr>
      </w:pPr>
    </w:p>
    <w:p>
      <w:pPr>
        <w:spacing w:beforeAutospacing="0" w:afterAutospacing="0" w:line="14" w:lineRule="exact"/>
        <w:jc w:val="center"/>
      </w:pPr>
    </w:p>
    <w:tbl>
      <w:tblPr>
        <w:tblStyle w:val="4"/>
        <w:tblpPr w:topFromText="82"/>
        <w:tblW w:w="0" w:type="auto"/>
        <w:tblInd w:w="0" w:type="dxa"/>
        <w:tblLayout w:type="autofit"/>
        <w:tblCellMar>
          <w:top w:w="0" w:type="dxa"/>
          <w:left w:w="0" w:type="dxa"/>
          <w:bottom w:w="0" w:type="dxa"/>
          <w:right w:w="0" w:type="dxa"/>
        </w:tblCellMar>
      </w:tblPr>
      <w:tblGrid>
        <w:gridCol w:w="4933"/>
        <w:gridCol w:w="4935"/>
        <w:gridCol w:w="4932"/>
      </w:tblGrid>
      <w:tr>
        <w:tblPrEx>
          <w:tblCellMar>
            <w:top w:w="0" w:type="dxa"/>
            <w:left w:w="0" w:type="dxa"/>
            <w:bottom w:w="0" w:type="dxa"/>
            <w:right w:w="0" w:type="dxa"/>
          </w:tblCellMar>
        </w:tblPrEx>
        <w:trPr>
          <w:trHeight w:val="427" w:hRule="exact"/>
        </w:trPr>
        <w:tc>
          <w:tcPr>
            <w:tcW w:w="49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7"/>
                <w:kern w:val="0"/>
                <w:sz w:val="24"/>
              </w:rPr>
              <w:t xml:space="preserve"> </w:t>
            </w:r>
            <w:r>
              <w:rPr>
                <w:rFonts w:ascii="微软雅黑" w:hAnsi="微软雅黑" w:eastAsia="微软雅黑" w:cs="微软雅黑"/>
                <w:bCs/>
                <w:color w:val="000000"/>
                <w:spacing w:val="1"/>
                <w:kern w:val="0"/>
                <w:sz w:val="24"/>
              </w:rPr>
              <w:t>青</w:t>
            </w:r>
            <w:r>
              <w:rPr>
                <w:rFonts w:ascii="微软雅黑" w:hAnsi="微软雅黑" w:eastAsia="微软雅黑" w:cs="微软雅黑"/>
                <w:bCs/>
                <w:color w:val="000000"/>
                <w:spacing w:val="0"/>
                <w:kern w:val="0"/>
                <w:sz w:val="24"/>
              </w:rPr>
              <w:t>龙满族自治</w:t>
            </w:r>
            <w:r>
              <w:rPr>
                <w:rFonts w:ascii="微软雅黑" w:hAnsi="微软雅黑" w:eastAsia="微软雅黑" w:cs="微软雅黑"/>
                <w:bCs/>
                <w:color w:val="000000"/>
                <w:spacing w:val="-1"/>
                <w:kern w:val="0"/>
                <w:sz w:val="24"/>
              </w:rPr>
              <w:t>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9867"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7224"/>
              <w:jc w:val="left"/>
              <w:rPr>
                <w:rFonts w:hint="eastAsia"/>
              </w:rPr>
            </w:pPr>
            <w:r>
              <w:rPr>
                <w:rFonts w:ascii="微软雅黑" w:hAnsi="微软雅黑" w:eastAsia="微软雅黑" w:cs="微软雅黑"/>
                <w:bCs/>
                <w:color w:val="000000"/>
                <w:spacing w:val="0"/>
                <w:kern w:val="0"/>
                <w:sz w:val="24"/>
              </w:rPr>
              <w:t>截止时间：2021-12-31</w:t>
            </w:r>
          </w:p>
        </w:tc>
      </w:tr>
      <w:tr>
        <w:tblPrEx>
          <w:tblCellMar>
            <w:top w:w="0" w:type="dxa"/>
            <w:left w:w="0" w:type="dxa"/>
            <w:bottom w:w="0" w:type="dxa"/>
            <w:right w:w="0" w:type="dxa"/>
          </w:tblCellMar>
        </w:tblPrEx>
        <w:trPr>
          <w:trHeight w:val="374" w:hRule="exact"/>
        </w:trPr>
        <w:tc>
          <w:tcPr>
            <w:tcW w:w="49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16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125"/>
                <w:kern w:val="0"/>
                <w:sz w:val="21"/>
              </w:rPr>
              <w:t xml:space="preserve"> </w:t>
            </w:r>
            <w:r>
              <w:rPr>
                <w:rFonts w:ascii="微软雅黑" w:hAnsi="微软雅黑" w:eastAsia="微软雅黑" w:cs="微软雅黑"/>
                <w:b/>
                <w:bCs/>
                <w:color w:val="000000"/>
                <w:spacing w:val="0"/>
                <w:kern w:val="0"/>
                <w:sz w:val="21"/>
              </w:rPr>
              <w:t>目</w:t>
            </w:r>
          </w:p>
        </w:tc>
        <w:tc>
          <w:tcPr>
            <w:tcW w:w="493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256"/>
              <w:jc w:val="left"/>
              <w:rPr>
                <w:rFonts w:hint="eastAsia"/>
              </w:rPr>
            </w:pPr>
            <w:r>
              <w:rPr>
                <w:rFonts w:ascii="微软雅黑" w:hAnsi="微软雅黑" w:eastAsia="微软雅黑" w:cs="微软雅黑"/>
                <w:b/>
                <w:bCs/>
                <w:color w:val="000000"/>
                <w:spacing w:val="-3"/>
                <w:w w:val="102"/>
                <w:kern w:val="0"/>
                <w:sz w:val="21"/>
              </w:rPr>
              <w:t>数量</w:t>
            </w:r>
          </w:p>
        </w:tc>
        <w:tc>
          <w:tcPr>
            <w:tcW w:w="49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310"/>
              <w:jc w:val="left"/>
              <w:rPr>
                <w:rFonts w:hint="eastAsia"/>
              </w:rPr>
            </w:pPr>
            <w:r>
              <w:rPr>
                <w:rFonts w:ascii="微软雅黑" w:hAnsi="微软雅黑" w:eastAsia="微软雅黑" w:cs="微软雅黑"/>
                <w:b/>
                <w:bCs/>
                <w:color w:val="000000"/>
                <w:spacing w:val="-3"/>
                <w:w w:val="102"/>
                <w:kern w:val="0"/>
                <w:sz w:val="21"/>
              </w:rPr>
              <w:t>价值</w:t>
            </w:r>
            <w:r>
              <w:rPr>
                <w:rFonts w:ascii="微软雅黑" w:hAnsi="微软雅黑" w:eastAsia="微软雅黑" w:cs="微软雅黑"/>
                <w:b/>
                <w:bCs/>
                <w:color w:val="000000"/>
                <w:spacing w:val="3"/>
                <w:w w:val="98"/>
                <w:kern w:val="0"/>
                <w:sz w:val="21"/>
              </w:rPr>
              <w:t>（</w:t>
            </w:r>
            <w:r>
              <w:rPr>
                <w:rFonts w:ascii="微软雅黑" w:hAnsi="微软雅黑" w:eastAsia="微软雅黑" w:cs="微软雅黑"/>
                <w:b/>
                <w:bCs/>
                <w:color w:val="000000"/>
                <w:spacing w:val="15"/>
                <w:w w:val="92"/>
                <w:kern w:val="0"/>
                <w:sz w:val="21"/>
              </w:rPr>
              <w:t>金</w:t>
            </w:r>
            <w:r>
              <w:rPr>
                <w:rFonts w:ascii="微软雅黑" w:hAnsi="微软雅黑" w:eastAsia="微软雅黑" w:cs="微软雅黑"/>
                <w:b/>
                <w:bCs/>
                <w:color w:val="000000"/>
                <w:spacing w:val="7"/>
                <w:w w:val="89"/>
                <w:kern w:val="0"/>
                <w:sz w:val="21"/>
              </w:rPr>
              <w:t>额</w:t>
            </w:r>
            <w:r>
              <w:rPr>
                <w:rFonts w:ascii="微软雅黑" w:hAnsi="微软雅黑" w:eastAsia="微软雅黑" w:cs="微软雅黑"/>
                <w:b/>
                <w:bCs/>
                <w:color w:val="000000"/>
                <w:spacing w:val="11"/>
                <w:w w:val="92"/>
                <w:kern w:val="0"/>
                <w:sz w:val="21"/>
              </w:rPr>
              <w:t>单</w:t>
            </w:r>
            <w:r>
              <w:rPr>
                <w:rFonts w:ascii="微软雅黑" w:hAnsi="微软雅黑" w:eastAsia="微软雅黑" w:cs="微软雅黑"/>
                <w:b/>
                <w:bCs/>
                <w:color w:val="000000"/>
                <w:spacing w:val="-10"/>
                <w:w w:val="99"/>
                <w:kern w:val="0"/>
                <w:sz w:val="21"/>
              </w:rPr>
              <w:t>位</w:t>
            </w:r>
            <w:r>
              <w:rPr>
                <w:rFonts w:ascii="微软雅黑" w:hAnsi="微软雅黑" w:eastAsia="微软雅黑" w:cs="微软雅黑"/>
                <w:b/>
                <w:bCs/>
                <w:color w:val="000000"/>
                <w:spacing w:val="-3"/>
                <w:w w:val="102"/>
                <w:kern w:val="0"/>
                <w:sz w:val="21"/>
              </w:rPr>
              <w:t>：</w:t>
            </w:r>
            <w:r>
              <w:rPr>
                <w:rFonts w:ascii="微软雅黑" w:hAnsi="微软雅黑" w:eastAsia="微软雅黑" w:cs="微软雅黑"/>
                <w:b/>
                <w:bCs/>
                <w:color w:val="000000"/>
                <w:spacing w:val="3"/>
                <w:w w:val="98"/>
                <w:kern w:val="0"/>
                <w:sz w:val="21"/>
              </w:rPr>
              <w:t>万</w:t>
            </w:r>
            <w:r>
              <w:rPr>
                <w:rFonts w:ascii="微软雅黑" w:hAnsi="微软雅黑" w:eastAsia="微软雅黑" w:cs="微软雅黑"/>
                <w:b/>
                <w:bCs/>
                <w:color w:val="000000"/>
                <w:spacing w:val="15"/>
                <w:w w:val="92"/>
                <w:kern w:val="0"/>
                <w:sz w:val="21"/>
              </w:rPr>
              <w:t>元</w:t>
            </w:r>
            <w:r>
              <w:rPr>
                <w:rFonts w:ascii="微软雅黑" w:hAnsi="微软雅黑" w:eastAsia="微软雅黑" w:cs="微软雅黑"/>
                <w:b/>
                <w:bCs/>
                <w:color w:val="000000"/>
                <w:spacing w:val="3"/>
                <w:w w:val="92"/>
                <w:kern w:val="0"/>
                <w:sz w:val="21"/>
              </w:rPr>
              <w:t>）</w:t>
            </w:r>
          </w:p>
        </w:tc>
      </w:tr>
      <w:tr>
        <w:tblPrEx>
          <w:tblCellMar>
            <w:top w:w="0" w:type="dxa"/>
            <w:left w:w="0" w:type="dxa"/>
            <w:bottom w:w="0" w:type="dxa"/>
            <w:right w:w="0" w:type="dxa"/>
          </w:tblCellMar>
        </w:tblPrEx>
        <w:trPr>
          <w:trHeight w:val="375" w:hRule="exact"/>
        </w:trPr>
        <w:tc>
          <w:tcPr>
            <w:tcW w:w="49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3"/>
                <w:w w:val="102"/>
                <w:kern w:val="0"/>
                <w:sz w:val="21"/>
              </w:rPr>
              <w:t>资产</w:t>
            </w:r>
            <w:r>
              <w:rPr>
                <w:rFonts w:ascii="微软雅黑" w:hAnsi="微软雅黑" w:eastAsia="微软雅黑" w:cs="微软雅黑"/>
                <w:bCs/>
                <w:color w:val="000000"/>
                <w:spacing w:val="-1"/>
                <w:kern w:val="0"/>
                <w:sz w:val="21"/>
              </w:rPr>
              <w:t>总</w:t>
            </w:r>
            <w:r>
              <w:rPr>
                <w:rFonts w:ascii="微软雅黑" w:hAnsi="微软雅黑" w:eastAsia="微软雅黑" w:cs="微软雅黑"/>
                <w:bCs/>
                <w:color w:val="000000"/>
                <w:spacing w:val="1"/>
                <w:kern w:val="0"/>
                <w:sz w:val="21"/>
              </w:rPr>
              <w:t>额</w:t>
            </w:r>
          </w:p>
        </w:tc>
        <w:tc>
          <w:tcPr>
            <w:tcW w:w="4935" w:type="dxa"/>
            <w:vMerge w:val="restart"/>
            <w:tcBorders>
              <w:top w:val="single" w:color="000000" w:sz="6" w:space="0"/>
              <w:left w:val="single" w:color="000000" w:sz="6" w:space="0"/>
              <w:bottom w:val="single" w:color="000000" w:sz="6" w:space="0"/>
              <w:right w:val="single" w:color="000000" w:sz="6" w:space="0"/>
            </w:tcBorders>
          </w:tcPr>
          <w:p/>
        </w:tc>
        <w:tc>
          <w:tcPr>
            <w:tcW w:w="4932"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7" w:hRule="exact"/>
        </w:trPr>
        <w:tc>
          <w:tcPr>
            <w:tcW w:w="4933"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50"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1、</w:t>
            </w:r>
            <w:r>
              <w:rPr>
                <w:rFonts w:ascii="微软雅黑" w:hAnsi="微软雅黑" w:eastAsia="微软雅黑" w:cs="微软雅黑"/>
                <w:bCs/>
                <w:color w:val="000000"/>
                <w:spacing w:val="2"/>
                <w:kern w:val="0"/>
                <w:sz w:val="21"/>
              </w:rPr>
              <w:t>房</w:t>
            </w:r>
            <w:r>
              <w:rPr>
                <w:rFonts w:ascii="微软雅黑" w:hAnsi="微软雅黑" w:eastAsia="微软雅黑" w:cs="微软雅黑"/>
                <w:bCs/>
                <w:color w:val="000000"/>
                <w:spacing w:val="-3"/>
                <w:kern w:val="0"/>
                <w:sz w:val="21"/>
              </w:rPr>
              <w:t>屋</w:t>
            </w:r>
            <w:r>
              <w:rPr>
                <w:rFonts w:ascii="微软雅黑" w:hAnsi="微软雅黑" w:eastAsia="微软雅黑" w:cs="微软雅黑"/>
                <w:bCs/>
                <w:color w:val="000000"/>
                <w:spacing w:val="0"/>
                <w:kern w:val="0"/>
                <w:sz w:val="21"/>
              </w:rPr>
              <w:t>（平方米）</w:t>
            </w:r>
          </w:p>
        </w:tc>
        <w:tc>
          <w:tcPr>
            <w:tcW w:w="4935" w:type="dxa"/>
            <w:tcBorders>
              <w:top w:val="single" w:color="000000" w:sz="6" w:space="0"/>
              <w:left w:val="single" w:color="000000" w:sz="6" w:space="0"/>
              <w:bottom w:val="single" w:color="000000" w:sz="6" w:space="0"/>
              <w:right w:val="single" w:color="000000" w:sz="6" w:space="0"/>
            </w:tcBorders>
          </w:tcPr>
          <w:p/>
        </w:tc>
        <w:tc>
          <w:tcPr>
            <w:tcW w:w="4932"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404" w:right="920" w:bottom="419" w:left="1020" w:header="851" w:footer="419" w:gutter="0"/>
          <w:cols w:space="0" w:num="1"/>
        </w:sectPr>
      </w:pPr>
    </w:p>
    <w:p>
      <w:pPr>
        <w:autoSpaceDE w:val="0"/>
        <w:autoSpaceDN w:val="0"/>
        <w:spacing w:beforeAutospacing="0" w:afterAutospacing="0" w:line="242" w:lineRule="exact"/>
        <w:jc w:val="left"/>
        <w:rPr>
          <w:rFonts w:hint="eastAsia"/>
        </w:rPr>
      </w:pPr>
    </w:p>
    <w:p>
      <w:pPr>
        <w:autoSpaceDE w:val="0"/>
        <w:autoSpaceDN w:val="0"/>
        <w:bidi w:val="0"/>
        <w:spacing w:beforeAutospacing="0" w:afterAutospacing="0" w:line="265" w:lineRule="exact"/>
        <w:jc w:val="left"/>
        <w:rPr>
          <w:rFonts w:hint="eastAsia" w:eastAsia="宋体"/>
          <w:lang w:val="en-US" w:eastAsia="zh-CN"/>
        </w:rPr>
      </w:pPr>
      <w:r>
        <w:rPr>
          <w:rFonts w:ascii="Times New Roman" w:hAnsi="Times New Roman" w:eastAsia="Times New Roman" w:cs="Times New Roman"/>
          <w:bCs/>
          <w:color w:val="000000"/>
          <w:spacing w:val="0"/>
          <w:kern w:val="0"/>
          <w:sz w:val="24"/>
        </w:rPr>
        <w:t>3</w:t>
      </w:r>
      <w:r>
        <w:rPr>
          <w:rFonts w:hint="eastAsia" w:ascii="Times New Roman" w:hAnsi="Times New Roman" w:eastAsia="宋体" w:cs="Times New Roman"/>
          <w:bCs/>
          <w:color w:val="000000"/>
          <w:spacing w:val="0"/>
          <w:kern w:val="0"/>
          <w:sz w:val="24"/>
          <w:lang w:val="en-US" w:eastAsia="zh-CN"/>
        </w:rPr>
        <w:t>8</w:t>
      </w:r>
    </w:p>
    <w:p>
      <w:pPr>
        <w:spacing w:beforeAutospacing="0" w:afterAutospacing="0" w:line="14" w:lineRule="exact"/>
        <w:jc w:val="center"/>
        <w:sectPr>
          <w:type w:val="continuous"/>
          <w:pgSz w:w="16840" w:h="11900"/>
          <w:pgMar w:top="1404" w:right="920" w:bottom="419" w:left="1020" w:header="851" w:footer="419" w:gutter="0"/>
          <w:cols w:space="720" w:num="1"/>
        </w:sectPr>
      </w:pPr>
    </w:p>
    <w:p>
      <w:pPr>
        <w:spacing w:beforeAutospacing="0" w:afterAutospacing="0" w:line="14" w:lineRule="exact"/>
        <w:jc w:val="center"/>
        <w:sectPr>
          <w:pgSz w:w="16840" w:h="11900"/>
          <w:pgMar w:top="1354" w:right="650" w:bottom="419" w:left="1020" w:header="851" w:footer="419" w:gutter="0"/>
          <w:cols w:space="720" w:num="1"/>
        </w:sectPr>
      </w:pPr>
      <w:bookmarkStart w:id="38" w:name="_bookmark38"/>
      <w:bookmarkEnd w:id="38"/>
    </w:p>
    <w:p>
      <w:pPr>
        <w:spacing w:beforeAutospacing="0" w:afterAutospacing="0" w:line="14" w:lineRule="exact"/>
        <w:jc w:val="center"/>
      </w:pPr>
      <w:r>
        <mc:AlternateContent>
          <mc:Choice Requires="wps">
            <w:drawing>
              <wp:anchor distT="0" distB="0" distL="114300" distR="114300" simplePos="0" relativeHeight="251662336" behindDoc="1" locked="0" layoutInCell="1" allowOverlap="1">
                <wp:simplePos x="0" y="0"/>
                <wp:positionH relativeFrom="page">
                  <wp:posOffset>643255</wp:posOffset>
                </wp:positionH>
                <wp:positionV relativeFrom="page">
                  <wp:posOffset>1135380</wp:posOffset>
                </wp:positionV>
                <wp:extent cx="8890" cy="8890"/>
                <wp:effectExtent l="13970" t="15875" r="22860" b="20955"/>
                <wp:wrapNone/>
                <wp:docPr id="999" name="WS_polygon999"/>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999" o:spid="_x0000_s1026" style="position:absolute;left:0pt;margin-left:50.65pt;margin-top:89.4pt;height:0.7pt;width:0.7pt;mso-position-horizontal-relative:page;mso-position-vertical-relative:page;z-index:-251654144;mso-width-relative:page;mso-height-relative:page;" fillcolor="#000000" filled="t" stroked="t" coordsize="8890,8890" o:gfxdata="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DPL9WDVAAAA&#10;CwEAAA8AAAAAAAAAAQAgAAAAIgAAAGRycy9kb3ducmV2LnhtbFBLAQIUABQAAAAIAIdO4kAzcUZs&#10;5wEAAB4EAAAOAAAAAAAAAAEAIAAAACQ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1135380</wp:posOffset>
                </wp:positionV>
                <wp:extent cx="8890" cy="8890"/>
                <wp:effectExtent l="13970" t="15875" r="22860" b="20955"/>
                <wp:wrapNone/>
                <wp:docPr id="1000" name="WS_polygon1000"/>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00" o:spid="_x0000_s1026" style="position:absolute;left:0pt;margin-left:790.65pt;margin-top:89.4pt;height:0.7pt;width:0.7pt;mso-position-horizontal-relative:page;mso-position-vertical-relative:page;z-index:-251654144;mso-width-relative:page;mso-height-relative:page;" fillcolor="#000000" filled="t" stroked="t" coordsize="8890,8890" o:gfxdata="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qZ0sK1wAA&#10;AA0BAAAPAAAAAAAAAAEAIAAAACIAAABkcnMvZG93bnJldi54bWxQSwECFAAUAAAACACHTuJAtJuK&#10;MuYBAAAgBAAADgAAAAAAAAABACAAAAAm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643255</wp:posOffset>
                </wp:positionH>
                <wp:positionV relativeFrom="page">
                  <wp:posOffset>1373505</wp:posOffset>
                </wp:positionV>
                <wp:extent cx="8890" cy="8890"/>
                <wp:effectExtent l="13970" t="15875" r="22860" b="20955"/>
                <wp:wrapNone/>
                <wp:docPr id="1001" name="WS_polygon1001"/>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01" o:spid="_x0000_s1026" style="position:absolute;left:0pt;margin-left:50.65pt;margin-top:108.15pt;height:0.7pt;width:0.7pt;mso-position-horizontal-relative:page;mso-position-vertical-relative:page;z-index:-251654144;mso-width-relative:page;mso-height-relative:page;" fillcolor="#000000" filled="t" stroked="t" coordsize="8890,8890" o:gfxdata="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Msg5sDVAAAA&#10;CwEAAA8AAAAAAAAAAQAgAAAAIgAAAGRycy9kb3ducmV2LnhtbFBLAQIUABQAAAAIAIdO4kC721NC&#10;5wEAACAEAAAOAAAAAAAAAAEAIAAAACQ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1373505</wp:posOffset>
                </wp:positionV>
                <wp:extent cx="8890" cy="8890"/>
                <wp:effectExtent l="13970" t="15875" r="22860" b="20955"/>
                <wp:wrapNone/>
                <wp:docPr id="1002" name="WS_polygon100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02" o:spid="_x0000_s1026" style="position:absolute;left:0pt;margin-left:790.65pt;margin-top:108.15pt;height:0.7pt;width:0.7pt;mso-position-horizontal-relative:page;mso-position-vertical-relative:page;z-index:-251654144;mso-width-relative:page;mso-height-relative:page;" fillcolor="#000000" filled="t" stroked="t" coordsize="8890,8890" o:gfxdata="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lC/wf9cA&#10;AAANAQAADwAAAAAAAAABACAAAAAiAAAAZHJzL2Rvd25yZXYueG1sUEsBAhQAFAAAAAgAh07iQKob&#10;ONPnAQAAI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643255</wp:posOffset>
                </wp:positionH>
                <wp:positionV relativeFrom="page">
                  <wp:posOffset>1612900</wp:posOffset>
                </wp:positionV>
                <wp:extent cx="8890" cy="8890"/>
                <wp:effectExtent l="13970" t="15875" r="22860" b="20955"/>
                <wp:wrapNone/>
                <wp:docPr id="1003" name="WS_polygon100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03" o:spid="_x0000_s1026" style="position:absolute;left:0pt;margin-left:50.65pt;margin-top:127pt;height:0.7pt;width:0.7pt;mso-position-horizontal-relative:page;mso-position-vertical-relative:page;z-index:-251654144;mso-width-relative:page;mso-height-relative:page;" fillcolor="#000000" filled="t" stroked="t" coordsize="8890,8890" o:gfxdata="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BVPtPA1gAA&#10;AAsBAAAPAAAAAAAAAAEAIAAAACIAAABkcnMvZG93bnJldi54bWxQSwECFAAUAAAACACHTuJApVvh&#10;o+cBAAAgBAAADgAAAAAAAAABACAAAAAlAQAAZHJzL2Uyb0RvYy54bWxQSwUGAAAAAAYABgBZAQAA&#10;fgU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1612900</wp:posOffset>
                </wp:positionV>
                <wp:extent cx="8890" cy="8890"/>
                <wp:effectExtent l="13970" t="15875" r="22860" b="20955"/>
                <wp:wrapNone/>
                <wp:docPr id="1004" name="WS_polygon1004"/>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04" o:spid="_x0000_s1026" style="position:absolute;left:0pt;margin-left:790.65pt;margin-top:127pt;height:0.7pt;width:0.7pt;mso-position-horizontal-relative:page;mso-position-vertical-relative:page;z-index:-251654144;mso-width-relative:page;mso-height-relative:page;" fillcolor="#000000" filled="t" stroked="t" coordsize="8890,8890" o:gfxdata="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CP6gTY&#10;AAAADQEAAA8AAAAAAAAAAQAgAAAAIgAAAGRycy9kb3ducmV2LnhtbFBLAQIUABQAAAAIAIdO4kDJ&#10;nZ4q5wEAACA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643255</wp:posOffset>
                </wp:positionH>
                <wp:positionV relativeFrom="page">
                  <wp:posOffset>1849755</wp:posOffset>
                </wp:positionV>
                <wp:extent cx="8890" cy="9525"/>
                <wp:effectExtent l="13335" t="17145" r="23495" b="19050"/>
                <wp:wrapNone/>
                <wp:docPr id="1005" name="WS_polygon1005"/>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05" o:spid="_x0000_s1026" style="position:absolute;left:0pt;margin-left:50.65pt;margin-top:145.65pt;height:0.75pt;width:0.7pt;mso-position-horizontal-relative:page;mso-position-vertical-relative:page;z-index:-251654144;mso-width-relative:page;mso-height-relative:page;" fillcolor="#000000" filled="t" stroked="t" coordsize="8890,9525" o:gfxdata="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HquC9LW&#10;AAAACwEAAA8AAAAAAAAAAQAgAAAAIgAAAGRycy9kb3ducmV2LnhtbFBLAQIUABQAAAAIAIdO4kDX&#10;/B+M6QEAACAEAAAOAAAAAAAAAAEAIAAAACUBAABkcnMvZTJvRG9jLnhtbFBLBQYAAAAABgAGAFkB&#10;AACABQ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1849755</wp:posOffset>
                </wp:positionV>
                <wp:extent cx="8890" cy="9525"/>
                <wp:effectExtent l="13335" t="17145" r="23495" b="19050"/>
                <wp:wrapNone/>
                <wp:docPr id="1006" name="WS_polygon1006"/>
                <wp:cNvGraphicFramePr/>
                <a:graphic xmlns:a="http://schemas.openxmlformats.org/drawingml/2006/main">
                  <a:graphicData uri="http://schemas.microsoft.com/office/word/2010/wordprocessingShape">
                    <wps:wsp>
                      <wps:cNvSpPr/>
                      <wps:spPr>
                        <a:xfrm>
                          <a:off x="0" y="0"/>
                          <a:ext cx="8890" cy="9525"/>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06" o:spid="_x0000_s1026" style="position:absolute;left:0pt;margin-left:790.65pt;margin-top:145.65pt;height:0.75pt;width:0.7pt;mso-position-horizontal-relative:page;mso-position-vertical-relative:page;z-index:-251654144;mso-width-relative:page;mso-height-relative:page;" fillcolor="#000000" filled="t" stroked="t" coordsize="8890,9525" o:gfxdata="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ByohRd&#10;2AAAAA0BAAAPAAAAAAAAAAEAIAAAACIAAABkcnMvZG93bnJldi54bWxQSwECFAAUAAAACACHTuJA&#10;xjx0HegBAAAgBAAADgAAAAAAAAABACAAAAAnAQAAZHJzL2Uyb0RvYy54bWxQSwUGAAAAAAYABgBZ&#10;AQAAgQUAAAAA&#10;" path="m0,3638l3395,3638,4445,0,5494,3638,8889,3638,6142,5886,7192,9524,4445,7276,1697,9524,2747,5886xe">
                <v:path o:connectlocs="4445,0;0,3638;1697,9524;7192,9524;8889,3638"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643255</wp:posOffset>
                </wp:positionH>
                <wp:positionV relativeFrom="page">
                  <wp:posOffset>2087880</wp:posOffset>
                </wp:positionV>
                <wp:extent cx="8890" cy="8890"/>
                <wp:effectExtent l="13970" t="15875" r="22860" b="20955"/>
                <wp:wrapNone/>
                <wp:docPr id="1007" name="WS_polygon1007"/>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07" o:spid="_x0000_s1026" style="position:absolute;left:0pt;margin-left:50.65pt;margin-top:164.4pt;height:0.7pt;width:0.7pt;mso-position-horizontal-relative:page;mso-position-vertical-relative:page;z-index:-251654144;mso-width-relative:page;mso-height-relative:page;" fillcolor="#000000" filled="t" stroked="t" coordsize="8890,8890" o:gfxdata="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WIbTrVAAAA&#10;CwEAAA8AAAAAAAAAAQAgAAAAIgAAAGRycy9kb3ducmV2LnhtbFBLAQIUABQAAAAIAIdO4kDYXfW7&#10;5wEAACAEAAAOAAAAAAAAAAEAIAAAACQBAABkcnMvZTJvRG9jLnhtbFBLBQYAAAAABgAGAFkBAAB9&#10;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10041255</wp:posOffset>
                </wp:positionH>
                <wp:positionV relativeFrom="page">
                  <wp:posOffset>2087880</wp:posOffset>
                </wp:positionV>
                <wp:extent cx="8890" cy="8890"/>
                <wp:effectExtent l="13970" t="15875" r="22860" b="20955"/>
                <wp:wrapNone/>
                <wp:docPr id="1008" name="WS_polygon1008"/>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08" o:spid="_x0000_s1026" style="position:absolute;left:0pt;margin-left:790.65pt;margin-top:164.4pt;height:0.7pt;width:0.7pt;mso-position-horizontal-relative:page;mso-position-vertical-relative:page;z-index:-251654144;mso-width-relative:page;mso-height-relative:page;" fillcolor="#000000" filled="t" stroked="t" coordsize="8890,8890" o:gfxdata="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OTTbA7Y&#10;AAAADQEAAA8AAAAAAAAAAQAgAAAAIgAAAGRycy9kb3ducmV2LnhtbFBLAQIUABQAAAAIAIdO4kBO&#10;l6IC5wEAACAEAAAOAAAAAAAAAAEAIAAAACcBAABkcnMvZTJvRG9jLnhtbFBLBQYAAAAABgAGAFkB&#10;AACABQ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2336" behindDoc="1" locked="0" layoutInCell="1" allowOverlap="1">
                <wp:simplePos x="0" y="0"/>
                <wp:positionH relativeFrom="page">
                  <wp:posOffset>643255</wp:posOffset>
                </wp:positionH>
                <wp:positionV relativeFrom="page">
                  <wp:posOffset>2327910</wp:posOffset>
                </wp:positionV>
                <wp:extent cx="8890" cy="8890"/>
                <wp:effectExtent l="13970" t="15875" r="22860" b="20955"/>
                <wp:wrapNone/>
                <wp:docPr id="1011" name="group1009"/>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1009" name="WS_polygon1010"/>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1010" name="WS_polygon1011"/>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1009" o:spid="_x0000_s1026" o:spt="203" style="position:absolute;left:0pt;margin-left:50.65pt;margin-top:183.3pt;height:0.7pt;width:0.7pt;mso-position-horizontal-relative:page;mso-position-vertical-relative:page;z-index:-251654144;mso-width-relative:page;mso-height-relative:page;" coordsize="70,70" o:gfxdata="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stQqNNgAAAAL&#10;AQAADwAAAAAAAAABACAAAAAiAAAAZHJzL2Rvd25yZXYueG1sUEsBAhQAFAAAAAgAh07iQPzlghtV&#10;AgAAfwcAAA4AAAAAAAAAAQAgAAAAJwEAAGRycy9lMm9Eb2MueG1sUEsFBgAAAAAGAAYAWQEAAO4F&#10;AAAAAA==&#10;">
                <o:lock v:ext="edit" aspectratio="f"/>
                <v:shape id="WS_polygon1010" o:spid="_x0000_s1026" style="position:absolute;left:0;top:0;height:70;width:70;" fillcolor="#000000" filled="t" stroked="t" coordsize="70,70" o:gfxdata="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Vh07sAAADd&#10;AAAADwAAAAAAAAABACAAAAAiAAAAZHJzL2Rvd25yZXYueG1sUEsBAhQAFAAAAAgAh07iQDMvBZ47&#10;AAAAOQAAABAAAAAAAAAAAQAgAAAACgEAAGRycy9zaGFwZXhtbC54bWxQSwUGAAAAAAYABgBbAQAA&#10;tAMAAAAA&#10;" path="m0,26l26,26,35,0,43,26,69,26,48,43,56,69,35,53,13,69,21,43xe">
                  <v:path o:connectlocs="35,0;0,26;13,69;56,69;69,26" o:connectangles="247,164,82,82,0"/>
                  <v:fill on="t" focussize="0,0"/>
                  <v:stroke weight="0pt" color="#000000" joinstyle="miter"/>
                  <v:imagedata o:title=""/>
                  <o:lock v:ext="edit" aspectratio="f"/>
                </v:shape>
                <v:shape id="WS_polygon1011" o:spid="_x0000_s1026" style="position:absolute;left:0;top:0;height:70;width:70;" fillcolor="#000000" filled="t" stroked="t" coordsize="70,70" o:gfxdata="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xZek74A&#10;AADdAAAADwAAAAAAAAABACAAAAAiAAAAZHJzL2Rvd25yZXYueG1sUEsBAhQAFAAAAAgAh07iQDMv&#10;BZ47AAAAOQAAABAAAAAAAAAAAQAgAAAADQEAAGRycy9zaGFwZXhtbC54bWxQSwUGAAAAAAYABgBb&#10;AQAAtwM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3775075</wp:posOffset>
                </wp:positionH>
                <wp:positionV relativeFrom="page">
                  <wp:posOffset>2327910</wp:posOffset>
                </wp:positionV>
                <wp:extent cx="8890" cy="8890"/>
                <wp:effectExtent l="13970" t="15875" r="22860" b="20955"/>
                <wp:wrapNone/>
                <wp:docPr id="1012" name="WS_polygon1012"/>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12" o:spid="_x0000_s1026" style="position:absolute;left:0pt;margin-left:297.25pt;margin-top:183.3pt;height:0.7pt;width:0.7pt;mso-position-horizontal-relative:page;mso-position-vertical-relative:page;z-index:-251654144;mso-width-relative:page;mso-height-relative:page;" fillcolor="#000000" filled="t" stroked="t" coordsize="8890,8890" o:gfxdata="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rJqdcA&#10;AAALAQAADwAAAAAAAAABACAAAAAiAAAAZHJzL2Rvd25yZXYueG1sUEsBAhQAFAAAAAgAh07iQHvf&#10;90PnAQAAI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6908800</wp:posOffset>
                </wp:positionH>
                <wp:positionV relativeFrom="page">
                  <wp:posOffset>2327910</wp:posOffset>
                </wp:positionV>
                <wp:extent cx="8890" cy="8890"/>
                <wp:effectExtent l="13970" t="15875" r="22860" b="20955"/>
                <wp:wrapNone/>
                <wp:docPr id="1013" name="WS_polygon1013"/>
                <wp:cNvGraphicFramePr/>
                <a:graphic xmlns:a="http://schemas.openxmlformats.org/drawingml/2006/main">
                  <a:graphicData uri="http://schemas.microsoft.com/office/word/2010/wordprocessingShape">
                    <wps:wsp>
                      <wps:cNvSpPr/>
                      <wps:spPr>
                        <a:xfrm>
                          <a:off x="0" y="0"/>
                          <a:ext cx="8890" cy="8890"/>
                        </a:xfrm>
                        <a:prstGeom prst="star5">
                          <a:avLst/>
                        </a:prstGeom>
                        <a:solidFill>
                          <a:srgbClr val="000000"/>
                        </a:solidFill>
                        <a:ln w="0" cap="flat" cmpd="sng">
                          <a:solidFill>
                            <a:srgbClr val="000000"/>
                          </a:solidFill>
                          <a:prstDash val="solid"/>
                          <a:miter/>
                          <a:headEnd type="none" w="med" len="med"/>
                          <a:tailEnd type="none" w="med" len="med"/>
                        </a:ln>
                      </wps:spPr>
                      <wps:bodyPr upright="1"/>
                    </wps:wsp>
                  </a:graphicData>
                </a:graphic>
              </wp:anchor>
            </w:drawing>
          </mc:Choice>
          <mc:Fallback>
            <w:pict>
              <v:shape id="WS_polygon1013" o:spid="_x0000_s1026" style="position:absolute;left:0pt;margin-left:544pt;margin-top:183.3pt;height:0.7pt;width:0.7pt;mso-position-horizontal-relative:page;mso-position-vertical-relative:page;z-index:-251654144;mso-width-relative:page;mso-height-relative:page;" fillcolor="#000000" filled="t" stroked="t" coordsize="8890,8890" o:gfxdata="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YVJchtcA&#10;AAANAQAADwAAAAAAAAABACAAAAAiAAAAZHJzL2Rvd25yZXYueG1sUEsBAhQAFAAAAAgAh07iQHSf&#10;LjPnAQAAIAQAAA4AAAAAAAAAAQAgAAAAJgEAAGRycy9lMm9Eb2MueG1sUEsFBgAAAAAGAAYAWQEA&#10;AH8FAAAAAA==&#10;" path="m0,3395l3395,3395,4445,0,5494,3395,8889,3395,6142,5494,7192,8889,4445,6791,1697,8889,2747,5494xe">
                <v:path o:connectlocs="4445,0;0,3395;1697,8889;7192,8889;8889,3395" o:connectangles="247,164,82,82,0"/>
                <v:fill on="t" focussize="0,0"/>
                <v:stroke weight="0pt" color="#000000" joinstyle="miter"/>
                <v:imagedata o:title=""/>
                <o:lock v:ext="edit" aspectratio="f"/>
              </v:shape>
            </w:pict>
          </mc:Fallback>
        </mc:AlternateContent>
      </w:r>
      <w:r>
        <mc:AlternateContent>
          <mc:Choice Requires="wpg">
            <w:drawing>
              <wp:anchor distT="0" distB="0" distL="114300" distR="114300" simplePos="0" relativeHeight="251661312" behindDoc="0" locked="0" layoutInCell="1" allowOverlap="1">
                <wp:simplePos x="0" y="0"/>
                <wp:positionH relativeFrom="page">
                  <wp:posOffset>10041255</wp:posOffset>
                </wp:positionH>
                <wp:positionV relativeFrom="page">
                  <wp:posOffset>2327910</wp:posOffset>
                </wp:positionV>
                <wp:extent cx="8890" cy="8890"/>
                <wp:effectExtent l="13970" t="15875" r="22860" b="20955"/>
                <wp:wrapNone/>
                <wp:docPr id="12" name="group1014"/>
                <wp:cNvGraphicFramePr/>
                <a:graphic xmlns:a="http://schemas.openxmlformats.org/drawingml/2006/main">
                  <a:graphicData uri="http://schemas.microsoft.com/office/word/2010/wordprocessingGroup">
                    <wpg:wgp>
                      <wpg:cNvGrpSpPr/>
                      <wpg:grpSpPr>
                        <a:xfrm>
                          <a:off x="0" y="0"/>
                          <a:ext cx="8890" cy="8890"/>
                          <a:chOff x="0" y="0"/>
                          <a:chExt cx="70" cy="70"/>
                        </a:xfrm>
                      </wpg:grpSpPr>
                      <wps:wsp>
                        <wps:cNvPr id="10" name="WS_polygon1015"/>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s:wsp>
                        <wps:cNvPr id="11" name="WS_polygon1016"/>
                        <wps:cNvSpPr/>
                        <wps:spPr>
                          <a:xfrm>
                            <a:off x="0" y="0"/>
                            <a:ext cx="70" cy="70"/>
                          </a:xfrm>
                          <a:prstGeom prst="star5">
                            <a:avLst/>
                          </a:prstGeom>
                          <a:solidFill>
                            <a:srgbClr val="000000"/>
                          </a:solidFill>
                          <a:ln w="0" cap="flat" cmpd="sng">
                            <a:solidFill>
                              <a:srgbClr val="000000"/>
                            </a:solidFill>
                            <a:prstDash val="solid"/>
                            <a:miter/>
                            <a:headEnd type="none" w="med" len="med"/>
                            <a:tailEnd type="none" w="med" len="med"/>
                          </a:ln>
                        </wps:spPr>
                        <wps:bodyPr upright="1"/>
                      </wps:wsp>
                    </wpg:wgp>
                  </a:graphicData>
                </a:graphic>
              </wp:anchor>
            </w:drawing>
          </mc:Choice>
          <mc:Fallback>
            <w:pict>
              <v:group id="group1014" o:spid="_x0000_s1026" o:spt="203" style="position:absolute;left:0pt;margin-left:790.65pt;margin-top:183.3pt;height:0.7pt;width:0.7pt;mso-position-horizontal-relative:page;mso-position-vertical-relative:page;z-index:251661312;mso-width-relative:page;mso-height-relative:page;" coordsize="70,70" o:gfxdata="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NhoUA7bAAAA&#10;DQEAAA8AAAAAAAAAAQAgAAAAIgAAAGRycy9kb3ducmV2LnhtbFBLAQIUABQAAAAIAIdO4kDLRx68&#10;UwIAAHkHAAAOAAAAAAAAAAEAIAAAACoBAABkcnMvZTJvRG9jLnhtbFBLBQYAAAAABgAGAFkBAADv&#10;BQAAAAA=&#10;">
                <o:lock v:ext="edit" aspectratio="f"/>
                <v:shape id="WS_polygon1015" o:spid="_x0000_s1026" style="position:absolute;left:0;top:0;height:70;width:70;" fillcolor="#000000" filled="t" stroked="t" coordsize="70,70" o:gfxdata="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ttocvQAA&#10;ANsAAAAPAAAAAAAAAAEAIAAAACIAAABkcnMvZG93bnJldi54bWxQSwECFAAUAAAACACHTuJAMy8F&#10;njsAAAA5AAAAEAAAAAAAAAABACAAAAAMAQAAZHJzL3NoYXBleG1sLnhtbFBLBQYAAAAABgAGAFsB&#10;AAC2AwAAAAA=&#10;" path="m0,26l26,26,35,0,43,26,69,26,48,43,56,69,35,53,13,69,21,43xe">
                  <v:path o:connectlocs="35,0;0,26;13,69;56,69;69,26" o:connectangles="247,164,82,82,0"/>
                  <v:fill on="t" focussize="0,0"/>
                  <v:stroke weight="0pt" color="#000000" joinstyle="miter"/>
                  <v:imagedata o:title=""/>
                  <o:lock v:ext="edit" aspectratio="f"/>
                </v:shape>
                <v:shape id="WS_polygon1016" o:spid="_x0000_s1026" style="position:absolute;left:0;top:0;height:70;width:70;" fillcolor="#000000" filled="t" stroked="t" coordsize="70,70" o:gfxdata="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g+n+HugAAANsA&#10;AAAPAAAAAAAAAAEAIAAAACIAAABkcnMvZG93bnJldi54bWxQSwECFAAUAAAACACHTuJAMy8FnjsA&#10;AAA5AAAAEAAAAAAAAAABACAAAAAJAQAAZHJzL3NoYXBleG1sLnhtbFBLBQYAAAAABgAGAFsBAACz&#10;AwAAAAA=&#10;" path="m0,26l26,26,35,0,43,26,69,26,48,43,56,69,35,53,13,69,21,43xe">
                  <v:path o:connectlocs="35,0;0,26;13,69;56,69;69,26" o:connectangles="247,164,82,82,0"/>
                  <v:fill on="t" focussize="0,0"/>
                  <v:stroke weight="0pt" color="#000000" joinstyle="miter"/>
                  <v:imagedata o:title=""/>
                  <o:lock v:ext="edit" aspectratio="f"/>
                </v:shape>
              </v:group>
            </w:pict>
          </mc:Fallback>
        </mc:AlternateContent>
      </w:r>
    </w:p>
    <w:p>
      <w:pPr>
        <w:spacing w:beforeAutospacing="0" w:afterAutospacing="0" w:line="14" w:lineRule="exact"/>
        <w:jc w:val="center"/>
      </w:pPr>
    </w:p>
    <w:tbl>
      <w:tblPr>
        <w:tblStyle w:val="4"/>
        <w:tblpPr w:topFromText="14"/>
        <w:tblW w:w="0" w:type="auto"/>
        <w:tblInd w:w="0" w:type="dxa"/>
        <w:tblLayout w:type="autofit"/>
        <w:tblCellMar>
          <w:top w:w="0" w:type="dxa"/>
          <w:left w:w="0" w:type="dxa"/>
          <w:bottom w:w="0" w:type="dxa"/>
          <w:right w:w="0" w:type="dxa"/>
        </w:tblCellMar>
      </w:tblPr>
      <w:tblGrid>
        <w:gridCol w:w="4933"/>
        <w:gridCol w:w="4935"/>
        <w:gridCol w:w="4932"/>
      </w:tblGrid>
      <w:tr>
        <w:tblPrEx>
          <w:tblCellMar>
            <w:top w:w="0" w:type="dxa"/>
            <w:left w:w="0" w:type="dxa"/>
            <w:bottom w:w="0" w:type="dxa"/>
            <w:right w:w="0" w:type="dxa"/>
          </w:tblCellMar>
        </w:tblPrEx>
        <w:trPr>
          <w:trHeight w:val="427" w:hRule="exact"/>
        </w:trPr>
        <w:tc>
          <w:tcPr>
            <w:tcW w:w="49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108"/>
              <w:jc w:val="left"/>
              <w:rPr>
                <w:rFonts w:hint="eastAsia"/>
              </w:rPr>
            </w:pPr>
            <w:r>
              <w:rPr>
                <w:rFonts w:ascii="微软雅黑" w:hAnsi="微软雅黑" w:eastAsia="微软雅黑" w:cs="微软雅黑"/>
                <w:bCs/>
                <w:color w:val="000000"/>
                <w:spacing w:val="-5"/>
                <w:w w:val="104"/>
                <w:kern w:val="0"/>
                <w:sz w:val="24"/>
              </w:rPr>
              <w:t>319</w:t>
            </w:r>
            <w:r>
              <w:rPr>
                <w:rFonts w:ascii="微软雅黑" w:hAnsi="微软雅黑" w:eastAsia="微软雅黑" w:cs="微软雅黑"/>
                <w:bCs/>
                <w:color w:val="000000"/>
                <w:w w:val="87"/>
                <w:kern w:val="0"/>
                <w:sz w:val="24"/>
              </w:rPr>
              <w:t xml:space="preserve"> </w:t>
            </w:r>
            <w:r>
              <w:rPr>
                <w:rFonts w:ascii="微软雅黑" w:hAnsi="微软雅黑" w:eastAsia="微软雅黑" w:cs="微软雅黑"/>
                <w:bCs/>
                <w:color w:val="000000"/>
                <w:spacing w:val="1"/>
                <w:kern w:val="0"/>
                <w:sz w:val="24"/>
              </w:rPr>
              <w:t>青</w:t>
            </w:r>
            <w:r>
              <w:rPr>
                <w:rFonts w:ascii="微软雅黑" w:hAnsi="微软雅黑" w:eastAsia="微软雅黑" w:cs="微软雅黑"/>
                <w:bCs/>
                <w:color w:val="000000"/>
                <w:spacing w:val="0"/>
                <w:kern w:val="0"/>
                <w:sz w:val="24"/>
              </w:rPr>
              <w:t>龙满族自治</w:t>
            </w:r>
            <w:r>
              <w:rPr>
                <w:rFonts w:ascii="微软雅黑" w:hAnsi="微软雅黑" w:eastAsia="微软雅黑" w:cs="微软雅黑"/>
                <w:bCs/>
                <w:color w:val="000000"/>
                <w:spacing w:val="-1"/>
                <w:kern w:val="0"/>
                <w:sz w:val="24"/>
              </w:rPr>
              <w:t>县</w:t>
            </w:r>
            <w:r>
              <w:rPr>
                <w:rFonts w:ascii="微软雅黑" w:hAnsi="微软雅黑" w:eastAsia="微软雅黑" w:cs="微软雅黑"/>
                <w:bCs/>
                <w:color w:val="000000"/>
                <w:spacing w:val="-2"/>
                <w:kern w:val="0"/>
                <w:sz w:val="24"/>
              </w:rPr>
              <w:t>审</w:t>
            </w:r>
            <w:r>
              <w:rPr>
                <w:rFonts w:ascii="微软雅黑" w:hAnsi="微软雅黑" w:eastAsia="微软雅黑" w:cs="微软雅黑"/>
                <w:bCs/>
                <w:color w:val="000000"/>
                <w:spacing w:val="0"/>
                <w:kern w:val="0"/>
                <w:sz w:val="24"/>
              </w:rPr>
              <w:t>计局</w:t>
            </w:r>
          </w:p>
        </w:tc>
        <w:tc>
          <w:tcPr>
            <w:tcW w:w="9867" w:type="dxa"/>
            <w:gridSpan w:val="2"/>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56" w:beforeAutospacing="0" w:afterAutospacing="0" w:line="315" w:lineRule="exact"/>
              <w:ind w:left="7224"/>
              <w:jc w:val="left"/>
              <w:rPr>
                <w:rFonts w:hint="eastAsia"/>
              </w:rPr>
            </w:pPr>
            <w:r>
              <w:rPr>
                <w:rFonts w:ascii="微软雅黑" w:hAnsi="微软雅黑" w:eastAsia="微软雅黑" w:cs="微软雅黑"/>
                <w:bCs/>
                <w:color w:val="000000"/>
                <w:spacing w:val="0"/>
                <w:kern w:val="0"/>
                <w:sz w:val="24"/>
              </w:rPr>
              <w:t>截止时间：2021-12-31</w:t>
            </w:r>
          </w:p>
        </w:tc>
      </w:tr>
      <w:tr>
        <w:tblPrEx>
          <w:tblCellMar>
            <w:top w:w="0" w:type="dxa"/>
            <w:left w:w="0" w:type="dxa"/>
            <w:bottom w:w="0" w:type="dxa"/>
            <w:right w:w="0" w:type="dxa"/>
          </w:tblCellMar>
        </w:tblPrEx>
        <w:trPr>
          <w:trHeight w:val="374" w:hRule="exact"/>
        </w:trPr>
        <w:tc>
          <w:tcPr>
            <w:tcW w:w="49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2163"/>
              <w:jc w:val="left"/>
              <w:rPr>
                <w:rFonts w:hint="eastAsia"/>
              </w:rPr>
            </w:pPr>
            <w:r>
              <w:rPr>
                <w:rFonts w:ascii="微软雅黑" w:hAnsi="微软雅黑" w:eastAsia="微软雅黑" w:cs="微软雅黑"/>
                <w:b/>
                <w:bCs/>
                <w:color w:val="000000"/>
                <w:spacing w:val="-3"/>
                <w:w w:val="102"/>
                <w:kern w:val="0"/>
                <w:sz w:val="21"/>
              </w:rPr>
              <w:t>项</w:t>
            </w:r>
            <w:r>
              <w:rPr>
                <w:rFonts w:ascii="微软雅黑" w:hAnsi="微软雅黑" w:eastAsia="微软雅黑" w:cs="微软雅黑"/>
                <w:b/>
                <w:bCs/>
                <w:color w:val="000000"/>
                <w:spacing w:val="125"/>
                <w:kern w:val="0"/>
                <w:sz w:val="21"/>
              </w:rPr>
              <w:t xml:space="preserve"> </w:t>
            </w:r>
            <w:r>
              <w:rPr>
                <w:rFonts w:ascii="微软雅黑" w:hAnsi="微软雅黑" w:eastAsia="微软雅黑" w:cs="微软雅黑"/>
                <w:b/>
                <w:bCs/>
                <w:color w:val="000000"/>
                <w:spacing w:val="0"/>
                <w:kern w:val="0"/>
                <w:sz w:val="21"/>
              </w:rPr>
              <w:t>目</w:t>
            </w:r>
          </w:p>
        </w:tc>
        <w:tc>
          <w:tcPr>
            <w:tcW w:w="493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2256"/>
              <w:jc w:val="left"/>
              <w:rPr>
                <w:rFonts w:hint="eastAsia"/>
              </w:rPr>
            </w:pPr>
            <w:r>
              <w:rPr>
                <w:rFonts w:ascii="微软雅黑" w:hAnsi="微软雅黑" w:eastAsia="微软雅黑" w:cs="微软雅黑"/>
                <w:b/>
                <w:bCs/>
                <w:color w:val="000000"/>
                <w:spacing w:val="-3"/>
                <w:w w:val="102"/>
                <w:kern w:val="0"/>
                <w:sz w:val="21"/>
              </w:rPr>
              <w:t>数量</w:t>
            </w:r>
          </w:p>
        </w:tc>
        <w:tc>
          <w:tcPr>
            <w:tcW w:w="4932"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7" w:beforeAutospacing="0" w:afterAutospacing="0" w:line="277" w:lineRule="exact"/>
              <w:ind w:left="1310"/>
              <w:jc w:val="left"/>
              <w:rPr>
                <w:rFonts w:hint="eastAsia"/>
              </w:rPr>
            </w:pPr>
            <w:r>
              <w:rPr>
                <w:rFonts w:ascii="微软雅黑" w:hAnsi="微软雅黑" w:eastAsia="微软雅黑" w:cs="微软雅黑"/>
                <w:b/>
                <w:bCs/>
                <w:color w:val="000000"/>
                <w:spacing w:val="-3"/>
                <w:w w:val="102"/>
                <w:kern w:val="0"/>
                <w:sz w:val="21"/>
              </w:rPr>
              <w:t>价值</w:t>
            </w:r>
            <w:r>
              <w:rPr>
                <w:rFonts w:ascii="微软雅黑" w:hAnsi="微软雅黑" w:eastAsia="微软雅黑" w:cs="微软雅黑"/>
                <w:b/>
                <w:bCs/>
                <w:color w:val="000000"/>
                <w:spacing w:val="3"/>
                <w:w w:val="98"/>
                <w:kern w:val="0"/>
                <w:sz w:val="21"/>
              </w:rPr>
              <w:t>（</w:t>
            </w:r>
            <w:r>
              <w:rPr>
                <w:rFonts w:ascii="微软雅黑" w:hAnsi="微软雅黑" w:eastAsia="微软雅黑" w:cs="微软雅黑"/>
                <w:b/>
                <w:bCs/>
                <w:color w:val="000000"/>
                <w:spacing w:val="15"/>
                <w:w w:val="92"/>
                <w:kern w:val="0"/>
                <w:sz w:val="21"/>
              </w:rPr>
              <w:t>金</w:t>
            </w:r>
            <w:r>
              <w:rPr>
                <w:rFonts w:ascii="微软雅黑" w:hAnsi="微软雅黑" w:eastAsia="微软雅黑" w:cs="微软雅黑"/>
                <w:b/>
                <w:bCs/>
                <w:color w:val="000000"/>
                <w:spacing w:val="7"/>
                <w:w w:val="89"/>
                <w:kern w:val="0"/>
                <w:sz w:val="21"/>
              </w:rPr>
              <w:t>额</w:t>
            </w:r>
            <w:r>
              <w:rPr>
                <w:rFonts w:ascii="微软雅黑" w:hAnsi="微软雅黑" w:eastAsia="微软雅黑" w:cs="微软雅黑"/>
                <w:b/>
                <w:bCs/>
                <w:color w:val="000000"/>
                <w:spacing w:val="11"/>
                <w:w w:val="92"/>
                <w:kern w:val="0"/>
                <w:sz w:val="21"/>
              </w:rPr>
              <w:t>单</w:t>
            </w:r>
            <w:r>
              <w:rPr>
                <w:rFonts w:ascii="微软雅黑" w:hAnsi="微软雅黑" w:eastAsia="微软雅黑" w:cs="微软雅黑"/>
                <w:b/>
                <w:bCs/>
                <w:color w:val="000000"/>
                <w:spacing w:val="-10"/>
                <w:w w:val="99"/>
                <w:kern w:val="0"/>
                <w:sz w:val="21"/>
              </w:rPr>
              <w:t>位</w:t>
            </w:r>
            <w:r>
              <w:rPr>
                <w:rFonts w:ascii="微软雅黑" w:hAnsi="微软雅黑" w:eastAsia="微软雅黑" w:cs="微软雅黑"/>
                <w:b/>
                <w:bCs/>
                <w:color w:val="000000"/>
                <w:spacing w:val="-3"/>
                <w:w w:val="102"/>
                <w:kern w:val="0"/>
                <w:sz w:val="21"/>
              </w:rPr>
              <w:t>：</w:t>
            </w:r>
            <w:r>
              <w:rPr>
                <w:rFonts w:ascii="微软雅黑" w:hAnsi="微软雅黑" w:eastAsia="微软雅黑" w:cs="微软雅黑"/>
                <w:b/>
                <w:bCs/>
                <w:color w:val="000000"/>
                <w:spacing w:val="3"/>
                <w:w w:val="98"/>
                <w:kern w:val="0"/>
                <w:sz w:val="21"/>
              </w:rPr>
              <w:t>万</w:t>
            </w:r>
            <w:r>
              <w:rPr>
                <w:rFonts w:ascii="微软雅黑" w:hAnsi="微软雅黑" w:eastAsia="微软雅黑" w:cs="微软雅黑"/>
                <w:b/>
                <w:bCs/>
                <w:color w:val="000000"/>
                <w:spacing w:val="15"/>
                <w:w w:val="92"/>
                <w:kern w:val="0"/>
                <w:sz w:val="21"/>
              </w:rPr>
              <w:t>元</w:t>
            </w:r>
            <w:r>
              <w:rPr>
                <w:rFonts w:ascii="微软雅黑" w:hAnsi="微软雅黑" w:eastAsia="微软雅黑" w:cs="微软雅黑"/>
                <w:b/>
                <w:bCs/>
                <w:color w:val="000000"/>
                <w:spacing w:val="3"/>
                <w:w w:val="92"/>
                <w:kern w:val="0"/>
                <w:sz w:val="21"/>
              </w:rPr>
              <w:t>）</w:t>
            </w:r>
          </w:p>
        </w:tc>
      </w:tr>
      <w:tr>
        <w:tblPrEx>
          <w:tblCellMar>
            <w:top w:w="0" w:type="dxa"/>
            <w:left w:w="0" w:type="dxa"/>
            <w:bottom w:w="0" w:type="dxa"/>
            <w:right w:w="0" w:type="dxa"/>
          </w:tblCellMar>
        </w:tblPrEx>
        <w:trPr>
          <w:trHeight w:val="377" w:hRule="exact"/>
        </w:trPr>
        <w:tc>
          <w:tcPr>
            <w:tcW w:w="49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531"/>
              <w:jc w:val="left"/>
              <w:rPr>
                <w:rFonts w:hint="eastAsia"/>
              </w:rPr>
            </w:pPr>
            <w:r>
              <w:rPr>
                <w:rFonts w:ascii="微软雅黑" w:hAnsi="微软雅黑" w:eastAsia="微软雅黑" w:cs="微软雅黑"/>
                <w:bCs/>
                <w:color w:val="000000"/>
                <w:spacing w:val="-1"/>
                <w:kern w:val="0"/>
                <w:sz w:val="21"/>
              </w:rPr>
              <w:t>其</w:t>
            </w:r>
            <w:r>
              <w:rPr>
                <w:rFonts w:ascii="微软雅黑" w:hAnsi="微软雅黑" w:eastAsia="微软雅黑" w:cs="微软雅黑"/>
                <w:bCs/>
                <w:color w:val="000000"/>
                <w:spacing w:val="-1"/>
                <w:w w:val="101"/>
                <w:kern w:val="0"/>
                <w:sz w:val="21"/>
              </w:rPr>
              <w:t>中</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1"/>
                <w:kern w:val="0"/>
                <w:sz w:val="21"/>
              </w:rPr>
              <w:t>办</w:t>
            </w:r>
            <w:r>
              <w:rPr>
                <w:rFonts w:ascii="微软雅黑" w:hAnsi="微软雅黑" w:eastAsia="微软雅黑" w:cs="微软雅黑"/>
                <w:bCs/>
                <w:color w:val="000000"/>
                <w:spacing w:val="-2"/>
                <w:kern w:val="0"/>
                <w:sz w:val="21"/>
              </w:rPr>
              <w:t>公</w:t>
            </w:r>
            <w:r>
              <w:rPr>
                <w:rFonts w:ascii="微软雅黑" w:hAnsi="微软雅黑" w:eastAsia="微软雅黑" w:cs="微软雅黑"/>
                <w:bCs/>
                <w:color w:val="000000"/>
                <w:spacing w:val="-1"/>
                <w:w w:val="101"/>
                <w:kern w:val="0"/>
                <w:sz w:val="21"/>
              </w:rPr>
              <w:t>用</w:t>
            </w:r>
            <w:r>
              <w:rPr>
                <w:rFonts w:ascii="微软雅黑" w:hAnsi="微软雅黑" w:eastAsia="微软雅黑" w:cs="微软雅黑"/>
                <w:bCs/>
                <w:color w:val="000000"/>
                <w:spacing w:val="-1"/>
                <w:kern w:val="0"/>
                <w:sz w:val="21"/>
              </w:rPr>
              <w:t>房</w:t>
            </w:r>
            <w:r>
              <w:rPr>
                <w:rFonts w:ascii="微软雅黑" w:hAnsi="微软雅黑" w:eastAsia="微软雅黑" w:cs="微软雅黑"/>
                <w:bCs/>
                <w:color w:val="000000"/>
                <w:spacing w:val="1"/>
                <w:kern w:val="0"/>
                <w:sz w:val="21"/>
              </w:rPr>
              <w:t>（</w:t>
            </w:r>
            <w:r>
              <w:rPr>
                <w:rFonts w:ascii="微软雅黑" w:hAnsi="微软雅黑" w:eastAsia="微软雅黑" w:cs="微软雅黑"/>
                <w:bCs/>
                <w:color w:val="000000"/>
                <w:spacing w:val="-2"/>
                <w:kern w:val="0"/>
                <w:sz w:val="21"/>
              </w:rPr>
              <w:t>平</w:t>
            </w:r>
            <w:r>
              <w:rPr>
                <w:rFonts w:ascii="微软雅黑" w:hAnsi="微软雅黑" w:eastAsia="微软雅黑" w:cs="微软雅黑"/>
                <w:bCs/>
                <w:color w:val="000000"/>
                <w:spacing w:val="-1"/>
                <w:w w:val="101"/>
                <w:kern w:val="0"/>
                <w:sz w:val="21"/>
              </w:rPr>
              <w:t>方</w:t>
            </w:r>
            <w:r>
              <w:rPr>
                <w:rFonts w:ascii="微软雅黑" w:hAnsi="微软雅黑" w:eastAsia="微软雅黑" w:cs="微软雅黑"/>
                <w:bCs/>
                <w:color w:val="000000"/>
                <w:spacing w:val="-3"/>
                <w:w w:val="102"/>
                <w:kern w:val="0"/>
                <w:sz w:val="21"/>
              </w:rPr>
              <w:t>米）</w:t>
            </w:r>
          </w:p>
        </w:tc>
        <w:tc>
          <w:tcPr>
            <w:tcW w:w="4935" w:type="dxa"/>
            <w:vMerge w:val="restart"/>
            <w:tcBorders>
              <w:top w:val="single" w:color="000000" w:sz="6" w:space="0"/>
              <w:left w:val="single" w:color="000000" w:sz="6" w:space="0"/>
              <w:bottom w:val="single" w:color="000000" w:sz="6" w:space="0"/>
              <w:right w:val="single" w:color="000000" w:sz="6" w:space="0"/>
            </w:tcBorders>
          </w:tcPr>
          <w:p/>
        </w:tc>
        <w:tc>
          <w:tcPr>
            <w:tcW w:w="4932"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49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2、</w:t>
            </w:r>
            <w:r>
              <w:rPr>
                <w:rFonts w:ascii="微软雅黑" w:hAnsi="微软雅黑" w:eastAsia="微软雅黑" w:cs="微软雅黑"/>
                <w:bCs/>
                <w:color w:val="000000"/>
                <w:spacing w:val="2"/>
                <w:kern w:val="0"/>
                <w:sz w:val="21"/>
              </w:rPr>
              <w:t>车</w:t>
            </w:r>
            <w:r>
              <w:rPr>
                <w:rFonts w:ascii="微软雅黑" w:hAnsi="微软雅黑" w:eastAsia="微软雅黑" w:cs="微软雅黑"/>
                <w:bCs/>
                <w:color w:val="000000"/>
                <w:spacing w:val="-3"/>
                <w:kern w:val="0"/>
                <w:sz w:val="21"/>
              </w:rPr>
              <w:t>辆</w:t>
            </w:r>
            <w:r>
              <w:rPr>
                <w:rFonts w:ascii="微软雅黑" w:hAnsi="微软雅黑" w:eastAsia="微软雅黑" w:cs="微软雅黑"/>
                <w:bCs/>
                <w:color w:val="000000"/>
                <w:spacing w:val="0"/>
                <w:kern w:val="0"/>
                <w:sz w:val="21"/>
              </w:rPr>
              <w:t>（台、辆）</w:t>
            </w:r>
          </w:p>
        </w:tc>
        <w:tc>
          <w:tcPr>
            <w:tcW w:w="4935"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2405"/>
              <w:jc w:val="left"/>
              <w:rPr>
                <w:rFonts w:hint="eastAsia"/>
              </w:rPr>
            </w:pPr>
            <w:r>
              <w:rPr>
                <w:rFonts w:ascii="微软雅黑" w:hAnsi="微软雅黑" w:eastAsia="微软雅黑" w:cs="微软雅黑"/>
                <w:bCs/>
                <w:color w:val="000000"/>
                <w:spacing w:val="0"/>
                <w:kern w:val="0"/>
                <w:sz w:val="21"/>
              </w:rPr>
              <w:t>1</w:t>
            </w:r>
          </w:p>
        </w:tc>
        <w:tc>
          <w:tcPr>
            <w:tcW w:w="4932"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4" w:hRule="exact"/>
        </w:trPr>
        <w:tc>
          <w:tcPr>
            <w:tcW w:w="4933" w:type="dxa"/>
            <w:vMerge w:val="restart"/>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3、</w:t>
            </w:r>
            <w:r>
              <w:rPr>
                <w:rFonts w:ascii="微软雅黑" w:hAnsi="微软雅黑" w:eastAsia="微软雅黑" w:cs="微软雅黑"/>
                <w:bCs/>
                <w:color w:val="000000"/>
                <w:spacing w:val="2"/>
                <w:kern w:val="0"/>
                <w:sz w:val="21"/>
              </w:rPr>
              <w:t>单</w:t>
            </w:r>
            <w:r>
              <w:rPr>
                <w:rFonts w:ascii="微软雅黑" w:hAnsi="微软雅黑" w:eastAsia="微软雅黑" w:cs="微软雅黑"/>
                <w:bCs/>
                <w:color w:val="000000"/>
                <w:spacing w:val="-3"/>
                <w:kern w:val="0"/>
                <w:sz w:val="21"/>
              </w:rPr>
              <w:t>价</w:t>
            </w:r>
            <w:r>
              <w:rPr>
                <w:rFonts w:ascii="微软雅黑" w:hAnsi="微软雅黑" w:eastAsia="微软雅黑" w:cs="微软雅黑"/>
                <w:bCs/>
                <w:color w:val="000000"/>
                <w:spacing w:val="0"/>
                <w:kern w:val="0"/>
                <w:sz w:val="21"/>
              </w:rPr>
              <w:t>在</w:t>
            </w:r>
            <w:r>
              <w:rPr>
                <w:rFonts w:ascii="微软雅黑" w:hAnsi="微软雅黑" w:eastAsia="微软雅黑" w:cs="微软雅黑"/>
                <w:bCs/>
                <w:color w:val="000000"/>
                <w:w w:val="87"/>
                <w:kern w:val="0"/>
                <w:sz w:val="21"/>
              </w:rPr>
              <w:t xml:space="preserve"> </w:t>
            </w:r>
            <w:r>
              <w:rPr>
                <w:rFonts w:ascii="微软雅黑" w:hAnsi="微软雅黑" w:eastAsia="微软雅黑" w:cs="微软雅黑"/>
                <w:bCs/>
                <w:color w:val="000000"/>
                <w:spacing w:val="-2"/>
                <w:w w:val="102"/>
                <w:kern w:val="0"/>
                <w:sz w:val="21"/>
              </w:rPr>
              <w:t>20</w:t>
            </w:r>
            <w:r>
              <w:rPr>
                <w:rFonts w:ascii="微软雅黑" w:hAnsi="微软雅黑" w:eastAsia="微软雅黑" w:cs="微软雅黑"/>
                <w:bCs/>
                <w:color w:val="000000"/>
                <w:w w:val="83"/>
                <w:kern w:val="0"/>
                <w:sz w:val="21"/>
              </w:rPr>
              <w:t xml:space="preserve"> </w:t>
            </w:r>
            <w:r>
              <w:rPr>
                <w:rFonts w:ascii="微软雅黑" w:hAnsi="微软雅黑" w:eastAsia="微软雅黑" w:cs="微软雅黑"/>
                <w:bCs/>
                <w:color w:val="000000"/>
                <w:spacing w:val="0"/>
                <w:kern w:val="0"/>
                <w:sz w:val="21"/>
              </w:rPr>
              <w:t>万</w:t>
            </w:r>
            <w:r>
              <w:rPr>
                <w:rFonts w:ascii="微软雅黑" w:hAnsi="微软雅黑" w:eastAsia="微软雅黑" w:cs="微软雅黑"/>
                <w:bCs/>
                <w:color w:val="000000"/>
                <w:spacing w:val="-1"/>
                <w:kern w:val="0"/>
                <w:sz w:val="21"/>
              </w:rPr>
              <w:t>元</w:t>
            </w:r>
            <w:r>
              <w:rPr>
                <w:rFonts w:ascii="微软雅黑" w:hAnsi="微软雅黑" w:eastAsia="微软雅黑" w:cs="微软雅黑"/>
                <w:bCs/>
                <w:color w:val="000000"/>
                <w:spacing w:val="1"/>
                <w:kern w:val="0"/>
                <w:sz w:val="21"/>
              </w:rPr>
              <w:t>以</w:t>
            </w:r>
            <w:r>
              <w:rPr>
                <w:rFonts w:ascii="微软雅黑" w:hAnsi="微软雅黑" w:eastAsia="微软雅黑" w:cs="微软雅黑"/>
                <w:bCs/>
                <w:color w:val="000000"/>
                <w:spacing w:val="-2"/>
                <w:kern w:val="0"/>
                <w:sz w:val="21"/>
              </w:rPr>
              <w:t>上</w:t>
            </w:r>
            <w:r>
              <w:rPr>
                <w:rFonts w:ascii="微软雅黑" w:hAnsi="微软雅黑" w:eastAsia="微软雅黑" w:cs="微软雅黑"/>
                <w:bCs/>
                <w:color w:val="000000"/>
                <w:spacing w:val="-1"/>
                <w:kern w:val="0"/>
                <w:sz w:val="21"/>
              </w:rPr>
              <w:t>的</w:t>
            </w:r>
            <w:r>
              <w:rPr>
                <w:rFonts w:ascii="微软雅黑" w:hAnsi="微软雅黑" w:eastAsia="微软雅黑" w:cs="微软雅黑"/>
                <w:bCs/>
                <w:color w:val="000000"/>
                <w:spacing w:val="0"/>
                <w:kern w:val="0"/>
                <w:sz w:val="21"/>
              </w:rPr>
              <w:t>设</w:t>
            </w:r>
            <w:r>
              <w:rPr>
                <w:rFonts w:ascii="微软雅黑" w:hAnsi="微软雅黑" w:eastAsia="微软雅黑" w:cs="微软雅黑"/>
                <w:bCs/>
                <w:color w:val="000000"/>
                <w:spacing w:val="0"/>
                <w:w w:val="101"/>
                <w:kern w:val="0"/>
                <w:sz w:val="21"/>
              </w:rPr>
              <w:t>备</w:t>
            </w:r>
          </w:p>
        </w:tc>
        <w:tc>
          <w:tcPr>
            <w:tcW w:w="4935" w:type="dxa"/>
            <w:vMerge w:val="restart"/>
            <w:tcBorders>
              <w:top w:val="single" w:color="000000" w:sz="6" w:space="0"/>
              <w:left w:val="single" w:color="000000" w:sz="6" w:space="0"/>
              <w:bottom w:val="single" w:color="000000" w:sz="6" w:space="0"/>
              <w:right w:val="single" w:color="000000" w:sz="6" w:space="0"/>
            </w:tcBorders>
          </w:tcPr>
          <w:p/>
        </w:tc>
        <w:tc>
          <w:tcPr>
            <w:tcW w:w="4932" w:type="dxa"/>
            <w:vMerge w:val="restart"/>
            <w:tcBorders>
              <w:top w:val="single" w:color="000000" w:sz="6" w:space="0"/>
              <w:left w:val="single" w:color="000000" w:sz="6" w:space="0"/>
              <w:bottom w:val="single" w:color="000000" w:sz="6" w:space="0"/>
              <w:right w:val="single" w:color="000000" w:sz="6" w:space="0"/>
            </w:tcBorders>
          </w:tcPr>
          <w:p/>
        </w:tc>
      </w:tr>
      <w:tr>
        <w:tblPrEx>
          <w:tblCellMar>
            <w:top w:w="0" w:type="dxa"/>
            <w:left w:w="0" w:type="dxa"/>
            <w:bottom w:w="0" w:type="dxa"/>
            <w:right w:w="0" w:type="dxa"/>
          </w:tblCellMar>
        </w:tblPrEx>
        <w:trPr>
          <w:trHeight w:val="377" w:hRule="exact"/>
        </w:trPr>
        <w:tc>
          <w:tcPr>
            <w:tcW w:w="4933" w:type="dxa"/>
            <w:tcBorders>
              <w:top w:val="single" w:color="000000" w:sz="6" w:space="0"/>
              <w:left w:val="single" w:color="000000" w:sz="6" w:space="0"/>
              <w:bottom w:val="single" w:color="000000" w:sz="6" w:space="0"/>
              <w:right w:val="single" w:color="000000" w:sz="6" w:space="0"/>
            </w:tcBorders>
          </w:tcPr>
          <w:p>
            <w:pPr>
              <w:autoSpaceDE w:val="0"/>
              <w:autoSpaceDN w:val="0"/>
              <w:bidi w:val="0"/>
              <w:spacing w:before="48" w:beforeAutospacing="0" w:afterAutospacing="0" w:line="277" w:lineRule="exact"/>
              <w:ind w:left="108"/>
              <w:jc w:val="left"/>
              <w:rPr>
                <w:rFonts w:hint="eastAsia"/>
              </w:rPr>
            </w:pPr>
            <w:r>
              <w:rPr>
                <w:rFonts w:ascii="微软雅黑" w:hAnsi="微软雅黑" w:eastAsia="微软雅黑" w:cs="微软雅黑"/>
                <w:bCs/>
                <w:color w:val="000000"/>
                <w:spacing w:val="0"/>
                <w:kern w:val="0"/>
                <w:sz w:val="21"/>
              </w:rPr>
              <w:t>4、</w:t>
            </w:r>
            <w:r>
              <w:rPr>
                <w:rFonts w:ascii="微软雅黑" w:hAnsi="微软雅黑" w:eastAsia="微软雅黑" w:cs="微软雅黑"/>
                <w:bCs/>
                <w:color w:val="000000"/>
                <w:spacing w:val="2"/>
                <w:kern w:val="0"/>
                <w:sz w:val="21"/>
              </w:rPr>
              <w:t>其</w:t>
            </w:r>
            <w:r>
              <w:rPr>
                <w:rFonts w:ascii="微软雅黑" w:hAnsi="微软雅黑" w:eastAsia="微软雅黑" w:cs="微软雅黑"/>
                <w:bCs/>
                <w:color w:val="000000"/>
                <w:spacing w:val="-3"/>
                <w:kern w:val="0"/>
                <w:sz w:val="21"/>
              </w:rPr>
              <w:t>他</w:t>
            </w:r>
            <w:r>
              <w:rPr>
                <w:rFonts w:ascii="微软雅黑" w:hAnsi="微软雅黑" w:eastAsia="微软雅黑" w:cs="微软雅黑"/>
                <w:bCs/>
                <w:color w:val="000000"/>
                <w:spacing w:val="0"/>
                <w:kern w:val="0"/>
                <w:sz w:val="21"/>
              </w:rPr>
              <w:t>固定资</w:t>
            </w:r>
            <w:r>
              <w:rPr>
                <w:rFonts w:ascii="微软雅黑" w:hAnsi="微软雅黑" w:eastAsia="微软雅黑" w:cs="微软雅黑"/>
                <w:bCs/>
                <w:color w:val="000000"/>
                <w:spacing w:val="0"/>
                <w:w w:val="101"/>
                <w:kern w:val="0"/>
                <w:sz w:val="21"/>
              </w:rPr>
              <w:t>产</w:t>
            </w:r>
          </w:p>
        </w:tc>
        <w:tc>
          <w:tcPr>
            <w:tcW w:w="4935" w:type="dxa"/>
            <w:tcBorders>
              <w:top w:val="single" w:color="000000" w:sz="6" w:space="0"/>
              <w:left w:val="single" w:color="000000" w:sz="6" w:space="0"/>
              <w:bottom w:val="single" w:color="000000" w:sz="6" w:space="0"/>
              <w:right w:val="single" w:color="000000" w:sz="6" w:space="0"/>
            </w:tcBorders>
          </w:tcPr>
          <w:p/>
        </w:tc>
        <w:tc>
          <w:tcPr>
            <w:tcW w:w="4932" w:type="dxa"/>
            <w:tcBorders>
              <w:top w:val="single" w:color="000000" w:sz="6" w:space="0"/>
              <w:left w:val="single" w:color="000000" w:sz="6" w:space="0"/>
              <w:bottom w:val="single" w:color="000000" w:sz="6" w:space="0"/>
              <w:right w:val="single" w:color="000000" w:sz="6" w:space="0"/>
            </w:tcBorders>
          </w:tcPr>
          <w:p/>
        </w:tc>
      </w:tr>
    </w:tbl>
    <w:p>
      <w:pPr>
        <w:spacing w:beforeAutospacing="0" w:afterAutospacing="0" w:line="14" w:lineRule="exact"/>
        <w:jc w:val="center"/>
        <w:sectPr>
          <w:type w:val="continuous"/>
          <w:pgSz w:w="16840" w:h="11900"/>
          <w:pgMar w:top="1354" w:right="650" w:bottom="419" w:left="1020" w:header="851" w:footer="419" w:gutter="0"/>
          <w:cols w:space="0" w:num="1"/>
        </w:sectPr>
      </w:pPr>
    </w:p>
    <w:p>
      <w:pPr>
        <w:autoSpaceDE w:val="0"/>
        <w:autoSpaceDN w:val="0"/>
        <w:bidi w:val="0"/>
        <w:spacing w:before="48" w:beforeAutospacing="0" w:afterAutospacing="0" w:line="277" w:lineRule="exact"/>
        <w:ind w:left="420"/>
        <w:jc w:val="left"/>
        <w:rPr>
          <w:rFonts w:hint="eastAsia"/>
        </w:rPr>
      </w:pPr>
      <w:r>
        <w:rPr>
          <w:rFonts w:ascii="微软雅黑" w:hAnsi="微软雅黑" w:eastAsia="微软雅黑" w:cs="微软雅黑"/>
          <w:bCs/>
          <w:color w:val="000000"/>
          <w:spacing w:val="-3"/>
          <w:w w:val="102"/>
          <w:kern w:val="0"/>
          <w:sz w:val="21"/>
        </w:rPr>
        <w:t>注：</w:t>
      </w:r>
      <w:r>
        <w:rPr>
          <w:rFonts w:ascii="微软雅黑" w:hAnsi="微软雅黑" w:eastAsia="微软雅黑" w:cs="微软雅黑"/>
          <w:bCs/>
          <w:color w:val="000000"/>
          <w:spacing w:val="-1"/>
          <w:kern w:val="0"/>
          <w:sz w:val="21"/>
        </w:rPr>
        <w:t>无</w:t>
      </w:r>
      <w:r>
        <w:rPr>
          <w:rFonts w:ascii="微软雅黑" w:hAnsi="微软雅黑" w:eastAsia="微软雅黑" w:cs="微软雅黑"/>
          <w:bCs/>
          <w:color w:val="000000"/>
          <w:spacing w:val="1"/>
          <w:kern w:val="0"/>
          <w:sz w:val="21"/>
        </w:rPr>
        <w:t>固</w:t>
      </w:r>
      <w:r>
        <w:rPr>
          <w:rFonts w:ascii="微软雅黑" w:hAnsi="微软雅黑" w:eastAsia="微软雅黑" w:cs="微软雅黑"/>
          <w:bCs/>
          <w:color w:val="000000"/>
          <w:spacing w:val="-2"/>
          <w:kern w:val="0"/>
          <w:sz w:val="21"/>
        </w:rPr>
        <w:t>定</w:t>
      </w:r>
      <w:r>
        <w:rPr>
          <w:rFonts w:ascii="微软雅黑" w:hAnsi="微软雅黑" w:eastAsia="微软雅黑" w:cs="微软雅黑"/>
          <w:bCs/>
          <w:color w:val="000000"/>
          <w:spacing w:val="-1"/>
          <w:w w:val="101"/>
          <w:kern w:val="0"/>
          <w:sz w:val="21"/>
        </w:rPr>
        <w:t>资</w:t>
      </w:r>
      <w:r>
        <w:rPr>
          <w:rFonts w:ascii="微软雅黑" w:hAnsi="微软雅黑" w:eastAsia="微软雅黑" w:cs="微软雅黑"/>
          <w:bCs/>
          <w:color w:val="000000"/>
          <w:spacing w:val="-1"/>
          <w:kern w:val="0"/>
          <w:sz w:val="21"/>
        </w:rPr>
        <w:t>产</w:t>
      </w:r>
      <w:r>
        <w:rPr>
          <w:rFonts w:ascii="微软雅黑" w:hAnsi="微软雅黑" w:eastAsia="微软雅黑" w:cs="微软雅黑"/>
          <w:bCs/>
          <w:color w:val="000000"/>
          <w:spacing w:val="-1"/>
          <w:w w:val="101"/>
          <w:kern w:val="0"/>
          <w:sz w:val="21"/>
        </w:rPr>
        <w:t>占</w:t>
      </w:r>
      <w:r>
        <w:rPr>
          <w:rFonts w:ascii="微软雅黑" w:hAnsi="微软雅黑" w:eastAsia="微软雅黑" w:cs="微软雅黑"/>
          <w:bCs/>
          <w:color w:val="000000"/>
          <w:spacing w:val="-1"/>
          <w:kern w:val="0"/>
          <w:sz w:val="21"/>
        </w:rPr>
        <w:t>用</w:t>
      </w:r>
      <w:r>
        <w:rPr>
          <w:rFonts w:ascii="微软雅黑" w:hAnsi="微软雅黑" w:eastAsia="微软雅黑" w:cs="微软雅黑"/>
          <w:bCs/>
          <w:color w:val="000000"/>
          <w:spacing w:val="1"/>
          <w:kern w:val="0"/>
          <w:sz w:val="21"/>
        </w:rPr>
        <w:t>情</w:t>
      </w:r>
      <w:r>
        <w:rPr>
          <w:rFonts w:ascii="微软雅黑" w:hAnsi="微软雅黑" w:eastAsia="微软雅黑" w:cs="微软雅黑"/>
          <w:bCs/>
          <w:color w:val="000000"/>
          <w:spacing w:val="-2"/>
          <w:kern w:val="0"/>
          <w:sz w:val="21"/>
        </w:rPr>
        <w:t>况</w:t>
      </w:r>
      <w:r>
        <w:rPr>
          <w:rFonts w:ascii="微软雅黑" w:hAnsi="微软雅黑" w:eastAsia="微软雅黑" w:cs="微软雅黑"/>
          <w:bCs/>
          <w:color w:val="000000"/>
          <w:spacing w:val="-1"/>
          <w:w w:val="101"/>
          <w:kern w:val="0"/>
          <w:sz w:val="21"/>
        </w:rPr>
        <w:t>，</w:t>
      </w:r>
      <w:r>
        <w:rPr>
          <w:rFonts w:ascii="微软雅黑" w:hAnsi="微软雅黑" w:eastAsia="微软雅黑" w:cs="微软雅黑"/>
          <w:bCs/>
          <w:color w:val="000000"/>
          <w:spacing w:val="-3"/>
          <w:w w:val="102"/>
          <w:kern w:val="0"/>
          <w:sz w:val="21"/>
        </w:rPr>
        <w:t>空</w:t>
      </w:r>
      <w:r>
        <w:rPr>
          <w:rFonts w:ascii="微软雅黑" w:hAnsi="微软雅黑" w:eastAsia="微软雅黑" w:cs="微软雅黑"/>
          <w:bCs/>
          <w:color w:val="000000"/>
          <w:spacing w:val="-1"/>
          <w:kern w:val="0"/>
          <w:sz w:val="21"/>
        </w:rPr>
        <w:t>表</w:t>
      </w:r>
      <w:r>
        <w:rPr>
          <w:rFonts w:ascii="微软雅黑" w:hAnsi="微软雅黑" w:eastAsia="微软雅黑" w:cs="微软雅黑"/>
          <w:bCs/>
          <w:color w:val="000000"/>
          <w:spacing w:val="1"/>
          <w:kern w:val="0"/>
          <w:sz w:val="21"/>
        </w:rPr>
        <w:t>列</w:t>
      </w:r>
      <w:r>
        <w:rPr>
          <w:rFonts w:ascii="微软雅黑" w:hAnsi="微软雅黑" w:eastAsia="微软雅黑" w:cs="微软雅黑"/>
          <w:bCs/>
          <w:color w:val="000000"/>
          <w:spacing w:val="-2"/>
          <w:kern w:val="0"/>
          <w:sz w:val="21"/>
        </w:rPr>
        <w:t>示</w:t>
      </w:r>
      <w:r>
        <w:rPr>
          <w:rFonts w:ascii="微软雅黑" w:hAnsi="微软雅黑" w:eastAsia="微软雅黑" w:cs="微软雅黑"/>
          <w:bCs/>
          <w:color w:val="000000"/>
          <w:spacing w:val="-1"/>
          <w:w w:val="101"/>
          <w:kern w:val="0"/>
          <w:sz w:val="21"/>
        </w:rPr>
        <w:t>。</w:t>
      </w:r>
    </w:p>
    <w:p>
      <w:pPr>
        <w:autoSpaceDE w:val="0"/>
        <w:autoSpaceDN w:val="0"/>
        <w:spacing w:beforeAutospacing="0" w:afterAutospacing="0" w:line="376" w:lineRule="exact"/>
        <w:jc w:val="left"/>
        <w:rPr>
          <w:rFonts w:hint="eastAsia"/>
        </w:rPr>
      </w:pPr>
    </w:p>
    <w:p>
      <w:pPr>
        <w:autoSpaceDE w:val="0"/>
        <w:autoSpaceDN w:val="0"/>
        <w:bidi w:val="0"/>
        <w:spacing w:beforeAutospacing="0" w:afterAutospacing="0" w:line="319" w:lineRule="exact"/>
        <w:ind w:left="641"/>
        <w:jc w:val="left"/>
        <w:rPr>
          <w:rFonts w:hint="eastAsia"/>
        </w:rPr>
      </w:pPr>
      <w:r>
        <w:rPr>
          <w:rFonts w:ascii="黑体" w:hAnsi="黑体" w:eastAsia="黑体" w:cs="黑体"/>
          <w:bCs/>
          <w:color w:val="000000"/>
          <w:spacing w:val="0"/>
          <w:kern w:val="0"/>
          <w:sz w:val="32"/>
        </w:rPr>
        <w:t>八</w:t>
      </w:r>
      <w:r>
        <w:rPr>
          <w:rFonts w:ascii="黑体" w:hAnsi="黑体" w:eastAsia="黑体" w:cs="黑体"/>
          <w:bCs/>
          <w:color w:val="000000"/>
          <w:spacing w:val="8"/>
          <w:w w:val="97"/>
          <w:kern w:val="0"/>
          <w:sz w:val="32"/>
        </w:rPr>
        <w:t>、</w:t>
      </w:r>
      <w:r>
        <w:rPr>
          <w:rFonts w:ascii="黑体" w:hAnsi="黑体" w:eastAsia="黑体" w:cs="黑体"/>
          <w:bCs/>
          <w:color w:val="000000"/>
          <w:spacing w:val="4"/>
          <w:w w:val="96"/>
          <w:kern w:val="0"/>
          <w:sz w:val="32"/>
        </w:rPr>
        <w:t>名</w:t>
      </w:r>
      <w:r>
        <w:rPr>
          <w:rFonts w:ascii="黑体" w:hAnsi="黑体" w:eastAsia="黑体" w:cs="黑体"/>
          <w:bCs/>
          <w:color w:val="000000"/>
          <w:spacing w:val="8"/>
          <w:w w:val="96"/>
          <w:kern w:val="0"/>
          <w:sz w:val="32"/>
        </w:rPr>
        <w:t>词</w:t>
      </w:r>
      <w:r>
        <w:rPr>
          <w:rFonts w:ascii="黑体" w:hAnsi="黑体" w:eastAsia="黑体" w:cs="黑体"/>
          <w:bCs/>
          <w:color w:val="000000"/>
          <w:spacing w:val="3"/>
          <w:w w:val="97"/>
          <w:kern w:val="0"/>
          <w:sz w:val="32"/>
        </w:rPr>
        <w:t>解</w:t>
      </w:r>
      <w:r>
        <w:rPr>
          <w:rFonts w:ascii="黑体" w:hAnsi="黑体" w:eastAsia="黑体" w:cs="黑体"/>
          <w:bCs/>
          <w:color w:val="000000"/>
          <w:spacing w:val="9"/>
          <w:w w:val="96"/>
          <w:kern w:val="0"/>
          <w:sz w:val="32"/>
        </w:rPr>
        <w:t>释</w:t>
      </w:r>
    </w:p>
    <w:p>
      <w:pPr>
        <w:numPr>
          <w:ilvl w:val="0"/>
          <w:numId w:val="5"/>
        </w:numPr>
        <w:autoSpaceDE w:val="0"/>
        <w:autoSpaceDN w:val="0"/>
        <w:bidi w:val="0"/>
        <w:spacing w:before="162" w:beforeAutospacing="0" w:afterAutospacing="0" w:line="368" w:lineRule="exact"/>
        <w:ind w:left="560" w:firstLineChars="0"/>
        <w:jc w:val="left"/>
        <w:rPr>
          <w:rFonts w:hint="eastAsia"/>
        </w:rPr>
      </w:pPr>
      <w:r>
        <w:rPr>
          <w:rFonts w:ascii="微软雅黑" w:hAnsi="微软雅黑" w:eastAsia="微软雅黑" w:cs="微软雅黑"/>
          <w:b/>
          <w:bCs/>
          <w:color w:val="000000"/>
          <w:spacing w:val="15"/>
          <w:w w:val="94"/>
          <w:kern w:val="0"/>
          <w:sz w:val="28"/>
        </w:rPr>
        <w:t>一</w:t>
      </w:r>
      <w:r>
        <w:rPr>
          <w:rFonts w:ascii="微软雅黑" w:hAnsi="微软雅黑" w:eastAsia="微软雅黑" w:cs="微软雅黑"/>
          <w:b/>
          <w:bCs/>
          <w:color w:val="000000"/>
          <w:spacing w:val="25"/>
          <w:w w:val="86"/>
          <w:kern w:val="0"/>
          <w:sz w:val="28"/>
        </w:rPr>
        <w:t>般</w:t>
      </w:r>
      <w:r>
        <w:rPr>
          <w:rFonts w:ascii="微软雅黑" w:hAnsi="微软雅黑" w:eastAsia="微软雅黑" w:cs="微软雅黑"/>
          <w:b/>
          <w:bCs/>
          <w:color w:val="000000"/>
          <w:spacing w:val="15"/>
          <w:w w:val="86"/>
          <w:kern w:val="0"/>
          <w:sz w:val="28"/>
        </w:rPr>
        <w:t>公</w:t>
      </w:r>
      <w:r>
        <w:rPr>
          <w:rFonts w:ascii="微软雅黑" w:hAnsi="微软雅黑" w:eastAsia="微软雅黑" w:cs="微软雅黑"/>
          <w:b/>
          <w:bCs/>
          <w:color w:val="000000"/>
          <w:spacing w:val="14"/>
          <w:w w:val="89"/>
          <w:kern w:val="0"/>
          <w:sz w:val="28"/>
        </w:rPr>
        <w:t>共</w:t>
      </w:r>
      <w:r>
        <w:rPr>
          <w:rFonts w:ascii="微软雅黑" w:hAnsi="微软雅黑" w:eastAsia="微软雅黑" w:cs="微软雅黑"/>
          <w:b/>
          <w:bCs/>
          <w:color w:val="000000"/>
          <w:spacing w:val="26"/>
          <w:w w:val="86"/>
          <w:kern w:val="0"/>
          <w:sz w:val="28"/>
        </w:rPr>
        <w:t>预</w:t>
      </w:r>
      <w:r>
        <w:rPr>
          <w:rFonts w:ascii="微软雅黑" w:hAnsi="微软雅黑" w:eastAsia="微软雅黑" w:cs="微软雅黑"/>
          <w:b/>
          <w:bCs/>
          <w:color w:val="000000"/>
          <w:spacing w:val="14"/>
          <w:w w:val="86"/>
          <w:kern w:val="0"/>
          <w:sz w:val="28"/>
        </w:rPr>
        <w:t>算</w:t>
      </w:r>
      <w:r>
        <w:rPr>
          <w:rFonts w:ascii="微软雅黑" w:hAnsi="微软雅黑" w:eastAsia="微软雅黑" w:cs="微软雅黑"/>
          <w:b/>
          <w:bCs/>
          <w:color w:val="000000"/>
          <w:spacing w:val="-10"/>
          <w:w w:val="98"/>
          <w:kern w:val="0"/>
          <w:sz w:val="28"/>
        </w:rPr>
        <w:t>拨</w:t>
      </w:r>
      <w:r>
        <w:rPr>
          <w:rFonts w:ascii="微软雅黑" w:hAnsi="微软雅黑" w:eastAsia="微软雅黑" w:cs="微软雅黑"/>
          <w:b/>
          <w:bCs/>
          <w:color w:val="000000"/>
          <w:spacing w:val="0"/>
          <w:kern w:val="0"/>
          <w:sz w:val="28"/>
        </w:rPr>
        <w:t>款</w:t>
      </w:r>
      <w:r>
        <w:rPr>
          <w:rFonts w:ascii="微软雅黑" w:hAnsi="微软雅黑" w:eastAsia="微软雅黑" w:cs="微软雅黑"/>
          <w:b/>
          <w:bCs/>
          <w:color w:val="000000"/>
          <w:spacing w:val="-7"/>
          <w:w w:val="103"/>
          <w:kern w:val="0"/>
          <w:sz w:val="28"/>
        </w:rPr>
        <w:t>收</w:t>
      </w:r>
      <w:r>
        <w:rPr>
          <w:rFonts w:ascii="微软雅黑" w:hAnsi="微软雅黑" w:eastAsia="微软雅黑" w:cs="微软雅黑"/>
          <w:b/>
          <w:bCs/>
          <w:color w:val="000000"/>
          <w:spacing w:val="0"/>
          <w:kern w:val="0"/>
          <w:sz w:val="28"/>
        </w:rPr>
        <w:t>入：</w:t>
      </w:r>
      <w:r>
        <w:rPr>
          <w:rFonts w:ascii="微软雅黑" w:hAnsi="微软雅黑" w:eastAsia="微软雅黑" w:cs="微软雅黑"/>
          <w:bCs/>
          <w:color w:val="000000"/>
          <w:spacing w:val="1"/>
          <w:kern w:val="0"/>
          <w:sz w:val="28"/>
        </w:rPr>
        <w:t>指</w:t>
      </w:r>
      <w:r>
        <w:rPr>
          <w:rFonts w:ascii="微软雅黑" w:hAnsi="微软雅黑" w:eastAsia="微软雅黑" w:cs="微软雅黑"/>
          <w:bCs/>
          <w:color w:val="000000"/>
          <w:spacing w:val="0"/>
          <w:kern w:val="0"/>
          <w:sz w:val="28"/>
        </w:rPr>
        <w:t>县</w:t>
      </w:r>
      <w:r>
        <w:rPr>
          <w:rFonts w:ascii="微软雅黑" w:hAnsi="微软雅黑" w:eastAsia="微软雅黑" w:cs="微软雅黑"/>
          <w:bCs/>
          <w:color w:val="000000"/>
          <w:spacing w:val="-2"/>
          <w:kern w:val="0"/>
          <w:sz w:val="28"/>
        </w:rPr>
        <w:t>级财</w:t>
      </w:r>
      <w:r>
        <w:rPr>
          <w:rFonts w:ascii="微软雅黑" w:hAnsi="微软雅黑" w:eastAsia="微软雅黑" w:cs="微软雅黑"/>
          <w:bCs/>
          <w:color w:val="000000"/>
          <w:spacing w:val="-10"/>
          <w:w w:val="104"/>
          <w:kern w:val="0"/>
          <w:sz w:val="28"/>
        </w:rPr>
        <w:t>政</w:t>
      </w:r>
      <w:r>
        <w:rPr>
          <w:rFonts w:ascii="微软雅黑" w:hAnsi="微软雅黑" w:eastAsia="微软雅黑" w:cs="微软雅黑"/>
          <w:bCs/>
          <w:color w:val="000000"/>
          <w:spacing w:val="0"/>
          <w:kern w:val="0"/>
          <w:sz w:val="28"/>
        </w:rPr>
        <w:t>当</w:t>
      </w:r>
      <w:r>
        <w:rPr>
          <w:rFonts w:ascii="微软雅黑" w:hAnsi="微软雅黑" w:eastAsia="微软雅黑" w:cs="微软雅黑"/>
          <w:bCs/>
          <w:color w:val="000000"/>
          <w:spacing w:val="-4"/>
          <w:w w:val="102"/>
          <w:kern w:val="0"/>
          <w:sz w:val="28"/>
        </w:rPr>
        <w:t>年</w:t>
      </w:r>
      <w:r>
        <w:rPr>
          <w:rFonts w:ascii="微软雅黑" w:hAnsi="微软雅黑" w:eastAsia="微软雅黑" w:cs="微软雅黑"/>
          <w:bCs/>
          <w:color w:val="000000"/>
          <w:spacing w:val="-2"/>
          <w:kern w:val="0"/>
          <w:sz w:val="28"/>
        </w:rPr>
        <w:t>拨</w:t>
      </w:r>
      <w:r>
        <w:rPr>
          <w:rFonts w:ascii="微软雅黑" w:hAnsi="微软雅黑" w:eastAsia="微软雅黑" w:cs="微软雅黑"/>
          <w:bCs/>
          <w:color w:val="000000"/>
          <w:spacing w:val="1"/>
          <w:kern w:val="0"/>
          <w:sz w:val="28"/>
        </w:rPr>
        <w:t>付</w:t>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2"/>
          <w:kern w:val="0"/>
          <w:sz w:val="28"/>
        </w:rPr>
        <w:t>资金</w:t>
      </w:r>
      <w:r>
        <w:rPr>
          <w:rFonts w:ascii="微软雅黑" w:hAnsi="微软雅黑" w:eastAsia="微软雅黑" w:cs="微软雅黑"/>
          <w:bCs/>
          <w:color w:val="000000"/>
          <w:spacing w:val="-10"/>
          <w:w w:val="104"/>
          <w:kern w:val="0"/>
          <w:sz w:val="28"/>
        </w:rPr>
        <w:t>。</w:t>
      </w:r>
    </w:p>
    <w:p>
      <w:pPr>
        <w:numPr>
          <w:ilvl w:val="0"/>
          <w:numId w:val="5"/>
        </w:numPr>
        <w:autoSpaceDE w:val="0"/>
        <w:autoSpaceDN w:val="0"/>
        <w:bidi w:val="0"/>
        <w:spacing w:before="131" w:beforeAutospacing="0" w:afterAutospacing="0" w:line="368" w:lineRule="exact"/>
        <w:ind w:left="560" w:firstLineChars="0"/>
        <w:jc w:val="left"/>
        <w:rPr>
          <w:rFonts w:hint="eastAsia"/>
        </w:rPr>
      </w:pPr>
      <w:r>
        <w:rPr>
          <w:rFonts w:ascii="微软雅黑" w:hAnsi="微软雅黑" w:eastAsia="微软雅黑" w:cs="微软雅黑"/>
          <w:b/>
          <w:bCs/>
          <w:color w:val="000000"/>
          <w:spacing w:val="15"/>
          <w:w w:val="94"/>
          <w:kern w:val="0"/>
          <w:sz w:val="28"/>
        </w:rPr>
        <w:t>事</w:t>
      </w:r>
      <w:r>
        <w:rPr>
          <w:rFonts w:ascii="微软雅黑" w:hAnsi="微软雅黑" w:eastAsia="微软雅黑" w:cs="微软雅黑"/>
          <w:b/>
          <w:bCs/>
          <w:color w:val="000000"/>
          <w:spacing w:val="25"/>
          <w:w w:val="86"/>
          <w:kern w:val="0"/>
          <w:sz w:val="28"/>
        </w:rPr>
        <w:t>业</w:t>
      </w:r>
      <w:r>
        <w:rPr>
          <w:rFonts w:ascii="微软雅黑" w:hAnsi="微软雅黑" w:eastAsia="微软雅黑" w:cs="微软雅黑"/>
          <w:b/>
          <w:bCs/>
          <w:color w:val="000000"/>
          <w:spacing w:val="15"/>
          <w:w w:val="86"/>
          <w:kern w:val="0"/>
          <w:sz w:val="28"/>
        </w:rPr>
        <w:t>收</w:t>
      </w:r>
      <w:r>
        <w:rPr>
          <w:rFonts w:ascii="微软雅黑" w:hAnsi="微软雅黑" w:eastAsia="微软雅黑" w:cs="微软雅黑"/>
          <w:b/>
          <w:bCs/>
          <w:color w:val="000000"/>
          <w:spacing w:val="14"/>
          <w:w w:val="89"/>
          <w:kern w:val="0"/>
          <w:sz w:val="28"/>
        </w:rPr>
        <w:t>入</w:t>
      </w:r>
      <w:r>
        <w:rPr>
          <w:rFonts w:ascii="微软雅黑" w:hAnsi="微软雅黑" w:eastAsia="微软雅黑" w:cs="微软雅黑"/>
          <w:b/>
          <w:bCs/>
          <w:color w:val="000000"/>
          <w:spacing w:val="26"/>
          <w:w w:val="86"/>
          <w:kern w:val="0"/>
          <w:sz w:val="28"/>
        </w:rPr>
        <w:t>：</w:t>
      </w:r>
      <w:r>
        <w:rPr>
          <w:rFonts w:ascii="微软雅黑" w:hAnsi="微软雅黑" w:eastAsia="微软雅黑" w:cs="微软雅黑"/>
          <w:bCs/>
          <w:color w:val="000000"/>
          <w:spacing w:val="-25"/>
          <w:kern w:val="0"/>
          <w:sz w:val="28"/>
        </w:rPr>
        <w:t>指</w:t>
      </w:r>
      <w:r>
        <w:rPr>
          <w:rFonts w:ascii="微软雅黑" w:hAnsi="微软雅黑" w:eastAsia="微软雅黑" w:cs="微软雅黑"/>
          <w:bCs/>
          <w:color w:val="000000"/>
          <w:spacing w:val="-2"/>
          <w:kern w:val="0"/>
          <w:sz w:val="28"/>
        </w:rPr>
        <w:t>事</w:t>
      </w:r>
      <w:r>
        <w:rPr>
          <w:rFonts w:ascii="微软雅黑" w:hAnsi="微软雅黑" w:eastAsia="微软雅黑" w:cs="微软雅黑"/>
          <w:bCs/>
          <w:color w:val="000000"/>
          <w:spacing w:val="-10"/>
          <w:w w:val="104"/>
          <w:kern w:val="0"/>
          <w:sz w:val="28"/>
        </w:rPr>
        <w:t>业</w:t>
      </w:r>
      <w:r>
        <w:rPr>
          <w:rFonts w:ascii="微软雅黑" w:hAnsi="微软雅黑" w:eastAsia="微软雅黑" w:cs="微软雅黑"/>
          <w:bCs/>
          <w:color w:val="000000"/>
          <w:spacing w:val="0"/>
          <w:kern w:val="0"/>
          <w:sz w:val="28"/>
        </w:rPr>
        <w:t>单</w:t>
      </w:r>
      <w:r>
        <w:rPr>
          <w:rFonts w:ascii="微软雅黑" w:hAnsi="微软雅黑" w:eastAsia="微软雅黑" w:cs="微软雅黑"/>
          <w:bCs/>
          <w:color w:val="000000"/>
          <w:spacing w:val="-4"/>
          <w:w w:val="102"/>
          <w:kern w:val="0"/>
          <w:sz w:val="28"/>
        </w:rPr>
        <w:t>位</w:t>
      </w:r>
      <w:r>
        <w:rPr>
          <w:rFonts w:ascii="微软雅黑" w:hAnsi="微软雅黑" w:eastAsia="微软雅黑" w:cs="微软雅黑"/>
          <w:bCs/>
          <w:color w:val="000000"/>
          <w:spacing w:val="-2"/>
          <w:kern w:val="0"/>
          <w:sz w:val="28"/>
        </w:rPr>
        <w:t>开</w:t>
      </w:r>
      <w:r>
        <w:rPr>
          <w:rFonts w:ascii="微软雅黑" w:hAnsi="微软雅黑" w:eastAsia="微软雅黑" w:cs="微软雅黑"/>
          <w:bCs/>
          <w:color w:val="000000"/>
          <w:spacing w:val="0"/>
          <w:kern w:val="0"/>
          <w:sz w:val="28"/>
        </w:rPr>
        <w:t>展</w:t>
      </w:r>
      <w:r>
        <w:rPr>
          <w:rFonts w:ascii="微软雅黑" w:hAnsi="微软雅黑" w:eastAsia="微软雅黑" w:cs="微软雅黑"/>
          <w:bCs/>
          <w:color w:val="000000"/>
          <w:spacing w:val="-1"/>
          <w:w w:val="101"/>
          <w:kern w:val="0"/>
          <w:sz w:val="28"/>
        </w:rPr>
        <w:t>专</w:t>
      </w:r>
      <w:r>
        <w:rPr>
          <w:rFonts w:ascii="微软雅黑" w:hAnsi="微软雅黑" w:eastAsia="微软雅黑" w:cs="微软雅黑"/>
          <w:bCs/>
          <w:color w:val="000000"/>
          <w:spacing w:val="-2"/>
          <w:kern w:val="0"/>
          <w:sz w:val="28"/>
        </w:rPr>
        <w:t>业业</w:t>
      </w:r>
      <w:r>
        <w:rPr>
          <w:rFonts w:ascii="微软雅黑" w:hAnsi="微软雅黑" w:eastAsia="微软雅黑" w:cs="微软雅黑"/>
          <w:bCs/>
          <w:color w:val="000000"/>
          <w:spacing w:val="-10"/>
          <w:w w:val="104"/>
          <w:kern w:val="0"/>
          <w:sz w:val="28"/>
        </w:rPr>
        <w:t>务</w:t>
      </w:r>
      <w:r>
        <w:rPr>
          <w:rFonts w:ascii="微软雅黑" w:hAnsi="微软雅黑" w:eastAsia="微软雅黑" w:cs="微软雅黑"/>
          <w:bCs/>
          <w:color w:val="000000"/>
          <w:spacing w:val="0"/>
          <w:kern w:val="0"/>
          <w:sz w:val="28"/>
        </w:rPr>
        <w:t>活</w:t>
      </w:r>
      <w:r>
        <w:rPr>
          <w:rFonts w:ascii="微软雅黑" w:hAnsi="微软雅黑" w:eastAsia="微软雅黑" w:cs="微软雅黑"/>
          <w:bCs/>
          <w:color w:val="000000"/>
          <w:spacing w:val="-4"/>
          <w:w w:val="102"/>
          <w:kern w:val="0"/>
          <w:sz w:val="28"/>
        </w:rPr>
        <w:t>动</w:t>
      </w:r>
      <w:r>
        <w:rPr>
          <w:rFonts w:ascii="微软雅黑" w:hAnsi="微软雅黑" w:eastAsia="微软雅黑" w:cs="微软雅黑"/>
          <w:bCs/>
          <w:color w:val="000000"/>
          <w:spacing w:val="-2"/>
          <w:kern w:val="0"/>
          <w:sz w:val="28"/>
        </w:rPr>
        <w:t>及</w:t>
      </w:r>
      <w:r>
        <w:rPr>
          <w:rFonts w:ascii="微软雅黑" w:hAnsi="微软雅黑" w:eastAsia="微软雅黑" w:cs="微软雅黑"/>
          <w:bCs/>
          <w:color w:val="000000"/>
          <w:spacing w:val="1"/>
          <w:kern w:val="0"/>
          <w:sz w:val="28"/>
        </w:rPr>
        <w:t>辅</w:t>
      </w:r>
      <w:r>
        <w:rPr>
          <w:rFonts w:ascii="微软雅黑" w:hAnsi="微软雅黑" w:eastAsia="微软雅黑" w:cs="微软雅黑"/>
          <w:bCs/>
          <w:color w:val="000000"/>
          <w:spacing w:val="0"/>
          <w:kern w:val="0"/>
          <w:sz w:val="28"/>
        </w:rPr>
        <w:t>助</w:t>
      </w:r>
      <w:r>
        <w:rPr>
          <w:rFonts w:ascii="微软雅黑" w:hAnsi="微软雅黑" w:eastAsia="微软雅黑" w:cs="微软雅黑"/>
          <w:bCs/>
          <w:color w:val="000000"/>
          <w:spacing w:val="-2"/>
          <w:kern w:val="0"/>
          <w:sz w:val="28"/>
        </w:rPr>
        <w:t>活动</w:t>
      </w:r>
      <w:r>
        <w:rPr>
          <w:rFonts w:ascii="微软雅黑" w:hAnsi="微软雅黑" w:eastAsia="微软雅黑" w:cs="微软雅黑"/>
          <w:bCs/>
          <w:color w:val="000000"/>
          <w:spacing w:val="-10"/>
          <w:w w:val="104"/>
          <w:kern w:val="0"/>
          <w:sz w:val="28"/>
        </w:rPr>
        <w:t>所</w:t>
      </w:r>
      <w:r>
        <w:rPr>
          <w:rFonts w:ascii="微软雅黑" w:hAnsi="微软雅黑" w:eastAsia="微软雅黑" w:cs="微软雅黑"/>
          <w:bCs/>
          <w:color w:val="000000"/>
          <w:spacing w:val="0"/>
          <w:kern w:val="0"/>
          <w:sz w:val="28"/>
        </w:rPr>
        <w:t>取</w:t>
      </w:r>
      <w:r>
        <w:rPr>
          <w:rFonts w:ascii="微软雅黑" w:hAnsi="微软雅黑" w:eastAsia="微软雅黑" w:cs="微软雅黑"/>
          <w:bCs/>
          <w:color w:val="000000"/>
          <w:spacing w:val="-4"/>
          <w:w w:val="102"/>
          <w:kern w:val="0"/>
          <w:sz w:val="28"/>
        </w:rPr>
        <w:t>得</w:t>
      </w:r>
      <w:r>
        <w:rPr>
          <w:rFonts w:ascii="微软雅黑" w:hAnsi="微软雅黑" w:eastAsia="微软雅黑" w:cs="微软雅黑"/>
          <w:bCs/>
          <w:color w:val="000000"/>
          <w:spacing w:val="-2"/>
          <w:kern w:val="0"/>
          <w:sz w:val="28"/>
        </w:rPr>
        <w:t>的</w:t>
      </w:r>
      <w:r>
        <w:rPr>
          <w:rFonts w:ascii="微软雅黑" w:hAnsi="微软雅黑" w:eastAsia="微软雅黑" w:cs="微软雅黑"/>
          <w:bCs/>
          <w:color w:val="000000"/>
          <w:spacing w:val="1"/>
          <w:kern w:val="0"/>
          <w:sz w:val="28"/>
        </w:rPr>
        <w:t>收</w:t>
      </w:r>
      <w:r>
        <w:rPr>
          <w:rFonts w:ascii="微软雅黑" w:hAnsi="微软雅黑" w:eastAsia="微软雅黑" w:cs="微软雅黑"/>
          <w:bCs/>
          <w:color w:val="000000"/>
          <w:spacing w:val="0"/>
          <w:kern w:val="0"/>
          <w:sz w:val="28"/>
        </w:rPr>
        <w:t>入。</w:t>
      </w:r>
    </w:p>
    <w:p>
      <w:pPr>
        <w:numPr>
          <w:ilvl w:val="0"/>
          <w:numId w:val="4"/>
        </w:numPr>
        <w:autoSpaceDE w:val="0"/>
        <w:autoSpaceDN w:val="0"/>
        <w:bidi w:val="0"/>
        <w:spacing w:before="3" w:beforeAutospacing="0" w:afterAutospacing="0" w:line="499" w:lineRule="exact"/>
        <w:ind w:right="452" w:firstLine="560" w:firstLineChars="0"/>
        <w:jc w:val="left"/>
        <w:rPr>
          <w:rFonts w:hint="eastAsia"/>
        </w:rPr>
      </w:pPr>
      <w:r>
        <w:rPr>
          <w:rFonts w:ascii="微软雅黑" w:hAnsi="微软雅黑" w:eastAsia="微软雅黑" w:cs="微软雅黑"/>
          <w:b/>
          <w:bCs/>
          <w:color w:val="000000"/>
          <w:spacing w:val="15"/>
          <w:w w:val="94"/>
          <w:kern w:val="0"/>
          <w:sz w:val="28"/>
        </w:rPr>
        <w:t>其</w:t>
      </w:r>
      <w:r>
        <w:rPr>
          <w:rFonts w:ascii="微软雅黑" w:hAnsi="微软雅黑" w:eastAsia="微软雅黑" w:cs="微软雅黑"/>
          <w:b/>
          <w:bCs/>
          <w:color w:val="000000"/>
          <w:spacing w:val="25"/>
          <w:w w:val="86"/>
          <w:kern w:val="0"/>
          <w:sz w:val="28"/>
        </w:rPr>
        <w:t>他</w:t>
      </w:r>
      <w:r>
        <w:rPr>
          <w:rFonts w:ascii="微软雅黑" w:hAnsi="微软雅黑" w:eastAsia="微软雅黑" w:cs="微软雅黑"/>
          <w:b/>
          <w:bCs/>
          <w:color w:val="000000"/>
          <w:spacing w:val="15"/>
          <w:w w:val="86"/>
          <w:kern w:val="0"/>
          <w:sz w:val="28"/>
        </w:rPr>
        <w:t>收</w:t>
      </w:r>
      <w:r>
        <w:rPr>
          <w:rFonts w:ascii="微软雅黑" w:hAnsi="微软雅黑" w:eastAsia="微软雅黑" w:cs="微软雅黑"/>
          <w:b/>
          <w:bCs/>
          <w:color w:val="000000"/>
          <w:spacing w:val="14"/>
          <w:w w:val="89"/>
          <w:kern w:val="0"/>
          <w:sz w:val="28"/>
        </w:rPr>
        <w:t>入</w:t>
      </w:r>
      <w:r>
        <w:rPr>
          <w:rFonts w:ascii="微软雅黑" w:hAnsi="微软雅黑" w:eastAsia="微软雅黑" w:cs="微软雅黑"/>
          <w:b/>
          <w:bCs/>
          <w:color w:val="000000"/>
          <w:spacing w:val="26"/>
          <w:w w:val="86"/>
          <w:kern w:val="0"/>
          <w:sz w:val="28"/>
        </w:rPr>
        <w:t>：</w:t>
      </w:r>
      <w:r>
        <w:rPr>
          <w:rFonts w:ascii="微软雅黑" w:hAnsi="微软雅黑" w:eastAsia="微软雅黑" w:cs="微软雅黑"/>
          <w:bCs/>
          <w:color w:val="000000"/>
          <w:spacing w:val="-25"/>
          <w:kern w:val="0"/>
          <w:sz w:val="28"/>
        </w:rPr>
        <w:t>指</w:t>
      </w:r>
      <w:r>
        <w:rPr>
          <w:rFonts w:ascii="微软雅黑" w:hAnsi="微软雅黑" w:eastAsia="微软雅黑" w:cs="微软雅黑"/>
          <w:bCs/>
          <w:color w:val="000000"/>
          <w:spacing w:val="-1"/>
          <w:kern w:val="0"/>
          <w:sz w:val="28"/>
        </w:rPr>
        <w:t>除</w:t>
      </w:r>
      <w:r>
        <w:rPr>
          <w:rFonts w:ascii="Times New Roman" w:hAnsi="Times New Roman" w:eastAsia="Times New Roman" w:cs="Times New Roman"/>
          <w:bCs/>
          <w:color w:val="000000"/>
          <w:spacing w:val="0"/>
          <w:kern w:val="0"/>
          <w:sz w:val="28"/>
        </w:rPr>
        <w:t>“</w:t>
      </w:r>
      <w:r>
        <w:rPr>
          <w:rFonts w:ascii="微软雅黑" w:hAnsi="微软雅黑" w:eastAsia="微软雅黑" w:cs="微软雅黑"/>
          <w:bCs/>
          <w:color w:val="000000"/>
          <w:spacing w:val="0"/>
          <w:kern w:val="0"/>
          <w:sz w:val="28"/>
        </w:rPr>
        <w:t>一</w:t>
      </w:r>
      <w:r>
        <w:rPr>
          <w:rFonts w:ascii="微软雅黑" w:hAnsi="微软雅黑" w:eastAsia="微软雅黑" w:cs="微软雅黑"/>
          <w:bCs/>
          <w:color w:val="000000"/>
          <w:spacing w:val="-4"/>
          <w:w w:val="102"/>
          <w:kern w:val="0"/>
          <w:sz w:val="28"/>
        </w:rPr>
        <w:t>般</w:t>
      </w:r>
      <w:r>
        <w:rPr>
          <w:rFonts w:ascii="微软雅黑" w:hAnsi="微软雅黑" w:eastAsia="微软雅黑" w:cs="微软雅黑"/>
          <w:bCs/>
          <w:color w:val="000000"/>
          <w:spacing w:val="-2"/>
          <w:kern w:val="0"/>
          <w:sz w:val="28"/>
        </w:rPr>
        <w:t>公</w:t>
      </w:r>
      <w:r>
        <w:rPr>
          <w:rFonts w:ascii="微软雅黑" w:hAnsi="微软雅黑" w:eastAsia="微软雅黑" w:cs="微软雅黑"/>
          <w:bCs/>
          <w:color w:val="000000"/>
          <w:spacing w:val="1"/>
          <w:kern w:val="0"/>
          <w:sz w:val="28"/>
        </w:rPr>
        <w:t>共</w:t>
      </w:r>
      <w:r>
        <w:rPr>
          <w:rFonts w:ascii="微软雅黑" w:hAnsi="微软雅黑" w:eastAsia="微软雅黑" w:cs="微软雅黑"/>
          <w:bCs/>
          <w:color w:val="000000"/>
          <w:spacing w:val="0"/>
          <w:kern w:val="0"/>
          <w:sz w:val="28"/>
        </w:rPr>
        <w:t>预算</w:t>
      </w:r>
      <w:r>
        <w:rPr>
          <w:rFonts w:ascii="微软雅黑" w:hAnsi="微软雅黑" w:eastAsia="微软雅黑" w:cs="微软雅黑"/>
          <w:bCs/>
          <w:color w:val="000000"/>
          <w:spacing w:val="-1"/>
          <w:kern w:val="0"/>
          <w:sz w:val="28"/>
        </w:rPr>
        <w:t>拨</w:t>
      </w:r>
      <w:r>
        <w:rPr>
          <w:rFonts w:ascii="微软雅黑" w:hAnsi="微软雅黑" w:eastAsia="微软雅黑" w:cs="微软雅黑"/>
          <w:bCs/>
          <w:color w:val="000000"/>
          <w:spacing w:val="-2"/>
          <w:kern w:val="0"/>
          <w:sz w:val="28"/>
        </w:rPr>
        <w:t>款</w:t>
      </w:r>
      <w:r>
        <w:rPr>
          <w:rFonts w:ascii="微软雅黑" w:hAnsi="微软雅黑" w:eastAsia="微软雅黑" w:cs="微软雅黑"/>
          <w:bCs/>
          <w:color w:val="000000"/>
          <w:spacing w:val="0"/>
          <w:kern w:val="0"/>
          <w:sz w:val="28"/>
        </w:rPr>
        <w:t>收</w:t>
      </w:r>
      <w:r>
        <w:rPr>
          <w:rFonts w:ascii="微软雅黑" w:hAnsi="微软雅黑" w:eastAsia="微软雅黑" w:cs="微软雅黑"/>
          <w:bCs/>
          <w:color w:val="000000"/>
          <w:spacing w:val="-4"/>
          <w:w w:val="102"/>
          <w:kern w:val="0"/>
          <w:sz w:val="28"/>
        </w:rPr>
        <w:t>入</w:t>
      </w:r>
      <w:r>
        <w:rPr>
          <w:rFonts w:ascii="Times New Roman" w:hAnsi="Times New Roman" w:eastAsia="Times New Roman" w:cs="Times New Roman"/>
          <w:bCs/>
          <w:color w:val="000000"/>
          <w:spacing w:val="-1"/>
          <w:w w:val="102"/>
          <w:kern w:val="0"/>
          <w:sz w:val="28"/>
        </w:rPr>
        <w:t>”</w:t>
      </w:r>
      <w:r>
        <w:rPr>
          <w:rFonts w:ascii="微软雅黑" w:hAnsi="微软雅黑" w:eastAsia="微软雅黑" w:cs="微软雅黑"/>
          <w:bCs/>
          <w:color w:val="000000"/>
          <w:spacing w:val="0"/>
          <w:kern w:val="0"/>
          <w:sz w:val="28"/>
        </w:rPr>
        <w:t>、</w:t>
      </w:r>
      <w:r>
        <w:rPr>
          <w:rFonts w:ascii="Times New Roman" w:hAnsi="Times New Roman" w:eastAsia="Times New Roman" w:cs="Times New Roman"/>
          <w:bCs/>
          <w:color w:val="000000"/>
          <w:spacing w:val="-1"/>
          <w:w w:val="100"/>
          <w:kern w:val="0"/>
          <w:sz w:val="28"/>
        </w:rPr>
        <w:t>“</w:t>
      </w:r>
      <w:r>
        <w:rPr>
          <w:rFonts w:ascii="微软雅黑" w:hAnsi="微软雅黑" w:eastAsia="微软雅黑" w:cs="微软雅黑"/>
          <w:bCs/>
          <w:color w:val="000000"/>
          <w:spacing w:val="0"/>
          <w:kern w:val="0"/>
          <w:sz w:val="28"/>
        </w:rPr>
        <w:t>事</w:t>
      </w:r>
      <w:r>
        <w:rPr>
          <w:rFonts w:ascii="微软雅黑" w:hAnsi="微软雅黑" w:eastAsia="微软雅黑" w:cs="微软雅黑"/>
          <w:bCs/>
          <w:color w:val="000000"/>
          <w:spacing w:val="-7"/>
          <w:w w:val="103"/>
          <w:kern w:val="0"/>
          <w:sz w:val="28"/>
        </w:rPr>
        <w:t>业</w:t>
      </w:r>
      <w:r>
        <w:rPr>
          <w:rFonts w:ascii="微软雅黑" w:hAnsi="微软雅黑" w:eastAsia="微软雅黑" w:cs="微软雅黑"/>
          <w:bCs/>
          <w:color w:val="000000"/>
          <w:spacing w:val="-2"/>
          <w:kern w:val="0"/>
          <w:sz w:val="28"/>
        </w:rPr>
        <w:t>收</w:t>
      </w:r>
      <w:r>
        <w:rPr>
          <w:rFonts w:ascii="微软雅黑" w:hAnsi="微软雅黑" w:eastAsia="微软雅黑" w:cs="微软雅黑"/>
          <w:bCs/>
          <w:color w:val="000000"/>
          <w:spacing w:val="-10"/>
          <w:w w:val="104"/>
          <w:kern w:val="0"/>
          <w:sz w:val="28"/>
        </w:rPr>
        <w:t>入</w:t>
      </w:r>
      <w:r>
        <w:rPr>
          <w:rFonts w:ascii="Times New Roman" w:hAnsi="Times New Roman" w:eastAsia="Times New Roman" w:cs="Times New Roman"/>
          <w:bCs/>
          <w:color w:val="000000"/>
          <w:spacing w:val="1"/>
          <w:w w:val="98"/>
          <w:kern w:val="0"/>
          <w:sz w:val="28"/>
        </w:rPr>
        <w:t>”</w:t>
      </w:r>
      <w:r>
        <w:rPr>
          <w:rFonts w:ascii="微软雅黑" w:hAnsi="微软雅黑" w:eastAsia="微软雅黑" w:cs="微软雅黑"/>
          <w:bCs/>
          <w:color w:val="000000"/>
          <w:spacing w:val="0"/>
          <w:kern w:val="0"/>
          <w:sz w:val="28"/>
        </w:rPr>
        <w:t>等以</w:t>
      </w:r>
      <w:r>
        <w:rPr>
          <w:rFonts w:ascii="微软雅黑" w:hAnsi="微软雅黑" w:eastAsia="微软雅黑" w:cs="微软雅黑"/>
          <w:bCs/>
          <w:color w:val="000000"/>
          <w:spacing w:val="-7"/>
          <w:w w:val="103"/>
          <w:kern w:val="0"/>
          <w:sz w:val="28"/>
        </w:rPr>
        <w:t>外</w:t>
      </w:r>
      <w:r>
        <w:rPr>
          <w:rFonts w:ascii="微软雅黑" w:hAnsi="微软雅黑" w:eastAsia="微软雅黑" w:cs="微软雅黑"/>
          <w:bCs/>
          <w:color w:val="000000"/>
          <w:spacing w:val="-2"/>
          <w:kern w:val="0"/>
          <w:sz w:val="28"/>
        </w:rPr>
        <w:t>的</w:t>
      </w:r>
      <w:r>
        <w:rPr>
          <w:rFonts w:ascii="微软雅黑" w:hAnsi="微软雅黑" w:eastAsia="微软雅黑" w:cs="微软雅黑"/>
          <w:bCs/>
          <w:color w:val="000000"/>
          <w:spacing w:val="1"/>
          <w:kern w:val="0"/>
          <w:sz w:val="28"/>
        </w:rPr>
        <w:t>收</w:t>
      </w:r>
      <w:r>
        <w:rPr>
          <w:rFonts w:ascii="微软雅黑" w:hAnsi="微软雅黑" w:eastAsia="微软雅黑" w:cs="微软雅黑"/>
          <w:bCs/>
          <w:color w:val="000000"/>
          <w:spacing w:val="0"/>
          <w:kern w:val="0"/>
          <w:sz w:val="28"/>
        </w:rPr>
        <w:t>入</w:t>
      </w:r>
      <w:r>
        <w:rPr>
          <w:rFonts w:ascii="微软雅黑" w:hAnsi="微软雅黑" w:eastAsia="微软雅黑" w:cs="微软雅黑"/>
          <w:bCs/>
          <w:color w:val="000000"/>
          <w:spacing w:val="-2"/>
          <w:kern w:val="0"/>
          <w:sz w:val="28"/>
        </w:rPr>
        <w:t>。主</w:t>
      </w:r>
      <w:r>
        <w:rPr>
          <w:rFonts w:ascii="微软雅黑" w:hAnsi="微软雅黑" w:eastAsia="微软雅黑" w:cs="微软雅黑"/>
          <w:bCs/>
          <w:color w:val="000000"/>
          <w:spacing w:val="-10"/>
          <w:w w:val="104"/>
          <w:kern w:val="0"/>
          <w:sz w:val="28"/>
        </w:rPr>
        <w:t>要</w:t>
      </w:r>
      <w:r>
        <w:rPr>
          <w:rFonts w:ascii="微软雅黑" w:hAnsi="微软雅黑" w:eastAsia="微软雅黑" w:cs="微软雅黑"/>
          <w:bCs/>
          <w:color w:val="000000"/>
          <w:spacing w:val="0"/>
          <w:kern w:val="0"/>
          <w:sz w:val="28"/>
        </w:rPr>
        <w:t>是</w:t>
      </w:r>
      <w:r>
        <w:rPr>
          <w:rFonts w:ascii="微软雅黑" w:hAnsi="微软雅黑" w:eastAsia="微软雅黑" w:cs="微软雅黑"/>
          <w:bCs/>
          <w:color w:val="000000"/>
          <w:spacing w:val="-7"/>
          <w:w w:val="103"/>
          <w:kern w:val="0"/>
          <w:sz w:val="28"/>
        </w:rPr>
        <w:t>按</w:t>
      </w:r>
      <w:r>
        <w:rPr>
          <w:rFonts w:ascii="微软雅黑" w:hAnsi="微软雅黑" w:eastAsia="微软雅黑" w:cs="微软雅黑"/>
          <w:bCs/>
          <w:color w:val="000000"/>
          <w:spacing w:val="-2"/>
          <w:kern w:val="0"/>
          <w:sz w:val="28"/>
        </w:rPr>
        <w:t>规</w:t>
      </w:r>
      <w:r>
        <w:rPr>
          <w:rFonts w:ascii="微软雅黑" w:hAnsi="微软雅黑" w:eastAsia="微软雅黑" w:cs="微软雅黑"/>
          <w:bCs/>
          <w:color w:val="000000"/>
          <w:spacing w:val="-10"/>
          <w:w w:val="104"/>
          <w:kern w:val="0"/>
          <w:sz w:val="28"/>
        </w:rPr>
        <w:t>定</w:t>
      </w:r>
      <w:r>
        <w:rPr>
          <w:rFonts w:ascii="微软雅黑" w:hAnsi="微软雅黑" w:eastAsia="微软雅黑" w:cs="微软雅黑"/>
          <w:bCs/>
          <w:color w:val="000000"/>
          <w:spacing w:val="0"/>
          <w:kern w:val="0"/>
          <w:sz w:val="28"/>
        </w:rPr>
        <w:t>动</w:t>
      </w:r>
      <w:r>
        <w:rPr>
          <w:rFonts w:ascii="微软雅黑" w:hAnsi="微软雅黑" w:eastAsia="微软雅黑" w:cs="微软雅黑"/>
          <w:bCs/>
          <w:color w:val="000000"/>
          <w:spacing w:val="-1"/>
          <w:kern w:val="0"/>
          <w:sz w:val="28"/>
        </w:rPr>
        <w:t>用</w:t>
      </w:r>
      <w:r>
        <w:rPr>
          <w:rFonts w:ascii="微软雅黑" w:hAnsi="微软雅黑" w:eastAsia="微软雅黑" w:cs="微软雅黑"/>
          <w:bCs/>
          <w:color w:val="000000"/>
          <w:spacing w:val="-2"/>
          <w:kern w:val="0"/>
          <w:sz w:val="28"/>
        </w:rPr>
        <w:t>的</w:t>
      </w:r>
      <w:r>
        <w:rPr>
          <w:rFonts w:ascii="微软雅黑" w:hAnsi="微软雅黑" w:eastAsia="微软雅黑" w:cs="微软雅黑"/>
          <w:bCs/>
          <w:color w:val="000000"/>
          <w:spacing w:val="1"/>
          <w:kern w:val="0"/>
          <w:sz w:val="28"/>
        </w:rPr>
        <w:t>租</w:t>
      </w:r>
      <w:r>
        <w:rPr>
          <w:rFonts w:ascii="微软雅黑" w:hAnsi="微软雅黑" w:eastAsia="微软雅黑" w:cs="微软雅黑"/>
          <w:bCs/>
          <w:color w:val="000000"/>
          <w:spacing w:val="0"/>
          <w:kern w:val="0"/>
          <w:sz w:val="28"/>
        </w:rPr>
        <w:t>房收</w:t>
      </w:r>
      <w:r>
        <w:rPr>
          <w:rFonts w:ascii="微软雅黑" w:hAnsi="微软雅黑" w:eastAsia="微软雅黑" w:cs="微软雅黑"/>
          <w:bCs/>
          <w:color w:val="000000"/>
          <w:spacing w:val="-1"/>
          <w:kern w:val="0"/>
          <w:sz w:val="28"/>
        </w:rPr>
        <w:t>入</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7"/>
          <w:w w:val="103"/>
          <w:kern w:val="0"/>
          <w:sz w:val="28"/>
        </w:rPr>
        <w:t>存</w:t>
      </w:r>
      <w:r>
        <w:rPr>
          <w:rFonts w:ascii="微软雅黑" w:hAnsi="微软雅黑" w:eastAsia="微软雅黑" w:cs="微软雅黑"/>
          <w:bCs/>
          <w:color w:val="000000"/>
          <w:spacing w:val="-2"/>
          <w:kern w:val="0"/>
          <w:sz w:val="28"/>
        </w:rPr>
        <w:t>款</w:t>
      </w:r>
      <w:r>
        <w:rPr>
          <w:rFonts w:ascii="微软雅黑" w:hAnsi="微软雅黑" w:eastAsia="微软雅黑" w:cs="微软雅黑"/>
          <w:bCs/>
          <w:color w:val="000000"/>
          <w:spacing w:val="-1"/>
          <w:kern w:val="0"/>
          <w:sz w:val="28"/>
        </w:rPr>
        <w:t>利</w:t>
      </w:r>
      <w:r>
        <w:rPr>
          <w:rFonts w:ascii="微软雅黑" w:hAnsi="微软雅黑" w:eastAsia="微软雅黑" w:cs="微软雅黑"/>
          <w:bCs/>
          <w:color w:val="000000"/>
          <w:spacing w:val="0"/>
          <w:kern w:val="0"/>
          <w:sz w:val="28"/>
        </w:rPr>
        <w:t>息 收</w:t>
      </w:r>
      <w:r>
        <w:rPr>
          <w:rFonts w:ascii="微软雅黑" w:hAnsi="微软雅黑" w:eastAsia="微软雅黑" w:cs="微软雅黑"/>
          <w:bCs/>
          <w:color w:val="000000"/>
          <w:spacing w:val="-4"/>
          <w:w w:val="102"/>
          <w:kern w:val="0"/>
          <w:sz w:val="28"/>
        </w:rPr>
        <w:t>入</w:t>
      </w:r>
      <w:r>
        <w:rPr>
          <w:rFonts w:ascii="微软雅黑" w:hAnsi="微软雅黑" w:eastAsia="微软雅黑" w:cs="微软雅黑"/>
          <w:bCs/>
          <w:color w:val="000000"/>
          <w:spacing w:val="0"/>
          <w:kern w:val="0"/>
          <w:sz w:val="28"/>
        </w:rPr>
        <w:t>等</w:t>
      </w:r>
      <w:r>
        <w:rPr>
          <w:rFonts w:ascii="微软雅黑" w:hAnsi="微软雅黑" w:eastAsia="微软雅黑" w:cs="微软雅黑"/>
          <w:bCs/>
          <w:color w:val="000000"/>
          <w:spacing w:val="-4"/>
          <w:w w:val="102"/>
          <w:kern w:val="0"/>
          <w:sz w:val="28"/>
        </w:rPr>
        <w:t>。</w:t>
      </w:r>
    </w:p>
    <w:p>
      <w:pPr>
        <w:numPr>
          <w:ilvl w:val="0"/>
          <w:numId w:val="4"/>
        </w:numPr>
        <w:autoSpaceDE w:val="0"/>
        <w:autoSpaceDN w:val="0"/>
        <w:bidi w:val="0"/>
        <w:spacing w:before="131" w:beforeAutospacing="0" w:afterAutospacing="0" w:line="369" w:lineRule="exact"/>
        <w:ind w:left="560" w:firstLineChars="0"/>
        <w:jc w:val="left"/>
        <w:rPr>
          <w:rFonts w:hint="eastAsia"/>
        </w:rPr>
      </w:pPr>
      <w:r>
        <w:rPr>
          <w:rFonts w:ascii="微软雅黑" w:hAnsi="微软雅黑" w:eastAsia="微软雅黑" w:cs="微软雅黑"/>
          <w:b/>
          <w:bCs/>
          <w:color w:val="000000"/>
          <w:spacing w:val="15"/>
          <w:w w:val="94"/>
          <w:kern w:val="0"/>
          <w:sz w:val="28"/>
        </w:rPr>
        <w:t>基</w:t>
      </w:r>
      <w:r>
        <w:rPr>
          <w:rFonts w:ascii="微软雅黑" w:hAnsi="微软雅黑" w:eastAsia="微软雅黑" w:cs="微软雅黑"/>
          <w:b/>
          <w:bCs/>
          <w:color w:val="000000"/>
          <w:spacing w:val="25"/>
          <w:w w:val="86"/>
          <w:kern w:val="0"/>
          <w:sz w:val="28"/>
        </w:rPr>
        <w:t>本</w:t>
      </w:r>
      <w:r>
        <w:rPr>
          <w:rFonts w:ascii="微软雅黑" w:hAnsi="微软雅黑" w:eastAsia="微软雅黑" w:cs="微软雅黑"/>
          <w:b/>
          <w:bCs/>
          <w:color w:val="000000"/>
          <w:spacing w:val="15"/>
          <w:w w:val="86"/>
          <w:kern w:val="0"/>
          <w:sz w:val="28"/>
        </w:rPr>
        <w:t>支</w:t>
      </w:r>
      <w:r>
        <w:rPr>
          <w:rFonts w:ascii="微软雅黑" w:hAnsi="微软雅黑" w:eastAsia="微软雅黑" w:cs="微软雅黑"/>
          <w:b/>
          <w:bCs/>
          <w:color w:val="000000"/>
          <w:spacing w:val="14"/>
          <w:w w:val="89"/>
          <w:kern w:val="0"/>
          <w:sz w:val="28"/>
        </w:rPr>
        <w:t>出</w:t>
      </w:r>
      <w:r>
        <w:rPr>
          <w:rFonts w:ascii="微软雅黑" w:hAnsi="微软雅黑" w:eastAsia="微软雅黑" w:cs="微软雅黑"/>
          <w:b/>
          <w:bCs/>
          <w:color w:val="000000"/>
          <w:spacing w:val="26"/>
          <w:w w:val="86"/>
          <w:kern w:val="0"/>
          <w:sz w:val="28"/>
        </w:rPr>
        <w:t>：</w:t>
      </w:r>
      <w:r>
        <w:rPr>
          <w:rFonts w:ascii="微软雅黑" w:hAnsi="微软雅黑" w:eastAsia="微软雅黑" w:cs="微软雅黑"/>
          <w:bCs/>
          <w:color w:val="000000"/>
          <w:spacing w:val="-25"/>
          <w:kern w:val="0"/>
          <w:sz w:val="28"/>
        </w:rPr>
        <w:t>指</w:t>
      </w:r>
      <w:r>
        <w:rPr>
          <w:rFonts w:ascii="微软雅黑" w:hAnsi="微软雅黑" w:eastAsia="微软雅黑" w:cs="微软雅黑"/>
          <w:bCs/>
          <w:color w:val="000000"/>
          <w:spacing w:val="-2"/>
          <w:kern w:val="0"/>
          <w:sz w:val="28"/>
        </w:rPr>
        <w:t>为</w:t>
      </w:r>
      <w:r>
        <w:rPr>
          <w:rFonts w:ascii="微软雅黑" w:hAnsi="微软雅黑" w:eastAsia="微软雅黑" w:cs="微软雅黑"/>
          <w:bCs/>
          <w:color w:val="000000"/>
          <w:spacing w:val="-10"/>
          <w:w w:val="104"/>
          <w:kern w:val="0"/>
          <w:sz w:val="28"/>
        </w:rPr>
        <w:t>保</w:t>
      </w:r>
      <w:r>
        <w:rPr>
          <w:rFonts w:ascii="微软雅黑" w:hAnsi="微软雅黑" w:eastAsia="微软雅黑" w:cs="微软雅黑"/>
          <w:bCs/>
          <w:color w:val="000000"/>
          <w:spacing w:val="0"/>
          <w:kern w:val="0"/>
          <w:sz w:val="28"/>
        </w:rPr>
        <w:t>障</w:t>
      </w:r>
      <w:r>
        <w:rPr>
          <w:rFonts w:ascii="微软雅黑" w:hAnsi="微软雅黑" w:eastAsia="微软雅黑" w:cs="微软雅黑"/>
          <w:bCs/>
          <w:color w:val="000000"/>
          <w:spacing w:val="-4"/>
          <w:w w:val="102"/>
          <w:kern w:val="0"/>
          <w:sz w:val="28"/>
        </w:rPr>
        <w:t>机</w:t>
      </w:r>
      <w:r>
        <w:rPr>
          <w:rFonts w:ascii="微软雅黑" w:hAnsi="微软雅黑" w:eastAsia="微软雅黑" w:cs="微软雅黑"/>
          <w:bCs/>
          <w:color w:val="000000"/>
          <w:spacing w:val="-2"/>
          <w:kern w:val="0"/>
          <w:sz w:val="28"/>
        </w:rPr>
        <w:t>构</w:t>
      </w:r>
      <w:r>
        <w:rPr>
          <w:rFonts w:ascii="微软雅黑" w:hAnsi="微软雅黑" w:eastAsia="微软雅黑" w:cs="微软雅黑"/>
          <w:bCs/>
          <w:color w:val="000000"/>
          <w:spacing w:val="0"/>
          <w:kern w:val="0"/>
          <w:sz w:val="28"/>
        </w:rPr>
        <w:t>正</w:t>
      </w:r>
      <w:r>
        <w:rPr>
          <w:rFonts w:ascii="微软雅黑" w:hAnsi="微软雅黑" w:eastAsia="微软雅黑" w:cs="微软雅黑"/>
          <w:bCs/>
          <w:color w:val="000000"/>
          <w:spacing w:val="-1"/>
          <w:w w:val="101"/>
          <w:kern w:val="0"/>
          <w:sz w:val="28"/>
        </w:rPr>
        <w:t>常</w:t>
      </w:r>
      <w:r>
        <w:rPr>
          <w:rFonts w:ascii="微软雅黑" w:hAnsi="微软雅黑" w:eastAsia="微软雅黑" w:cs="微软雅黑"/>
          <w:bCs/>
          <w:color w:val="000000"/>
          <w:spacing w:val="-2"/>
          <w:kern w:val="0"/>
          <w:sz w:val="28"/>
        </w:rPr>
        <w:t>运转</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0"/>
          <w:kern w:val="0"/>
          <w:sz w:val="28"/>
        </w:rPr>
        <w:t>完</w:t>
      </w:r>
      <w:r>
        <w:rPr>
          <w:rFonts w:ascii="微软雅黑" w:hAnsi="微软雅黑" w:eastAsia="微软雅黑" w:cs="微软雅黑"/>
          <w:bCs/>
          <w:color w:val="000000"/>
          <w:spacing w:val="-4"/>
          <w:w w:val="102"/>
          <w:kern w:val="0"/>
          <w:sz w:val="28"/>
        </w:rPr>
        <w:t>成</w:t>
      </w:r>
      <w:r>
        <w:rPr>
          <w:rFonts w:ascii="微软雅黑" w:hAnsi="微软雅黑" w:eastAsia="微软雅黑" w:cs="微软雅黑"/>
          <w:bCs/>
          <w:color w:val="000000"/>
          <w:spacing w:val="-2"/>
          <w:kern w:val="0"/>
          <w:sz w:val="28"/>
        </w:rPr>
        <w:t>日</w:t>
      </w:r>
      <w:r>
        <w:rPr>
          <w:rFonts w:ascii="微软雅黑" w:hAnsi="微软雅黑" w:eastAsia="微软雅黑" w:cs="微软雅黑"/>
          <w:bCs/>
          <w:color w:val="000000"/>
          <w:spacing w:val="1"/>
          <w:kern w:val="0"/>
          <w:sz w:val="28"/>
        </w:rPr>
        <w:t>常</w:t>
      </w:r>
      <w:r>
        <w:rPr>
          <w:rFonts w:ascii="微软雅黑" w:hAnsi="微软雅黑" w:eastAsia="微软雅黑" w:cs="微软雅黑"/>
          <w:bCs/>
          <w:color w:val="000000"/>
          <w:spacing w:val="0"/>
          <w:kern w:val="0"/>
          <w:sz w:val="28"/>
        </w:rPr>
        <w:t>工</w:t>
      </w:r>
      <w:r>
        <w:rPr>
          <w:rFonts w:ascii="微软雅黑" w:hAnsi="微软雅黑" w:eastAsia="微软雅黑" w:cs="微软雅黑"/>
          <w:bCs/>
          <w:color w:val="000000"/>
          <w:spacing w:val="-2"/>
          <w:kern w:val="0"/>
          <w:sz w:val="28"/>
        </w:rPr>
        <w:t>作任</w:t>
      </w:r>
      <w:r>
        <w:rPr>
          <w:rFonts w:ascii="微软雅黑" w:hAnsi="微软雅黑" w:eastAsia="微软雅黑" w:cs="微软雅黑"/>
          <w:bCs/>
          <w:color w:val="000000"/>
          <w:spacing w:val="-10"/>
          <w:w w:val="104"/>
          <w:kern w:val="0"/>
          <w:sz w:val="28"/>
        </w:rPr>
        <w:t>务</w:t>
      </w:r>
      <w:r>
        <w:rPr>
          <w:rFonts w:ascii="微软雅黑" w:hAnsi="微软雅黑" w:eastAsia="微软雅黑" w:cs="微软雅黑"/>
          <w:bCs/>
          <w:color w:val="000000"/>
          <w:spacing w:val="0"/>
          <w:kern w:val="0"/>
          <w:sz w:val="28"/>
        </w:rPr>
        <w:t>而</w:t>
      </w:r>
      <w:r>
        <w:rPr>
          <w:rFonts w:ascii="微软雅黑" w:hAnsi="微软雅黑" w:eastAsia="微软雅黑" w:cs="微软雅黑"/>
          <w:bCs/>
          <w:color w:val="000000"/>
          <w:spacing w:val="-4"/>
          <w:w w:val="102"/>
          <w:kern w:val="0"/>
          <w:sz w:val="28"/>
        </w:rPr>
        <w:t>发</w:t>
      </w:r>
      <w:r>
        <w:rPr>
          <w:rFonts w:ascii="微软雅黑" w:hAnsi="微软雅黑" w:eastAsia="微软雅黑" w:cs="微软雅黑"/>
          <w:bCs/>
          <w:color w:val="000000"/>
          <w:spacing w:val="-2"/>
          <w:kern w:val="0"/>
          <w:sz w:val="28"/>
        </w:rPr>
        <w:t>生</w:t>
      </w:r>
      <w:r>
        <w:rPr>
          <w:rFonts w:ascii="微软雅黑" w:hAnsi="微软雅黑" w:eastAsia="微软雅黑" w:cs="微软雅黑"/>
          <w:bCs/>
          <w:color w:val="000000"/>
          <w:spacing w:val="1"/>
          <w:kern w:val="0"/>
          <w:sz w:val="28"/>
        </w:rPr>
        <w:t>的</w:t>
      </w:r>
      <w:r>
        <w:rPr>
          <w:rFonts w:ascii="微软雅黑" w:hAnsi="微软雅黑" w:eastAsia="微软雅黑" w:cs="微软雅黑"/>
          <w:bCs/>
          <w:color w:val="000000"/>
          <w:spacing w:val="0"/>
          <w:kern w:val="0"/>
          <w:sz w:val="28"/>
        </w:rPr>
        <w:t>人</w:t>
      </w:r>
      <w:r>
        <w:rPr>
          <w:rFonts w:ascii="微软雅黑" w:hAnsi="微软雅黑" w:eastAsia="微软雅黑" w:cs="微软雅黑"/>
          <w:bCs/>
          <w:color w:val="000000"/>
          <w:spacing w:val="-2"/>
          <w:kern w:val="0"/>
          <w:sz w:val="28"/>
        </w:rPr>
        <w:t>员支</w:t>
      </w:r>
      <w:r>
        <w:rPr>
          <w:rFonts w:ascii="微软雅黑" w:hAnsi="微软雅黑" w:eastAsia="微软雅黑" w:cs="微软雅黑"/>
          <w:bCs/>
          <w:color w:val="000000"/>
          <w:spacing w:val="-10"/>
          <w:w w:val="104"/>
          <w:kern w:val="0"/>
          <w:sz w:val="28"/>
        </w:rPr>
        <w:t>出</w:t>
      </w:r>
      <w:r>
        <w:rPr>
          <w:rFonts w:ascii="微软雅黑" w:hAnsi="微软雅黑" w:eastAsia="微软雅黑" w:cs="微软雅黑"/>
          <w:bCs/>
          <w:color w:val="000000"/>
          <w:spacing w:val="0"/>
          <w:kern w:val="0"/>
          <w:sz w:val="28"/>
        </w:rPr>
        <w:t>和</w:t>
      </w:r>
      <w:r>
        <w:rPr>
          <w:rFonts w:ascii="微软雅黑" w:hAnsi="微软雅黑" w:eastAsia="微软雅黑" w:cs="微软雅黑"/>
          <w:bCs/>
          <w:color w:val="000000"/>
          <w:spacing w:val="-7"/>
          <w:w w:val="103"/>
          <w:kern w:val="0"/>
          <w:sz w:val="28"/>
        </w:rPr>
        <w:t>公</w:t>
      </w:r>
      <w:r>
        <w:rPr>
          <w:rFonts w:ascii="微软雅黑" w:hAnsi="微软雅黑" w:eastAsia="微软雅黑" w:cs="微软雅黑"/>
          <w:bCs/>
          <w:color w:val="000000"/>
          <w:spacing w:val="-2"/>
          <w:kern w:val="0"/>
          <w:sz w:val="28"/>
        </w:rPr>
        <w:t>用</w:t>
      </w:r>
      <w:r>
        <w:rPr>
          <w:rFonts w:ascii="微软雅黑" w:hAnsi="微软雅黑" w:eastAsia="微软雅黑" w:cs="微软雅黑"/>
          <w:bCs/>
          <w:color w:val="000000"/>
          <w:spacing w:val="-10"/>
          <w:w w:val="104"/>
          <w:kern w:val="0"/>
          <w:sz w:val="28"/>
        </w:rPr>
        <w:t>支</w:t>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spacing w:val="-7"/>
          <w:w w:val="103"/>
          <w:kern w:val="0"/>
          <w:sz w:val="28"/>
        </w:rPr>
        <w:t>。</w:t>
      </w:r>
    </w:p>
    <w:p>
      <w:pPr>
        <w:numPr>
          <w:ilvl w:val="0"/>
          <w:numId w:val="4"/>
        </w:numPr>
        <w:autoSpaceDE w:val="0"/>
        <w:autoSpaceDN w:val="0"/>
        <w:bidi w:val="0"/>
        <w:spacing w:before="133" w:beforeAutospacing="0" w:afterAutospacing="0" w:line="368" w:lineRule="exact"/>
        <w:ind w:left="560" w:firstLineChars="0"/>
        <w:jc w:val="left"/>
        <w:rPr>
          <w:rFonts w:hint="eastAsia"/>
        </w:rPr>
      </w:pPr>
      <w:r>
        <w:rPr>
          <w:rFonts w:ascii="微软雅黑" w:hAnsi="微软雅黑" w:eastAsia="微软雅黑" w:cs="微软雅黑"/>
          <w:b/>
          <w:bCs/>
          <w:color w:val="000000"/>
          <w:spacing w:val="15"/>
          <w:w w:val="94"/>
          <w:kern w:val="0"/>
          <w:sz w:val="28"/>
        </w:rPr>
        <w:t>项</w:t>
      </w:r>
      <w:r>
        <w:rPr>
          <w:rFonts w:ascii="微软雅黑" w:hAnsi="微软雅黑" w:eastAsia="微软雅黑" w:cs="微软雅黑"/>
          <w:b/>
          <w:bCs/>
          <w:color w:val="000000"/>
          <w:spacing w:val="25"/>
          <w:w w:val="86"/>
          <w:kern w:val="0"/>
          <w:sz w:val="28"/>
        </w:rPr>
        <w:t>目</w:t>
      </w:r>
      <w:r>
        <w:rPr>
          <w:rFonts w:ascii="微软雅黑" w:hAnsi="微软雅黑" w:eastAsia="微软雅黑" w:cs="微软雅黑"/>
          <w:b/>
          <w:bCs/>
          <w:color w:val="000000"/>
          <w:spacing w:val="15"/>
          <w:w w:val="86"/>
          <w:kern w:val="0"/>
          <w:sz w:val="28"/>
        </w:rPr>
        <w:t>支</w:t>
      </w:r>
      <w:r>
        <w:rPr>
          <w:rFonts w:ascii="微软雅黑" w:hAnsi="微软雅黑" w:eastAsia="微软雅黑" w:cs="微软雅黑"/>
          <w:b/>
          <w:bCs/>
          <w:color w:val="000000"/>
          <w:spacing w:val="14"/>
          <w:w w:val="89"/>
          <w:kern w:val="0"/>
          <w:sz w:val="28"/>
        </w:rPr>
        <w:t>出</w:t>
      </w:r>
      <w:r>
        <w:rPr>
          <w:rFonts w:ascii="微软雅黑" w:hAnsi="微软雅黑" w:eastAsia="微软雅黑" w:cs="微软雅黑"/>
          <w:b/>
          <w:bCs/>
          <w:color w:val="000000"/>
          <w:spacing w:val="26"/>
          <w:w w:val="86"/>
          <w:kern w:val="0"/>
          <w:sz w:val="28"/>
        </w:rPr>
        <w:t>：</w:t>
      </w:r>
      <w:r>
        <w:rPr>
          <w:rFonts w:ascii="微软雅黑" w:hAnsi="微软雅黑" w:eastAsia="微软雅黑" w:cs="微软雅黑"/>
          <w:bCs/>
          <w:color w:val="000000"/>
          <w:spacing w:val="-25"/>
          <w:kern w:val="0"/>
          <w:sz w:val="28"/>
        </w:rPr>
        <w:t>指</w:t>
      </w:r>
      <w:r>
        <w:rPr>
          <w:rFonts w:ascii="微软雅黑" w:hAnsi="微软雅黑" w:eastAsia="微软雅黑" w:cs="微软雅黑"/>
          <w:bCs/>
          <w:color w:val="000000"/>
          <w:spacing w:val="-2"/>
          <w:kern w:val="0"/>
          <w:sz w:val="28"/>
        </w:rPr>
        <w:t>在</w:t>
      </w:r>
      <w:r>
        <w:rPr>
          <w:rFonts w:ascii="微软雅黑" w:hAnsi="微软雅黑" w:eastAsia="微软雅黑" w:cs="微软雅黑"/>
          <w:bCs/>
          <w:color w:val="000000"/>
          <w:spacing w:val="-10"/>
          <w:w w:val="104"/>
          <w:kern w:val="0"/>
          <w:sz w:val="28"/>
        </w:rPr>
        <w:t>基</w:t>
      </w:r>
      <w:r>
        <w:rPr>
          <w:rFonts w:ascii="微软雅黑" w:hAnsi="微软雅黑" w:eastAsia="微软雅黑" w:cs="微软雅黑"/>
          <w:bCs/>
          <w:color w:val="000000"/>
          <w:spacing w:val="0"/>
          <w:kern w:val="0"/>
          <w:sz w:val="28"/>
        </w:rPr>
        <w:t>本</w:t>
      </w:r>
      <w:r>
        <w:rPr>
          <w:rFonts w:ascii="微软雅黑" w:hAnsi="微软雅黑" w:eastAsia="微软雅黑" w:cs="微软雅黑"/>
          <w:bCs/>
          <w:color w:val="000000"/>
          <w:spacing w:val="-4"/>
          <w:w w:val="102"/>
          <w:kern w:val="0"/>
          <w:sz w:val="28"/>
        </w:rPr>
        <w:t>支</w:t>
      </w:r>
      <w:r>
        <w:rPr>
          <w:rFonts w:ascii="微软雅黑" w:hAnsi="微软雅黑" w:eastAsia="微软雅黑" w:cs="微软雅黑"/>
          <w:bCs/>
          <w:color w:val="000000"/>
          <w:spacing w:val="-2"/>
          <w:kern w:val="0"/>
          <w:sz w:val="28"/>
        </w:rPr>
        <w:t>出</w:t>
      </w:r>
      <w:r>
        <w:rPr>
          <w:rFonts w:ascii="微软雅黑" w:hAnsi="微软雅黑" w:eastAsia="微软雅黑" w:cs="微软雅黑"/>
          <w:bCs/>
          <w:color w:val="000000"/>
          <w:spacing w:val="0"/>
          <w:kern w:val="0"/>
          <w:sz w:val="28"/>
        </w:rPr>
        <w:t>之</w:t>
      </w:r>
      <w:r>
        <w:rPr>
          <w:rFonts w:ascii="微软雅黑" w:hAnsi="微软雅黑" w:eastAsia="微软雅黑" w:cs="微软雅黑"/>
          <w:bCs/>
          <w:color w:val="000000"/>
          <w:spacing w:val="-1"/>
          <w:w w:val="101"/>
          <w:kern w:val="0"/>
          <w:sz w:val="28"/>
        </w:rPr>
        <w:t>外</w:t>
      </w:r>
      <w:r>
        <w:rPr>
          <w:rFonts w:ascii="微软雅黑" w:hAnsi="微软雅黑" w:eastAsia="微软雅黑" w:cs="微软雅黑"/>
          <w:bCs/>
          <w:color w:val="000000"/>
          <w:spacing w:val="-2"/>
          <w:kern w:val="0"/>
          <w:sz w:val="28"/>
        </w:rPr>
        <w:t>为完</w:t>
      </w:r>
      <w:r>
        <w:rPr>
          <w:rFonts w:ascii="微软雅黑" w:hAnsi="微软雅黑" w:eastAsia="微软雅黑" w:cs="微软雅黑"/>
          <w:bCs/>
          <w:color w:val="000000"/>
          <w:spacing w:val="-10"/>
          <w:w w:val="104"/>
          <w:kern w:val="0"/>
          <w:sz w:val="28"/>
        </w:rPr>
        <w:t>成</w:t>
      </w:r>
      <w:r>
        <w:rPr>
          <w:rFonts w:ascii="微软雅黑" w:hAnsi="微软雅黑" w:eastAsia="微软雅黑" w:cs="微软雅黑"/>
          <w:bCs/>
          <w:color w:val="000000"/>
          <w:spacing w:val="0"/>
          <w:kern w:val="0"/>
          <w:sz w:val="28"/>
        </w:rPr>
        <w:t>特</w:t>
      </w:r>
      <w:r>
        <w:rPr>
          <w:rFonts w:ascii="微软雅黑" w:hAnsi="微软雅黑" w:eastAsia="微软雅黑" w:cs="微软雅黑"/>
          <w:bCs/>
          <w:color w:val="000000"/>
          <w:spacing w:val="-4"/>
          <w:w w:val="102"/>
          <w:kern w:val="0"/>
          <w:sz w:val="28"/>
        </w:rPr>
        <w:t>定</w:t>
      </w:r>
      <w:r>
        <w:rPr>
          <w:rFonts w:ascii="微软雅黑" w:hAnsi="微软雅黑" w:eastAsia="微软雅黑" w:cs="微软雅黑"/>
          <w:bCs/>
          <w:color w:val="000000"/>
          <w:spacing w:val="-2"/>
          <w:kern w:val="0"/>
          <w:sz w:val="28"/>
        </w:rPr>
        <w:t>行</w:t>
      </w:r>
      <w:r>
        <w:rPr>
          <w:rFonts w:ascii="微软雅黑" w:hAnsi="微软雅黑" w:eastAsia="微软雅黑" w:cs="微软雅黑"/>
          <w:bCs/>
          <w:color w:val="000000"/>
          <w:spacing w:val="1"/>
          <w:kern w:val="0"/>
          <w:sz w:val="28"/>
        </w:rPr>
        <w:t>政</w:t>
      </w:r>
      <w:r>
        <w:rPr>
          <w:rFonts w:ascii="微软雅黑" w:hAnsi="微软雅黑" w:eastAsia="微软雅黑" w:cs="微软雅黑"/>
          <w:bCs/>
          <w:color w:val="000000"/>
          <w:spacing w:val="0"/>
          <w:kern w:val="0"/>
          <w:sz w:val="28"/>
        </w:rPr>
        <w:t>任</w:t>
      </w:r>
      <w:r>
        <w:rPr>
          <w:rFonts w:ascii="微软雅黑" w:hAnsi="微软雅黑" w:eastAsia="微软雅黑" w:cs="微软雅黑"/>
          <w:bCs/>
          <w:color w:val="000000"/>
          <w:spacing w:val="-2"/>
          <w:kern w:val="0"/>
          <w:sz w:val="28"/>
        </w:rPr>
        <w:t>务和</w:t>
      </w:r>
      <w:r>
        <w:rPr>
          <w:rFonts w:ascii="微软雅黑" w:hAnsi="微软雅黑" w:eastAsia="微软雅黑" w:cs="微软雅黑"/>
          <w:bCs/>
          <w:color w:val="000000"/>
          <w:spacing w:val="-10"/>
          <w:w w:val="104"/>
          <w:kern w:val="0"/>
          <w:sz w:val="28"/>
        </w:rPr>
        <w:t>事</w:t>
      </w:r>
      <w:r>
        <w:rPr>
          <w:rFonts w:ascii="微软雅黑" w:hAnsi="微软雅黑" w:eastAsia="微软雅黑" w:cs="微软雅黑"/>
          <w:bCs/>
          <w:color w:val="000000"/>
          <w:spacing w:val="0"/>
          <w:kern w:val="0"/>
          <w:sz w:val="28"/>
        </w:rPr>
        <w:t>业</w:t>
      </w:r>
      <w:r>
        <w:rPr>
          <w:rFonts w:ascii="微软雅黑" w:hAnsi="微软雅黑" w:eastAsia="微软雅黑" w:cs="微软雅黑"/>
          <w:bCs/>
          <w:color w:val="000000"/>
          <w:spacing w:val="-4"/>
          <w:w w:val="102"/>
          <w:kern w:val="0"/>
          <w:sz w:val="28"/>
        </w:rPr>
        <w:t>发</w:t>
      </w:r>
      <w:r>
        <w:rPr>
          <w:rFonts w:ascii="微软雅黑" w:hAnsi="微软雅黑" w:eastAsia="微软雅黑" w:cs="微软雅黑"/>
          <w:bCs/>
          <w:color w:val="000000"/>
          <w:spacing w:val="-2"/>
          <w:kern w:val="0"/>
          <w:sz w:val="28"/>
        </w:rPr>
        <w:t>展</w:t>
      </w:r>
      <w:r>
        <w:rPr>
          <w:rFonts w:ascii="微软雅黑" w:hAnsi="微软雅黑" w:eastAsia="微软雅黑" w:cs="微软雅黑"/>
          <w:bCs/>
          <w:color w:val="000000"/>
          <w:spacing w:val="1"/>
          <w:kern w:val="0"/>
          <w:sz w:val="28"/>
        </w:rPr>
        <w:t>目</w:t>
      </w:r>
      <w:r>
        <w:rPr>
          <w:rFonts w:ascii="微软雅黑" w:hAnsi="微软雅黑" w:eastAsia="微软雅黑" w:cs="微软雅黑"/>
          <w:bCs/>
          <w:color w:val="000000"/>
          <w:spacing w:val="0"/>
          <w:kern w:val="0"/>
          <w:sz w:val="28"/>
        </w:rPr>
        <w:t>标</w:t>
      </w:r>
      <w:r>
        <w:rPr>
          <w:rFonts w:ascii="微软雅黑" w:hAnsi="微软雅黑" w:eastAsia="微软雅黑" w:cs="微软雅黑"/>
          <w:bCs/>
          <w:color w:val="000000"/>
          <w:spacing w:val="-2"/>
          <w:kern w:val="0"/>
          <w:sz w:val="28"/>
        </w:rPr>
        <w:t>所发</w:t>
      </w:r>
      <w:r>
        <w:rPr>
          <w:rFonts w:ascii="微软雅黑" w:hAnsi="微软雅黑" w:eastAsia="微软雅黑" w:cs="微软雅黑"/>
          <w:bCs/>
          <w:color w:val="000000"/>
          <w:spacing w:val="-10"/>
          <w:w w:val="104"/>
          <w:kern w:val="0"/>
          <w:sz w:val="28"/>
        </w:rPr>
        <w:t>生</w:t>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7"/>
          <w:w w:val="103"/>
          <w:kern w:val="0"/>
          <w:sz w:val="28"/>
        </w:rPr>
        <w:t>支</w:t>
      </w:r>
      <w:r>
        <w:rPr>
          <w:rFonts w:ascii="微软雅黑" w:hAnsi="微软雅黑" w:eastAsia="微软雅黑" w:cs="微软雅黑"/>
          <w:bCs/>
          <w:color w:val="000000"/>
          <w:spacing w:val="-2"/>
          <w:kern w:val="0"/>
          <w:sz w:val="28"/>
        </w:rPr>
        <w:t>出</w:t>
      </w:r>
      <w:r>
        <w:rPr>
          <w:rFonts w:ascii="微软雅黑" w:hAnsi="微软雅黑" w:eastAsia="微软雅黑" w:cs="微软雅黑"/>
          <w:bCs/>
          <w:color w:val="000000"/>
          <w:spacing w:val="-10"/>
          <w:w w:val="104"/>
          <w:kern w:val="0"/>
          <w:sz w:val="28"/>
        </w:rPr>
        <w:t>。</w:t>
      </w:r>
    </w:p>
    <w:p>
      <w:pPr>
        <w:numPr>
          <w:ilvl w:val="0"/>
          <w:numId w:val="4"/>
        </w:numPr>
        <w:autoSpaceDE w:val="0"/>
        <w:autoSpaceDN w:val="0"/>
        <w:bidi w:val="0"/>
        <w:spacing w:before="132" w:beforeAutospacing="0" w:afterAutospacing="0" w:line="368" w:lineRule="exact"/>
        <w:ind w:left="560" w:firstLineChars="0"/>
        <w:jc w:val="left"/>
        <w:rPr>
          <w:rFonts w:hint="eastAsia"/>
        </w:rPr>
      </w:pPr>
      <w:r>
        <w:rPr>
          <w:rFonts w:ascii="微软雅黑" w:hAnsi="微软雅黑" w:eastAsia="微软雅黑" w:cs="微软雅黑"/>
          <w:b/>
          <w:bCs/>
          <w:color w:val="000000"/>
          <w:spacing w:val="15"/>
          <w:w w:val="94"/>
          <w:kern w:val="0"/>
          <w:sz w:val="28"/>
        </w:rPr>
        <w:t>上</w:t>
      </w:r>
      <w:r>
        <w:rPr>
          <w:rFonts w:ascii="微软雅黑" w:hAnsi="微软雅黑" w:eastAsia="微软雅黑" w:cs="微软雅黑"/>
          <w:b/>
          <w:bCs/>
          <w:color w:val="000000"/>
          <w:spacing w:val="25"/>
          <w:w w:val="86"/>
          <w:kern w:val="0"/>
          <w:sz w:val="28"/>
        </w:rPr>
        <w:t>缴</w:t>
      </w:r>
      <w:r>
        <w:rPr>
          <w:rFonts w:ascii="微软雅黑" w:hAnsi="微软雅黑" w:eastAsia="微软雅黑" w:cs="微软雅黑"/>
          <w:b/>
          <w:bCs/>
          <w:color w:val="000000"/>
          <w:spacing w:val="15"/>
          <w:w w:val="86"/>
          <w:kern w:val="0"/>
          <w:sz w:val="28"/>
        </w:rPr>
        <w:t>上</w:t>
      </w:r>
      <w:r>
        <w:rPr>
          <w:rFonts w:ascii="微软雅黑" w:hAnsi="微软雅黑" w:eastAsia="微软雅黑" w:cs="微软雅黑"/>
          <w:b/>
          <w:bCs/>
          <w:color w:val="000000"/>
          <w:spacing w:val="14"/>
          <w:w w:val="89"/>
          <w:kern w:val="0"/>
          <w:sz w:val="28"/>
        </w:rPr>
        <w:t>级</w:t>
      </w:r>
      <w:r>
        <w:rPr>
          <w:rFonts w:ascii="微软雅黑" w:hAnsi="微软雅黑" w:eastAsia="微软雅黑" w:cs="微软雅黑"/>
          <w:b/>
          <w:bCs/>
          <w:color w:val="000000"/>
          <w:spacing w:val="26"/>
          <w:w w:val="86"/>
          <w:kern w:val="0"/>
          <w:sz w:val="28"/>
        </w:rPr>
        <w:t>支</w:t>
      </w:r>
      <w:r>
        <w:rPr>
          <w:rFonts w:ascii="微软雅黑" w:hAnsi="微软雅黑" w:eastAsia="微软雅黑" w:cs="微软雅黑"/>
          <w:b/>
          <w:bCs/>
          <w:color w:val="000000"/>
          <w:spacing w:val="14"/>
          <w:w w:val="86"/>
          <w:kern w:val="0"/>
          <w:sz w:val="28"/>
        </w:rPr>
        <w:t>出</w:t>
      </w:r>
      <w:r>
        <w:rPr>
          <w:rFonts w:ascii="微软雅黑" w:hAnsi="微软雅黑" w:eastAsia="微软雅黑" w:cs="微软雅黑"/>
          <w:b/>
          <w:bCs/>
          <w:color w:val="000000"/>
          <w:spacing w:val="-4"/>
          <w:w w:val="96"/>
          <w:kern w:val="0"/>
          <w:sz w:val="28"/>
        </w:rPr>
        <w:t>：</w:t>
      </w:r>
      <w:r>
        <w:rPr>
          <w:rFonts w:ascii="微软雅黑" w:hAnsi="微软雅黑" w:eastAsia="微软雅黑" w:cs="微软雅黑"/>
          <w:bCs/>
          <w:color w:val="000000"/>
          <w:spacing w:val="0"/>
          <w:kern w:val="0"/>
          <w:sz w:val="28"/>
        </w:rPr>
        <w:t>指</w:t>
      </w:r>
      <w:r>
        <w:rPr>
          <w:rFonts w:ascii="微软雅黑" w:hAnsi="微软雅黑" w:eastAsia="微软雅黑" w:cs="微软雅黑"/>
          <w:bCs/>
          <w:color w:val="000000"/>
          <w:spacing w:val="-7"/>
          <w:w w:val="103"/>
          <w:kern w:val="0"/>
          <w:sz w:val="28"/>
        </w:rPr>
        <w:t>下</w:t>
      </w:r>
      <w:r>
        <w:rPr>
          <w:rFonts w:ascii="微软雅黑" w:hAnsi="微软雅黑" w:eastAsia="微软雅黑" w:cs="微软雅黑"/>
          <w:bCs/>
          <w:color w:val="000000"/>
          <w:spacing w:val="0"/>
          <w:kern w:val="0"/>
          <w:sz w:val="28"/>
        </w:rPr>
        <w:t>级单位上</w:t>
      </w:r>
      <w:r>
        <w:rPr>
          <w:rFonts w:ascii="微软雅黑" w:hAnsi="微软雅黑" w:eastAsia="微软雅黑" w:cs="微软雅黑"/>
          <w:bCs/>
          <w:color w:val="000000"/>
          <w:spacing w:val="-1"/>
          <w:kern w:val="0"/>
          <w:sz w:val="28"/>
        </w:rPr>
        <w:t>缴</w:t>
      </w:r>
      <w:r>
        <w:rPr>
          <w:rFonts w:ascii="微软雅黑" w:hAnsi="微软雅黑" w:eastAsia="微软雅黑" w:cs="微软雅黑"/>
          <w:bCs/>
          <w:color w:val="000000"/>
          <w:spacing w:val="-2"/>
          <w:kern w:val="0"/>
          <w:sz w:val="28"/>
        </w:rPr>
        <w:t>上</w:t>
      </w:r>
      <w:r>
        <w:rPr>
          <w:rFonts w:ascii="微软雅黑" w:hAnsi="微软雅黑" w:eastAsia="微软雅黑" w:cs="微软雅黑"/>
          <w:bCs/>
          <w:color w:val="000000"/>
          <w:spacing w:val="1"/>
          <w:kern w:val="0"/>
          <w:sz w:val="28"/>
        </w:rPr>
        <w:t>级</w:t>
      </w:r>
      <w:r>
        <w:rPr>
          <w:rFonts w:ascii="微软雅黑" w:hAnsi="微软雅黑" w:eastAsia="微软雅黑" w:cs="微软雅黑"/>
          <w:bCs/>
          <w:color w:val="000000"/>
          <w:spacing w:val="0"/>
          <w:kern w:val="0"/>
          <w:sz w:val="28"/>
        </w:rPr>
        <w:t>的支</w:t>
      </w:r>
      <w:r>
        <w:rPr>
          <w:rFonts w:ascii="微软雅黑" w:hAnsi="微软雅黑" w:eastAsia="微软雅黑" w:cs="微软雅黑"/>
          <w:bCs/>
          <w:color w:val="000000"/>
          <w:spacing w:val="-1"/>
          <w:kern w:val="0"/>
          <w:sz w:val="28"/>
        </w:rPr>
        <w:t>出</w:t>
      </w:r>
      <w:r>
        <w:rPr>
          <w:rFonts w:ascii="微软雅黑" w:hAnsi="微软雅黑" w:eastAsia="微软雅黑" w:cs="微软雅黑"/>
          <w:bCs/>
          <w:color w:val="000000"/>
          <w:spacing w:val="0"/>
          <w:kern w:val="0"/>
          <w:sz w:val="28"/>
        </w:rPr>
        <w:t>。</w:t>
      </w:r>
    </w:p>
    <w:p>
      <w:pPr>
        <w:numPr>
          <w:ilvl w:val="0"/>
          <w:numId w:val="4"/>
        </w:numPr>
        <w:autoSpaceDE w:val="0"/>
        <w:autoSpaceDN w:val="0"/>
        <w:bidi w:val="0"/>
        <w:spacing w:beforeAutospacing="0" w:afterAutospacing="0" w:line="500" w:lineRule="exact"/>
        <w:ind w:right="17" w:firstLine="560" w:firstLineChars="0"/>
        <w:jc w:val="left"/>
        <w:rPr>
          <w:rFonts w:hint="eastAsia"/>
        </w:rPr>
      </w:pPr>
      <w:r>
        <w:rPr>
          <w:rFonts w:ascii="Times New Roman" w:hAnsi="Times New Roman" w:eastAsia="Times New Roman" w:cs="Times New Roman"/>
          <w:b/>
          <w:bCs/>
          <w:color w:val="000000"/>
          <w:spacing w:val="0"/>
          <w:kern w:val="0"/>
          <w:sz w:val="28"/>
        </w:rPr>
        <w:t>“</w:t>
      </w:r>
      <w:r>
        <w:rPr>
          <w:rFonts w:ascii="微软雅黑" w:hAnsi="微软雅黑" w:eastAsia="微软雅黑" w:cs="微软雅黑"/>
          <w:b/>
          <w:bCs/>
          <w:color w:val="000000"/>
          <w:spacing w:val="-9"/>
          <w:w w:val="104"/>
          <w:kern w:val="0"/>
          <w:sz w:val="28"/>
        </w:rPr>
        <w:t>三</w:t>
      </w:r>
      <w:r>
        <w:rPr>
          <w:rFonts w:ascii="微软雅黑" w:hAnsi="微软雅黑" w:eastAsia="微软雅黑" w:cs="微软雅黑"/>
          <w:b/>
          <w:bCs/>
          <w:color w:val="000000"/>
          <w:spacing w:val="18"/>
          <w:w w:val="93"/>
          <w:kern w:val="0"/>
          <w:sz w:val="28"/>
        </w:rPr>
        <w:t>公</w:t>
      </w:r>
      <w:r>
        <w:rPr>
          <w:rFonts w:ascii="Times New Roman" w:hAnsi="Times New Roman" w:eastAsia="Times New Roman" w:cs="Times New Roman"/>
          <w:b/>
          <w:bCs/>
          <w:color w:val="000000"/>
          <w:spacing w:val="9"/>
          <w:w w:val="81"/>
          <w:kern w:val="0"/>
          <w:sz w:val="28"/>
        </w:rPr>
        <w:t>”</w:t>
      </w:r>
      <w:r>
        <w:rPr>
          <w:rFonts w:ascii="微软雅黑" w:hAnsi="微软雅黑" w:eastAsia="微软雅黑" w:cs="微软雅黑"/>
          <w:b/>
          <w:bCs/>
          <w:color w:val="000000"/>
          <w:spacing w:val="27"/>
          <w:w w:val="87"/>
          <w:kern w:val="0"/>
          <w:sz w:val="28"/>
        </w:rPr>
        <w:t>经</w:t>
      </w:r>
      <w:r>
        <w:rPr>
          <w:rFonts w:ascii="微软雅黑" w:hAnsi="微软雅黑" w:eastAsia="微软雅黑" w:cs="微软雅黑"/>
          <w:b/>
          <w:bCs/>
          <w:color w:val="000000"/>
          <w:spacing w:val="13"/>
          <w:w w:val="86"/>
          <w:kern w:val="0"/>
          <w:sz w:val="28"/>
        </w:rPr>
        <w:t>费</w:t>
      </w:r>
      <w:r>
        <w:rPr>
          <w:rFonts w:ascii="微软雅黑" w:hAnsi="微软雅黑" w:eastAsia="微软雅黑" w:cs="微软雅黑"/>
          <w:b/>
          <w:bCs/>
          <w:color w:val="000000"/>
          <w:spacing w:val="27"/>
          <w:w w:val="86"/>
          <w:kern w:val="0"/>
          <w:sz w:val="28"/>
        </w:rPr>
        <w:t>：</w:t>
      </w:r>
      <w:r>
        <w:rPr>
          <w:rFonts w:ascii="微软雅黑" w:hAnsi="微软雅黑" w:eastAsia="微软雅黑" w:cs="微软雅黑"/>
          <w:bCs/>
          <w:color w:val="000000"/>
          <w:spacing w:val="-28"/>
          <w:kern w:val="0"/>
          <w:sz w:val="28"/>
        </w:rPr>
        <w:t>纳</w:t>
      </w:r>
      <w:r>
        <w:rPr>
          <w:rFonts w:ascii="微软雅黑" w:hAnsi="微软雅黑" w:eastAsia="微软雅黑" w:cs="微软雅黑"/>
          <w:bCs/>
          <w:color w:val="000000"/>
          <w:spacing w:val="0"/>
          <w:kern w:val="0"/>
          <w:sz w:val="28"/>
        </w:rPr>
        <w:t>入</w:t>
      </w:r>
      <w:r>
        <w:rPr>
          <w:rFonts w:ascii="微软雅黑" w:hAnsi="微软雅黑" w:eastAsia="微软雅黑" w:cs="微软雅黑"/>
          <w:bCs/>
          <w:color w:val="000000"/>
          <w:spacing w:val="1"/>
          <w:kern w:val="0"/>
          <w:sz w:val="28"/>
        </w:rPr>
        <w:t>县</w:t>
      </w:r>
      <w:r>
        <w:rPr>
          <w:rFonts w:ascii="微软雅黑" w:hAnsi="微软雅黑" w:eastAsia="微软雅黑" w:cs="微软雅黑"/>
          <w:bCs/>
          <w:color w:val="000000"/>
          <w:spacing w:val="0"/>
          <w:kern w:val="0"/>
          <w:sz w:val="28"/>
        </w:rPr>
        <w:t>级</w:t>
      </w:r>
      <w:r>
        <w:rPr>
          <w:rFonts w:ascii="微软雅黑" w:hAnsi="微软雅黑" w:eastAsia="微软雅黑" w:cs="微软雅黑"/>
          <w:bCs/>
          <w:color w:val="000000"/>
          <w:spacing w:val="-1"/>
          <w:kern w:val="0"/>
          <w:sz w:val="28"/>
        </w:rPr>
        <w:t>财</w:t>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10"/>
          <w:w w:val="104"/>
          <w:kern w:val="0"/>
          <w:sz w:val="28"/>
        </w:rPr>
        <w:t>预</w:t>
      </w:r>
      <w:r>
        <w:rPr>
          <w:rFonts w:ascii="微软雅黑" w:hAnsi="微软雅黑" w:eastAsia="微软雅黑" w:cs="微软雅黑"/>
          <w:bCs/>
          <w:color w:val="000000"/>
          <w:spacing w:val="-2"/>
          <w:kern w:val="0"/>
          <w:sz w:val="28"/>
        </w:rPr>
        <w:t>算</w:t>
      </w:r>
      <w:r>
        <w:rPr>
          <w:rFonts w:ascii="微软雅黑" w:hAnsi="微软雅黑" w:eastAsia="微软雅黑" w:cs="微软雅黑"/>
          <w:bCs/>
          <w:color w:val="000000"/>
          <w:spacing w:val="-1"/>
          <w:kern w:val="0"/>
          <w:sz w:val="28"/>
        </w:rPr>
        <w:t>管</w:t>
      </w:r>
      <w:r>
        <w:rPr>
          <w:rFonts w:ascii="微软雅黑" w:hAnsi="微软雅黑" w:eastAsia="微软雅黑" w:cs="微软雅黑"/>
          <w:bCs/>
          <w:color w:val="000000"/>
          <w:spacing w:val="0"/>
          <w:kern w:val="0"/>
          <w:sz w:val="28"/>
        </w:rPr>
        <w:t>理</w:t>
      </w:r>
      <w:r>
        <w:rPr>
          <w:rFonts w:ascii="微软雅黑" w:hAnsi="微软雅黑" w:eastAsia="微软雅黑" w:cs="微软雅黑"/>
          <w:bCs/>
          <w:color w:val="000000"/>
          <w:spacing w:val="-10"/>
          <w:w w:val="104"/>
          <w:kern w:val="0"/>
          <w:sz w:val="28"/>
        </w:rPr>
        <w:t>的</w:t>
      </w:r>
      <w:r>
        <w:rPr>
          <w:rFonts w:ascii="Times New Roman" w:hAnsi="Times New Roman" w:eastAsia="Times New Roman" w:cs="Times New Roman"/>
          <w:bCs/>
          <w:color w:val="000000"/>
          <w:spacing w:val="0"/>
          <w:kern w:val="0"/>
          <w:sz w:val="28"/>
        </w:rPr>
        <w:t>“</w:t>
      </w:r>
      <w:r>
        <w:rPr>
          <w:rFonts w:ascii="微软雅黑" w:hAnsi="微软雅黑" w:eastAsia="微软雅黑" w:cs="微软雅黑"/>
          <w:bCs/>
          <w:color w:val="000000"/>
          <w:spacing w:val="0"/>
          <w:kern w:val="0"/>
          <w:sz w:val="28"/>
        </w:rPr>
        <w:t>三公</w:t>
      </w:r>
      <w:r>
        <w:rPr>
          <w:rFonts w:ascii="Times New Roman" w:hAnsi="Times New Roman" w:eastAsia="Times New Roman" w:cs="Times New Roman"/>
          <w:bCs/>
          <w:color w:val="000000"/>
          <w:spacing w:val="0"/>
          <w:kern w:val="0"/>
          <w:sz w:val="28"/>
        </w:rPr>
        <w:t>”</w:t>
      </w:r>
      <w:r>
        <w:rPr>
          <w:rFonts w:ascii="微软雅黑" w:hAnsi="微软雅黑" w:eastAsia="微软雅黑" w:cs="微软雅黑"/>
          <w:bCs/>
          <w:color w:val="000000"/>
          <w:spacing w:val="-4"/>
          <w:w w:val="102"/>
          <w:kern w:val="0"/>
          <w:sz w:val="28"/>
        </w:rPr>
        <w:t>经</w:t>
      </w:r>
      <w:r>
        <w:rPr>
          <w:rFonts w:ascii="微软雅黑" w:hAnsi="微软雅黑" w:eastAsia="微软雅黑" w:cs="微软雅黑"/>
          <w:bCs/>
          <w:color w:val="000000"/>
          <w:spacing w:val="-2"/>
          <w:kern w:val="0"/>
          <w:sz w:val="28"/>
        </w:rPr>
        <w:t>费</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是</w:t>
      </w:r>
      <w:r>
        <w:rPr>
          <w:rFonts w:ascii="微软雅黑" w:hAnsi="微软雅黑" w:eastAsia="微软雅黑" w:cs="微软雅黑"/>
          <w:bCs/>
          <w:color w:val="000000"/>
          <w:spacing w:val="1"/>
          <w:kern w:val="0"/>
          <w:sz w:val="28"/>
        </w:rPr>
        <w:t>指</w:t>
      </w:r>
      <w:r>
        <w:rPr>
          <w:rFonts w:ascii="微软雅黑" w:hAnsi="微软雅黑" w:eastAsia="微软雅黑" w:cs="微软雅黑"/>
          <w:bCs/>
          <w:color w:val="000000"/>
          <w:spacing w:val="0"/>
          <w:kern w:val="0"/>
          <w:sz w:val="28"/>
        </w:rPr>
        <w:t>县</w:t>
      </w:r>
      <w:r>
        <w:rPr>
          <w:rFonts w:ascii="微软雅黑" w:hAnsi="微软雅黑" w:eastAsia="微软雅黑" w:cs="微软雅黑"/>
          <w:bCs/>
          <w:color w:val="000000"/>
          <w:spacing w:val="-1"/>
          <w:kern w:val="0"/>
          <w:sz w:val="28"/>
        </w:rPr>
        <w:t>级</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1"/>
          <w:kern w:val="0"/>
          <w:sz w:val="28"/>
        </w:rPr>
        <w:t>门</w:t>
      </w:r>
      <w:r>
        <w:rPr>
          <w:rFonts w:ascii="微软雅黑" w:hAnsi="微软雅黑" w:eastAsia="微软雅黑" w:cs="微软雅黑"/>
          <w:bCs/>
          <w:color w:val="000000"/>
          <w:spacing w:val="-3"/>
          <w:kern w:val="0"/>
          <w:sz w:val="28"/>
        </w:rPr>
        <w:t>用</w:t>
      </w:r>
      <w:r>
        <w:rPr>
          <w:rFonts w:ascii="微软雅黑" w:hAnsi="微软雅黑" w:eastAsia="微软雅黑" w:cs="微软雅黑"/>
          <w:bCs/>
          <w:color w:val="000000"/>
          <w:spacing w:val="-1"/>
          <w:kern w:val="0"/>
          <w:sz w:val="28"/>
        </w:rPr>
        <w:t>财</w:t>
      </w:r>
      <w:r>
        <w:rPr>
          <w:rFonts w:ascii="微软雅黑" w:hAnsi="微软雅黑" w:eastAsia="微软雅黑" w:cs="微软雅黑"/>
          <w:bCs/>
          <w:color w:val="000000"/>
          <w:spacing w:val="0"/>
          <w:kern w:val="0"/>
          <w:sz w:val="28"/>
        </w:rPr>
        <w:t>政</w:t>
      </w:r>
      <w:r>
        <w:rPr>
          <w:rFonts w:ascii="微软雅黑" w:hAnsi="微软雅黑" w:eastAsia="微软雅黑" w:cs="微软雅黑"/>
          <w:bCs/>
          <w:color w:val="000000"/>
          <w:spacing w:val="-10"/>
          <w:w w:val="104"/>
          <w:kern w:val="0"/>
          <w:sz w:val="28"/>
        </w:rPr>
        <w:t>拨</w:t>
      </w:r>
      <w:r>
        <w:rPr>
          <w:rFonts w:ascii="微软雅黑" w:hAnsi="微软雅黑" w:eastAsia="微软雅黑" w:cs="微软雅黑"/>
          <w:bCs/>
          <w:color w:val="000000"/>
          <w:spacing w:val="0"/>
          <w:kern w:val="0"/>
          <w:sz w:val="28"/>
        </w:rPr>
        <w:t>款安排的</w:t>
      </w:r>
      <w:r>
        <w:rPr>
          <w:rFonts w:ascii="微软雅黑" w:hAnsi="微软雅黑" w:eastAsia="微软雅黑" w:cs="微软雅黑"/>
          <w:bCs/>
          <w:color w:val="000000"/>
          <w:spacing w:val="-1"/>
          <w:kern w:val="0"/>
          <w:sz w:val="28"/>
        </w:rPr>
        <w:t>因</w:t>
      </w:r>
      <w:r>
        <w:rPr>
          <w:rFonts w:ascii="微软雅黑" w:hAnsi="微软雅黑" w:eastAsia="微软雅黑" w:cs="微软雅黑"/>
          <w:bCs/>
          <w:color w:val="000000"/>
          <w:spacing w:val="-2"/>
          <w:kern w:val="0"/>
          <w:sz w:val="28"/>
        </w:rPr>
        <w:t>公</w:t>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spacing w:val="-4"/>
          <w:w w:val="102"/>
          <w:kern w:val="0"/>
          <w:sz w:val="28"/>
        </w:rPr>
        <w:t>国</w:t>
      </w:r>
      <w:r>
        <w:rPr>
          <w:rFonts w:ascii="微软雅黑" w:hAnsi="微软雅黑" w:eastAsia="微软雅黑" w:cs="微软雅黑"/>
          <w:bCs/>
          <w:color w:val="000000"/>
          <w:spacing w:val="0"/>
          <w:kern w:val="0"/>
          <w:sz w:val="28"/>
        </w:rPr>
        <w:t>（境）费</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2"/>
          <w:kern w:val="0"/>
          <w:sz w:val="28"/>
        </w:rPr>
        <w:t>公</w:t>
      </w:r>
      <w:r>
        <w:rPr>
          <w:rFonts w:ascii="微软雅黑" w:hAnsi="微软雅黑" w:eastAsia="微软雅黑" w:cs="微软雅黑"/>
          <w:bCs/>
          <w:color w:val="000000"/>
          <w:spacing w:val="1"/>
          <w:kern w:val="0"/>
          <w:sz w:val="28"/>
        </w:rPr>
        <w:t>务</w:t>
      </w:r>
      <w:r>
        <w:rPr>
          <w:rFonts w:ascii="微软雅黑" w:hAnsi="微软雅黑" w:eastAsia="微软雅黑" w:cs="微软雅黑"/>
          <w:bCs/>
          <w:color w:val="000000"/>
          <w:spacing w:val="0"/>
          <w:kern w:val="0"/>
          <w:sz w:val="28"/>
        </w:rPr>
        <w:t>用</w:t>
      </w:r>
      <w:r>
        <w:rPr>
          <w:rFonts w:ascii="微软雅黑" w:hAnsi="微软雅黑" w:eastAsia="微软雅黑" w:cs="微软雅黑"/>
          <w:bCs/>
          <w:color w:val="000000"/>
          <w:spacing w:val="83"/>
          <w:kern w:val="0"/>
          <w:sz w:val="28"/>
        </w:rPr>
        <w:t xml:space="preserve"> </w:t>
      </w:r>
      <w:r>
        <w:rPr>
          <w:rFonts w:ascii="微软雅黑" w:hAnsi="微软雅黑" w:eastAsia="微软雅黑" w:cs="微软雅黑"/>
          <w:bCs/>
          <w:color w:val="000000"/>
          <w:spacing w:val="0"/>
          <w:kern w:val="0"/>
          <w:sz w:val="28"/>
        </w:rPr>
        <w:t>车</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12"/>
          <w:w w:val="105"/>
          <w:kern w:val="0"/>
          <w:sz w:val="28"/>
        </w:rPr>
        <w:t>购</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置</w:t>
      </w:r>
      <w:r>
        <w:rPr>
          <w:rFonts w:ascii="微软雅黑" w:hAnsi="微软雅黑" w:eastAsia="微软雅黑" w:cs="微软雅黑"/>
          <w:bCs/>
          <w:color w:val="000000"/>
          <w:spacing w:val="2"/>
          <w:kern w:val="0"/>
          <w:sz w:val="28"/>
        </w:rPr>
        <w:t>及</w:t>
      </w:r>
      <w:r>
        <w:rPr>
          <w:rFonts w:ascii="微软雅黑" w:hAnsi="微软雅黑" w:eastAsia="微软雅黑" w:cs="微软雅黑"/>
          <w:bCs/>
          <w:color w:val="000000"/>
          <w:w w:val="3"/>
          <w:kern w:val="0"/>
          <w:sz w:val="28"/>
        </w:rPr>
        <w:t xml:space="preserve"> </w:t>
      </w:r>
      <w:r>
        <w:rPr>
          <w:rFonts w:ascii="微软雅黑" w:hAnsi="微软雅黑" w:eastAsia="微软雅黑" w:cs="微软雅黑"/>
          <w:bCs/>
          <w:color w:val="000000"/>
          <w:spacing w:val="0"/>
          <w:kern w:val="0"/>
          <w:sz w:val="28"/>
        </w:rPr>
        <w:t>运</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维</w:t>
      </w:r>
      <w:r>
        <w:rPr>
          <w:rFonts w:ascii="微软雅黑" w:hAnsi="微软雅黑" w:eastAsia="微软雅黑" w:cs="微软雅黑"/>
          <w:bCs/>
          <w:color w:val="000000"/>
          <w:w w:val="3"/>
          <w:kern w:val="0"/>
          <w:sz w:val="28"/>
        </w:rPr>
        <w:t xml:space="preserve"> </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0"/>
          <w:kern w:val="0"/>
          <w:sz w:val="28"/>
        </w:rPr>
        <w:t>和</w:t>
      </w:r>
      <w:r>
        <w:rPr>
          <w:rFonts w:ascii="微软雅黑" w:hAnsi="微软雅黑" w:eastAsia="微软雅黑" w:cs="微软雅黑"/>
          <w:bCs/>
          <w:color w:val="000000"/>
          <w:w w:val="3"/>
          <w:kern w:val="0"/>
          <w:sz w:val="28"/>
        </w:rPr>
        <w:t xml:space="preserve"> </w:t>
      </w:r>
      <w:r>
        <w:rPr>
          <w:rFonts w:ascii="微软雅黑" w:hAnsi="微软雅黑" w:eastAsia="微软雅黑" w:cs="微软雅黑"/>
          <w:bCs/>
          <w:color w:val="000000"/>
          <w:spacing w:val="0"/>
          <w:kern w:val="0"/>
          <w:sz w:val="28"/>
        </w:rPr>
        <w:t>公</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0"/>
          <w:kern w:val="0"/>
          <w:sz w:val="28"/>
        </w:rPr>
        <w:t>务</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4"/>
          <w:w w:val="102"/>
          <w:kern w:val="0"/>
          <w:sz w:val="28"/>
        </w:rPr>
        <w:t>接</w:t>
      </w:r>
      <w:r>
        <w:rPr>
          <w:rFonts w:ascii="微软雅黑" w:hAnsi="微软雅黑" w:eastAsia="微软雅黑" w:cs="微软雅黑"/>
          <w:bCs/>
          <w:color w:val="000000"/>
          <w:spacing w:val="-11"/>
          <w:w w:val="105"/>
          <w:kern w:val="0"/>
          <w:sz w:val="28"/>
        </w:rPr>
        <w:t>待</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费</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2"/>
          <w:kern w:val="0"/>
          <w:sz w:val="28"/>
        </w:rPr>
        <w:t>其</w:t>
      </w:r>
      <w:r>
        <w:rPr>
          <w:rFonts w:ascii="微软雅黑" w:hAnsi="微软雅黑" w:eastAsia="微软雅黑" w:cs="微软雅黑"/>
          <w:bCs/>
          <w:color w:val="000000"/>
          <w:w w:val="3"/>
          <w:kern w:val="0"/>
          <w:sz w:val="28"/>
        </w:rPr>
        <w:t xml:space="preserve"> </w:t>
      </w:r>
      <w:r>
        <w:rPr>
          <w:rFonts w:ascii="微软雅黑" w:hAnsi="微软雅黑" w:eastAsia="微软雅黑" w:cs="微软雅黑"/>
          <w:bCs/>
          <w:color w:val="000000"/>
          <w:spacing w:val="0"/>
          <w:kern w:val="0"/>
          <w:sz w:val="28"/>
        </w:rPr>
        <w:t>中</w:t>
      </w:r>
      <w:r>
        <w:rPr>
          <w:rFonts w:ascii="微软雅黑" w:hAnsi="微软雅黑" w:eastAsia="微软雅黑" w:cs="微软雅黑"/>
          <w:bCs/>
          <w:color w:val="000000"/>
          <w:spacing w:val="-9"/>
          <w:w w:val="104"/>
          <w:kern w:val="0"/>
          <w:sz w:val="28"/>
        </w:rPr>
        <w:t>，</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因</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公</w:t>
      </w:r>
      <w:r>
        <w:rPr>
          <w:rFonts w:ascii="微软雅黑" w:hAnsi="微软雅黑" w:eastAsia="微软雅黑" w:cs="微软雅黑"/>
          <w:bCs/>
          <w:color w:val="000000"/>
          <w:spacing w:val="-11"/>
          <w:w w:val="105"/>
          <w:kern w:val="0"/>
          <w:sz w:val="28"/>
        </w:rPr>
        <w:t>出</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国</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8"/>
          <w:w w:val="104"/>
          <w:kern w:val="0"/>
          <w:sz w:val="28"/>
        </w:rPr>
        <w:t>境</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3"/>
          <w:kern w:val="0"/>
          <w:sz w:val="28"/>
        </w:rPr>
        <w:t>费</w:t>
      </w:r>
      <w:r>
        <w:rPr>
          <w:rFonts w:ascii="微软雅黑" w:hAnsi="微软雅黑" w:eastAsia="微软雅黑" w:cs="微软雅黑"/>
          <w:bCs/>
          <w:color w:val="000000"/>
          <w:spacing w:val="-6"/>
          <w:w w:val="103"/>
          <w:kern w:val="0"/>
          <w:sz w:val="28"/>
        </w:rPr>
        <w:t>反</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映</w:t>
      </w:r>
      <w:r>
        <w:rPr>
          <w:rFonts w:ascii="微软雅黑" w:hAnsi="微软雅黑" w:eastAsia="微软雅黑" w:cs="微软雅黑"/>
          <w:bCs/>
          <w:color w:val="000000"/>
          <w:spacing w:val="2"/>
          <w:kern w:val="0"/>
          <w:sz w:val="28"/>
        </w:rPr>
        <w:t>单</w:t>
      </w:r>
      <w:r>
        <w:rPr>
          <w:rFonts w:ascii="微软雅黑" w:hAnsi="微软雅黑" w:eastAsia="微软雅黑" w:cs="微软雅黑"/>
          <w:bCs/>
          <w:color w:val="000000"/>
          <w:w w:val="3"/>
          <w:kern w:val="0"/>
          <w:sz w:val="28"/>
        </w:rPr>
        <w:t xml:space="preserve"> </w:t>
      </w:r>
      <w:r>
        <w:rPr>
          <w:rFonts w:ascii="微软雅黑" w:hAnsi="微软雅黑" w:eastAsia="微软雅黑" w:cs="微软雅黑"/>
          <w:bCs/>
          <w:color w:val="000000"/>
          <w:spacing w:val="0"/>
          <w:kern w:val="0"/>
          <w:sz w:val="28"/>
        </w:rPr>
        <w:t>位</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公</w:t>
      </w:r>
      <w:r>
        <w:rPr>
          <w:rFonts w:ascii="微软雅黑" w:hAnsi="微软雅黑" w:eastAsia="微软雅黑" w:cs="微软雅黑"/>
          <w:bCs/>
          <w:color w:val="000000"/>
          <w:w w:val="3"/>
          <w:kern w:val="0"/>
          <w:sz w:val="28"/>
        </w:rPr>
        <w:t xml:space="preserve"> </w:t>
      </w:r>
      <w:r>
        <w:rPr>
          <w:rFonts w:ascii="微软雅黑" w:hAnsi="微软雅黑" w:eastAsia="微软雅黑" w:cs="微软雅黑"/>
          <w:bCs/>
          <w:color w:val="000000"/>
          <w:spacing w:val="0"/>
          <w:kern w:val="0"/>
          <w:sz w:val="28"/>
        </w:rPr>
        <w:t>务</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出</w:t>
      </w:r>
      <w:r>
        <w:rPr>
          <w:rFonts w:ascii="微软雅黑" w:hAnsi="微软雅黑" w:eastAsia="微软雅黑" w:cs="微软雅黑"/>
          <w:bCs/>
          <w:color w:val="000000"/>
          <w:w w:val="3"/>
          <w:kern w:val="0"/>
          <w:sz w:val="28"/>
        </w:rPr>
        <w:t xml:space="preserve"> </w:t>
      </w:r>
      <w:r>
        <w:rPr>
          <w:rFonts w:ascii="微软雅黑" w:hAnsi="微软雅黑" w:eastAsia="微软雅黑" w:cs="微软雅黑"/>
          <w:bCs/>
          <w:color w:val="000000"/>
          <w:spacing w:val="0"/>
          <w:kern w:val="0"/>
          <w:sz w:val="28"/>
        </w:rPr>
        <w:t>国</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4"/>
          <w:w w:val="102"/>
          <w:kern w:val="0"/>
          <w:sz w:val="28"/>
        </w:rPr>
        <w:t>境</w:t>
      </w:r>
      <w:r>
        <w:rPr>
          <w:rFonts w:ascii="微软雅黑" w:hAnsi="微软雅黑" w:eastAsia="微软雅黑" w:cs="微软雅黑"/>
          <w:bCs/>
          <w:color w:val="000000"/>
          <w:spacing w:val="-11"/>
          <w:w w:val="105"/>
          <w:kern w:val="0"/>
          <w:sz w:val="28"/>
        </w:rPr>
        <w:t>）</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的</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住</w:t>
      </w:r>
      <w:r>
        <w:rPr>
          <w:rFonts w:ascii="微软雅黑" w:hAnsi="微软雅黑" w:eastAsia="微软雅黑" w:cs="微软雅黑"/>
          <w:bCs/>
          <w:color w:val="000000"/>
          <w:spacing w:val="-8"/>
          <w:w w:val="104"/>
          <w:kern w:val="0"/>
          <w:sz w:val="28"/>
        </w:rPr>
        <w:t>宿</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10"/>
          <w:w w:val="104"/>
          <w:kern w:val="0"/>
          <w:sz w:val="28"/>
        </w:rPr>
        <w:t>费</w:t>
      </w:r>
      <w:r>
        <w:rPr>
          <w:rFonts w:ascii="微软雅黑" w:hAnsi="微软雅黑" w:eastAsia="微软雅黑" w:cs="微软雅黑"/>
          <w:bCs/>
          <w:color w:val="000000"/>
          <w:spacing w:val="3"/>
          <w:kern w:val="0"/>
          <w:sz w:val="28"/>
        </w:rPr>
        <w:t>、</w:t>
      </w:r>
      <w:r>
        <w:rPr>
          <w:rFonts w:ascii="微软雅黑" w:hAnsi="微软雅黑" w:eastAsia="微软雅黑" w:cs="微软雅黑"/>
          <w:bCs/>
          <w:color w:val="000000"/>
          <w:spacing w:val="-6"/>
          <w:w w:val="103"/>
          <w:kern w:val="0"/>
          <w:sz w:val="28"/>
        </w:rPr>
        <w:t>旅</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1"/>
          <w:kern w:val="0"/>
          <w:sz w:val="28"/>
        </w:rPr>
        <w:t>费</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w w:val="3"/>
          <w:kern w:val="0"/>
          <w:sz w:val="28"/>
        </w:rPr>
        <w:t xml:space="preserve"> </w:t>
      </w:r>
      <w:r>
        <w:rPr>
          <w:rFonts w:ascii="微软雅黑" w:hAnsi="微软雅黑" w:eastAsia="微软雅黑" w:cs="微软雅黑"/>
          <w:bCs/>
          <w:color w:val="000000"/>
          <w:spacing w:val="0"/>
          <w:kern w:val="0"/>
          <w:sz w:val="28"/>
        </w:rPr>
        <w:t>伙</w:t>
      </w:r>
      <w:r>
        <w:rPr>
          <w:rFonts w:ascii="微软雅黑" w:hAnsi="微软雅黑" w:eastAsia="微软雅黑" w:cs="微软雅黑"/>
          <w:bCs/>
          <w:color w:val="000000"/>
          <w:w w:val="4"/>
          <w:kern w:val="0"/>
          <w:sz w:val="28"/>
        </w:rPr>
        <w:t xml:space="preserve"> </w:t>
      </w:r>
      <w:r>
        <w:rPr>
          <w:rFonts w:ascii="微软雅黑" w:hAnsi="微软雅黑" w:eastAsia="微软雅黑" w:cs="微软雅黑"/>
          <w:bCs/>
          <w:color w:val="000000"/>
          <w:spacing w:val="0"/>
          <w:kern w:val="0"/>
          <w:sz w:val="28"/>
        </w:rPr>
        <w:t>食</w:t>
      </w:r>
      <w:r>
        <w:rPr>
          <w:rFonts w:ascii="微软雅黑" w:hAnsi="微软雅黑" w:eastAsia="微软雅黑" w:cs="微软雅黑"/>
          <w:bCs/>
          <w:color w:val="000000"/>
          <w:w w:val="3"/>
          <w:kern w:val="0"/>
          <w:sz w:val="28"/>
        </w:rPr>
        <w:t xml:space="preserve"> </w:t>
      </w:r>
      <w:r>
        <w:rPr>
          <w:rFonts w:ascii="微软雅黑" w:hAnsi="微软雅黑" w:eastAsia="微软雅黑" w:cs="微软雅黑"/>
          <w:bCs/>
          <w:color w:val="000000"/>
          <w:spacing w:val="0"/>
          <w:kern w:val="0"/>
          <w:sz w:val="28"/>
        </w:rPr>
        <w:t>补</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0"/>
          <w:kern w:val="0"/>
          <w:sz w:val="28"/>
        </w:rPr>
        <w:t>助</w:t>
      </w:r>
      <w:r>
        <w:rPr>
          <w:rFonts w:ascii="微软雅黑" w:hAnsi="微软雅黑" w:eastAsia="微软雅黑" w:cs="微软雅黑"/>
          <w:bCs/>
          <w:color w:val="000000"/>
          <w:w w:val="3"/>
          <w:kern w:val="0"/>
          <w:sz w:val="28"/>
        </w:rPr>
        <w:t xml:space="preserve"> </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w w:val="5"/>
          <w:kern w:val="0"/>
          <w:sz w:val="28"/>
        </w:rPr>
        <w:t xml:space="preserve"> </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w w:val="6"/>
          <w:kern w:val="0"/>
          <w:sz w:val="28"/>
        </w:rPr>
        <w:t xml:space="preserve"> </w:t>
      </w:r>
      <w:r>
        <w:rPr>
          <w:rFonts w:ascii="微软雅黑" w:hAnsi="微软雅黑" w:eastAsia="微软雅黑" w:cs="微软雅黑"/>
          <w:bCs/>
          <w:color w:val="000000"/>
          <w:spacing w:val="-4"/>
          <w:w w:val="102"/>
          <w:kern w:val="0"/>
          <w:sz w:val="28"/>
        </w:rPr>
        <w:t>杂</w:t>
      </w:r>
      <w:r>
        <w:rPr>
          <w:rFonts w:ascii="微软雅黑" w:hAnsi="微软雅黑" w:eastAsia="微软雅黑" w:cs="微软雅黑"/>
          <w:bCs/>
          <w:color w:val="000000"/>
          <w:spacing w:val="-11"/>
          <w:w w:val="105"/>
          <w:kern w:val="0"/>
          <w:sz w:val="28"/>
        </w:rPr>
        <w:t>费、</w:t>
      </w:r>
      <w:r>
        <w:rPr>
          <w:rFonts w:ascii="微软雅黑" w:hAnsi="微软雅黑" w:eastAsia="微软雅黑" w:cs="微软雅黑"/>
          <w:bCs/>
          <w:color w:val="000000"/>
          <w:w w:val="100"/>
          <w:kern w:val="0"/>
          <w:sz w:val="28"/>
        </w:rPr>
        <w:t xml:space="preserve"> </w:t>
      </w:r>
      <w:r>
        <w:rPr>
          <w:rFonts w:ascii="微软雅黑" w:hAnsi="微软雅黑" w:eastAsia="微软雅黑" w:cs="微软雅黑"/>
          <w:bCs/>
          <w:color w:val="000000"/>
          <w:spacing w:val="0"/>
          <w:kern w:val="0"/>
          <w:sz w:val="28"/>
        </w:rPr>
        <w:t>培</w:t>
      </w:r>
      <w:r>
        <w:rPr>
          <w:rFonts w:ascii="微软雅黑" w:hAnsi="微软雅黑" w:eastAsia="微软雅黑" w:cs="微软雅黑"/>
          <w:bCs/>
          <w:color w:val="000000"/>
          <w:spacing w:val="-4"/>
          <w:w w:val="102"/>
          <w:kern w:val="0"/>
          <w:sz w:val="28"/>
        </w:rPr>
        <w:t>训</w:t>
      </w:r>
      <w:r>
        <w:rPr>
          <w:rFonts w:ascii="微软雅黑" w:hAnsi="微软雅黑" w:eastAsia="微软雅黑" w:cs="微软雅黑"/>
          <w:bCs/>
          <w:color w:val="000000"/>
          <w:spacing w:val="0"/>
          <w:kern w:val="0"/>
          <w:sz w:val="28"/>
        </w:rPr>
        <w:t>费等支出</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2"/>
          <w:kern w:val="0"/>
          <w:sz w:val="28"/>
        </w:rPr>
        <w:t>公</w:t>
      </w:r>
      <w:r>
        <w:rPr>
          <w:rFonts w:ascii="微软雅黑" w:hAnsi="微软雅黑" w:eastAsia="微软雅黑" w:cs="微软雅黑"/>
          <w:bCs/>
          <w:color w:val="000000"/>
          <w:spacing w:val="0"/>
          <w:kern w:val="0"/>
          <w:sz w:val="28"/>
        </w:rPr>
        <w:t>务</w:t>
      </w:r>
      <w:r>
        <w:rPr>
          <w:rFonts w:ascii="微软雅黑" w:hAnsi="微软雅黑" w:eastAsia="微软雅黑" w:cs="微软雅黑"/>
          <w:bCs/>
          <w:color w:val="000000"/>
          <w:spacing w:val="-4"/>
          <w:w w:val="102"/>
          <w:kern w:val="0"/>
          <w:sz w:val="28"/>
        </w:rPr>
        <w:t>用</w:t>
      </w:r>
      <w:r>
        <w:rPr>
          <w:rFonts w:ascii="微软雅黑" w:hAnsi="微软雅黑" w:eastAsia="微软雅黑" w:cs="微软雅黑"/>
          <w:bCs/>
          <w:color w:val="000000"/>
          <w:spacing w:val="0"/>
          <w:kern w:val="0"/>
          <w:sz w:val="28"/>
        </w:rPr>
        <w:t>车购置及</w:t>
      </w:r>
      <w:r>
        <w:rPr>
          <w:rFonts w:ascii="微软雅黑" w:hAnsi="微软雅黑" w:eastAsia="微软雅黑" w:cs="微软雅黑"/>
          <w:bCs/>
          <w:color w:val="000000"/>
          <w:spacing w:val="-1"/>
          <w:kern w:val="0"/>
          <w:sz w:val="28"/>
        </w:rPr>
        <w:t>运</w:t>
      </w:r>
      <w:r>
        <w:rPr>
          <w:rFonts w:ascii="微软雅黑" w:hAnsi="微软雅黑" w:eastAsia="微软雅黑" w:cs="微软雅黑"/>
          <w:bCs/>
          <w:color w:val="000000"/>
          <w:spacing w:val="-2"/>
          <w:kern w:val="0"/>
          <w:sz w:val="28"/>
        </w:rPr>
        <w:t>维</w:t>
      </w:r>
      <w:r>
        <w:rPr>
          <w:rFonts w:ascii="微软雅黑" w:hAnsi="微软雅黑" w:eastAsia="微软雅黑" w:cs="微软雅黑"/>
          <w:bCs/>
          <w:color w:val="000000"/>
          <w:spacing w:val="1"/>
          <w:kern w:val="0"/>
          <w:sz w:val="28"/>
        </w:rPr>
        <w:t>费</w:t>
      </w:r>
      <w:r>
        <w:rPr>
          <w:rFonts w:ascii="微软雅黑" w:hAnsi="微软雅黑" w:eastAsia="微软雅黑" w:cs="微软雅黑"/>
          <w:bCs/>
          <w:color w:val="000000"/>
          <w:spacing w:val="0"/>
          <w:kern w:val="0"/>
          <w:sz w:val="28"/>
        </w:rPr>
        <w:t>反映</w:t>
      </w:r>
      <w:r>
        <w:rPr>
          <w:rFonts w:ascii="微软雅黑" w:hAnsi="微软雅黑" w:eastAsia="微软雅黑" w:cs="微软雅黑"/>
          <w:bCs/>
          <w:color w:val="000000"/>
          <w:spacing w:val="-1"/>
          <w:kern w:val="0"/>
          <w:sz w:val="28"/>
        </w:rPr>
        <w:t>单</w:t>
      </w:r>
      <w:r>
        <w:rPr>
          <w:rFonts w:ascii="微软雅黑" w:hAnsi="微软雅黑" w:eastAsia="微软雅黑" w:cs="微软雅黑"/>
          <w:bCs/>
          <w:color w:val="000000"/>
          <w:spacing w:val="0"/>
          <w:kern w:val="0"/>
          <w:sz w:val="28"/>
        </w:rPr>
        <w:t>位</w:t>
      </w:r>
      <w:r>
        <w:rPr>
          <w:rFonts w:ascii="微软雅黑" w:hAnsi="微软雅黑" w:eastAsia="微软雅黑" w:cs="微软雅黑"/>
          <w:bCs/>
          <w:color w:val="000000"/>
          <w:spacing w:val="-7"/>
          <w:w w:val="103"/>
          <w:kern w:val="0"/>
          <w:sz w:val="28"/>
        </w:rPr>
        <w:t>公</w:t>
      </w:r>
      <w:r>
        <w:rPr>
          <w:rFonts w:ascii="微软雅黑" w:hAnsi="微软雅黑" w:eastAsia="微软雅黑" w:cs="微软雅黑"/>
          <w:bCs/>
          <w:color w:val="000000"/>
          <w:spacing w:val="-2"/>
          <w:kern w:val="0"/>
          <w:sz w:val="28"/>
        </w:rPr>
        <w:t>务</w:t>
      </w:r>
      <w:r>
        <w:rPr>
          <w:rFonts w:ascii="微软雅黑" w:hAnsi="微软雅黑" w:eastAsia="微软雅黑" w:cs="微软雅黑"/>
          <w:bCs/>
          <w:color w:val="000000"/>
          <w:spacing w:val="-1"/>
          <w:kern w:val="0"/>
          <w:sz w:val="28"/>
        </w:rPr>
        <w:t>用</w:t>
      </w:r>
      <w:r>
        <w:rPr>
          <w:rFonts w:ascii="微软雅黑" w:hAnsi="微软雅黑" w:eastAsia="微软雅黑" w:cs="微软雅黑"/>
          <w:bCs/>
          <w:color w:val="000000"/>
          <w:spacing w:val="0"/>
          <w:kern w:val="0"/>
          <w:sz w:val="28"/>
        </w:rPr>
        <w:t>车</w:t>
      </w:r>
      <w:r>
        <w:rPr>
          <w:rFonts w:ascii="微软雅黑" w:hAnsi="微软雅黑" w:eastAsia="微软雅黑" w:cs="微软雅黑"/>
          <w:bCs/>
          <w:color w:val="000000"/>
          <w:spacing w:val="-10"/>
          <w:w w:val="104"/>
          <w:kern w:val="0"/>
          <w:sz w:val="28"/>
        </w:rPr>
        <w:t>购</w:t>
      </w:r>
      <w:r>
        <w:rPr>
          <w:rFonts w:ascii="微软雅黑" w:hAnsi="微软雅黑" w:eastAsia="微软雅黑" w:cs="微软雅黑"/>
          <w:bCs/>
          <w:color w:val="000000"/>
          <w:spacing w:val="0"/>
          <w:kern w:val="0"/>
          <w:sz w:val="28"/>
        </w:rPr>
        <w:t>置</w:t>
      </w:r>
      <w:r>
        <w:rPr>
          <w:rFonts w:ascii="微软雅黑" w:hAnsi="微软雅黑" w:eastAsia="微软雅黑" w:cs="微软雅黑"/>
          <w:bCs/>
          <w:color w:val="000000"/>
          <w:spacing w:val="-1"/>
          <w:kern w:val="0"/>
          <w:sz w:val="28"/>
        </w:rPr>
        <w:t>费</w:t>
      </w:r>
      <w:r>
        <w:rPr>
          <w:rFonts w:ascii="微软雅黑" w:hAnsi="微软雅黑" w:eastAsia="微软雅黑" w:cs="微软雅黑"/>
          <w:bCs/>
          <w:color w:val="000000"/>
          <w:spacing w:val="0"/>
          <w:kern w:val="0"/>
          <w:sz w:val="28"/>
        </w:rPr>
        <w:t>及</w:t>
      </w:r>
      <w:r>
        <w:rPr>
          <w:rFonts w:ascii="微软雅黑" w:hAnsi="微软雅黑" w:eastAsia="微软雅黑" w:cs="微软雅黑"/>
          <w:bCs/>
          <w:color w:val="000000"/>
          <w:spacing w:val="-4"/>
          <w:w w:val="102"/>
          <w:kern w:val="0"/>
          <w:sz w:val="28"/>
        </w:rPr>
        <w:t>租</w:t>
      </w:r>
      <w:r>
        <w:rPr>
          <w:rFonts w:ascii="微软雅黑" w:hAnsi="微软雅黑" w:eastAsia="微软雅黑" w:cs="微软雅黑"/>
          <w:bCs/>
          <w:color w:val="000000"/>
          <w:spacing w:val="-2"/>
          <w:kern w:val="0"/>
          <w:sz w:val="28"/>
        </w:rPr>
        <w:t>用费</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0"/>
          <w:kern w:val="0"/>
          <w:sz w:val="28"/>
        </w:rPr>
        <w:t>燃</w:t>
      </w:r>
      <w:r>
        <w:rPr>
          <w:rFonts w:ascii="微软雅黑" w:hAnsi="微软雅黑" w:eastAsia="微软雅黑" w:cs="微软雅黑"/>
          <w:bCs/>
          <w:color w:val="000000"/>
          <w:spacing w:val="-4"/>
          <w:w w:val="102"/>
          <w:kern w:val="0"/>
          <w:sz w:val="28"/>
        </w:rPr>
        <w:t>料</w:t>
      </w:r>
      <w:r>
        <w:rPr>
          <w:rFonts w:ascii="微软雅黑" w:hAnsi="微软雅黑" w:eastAsia="微软雅黑" w:cs="微软雅黑"/>
          <w:bCs/>
          <w:color w:val="000000"/>
          <w:spacing w:val="-2"/>
          <w:kern w:val="0"/>
          <w:sz w:val="28"/>
        </w:rPr>
        <w:t>费</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维</w:t>
      </w:r>
      <w:r>
        <w:rPr>
          <w:rFonts w:ascii="微软雅黑" w:hAnsi="微软雅黑" w:eastAsia="微软雅黑" w:cs="微软雅黑"/>
          <w:bCs/>
          <w:color w:val="000000"/>
          <w:spacing w:val="-2"/>
          <w:kern w:val="0"/>
          <w:sz w:val="28"/>
        </w:rPr>
        <w:t>修费</w:t>
      </w:r>
      <w:r>
        <w:rPr>
          <w:rFonts w:ascii="微软雅黑" w:hAnsi="微软雅黑" w:eastAsia="微软雅黑" w:cs="微软雅黑"/>
          <w:bCs/>
          <w:color w:val="000000"/>
          <w:spacing w:val="-10"/>
          <w:w w:val="104"/>
          <w:kern w:val="0"/>
          <w:sz w:val="28"/>
        </w:rPr>
        <w:t>、</w:t>
      </w:r>
      <w:r>
        <w:rPr>
          <w:rFonts w:ascii="微软雅黑" w:hAnsi="微软雅黑" w:eastAsia="微软雅黑" w:cs="微软雅黑"/>
          <w:bCs/>
          <w:color w:val="000000"/>
          <w:spacing w:val="0"/>
          <w:kern w:val="0"/>
          <w:sz w:val="28"/>
        </w:rPr>
        <w:t>过</w:t>
      </w:r>
      <w:r>
        <w:rPr>
          <w:rFonts w:ascii="微软雅黑" w:hAnsi="微软雅黑" w:eastAsia="微软雅黑" w:cs="微软雅黑"/>
          <w:bCs/>
          <w:color w:val="000000"/>
          <w:spacing w:val="-4"/>
          <w:w w:val="102"/>
          <w:kern w:val="0"/>
          <w:sz w:val="28"/>
        </w:rPr>
        <w:t>路</w:t>
      </w:r>
      <w:r>
        <w:rPr>
          <w:rFonts w:ascii="微软雅黑" w:hAnsi="微软雅黑" w:eastAsia="微软雅黑" w:cs="微软雅黑"/>
          <w:bCs/>
          <w:color w:val="000000"/>
          <w:spacing w:val="-2"/>
          <w:kern w:val="0"/>
          <w:sz w:val="28"/>
        </w:rPr>
        <w:t>过</w:t>
      </w:r>
      <w:r>
        <w:rPr>
          <w:rFonts w:ascii="微软雅黑" w:hAnsi="微软雅黑" w:eastAsia="微软雅黑" w:cs="微软雅黑"/>
          <w:bCs/>
          <w:color w:val="000000"/>
          <w:spacing w:val="0"/>
          <w:kern w:val="0"/>
          <w:sz w:val="28"/>
        </w:rPr>
        <w:t>桥</w:t>
      </w:r>
      <w:r>
        <w:rPr>
          <w:rFonts w:ascii="微软雅黑" w:hAnsi="微软雅黑" w:eastAsia="微软雅黑" w:cs="微软雅黑"/>
          <w:bCs/>
          <w:color w:val="000000"/>
          <w:spacing w:val="-1"/>
          <w:w w:val="101"/>
          <w:kern w:val="0"/>
          <w:sz w:val="28"/>
        </w:rPr>
        <w:t>费</w:t>
      </w:r>
      <w:r>
        <w:rPr>
          <w:rFonts w:ascii="微软雅黑" w:hAnsi="微软雅黑" w:eastAsia="微软雅黑" w:cs="微软雅黑"/>
          <w:bCs/>
          <w:color w:val="000000"/>
          <w:spacing w:val="-2"/>
          <w:kern w:val="0"/>
          <w:sz w:val="28"/>
        </w:rPr>
        <w:t>、保</w:t>
      </w:r>
      <w:r>
        <w:rPr>
          <w:rFonts w:ascii="微软雅黑" w:hAnsi="微软雅黑" w:eastAsia="微软雅黑" w:cs="微软雅黑"/>
          <w:bCs/>
          <w:color w:val="000000"/>
          <w:spacing w:val="-10"/>
          <w:w w:val="104"/>
          <w:kern w:val="0"/>
          <w:sz w:val="28"/>
        </w:rPr>
        <w:t>险</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0"/>
          <w:kern w:val="0"/>
          <w:sz w:val="28"/>
        </w:rPr>
        <w:t>安</w:t>
      </w:r>
      <w:r>
        <w:rPr>
          <w:rFonts w:ascii="微软雅黑" w:hAnsi="微软雅黑" w:eastAsia="微软雅黑" w:cs="微软雅黑"/>
          <w:bCs/>
          <w:color w:val="000000"/>
          <w:spacing w:val="83"/>
          <w:kern w:val="0"/>
          <w:sz w:val="28"/>
        </w:rPr>
        <w:t xml:space="preserve"> </w:t>
      </w:r>
      <w:r>
        <w:rPr>
          <w:rFonts w:ascii="微软雅黑" w:hAnsi="微软雅黑" w:eastAsia="微软雅黑" w:cs="微软雅黑"/>
          <w:bCs/>
          <w:color w:val="000000"/>
          <w:spacing w:val="0"/>
          <w:kern w:val="0"/>
          <w:sz w:val="28"/>
        </w:rPr>
        <w:t>全</w:t>
      </w:r>
      <w:r>
        <w:rPr>
          <w:rFonts w:ascii="微软雅黑" w:hAnsi="微软雅黑" w:eastAsia="微软雅黑" w:cs="微软雅黑"/>
          <w:bCs/>
          <w:color w:val="000000"/>
          <w:spacing w:val="-4"/>
          <w:w w:val="102"/>
          <w:kern w:val="0"/>
          <w:sz w:val="28"/>
        </w:rPr>
        <w:t>奖</w:t>
      </w:r>
      <w:r>
        <w:rPr>
          <w:rFonts w:ascii="微软雅黑" w:hAnsi="微软雅黑" w:eastAsia="微软雅黑" w:cs="微软雅黑"/>
          <w:bCs/>
          <w:color w:val="000000"/>
          <w:spacing w:val="0"/>
          <w:kern w:val="0"/>
          <w:sz w:val="28"/>
        </w:rPr>
        <w:t>励费用等</w:t>
      </w:r>
      <w:r>
        <w:rPr>
          <w:rFonts w:ascii="微软雅黑" w:hAnsi="微软雅黑" w:eastAsia="微软雅黑" w:cs="微软雅黑"/>
          <w:bCs/>
          <w:color w:val="000000"/>
          <w:spacing w:val="-1"/>
          <w:kern w:val="0"/>
          <w:sz w:val="28"/>
        </w:rPr>
        <w:t>支</w:t>
      </w:r>
      <w:r>
        <w:rPr>
          <w:rFonts w:ascii="微软雅黑" w:hAnsi="微软雅黑" w:eastAsia="微软雅黑" w:cs="微软雅黑"/>
          <w:bCs/>
          <w:color w:val="000000"/>
          <w:spacing w:val="-2"/>
          <w:kern w:val="0"/>
          <w:sz w:val="28"/>
        </w:rPr>
        <w:t>出</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公</w:t>
      </w:r>
      <w:r>
        <w:rPr>
          <w:rFonts w:ascii="微软雅黑" w:hAnsi="微软雅黑" w:eastAsia="微软雅黑" w:cs="微软雅黑"/>
          <w:bCs/>
          <w:color w:val="000000"/>
          <w:spacing w:val="0"/>
          <w:kern w:val="0"/>
          <w:sz w:val="28"/>
        </w:rPr>
        <w:t>务接待费</w:t>
      </w:r>
      <w:r>
        <w:rPr>
          <w:rFonts w:ascii="微软雅黑" w:hAnsi="微软雅黑" w:eastAsia="微软雅黑" w:cs="微软雅黑"/>
          <w:bCs/>
          <w:color w:val="000000"/>
          <w:spacing w:val="-1"/>
          <w:kern w:val="0"/>
          <w:sz w:val="28"/>
        </w:rPr>
        <w:t>反</w:t>
      </w:r>
      <w:r>
        <w:rPr>
          <w:rFonts w:ascii="微软雅黑" w:hAnsi="微软雅黑" w:eastAsia="微软雅黑" w:cs="微软雅黑"/>
          <w:bCs/>
          <w:color w:val="000000"/>
          <w:spacing w:val="-2"/>
          <w:kern w:val="0"/>
          <w:sz w:val="28"/>
        </w:rPr>
        <w:t>映</w:t>
      </w:r>
      <w:r>
        <w:rPr>
          <w:rFonts w:ascii="微软雅黑" w:hAnsi="微软雅黑" w:eastAsia="微软雅黑" w:cs="微软雅黑"/>
          <w:bCs/>
          <w:color w:val="000000"/>
          <w:spacing w:val="1"/>
          <w:kern w:val="0"/>
          <w:sz w:val="28"/>
        </w:rPr>
        <w:t>单</w:t>
      </w:r>
      <w:r>
        <w:rPr>
          <w:rFonts w:ascii="微软雅黑" w:hAnsi="微软雅黑" w:eastAsia="微软雅黑" w:cs="微软雅黑"/>
          <w:bCs/>
          <w:color w:val="000000"/>
          <w:spacing w:val="0"/>
          <w:kern w:val="0"/>
          <w:sz w:val="28"/>
        </w:rPr>
        <w:t>位按</w:t>
      </w:r>
      <w:r>
        <w:rPr>
          <w:rFonts w:ascii="微软雅黑" w:hAnsi="微软雅黑" w:eastAsia="微软雅黑" w:cs="微软雅黑"/>
          <w:bCs/>
          <w:color w:val="000000"/>
          <w:spacing w:val="-1"/>
          <w:kern w:val="0"/>
          <w:sz w:val="28"/>
        </w:rPr>
        <w:t>规</w:t>
      </w:r>
      <w:r>
        <w:rPr>
          <w:rFonts w:ascii="微软雅黑" w:hAnsi="微软雅黑" w:eastAsia="微软雅黑" w:cs="微软雅黑"/>
          <w:bCs/>
          <w:color w:val="000000"/>
          <w:spacing w:val="0"/>
          <w:kern w:val="0"/>
          <w:sz w:val="28"/>
        </w:rPr>
        <w:t>定</w:t>
      </w:r>
      <w:r>
        <w:rPr>
          <w:rFonts w:ascii="微软雅黑" w:hAnsi="微软雅黑" w:eastAsia="微软雅黑" w:cs="微软雅黑"/>
          <w:bCs/>
          <w:color w:val="000000"/>
          <w:spacing w:val="-7"/>
          <w:w w:val="103"/>
          <w:kern w:val="0"/>
          <w:sz w:val="28"/>
        </w:rPr>
        <w:t>开</w:t>
      </w:r>
      <w:r>
        <w:rPr>
          <w:rFonts w:ascii="微软雅黑" w:hAnsi="微软雅黑" w:eastAsia="微软雅黑" w:cs="微软雅黑"/>
          <w:bCs/>
          <w:color w:val="000000"/>
          <w:spacing w:val="-2"/>
          <w:kern w:val="0"/>
          <w:sz w:val="28"/>
        </w:rPr>
        <w:t>支</w:t>
      </w:r>
      <w:r>
        <w:rPr>
          <w:rFonts w:ascii="微软雅黑" w:hAnsi="微软雅黑" w:eastAsia="微软雅黑" w:cs="微软雅黑"/>
          <w:bCs/>
          <w:color w:val="000000"/>
          <w:spacing w:val="-1"/>
          <w:kern w:val="0"/>
          <w:sz w:val="28"/>
        </w:rPr>
        <w:t>的</w:t>
      </w:r>
      <w:r>
        <w:rPr>
          <w:rFonts w:ascii="微软雅黑" w:hAnsi="微软雅黑" w:eastAsia="微软雅黑" w:cs="微软雅黑"/>
          <w:bCs/>
          <w:color w:val="000000"/>
          <w:spacing w:val="0"/>
          <w:kern w:val="0"/>
          <w:sz w:val="28"/>
        </w:rPr>
        <w:t>各</w:t>
      </w:r>
      <w:r>
        <w:rPr>
          <w:rFonts w:ascii="微软雅黑" w:hAnsi="微软雅黑" w:eastAsia="微软雅黑" w:cs="微软雅黑"/>
          <w:bCs/>
          <w:color w:val="000000"/>
          <w:spacing w:val="-10"/>
          <w:w w:val="104"/>
          <w:kern w:val="0"/>
          <w:sz w:val="28"/>
        </w:rPr>
        <w:t>类</w:t>
      </w:r>
      <w:r>
        <w:rPr>
          <w:rFonts w:ascii="微软雅黑" w:hAnsi="微软雅黑" w:eastAsia="微软雅黑" w:cs="微软雅黑"/>
          <w:bCs/>
          <w:color w:val="000000"/>
          <w:spacing w:val="0"/>
          <w:kern w:val="0"/>
          <w:sz w:val="28"/>
        </w:rPr>
        <w:t>公</w:t>
      </w:r>
      <w:r>
        <w:rPr>
          <w:rFonts w:ascii="微软雅黑" w:hAnsi="微软雅黑" w:eastAsia="微软雅黑" w:cs="微软雅黑"/>
          <w:bCs/>
          <w:color w:val="000000"/>
          <w:spacing w:val="-1"/>
          <w:kern w:val="0"/>
          <w:sz w:val="28"/>
        </w:rPr>
        <w:t>务</w:t>
      </w:r>
      <w:r>
        <w:rPr>
          <w:rFonts w:ascii="微软雅黑" w:hAnsi="微软雅黑" w:eastAsia="微软雅黑" w:cs="微软雅黑"/>
          <w:bCs/>
          <w:color w:val="000000"/>
          <w:spacing w:val="0"/>
          <w:kern w:val="0"/>
          <w:sz w:val="28"/>
        </w:rPr>
        <w:t>接</w:t>
      </w:r>
      <w:r>
        <w:rPr>
          <w:rFonts w:ascii="微软雅黑" w:hAnsi="微软雅黑" w:eastAsia="微软雅黑" w:cs="微软雅黑"/>
          <w:bCs/>
          <w:color w:val="000000"/>
          <w:spacing w:val="-4"/>
          <w:w w:val="102"/>
          <w:kern w:val="0"/>
          <w:sz w:val="28"/>
        </w:rPr>
        <w:t>待</w:t>
      </w:r>
      <w:r>
        <w:rPr>
          <w:rFonts w:ascii="微软雅黑" w:hAnsi="微软雅黑" w:eastAsia="微软雅黑" w:cs="微软雅黑"/>
          <w:bCs/>
          <w:color w:val="000000"/>
          <w:spacing w:val="-2"/>
          <w:kern w:val="0"/>
          <w:sz w:val="28"/>
        </w:rPr>
        <w:t>（含</w:t>
      </w:r>
      <w:r>
        <w:rPr>
          <w:rFonts w:ascii="微软雅黑" w:hAnsi="微软雅黑" w:eastAsia="微软雅黑" w:cs="微软雅黑"/>
          <w:bCs/>
          <w:color w:val="000000"/>
          <w:spacing w:val="-10"/>
          <w:w w:val="104"/>
          <w:kern w:val="0"/>
          <w:sz w:val="28"/>
        </w:rPr>
        <w:t>外</w:t>
      </w:r>
      <w:r>
        <w:rPr>
          <w:rFonts w:ascii="微软雅黑" w:hAnsi="微软雅黑" w:eastAsia="微软雅黑" w:cs="微软雅黑"/>
          <w:bCs/>
          <w:color w:val="000000"/>
          <w:spacing w:val="0"/>
          <w:kern w:val="0"/>
          <w:sz w:val="28"/>
        </w:rPr>
        <w:t>宾</w:t>
      </w:r>
      <w:r>
        <w:rPr>
          <w:rFonts w:ascii="微软雅黑" w:hAnsi="微软雅黑" w:eastAsia="微软雅黑" w:cs="微软雅黑"/>
          <w:bCs/>
          <w:color w:val="000000"/>
          <w:spacing w:val="-4"/>
          <w:w w:val="102"/>
          <w:kern w:val="0"/>
          <w:sz w:val="28"/>
        </w:rPr>
        <w:t>接</w:t>
      </w:r>
      <w:r>
        <w:rPr>
          <w:rFonts w:ascii="微软雅黑" w:hAnsi="微软雅黑" w:eastAsia="微软雅黑" w:cs="微软雅黑"/>
          <w:bCs/>
          <w:color w:val="000000"/>
          <w:spacing w:val="-2"/>
          <w:kern w:val="0"/>
          <w:sz w:val="28"/>
        </w:rPr>
        <w:t>待</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支</w:t>
      </w:r>
      <w:r>
        <w:rPr>
          <w:rFonts w:ascii="微软雅黑" w:hAnsi="微软雅黑" w:eastAsia="微软雅黑" w:cs="微软雅黑"/>
          <w:bCs/>
          <w:color w:val="000000"/>
          <w:spacing w:val="-2"/>
          <w:kern w:val="0"/>
          <w:sz w:val="28"/>
        </w:rPr>
        <w:t>出</w:t>
      </w:r>
      <w:r>
        <w:rPr>
          <w:rFonts w:ascii="微软雅黑" w:hAnsi="微软雅黑" w:eastAsia="微软雅黑" w:cs="微软雅黑"/>
          <w:bCs/>
          <w:color w:val="000000"/>
          <w:spacing w:val="0"/>
          <w:kern w:val="0"/>
          <w:sz w:val="28"/>
        </w:rPr>
        <w:t>。</w:t>
      </w:r>
    </w:p>
    <w:p>
      <w:pPr>
        <w:autoSpaceDE w:val="0"/>
        <w:autoSpaceDN w:val="0"/>
        <w:spacing w:beforeAutospacing="0" w:afterAutospacing="0" w:line="692" w:lineRule="exact"/>
        <w:jc w:val="left"/>
        <w:rPr>
          <w:rFonts w:hint="eastAsia"/>
        </w:rPr>
      </w:pPr>
    </w:p>
    <w:p>
      <w:pPr>
        <w:autoSpaceDE w:val="0"/>
        <w:autoSpaceDN w:val="0"/>
        <w:bidi w:val="0"/>
        <w:spacing w:beforeAutospacing="0" w:afterAutospacing="0" w:line="265" w:lineRule="exact"/>
        <w:ind w:left="14562"/>
        <w:jc w:val="left"/>
        <w:rPr>
          <w:rFonts w:hint="eastAsia" w:eastAsia="宋体"/>
          <w:lang w:val="en-US" w:eastAsia="zh-CN"/>
        </w:rPr>
      </w:pPr>
      <w:r>
        <w:rPr>
          <w:rFonts w:ascii="Times New Roman" w:hAnsi="Times New Roman" w:eastAsia="Times New Roman" w:cs="Times New Roman"/>
          <w:bCs/>
          <w:color w:val="000000"/>
          <w:spacing w:val="0"/>
          <w:kern w:val="0"/>
          <w:sz w:val="24"/>
        </w:rPr>
        <w:t>3</w:t>
      </w:r>
      <w:r>
        <w:rPr>
          <w:rFonts w:hint="eastAsia" w:ascii="Times New Roman" w:hAnsi="Times New Roman" w:eastAsia="宋体" w:cs="Times New Roman"/>
          <w:bCs/>
          <w:color w:val="000000"/>
          <w:spacing w:val="0"/>
          <w:kern w:val="0"/>
          <w:sz w:val="24"/>
          <w:lang w:val="en-US" w:eastAsia="zh-CN"/>
        </w:rPr>
        <w:t>9</w:t>
      </w:r>
    </w:p>
    <w:p>
      <w:pPr>
        <w:spacing w:beforeAutospacing="0" w:afterAutospacing="0" w:line="14" w:lineRule="exact"/>
        <w:jc w:val="center"/>
        <w:sectPr>
          <w:type w:val="continuous"/>
          <w:pgSz w:w="16840" w:h="11900"/>
          <w:pgMar w:top="1354" w:right="650" w:bottom="419" w:left="1020" w:header="851" w:footer="419" w:gutter="0"/>
          <w:cols w:space="720" w:num="1"/>
        </w:sectPr>
      </w:pPr>
    </w:p>
    <w:p>
      <w:pPr>
        <w:spacing w:beforeAutospacing="0" w:afterAutospacing="0" w:line="14" w:lineRule="exact"/>
        <w:jc w:val="center"/>
        <w:sectPr>
          <w:pgSz w:w="16840" w:h="11900"/>
          <w:pgMar w:top="1426" w:right="1025" w:bottom="419" w:left="1020" w:header="851" w:footer="419" w:gutter="0"/>
          <w:cols w:space="720" w:num="1"/>
        </w:sectPr>
      </w:pPr>
      <w:bookmarkStart w:id="39" w:name="_bookmark39"/>
      <w:bookmarkEnd w:id="39"/>
    </w:p>
    <w:p>
      <w:pPr>
        <w:numPr>
          <w:ilvl w:val="0"/>
          <w:numId w:val="6"/>
        </w:numPr>
        <w:autoSpaceDE w:val="0"/>
        <w:autoSpaceDN w:val="0"/>
        <w:bidi w:val="0"/>
        <w:spacing w:beforeAutospacing="0" w:afterAutospacing="0" w:line="469" w:lineRule="exact"/>
        <w:ind w:right="17" w:firstLine="560" w:firstLineChars="0"/>
        <w:jc w:val="both"/>
        <w:rPr>
          <w:rFonts w:hint="eastAsia"/>
        </w:rPr>
      </w:pPr>
      <w:r>
        <w:rPr>
          <w:rFonts w:ascii="微软雅黑" w:hAnsi="微软雅黑" w:eastAsia="微软雅黑" w:cs="微软雅黑"/>
          <w:b/>
          <w:bCs/>
          <w:color w:val="000000"/>
          <w:spacing w:val="15"/>
          <w:w w:val="94"/>
          <w:kern w:val="0"/>
          <w:sz w:val="28"/>
        </w:rPr>
        <w:t>机</w:t>
      </w:r>
      <w:r>
        <w:rPr>
          <w:rFonts w:ascii="微软雅黑" w:hAnsi="微软雅黑" w:eastAsia="微软雅黑" w:cs="微软雅黑"/>
          <w:b/>
          <w:bCs/>
          <w:color w:val="000000"/>
          <w:spacing w:val="25"/>
          <w:w w:val="86"/>
          <w:kern w:val="0"/>
          <w:sz w:val="28"/>
        </w:rPr>
        <w:t>关</w:t>
      </w:r>
      <w:r>
        <w:rPr>
          <w:rFonts w:ascii="微软雅黑" w:hAnsi="微软雅黑" w:eastAsia="微软雅黑" w:cs="微软雅黑"/>
          <w:b/>
          <w:bCs/>
          <w:color w:val="000000"/>
          <w:spacing w:val="15"/>
          <w:w w:val="86"/>
          <w:kern w:val="0"/>
          <w:sz w:val="28"/>
        </w:rPr>
        <w:t>运</w:t>
      </w:r>
      <w:r>
        <w:rPr>
          <w:rFonts w:ascii="微软雅黑" w:hAnsi="微软雅黑" w:eastAsia="微软雅黑" w:cs="微软雅黑"/>
          <w:b/>
          <w:bCs/>
          <w:color w:val="000000"/>
          <w:spacing w:val="14"/>
          <w:w w:val="89"/>
          <w:kern w:val="0"/>
          <w:sz w:val="28"/>
        </w:rPr>
        <w:t>行</w:t>
      </w:r>
      <w:r>
        <w:rPr>
          <w:rFonts w:ascii="微软雅黑" w:hAnsi="微软雅黑" w:eastAsia="微软雅黑" w:cs="微软雅黑"/>
          <w:b/>
          <w:bCs/>
          <w:color w:val="000000"/>
          <w:spacing w:val="26"/>
          <w:w w:val="86"/>
          <w:kern w:val="0"/>
          <w:sz w:val="28"/>
        </w:rPr>
        <w:t>费</w:t>
      </w:r>
      <w:r>
        <w:rPr>
          <w:rFonts w:ascii="微软雅黑" w:hAnsi="微软雅黑" w:eastAsia="微软雅黑" w:cs="微软雅黑"/>
          <w:b/>
          <w:bCs/>
          <w:color w:val="000000"/>
          <w:spacing w:val="14"/>
          <w:w w:val="86"/>
          <w:kern w:val="0"/>
          <w:sz w:val="28"/>
        </w:rPr>
        <w:t>：</w:t>
      </w:r>
      <w:r>
        <w:rPr>
          <w:rFonts w:ascii="微软雅黑" w:hAnsi="微软雅黑" w:eastAsia="微软雅黑" w:cs="微软雅黑"/>
          <w:bCs/>
          <w:color w:val="000000"/>
          <w:spacing w:val="-15"/>
          <w:kern w:val="0"/>
          <w:sz w:val="28"/>
        </w:rPr>
        <w:t>是</w:t>
      </w:r>
      <w:r>
        <w:rPr>
          <w:rFonts w:ascii="微软雅黑" w:hAnsi="微软雅黑" w:eastAsia="微软雅黑" w:cs="微软雅黑"/>
          <w:bCs/>
          <w:color w:val="000000"/>
          <w:spacing w:val="0"/>
          <w:kern w:val="0"/>
          <w:sz w:val="28"/>
        </w:rPr>
        <w:t>指</w:t>
      </w:r>
      <w:r>
        <w:rPr>
          <w:rFonts w:ascii="微软雅黑" w:hAnsi="微软雅黑" w:eastAsia="微软雅黑" w:cs="微软雅黑"/>
          <w:bCs/>
          <w:color w:val="000000"/>
          <w:spacing w:val="-10"/>
          <w:w w:val="104"/>
          <w:kern w:val="0"/>
          <w:sz w:val="28"/>
        </w:rPr>
        <w:t>各</w:t>
      </w:r>
      <w:r>
        <w:rPr>
          <w:rFonts w:ascii="微软雅黑" w:hAnsi="微软雅黑" w:eastAsia="微软雅黑" w:cs="微软雅黑"/>
          <w:bCs/>
          <w:color w:val="000000"/>
          <w:spacing w:val="0"/>
          <w:kern w:val="0"/>
          <w:sz w:val="28"/>
        </w:rPr>
        <w:t>部</w:t>
      </w:r>
      <w:r>
        <w:rPr>
          <w:rFonts w:ascii="微软雅黑" w:hAnsi="微软雅黑" w:eastAsia="微软雅黑" w:cs="微软雅黑"/>
          <w:bCs/>
          <w:color w:val="000000"/>
          <w:spacing w:val="-1"/>
          <w:kern w:val="0"/>
          <w:sz w:val="28"/>
        </w:rPr>
        <w:t>门</w:t>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4"/>
          <w:w w:val="102"/>
          <w:kern w:val="0"/>
          <w:sz w:val="28"/>
        </w:rPr>
        <w:t>公</w:t>
      </w:r>
      <w:r>
        <w:rPr>
          <w:rFonts w:ascii="微软雅黑" w:hAnsi="微软雅黑" w:eastAsia="微软雅黑" w:cs="微软雅黑"/>
          <w:bCs/>
          <w:color w:val="000000"/>
          <w:spacing w:val="-2"/>
          <w:kern w:val="0"/>
          <w:sz w:val="28"/>
        </w:rPr>
        <w:t>用经</w:t>
      </w:r>
      <w:r>
        <w:rPr>
          <w:rFonts w:ascii="微软雅黑" w:hAnsi="微软雅黑" w:eastAsia="微软雅黑" w:cs="微软雅黑"/>
          <w:bCs/>
          <w:color w:val="000000"/>
          <w:spacing w:val="-10"/>
          <w:w w:val="104"/>
          <w:kern w:val="0"/>
          <w:sz w:val="28"/>
        </w:rPr>
        <w:t>费</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4"/>
          <w:w w:val="102"/>
          <w:kern w:val="0"/>
          <w:sz w:val="28"/>
        </w:rPr>
        <w:t>包</w:t>
      </w:r>
      <w:r>
        <w:rPr>
          <w:rFonts w:ascii="微软雅黑" w:hAnsi="微软雅黑" w:eastAsia="微软雅黑" w:cs="微软雅黑"/>
          <w:bCs/>
          <w:color w:val="000000"/>
          <w:spacing w:val="-2"/>
          <w:kern w:val="0"/>
          <w:sz w:val="28"/>
        </w:rPr>
        <w:t>括</w:t>
      </w:r>
      <w:r>
        <w:rPr>
          <w:rFonts w:ascii="微软雅黑" w:hAnsi="微软雅黑" w:eastAsia="微软雅黑" w:cs="微软雅黑"/>
          <w:bCs/>
          <w:color w:val="000000"/>
          <w:spacing w:val="1"/>
          <w:kern w:val="0"/>
          <w:sz w:val="28"/>
        </w:rPr>
        <w:t>办</w:t>
      </w:r>
      <w:r>
        <w:rPr>
          <w:rFonts w:ascii="微软雅黑" w:hAnsi="微软雅黑" w:eastAsia="微软雅黑" w:cs="微软雅黑"/>
          <w:bCs/>
          <w:color w:val="000000"/>
          <w:spacing w:val="0"/>
          <w:kern w:val="0"/>
          <w:sz w:val="28"/>
        </w:rPr>
        <w:t>公</w:t>
      </w:r>
      <w:r>
        <w:rPr>
          <w:rFonts w:ascii="微软雅黑" w:hAnsi="微软雅黑" w:eastAsia="微软雅黑" w:cs="微软雅黑"/>
          <w:bCs/>
          <w:color w:val="000000"/>
          <w:spacing w:val="-2"/>
          <w:kern w:val="0"/>
          <w:sz w:val="28"/>
        </w:rPr>
        <w:t>及印</w:t>
      </w:r>
      <w:r>
        <w:rPr>
          <w:rFonts w:ascii="微软雅黑" w:hAnsi="微软雅黑" w:eastAsia="微软雅黑" w:cs="微软雅黑"/>
          <w:bCs/>
          <w:color w:val="000000"/>
          <w:spacing w:val="-10"/>
          <w:w w:val="104"/>
          <w:kern w:val="0"/>
          <w:sz w:val="28"/>
        </w:rPr>
        <w:t>刷</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4"/>
          <w:w w:val="102"/>
          <w:kern w:val="0"/>
          <w:sz w:val="28"/>
        </w:rPr>
        <w:t>、</w:t>
      </w:r>
      <w:r>
        <w:rPr>
          <w:rFonts w:ascii="微软雅黑" w:hAnsi="微软雅黑" w:eastAsia="微软雅黑" w:cs="微软雅黑"/>
          <w:bCs/>
          <w:color w:val="000000"/>
          <w:spacing w:val="-2"/>
          <w:kern w:val="0"/>
          <w:sz w:val="28"/>
        </w:rPr>
        <w:t>邮</w:t>
      </w:r>
      <w:r>
        <w:rPr>
          <w:rFonts w:ascii="微软雅黑" w:hAnsi="微软雅黑" w:eastAsia="微软雅黑" w:cs="微软雅黑"/>
          <w:bCs/>
          <w:color w:val="000000"/>
          <w:spacing w:val="1"/>
          <w:kern w:val="0"/>
          <w:sz w:val="28"/>
        </w:rPr>
        <w:t>电</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2"/>
          <w:kern w:val="0"/>
          <w:sz w:val="28"/>
        </w:rPr>
        <w:t>、差</w:t>
      </w:r>
      <w:r>
        <w:rPr>
          <w:rFonts w:ascii="微软雅黑" w:hAnsi="微软雅黑" w:eastAsia="微软雅黑" w:cs="微软雅黑"/>
          <w:bCs/>
          <w:color w:val="000000"/>
          <w:spacing w:val="-10"/>
          <w:w w:val="104"/>
          <w:kern w:val="0"/>
          <w:sz w:val="28"/>
        </w:rPr>
        <w:t>旅</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7"/>
          <w:w w:val="103"/>
          <w:kern w:val="0"/>
          <w:sz w:val="28"/>
        </w:rPr>
        <w:t>、</w:t>
      </w:r>
      <w:r>
        <w:rPr>
          <w:rFonts w:ascii="微软雅黑" w:hAnsi="微软雅黑" w:eastAsia="微软雅黑" w:cs="微软雅黑"/>
          <w:bCs/>
          <w:color w:val="000000"/>
          <w:spacing w:val="-2"/>
          <w:kern w:val="0"/>
          <w:sz w:val="28"/>
        </w:rPr>
        <w:t>会</w:t>
      </w:r>
      <w:r>
        <w:rPr>
          <w:rFonts w:ascii="微软雅黑" w:hAnsi="微软雅黑" w:eastAsia="微软雅黑" w:cs="微软雅黑"/>
          <w:bCs/>
          <w:color w:val="000000"/>
          <w:spacing w:val="-10"/>
          <w:w w:val="104"/>
          <w:kern w:val="0"/>
          <w:sz w:val="28"/>
        </w:rPr>
        <w:t>议</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2"/>
          <w:kern w:val="0"/>
          <w:sz w:val="28"/>
        </w:rPr>
        <w:t>福</w:t>
      </w:r>
      <w:r>
        <w:rPr>
          <w:rFonts w:ascii="微软雅黑" w:hAnsi="微软雅黑" w:eastAsia="微软雅黑" w:cs="微软雅黑"/>
          <w:bCs/>
          <w:color w:val="000000"/>
          <w:spacing w:val="1"/>
          <w:kern w:val="0"/>
          <w:sz w:val="28"/>
        </w:rPr>
        <w:t>利</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1"/>
          <w:kern w:val="0"/>
          <w:sz w:val="28"/>
        </w:rPr>
        <w:t>日</w:t>
      </w:r>
      <w:r>
        <w:rPr>
          <w:rFonts w:ascii="微软雅黑" w:hAnsi="微软雅黑" w:eastAsia="微软雅黑" w:cs="微软雅黑"/>
          <w:bCs/>
          <w:color w:val="000000"/>
          <w:spacing w:val="0"/>
          <w:kern w:val="0"/>
          <w:sz w:val="28"/>
        </w:rPr>
        <w:t>常</w:t>
      </w:r>
      <w:r>
        <w:rPr>
          <w:rFonts w:ascii="微软雅黑" w:hAnsi="微软雅黑" w:eastAsia="微软雅黑" w:cs="微软雅黑"/>
          <w:bCs/>
          <w:color w:val="000000"/>
          <w:spacing w:val="-7"/>
          <w:w w:val="103"/>
          <w:kern w:val="0"/>
          <w:sz w:val="28"/>
        </w:rPr>
        <w:t>维</w:t>
      </w:r>
      <w:r>
        <w:rPr>
          <w:rFonts w:ascii="微软雅黑" w:hAnsi="微软雅黑" w:eastAsia="微软雅黑" w:cs="微软雅黑"/>
          <w:bCs/>
          <w:color w:val="000000"/>
          <w:spacing w:val="-2"/>
          <w:kern w:val="0"/>
          <w:sz w:val="28"/>
        </w:rPr>
        <w:t>修</w:t>
      </w:r>
      <w:r>
        <w:rPr>
          <w:rFonts w:ascii="微软雅黑" w:hAnsi="微软雅黑" w:eastAsia="微软雅黑" w:cs="微软雅黑"/>
          <w:bCs/>
          <w:color w:val="000000"/>
          <w:spacing w:val="-1"/>
          <w:kern w:val="0"/>
          <w:sz w:val="28"/>
        </w:rPr>
        <w:t>费</w:t>
      </w:r>
      <w:r>
        <w:rPr>
          <w:rFonts w:ascii="微软雅黑" w:hAnsi="微软雅黑" w:eastAsia="微软雅黑" w:cs="微软雅黑"/>
          <w:bCs/>
          <w:color w:val="000000"/>
          <w:spacing w:val="0"/>
          <w:kern w:val="0"/>
          <w:sz w:val="28"/>
        </w:rPr>
        <w:t>、</w:t>
      </w:r>
      <w:r>
        <w:rPr>
          <w:rFonts w:ascii="微软雅黑" w:hAnsi="微软雅黑" w:eastAsia="微软雅黑" w:cs="微软雅黑"/>
          <w:bCs/>
          <w:color w:val="000000"/>
          <w:spacing w:val="-10"/>
          <w:w w:val="104"/>
          <w:kern w:val="0"/>
          <w:sz w:val="28"/>
        </w:rPr>
        <w:t>专</w:t>
      </w:r>
      <w:r>
        <w:rPr>
          <w:rFonts w:ascii="微软雅黑" w:hAnsi="微软雅黑" w:eastAsia="微软雅黑" w:cs="微软雅黑"/>
          <w:bCs/>
          <w:color w:val="000000"/>
          <w:w w:val="100"/>
          <w:kern w:val="0"/>
          <w:sz w:val="28"/>
        </w:rPr>
        <w:t xml:space="preserve"> </w:t>
      </w:r>
      <w:r>
        <w:rPr>
          <w:rFonts w:ascii="微软雅黑" w:hAnsi="微软雅黑" w:eastAsia="微软雅黑" w:cs="微软雅黑"/>
          <w:bCs/>
          <w:color w:val="000000"/>
          <w:spacing w:val="0"/>
          <w:kern w:val="0"/>
          <w:sz w:val="28"/>
        </w:rPr>
        <w:t>用</w:t>
      </w:r>
      <w:r>
        <w:rPr>
          <w:rFonts w:ascii="微软雅黑" w:hAnsi="微软雅黑" w:eastAsia="微软雅黑" w:cs="微软雅黑"/>
          <w:bCs/>
          <w:color w:val="000000"/>
          <w:spacing w:val="-4"/>
          <w:w w:val="102"/>
          <w:kern w:val="0"/>
          <w:sz w:val="28"/>
        </w:rPr>
        <w:t>材</w:t>
      </w:r>
      <w:r>
        <w:rPr>
          <w:rFonts w:ascii="微软雅黑" w:hAnsi="微软雅黑" w:eastAsia="微软雅黑" w:cs="微软雅黑"/>
          <w:bCs/>
          <w:color w:val="000000"/>
          <w:spacing w:val="0"/>
          <w:kern w:val="0"/>
          <w:sz w:val="28"/>
        </w:rPr>
        <w:t>料及一般</w:t>
      </w:r>
      <w:r>
        <w:rPr>
          <w:rFonts w:ascii="微软雅黑" w:hAnsi="微软雅黑" w:eastAsia="微软雅黑" w:cs="微软雅黑"/>
          <w:bCs/>
          <w:color w:val="000000"/>
          <w:spacing w:val="-1"/>
          <w:kern w:val="0"/>
          <w:sz w:val="28"/>
        </w:rPr>
        <w:t>设</w:t>
      </w:r>
      <w:r>
        <w:rPr>
          <w:rFonts w:ascii="微软雅黑" w:hAnsi="微软雅黑" w:eastAsia="微软雅黑" w:cs="微软雅黑"/>
          <w:bCs/>
          <w:color w:val="000000"/>
          <w:spacing w:val="-2"/>
          <w:kern w:val="0"/>
          <w:sz w:val="28"/>
        </w:rPr>
        <w:t>备</w:t>
      </w:r>
      <w:r>
        <w:rPr>
          <w:rFonts w:ascii="微软雅黑" w:hAnsi="微软雅黑" w:eastAsia="微软雅黑" w:cs="微软雅黑"/>
          <w:bCs/>
          <w:color w:val="000000"/>
          <w:spacing w:val="0"/>
          <w:kern w:val="0"/>
          <w:sz w:val="28"/>
        </w:rPr>
        <w:t>购</w:t>
      </w:r>
      <w:r>
        <w:rPr>
          <w:rFonts w:ascii="微软雅黑" w:hAnsi="微软雅黑" w:eastAsia="微软雅黑" w:cs="微软雅黑"/>
          <w:bCs/>
          <w:color w:val="000000"/>
          <w:spacing w:val="-4"/>
          <w:w w:val="102"/>
          <w:kern w:val="0"/>
          <w:sz w:val="28"/>
        </w:rPr>
        <w:t>置</w:t>
      </w:r>
      <w:r>
        <w:rPr>
          <w:rFonts w:ascii="微软雅黑" w:hAnsi="微软雅黑" w:eastAsia="微软雅黑" w:cs="微软雅黑"/>
          <w:bCs/>
          <w:color w:val="000000"/>
          <w:spacing w:val="0"/>
          <w:kern w:val="0"/>
          <w:sz w:val="28"/>
        </w:rPr>
        <w:t>费、办公用</w:t>
      </w:r>
      <w:r>
        <w:rPr>
          <w:rFonts w:ascii="微软雅黑" w:hAnsi="微软雅黑" w:eastAsia="微软雅黑" w:cs="微软雅黑"/>
          <w:bCs/>
          <w:color w:val="000000"/>
          <w:spacing w:val="-1"/>
          <w:kern w:val="0"/>
          <w:sz w:val="28"/>
        </w:rPr>
        <w:t>房</w:t>
      </w:r>
      <w:r>
        <w:rPr>
          <w:rFonts w:ascii="微软雅黑" w:hAnsi="微软雅黑" w:eastAsia="微软雅黑" w:cs="微软雅黑"/>
          <w:bCs/>
          <w:color w:val="000000"/>
          <w:spacing w:val="0"/>
          <w:kern w:val="0"/>
          <w:sz w:val="28"/>
        </w:rPr>
        <w:t>水</w:t>
      </w:r>
      <w:r>
        <w:rPr>
          <w:rFonts w:ascii="微软雅黑" w:hAnsi="微软雅黑" w:eastAsia="微软雅黑" w:cs="微软雅黑"/>
          <w:bCs/>
          <w:color w:val="000000"/>
          <w:spacing w:val="-7"/>
          <w:w w:val="103"/>
          <w:kern w:val="0"/>
          <w:sz w:val="28"/>
        </w:rPr>
        <w:t>电</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1"/>
          <w:kern w:val="0"/>
          <w:sz w:val="28"/>
        </w:rPr>
        <w:t>、</w:t>
      </w:r>
      <w:r>
        <w:rPr>
          <w:rFonts w:ascii="微软雅黑" w:hAnsi="微软雅黑" w:eastAsia="微软雅黑" w:cs="微软雅黑"/>
          <w:bCs/>
          <w:color w:val="000000"/>
          <w:spacing w:val="0"/>
          <w:kern w:val="0"/>
          <w:sz w:val="28"/>
        </w:rPr>
        <w:t>办</w:t>
      </w:r>
      <w:r>
        <w:rPr>
          <w:rFonts w:ascii="微软雅黑" w:hAnsi="微软雅黑" w:eastAsia="微软雅黑" w:cs="微软雅黑"/>
          <w:bCs/>
          <w:color w:val="000000"/>
          <w:spacing w:val="-4"/>
          <w:w w:val="102"/>
          <w:kern w:val="0"/>
          <w:sz w:val="28"/>
        </w:rPr>
        <w:t>公</w:t>
      </w:r>
      <w:r>
        <w:rPr>
          <w:rFonts w:ascii="微软雅黑" w:hAnsi="微软雅黑" w:eastAsia="微软雅黑" w:cs="微软雅黑"/>
          <w:bCs/>
          <w:color w:val="000000"/>
          <w:spacing w:val="-2"/>
          <w:kern w:val="0"/>
          <w:sz w:val="28"/>
        </w:rPr>
        <w:t>用房</w:t>
      </w:r>
      <w:r>
        <w:rPr>
          <w:rFonts w:ascii="微软雅黑" w:hAnsi="微软雅黑" w:eastAsia="微软雅黑" w:cs="微软雅黑"/>
          <w:bCs/>
          <w:color w:val="000000"/>
          <w:spacing w:val="-10"/>
          <w:w w:val="104"/>
          <w:kern w:val="0"/>
          <w:sz w:val="28"/>
        </w:rPr>
        <w:t>取</w:t>
      </w:r>
      <w:r>
        <w:rPr>
          <w:rFonts w:ascii="微软雅黑" w:hAnsi="微软雅黑" w:eastAsia="微软雅黑" w:cs="微软雅黑"/>
          <w:bCs/>
          <w:color w:val="000000"/>
          <w:spacing w:val="0"/>
          <w:kern w:val="0"/>
          <w:sz w:val="28"/>
        </w:rPr>
        <w:t>暖</w:t>
      </w:r>
      <w:r>
        <w:rPr>
          <w:rFonts w:ascii="微软雅黑" w:hAnsi="微软雅黑" w:eastAsia="微软雅黑" w:cs="微软雅黑"/>
          <w:bCs/>
          <w:color w:val="000000"/>
          <w:spacing w:val="-4"/>
          <w:w w:val="102"/>
          <w:kern w:val="0"/>
          <w:sz w:val="28"/>
        </w:rPr>
        <w:t>费</w:t>
      </w:r>
      <w:r>
        <w:rPr>
          <w:rFonts w:ascii="微软雅黑" w:hAnsi="微软雅黑" w:eastAsia="微软雅黑" w:cs="微软雅黑"/>
          <w:bCs/>
          <w:color w:val="000000"/>
          <w:spacing w:val="-2"/>
          <w:kern w:val="0"/>
          <w:sz w:val="28"/>
        </w:rPr>
        <w:t>、</w:t>
      </w:r>
      <w:r>
        <w:rPr>
          <w:rFonts w:ascii="微软雅黑" w:hAnsi="微软雅黑" w:eastAsia="微软雅黑" w:cs="微软雅黑"/>
          <w:bCs/>
          <w:color w:val="000000"/>
          <w:spacing w:val="1"/>
          <w:kern w:val="0"/>
          <w:sz w:val="28"/>
        </w:rPr>
        <w:t>办</w:t>
      </w:r>
      <w:r>
        <w:rPr>
          <w:rFonts w:ascii="微软雅黑" w:hAnsi="微软雅黑" w:eastAsia="微软雅黑" w:cs="微软雅黑"/>
          <w:bCs/>
          <w:color w:val="000000"/>
          <w:spacing w:val="0"/>
          <w:kern w:val="0"/>
          <w:sz w:val="28"/>
        </w:rPr>
        <w:t>公</w:t>
      </w:r>
      <w:r>
        <w:rPr>
          <w:rFonts w:ascii="微软雅黑" w:hAnsi="微软雅黑" w:eastAsia="微软雅黑" w:cs="微软雅黑"/>
          <w:bCs/>
          <w:color w:val="000000"/>
          <w:spacing w:val="-2"/>
          <w:kern w:val="0"/>
          <w:sz w:val="28"/>
        </w:rPr>
        <w:t>用房</w:t>
      </w:r>
      <w:r>
        <w:rPr>
          <w:rFonts w:ascii="微软雅黑" w:hAnsi="微软雅黑" w:eastAsia="微软雅黑" w:cs="微软雅黑"/>
          <w:bCs/>
          <w:color w:val="000000"/>
          <w:spacing w:val="-10"/>
          <w:w w:val="104"/>
          <w:kern w:val="0"/>
          <w:sz w:val="28"/>
        </w:rPr>
        <w:t>物</w:t>
      </w:r>
      <w:r>
        <w:rPr>
          <w:rFonts w:ascii="微软雅黑" w:hAnsi="微软雅黑" w:eastAsia="微软雅黑" w:cs="微软雅黑"/>
          <w:bCs/>
          <w:color w:val="000000"/>
          <w:spacing w:val="0"/>
          <w:kern w:val="0"/>
          <w:sz w:val="28"/>
        </w:rPr>
        <w:t>业</w:t>
      </w:r>
      <w:r>
        <w:rPr>
          <w:rFonts w:ascii="微软雅黑" w:hAnsi="微软雅黑" w:eastAsia="微软雅黑" w:cs="微软雅黑"/>
          <w:bCs/>
          <w:color w:val="000000"/>
          <w:spacing w:val="-4"/>
          <w:w w:val="102"/>
          <w:kern w:val="0"/>
          <w:sz w:val="28"/>
        </w:rPr>
        <w:t>管</w:t>
      </w:r>
      <w:r>
        <w:rPr>
          <w:rFonts w:ascii="微软雅黑" w:hAnsi="微软雅黑" w:eastAsia="微软雅黑" w:cs="微软雅黑"/>
          <w:bCs/>
          <w:color w:val="000000"/>
          <w:spacing w:val="-2"/>
          <w:kern w:val="0"/>
          <w:sz w:val="28"/>
        </w:rPr>
        <w:t>理</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1"/>
          <w:w w:val="101"/>
          <w:kern w:val="0"/>
          <w:sz w:val="28"/>
        </w:rPr>
        <w:t>、</w:t>
      </w:r>
      <w:r>
        <w:rPr>
          <w:rFonts w:ascii="微软雅黑" w:hAnsi="微软雅黑" w:eastAsia="微软雅黑" w:cs="微软雅黑"/>
          <w:bCs/>
          <w:color w:val="000000"/>
          <w:spacing w:val="-2"/>
          <w:kern w:val="0"/>
          <w:sz w:val="28"/>
        </w:rPr>
        <w:t>公务</w:t>
      </w:r>
      <w:r>
        <w:rPr>
          <w:rFonts w:ascii="微软雅黑" w:hAnsi="微软雅黑" w:eastAsia="微软雅黑" w:cs="微软雅黑"/>
          <w:bCs/>
          <w:color w:val="000000"/>
          <w:spacing w:val="-10"/>
          <w:w w:val="104"/>
          <w:kern w:val="0"/>
          <w:sz w:val="28"/>
        </w:rPr>
        <w:t>用</w:t>
      </w:r>
      <w:r>
        <w:rPr>
          <w:rFonts w:ascii="微软雅黑" w:hAnsi="微软雅黑" w:eastAsia="微软雅黑" w:cs="微软雅黑"/>
          <w:bCs/>
          <w:color w:val="000000"/>
          <w:spacing w:val="0"/>
          <w:kern w:val="0"/>
          <w:sz w:val="28"/>
        </w:rPr>
        <w:t>车</w:t>
      </w:r>
      <w:r>
        <w:rPr>
          <w:rFonts w:ascii="微软雅黑" w:hAnsi="微软雅黑" w:eastAsia="微软雅黑" w:cs="微软雅黑"/>
          <w:bCs/>
          <w:color w:val="000000"/>
          <w:spacing w:val="-4"/>
          <w:w w:val="102"/>
          <w:kern w:val="0"/>
          <w:sz w:val="28"/>
        </w:rPr>
        <w:t>运</w:t>
      </w:r>
      <w:r>
        <w:rPr>
          <w:rFonts w:ascii="微软雅黑" w:hAnsi="微软雅黑" w:eastAsia="微软雅黑" w:cs="微软雅黑"/>
          <w:bCs/>
          <w:color w:val="000000"/>
          <w:spacing w:val="-2"/>
          <w:kern w:val="0"/>
          <w:sz w:val="28"/>
        </w:rPr>
        <w:t>行</w:t>
      </w:r>
      <w:r>
        <w:rPr>
          <w:rFonts w:ascii="微软雅黑" w:hAnsi="微软雅黑" w:eastAsia="微软雅黑" w:cs="微软雅黑"/>
          <w:bCs/>
          <w:color w:val="000000"/>
          <w:spacing w:val="1"/>
          <w:kern w:val="0"/>
          <w:sz w:val="28"/>
        </w:rPr>
        <w:t>维</w:t>
      </w:r>
      <w:r>
        <w:rPr>
          <w:rFonts w:ascii="微软雅黑" w:hAnsi="微软雅黑" w:eastAsia="微软雅黑" w:cs="微软雅黑"/>
          <w:bCs/>
          <w:color w:val="000000"/>
          <w:spacing w:val="0"/>
          <w:kern w:val="0"/>
          <w:sz w:val="28"/>
        </w:rPr>
        <w:t>护</w:t>
      </w:r>
      <w:r>
        <w:rPr>
          <w:rFonts w:ascii="微软雅黑" w:hAnsi="微软雅黑" w:eastAsia="微软雅黑" w:cs="微软雅黑"/>
          <w:bCs/>
          <w:color w:val="000000"/>
          <w:spacing w:val="-2"/>
          <w:kern w:val="0"/>
          <w:sz w:val="28"/>
        </w:rPr>
        <w:t>费以</w:t>
      </w:r>
      <w:r>
        <w:rPr>
          <w:rFonts w:ascii="微软雅黑" w:hAnsi="微软雅黑" w:eastAsia="微软雅黑" w:cs="微软雅黑"/>
          <w:bCs/>
          <w:color w:val="000000"/>
          <w:spacing w:val="-10"/>
          <w:w w:val="104"/>
          <w:kern w:val="0"/>
          <w:sz w:val="28"/>
        </w:rPr>
        <w:t>及</w:t>
      </w:r>
      <w:r>
        <w:rPr>
          <w:rFonts w:ascii="微软雅黑" w:hAnsi="微软雅黑" w:eastAsia="微软雅黑" w:cs="微软雅黑"/>
          <w:bCs/>
          <w:color w:val="000000"/>
          <w:spacing w:val="0"/>
          <w:kern w:val="0"/>
          <w:sz w:val="28"/>
        </w:rPr>
        <w:t>其</w:t>
      </w:r>
      <w:r>
        <w:rPr>
          <w:rFonts w:ascii="微软雅黑" w:hAnsi="微软雅黑" w:eastAsia="微软雅黑" w:cs="微软雅黑"/>
          <w:bCs/>
          <w:color w:val="000000"/>
          <w:spacing w:val="-4"/>
          <w:w w:val="102"/>
          <w:kern w:val="0"/>
          <w:sz w:val="28"/>
        </w:rPr>
        <w:t>他</w:t>
      </w:r>
      <w:r>
        <w:rPr>
          <w:rFonts w:ascii="微软雅黑" w:hAnsi="微软雅黑" w:eastAsia="微软雅黑" w:cs="微软雅黑"/>
          <w:bCs/>
          <w:color w:val="000000"/>
          <w:spacing w:val="0"/>
          <w:kern w:val="0"/>
          <w:sz w:val="28"/>
        </w:rPr>
        <w:t>费</w:t>
      </w:r>
      <w:r>
        <w:rPr>
          <w:rFonts w:ascii="微软雅黑" w:hAnsi="微软雅黑" w:eastAsia="微软雅黑" w:cs="微软雅黑"/>
          <w:bCs/>
          <w:color w:val="000000"/>
          <w:spacing w:val="1"/>
          <w:kern w:val="0"/>
          <w:sz w:val="28"/>
        </w:rPr>
        <w:t xml:space="preserve"> </w:t>
      </w:r>
      <w:r>
        <w:rPr>
          <w:rFonts w:ascii="微软雅黑" w:hAnsi="微软雅黑" w:eastAsia="微软雅黑" w:cs="微软雅黑"/>
          <w:bCs/>
          <w:color w:val="000000"/>
          <w:spacing w:val="0"/>
          <w:kern w:val="0"/>
          <w:sz w:val="28"/>
        </w:rPr>
        <w:t>用</w:t>
      </w:r>
      <w:r>
        <w:rPr>
          <w:rFonts w:ascii="微软雅黑" w:hAnsi="微软雅黑" w:eastAsia="微软雅黑" w:cs="微软雅黑"/>
          <w:bCs/>
          <w:color w:val="000000"/>
          <w:spacing w:val="-4"/>
          <w:w w:val="102"/>
          <w:kern w:val="0"/>
          <w:sz w:val="28"/>
        </w:rPr>
        <w:t>。</w:t>
      </w:r>
    </w:p>
    <w:p>
      <w:pPr>
        <w:numPr>
          <w:ilvl w:val="0"/>
          <w:numId w:val="6"/>
        </w:numPr>
        <w:autoSpaceDE w:val="0"/>
        <w:autoSpaceDN w:val="0"/>
        <w:bidi w:val="0"/>
        <w:spacing w:before="131" w:beforeAutospacing="0" w:afterAutospacing="0" w:line="368" w:lineRule="exact"/>
        <w:ind w:left="560" w:firstLineChars="0"/>
        <w:jc w:val="left"/>
        <w:rPr>
          <w:rFonts w:hint="eastAsia"/>
        </w:rPr>
      </w:pPr>
      <w:r>
        <w:rPr>
          <w:rFonts w:ascii="微软雅黑" w:hAnsi="微软雅黑" w:eastAsia="微软雅黑" w:cs="微软雅黑"/>
          <w:b/>
          <w:bCs/>
          <w:color w:val="000000"/>
          <w:spacing w:val="15"/>
          <w:w w:val="94"/>
          <w:kern w:val="0"/>
          <w:sz w:val="28"/>
        </w:rPr>
        <w:t>上</w:t>
      </w:r>
      <w:r>
        <w:rPr>
          <w:rFonts w:ascii="微软雅黑" w:hAnsi="微软雅黑" w:eastAsia="微软雅黑" w:cs="微软雅黑"/>
          <w:b/>
          <w:bCs/>
          <w:color w:val="000000"/>
          <w:spacing w:val="25"/>
          <w:w w:val="86"/>
          <w:kern w:val="0"/>
          <w:sz w:val="28"/>
        </w:rPr>
        <w:t>年</w:t>
      </w:r>
      <w:r>
        <w:rPr>
          <w:rFonts w:ascii="微软雅黑" w:hAnsi="微软雅黑" w:eastAsia="微软雅黑" w:cs="微软雅黑"/>
          <w:b/>
          <w:bCs/>
          <w:color w:val="000000"/>
          <w:spacing w:val="15"/>
          <w:w w:val="86"/>
          <w:kern w:val="0"/>
          <w:sz w:val="28"/>
        </w:rPr>
        <w:t>结</w:t>
      </w:r>
      <w:r>
        <w:rPr>
          <w:rFonts w:ascii="微软雅黑" w:hAnsi="微软雅黑" w:eastAsia="微软雅黑" w:cs="微软雅黑"/>
          <w:b/>
          <w:bCs/>
          <w:color w:val="000000"/>
          <w:spacing w:val="14"/>
          <w:w w:val="89"/>
          <w:kern w:val="0"/>
          <w:sz w:val="28"/>
        </w:rPr>
        <w:t>转</w:t>
      </w:r>
      <w:r>
        <w:rPr>
          <w:rFonts w:ascii="微软雅黑" w:hAnsi="微软雅黑" w:eastAsia="微软雅黑" w:cs="微软雅黑"/>
          <w:b/>
          <w:bCs/>
          <w:color w:val="000000"/>
          <w:spacing w:val="26"/>
          <w:w w:val="86"/>
          <w:kern w:val="0"/>
          <w:sz w:val="28"/>
        </w:rPr>
        <w:t>：</w:t>
      </w:r>
      <w:r>
        <w:rPr>
          <w:rFonts w:ascii="微软雅黑" w:hAnsi="微软雅黑" w:eastAsia="微软雅黑" w:cs="微软雅黑"/>
          <w:bCs/>
          <w:color w:val="000000"/>
          <w:spacing w:val="-25"/>
          <w:kern w:val="0"/>
          <w:sz w:val="28"/>
        </w:rPr>
        <w:t>指</w:t>
      </w:r>
      <w:r>
        <w:rPr>
          <w:rFonts w:ascii="微软雅黑" w:hAnsi="微软雅黑" w:eastAsia="微软雅黑" w:cs="微软雅黑"/>
          <w:bCs/>
          <w:color w:val="000000"/>
          <w:spacing w:val="-2"/>
          <w:kern w:val="0"/>
          <w:sz w:val="28"/>
        </w:rPr>
        <w:t>以</w:t>
      </w:r>
      <w:r>
        <w:rPr>
          <w:rFonts w:ascii="微软雅黑" w:hAnsi="微软雅黑" w:eastAsia="微软雅黑" w:cs="微软雅黑"/>
          <w:bCs/>
          <w:color w:val="000000"/>
          <w:spacing w:val="-10"/>
          <w:w w:val="104"/>
          <w:kern w:val="0"/>
          <w:sz w:val="28"/>
        </w:rPr>
        <w:t>前</w:t>
      </w:r>
      <w:r>
        <w:rPr>
          <w:rFonts w:ascii="微软雅黑" w:hAnsi="微软雅黑" w:eastAsia="微软雅黑" w:cs="微软雅黑"/>
          <w:bCs/>
          <w:color w:val="000000"/>
          <w:spacing w:val="0"/>
          <w:kern w:val="0"/>
          <w:sz w:val="28"/>
        </w:rPr>
        <w:t>年</w:t>
      </w:r>
      <w:r>
        <w:rPr>
          <w:rFonts w:ascii="微软雅黑" w:hAnsi="微软雅黑" w:eastAsia="微软雅黑" w:cs="微软雅黑"/>
          <w:bCs/>
          <w:color w:val="000000"/>
          <w:spacing w:val="-4"/>
          <w:w w:val="102"/>
          <w:kern w:val="0"/>
          <w:sz w:val="28"/>
        </w:rPr>
        <w:t>度</w:t>
      </w:r>
      <w:r>
        <w:rPr>
          <w:rFonts w:ascii="微软雅黑" w:hAnsi="微软雅黑" w:eastAsia="微软雅黑" w:cs="微软雅黑"/>
          <w:bCs/>
          <w:color w:val="000000"/>
          <w:spacing w:val="-2"/>
          <w:kern w:val="0"/>
          <w:sz w:val="28"/>
        </w:rPr>
        <w:t>尚</w:t>
      </w:r>
      <w:r>
        <w:rPr>
          <w:rFonts w:ascii="微软雅黑" w:hAnsi="微软雅黑" w:eastAsia="微软雅黑" w:cs="微软雅黑"/>
          <w:bCs/>
          <w:color w:val="000000"/>
          <w:spacing w:val="0"/>
          <w:kern w:val="0"/>
          <w:sz w:val="28"/>
        </w:rPr>
        <w:t>未</w:t>
      </w:r>
      <w:r>
        <w:rPr>
          <w:rFonts w:ascii="微软雅黑" w:hAnsi="微软雅黑" w:eastAsia="微软雅黑" w:cs="微软雅黑"/>
          <w:bCs/>
          <w:color w:val="000000"/>
          <w:spacing w:val="-1"/>
          <w:w w:val="101"/>
          <w:kern w:val="0"/>
          <w:sz w:val="28"/>
        </w:rPr>
        <w:t>完</w:t>
      </w:r>
      <w:r>
        <w:rPr>
          <w:rFonts w:ascii="微软雅黑" w:hAnsi="微软雅黑" w:eastAsia="微软雅黑" w:cs="微软雅黑"/>
          <w:bCs/>
          <w:color w:val="000000"/>
          <w:spacing w:val="-2"/>
          <w:kern w:val="0"/>
          <w:sz w:val="28"/>
        </w:rPr>
        <w:t>成、</w:t>
      </w:r>
      <w:r>
        <w:rPr>
          <w:rFonts w:ascii="微软雅黑" w:hAnsi="微软雅黑" w:eastAsia="微软雅黑" w:cs="微软雅黑"/>
          <w:bCs/>
          <w:color w:val="000000"/>
          <w:spacing w:val="-10"/>
          <w:w w:val="104"/>
          <w:kern w:val="0"/>
          <w:sz w:val="28"/>
        </w:rPr>
        <w:t>结</w:t>
      </w:r>
      <w:r>
        <w:rPr>
          <w:rFonts w:ascii="微软雅黑" w:hAnsi="微软雅黑" w:eastAsia="微软雅黑" w:cs="微软雅黑"/>
          <w:bCs/>
          <w:color w:val="000000"/>
          <w:spacing w:val="0"/>
          <w:kern w:val="0"/>
          <w:sz w:val="28"/>
        </w:rPr>
        <w:t>转</w:t>
      </w:r>
      <w:r>
        <w:rPr>
          <w:rFonts w:ascii="微软雅黑" w:hAnsi="微软雅黑" w:eastAsia="微软雅黑" w:cs="微软雅黑"/>
          <w:bCs/>
          <w:color w:val="000000"/>
          <w:spacing w:val="-4"/>
          <w:w w:val="102"/>
          <w:kern w:val="0"/>
          <w:sz w:val="28"/>
        </w:rPr>
        <w:t>到</w:t>
      </w:r>
      <w:r>
        <w:rPr>
          <w:rFonts w:ascii="微软雅黑" w:hAnsi="微软雅黑" w:eastAsia="微软雅黑" w:cs="微软雅黑"/>
          <w:bCs/>
          <w:color w:val="000000"/>
          <w:spacing w:val="-2"/>
          <w:kern w:val="0"/>
          <w:sz w:val="28"/>
        </w:rPr>
        <w:t>本</w:t>
      </w:r>
      <w:r>
        <w:rPr>
          <w:rFonts w:ascii="微软雅黑" w:hAnsi="微软雅黑" w:eastAsia="微软雅黑" w:cs="微软雅黑"/>
          <w:bCs/>
          <w:color w:val="000000"/>
          <w:spacing w:val="1"/>
          <w:kern w:val="0"/>
          <w:sz w:val="28"/>
        </w:rPr>
        <w:t>年</w:t>
      </w:r>
      <w:r>
        <w:rPr>
          <w:rFonts w:ascii="微软雅黑" w:hAnsi="微软雅黑" w:eastAsia="微软雅黑" w:cs="微软雅黑"/>
          <w:bCs/>
          <w:color w:val="000000"/>
          <w:spacing w:val="0"/>
          <w:kern w:val="0"/>
          <w:sz w:val="28"/>
        </w:rPr>
        <w:t>仍</w:t>
      </w:r>
      <w:r>
        <w:rPr>
          <w:rFonts w:ascii="微软雅黑" w:hAnsi="微软雅黑" w:eastAsia="微软雅黑" w:cs="微软雅黑"/>
          <w:bCs/>
          <w:color w:val="000000"/>
          <w:spacing w:val="-2"/>
          <w:kern w:val="0"/>
          <w:sz w:val="28"/>
        </w:rPr>
        <w:t>按原</w:t>
      </w:r>
      <w:r>
        <w:rPr>
          <w:rFonts w:ascii="微软雅黑" w:hAnsi="微软雅黑" w:eastAsia="微软雅黑" w:cs="微软雅黑"/>
          <w:bCs/>
          <w:color w:val="000000"/>
          <w:spacing w:val="-10"/>
          <w:w w:val="104"/>
          <w:kern w:val="0"/>
          <w:sz w:val="28"/>
        </w:rPr>
        <w:t>规</w:t>
      </w:r>
      <w:r>
        <w:rPr>
          <w:rFonts w:ascii="微软雅黑" w:hAnsi="微软雅黑" w:eastAsia="微软雅黑" w:cs="微软雅黑"/>
          <w:bCs/>
          <w:color w:val="000000"/>
          <w:spacing w:val="0"/>
          <w:kern w:val="0"/>
          <w:sz w:val="28"/>
        </w:rPr>
        <w:t>定</w:t>
      </w:r>
      <w:r>
        <w:rPr>
          <w:rFonts w:ascii="微软雅黑" w:hAnsi="微软雅黑" w:eastAsia="微软雅黑" w:cs="微软雅黑"/>
          <w:bCs/>
          <w:color w:val="000000"/>
          <w:spacing w:val="-4"/>
          <w:w w:val="102"/>
          <w:kern w:val="0"/>
          <w:sz w:val="28"/>
        </w:rPr>
        <w:t>用</w:t>
      </w:r>
      <w:r>
        <w:rPr>
          <w:rFonts w:ascii="微软雅黑" w:hAnsi="微软雅黑" w:eastAsia="微软雅黑" w:cs="微软雅黑"/>
          <w:bCs/>
          <w:color w:val="000000"/>
          <w:spacing w:val="-2"/>
          <w:kern w:val="0"/>
          <w:sz w:val="28"/>
        </w:rPr>
        <w:t>途</w:t>
      </w:r>
      <w:r>
        <w:rPr>
          <w:rFonts w:ascii="微软雅黑" w:hAnsi="微软雅黑" w:eastAsia="微软雅黑" w:cs="微软雅黑"/>
          <w:bCs/>
          <w:color w:val="000000"/>
          <w:spacing w:val="1"/>
          <w:kern w:val="0"/>
          <w:sz w:val="28"/>
        </w:rPr>
        <w:t>继</w:t>
      </w:r>
      <w:r>
        <w:rPr>
          <w:rFonts w:ascii="微软雅黑" w:hAnsi="微软雅黑" w:eastAsia="微软雅黑" w:cs="微软雅黑"/>
          <w:bCs/>
          <w:color w:val="000000"/>
          <w:spacing w:val="0"/>
          <w:kern w:val="0"/>
          <w:sz w:val="28"/>
        </w:rPr>
        <w:t>续</w:t>
      </w:r>
      <w:r>
        <w:rPr>
          <w:rFonts w:ascii="微软雅黑" w:hAnsi="微软雅黑" w:eastAsia="微软雅黑" w:cs="微软雅黑"/>
          <w:bCs/>
          <w:color w:val="000000"/>
          <w:spacing w:val="-2"/>
          <w:kern w:val="0"/>
          <w:sz w:val="28"/>
        </w:rPr>
        <w:t>使用</w:t>
      </w:r>
      <w:r>
        <w:rPr>
          <w:rFonts w:ascii="微软雅黑" w:hAnsi="微软雅黑" w:eastAsia="微软雅黑" w:cs="微软雅黑"/>
          <w:bCs/>
          <w:color w:val="000000"/>
          <w:spacing w:val="-10"/>
          <w:w w:val="104"/>
          <w:kern w:val="0"/>
          <w:sz w:val="28"/>
        </w:rPr>
        <w:t>的</w:t>
      </w:r>
      <w:r>
        <w:rPr>
          <w:rFonts w:ascii="微软雅黑" w:hAnsi="微软雅黑" w:eastAsia="微软雅黑" w:cs="微软雅黑"/>
          <w:bCs/>
          <w:color w:val="000000"/>
          <w:spacing w:val="0"/>
          <w:kern w:val="0"/>
          <w:sz w:val="28"/>
        </w:rPr>
        <w:t>资</w:t>
      </w:r>
      <w:r>
        <w:rPr>
          <w:rFonts w:ascii="微软雅黑" w:hAnsi="微软雅黑" w:eastAsia="微软雅黑" w:cs="微软雅黑"/>
          <w:bCs/>
          <w:color w:val="000000"/>
          <w:spacing w:val="-7"/>
          <w:w w:val="103"/>
          <w:kern w:val="0"/>
          <w:sz w:val="28"/>
        </w:rPr>
        <w:t>金</w:t>
      </w:r>
      <w:r>
        <w:rPr>
          <w:rFonts w:ascii="微软雅黑" w:hAnsi="微软雅黑" w:eastAsia="微软雅黑" w:cs="微软雅黑"/>
          <w:bCs/>
          <w:color w:val="000000"/>
          <w:spacing w:val="0"/>
          <w:kern w:val="0"/>
          <w:sz w:val="28"/>
        </w:rPr>
        <w:t>。</w:t>
      </w:r>
    </w:p>
    <w:p>
      <w:pPr>
        <w:numPr>
          <w:ilvl w:val="0"/>
          <w:numId w:val="6"/>
        </w:numPr>
        <w:autoSpaceDE w:val="0"/>
        <w:autoSpaceDN w:val="0"/>
        <w:bidi w:val="0"/>
        <w:spacing w:before="132" w:beforeAutospacing="0" w:afterAutospacing="0" w:line="368" w:lineRule="exact"/>
        <w:ind w:left="560" w:firstLineChars="0"/>
        <w:jc w:val="left"/>
        <w:rPr>
          <w:rFonts w:hint="eastAsia"/>
        </w:rPr>
      </w:pPr>
      <w:r>
        <w:rPr>
          <w:rFonts w:ascii="微软雅黑" w:hAnsi="微软雅黑" w:eastAsia="微软雅黑" w:cs="微软雅黑"/>
          <w:b/>
          <w:bCs/>
          <w:color w:val="000000"/>
          <w:spacing w:val="0"/>
          <w:kern w:val="0"/>
          <w:sz w:val="28"/>
        </w:rPr>
        <w:t>事业单位</w:t>
      </w:r>
      <w:r>
        <w:rPr>
          <w:rFonts w:ascii="微软雅黑" w:hAnsi="微软雅黑" w:eastAsia="微软雅黑" w:cs="微软雅黑"/>
          <w:b/>
          <w:bCs/>
          <w:color w:val="000000"/>
          <w:spacing w:val="24"/>
          <w:w w:val="91"/>
          <w:kern w:val="0"/>
          <w:sz w:val="28"/>
        </w:rPr>
        <w:t>经</w:t>
      </w:r>
      <w:r>
        <w:rPr>
          <w:rFonts w:ascii="微软雅黑" w:hAnsi="微软雅黑" w:eastAsia="微软雅黑" w:cs="微软雅黑"/>
          <w:b/>
          <w:bCs/>
          <w:color w:val="000000"/>
          <w:spacing w:val="-20"/>
          <w:w w:val="98"/>
          <w:kern w:val="0"/>
          <w:sz w:val="28"/>
        </w:rPr>
        <w:t>营</w:t>
      </w:r>
      <w:r>
        <w:rPr>
          <w:rFonts w:ascii="微软雅黑" w:hAnsi="微软雅黑" w:eastAsia="微软雅黑" w:cs="微软雅黑"/>
          <w:b/>
          <w:bCs/>
          <w:color w:val="000000"/>
          <w:spacing w:val="0"/>
          <w:kern w:val="0"/>
          <w:sz w:val="28"/>
        </w:rPr>
        <w:t>支</w:t>
      </w:r>
      <w:r>
        <w:rPr>
          <w:rFonts w:ascii="微软雅黑" w:hAnsi="微软雅黑" w:eastAsia="微软雅黑" w:cs="微软雅黑"/>
          <w:b/>
          <w:bCs/>
          <w:color w:val="000000"/>
          <w:spacing w:val="-4"/>
          <w:w w:val="102"/>
          <w:kern w:val="0"/>
          <w:sz w:val="28"/>
        </w:rPr>
        <w:t>出</w:t>
      </w:r>
      <w:r>
        <w:rPr>
          <w:rFonts w:ascii="微软雅黑" w:hAnsi="微软雅黑" w:eastAsia="微软雅黑" w:cs="微软雅黑"/>
          <w:b/>
          <w:bCs/>
          <w:color w:val="000000"/>
          <w:spacing w:val="0"/>
          <w:kern w:val="0"/>
          <w:sz w:val="28"/>
        </w:rPr>
        <w:t>：</w:t>
      </w:r>
      <w:r>
        <w:rPr>
          <w:rFonts w:ascii="微软雅黑" w:hAnsi="微软雅黑" w:eastAsia="微软雅黑" w:cs="微软雅黑"/>
          <w:bCs/>
          <w:color w:val="000000"/>
          <w:spacing w:val="0"/>
          <w:kern w:val="0"/>
          <w:sz w:val="28"/>
        </w:rPr>
        <w:t>指事</w:t>
      </w:r>
      <w:r>
        <w:rPr>
          <w:rFonts w:ascii="微软雅黑" w:hAnsi="微软雅黑" w:eastAsia="微软雅黑" w:cs="微软雅黑"/>
          <w:bCs/>
          <w:color w:val="000000"/>
          <w:spacing w:val="-4"/>
          <w:w w:val="102"/>
          <w:kern w:val="0"/>
          <w:sz w:val="28"/>
        </w:rPr>
        <w:t>业</w:t>
      </w:r>
      <w:r>
        <w:rPr>
          <w:rFonts w:ascii="微软雅黑" w:hAnsi="微软雅黑" w:eastAsia="微软雅黑" w:cs="微软雅黑"/>
          <w:bCs/>
          <w:color w:val="000000"/>
          <w:spacing w:val="-2"/>
          <w:kern w:val="0"/>
          <w:sz w:val="28"/>
        </w:rPr>
        <w:t>单位</w:t>
      </w:r>
      <w:r>
        <w:rPr>
          <w:rFonts w:ascii="微软雅黑" w:hAnsi="微软雅黑" w:eastAsia="微软雅黑" w:cs="微软雅黑"/>
          <w:bCs/>
          <w:color w:val="000000"/>
          <w:spacing w:val="-10"/>
          <w:w w:val="104"/>
          <w:kern w:val="0"/>
          <w:sz w:val="28"/>
        </w:rPr>
        <w:t>在</w:t>
      </w:r>
      <w:r>
        <w:rPr>
          <w:rFonts w:ascii="微软雅黑" w:hAnsi="微软雅黑" w:eastAsia="微软雅黑" w:cs="微软雅黑"/>
          <w:bCs/>
          <w:color w:val="000000"/>
          <w:spacing w:val="0"/>
          <w:kern w:val="0"/>
          <w:sz w:val="28"/>
        </w:rPr>
        <w:t>专</w:t>
      </w:r>
      <w:r>
        <w:rPr>
          <w:rFonts w:ascii="微软雅黑" w:hAnsi="微软雅黑" w:eastAsia="微软雅黑" w:cs="微软雅黑"/>
          <w:bCs/>
          <w:color w:val="000000"/>
          <w:spacing w:val="-4"/>
          <w:w w:val="102"/>
          <w:kern w:val="0"/>
          <w:sz w:val="28"/>
        </w:rPr>
        <w:t>业</w:t>
      </w:r>
      <w:r>
        <w:rPr>
          <w:rFonts w:ascii="微软雅黑" w:hAnsi="微软雅黑" w:eastAsia="微软雅黑" w:cs="微软雅黑"/>
          <w:bCs/>
          <w:color w:val="000000"/>
          <w:spacing w:val="-2"/>
          <w:kern w:val="0"/>
          <w:sz w:val="28"/>
        </w:rPr>
        <w:t>业</w:t>
      </w:r>
      <w:r>
        <w:rPr>
          <w:rFonts w:ascii="微软雅黑" w:hAnsi="微软雅黑" w:eastAsia="微软雅黑" w:cs="微软雅黑"/>
          <w:bCs/>
          <w:color w:val="000000"/>
          <w:spacing w:val="1"/>
          <w:kern w:val="0"/>
          <w:sz w:val="28"/>
        </w:rPr>
        <w:t>务</w:t>
      </w:r>
      <w:r>
        <w:rPr>
          <w:rFonts w:ascii="微软雅黑" w:hAnsi="微软雅黑" w:eastAsia="微软雅黑" w:cs="微软雅黑"/>
          <w:bCs/>
          <w:color w:val="000000"/>
          <w:spacing w:val="0"/>
          <w:kern w:val="0"/>
          <w:sz w:val="28"/>
        </w:rPr>
        <w:t>活</w:t>
      </w:r>
      <w:r>
        <w:rPr>
          <w:rFonts w:ascii="微软雅黑" w:hAnsi="微软雅黑" w:eastAsia="微软雅黑" w:cs="微软雅黑"/>
          <w:bCs/>
          <w:color w:val="000000"/>
          <w:spacing w:val="-2"/>
          <w:kern w:val="0"/>
          <w:sz w:val="28"/>
        </w:rPr>
        <w:t>动及</w:t>
      </w:r>
      <w:r>
        <w:rPr>
          <w:rFonts w:ascii="微软雅黑" w:hAnsi="微软雅黑" w:eastAsia="微软雅黑" w:cs="微软雅黑"/>
          <w:bCs/>
          <w:color w:val="000000"/>
          <w:spacing w:val="-10"/>
          <w:w w:val="104"/>
          <w:kern w:val="0"/>
          <w:sz w:val="28"/>
        </w:rPr>
        <w:t>其</w:t>
      </w:r>
      <w:r>
        <w:rPr>
          <w:rFonts w:ascii="微软雅黑" w:hAnsi="微软雅黑" w:eastAsia="微软雅黑" w:cs="微软雅黑"/>
          <w:bCs/>
          <w:color w:val="000000"/>
          <w:spacing w:val="0"/>
          <w:kern w:val="0"/>
          <w:sz w:val="28"/>
        </w:rPr>
        <w:t>辅</w:t>
      </w:r>
      <w:r>
        <w:rPr>
          <w:rFonts w:ascii="微软雅黑" w:hAnsi="微软雅黑" w:eastAsia="微软雅黑" w:cs="微软雅黑"/>
          <w:bCs/>
          <w:color w:val="000000"/>
          <w:spacing w:val="-4"/>
          <w:w w:val="102"/>
          <w:kern w:val="0"/>
          <w:sz w:val="28"/>
        </w:rPr>
        <w:t>助</w:t>
      </w:r>
      <w:r>
        <w:rPr>
          <w:rFonts w:ascii="微软雅黑" w:hAnsi="微软雅黑" w:eastAsia="微软雅黑" w:cs="微软雅黑"/>
          <w:bCs/>
          <w:color w:val="000000"/>
          <w:spacing w:val="-2"/>
          <w:kern w:val="0"/>
          <w:sz w:val="28"/>
        </w:rPr>
        <w:t>活</w:t>
      </w:r>
      <w:r>
        <w:rPr>
          <w:rFonts w:ascii="微软雅黑" w:hAnsi="微软雅黑" w:eastAsia="微软雅黑" w:cs="微软雅黑"/>
          <w:bCs/>
          <w:color w:val="000000"/>
          <w:spacing w:val="0"/>
          <w:kern w:val="0"/>
          <w:sz w:val="28"/>
        </w:rPr>
        <w:t>动</w:t>
      </w:r>
      <w:r>
        <w:rPr>
          <w:rFonts w:ascii="微软雅黑" w:hAnsi="微软雅黑" w:eastAsia="微软雅黑" w:cs="微软雅黑"/>
          <w:bCs/>
          <w:color w:val="000000"/>
          <w:spacing w:val="-1"/>
          <w:w w:val="101"/>
          <w:kern w:val="0"/>
          <w:sz w:val="28"/>
        </w:rPr>
        <w:t>之</w:t>
      </w:r>
      <w:r>
        <w:rPr>
          <w:rFonts w:ascii="微软雅黑" w:hAnsi="微软雅黑" w:eastAsia="微软雅黑" w:cs="微软雅黑"/>
          <w:bCs/>
          <w:color w:val="000000"/>
          <w:spacing w:val="-2"/>
          <w:kern w:val="0"/>
          <w:sz w:val="28"/>
        </w:rPr>
        <w:t>外开</w:t>
      </w:r>
      <w:r>
        <w:rPr>
          <w:rFonts w:ascii="微软雅黑" w:hAnsi="微软雅黑" w:eastAsia="微软雅黑" w:cs="微软雅黑"/>
          <w:bCs/>
          <w:color w:val="000000"/>
          <w:spacing w:val="-10"/>
          <w:w w:val="104"/>
          <w:kern w:val="0"/>
          <w:sz w:val="28"/>
        </w:rPr>
        <w:t>展</w:t>
      </w:r>
      <w:r>
        <w:rPr>
          <w:rFonts w:ascii="微软雅黑" w:hAnsi="微软雅黑" w:eastAsia="微软雅黑" w:cs="微软雅黑"/>
          <w:bCs/>
          <w:color w:val="000000"/>
          <w:spacing w:val="0"/>
          <w:kern w:val="0"/>
          <w:sz w:val="28"/>
        </w:rPr>
        <w:t>非</w:t>
      </w:r>
      <w:r>
        <w:rPr>
          <w:rFonts w:ascii="微软雅黑" w:hAnsi="微软雅黑" w:eastAsia="微软雅黑" w:cs="微软雅黑"/>
          <w:bCs/>
          <w:color w:val="000000"/>
          <w:spacing w:val="-4"/>
          <w:w w:val="102"/>
          <w:kern w:val="0"/>
          <w:sz w:val="28"/>
        </w:rPr>
        <w:t>独</w:t>
      </w:r>
      <w:r>
        <w:rPr>
          <w:rFonts w:ascii="微软雅黑" w:hAnsi="微软雅黑" w:eastAsia="微软雅黑" w:cs="微软雅黑"/>
          <w:bCs/>
          <w:color w:val="000000"/>
          <w:spacing w:val="-2"/>
          <w:kern w:val="0"/>
          <w:sz w:val="28"/>
        </w:rPr>
        <w:t>立</w:t>
      </w:r>
      <w:r>
        <w:rPr>
          <w:rFonts w:ascii="微软雅黑" w:hAnsi="微软雅黑" w:eastAsia="微软雅黑" w:cs="微软雅黑"/>
          <w:bCs/>
          <w:color w:val="000000"/>
          <w:spacing w:val="1"/>
          <w:kern w:val="0"/>
          <w:sz w:val="28"/>
        </w:rPr>
        <w:t>核</w:t>
      </w:r>
      <w:r>
        <w:rPr>
          <w:rFonts w:ascii="微软雅黑" w:hAnsi="微软雅黑" w:eastAsia="微软雅黑" w:cs="微软雅黑"/>
          <w:bCs/>
          <w:color w:val="000000"/>
          <w:spacing w:val="0"/>
          <w:kern w:val="0"/>
          <w:sz w:val="28"/>
        </w:rPr>
        <w:t>算</w:t>
      </w:r>
      <w:r>
        <w:rPr>
          <w:rFonts w:ascii="微软雅黑" w:hAnsi="微软雅黑" w:eastAsia="微软雅黑" w:cs="微软雅黑"/>
          <w:bCs/>
          <w:color w:val="000000"/>
          <w:spacing w:val="-2"/>
          <w:kern w:val="0"/>
          <w:sz w:val="28"/>
        </w:rPr>
        <w:t>经营</w:t>
      </w:r>
      <w:r>
        <w:rPr>
          <w:rFonts w:ascii="微软雅黑" w:hAnsi="微软雅黑" w:eastAsia="微软雅黑" w:cs="微软雅黑"/>
          <w:bCs/>
          <w:color w:val="000000"/>
          <w:spacing w:val="-10"/>
          <w:w w:val="104"/>
          <w:kern w:val="0"/>
          <w:sz w:val="28"/>
        </w:rPr>
        <w:t>活</w:t>
      </w:r>
      <w:r>
        <w:rPr>
          <w:rFonts w:ascii="微软雅黑" w:hAnsi="微软雅黑" w:eastAsia="微软雅黑" w:cs="微软雅黑"/>
          <w:bCs/>
          <w:color w:val="000000"/>
          <w:spacing w:val="0"/>
          <w:kern w:val="0"/>
          <w:sz w:val="28"/>
        </w:rPr>
        <w:t>动</w:t>
      </w:r>
      <w:r>
        <w:rPr>
          <w:rFonts w:ascii="微软雅黑" w:hAnsi="微软雅黑" w:eastAsia="微软雅黑" w:cs="微软雅黑"/>
          <w:bCs/>
          <w:color w:val="000000"/>
          <w:spacing w:val="-4"/>
          <w:w w:val="102"/>
          <w:kern w:val="0"/>
          <w:sz w:val="28"/>
        </w:rPr>
        <w:t>发</w:t>
      </w:r>
      <w:r>
        <w:rPr>
          <w:rFonts w:ascii="微软雅黑" w:hAnsi="微软雅黑" w:eastAsia="微软雅黑" w:cs="微软雅黑"/>
          <w:bCs/>
          <w:color w:val="000000"/>
          <w:spacing w:val="-2"/>
          <w:kern w:val="0"/>
          <w:sz w:val="28"/>
        </w:rPr>
        <w:t>生</w:t>
      </w:r>
      <w:r>
        <w:rPr>
          <w:rFonts w:ascii="微软雅黑" w:hAnsi="微软雅黑" w:eastAsia="微软雅黑" w:cs="微软雅黑"/>
          <w:bCs/>
          <w:color w:val="000000"/>
          <w:spacing w:val="0"/>
          <w:kern w:val="0"/>
          <w:sz w:val="28"/>
        </w:rPr>
        <w:t>的</w:t>
      </w:r>
      <w:r>
        <w:rPr>
          <w:rFonts w:ascii="微软雅黑" w:hAnsi="微软雅黑" w:eastAsia="微软雅黑" w:cs="微软雅黑"/>
          <w:bCs/>
          <w:color w:val="000000"/>
          <w:spacing w:val="-1"/>
          <w:w w:val="101"/>
          <w:kern w:val="0"/>
          <w:sz w:val="28"/>
        </w:rPr>
        <w:t>支</w:t>
      </w:r>
      <w:r>
        <w:rPr>
          <w:rFonts w:ascii="微软雅黑" w:hAnsi="微软雅黑" w:eastAsia="微软雅黑" w:cs="微软雅黑"/>
          <w:bCs/>
          <w:color w:val="000000"/>
          <w:spacing w:val="-2"/>
          <w:kern w:val="0"/>
          <w:sz w:val="28"/>
        </w:rPr>
        <w:t>出</w:t>
      </w:r>
      <w:r>
        <w:rPr>
          <w:rFonts w:ascii="微软雅黑" w:hAnsi="微软雅黑" w:eastAsia="微软雅黑" w:cs="微软雅黑"/>
          <w:bCs/>
          <w:color w:val="000000"/>
          <w:spacing w:val="1"/>
          <w:kern w:val="0"/>
          <w:sz w:val="28"/>
        </w:rPr>
        <w:t>。</w:t>
      </w:r>
    </w:p>
    <w:p>
      <w:pPr>
        <w:autoSpaceDE w:val="0"/>
        <w:autoSpaceDN w:val="0"/>
        <w:bidi w:val="0"/>
        <w:spacing w:before="87" w:beforeAutospacing="0" w:afterAutospacing="0" w:line="319" w:lineRule="exact"/>
        <w:ind w:left="641"/>
        <w:jc w:val="left"/>
        <w:rPr>
          <w:rFonts w:hint="eastAsia"/>
        </w:rPr>
      </w:pPr>
      <w:r>
        <w:rPr>
          <w:rFonts w:ascii="黑体" w:hAnsi="黑体" w:eastAsia="黑体" w:cs="黑体"/>
          <w:bCs/>
          <w:color w:val="000000"/>
          <w:spacing w:val="0"/>
          <w:kern w:val="0"/>
          <w:sz w:val="32"/>
        </w:rPr>
        <w:t>九</w:t>
      </w:r>
      <w:r>
        <w:rPr>
          <w:rFonts w:ascii="黑体" w:hAnsi="黑体" w:eastAsia="黑体" w:cs="黑体"/>
          <w:bCs/>
          <w:color w:val="000000"/>
          <w:spacing w:val="8"/>
          <w:w w:val="97"/>
          <w:kern w:val="0"/>
          <w:sz w:val="32"/>
        </w:rPr>
        <w:t>、</w:t>
      </w:r>
      <w:r>
        <w:rPr>
          <w:rFonts w:ascii="黑体" w:hAnsi="黑体" w:eastAsia="黑体" w:cs="黑体"/>
          <w:bCs/>
          <w:color w:val="000000"/>
          <w:spacing w:val="4"/>
          <w:w w:val="96"/>
          <w:kern w:val="0"/>
          <w:sz w:val="32"/>
        </w:rPr>
        <w:t>其</w:t>
      </w:r>
      <w:r>
        <w:rPr>
          <w:rFonts w:ascii="黑体" w:hAnsi="黑体" w:eastAsia="黑体" w:cs="黑体"/>
          <w:bCs/>
          <w:color w:val="000000"/>
          <w:spacing w:val="8"/>
          <w:w w:val="96"/>
          <w:kern w:val="0"/>
          <w:sz w:val="32"/>
        </w:rPr>
        <w:t>他</w:t>
      </w:r>
      <w:r>
        <w:rPr>
          <w:rFonts w:ascii="黑体" w:hAnsi="黑体" w:eastAsia="黑体" w:cs="黑体"/>
          <w:bCs/>
          <w:color w:val="000000"/>
          <w:spacing w:val="3"/>
          <w:w w:val="97"/>
          <w:kern w:val="0"/>
          <w:sz w:val="32"/>
        </w:rPr>
        <w:t>需</w:t>
      </w:r>
      <w:r>
        <w:rPr>
          <w:rFonts w:ascii="黑体" w:hAnsi="黑体" w:eastAsia="黑体" w:cs="黑体"/>
          <w:bCs/>
          <w:color w:val="000000"/>
          <w:spacing w:val="9"/>
          <w:w w:val="96"/>
          <w:kern w:val="0"/>
          <w:sz w:val="32"/>
        </w:rPr>
        <w:t>要</w:t>
      </w:r>
      <w:r>
        <w:rPr>
          <w:rFonts w:ascii="黑体" w:hAnsi="黑体" w:eastAsia="黑体" w:cs="黑体"/>
          <w:bCs/>
          <w:color w:val="000000"/>
          <w:spacing w:val="3"/>
          <w:w w:val="96"/>
          <w:kern w:val="0"/>
          <w:sz w:val="32"/>
        </w:rPr>
        <w:t>说</w:t>
      </w:r>
      <w:r>
        <w:rPr>
          <w:rFonts w:ascii="黑体" w:hAnsi="黑体" w:eastAsia="黑体" w:cs="黑体"/>
          <w:bCs/>
          <w:color w:val="000000"/>
          <w:spacing w:val="8"/>
          <w:w w:val="97"/>
          <w:kern w:val="0"/>
          <w:sz w:val="32"/>
        </w:rPr>
        <w:t>明</w:t>
      </w:r>
      <w:r>
        <w:rPr>
          <w:rFonts w:ascii="黑体" w:hAnsi="黑体" w:eastAsia="黑体" w:cs="黑体"/>
          <w:bCs/>
          <w:color w:val="000000"/>
          <w:spacing w:val="4"/>
          <w:w w:val="96"/>
          <w:kern w:val="0"/>
          <w:sz w:val="32"/>
        </w:rPr>
        <w:t>的</w:t>
      </w:r>
      <w:r>
        <w:rPr>
          <w:rFonts w:ascii="黑体" w:hAnsi="黑体" w:eastAsia="黑体" w:cs="黑体"/>
          <w:bCs/>
          <w:color w:val="000000"/>
          <w:spacing w:val="8"/>
          <w:w w:val="96"/>
          <w:kern w:val="0"/>
          <w:sz w:val="32"/>
        </w:rPr>
        <w:t>事</w:t>
      </w:r>
      <w:r>
        <w:rPr>
          <w:rFonts w:ascii="黑体" w:hAnsi="黑体" w:eastAsia="黑体" w:cs="黑体"/>
          <w:bCs/>
          <w:color w:val="000000"/>
          <w:spacing w:val="4"/>
          <w:w w:val="96"/>
          <w:kern w:val="0"/>
          <w:sz w:val="32"/>
        </w:rPr>
        <w:t>项</w:t>
      </w:r>
    </w:p>
    <w:p>
      <w:pPr>
        <w:autoSpaceDE w:val="0"/>
        <w:autoSpaceDN w:val="0"/>
        <w:bidi w:val="0"/>
        <w:spacing w:before="162" w:beforeAutospacing="0" w:afterAutospacing="0" w:line="368" w:lineRule="exact"/>
        <w:ind w:left="560"/>
        <w:jc w:val="left"/>
        <w:rPr>
          <w:rFonts w:hint="eastAsia"/>
        </w:rPr>
      </w:pPr>
      <w:r>
        <w:rPr>
          <w:rFonts w:ascii="微软雅黑" w:hAnsi="微软雅黑" w:eastAsia="微软雅黑" w:cs="微软雅黑"/>
          <w:bCs/>
          <w:color w:val="000000"/>
          <w:spacing w:val="0"/>
          <w:kern w:val="0"/>
          <w:sz w:val="28"/>
        </w:rPr>
        <w:t>我</w:t>
      </w:r>
      <w:r>
        <w:rPr>
          <w:rFonts w:ascii="微软雅黑" w:hAnsi="微软雅黑" w:eastAsia="微软雅黑" w:cs="微软雅黑"/>
          <w:bCs/>
          <w:color w:val="000000"/>
          <w:spacing w:val="-4"/>
          <w:w w:val="102"/>
          <w:kern w:val="0"/>
          <w:sz w:val="28"/>
        </w:rPr>
        <w:t>部</w:t>
      </w:r>
      <w:r>
        <w:rPr>
          <w:rFonts w:ascii="微软雅黑" w:hAnsi="微软雅黑" w:eastAsia="微软雅黑" w:cs="微软雅黑"/>
          <w:bCs/>
          <w:color w:val="000000"/>
          <w:spacing w:val="0"/>
          <w:kern w:val="0"/>
          <w:sz w:val="28"/>
        </w:rPr>
        <w:t>门无其他</w:t>
      </w:r>
      <w:r>
        <w:rPr>
          <w:rFonts w:ascii="微软雅黑" w:hAnsi="微软雅黑" w:eastAsia="微软雅黑" w:cs="微软雅黑"/>
          <w:bCs/>
          <w:color w:val="000000"/>
          <w:spacing w:val="-1"/>
          <w:kern w:val="0"/>
          <w:sz w:val="28"/>
        </w:rPr>
        <w:t>需</w:t>
      </w:r>
      <w:r>
        <w:rPr>
          <w:rFonts w:ascii="微软雅黑" w:hAnsi="微软雅黑" w:eastAsia="微软雅黑" w:cs="微软雅黑"/>
          <w:bCs/>
          <w:color w:val="000000"/>
          <w:spacing w:val="-2"/>
          <w:kern w:val="0"/>
          <w:sz w:val="28"/>
        </w:rPr>
        <w:t>要</w:t>
      </w:r>
      <w:r>
        <w:rPr>
          <w:rFonts w:ascii="微软雅黑" w:hAnsi="微软雅黑" w:eastAsia="微软雅黑" w:cs="微软雅黑"/>
          <w:bCs/>
          <w:color w:val="000000"/>
          <w:spacing w:val="0"/>
          <w:kern w:val="0"/>
          <w:sz w:val="28"/>
        </w:rPr>
        <w:t>说</w:t>
      </w:r>
      <w:r>
        <w:rPr>
          <w:rFonts w:ascii="微软雅黑" w:hAnsi="微软雅黑" w:eastAsia="微软雅黑" w:cs="微软雅黑"/>
          <w:bCs/>
          <w:color w:val="000000"/>
          <w:spacing w:val="-4"/>
          <w:w w:val="102"/>
          <w:kern w:val="0"/>
          <w:sz w:val="28"/>
        </w:rPr>
        <w:t>明</w:t>
      </w:r>
      <w:r>
        <w:rPr>
          <w:rFonts w:ascii="微软雅黑" w:hAnsi="微软雅黑" w:eastAsia="微软雅黑" w:cs="微软雅黑"/>
          <w:bCs/>
          <w:color w:val="000000"/>
          <w:spacing w:val="0"/>
          <w:kern w:val="0"/>
          <w:sz w:val="28"/>
        </w:rPr>
        <w:t>的事项。</w:t>
      </w:r>
    </w:p>
    <w:p>
      <w:pPr>
        <w:spacing w:beforeAutospacing="0" w:afterAutospacing="0" w:line="14" w:lineRule="exact"/>
        <w:jc w:val="center"/>
        <w:sectPr>
          <w:type w:val="continuous"/>
          <w:pgSz w:w="16840" w:h="11900"/>
          <w:pgMar w:top="1426" w:right="1025" w:bottom="419" w:left="1020" w:header="851" w:footer="419" w:gutter="0"/>
          <w:cols w:space="0" w:num="1"/>
        </w:sectPr>
      </w:pPr>
    </w:p>
    <w:p>
      <w:pPr>
        <w:autoSpaceDE w:val="0"/>
        <w:autoSpaceDN w:val="0"/>
        <w:spacing w:beforeAutospacing="0" w:afterAutospacing="0" w:line="6147" w:lineRule="exact"/>
        <w:jc w:val="left"/>
        <w:rPr>
          <w:rFonts w:hint="eastAsia"/>
        </w:rPr>
      </w:pPr>
    </w:p>
    <w:p>
      <w:pPr>
        <w:autoSpaceDE w:val="0"/>
        <w:autoSpaceDN w:val="0"/>
        <w:bidi w:val="0"/>
        <w:spacing w:beforeAutospacing="0" w:afterAutospacing="0" w:line="265" w:lineRule="exact"/>
        <w:jc w:val="left"/>
        <w:rPr>
          <w:rFonts w:hint="default" w:ascii="Times New Roman" w:hAnsi="Times New Roman" w:eastAsia="Times New Roman" w:cs="Times New Roman"/>
          <w:bCs/>
          <w:color w:val="000000"/>
          <w:spacing w:val="0"/>
          <w:kern w:val="0"/>
          <w:sz w:val="24"/>
          <w:lang w:val="en-US" w:eastAsia="zh-CN"/>
        </w:rPr>
      </w:pPr>
      <w:r>
        <w:rPr>
          <w:rFonts w:hint="eastAsia" w:ascii="Times New Roman" w:hAnsi="Times New Roman" w:eastAsia="Times New Roman" w:cs="Times New Roman"/>
          <w:bCs/>
          <w:color w:val="000000"/>
          <w:spacing w:val="0"/>
          <w:kern w:val="0"/>
          <w:sz w:val="24"/>
          <w:lang w:val="en-US" w:eastAsia="zh-CN"/>
        </w:rPr>
        <w:t>40</w:t>
      </w:r>
    </w:p>
    <w:p>
      <w:pPr>
        <w:spacing w:beforeAutospacing="0" w:afterAutospacing="0" w:line="14" w:lineRule="exact"/>
        <w:jc w:val="center"/>
        <w:sectPr>
          <w:type w:val="continuous"/>
          <w:pgSz w:w="16840" w:h="11900"/>
          <w:pgMar w:top="1426" w:right="1025" w:bottom="419" w:left="1020" w:header="851" w:footer="419" w:gutter="0"/>
          <w:cols w:space="720" w:num="1"/>
        </w:sectPr>
      </w:pPr>
    </w:p>
    <w:p>
      <w:pPr>
        <w:spacing w:beforeAutospacing="0" w:afterAutospacing="0" w:line="14" w:lineRule="exact"/>
        <w:jc w:val="center"/>
        <w:sectPr>
          <w:pgSz w:w="16840" w:h="11900"/>
          <w:pgMar w:top="1426" w:right="918" w:bottom="419" w:left="1800" w:header="851" w:footer="419" w:gutter="0"/>
          <w:cols w:space="720" w:num="1"/>
        </w:sectPr>
      </w:pPr>
      <w:bookmarkStart w:id="40" w:name="_bookmark40"/>
      <w:bookmarkEnd w:id="40"/>
    </w:p>
    <w:p>
      <w:pPr>
        <w:autoSpaceDE w:val="0"/>
        <w:autoSpaceDN w:val="0"/>
        <w:spacing w:beforeAutospacing="0" w:afterAutospacing="0" w:line="9490" w:lineRule="exact"/>
        <w:jc w:val="left"/>
        <w:rPr>
          <w:rFonts w:hint="eastAsia"/>
        </w:rPr>
      </w:pPr>
    </w:p>
    <w:p>
      <w:pPr>
        <w:autoSpaceDE w:val="0"/>
        <w:autoSpaceDN w:val="0"/>
        <w:bidi w:val="0"/>
        <w:spacing w:beforeAutospacing="0" w:afterAutospacing="0" w:line="265" w:lineRule="exact"/>
        <w:jc w:val="right"/>
        <w:rPr>
          <w:rFonts w:hint="default" w:ascii="Times New Roman" w:hAnsi="Times New Roman" w:eastAsia="Times New Roman" w:cs="Times New Roman"/>
          <w:bCs/>
          <w:color w:val="000000"/>
          <w:spacing w:val="0"/>
          <w:kern w:val="0"/>
          <w:sz w:val="24"/>
          <w:lang w:val="en-US" w:eastAsia="zh-CN"/>
        </w:rPr>
      </w:pPr>
      <w:r>
        <w:rPr>
          <w:rFonts w:hint="eastAsia" w:ascii="Times New Roman" w:hAnsi="Times New Roman" w:eastAsia="Times New Roman" w:cs="Times New Roman"/>
          <w:bCs/>
          <w:color w:val="000000"/>
          <w:spacing w:val="0"/>
          <w:kern w:val="0"/>
          <w:sz w:val="24"/>
          <w:lang w:val="en-US" w:eastAsia="zh-CN"/>
        </w:rPr>
        <w:t>41</w:t>
      </w:r>
    </w:p>
    <w:p>
      <w:pPr>
        <w:spacing w:beforeAutospacing="0" w:afterAutospacing="0" w:line="14" w:lineRule="exact"/>
        <w:jc w:val="center"/>
        <w:sectPr>
          <w:type w:val="continuous"/>
          <w:pgSz w:w="16840" w:h="11900"/>
          <w:pgMar w:top="1426" w:right="918" w:bottom="419" w:left="1800" w:header="851" w:footer="419" w:gutter="0"/>
          <w:cols w:space="720" w:num="1"/>
        </w:sectPr>
      </w:pPr>
    </w:p>
    <w:p>
      <w:pPr>
        <w:spacing w:beforeAutospacing="0" w:afterAutospacing="0" w:line="14" w:lineRule="exact"/>
        <w:jc w:val="center"/>
        <w:sectPr>
          <w:pgSz w:w="16840" w:h="11900"/>
          <w:pgMar w:top="1426" w:right="1800" w:bottom="419" w:left="1020" w:header="851" w:footer="419" w:gutter="0"/>
          <w:cols w:space="720" w:num="1"/>
        </w:sectPr>
      </w:pPr>
      <w:bookmarkStart w:id="41" w:name="_bookmark41"/>
      <w:bookmarkEnd w:id="41"/>
    </w:p>
    <w:p>
      <w:pPr>
        <w:autoSpaceDE w:val="0"/>
        <w:autoSpaceDN w:val="0"/>
        <w:spacing w:beforeAutospacing="0" w:afterAutospacing="0" w:line="9490" w:lineRule="exact"/>
        <w:jc w:val="left"/>
        <w:rPr>
          <w:rFonts w:hint="eastAsia"/>
        </w:rPr>
      </w:pPr>
    </w:p>
    <w:p>
      <w:pPr>
        <w:autoSpaceDE w:val="0"/>
        <w:autoSpaceDN w:val="0"/>
        <w:bidi w:val="0"/>
        <w:spacing w:beforeAutospacing="0" w:afterAutospacing="0" w:line="265" w:lineRule="exact"/>
        <w:jc w:val="left"/>
        <w:rPr>
          <w:rFonts w:hint="eastAsia" w:eastAsia="宋体"/>
          <w:lang w:val="en-US" w:eastAsia="zh-CN"/>
        </w:rPr>
      </w:pPr>
      <w:r>
        <w:rPr>
          <w:rFonts w:ascii="Times New Roman" w:hAnsi="Times New Roman" w:eastAsia="Times New Roman" w:cs="Times New Roman"/>
          <w:bCs/>
          <w:color w:val="000000"/>
          <w:spacing w:val="0"/>
          <w:kern w:val="0"/>
          <w:sz w:val="24"/>
        </w:rPr>
        <w:t>4</w:t>
      </w:r>
      <w:r>
        <w:rPr>
          <w:rFonts w:hint="eastAsia" w:ascii="Times New Roman" w:hAnsi="Times New Roman" w:eastAsia="宋体" w:cs="Times New Roman"/>
          <w:bCs/>
          <w:color w:val="000000"/>
          <w:spacing w:val="0"/>
          <w:kern w:val="0"/>
          <w:sz w:val="24"/>
          <w:lang w:val="en-US" w:eastAsia="zh-CN"/>
        </w:rPr>
        <w:t>2</w:t>
      </w:r>
    </w:p>
    <w:sectPr>
      <w:type w:val="continuous"/>
      <w:pgSz w:w="16840" w:h="11900"/>
      <w:pgMar w:top="1426" w:right="1800" w:bottom="419" w:left="1020" w:header="851" w:footer="419" w:gutter="0"/>
      <w:cols w:space="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5E306ED"/>
    <w:multiLevelType w:val="multilevel"/>
    <w:tmpl w:val="B5E306ED"/>
    <w:lvl w:ilvl="0" w:tentative="0">
      <w:start w:val="8"/>
      <w:numFmt w:val="decimal"/>
      <w:suff w:val="nothing"/>
      <w:lvlText w:val="%1、"/>
      <w:lvlJc w:val="left"/>
      <w:rPr>
        <w:rFonts w:hint="default" w:ascii="Times New Roman" w:hAnsi="Times New Roman" w:eastAsia="Times New Roman" w:cs="Times New Roman"/>
        <w:spacing w:val="-1"/>
        <w:w w:val="101"/>
        <w:sz w:val="28"/>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1">
    <w:nsid w:val="BF205925"/>
    <w:multiLevelType w:val="multilevel"/>
    <w:tmpl w:val="BF205925"/>
    <w:lvl w:ilvl="0" w:tentative="0">
      <w:start w:val="1"/>
      <w:numFmt w:val="decimal"/>
      <w:suff w:val="nothing"/>
      <w:lvlText w:val="%1、"/>
      <w:lvlJc w:val="left"/>
      <w:rPr>
        <w:rFonts w:hint="default" w:ascii="Times New Roman" w:hAnsi="Times New Roman" w:eastAsia="Times New Roman" w:cs="Times New Roman"/>
        <w:spacing w:val="-1"/>
        <w:w w:val="101"/>
        <w:sz w:val="28"/>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2">
    <w:nsid w:val="CF092B84"/>
    <w:multiLevelType w:val="multilevel"/>
    <w:tmpl w:val="CF092B84"/>
    <w:lvl w:ilvl="0" w:tentative="0">
      <w:start w:val="7"/>
      <w:numFmt w:val="japaneseLegal"/>
      <w:suff w:val="nothing"/>
      <w:lvlText w:val="%1、"/>
      <w:lvlJc w:val="left"/>
      <w:rPr>
        <w:rFonts w:hint="default" w:ascii="微软雅黑" w:hAnsi="微软雅黑" w:eastAsia="微软雅黑" w:cs="微软雅黑"/>
        <w:spacing w:val="-2"/>
        <w:w w:val="101"/>
        <w:sz w:val="28"/>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3">
    <w:nsid w:val="0053208E"/>
    <w:multiLevelType w:val="multilevel"/>
    <w:tmpl w:val="0053208E"/>
    <w:lvl w:ilvl="0" w:tentative="0">
      <w:start w:val="2"/>
      <w:numFmt w:val="chineseCountingThousand"/>
      <w:suff w:val="nothing"/>
      <w:lvlText w:val="%1、"/>
      <w:lvlJc w:val="left"/>
      <w:rPr>
        <w:rFonts w:hint="default" w:ascii="微软雅黑" w:hAnsi="微软雅黑" w:eastAsia="微软雅黑" w:cs="微软雅黑"/>
        <w:spacing w:val="-2"/>
        <w:w w:val="101"/>
        <w:sz w:val="28"/>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abstractNum w:abstractNumId="4">
    <w:nsid w:val="21D4F722"/>
    <w:multiLevelType w:val="singleLevel"/>
    <w:tmpl w:val="21D4F722"/>
    <w:lvl w:ilvl="0" w:tentative="0">
      <w:start w:val="5"/>
      <w:numFmt w:val="chineseCounting"/>
      <w:suff w:val="nothing"/>
      <w:lvlText w:val="%1、"/>
      <w:lvlJc w:val="left"/>
      <w:rPr>
        <w:rFonts w:hint="eastAsia"/>
      </w:rPr>
    </w:lvl>
  </w:abstractNum>
  <w:abstractNum w:abstractNumId="5">
    <w:nsid w:val="59ADCABA"/>
    <w:multiLevelType w:val="multilevel"/>
    <w:tmpl w:val="59ADCABA"/>
    <w:lvl w:ilvl="0" w:tentative="0">
      <w:start w:val="1"/>
      <w:numFmt w:val="decimal"/>
      <w:suff w:val="nothing"/>
      <w:lvlText w:val="%1、"/>
      <w:lvlJc w:val="left"/>
      <w:rPr>
        <w:rFonts w:hint="default" w:ascii="Times New Roman" w:hAnsi="Times New Roman" w:eastAsia="Times New Roman" w:cs="Times New Roman"/>
        <w:spacing w:val="-3"/>
        <w:w w:val="102"/>
        <w:sz w:val="28"/>
      </w:rPr>
    </w:lvl>
    <w:lvl w:ilvl="1" w:tentative="0">
      <w:start w:val="1"/>
      <w:numFmt w:val="bullet"/>
      <w:lvlText w:val="•"/>
      <w:lvlJc w:val="left"/>
      <w:pPr>
        <w:ind w:left="840" w:hanging="420"/>
      </w:pPr>
    </w:lvl>
    <w:lvl w:ilvl="2" w:tentative="0">
      <w:start w:val="1"/>
      <w:numFmt w:val="bullet"/>
      <w:lvlText w:val="•"/>
      <w:lvlJc w:val="left"/>
      <w:pPr>
        <w:ind w:left="1260" w:hanging="420"/>
      </w:pPr>
    </w:lvl>
    <w:lvl w:ilvl="3" w:tentative="0">
      <w:start w:val="1"/>
      <w:numFmt w:val="bullet"/>
      <w:lvlText w:val="•"/>
      <w:lvlJc w:val="left"/>
      <w:pPr>
        <w:ind w:left="1680" w:hanging="420"/>
      </w:pPr>
    </w:lvl>
    <w:lvl w:ilvl="4" w:tentative="0">
      <w:start w:val="1"/>
      <w:numFmt w:val="bullet"/>
      <w:lvlText w:val="•"/>
      <w:lvlJc w:val="left"/>
      <w:pPr>
        <w:ind w:left="2100" w:hanging="420"/>
      </w:pPr>
    </w:lvl>
    <w:lvl w:ilvl="5" w:tentative="0">
      <w:start w:val="1"/>
      <w:numFmt w:val="bullet"/>
      <w:lvlText w:val="•"/>
      <w:lvlJc w:val="left"/>
      <w:pPr>
        <w:ind w:left="2520" w:hanging="420"/>
      </w:pPr>
    </w:lvl>
    <w:lvl w:ilvl="6" w:tentative="0">
      <w:start w:val="1"/>
      <w:numFmt w:val="bullet"/>
      <w:lvlText w:val="•"/>
      <w:lvlJc w:val="left"/>
      <w:pPr>
        <w:ind w:left="2940" w:hanging="420"/>
      </w:pPr>
    </w:lvl>
    <w:lvl w:ilvl="7" w:tentative="0">
      <w:start w:val="1"/>
      <w:numFmt w:val="bullet"/>
      <w:lvlText w:val="•"/>
      <w:lvlJc w:val="left"/>
      <w:pPr>
        <w:ind w:left="3360" w:hanging="420"/>
      </w:pPr>
    </w:lvl>
    <w:lvl w:ilvl="8" w:tentative="0">
      <w:start w:val="1"/>
      <w:numFmt w:val="bullet"/>
      <w:lvlText w:val="•"/>
      <w:lvlJc w:val="left"/>
      <w:pPr>
        <w:ind w:left="3780" w:hanging="420"/>
      </w:pPr>
    </w:lvl>
  </w:abstractNum>
  <w:num w:numId="1">
    <w:abstractNumId w:val="3"/>
  </w:num>
  <w:num w:numId="2">
    <w:abstractNumId w:val="2"/>
  </w:num>
  <w:num w:numId="3">
    <w:abstractNumId w:val="4"/>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hideSpellingErrors/>
  <w:hideGrammaticalErrors/>
  <w:documentProtection w:enforcement="0"/>
  <w:compat>
    <w:spaceForUL/>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AyMDQ1M2E0NzQ4ZDgwOGI5MjEyNWY1Yzk0ZjFlMTgifQ=="/>
  </w:docVars>
  <w:rsids>
    <w:rsidRoot w:val="00000000"/>
    <w:rsid w:val="026223A4"/>
    <w:rsid w:val="03B92498"/>
    <w:rsid w:val="07C87947"/>
    <w:rsid w:val="09E33DCA"/>
    <w:rsid w:val="0B7F3FC7"/>
    <w:rsid w:val="134F24D1"/>
    <w:rsid w:val="151C42BB"/>
    <w:rsid w:val="18025577"/>
    <w:rsid w:val="1A606633"/>
    <w:rsid w:val="1C1F6735"/>
    <w:rsid w:val="1E3E5320"/>
    <w:rsid w:val="213B4094"/>
    <w:rsid w:val="21B52AD4"/>
    <w:rsid w:val="21E85EFF"/>
    <w:rsid w:val="23B14C77"/>
    <w:rsid w:val="24240BC3"/>
    <w:rsid w:val="24875A24"/>
    <w:rsid w:val="25BD21AD"/>
    <w:rsid w:val="2818512F"/>
    <w:rsid w:val="315E1E05"/>
    <w:rsid w:val="3A3A178D"/>
    <w:rsid w:val="3A886145"/>
    <w:rsid w:val="3B5D312D"/>
    <w:rsid w:val="3E602049"/>
    <w:rsid w:val="41B167B3"/>
    <w:rsid w:val="41CE268F"/>
    <w:rsid w:val="4ACF74CF"/>
    <w:rsid w:val="502069D3"/>
    <w:rsid w:val="52D36182"/>
    <w:rsid w:val="534D3630"/>
    <w:rsid w:val="5A4412E8"/>
    <w:rsid w:val="5AD216DF"/>
    <w:rsid w:val="5B044AFD"/>
    <w:rsid w:val="5BD60666"/>
    <w:rsid w:val="5FCE78F8"/>
    <w:rsid w:val="60AC3739"/>
    <w:rsid w:val="64DD4BD5"/>
    <w:rsid w:val="64FE298E"/>
    <w:rsid w:val="66A44B1A"/>
    <w:rsid w:val="66CC2D91"/>
    <w:rsid w:val="67503772"/>
    <w:rsid w:val="68A2045C"/>
    <w:rsid w:val="6CBF3918"/>
    <w:rsid w:val="6CEE4871"/>
    <w:rsid w:val="71C54FC9"/>
    <w:rsid w:val="755E192A"/>
    <w:rsid w:val="76E77774"/>
    <w:rsid w:val="7D6C2AAF"/>
    <w:rsid w:val="7EB6034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sz w:val="21"/>
      <w:szCs w:val="22"/>
    </w:rPr>
  </w:style>
  <w:style w:type="character" w:default="1" w:styleId="6">
    <w:name w:val="Default Paragraph Font"/>
    <w:semiHidden/>
    <w:unhideWhenUsed/>
    <w:qFormat/>
    <w:uiPriority w:val="1"/>
  </w:style>
  <w:style w:type="table" w:default="1" w:styleId="4">
    <w:name w:val="Normal Table"/>
    <w:autoRedefine/>
    <w:semiHidden/>
    <w:unhideWhenUsed/>
    <w:qFormat/>
    <w:uiPriority w:val="99"/>
    <w:tblPr>
      <w:tblCellMar>
        <w:top w:w="0" w:type="dxa"/>
        <w:left w:w="108" w:type="dxa"/>
        <w:bottom w:w="0" w:type="dxa"/>
        <w:right w:w="108" w:type="dxa"/>
      </w:tblCellMar>
    </w:tblPr>
  </w:style>
  <w:style w:type="paragraph" w:styleId="2">
    <w:name w:val="footer"/>
    <w:basedOn w:val="1"/>
    <w:autoRedefine/>
    <w:qFormat/>
    <w:uiPriority w:val="0"/>
    <w:pPr>
      <w:tabs>
        <w:tab w:val="center" w:pos="4153"/>
        <w:tab w:val="right" w:pos="8306"/>
      </w:tabs>
      <w:snapToGrid w:val="0"/>
      <w:jc w:val="left"/>
    </w:pPr>
    <w:rPr>
      <w:sz w:val="18"/>
    </w:rPr>
  </w:style>
  <w:style w:type="paragraph" w:styleId="3">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numbering" Target="numbering.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10143</Words>
  <Characters>14425</Characters>
  <Lines>0</Lines>
  <Paragraphs>0</Paragraphs>
  <TotalTime>42</TotalTime>
  <ScaleCrop>false</ScaleCrop>
  <LinksUpToDate>false</LinksUpToDate>
  <CharactersWithSpaces>14834</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2017-09-30T08:42:00Z</dcterms:created>
  <dc:creator>析</dc:creator>
  <cp:lastModifiedBy>析</cp:lastModifiedBy>
  <cp:lastPrinted>2023-08-07T11:52:00Z</cp:lastPrinted>
  <dcterms:modified xsi:type="dcterms:W3CDTF">2024-01-23T07:19:38Z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0BA190CE29614899964772911CE8F14E_13</vt:lpwstr>
  </property>
</Properties>
</file>