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14" w:lineRule="exact"/>
        <w:jc w:val="center"/>
        <w:sectPr>
          <w:pgSz w:w="16840" w:h="11900"/>
          <w:pgMar w:top="1426" w:right="918" w:bottom="419" w:left="1020" w:header="851" w:footer="419" w:gutter="0"/>
          <w:cols w:space="720" w:num="1"/>
        </w:sectPr>
      </w:pPr>
      <w:bookmarkStart w:id="0" w:name="_bookmark0"/>
      <w:bookmarkEnd w:id="0"/>
    </w:p>
    <w:p>
      <w:pPr>
        <w:autoSpaceDE w:val="0"/>
        <w:autoSpaceDN w:val="0"/>
        <w:spacing w:before="2" w:line="240" w:lineRule="atLeast"/>
        <w:ind w:left="4472"/>
        <w:jc w:val="left"/>
      </w:pPr>
      <w:r>
        <w:rPr>
          <w:rFonts w:ascii="黑体" w:hAnsi="黑体" w:eastAsia="黑体" w:cs="黑体"/>
          <w:b/>
          <w:bCs/>
          <w:color w:val="000000"/>
          <w:spacing w:val="-10"/>
          <w:w w:val="105"/>
          <w:sz w:val="44"/>
        </w:rPr>
        <w:t>2023</w:t>
      </w:r>
      <w:r>
        <w:rPr>
          <w:rFonts w:ascii="黑体" w:hAnsi="黑体" w:eastAsia="黑体" w:cs="黑体"/>
          <w:b/>
          <w:bCs/>
          <w:color w:val="000000"/>
          <w:spacing w:val="-1"/>
          <w:w w:val="101"/>
          <w:sz w:val="44"/>
        </w:rPr>
        <w:t>年</w:t>
      </w:r>
      <w:r>
        <w:rPr>
          <w:rFonts w:ascii="黑体" w:hAnsi="黑体" w:eastAsia="黑体" w:cs="黑体"/>
          <w:b/>
          <w:bCs/>
          <w:color w:val="000000"/>
          <w:sz w:val="44"/>
        </w:rPr>
        <w:t>部</w:t>
      </w:r>
      <w:r>
        <w:rPr>
          <w:rFonts w:ascii="黑体" w:hAnsi="黑体" w:eastAsia="黑体" w:cs="黑体"/>
          <w:b/>
          <w:bCs/>
          <w:color w:val="000000"/>
          <w:spacing w:val="1"/>
          <w:sz w:val="44"/>
        </w:rPr>
        <w:t>门</w:t>
      </w:r>
      <w:r>
        <w:rPr>
          <w:rFonts w:ascii="黑体" w:hAnsi="黑体" w:eastAsia="黑体" w:cs="黑体"/>
          <w:b/>
          <w:bCs/>
          <w:color w:val="000000"/>
          <w:spacing w:val="33"/>
          <w:w w:val="92"/>
          <w:sz w:val="44"/>
        </w:rPr>
        <w:t>预</w:t>
      </w:r>
      <w:r>
        <w:rPr>
          <w:rFonts w:ascii="黑体" w:hAnsi="黑体" w:eastAsia="黑体" w:cs="黑体"/>
          <w:b/>
          <w:bCs/>
          <w:color w:val="000000"/>
          <w:spacing w:val="38"/>
          <w:w w:val="84"/>
          <w:sz w:val="44"/>
        </w:rPr>
        <w:t>算</w:t>
      </w:r>
      <w:r>
        <w:rPr>
          <w:rFonts w:ascii="黑体" w:hAnsi="黑体" w:eastAsia="黑体" w:cs="黑体"/>
          <w:b/>
          <w:bCs/>
          <w:color w:val="000000"/>
          <w:spacing w:val="-20"/>
          <w:w w:val="96"/>
          <w:sz w:val="44"/>
        </w:rPr>
        <w:t>信</w:t>
      </w:r>
      <w:r>
        <w:rPr>
          <w:rFonts w:ascii="黑体" w:hAnsi="黑体" w:eastAsia="黑体" w:cs="黑体"/>
          <w:b/>
          <w:bCs/>
          <w:color w:val="000000"/>
          <w:sz w:val="44"/>
        </w:rPr>
        <w:t>息</w:t>
      </w:r>
      <w:r>
        <w:rPr>
          <w:rFonts w:ascii="黑体" w:hAnsi="黑体" w:eastAsia="黑体" w:cs="黑体"/>
          <w:b/>
          <w:bCs/>
          <w:color w:val="000000"/>
          <w:spacing w:val="-21"/>
          <w:w w:val="105"/>
          <w:sz w:val="44"/>
        </w:rPr>
        <w:t>公</w:t>
      </w:r>
      <w:r>
        <w:rPr>
          <w:rFonts w:ascii="黑体" w:hAnsi="黑体" w:eastAsia="黑体" w:cs="黑体"/>
          <w:b/>
          <w:bCs/>
          <w:color w:val="000000"/>
          <w:sz w:val="44"/>
        </w:rPr>
        <w:t>开</w:t>
      </w:r>
      <w:r>
        <w:rPr>
          <w:rFonts w:ascii="黑体" w:hAnsi="黑体" w:eastAsia="黑体" w:cs="黑体"/>
          <w:b/>
          <w:bCs/>
          <w:color w:val="000000"/>
          <w:spacing w:val="-21"/>
          <w:w w:val="105"/>
          <w:sz w:val="44"/>
        </w:rPr>
        <w:t>目</w:t>
      </w:r>
      <w:r>
        <w:rPr>
          <w:rFonts w:ascii="黑体" w:hAnsi="黑体" w:eastAsia="黑体" w:cs="黑体"/>
          <w:b/>
          <w:bCs/>
          <w:color w:val="000000"/>
          <w:sz w:val="44"/>
        </w:rPr>
        <w:t>录</w:t>
      </w:r>
    </w:p>
    <w:p>
      <w:pPr>
        <w:spacing w:line="240" w:lineRule="atLeast"/>
        <w:jc w:val="center"/>
        <w:sectPr>
          <w:type w:val="continuous"/>
          <w:pgSz w:w="16840" w:h="11900"/>
          <w:pgMar w:top="1426" w:right="918" w:bottom="419" w:left="1020" w:header="851" w:footer="419" w:gutter="0"/>
          <w:cols w:space="0" w:num="1"/>
        </w:sectPr>
      </w:pPr>
    </w:p>
    <w:p>
      <w:pPr>
        <w:autoSpaceDE w:val="0"/>
        <w:autoSpaceDN w:val="0"/>
        <w:spacing w:line="240" w:lineRule="atLeast"/>
        <w:ind w:firstLine="5883" w:firstLineChars="2100"/>
        <w:jc w:val="left"/>
        <w:rPr>
          <w:rFonts w:ascii="微软雅黑" w:hAnsi="微软雅黑" w:eastAsia="微软雅黑" w:cs="微软雅黑"/>
          <w:b/>
          <w:bCs/>
          <w:color w:val="000000"/>
          <w:sz w:val="28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8"/>
        </w:rPr>
        <w:t>第一部分</w:t>
      </w:r>
      <w:r>
        <w:rPr>
          <w:rFonts w:hint="eastAsia" w:ascii="微软雅黑" w:hAnsi="微软雅黑" w:eastAsia="微软雅黑" w:cs="微软雅黑"/>
          <w:b/>
          <w:bCs/>
          <w:color w:val="000000"/>
          <w:sz w:val="2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000000"/>
          <w:sz w:val="28"/>
        </w:rPr>
        <w:t>部门预算</w:t>
      </w:r>
    </w:p>
    <w:p>
      <w:pPr>
        <w:spacing w:line="14" w:lineRule="exact"/>
        <w:jc w:val="center"/>
        <w:sectPr>
          <w:type w:val="continuous"/>
          <w:pgSz w:w="16840" w:h="11900"/>
          <w:pgMar w:top="1426" w:right="918" w:bottom="419" w:left="1020" w:header="851" w:footer="419" w:gutter="0"/>
          <w:cols w:equalWidth="0" w:num="2">
            <w:col w:w="7310" w:space="244"/>
            <w:col w:w="7348"/>
          </w:cols>
        </w:sectPr>
      </w:pPr>
    </w:p>
    <w:p>
      <w:pPr>
        <w:autoSpaceDE w:val="0"/>
        <w:autoSpaceDN w:val="0"/>
        <w:spacing w:before="98" w:line="368" w:lineRule="exact"/>
        <w:jc w:val="left"/>
      </w:pPr>
      <w:r>
        <w:rPr>
          <w:rFonts w:ascii="微软雅黑" w:hAnsi="微软雅黑" w:eastAsia="微软雅黑" w:cs="微软雅黑"/>
          <w:b/>
          <w:bCs/>
          <w:color w:val="000000"/>
          <w:sz w:val="28"/>
        </w:rPr>
        <w:t>部</w:t>
      </w:r>
      <w:r>
        <w:rPr>
          <w:rFonts w:ascii="微软雅黑" w:hAnsi="微软雅黑" w:eastAsia="微软雅黑" w:cs="微软雅黑"/>
          <w:b/>
          <w:bCs/>
          <w:color w:val="000000"/>
          <w:spacing w:val="-4"/>
          <w:w w:val="102"/>
          <w:sz w:val="28"/>
        </w:rPr>
        <w:t>门</w:t>
      </w:r>
      <w:r>
        <w:rPr>
          <w:rFonts w:ascii="微软雅黑" w:hAnsi="微软雅黑" w:eastAsia="微软雅黑" w:cs="微软雅黑"/>
          <w:b/>
          <w:bCs/>
          <w:color w:val="000000"/>
          <w:sz w:val="28"/>
        </w:rPr>
        <w:t>预算公开</w:t>
      </w:r>
      <w:r>
        <w:rPr>
          <w:rFonts w:ascii="微软雅黑" w:hAnsi="微软雅黑" w:eastAsia="微软雅黑" w:cs="微软雅黑"/>
          <w:b/>
          <w:bCs/>
          <w:color w:val="000000"/>
          <w:spacing w:val="-7"/>
          <w:w w:val="103"/>
          <w:sz w:val="28"/>
        </w:rPr>
        <w:t>表</w:t>
      </w:r>
    </w:p>
    <w:p>
      <w:pPr>
        <w:autoSpaceDE w:val="0"/>
        <w:autoSpaceDN w:val="0"/>
        <w:spacing w:before="232" w:line="368" w:lineRule="exact"/>
        <w:ind w:left="559"/>
        <w:jc w:val="left"/>
      </w:pPr>
      <w:r>
        <w:fldChar w:fldCharType="begin"/>
      </w:r>
      <w:r>
        <w:instrText xml:space="preserve"> HYPERLINK \l "_bookmark3"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部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"_bookmark3"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门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fldChar w:fldCharType="end"/>
      </w:r>
      <w:r>
        <w:fldChar w:fldCharType="begin"/>
      </w:r>
      <w:r>
        <w:instrText xml:space="preserve"> HYPERLINK \l "_bookmark3"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预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"_bookmark3"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算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"_bookmark3"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收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"_bookmark3"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"_bookmark3"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总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fldChar w:fldCharType="end"/>
      </w:r>
      <w:r>
        <w:fldChar w:fldCharType="begin"/>
      </w:r>
      <w:r>
        <w:instrText xml:space="preserve"> HYPERLINK \l "_bookmark3"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表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"_bookmark3"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\l "_bookmark3" </w:instrText>
      </w:r>
      <w:r>
        <w:fldChar w:fldCharType="separate"/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8"/>
          <w:sz w:val="28"/>
        </w:rPr>
        <w:t>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8"/>
          <w:sz w:val="28"/>
        </w:rPr>
        <w:fldChar w:fldCharType="end"/>
      </w:r>
      <w:r>
        <w:fldChar w:fldCharType="begin"/>
      </w:r>
      <w:r>
        <w:instrText xml:space="preserve"> HYPERLINK \l "_bookmark3"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\l "_bookmark3" </w:instrText>
      </w:r>
      <w:r>
        <w:fldChar w:fldCharType="separate"/>
      </w:r>
      <w:r>
        <w:rPr>
          <w:rFonts w:ascii="Times New Roman" w:hAnsi="Times New Roman" w:eastAsia="Times New Roman" w:cs="Times New Roman"/>
          <w:bCs/>
          <w:color w:val="000000"/>
          <w:sz w:val="28"/>
        </w:rPr>
        <w:t>4</w:t>
      </w:r>
      <w:r>
        <w:rPr>
          <w:rFonts w:ascii="Times New Roman" w:hAnsi="Times New Roman" w:eastAsia="Times New Roman" w:cs="Times New Roman"/>
          <w:bCs/>
          <w:color w:val="000000"/>
          <w:sz w:val="28"/>
        </w:rPr>
        <w:fldChar w:fldCharType="end"/>
      </w:r>
    </w:p>
    <w:p>
      <w:pPr>
        <w:autoSpaceDE w:val="0"/>
        <w:autoSpaceDN w:val="0"/>
        <w:spacing w:before="232" w:line="369" w:lineRule="exact"/>
        <w:ind w:left="559"/>
        <w:jc w:val="left"/>
      </w:pPr>
      <w:r>
        <w:fldChar w:fldCharType="begin"/>
      </w:r>
      <w:r>
        <w:instrText xml:space="preserve"> HYPERLINK \l "_bookmark7"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部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"_bookmark7"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门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fldChar w:fldCharType="end"/>
      </w:r>
      <w:r>
        <w:fldChar w:fldCharType="begin"/>
      </w:r>
      <w:r>
        <w:instrText xml:space="preserve"> HYPERLINK \l "_bookmark7"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预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"_bookmark7"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算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"_bookmark7"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收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"_bookmark7"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入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"_bookmark7"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总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fldChar w:fldCharType="end"/>
      </w:r>
      <w:r>
        <w:fldChar w:fldCharType="begin"/>
      </w:r>
      <w:r>
        <w:instrText xml:space="preserve"> HYPERLINK \l "_bookmark7"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表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"_bookmark7"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\l "_bookmark7" </w:instrText>
      </w:r>
      <w:r>
        <w:fldChar w:fldCharType="separate"/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8"/>
          <w:sz w:val="28"/>
        </w:rPr>
        <w:t>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8"/>
          <w:sz w:val="28"/>
        </w:rPr>
        <w:fldChar w:fldCharType="end"/>
      </w:r>
      <w:r>
        <w:fldChar w:fldCharType="begin"/>
      </w:r>
      <w:r>
        <w:instrText xml:space="preserve"> HYPERLINK \l "_bookmark7"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\l "_bookmark7" </w:instrText>
      </w:r>
      <w:r>
        <w:fldChar w:fldCharType="separate"/>
      </w:r>
      <w:r>
        <w:rPr>
          <w:rFonts w:ascii="Times New Roman" w:hAnsi="Times New Roman" w:eastAsia="Times New Roman" w:cs="Times New Roman"/>
          <w:bCs/>
          <w:color w:val="000000"/>
          <w:sz w:val="28"/>
        </w:rPr>
        <w:t>8</w:t>
      </w:r>
      <w:r>
        <w:rPr>
          <w:rFonts w:ascii="Times New Roman" w:hAnsi="Times New Roman" w:eastAsia="Times New Roman" w:cs="Times New Roman"/>
          <w:bCs/>
          <w:color w:val="000000"/>
          <w:sz w:val="28"/>
        </w:rPr>
        <w:fldChar w:fldCharType="end"/>
      </w:r>
    </w:p>
    <w:p>
      <w:pPr>
        <w:autoSpaceDE w:val="0"/>
        <w:autoSpaceDN w:val="0"/>
        <w:spacing w:before="231" w:line="369" w:lineRule="exact"/>
        <w:ind w:left="559"/>
        <w:jc w:val="left"/>
      </w:pPr>
      <w:r>
        <w:fldChar w:fldCharType="begin"/>
      </w:r>
      <w:r>
        <w:instrText xml:space="preserve"> HYPERLINK \l "_bookmark12"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部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"_bookmark12"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门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fldChar w:fldCharType="end"/>
      </w:r>
      <w:r>
        <w:fldChar w:fldCharType="begin"/>
      </w:r>
      <w:r>
        <w:instrText xml:space="preserve"> HYPERLINK \l "_bookmark12"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预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"_bookmark12"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算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"_bookmark12"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"_bookmark12"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出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"_bookmark12"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总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fldChar w:fldCharType="end"/>
      </w:r>
      <w:r>
        <w:fldChar w:fldCharType="begin"/>
      </w:r>
      <w:r>
        <w:instrText xml:space="preserve"> HYPERLINK \l "_bookmark12"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表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"_bookmark12"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\l "_bookmark12" </w:instrText>
      </w:r>
      <w:r>
        <w:fldChar w:fldCharType="separate"/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8"/>
          <w:sz w:val="28"/>
        </w:rPr>
        <w:t>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8"/>
          <w:sz w:val="28"/>
        </w:rPr>
        <w:fldChar w:fldCharType="end"/>
      </w:r>
      <w:r>
        <w:fldChar w:fldCharType="begin"/>
      </w:r>
      <w:r>
        <w:instrText xml:space="preserve"> HYPERLINK \l "_bookmark12"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\l "_bookmark12" </w:instrText>
      </w:r>
      <w:r>
        <w:fldChar w:fldCharType="separate"/>
      </w:r>
      <w:r>
        <w:rPr>
          <w:rFonts w:ascii="Times New Roman" w:hAnsi="Times New Roman" w:eastAsia="Times New Roman" w:cs="Times New Roman"/>
          <w:bCs/>
          <w:color w:val="000000"/>
          <w:spacing w:val="-4"/>
          <w:w w:val="104"/>
          <w:sz w:val="28"/>
        </w:rPr>
        <w:t>13</w:t>
      </w:r>
      <w:r>
        <w:rPr>
          <w:rFonts w:ascii="Times New Roman" w:hAnsi="Times New Roman" w:eastAsia="Times New Roman" w:cs="Times New Roman"/>
          <w:bCs/>
          <w:color w:val="000000"/>
          <w:spacing w:val="-4"/>
          <w:w w:val="104"/>
          <w:sz w:val="28"/>
        </w:rPr>
        <w:fldChar w:fldCharType="end"/>
      </w:r>
    </w:p>
    <w:p>
      <w:pPr>
        <w:autoSpaceDE w:val="0"/>
        <w:autoSpaceDN w:val="0"/>
        <w:spacing w:before="231" w:line="369" w:lineRule="exact"/>
        <w:ind w:left="559"/>
        <w:jc w:val="left"/>
      </w:pPr>
      <w:r>
        <w:fldChar w:fldCharType="begin"/>
      </w:r>
      <w:r>
        <w:instrText xml:space="preserve"> HYPERLINK \l "_bookmark15"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部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"_bookmark15"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门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fldChar w:fldCharType="end"/>
      </w:r>
      <w:r>
        <w:fldChar w:fldCharType="begin"/>
      </w:r>
      <w:r>
        <w:instrText xml:space="preserve"> HYPERLINK \l "_bookmark15"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预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"_bookmark15"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算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"_bookmark15"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财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"_bookmark15"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政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"_bookmark15"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拨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fldChar w:fldCharType="end"/>
      </w:r>
      <w:r>
        <w:fldChar w:fldCharType="begin"/>
      </w:r>
      <w:r>
        <w:instrText xml:space="preserve"> HYPERLINK \l "_bookmark15"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款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fldChar w:fldCharType="end"/>
      </w:r>
      <w:r>
        <w:fldChar w:fldCharType="begin"/>
      </w:r>
      <w:r>
        <w:instrText xml:space="preserve"> HYPERLINK \l "_bookmark15"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收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"_bookmark15"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fldChar w:fldCharType="end"/>
      </w:r>
      <w:r>
        <w:fldChar w:fldCharType="begin"/>
      </w:r>
      <w:r>
        <w:instrText xml:space="preserve"> HYPERLINK \l "_bookmark15"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总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"_bookmark15"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表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fldChar w:fldCharType="end"/>
      </w:r>
      <w:r>
        <w:fldChar w:fldCharType="begin"/>
      </w:r>
      <w:r>
        <w:instrText xml:space="preserve"> HYPERLINK \l "_bookmark15" </w:instrText>
      </w:r>
      <w:r>
        <w:fldChar w:fldCharType="separate"/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8"/>
          <w:sz w:val="28"/>
        </w:rPr>
        <w:t>....................................................................................................................................................</w:t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8"/>
          <w:sz w:val="28"/>
        </w:rPr>
        <w:fldChar w:fldCharType="end"/>
      </w:r>
      <w:r>
        <w:fldChar w:fldCharType="begin"/>
      </w:r>
      <w:r>
        <w:instrText xml:space="preserve"> HYPERLINK \l "_bookmark15"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\l "_bookmark15" </w:instrText>
      </w:r>
      <w:r>
        <w:fldChar w:fldCharType="separate"/>
      </w:r>
      <w:r>
        <w:rPr>
          <w:rFonts w:ascii="Times New Roman" w:hAnsi="Times New Roman" w:eastAsia="Times New Roman" w:cs="Times New Roman"/>
          <w:bCs/>
          <w:color w:val="000000"/>
          <w:sz w:val="28"/>
        </w:rPr>
        <w:t>16</w:t>
      </w:r>
      <w:r>
        <w:rPr>
          <w:rFonts w:ascii="Times New Roman" w:hAnsi="Times New Roman" w:eastAsia="Times New Roman" w:cs="Times New Roman"/>
          <w:bCs/>
          <w:color w:val="000000"/>
          <w:sz w:val="28"/>
        </w:rPr>
        <w:fldChar w:fldCharType="end"/>
      </w:r>
    </w:p>
    <w:p>
      <w:pPr>
        <w:autoSpaceDE w:val="0"/>
        <w:autoSpaceDN w:val="0"/>
        <w:spacing w:before="234" w:line="368" w:lineRule="exact"/>
        <w:ind w:left="559"/>
        <w:jc w:val="left"/>
      </w:pPr>
      <w:r>
        <w:fldChar w:fldCharType="begin"/>
      </w:r>
      <w:r>
        <w:instrText xml:space="preserve"> HYPERLINK \l "_bookmark22"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部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"_bookmark22"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门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fldChar w:fldCharType="end"/>
      </w:r>
      <w:r>
        <w:fldChar w:fldCharType="begin"/>
      </w:r>
      <w:r>
        <w:instrText xml:space="preserve"> HYPERLINK \l "_bookmark22"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预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"_bookmark22"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算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"_bookmark22"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一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"_bookmark22"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般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"_bookmark22"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公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fldChar w:fldCharType="end"/>
      </w:r>
      <w:r>
        <w:fldChar w:fldCharType="begin"/>
      </w:r>
      <w:r>
        <w:instrText xml:space="preserve"> HYPERLINK \l "_bookmark22"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共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fldChar w:fldCharType="end"/>
      </w:r>
      <w:r>
        <w:fldChar w:fldCharType="begin"/>
      </w:r>
      <w:r>
        <w:instrText xml:space="preserve"> HYPERLINK \l "_bookmark22"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预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"_bookmark22"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算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fldChar w:fldCharType="end"/>
      </w:r>
      <w:r>
        <w:fldChar w:fldCharType="begin"/>
      </w:r>
      <w:r>
        <w:instrText xml:space="preserve"> HYPERLINK \l "_bookmark22"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财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"_bookmark22"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政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"_bookmark22"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拨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"_bookmark22"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款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"_bookmark22"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fldChar w:fldCharType="end"/>
      </w:r>
      <w:r>
        <w:fldChar w:fldCharType="begin"/>
      </w:r>
      <w:r>
        <w:instrText xml:space="preserve"> HYPERLINK \l "_bookmark22"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出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fldChar w:fldCharType="end"/>
      </w:r>
      <w:r>
        <w:fldChar w:fldCharType="begin"/>
      </w:r>
      <w:r>
        <w:instrText xml:space="preserve"> HYPERLINK \l "_bookmark22"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表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fldChar w:fldCharType="end"/>
      </w:r>
      <w:r>
        <w:fldChar w:fldCharType="begin"/>
      </w:r>
      <w:r>
        <w:instrText xml:space="preserve"> HYPERLINK \l "_bookmark22"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\l "_bookmark22" </w:instrText>
      </w:r>
      <w:r>
        <w:fldChar w:fldCharType="separate"/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8"/>
          <w:sz w:val="28"/>
        </w:rPr>
        <w:t>...............................................................................................................................</w:t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8"/>
          <w:sz w:val="28"/>
        </w:rPr>
        <w:fldChar w:fldCharType="end"/>
      </w:r>
      <w:r>
        <w:fldChar w:fldCharType="begin"/>
      </w:r>
      <w:r>
        <w:instrText xml:space="preserve"> HYPERLINK \l "_bookmark22"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\l "_bookmark22" </w:instrText>
      </w:r>
      <w:r>
        <w:fldChar w:fldCharType="separate"/>
      </w:r>
      <w:r>
        <w:rPr>
          <w:rFonts w:ascii="Times New Roman" w:hAnsi="Times New Roman" w:eastAsia="Times New Roman" w:cs="Times New Roman"/>
          <w:bCs/>
          <w:color w:val="000000"/>
          <w:spacing w:val="-2"/>
          <w:w w:val="102"/>
          <w:sz w:val="28"/>
        </w:rPr>
        <w:t>23</w:t>
      </w:r>
      <w:r>
        <w:rPr>
          <w:rFonts w:ascii="Times New Roman" w:hAnsi="Times New Roman" w:eastAsia="Times New Roman" w:cs="Times New Roman"/>
          <w:bCs/>
          <w:color w:val="000000"/>
          <w:spacing w:val="-2"/>
          <w:w w:val="102"/>
          <w:sz w:val="28"/>
        </w:rPr>
        <w:fldChar w:fldCharType="end"/>
      </w:r>
    </w:p>
    <w:p>
      <w:pPr>
        <w:autoSpaceDE w:val="0"/>
        <w:autoSpaceDN w:val="0"/>
        <w:spacing w:before="232" w:line="368" w:lineRule="exact"/>
        <w:ind w:left="559"/>
        <w:jc w:val="left"/>
      </w:pPr>
      <w:r>
        <w:fldChar w:fldCharType="begin"/>
      </w:r>
      <w:r>
        <w:instrText xml:space="preserve"> HYPERLINK \l "_bookmark24"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部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"_bookmark24"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门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fldChar w:fldCharType="end"/>
      </w:r>
      <w:r>
        <w:fldChar w:fldCharType="begin"/>
      </w:r>
      <w:r>
        <w:instrText xml:space="preserve"> HYPERLINK \l "_bookmark24"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预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"_bookmark24"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算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"_bookmark24"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一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"_bookmark24"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般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"_bookmark24"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公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fldChar w:fldCharType="end"/>
      </w:r>
      <w:r>
        <w:fldChar w:fldCharType="begin"/>
      </w:r>
      <w:r>
        <w:instrText xml:space="preserve"> HYPERLINK \l "_bookmark24"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共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fldChar w:fldCharType="end"/>
      </w:r>
      <w:r>
        <w:fldChar w:fldCharType="begin"/>
      </w:r>
      <w:r>
        <w:instrText xml:space="preserve"> HYPERLINK \l "_bookmark24"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预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"_bookmark24"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算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fldChar w:fldCharType="end"/>
      </w:r>
      <w:r>
        <w:fldChar w:fldCharType="begin"/>
      </w:r>
      <w:r>
        <w:instrText xml:space="preserve"> HYPERLINK \l "_bookmark24"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财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"_bookmark24"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政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"_bookmark24"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拨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"_bookmark24"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款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"_bookmark24"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基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fldChar w:fldCharType="end"/>
      </w:r>
      <w:r>
        <w:fldChar w:fldCharType="begin"/>
      </w:r>
      <w:r>
        <w:instrText xml:space="preserve"> HYPERLINK \l "_bookmark24"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本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fldChar w:fldCharType="end"/>
      </w:r>
      <w:r>
        <w:fldChar w:fldCharType="begin"/>
      </w:r>
      <w:r>
        <w:instrText xml:space="preserve"> HYPERLINK \l "_bookmark24"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fldChar w:fldCharType="end"/>
      </w:r>
      <w:r>
        <w:fldChar w:fldCharType="begin"/>
      </w:r>
      <w:r>
        <w:instrText xml:space="preserve"> HYPERLINK \l "_bookmark24"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出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"_bookmark24"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表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"_bookmark24"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\l "_bookmark24" </w:instrText>
      </w:r>
      <w:r>
        <w:fldChar w:fldCharType="separate"/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8"/>
          <w:sz w:val="28"/>
        </w:rPr>
        <w:t>.......................................................................................................................</w:t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8"/>
          <w:sz w:val="28"/>
        </w:rPr>
        <w:fldChar w:fldCharType="end"/>
      </w:r>
      <w:r>
        <w:fldChar w:fldCharType="begin"/>
      </w:r>
      <w:r>
        <w:instrText xml:space="preserve"> HYPERLINK \l "_bookmark24"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\l "_bookmark24" </w:instrText>
      </w:r>
      <w:r>
        <w:fldChar w:fldCharType="separate"/>
      </w:r>
      <w:r>
        <w:rPr>
          <w:rFonts w:ascii="Times New Roman" w:hAnsi="Times New Roman" w:eastAsia="Times New Roman" w:cs="Times New Roman"/>
          <w:bCs/>
          <w:color w:val="000000"/>
          <w:w w:val="101"/>
          <w:sz w:val="28"/>
        </w:rPr>
        <w:t>25</w:t>
      </w:r>
      <w:r>
        <w:rPr>
          <w:rFonts w:ascii="Times New Roman" w:hAnsi="Times New Roman" w:eastAsia="Times New Roman" w:cs="Times New Roman"/>
          <w:bCs/>
          <w:color w:val="000000"/>
          <w:w w:val="101"/>
          <w:sz w:val="28"/>
        </w:rPr>
        <w:fldChar w:fldCharType="end"/>
      </w:r>
    </w:p>
    <w:p>
      <w:pPr>
        <w:autoSpaceDE w:val="0"/>
        <w:autoSpaceDN w:val="0"/>
        <w:spacing w:before="232" w:line="369" w:lineRule="exact"/>
        <w:ind w:left="559"/>
        <w:jc w:val="left"/>
      </w:pPr>
      <w:r>
        <w:fldChar w:fldCharType="begin"/>
      </w:r>
      <w:r>
        <w:instrText xml:space="preserve"> HYPERLINK \l "_bookmark26"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部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"_bookmark26"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门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fldChar w:fldCharType="end"/>
      </w:r>
      <w:r>
        <w:fldChar w:fldCharType="begin"/>
      </w:r>
      <w:r>
        <w:instrText xml:space="preserve"> HYPERLINK \l "_bookmark26"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预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"_bookmark26"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算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"_bookmark26"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政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"_bookmark26"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府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"_bookmark26"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基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fldChar w:fldCharType="end"/>
      </w:r>
      <w:r>
        <w:fldChar w:fldCharType="begin"/>
      </w:r>
      <w:r>
        <w:instrText xml:space="preserve"> HYPERLINK \l "_bookmark26"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金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fldChar w:fldCharType="end"/>
      </w:r>
      <w:r>
        <w:fldChar w:fldCharType="begin"/>
      </w:r>
      <w:r>
        <w:instrText xml:space="preserve"> HYPERLINK \l "_bookmark26"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预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"_bookmark26"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算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fldChar w:fldCharType="end"/>
      </w:r>
      <w:r>
        <w:fldChar w:fldCharType="begin"/>
      </w:r>
      <w:r>
        <w:instrText xml:space="preserve"> HYPERLINK \l "_bookmark26"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财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"_bookmark26"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政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"_bookmark26"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拨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"_bookmark26"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款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"_bookmark26"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fldChar w:fldCharType="end"/>
      </w:r>
      <w:r>
        <w:fldChar w:fldCharType="begin"/>
      </w:r>
      <w:r>
        <w:instrText xml:space="preserve"> HYPERLINK \l "_bookmark26"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出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fldChar w:fldCharType="end"/>
      </w:r>
      <w:r>
        <w:fldChar w:fldCharType="begin"/>
      </w:r>
      <w:r>
        <w:instrText xml:space="preserve"> HYPERLINK \l "_bookmark26"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表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fldChar w:fldCharType="end"/>
      </w:r>
      <w:r>
        <w:fldChar w:fldCharType="begin"/>
      </w:r>
      <w:r>
        <w:instrText xml:space="preserve"> HYPERLINK \l "_bookmark26"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\l "_bookmark26" </w:instrText>
      </w:r>
      <w:r>
        <w:fldChar w:fldCharType="separate"/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8"/>
          <w:sz w:val="28"/>
        </w:rPr>
        <w:t>...............................................................................................................................</w:t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8"/>
          <w:sz w:val="28"/>
        </w:rPr>
        <w:fldChar w:fldCharType="end"/>
      </w:r>
      <w:r>
        <w:fldChar w:fldCharType="begin"/>
      </w:r>
      <w:r>
        <w:instrText xml:space="preserve"> HYPERLINK \l "_bookmark26"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\l "_bookmark26" </w:instrText>
      </w:r>
      <w:r>
        <w:fldChar w:fldCharType="separate"/>
      </w:r>
      <w:r>
        <w:rPr>
          <w:rFonts w:ascii="Times New Roman" w:hAnsi="Times New Roman" w:eastAsia="Times New Roman" w:cs="Times New Roman"/>
          <w:bCs/>
          <w:color w:val="000000"/>
          <w:spacing w:val="-2"/>
          <w:w w:val="102"/>
          <w:sz w:val="28"/>
        </w:rPr>
        <w:t>27</w:t>
      </w:r>
      <w:r>
        <w:rPr>
          <w:rFonts w:ascii="Times New Roman" w:hAnsi="Times New Roman" w:eastAsia="Times New Roman" w:cs="Times New Roman"/>
          <w:bCs/>
          <w:color w:val="000000"/>
          <w:spacing w:val="-2"/>
          <w:w w:val="102"/>
          <w:sz w:val="28"/>
        </w:rPr>
        <w:fldChar w:fldCharType="end"/>
      </w:r>
    </w:p>
    <w:p>
      <w:pPr>
        <w:autoSpaceDE w:val="0"/>
        <w:autoSpaceDN w:val="0"/>
        <w:spacing w:before="231" w:line="369" w:lineRule="exact"/>
        <w:ind w:left="559"/>
        <w:jc w:val="left"/>
      </w:pPr>
      <w:r>
        <w:fldChar w:fldCharType="begin"/>
      </w:r>
      <w:r>
        <w:instrText xml:space="preserve"> HYPERLINK \l "_bookmark27"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部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"_bookmark27"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门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fldChar w:fldCharType="end"/>
      </w:r>
      <w:r>
        <w:fldChar w:fldCharType="begin"/>
      </w:r>
      <w:r>
        <w:instrText xml:space="preserve"> HYPERLINK \l "_bookmark27"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预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"_bookmark27"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算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"_bookmark27"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国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"_bookmark27"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有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"_bookmark27"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资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fldChar w:fldCharType="end"/>
      </w:r>
      <w:r>
        <w:fldChar w:fldCharType="begin"/>
      </w:r>
      <w:r>
        <w:instrText xml:space="preserve"> HYPERLINK \l "_bookmark27"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本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fldChar w:fldCharType="end"/>
      </w:r>
      <w:r>
        <w:fldChar w:fldCharType="begin"/>
      </w:r>
      <w:r>
        <w:instrText xml:space="preserve"> HYPERLINK \l "_bookmark27"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经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"_bookmark27"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营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fldChar w:fldCharType="end"/>
      </w:r>
      <w:r>
        <w:fldChar w:fldCharType="begin"/>
      </w:r>
      <w:r>
        <w:instrText xml:space="preserve"> HYPERLINK \l "_bookmark27"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预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"_bookmark27"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算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"_bookmark27"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财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"_bookmark27"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政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"_bookmark27"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拨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fldChar w:fldCharType="end"/>
      </w:r>
      <w:r>
        <w:fldChar w:fldCharType="begin"/>
      </w:r>
      <w:r>
        <w:instrText xml:space="preserve"> HYPERLINK \l "_bookmark27"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款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fldChar w:fldCharType="end"/>
      </w:r>
      <w:r>
        <w:fldChar w:fldCharType="begin"/>
      </w:r>
      <w:r>
        <w:instrText xml:space="preserve"> HYPERLINK \l "_bookmark27"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fldChar w:fldCharType="end"/>
      </w:r>
      <w:r>
        <w:fldChar w:fldCharType="begin"/>
      </w:r>
      <w:r>
        <w:instrText xml:space="preserve"> HYPERLINK \l "_bookmark27"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出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"_bookmark27"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表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"_bookmark27"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\l "_bookmark27" </w:instrText>
      </w:r>
      <w:r>
        <w:fldChar w:fldCharType="separate"/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8"/>
          <w:sz w:val="28"/>
        </w:rPr>
        <w:t>.......................................................................................................................</w:t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8"/>
          <w:sz w:val="28"/>
        </w:rPr>
        <w:fldChar w:fldCharType="end"/>
      </w:r>
      <w:r>
        <w:fldChar w:fldCharType="begin"/>
      </w:r>
      <w:r>
        <w:instrText xml:space="preserve"> HYPERLINK \l "_bookmark27"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\l "_bookmark27" </w:instrText>
      </w:r>
      <w:r>
        <w:fldChar w:fldCharType="separate"/>
      </w:r>
      <w:r>
        <w:rPr>
          <w:rFonts w:ascii="Times New Roman" w:hAnsi="Times New Roman" w:eastAsia="Times New Roman" w:cs="Times New Roman"/>
          <w:bCs/>
          <w:color w:val="000000"/>
          <w:w w:val="101"/>
          <w:sz w:val="28"/>
        </w:rPr>
        <w:t>28</w:t>
      </w:r>
      <w:r>
        <w:rPr>
          <w:rFonts w:ascii="Times New Roman" w:hAnsi="Times New Roman" w:eastAsia="Times New Roman" w:cs="Times New Roman"/>
          <w:bCs/>
          <w:color w:val="000000"/>
          <w:w w:val="101"/>
          <w:sz w:val="28"/>
        </w:rPr>
        <w:fldChar w:fldCharType="end"/>
      </w:r>
    </w:p>
    <w:p>
      <w:pPr>
        <w:autoSpaceDE w:val="0"/>
        <w:autoSpaceDN w:val="0"/>
        <w:spacing w:before="231" w:line="369" w:lineRule="exact"/>
        <w:ind w:left="559"/>
        <w:jc w:val="left"/>
      </w:pPr>
      <w:r>
        <w:fldChar w:fldCharType="begin"/>
      </w:r>
      <w:r>
        <w:instrText xml:space="preserve"> HYPERLINK \l "_bookmark28"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部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"_bookmark28"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门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fldChar w:fldCharType="end"/>
      </w:r>
      <w:r>
        <w:fldChar w:fldCharType="begin"/>
      </w:r>
      <w:r>
        <w:instrText xml:space="preserve"> HYPERLINK \l "_bookmark28"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预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"_bookmark28"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算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"_bookmark28"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财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"_bookmark28"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政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"_bookmark28"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拨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fldChar w:fldCharType="end"/>
      </w:r>
      <w:r>
        <w:fldChar w:fldCharType="begin"/>
      </w:r>
      <w:r>
        <w:instrText xml:space="preserve"> HYPERLINK \l "_bookmark28"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款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"_bookmark28" </w:instrText>
      </w:r>
      <w:r>
        <w:fldChar w:fldCharType="separate"/>
      </w:r>
      <w:r>
        <w:rPr>
          <w:rFonts w:ascii="Times New Roman" w:hAnsi="Times New Roman" w:eastAsia="Times New Roman" w:cs="Times New Roman"/>
          <w:bCs/>
          <w:color w:val="000000"/>
          <w:sz w:val="28"/>
        </w:rPr>
        <w:t>“</w:t>
      </w:r>
      <w:r>
        <w:rPr>
          <w:rFonts w:ascii="Times New Roman" w:hAnsi="Times New Roman" w:eastAsia="Times New Roman" w:cs="Times New Roman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"_bookmark28"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三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"_bookmark28"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公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"_bookmark28" </w:instrText>
      </w:r>
      <w:r>
        <w:fldChar w:fldCharType="separate"/>
      </w:r>
      <w:r>
        <w:rPr>
          <w:rFonts w:ascii="Times New Roman" w:hAnsi="Times New Roman" w:eastAsia="Times New Roman" w:cs="Times New Roman"/>
          <w:bCs/>
          <w:color w:val="000000"/>
          <w:w w:val="101"/>
          <w:sz w:val="28"/>
        </w:rPr>
        <w:t>”</w:t>
      </w:r>
      <w:r>
        <w:rPr>
          <w:rFonts w:ascii="Times New Roman" w:hAnsi="Times New Roman" w:eastAsia="Times New Roman" w:cs="Times New Roman"/>
          <w:bCs/>
          <w:color w:val="000000"/>
          <w:w w:val="101"/>
          <w:sz w:val="28"/>
        </w:rPr>
        <w:fldChar w:fldCharType="end"/>
      </w:r>
      <w:r>
        <w:fldChar w:fldCharType="begin"/>
      </w:r>
      <w:r>
        <w:instrText xml:space="preserve"> HYPERLINK \l "_bookmark28"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经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fldChar w:fldCharType="end"/>
      </w:r>
      <w:r>
        <w:fldChar w:fldCharType="begin"/>
      </w:r>
      <w:r>
        <w:instrText xml:space="preserve"> HYPERLINK \l "_bookmark28"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费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fldChar w:fldCharType="end"/>
      </w:r>
      <w:r>
        <w:fldChar w:fldCharType="begin"/>
      </w:r>
      <w:r>
        <w:instrText xml:space="preserve"> HYPERLINK \l "_bookmark28"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"_bookmark28"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出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fldChar w:fldCharType="end"/>
      </w:r>
      <w:r>
        <w:fldChar w:fldCharType="begin"/>
      </w:r>
      <w:r>
        <w:instrText xml:space="preserve"> HYPERLINK \l "_bookmark28"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16"/>
          <w:sz w:val="28"/>
        </w:rPr>
        <w:t>表</w:t>
      </w:r>
      <w:r>
        <w:rPr>
          <w:rFonts w:ascii="微软雅黑" w:hAnsi="微软雅黑" w:eastAsia="微软雅黑" w:cs="微软雅黑"/>
          <w:bCs/>
          <w:color w:val="000000"/>
          <w:spacing w:val="-16"/>
          <w:sz w:val="28"/>
        </w:rPr>
        <w:fldChar w:fldCharType="end"/>
      </w:r>
      <w:r>
        <w:fldChar w:fldCharType="begin"/>
      </w:r>
      <w:r>
        <w:instrText xml:space="preserve"> HYPERLINK \l "_bookmark28"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\l "_bookmark28" </w:instrText>
      </w:r>
      <w:r>
        <w:fldChar w:fldCharType="separate"/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8"/>
          <w:sz w:val="28"/>
        </w:rPr>
        <w:t>....................................................................................................................................</w:t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8"/>
          <w:sz w:val="28"/>
        </w:rPr>
        <w:fldChar w:fldCharType="end"/>
      </w:r>
      <w:r>
        <w:fldChar w:fldCharType="begin"/>
      </w:r>
      <w:r>
        <w:instrText xml:space="preserve"> HYPERLINK \l "_bookmark28"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\l "_bookmark28" </w:instrText>
      </w:r>
      <w:r>
        <w:fldChar w:fldCharType="separate"/>
      </w:r>
      <w:r>
        <w:rPr>
          <w:rFonts w:ascii="Times New Roman" w:hAnsi="Times New Roman" w:eastAsia="Times New Roman" w:cs="Times New Roman"/>
          <w:bCs/>
          <w:color w:val="000000"/>
          <w:spacing w:val="-3"/>
          <w:w w:val="103"/>
          <w:sz w:val="28"/>
        </w:rPr>
        <w:t>29</w:t>
      </w:r>
      <w:r>
        <w:rPr>
          <w:rFonts w:ascii="Times New Roman" w:hAnsi="Times New Roman" w:eastAsia="Times New Roman" w:cs="Times New Roman"/>
          <w:bCs/>
          <w:color w:val="000000"/>
          <w:spacing w:val="-3"/>
          <w:w w:val="103"/>
          <w:sz w:val="28"/>
        </w:rPr>
        <w:fldChar w:fldCharType="end"/>
      </w:r>
    </w:p>
    <w:p>
      <w:pPr>
        <w:autoSpaceDE w:val="0"/>
        <w:autoSpaceDN w:val="0"/>
        <w:spacing w:line="388" w:lineRule="exact"/>
        <w:jc w:val="left"/>
      </w:pPr>
    </w:p>
    <w:p>
      <w:pPr>
        <w:autoSpaceDE w:val="0"/>
        <w:autoSpaceDN w:val="0"/>
        <w:spacing w:line="368" w:lineRule="exact"/>
        <w:jc w:val="left"/>
      </w:pPr>
      <w:r>
        <w:rPr>
          <w:rFonts w:ascii="微软雅黑" w:hAnsi="微软雅黑" w:eastAsia="微软雅黑" w:cs="微软雅黑"/>
          <w:b/>
          <w:bCs/>
          <w:color w:val="000000"/>
          <w:sz w:val="28"/>
        </w:rPr>
        <w:t>部</w:t>
      </w:r>
      <w:r>
        <w:rPr>
          <w:rFonts w:ascii="微软雅黑" w:hAnsi="微软雅黑" w:eastAsia="微软雅黑" w:cs="微软雅黑"/>
          <w:b/>
          <w:bCs/>
          <w:color w:val="000000"/>
          <w:spacing w:val="-4"/>
          <w:w w:val="102"/>
          <w:sz w:val="28"/>
        </w:rPr>
        <w:t>门</w:t>
      </w:r>
      <w:r>
        <w:rPr>
          <w:rFonts w:ascii="微软雅黑" w:hAnsi="微软雅黑" w:eastAsia="微软雅黑" w:cs="微软雅黑"/>
          <w:b/>
          <w:bCs/>
          <w:color w:val="000000"/>
          <w:sz w:val="28"/>
        </w:rPr>
        <w:t>预算信息</w:t>
      </w:r>
      <w:r>
        <w:rPr>
          <w:rFonts w:ascii="微软雅黑" w:hAnsi="微软雅黑" w:eastAsia="微软雅黑" w:cs="微软雅黑"/>
          <w:b/>
          <w:bCs/>
          <w:color w:val="000000"/>
          <w:spacing w:val="24"/>
          <w:w w:val="91"/>
          <w:sz w:val="28"/>
        </w:rPr>
        <w:t>公</w:t>
      </w:r>
      <w:r>
        <w:rPr>
          <w:rFonts w:ascii="微软雅黑" w:hAnsi="微软雅黑" w:eastAsia="微软雅黑" w:cs="微软雅黑"/>
          <w:b/>
          <w:bCs/>
          <w:color w:val="000000"/>
          <w:spacing w:val="-20"/>
          <w:w w:val="98"/>
          <w:sz w:val="28"/>
        </w:rPr>
        <w:t>开</w:t>
      </w:r>
      <w:r>
        <w:rPr>
          <w:rFonts w:ascii="微软雅黑" w:hAnsi="微软雅黑" w:eastAsia="微软雅黑" w:cs="微软雅黑"/>
          <w:b/>
          <w:bCs/>
          <w:color w:val="000000"/>
          <w:sz w:val="28"/>
        </w:rPr>
        <w:t>情</w:t>
      </w:r>
      <w:r>
        <w:rPr>
          <w:rFonts w:ascii="微软雅黑" w:hAnsi="微软雅黑" w:eastAsia="微软雅黑" w:cs="微软雅黑"/>
          <w:b/>
          <w:bCs/>
          <w:color w:val="000000"/>
          <w:spacing w:val="-7"/>
          <w:w w:val="103"/>
          <w:sz w:val="28"/>
        </w:rPr>
        <w:t>况</w:t>
      </w:r>
      <w:r>
        <w:rPr>
          <w:rFonts w:ascii="微软雅黑" w:hAnsi="微软雅黑" w:eastAsia="微软雅黑" w:cs="微软雅黑"/>
          <w:b/>
          <w:bCs/>
          <w:color w:val="000000"/>
          <w:sz w:val="28"/>
        </w:rPr>
        <w:t>说</w:t>
      </w:r>
      <w:r>
        <w:rPr>
          <w:rFonts w:ascii="微软雅黑" w:hAnsi="微软雅黑" w:eastAsia="微软雅黑" w:cs="微软雅黑"/>
          <w:b/>
          <w:bCs/>
          <w:color w:val="000000"/>
          <w:spacing w:val="-4"/>
          <w:w w:val="102"/>
          <w:sz w:val="28"/>
        </w:rPr>
        <w:t>明</w:t>
      </w:r>
    </w:p>
    <w:p>
      <w:pPr>
        <w:numPr>
          <w:ilvl w:val="0"/>
          <w:numId w:val="1"/>
        </w:numPr>
        <w:autoSpaceDE w:val="0"/>
        <w:autoSpaceDN w:val="0"/>
        <w:spacing w:before="232" w:line="368" w:lineRule="exact"/>
        <w:ind w:left="559"/>
        <w:jc w:val="left"/>
      </w:pPr>
      <w:r>
        <w:fldChar w:fldCharType="begin"/>
      </w:r>
      <w:r>
        <w:instrText xml:space="preserve"> HYPERLINK \l "_bookmark30"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部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"_bookmark30"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门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"_bookmark30"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职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"_bookmark30"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责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"_bookmark30"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及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fldChar w:fldCharType="end"/>
      </w:r>
      <w:r>
        <w:fldChar w:fldCharType="begin"/>
      </w:r>
      <w:r>
        <w:instrText xml:space="preserve"> HYPERLINK \l "_bookmark30"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机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fldChar w:fldCharType="end"/>
      </w:r>
      <w:r>
        <w:fldChar w:fldCharType="begin"/>
      </w:r>
      <w:r>
        <w:instrText xml:space="preserve"> HYPERLINK \l "_bookmark30"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构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"_bookmark30"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设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fldChar w:fldCharType="end"/>
      </w:r>
      <w:r>
        <w:fldChar w:fldCharType="begin"/>
      </w:r>
      <w:r>
        <w:instrText xml:space="preserve"> HYPERLINK \l "_bookmark30"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置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"_bookmark30"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情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fldChar w:fldCharType="end"/>
      </w:r>
      <w:r>
        <w:fldChar w:fldCharType="begin"/>
      </w:r>
      <w:r>
        <w:instrText xml:space="preserve"> HYPERLINK \l "_bookmark30"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况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"_bookmark30" </w:instrText>
      </w:r>
      <w:r>
        <w:fldChar w:fldCharType="separate"/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8"/>
          <w:sz w:val="28"/>
        </w:rPr>
        <w:t>................................................................................................................................................</w:t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8"/>
          <w:sz w:val="28"/>
        </w:rPr>
        <w:fldChar w:fldCharType="end"/>
      </w:r>
      <w:r>
        <w:fldChar w:fldCharType="begin"/>
      </w:r>
      <w:r>
        <w:instrText xml:space="preserve"> HYPERLINK \l "_bookmark30"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\l "_bookmark30" </w:instrText>
      </w:r>
      <w:r>
        <w:fldChar w:fldCharType="separate"/>
      </w:r>
      <w:r>
        <w:rPr>
          <w:rFonts w:ascii="Times New Roman" w:hAnsi="Times New Roman" w:eastAsia="Times New Roman" w:cs="Times New Roman"/>
          <w:bCs/>
          <w:color w:val="000000"/>
          <w:spacing w:val="-5"/>
          <w:w w:val="104"/>
          <w:sz w:val="28"/>
        </w:rPr>
        <w:t>31</w:t>
      </w:r>
      <w:r>
        <w:rPr>
          <w:rFonts w:ascii="Times New Roman" w:hAnsi="Times New Roman" w:eastAsia="Times New Roman" w:cs="Times New Roman"/>
          <w:bCs/>
          <w:color w:val="000000"/>
          <w:spacing w:val="-5"/>
          <w:w w:val="104"/>
          <w:sz w:val="28"/>
        </w:rPr>
        <w:fldChar w:fldCharType="end"/>
      </w:r>
    </w:p>
    <w:p>
      <w:pPr>
        <w:numPr>
          <w:ilvl w:val="0"/>
          <w:numId w:val="1"/>
        </w:numPr>
        <w:autoSpaceDE w:val="0"/>
        <w:autoSpaceDN w:val="0"/>
        <w:spacing w:before="232" w:line="368" w:lineRule="exact"/>
        <w:ind w:left="559"/>
        <w:jc w:val="left"/>
      </w:pPr>
      <w:r>
        <w:fldChar w:fldCharType="begin"/>
      </w:r>
      <w:r>
        <w:instrText xml:space="preserve"> HYPERLINK \l "_bookmark32"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部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"_bookmark32"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门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"_bookmark32"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预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"_bookmark32"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算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"_bookmark32"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安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fldChar w:fldCharType="end"/>
      </w:r>
      <w:r>
        <w:fldChar w:fldCharType="begin"/>
      </w:r>
      <w:r>
        <w:instrText xml:space="preserve"> HYPERLINK \l "_bookmark32"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排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fldChar w:fldCharType="end"/>
      </w:r>
      <w:r>
        <w:fldChar w:fldCharType="begin"/>
      </w:r>
      <w:r>
        <w:instrText xml:space="preserve"> HYPERLINK \l "_bookmark32"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的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"_bookmark32"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总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fldChar w:fldCharType="end"/>
      </w:r>
      <w:r>
        <w:fldChar w:fldCharType="begin"/>
      </w:r>
      <w:r>
        <w:instrText xml:space="preserve"> HYPERLINK \l "_bookmark32"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体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"_bookmark32"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情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fldChar w:fldCharType="end"/>
      </w:r>
      <w:r>
        <w:fldChar w:fldCharType="begin"/>
      </w:r>
      <w:r>
        <w:instrText xml:space="preserve"> HYPERLINK \l "_bookmark32"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况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"_bookmark32" </w:instrText>
      </w:r>
      <w:r>
        <w:fldChar w:fldCharType="separate"/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8"/>
          <w:sz w:val="28"/>
        </w:rPr>
        <w:t>................................................................................................................................................</w:t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8"/>
          <w:sz w:val="28"/>
        </w:rPr>
        <w:fldChar w:fldCharType="end"/>
      </w:r>
      <w:r>
        <w:fldChar w:fldCharType="begin"/>
      </w:r>
      <w:r>
        <w:instrText xml:space="preserve"> HYPERLINK \l "_bookmark32"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\l "_bookmark32" </w:instrText>
      </w:r>
      <w:r>
        <w:fldChar w:fldCharType="separate"/>
      </w:r>
      <w:r>
        <w:rPr>
          <w:rFonts w:ascii="Times New Roman" w:hAnsi="Times New Roman" w:eastAsia="Times New Roman" w:cs="Times New Roman"/>
          <w:bCs/>
          <w:color w:val="000000"/>
          <w:spacing w:val="-5"/>
          <w:w w:val="104"/>
          <w:sz w:val="28"/>
        </w:rPr>
        <w:t>33</w:t>
      </w:r>
      <w:r>
        <w:rPr>
          <w:rFonts w:ascii="Times New Roman" w:hAnsi="Times New Roman" w:eastAsia="Times New Roman" w:cs="Times New Roman"/>
          <w:bCs/>
          <w:color w:val="000000"/>
          <w:spacing w:val="-5"/>
          <w:w w:val="104"/>
          <w:sz w:val="28"/>
        </w:rPr>
        <w:fldChar w:fldCharType="end"/>
      </w:r>
    </w:p>
    <w:p>
      <w:pPr>
        <w:spacing w:line="14" w:lineRule="exact"/>
        <w:jc w:val="center"/>
        <w:sectPr>
          <w:type w:val="continuous"/>
          <w:pgSz w:w="16840" w:h="11900"/>
          <w:pgMar w:top="1426" w:right="918" w:bottom="419" w:left="1020" w:header="851" w:footer="419" w:gutter="0"/>
          <w:cols w:space="0" w:num="1"/>
        </w:sectPr>
      </w:pPr>
    </w:p>
    <w:p>
      <w:pPr>
        <w:autoSpaceDE w:val="0"/>
        <w:autoSpaceDN w:val="0"/>
        <w:spacing w:line="537" w:lineRule="exact"/>
        <w:jc w:val="left"/>
      </w:pPr>
    </w:p>
    <w:p>
      <w:pPr>
        <w:autoSpaceDE w:val="0"/>
        <w:autoSpaceDN w:val="0"/>
        <w:spacing w:line="265" w:lineRule="exact"/>
        <w:ind w:left="14682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1</w:t>
      </w:r>
    </w:p>
    <w:p>
      <w:pPr>
        <w:spacing w:line="14" w:lineRule="exact"/>
        <w:jc w:val="center"/>
        <w:sectPr>
          <w:type w:val="continuous"/>
          <w:pgSz w:w="16840" w:h="11900"/>
          <w:pgMar w:top="1426" w:right="918" w:bottom="419" w:left="1020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401" w:right="1154" w:bottom="419" w:left="1020" w:header="851" w:footer="419" w:gutter="0"/>
          <w:cols w:space="720" w:num="1"/>
        </w:sectPr>
      </w:pPr>
      <w:bookmarkStart w:id="1" w:name="_bookmark1"/>
      <w:bookmarkEnd w:id="1"/>
    </w:p>
    <w:p>
      <w:pPr>
        <w:numPr>
          <w:ilvl w:val="0"/>
          <w:numId w:val="2"/>
        </w:numPr>
        <w:autoSpaceDE w:val="0"/>
        <w:autoSpaceDN w:val="0"/>
        <w:spacing w:before="14" w:line="368" w:lineRule="exact"/>
        <w:ind w:left="559"/>
        <w:jc w:val="left"/>
      </w:pPr>
      <w:r>
        <w:rPr>
          <w:rFonts w:ascii="微软雅黑" w:hAnsi="微软雅黑" w:eastAsia="微软雅黑" w:cs="微软雅黑"/>
          <w:bCs/>
          <w:color w:val="000000"/>
          <w:sz w:val="28"/>
        </w:rPr>
        <w:t>机关运行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经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费</w:t>
      </w:r>
      <w:r>
        <w:rPr>
          <w:rFonts w:ascii="微软雅黑" w:hAnsi="微软雅黑" w:eastAsia="微软雅黑" w:cs="微软雅黑"/>
          <w:bCs/>
          <w:color w:val="000000"/>
          <w:sz w:val="28"/>
        </w:rPr>
        <w:t>安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排</w:t>
      </w:r>
      <w:r>
        <w:rPr>
          <w:rFonts w:ascii="微软雅黑" w:hAnsi="微软雅黑" w:eastAsia="微软雅黑" w:cs="微软雅黑"/>
          <w:bCs/>
          <w:color w:val="000000"/>
          <w:sz w:val="28"/>
        </w:rPr>
        <w:t>情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况</w:t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8"/>
          <w:sz w:val="28"/>
        </w:rPr>
        <w:t>....................................................................................................................................................</w:t>
      </w:r>
      <w:r>
        <w:rPr>
          <w:rFonts w:ascii="Times New Roman" w:hAnsi="Times New Roman" w:eastAsia="Times New Roman" w:cs="Times New Roman"/>
          <w:bCs/>
          <w:color w:val="000000"/>
          <w:sz w:val="28"/>
        </w:rPr>
        <w:t>34</w:t>
      </w:r>
    </w:p>
    <w:p>
      <w:pPr>
        <w:numPr>
          <w:ilvl w:val="0"/>
          <w:numId w:val="2"/>
        </w:numPr>
        <w:autoSpaceDE w:val="0"/>
        <w:autoSpaceDN w:val="0"/>
        <w:spacing w:before="232" w:line="368" w:lineRule="exact"/>
        <w:ind w:left="559"/>
        <w:jc w:val="left"/>
      </w:pPr>
      <w:r>
        <w:rPr>
          <w:rFonts w:ascii="微软雅黑" w:hAnsi="微软雅黑" w:eastAsia="微软雅黑" w:cs="微软雅黑"/>
          <w:bCs/>
          <w:color w:val="000000"/>
          <w:sz w:val="28"/>
        </w:rPr>
        <w:t>财政拨款</w:t>
      </w:r>
      <w:r>
        <w:rPr>
          <w:rFonts w:ascii="Times New Roman" w:hAnsi="Times New Roman" w:eastAsia="Times New Roman" w:cs="Times New Roman"/>
          <w:bCs/>
          <w:color w:val="000000"/>
          <w:spacing w:val="-1"/>
          <w:w w:val="102"/>
          <w:sz w:val="28"/>
        </w:rPr>
        <w:t>“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三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公</w:t>
      </w:r>
      <w:r>
        <w:rPr>
          <w:rFonts w:ascii="Times New Roman" w:hAnsi="Times New Roman" w:eastAsia="Times New Roman" w:cs="Times New Roman"/>
          <w:bCs/>
          <w:color w:val="000000"/>
          <w:sz w:val="28"/>
        </w:rPr>
        <w:t>”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经</w:t>
      </w:r>
      <w:r>
        <w:rPr>
          <w:rFonts w:ascii="微软雅黑" w:hAnsi="微软雅黑" w:eastAsia="微软雅黑" w:cs="微软雅黑"/>
          <w:bCs/>
          <w:color w:val="000000"/>
          <w:sz w:val="28"/>
        </w:rPr>
        <w:t>费预算情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况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及增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减</w:t>
      </w:r>
      <w:r>
        <w:rPr>
          <w:rFonts w:ascii="微软雅黑" w:hAnsi="微软雅黑" w:eastAsia="微软雅黑" w:cs="微软雅黑"/>
          <w:bCs/>
          <w:color w:val="000000"/>
          <w:sz w:val="28"/>
        </w:rPr>
        <w:t>变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化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原</w:t>
      </w:r>
      <w:r>
        <w:rPr>
          <w:rFonts w:ascii="微软雅黑" w:hAnsi="微软雅黑" w:eastAsia="微软雅黑" w:cs="微软雅黑"/>
          <w:bCs/>
          <w:color w:val="000000"/>
          <w:spacing w:val="-22"/>
          <w:sz w:val="28"/>
        </w:rPr>
        <w:t>因</w:t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8"/>
          <w:sz w:val="28"/>
        </w:rPr>
        <w:t>............................................................................................................</w:t>
      </w:r>
      <w:r>
        <w:rPr>
          <w:rFonts w:ascii="Times New Roman" w:hAnsi="Times New Roman" w:eastAsia="Times New Roman" w:cs="Times New Roman"/>
          <w:bCs/>
          <w:color w:val="000000"/>
          <w:spacing w:val="1"/>
          <w:sz w:val="28"/>
        </w:rPr>
        <w:t>34</w:t>
      </w:r>
    </w:p>
    <w:p>
      <w:pPr>
        <w:numPr>
          <w:ilvl w:val="0"/>
          <w:numId w:val="2"/>
        </w:numPr>
        <w:autoSpaceDE w:val="0"/>
        <w:autoSpaceDN w:val="0"/>
        <w:spacing w:before="232" w:line="368" w:lineRule="exact"/>
        <w:ind w:left="559"/>
        <w:jc w:val="left"/>
      </w:pPr>
      <w:r>
        <w:fldChar w:fldCharType="begin"/>
      </w:r>
      <w:r>
        <w:instrText xml:space="preserve"> HYPERLINK \l "_bookmark33"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预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"_bookmark33"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算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"_bookmark33"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绩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"_bookmark33"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效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"_bookmark33"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信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fldChar w:fldCharType="end"/>
      </w:r>
      <w:r>
        <w:fldChar w:fldCharType="begin"/>
      </w:r>
      <w:r>
        <w:instrText xml:space="preserve"> HYPERLINK \l "_bookmark33"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息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"_bookmark33"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\l "_bookmark33" </w:instrText>
      </w:r>
      <w:r>
        <w:fldChar w:fldCharType="separate"/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8"/>
          <w:sz w:val="28"/>
        </w:rPr>
        <w:t>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8"/>
          <w:sz w:val="28"/>
        </w:rPr>
        <w:fldChar w:fldCharType="end"/>
      </w:r>
      <w:r>
        <w:fldChar w:fldCharType="begin"/>
      </w:r>
      <w:r>
        <w:instrText xml:space="preserve"> HYPERLINK \l "_bookmark33"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\l "_bookmark33" </w:instrText>
      </w:r>
      <w:r>
        <w:fldChar w:fldCharType="separate"/>
      </w:r>
      <w:r>
        <w:rPr>
          <w:rFonts w:ascii="Times New Roman" w:hAnsi="Times New Roman" w:eastAsia="Times New Roman" w:cs="Times New Roman"/>
          <w:bCs/>
          <w:color w:val="000000"/>
          <w:spacing w:val="-4"/>
          <w:w w:val="104"/>
          <w:sz w:val="28"/>
        </w:rPr>
        <w:t>34</w:t>
      </w:r>
      <w:r>
        <w:rPr>
          <w:rFonts w:ascii="Times New Roman" w:hAnsi="Times New Roman" w:eastAsia="Times New Roman" w:cs="Times New Roman"/>
          <w:bCs/>
          <w:color w:val="000000"/>
          <w:spacing w:val="-4"/>
          <w:w w:val="104"/>
          <w:sz w:val="28"/>
        </w:rPr>
        <w:fldChar w:fldCharType="end"/>
      </w:r>
    </w:p>
    <w:p>
      <w:pPr>
        <w:numPr>
          <w:ilvl w:val="0"/>
          <w:numId w:val="2"/>
        </w:numPr>
        <w:autoSpaceDE w:val="0"/>
        <w:autoSpaceDN w:val="0"/>
        <w:spacing w:before="232" w:line="368" w:lineRule="exact"/>
        <w:ind w:left="559"/>
        <w:jc w:val="left"/>
      </w:pPr>
      <w:r>
        <w:fldChar w:fldCharType="begin"/>
      </w:r>
      <w:r>
        <w:instrText xml:space="preserve"> HYPERLINK \l "_bookmark43"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政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"_bookmark43"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府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"_bookmark43"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采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"_bookmark43"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购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"_bookmark43"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预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fldChar w:fldCharType="end"/>
      </w:r>
      <w:r>
        <w:fldChar w:fldCharType="begin"/>
      </w:r>
      <w:r>
        <w:instrText xml:space="preserve"> HYPERLINK \l "_bookmark43"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算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fldChar w:fldCharType="end"/>
      </w:r>
      <w:r>
        <w:fldChar w:fldCharType="begin"/>
      </w:r>
      <w:r>
        <w:instrText xml:space="preserve"> HYPERLINK \l "_bookmark43"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情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"_bookmark43"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况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fldChar w:fldCharType="end"/>
      </w:r>
      <w:r>
        <w:fldChar w:fldCharType="begin"/>
      </w:r>
      <w:r>
        <w:instrText xml:space="preserve"> HYPERLINK \l "_bookmark43"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\l "_bookmark43" </w:instrText>
      </w:r>
      <w:r>
        <w:fldChar w:fldCharType="separate"/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8"/>
          <w:sz w:val="28"/>
        </w:rPr>
        <w:t>............................................................................................................................................................</w:t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8"/>
          <w:sz w:val="28"/>
        </w:rPr>
        <w:fldChar w:fldCharType="end"/>
      </w:r>
      <w:r>
        <w:fldChar w:fldCharType="begin"/>
      </w:r>
      <w:r>
        <w:instrText xml:space="preserve"> HYPERLINK \l "_bookmark43"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\l "_bookmark43" </w:instrText>
      </w:r>
      <w:r>
        <w:fldChar w:fldCharType="separate"/>
      </w:r>
      <w:r>
        <w:rPr>
          <w:rFonts w:ascii="Times New Roman" w:hAnsi="Times New Roman" w:eastAsia="Times New Roman" w:cs="Times New Roman"/>
          <w:bCs/>
          <w:color w:val="000000"/>
          <w:sz w:val="28"/>
        </w:rPr>
        <w:t>44</w:t>
      </w:r>
      <w:r>
        <w:rPr>
          <w:rFonts w:ascii="Times New Roman" w:hAnsi="Times New Roman" w:eastAsia="Times New Roman" w:cs="Times New Roman"/>
          <w:bCs/>
          <w:color w:val="000000"/>
          <w:sz w:val="28"/>
        </w:rPr>
        <w:fldChar w:fldCharType="end"/>
      </w:r>
    </w:p>
    <w:p>
      <w:pPr>
        <w:numPr>
          <w:ilvl w:val="0"/>
          <w:numId w:val="3"/>
        </w:numPr>
        <w:autoSpaceDE w:val="0"/>
        <w:autoSpaceDN w:val="0"/>
        <w:spacing w:before="235" w:line="368" w:lineRule="exact"/>
        <w:ind w:left="559"/>
        <w:jc w:val="left"/>
      </w:pPr>
      <w:r>
        <w:fldChar w:fldCharType="begin"/>
      </w:r>
      <w:r>
        <w:instrText xml:space="preserve"> HYPERLINK \l "_bookmark43"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国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"_bookmark43"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有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"_bookmark43"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资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"_bookmark43"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产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"_bookmark43"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信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fldChar w:fldCharType="end"/>
      </w:r>
      <w:r>
        <w:fldChar w:fldCharType="begin"/>
      </w:r>
      <w:r>
        <w:instrText xml:space="preserve"> HYPERLINK \l "_bookmark43"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息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"_bookmark43"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\l "_bookmark43" </w:instrText>
      </w:r>
      <w:r>
        <w:fldChar w:fldCharType="separate"/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8"/>
          <w:sz w:val="28"/>
        </w:rPr>
        <w:t>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8"/>
          <w:sz w:val="28"/>
        </w:rPr>
        <w:fldChar w:fldCharType="end"/>
      </w:r>
      <w:r>
        <w:fldChar w:fldCharType="begin"/>
      </w:r>
      <w:r>
        <w:instrText xml:space="preserve"> HYPERLINK \l "_bookmark43"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\l "_bookmark43" </w:instrText>
      </w:r>
      <w:r>
        <w:fldChar w:fldCharType="separate"/>
      </w:r>
      <w:r>
        <w:rPr>
          <w:rFonts w:ascii="Times New Roman" w:hAnsi="Times New Roman" w:eastAsia="Times New Roman" w:cs="Times New Roman"/>
          <w:bCs/>
          <w:color w:val="000000"/>
          <w:spacing w:val="-4"/>
          <w:w w:val="104"/>
          <w:sz w:val="28"/>
        </w:rPr>
        <w:t>44</w:t>
      </w:r>
      <w:r>
        <w:rPr>
          <w:rFonts w:ascii="Times New Roman" w:hAnsi="Times New Roman" w:eastAsia="Times New Roman" w:cs="Times New Roman"/>
          <w:bCs/>
          <w:color w:val="000000"/>
          <w:spacing w:val="-4"/>
          <w:w w:val="104"/>
          <w:sz w:val="28"/>
        </w:rPr>
        <w:fldChar w:fldCharType="end"/>
      </w:r>
    </w:p>
    <w:p>
      <w:pPr>
        <w:numPr>
          <w:ilvl w:val="0"/>
          <w:numId w:val="3"/>
        </w:numPr>
        <w:autoSpaceDE w:val="0"/>
        <w:autoSpaceDN w:val="0"/>
        <w:spacing w:before="232" w:line="368" w:lineRule="exact"/>
        <w:ind w:left="559"/>
        <w:jc w:val="left"/>
      </w:pPr>
      <w:r>
        <w:fldChar w:fldCharType="begin"/>
      </w:r>
      <w:r>
        <w:instrText xml:space="preserve"> HYPERLINK \l "_bookmark44"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名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"_bookmark44"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词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"_bookmark44"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解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"_bookmark44"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28"/>
          <w:sz w:val="28"/>
        </w:rPr>
        <w:t>释</w:t>
      </w:r>
      <w:r>
        <w:rPr>
          <w:rFonts w:ascii="微软雅黑" w:hAnsi="微软雅黑" w:eastAsia="微软雅黑" w:cs="微软雅黑"/>
          <w:bCs/>
          <w:color w:val="000000"/>
          <w:spacing w:val="-28"/>
          <w:sz w:val="28"/>
        </w:rPr>
        <w:fldChar w:fldCharType="end"/>
      </w:r>
      <w:r>
        <w:fldChar w:fldCharType="begin"/>
      </w:r>
      <w:r>
        <w:instrText xml:space="preserve"> HYPERLINK \l "_bookmark44"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\l "_bookmark44" </w:instrText>
      </w:r>
      <w:r>
        <w:fldChar w:fldCharType="separate"/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8"/>
          <w:sz w:val="28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8"/>
          <w:sz w:val="28"/>
        </w:rPr>
        <w:fldChar w:fldCharType="end"/>
      </w:r>
      <w:r>
        <w:fldChar w:fldCharType="begin"/>
      </w:r>
      <w:r>
        <w:instrText xml:space="preserve"> HYPERLINK \l "_bookmark44"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\l "_bookmark44" </w:instrText>
      </w:r>
      <w:r>
        <w:fldChar w:fldCharType="separate"/>
      </w:r>
      <w:r>
        <w:rPr>
          <w:rFonts w:ascii="Times New Roman" w:hAnsi="Times New Roman" w:eastAsia="Times New Roman" w:cs="Times New Roman"/>
          <w:bCs/>
          <w:color w:val="000000"/>
          <w:sz w:val="28"/>
        </w:rPr>
        <w:t>45</w:t>
      </w:r>
      <w:r>
        <w:rPr>
          <w:rFonts w:ascii="Times New Roman" w:hAnsi="Times New Roman" w:eastAsia="Times New Roman" w:cs="Times New Roman"/>
          <w:bCs/>
          <w:color w:val="000000"/>
          <w:sz w:val="28"/>
        </w:rPr>
        <w:fldChar w:fldCharType="end"/>
      </w:r>
    </w:p>
    <w:p>
      <w:pPr>
        <w:numPr>
          <w:ilvl w:val="0"/>
          <w:numId w:val="3"/>
        </w:numPr>
        <w:autoSpaceDE w:val="0"/>
        <w:autoSpaceDN w:val="0"/>
        <w:spacing w:before="232" w:line="368" w:lineRule="exact"/>
        <w:ind w:left="559"/>
        <w:jc w:val="left"/>
      </w:pPr>
      <w:r>
        <w:fldChar w:fldCharType="begin"/>
      </w:r>
      <w:r>
        <w:instrText xml:space="preserve"> HYPERLINK \l "_bookmark44"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其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"_bookmark44"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他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"_bookmark44"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需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"_bookmark44"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要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"_bookmark44"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说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fldChar w:fldCharType="end"/>
      </w:r>
      <w:r>
        <w:fldChar w:fldCharType="begin"/>
      </w:r>
      <w:r>
        <w:instrText xml:space="preserve"> HYPERLINK \l "_bookmark44"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明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fldChar w:fldCharType="end"/>
      </w:r>
      <w:r>
        <w:fldChar w:fldCharType="begin"/>
      </w:r>
      <w:r>
        <w:instrText xml:space="preserve"> HYPERLINK \l "_bookmark44"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的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"_bookmark44"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事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fldChar w:fldCharType="end"/>
      </w:r>
      <w:r>
        <w:fldChar w:fldCharType="begin"/>
      </w:r>
      <w:r>
        <w:instrText xml:space="preserve"> HYPERLINK \l "_bookmark44" </w:instrText>
      </w:r>
      <w:r>
        <w:fldChar w:fldCharType="separate"/>
      </w:r>
      <w:r>
        <w:rPr>
          <w:rFonts w:ascii="微软雅黑" w:hAnsi="微软雅黑" w:eastAsia="微软雅黑" w:cs="微软雅黑"/>
          <w:bCs/>
          <w:color w:val="000000"/>
          <w:sz w:val="28"/>
        </w:rPr>
        <w:t>项</w:t>
      </w:r>
      <w:r>
        <w:rPr>
          <w:rFonts w:ascii="微软雅黑" w:hAnsi="微软雅黑" w:eastAsia="微软雅黑" w:cs="微软雅黑"/>
          <w:bCs/>
          <w:color w:val="000000"/>
          <w:sz w:val="28"/>
        </w:rPr>
        <w:fldChar w:fldCharType="end"/>
      </w:r>
      <w:r>
        <w:fldChar w:fldCharType="begin"/>
      </w:r>
      <w:r>
        <w:instrText xml:space="preserve"> HYPERLINK \l "_bookmark44"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\l "_bookmark44" </w:instrText>
      </w:r>
      <w:r>
        <w:fldChar w:fldCharType="separate"/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8"/>
          <w:sz w:val="28"/>
        </w:rPr>
        <w:t>........................................................................................................................................................</w:t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8"/>
          <w:sz w:val="28"/>
        </w:rPr>
        <w:fldChar w:fldCharType="end"/>
      </w:r>
      <w:r>
        <w:fldChar w:fldCharType="begin"/>
      </w:r>
      <w:r>
        <w:instrText xml:space="preserve"> HYPERLINK \l "_bookmark44"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HYPERLINK \l "_bookmark44" </w:instrText>
      </w:r>
      <w:r>
        <w:fldChar w:fldCharType="separate"/>
      </w:r>
      <w:r>
        <w:rPr>
          <w:rFonts w:ascii="Times New Roman" w:hAnsi="Times New Roman" w:eastAsia="Times New Roman" w:cs="Times New Roman"/>
          <w:bCs/>
          <w:color w:val="000000"/>
          <w:w w:val="101"/>
          <w:sz w:val="28"/>
        </w:rPr>
        <w:t>45</w:t>
      </w:r>
      <w:r>
        <w:rPr>
          <w:rFonts w:ascii="Times New Roman" w:hAnsi="Times New Roman" w:eastAsia="Times New Roman" w:cs="Times New Roman"/>
          <w:bCs/>
          <w:color w:val="000000"/>
          <w:w w:val="101"/>
          <w:sz w:val="28"/>
        </w:rPr>
        <w:fldChar w:fldCharType="end"/>
      </w:r>
    </w:p>
    <w:p>
      <w:pPr>
        <w:spacing w:line="14" w:lineRule="exact"/>
        <w:jc w:val="center"/>
        <w:sectPr>
          <w:type w:val="continuous"/>
          <w:pgSz w:w="16840" w:h="11900"/>
          <w:pgMar w:top="1401" w:right="1154" w:bottom="419" w:left="1020" w:header="851" w:footer="419" w:gutter="0"/>
          <w:cols w:space="0" w:num="1"/>
        </w:sectPr>
      </w:pPr>
    </w:p>
    <w:p>
      <w:pPr>
        <w:autoSpaceDE w:val="0"/>
        <w:autoSpaceDN w:val="0"/>
        <w:spacing w:line="5530" w:lineRule="exact"/>
        <w:jc w:val="left"/>
      </w:pPr>
    </w:p>
    <w:p>
      <w:pPr>
        <w:autoSpaceDE w:val="0"/>
        <w:autoSpaceDN w:val="0"/>
        <w:spacing w:line="265" w:lineRule="exact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2</w:t>
      </w:r>
    </w:p>
    <w:p>
      <w:pPr>
        <w:spacing w:line="14" w:lineRule="exact"/>
        <w:jc w:val="center"/>
        <w:sectPr>
          <w:type w:val="continuous"/>
          <w:pgSz w:w="16840" w:h="11900"/>
          <w:pgMar w:top="1401" w:right="1154" w:bottom="419" w:left="1020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426" w:right="918" w:bottom="419" w:left="1800" w:header="851" w:footer="419" w:gutter="0"/>
          <w:cols w:space="720" w:num="1"/>
        </w:sectPr>
      </w:pPr>
      <w:bookmarkStart w:id="2" w:name="_bookmark2"/>
      <w:bookmarkEnd w:id="2"/>
    </w:p>
    <w:p>
      <w:pPr>
        <w:autoSpaceDE w:val="0"/>
        <w:autoSpaceDN w:val="0"/>
        <w:spacing w:before="78" w:line="944" w:lineRule="exact"/>
        <w:ind w:left="3526" w:firstLine="1440" w:firstLineChars="200"/>
        <w:jc w:val="left"/>
      </w:pPr>
      <w:r>
        <w:rPr>
          <w:rFonts w:ascii="微软雅黑" w:hAnsi="微软雅黑" w:eastAsia="微软雅黑" w:cs="微软雅黑"/>
          <w:bCs/>
          <w:color w:val="000000"/>
          <w:sz w:val="72"/>
        </w:rPr>
        <w:t>部门预算</w:t>
      </w:r>
    </w:p>
    <w:p>
      <w:pPr>
        <w:spacing w:line="14" w:lineRule="exact"/>
        <w:jc w:val="center"/>
        <w:sectPr>
          <w:type w:val="continuous"/>
          <w:pgSz w:w="16840" w:h="11900"/>
          <w:pgMar w:top="1426" w:right="918" w:bottom="419" w:left="1800" w:header="851" w:footer="419" w:gutter="0"/>
          <w:cols w:space="0" w:num="1"/>
        </w:sectPr>
      </w:pPr>
    </w:p>
    <w:p>
      <w:pPr>
        <w:autoSpaceDE w:val="0"/>
        <w:autoSpaceDN w:val="0"/>
        <w:spacing w:line="8468" w:lineRule="exact"/>
        <w:jc w:val="left"/>
      </w:pPr>
    </w:p>
    <w:p>
      <w:pPr>
        <w:autoSpaceDE w:val="0"/>
        <w:autoSpaceDN w:val="0"/>
        <w:spacing w:line="265" w:lineRule="exact"/>
        <w:ind w:left="13902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3</w:t>
      </w:r>
    </w:p>
    <w:p>
      <w:pPr>
        <w:spacing w:line="14" w:lineRule="exact"/>
        <w:jc w:val="center"/>
        <w:sectPr>
          <w:type w:val="continuous"/>
          <w:pgSz w:w="16840" w:h="11900"/>
          <w:pgMar w:top="1426" w:right="918" w:bottom="419" w:left="1800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426" w:right="1800" w:bottom="419" w:left="1020" w:header="851" w:footer="419" w:gutter="0"/>
          <w:cols w:space="720" w:num="1"/>
        </w:sectPr>
      </w:pPr>
      <w:bookmarkStart w:id="3" w:name="_bookmark3"/>
      <w:bookmarkEnd w:id="3"/>
    </w:p>
    <w:p>
      <w:pPr>
        <w:spacing w:line="14" w:lineRule="exact"/>
        <w:jc w:val="center"/>
      </w:pPr>
      <w: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1788795</wp:posOffset>
                </wp:positionV>
                <wp:extent cx="8890" cy="9525"/>
                <wp:effectExtent l="13335" t="17145" r="23495" b="19050"/>
                <wp:wrapNone/>
                <wp:docPr id="9" name="WS_polygon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" o:spid="_x0000_s1026" style="position:absolute;left:0pt;margin-left:174.25pt;margin-top:140.85pt;height:0.75pt;width:0.7pt;mso-position-horizontal-relative:page;mso-position-vertical-relative:page;z-index:-251655168;mso-width-relative:page;mso-height-relative:page;" fillcolor="#000000" filled="t" stroked="t" coordsize="8890,9525" o:gfxdata="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NmtY+bZ&#10;AAAACwEAAA8AAAAAAAAAAQAgAAAAIgAAAGRycy9kb3ducmV2LnhtbFBLAQIUABQAAAAIAIdO4kBn&#10;/v9B5gEAABoEAAAOAAAAAAAAAAEAIAAAACgBAABkcnMvZTJvRG9jLnhtbFBLBQYAAAAABgAGAFkB&#10;AACA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1788795</wp:posOffset>
                </wp:positionV>
                <wp:extent cx="8890" cy="9525"/>
                <wp:effectExtent l="13335" t="17145" r="23495" b="19050"/>
                <wp:wrapNone/>
                <wp:docPr id="10" name="WS_polygon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" o:spid="_x0000_s1026" style="position:absolute;left:0pt;margin-left:667pt;margin-top:140.85pt;height:0.75pt;width:0.7pt;mso-position-horizontal-relative:page;mso-position-vertical-relative:page;z-index:-251654144;mso-width-relative:page;mso-height-relative:page;" fillcolor="#000000" filled="t" stroked="t" coordsize="8890,9525" o:gfxdata="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eimwsdgA&#10;AAANAQAADwAAAAAAAAABACAAAAAiAAAAZHJzL2Rvd25yZXYueG1sUEsBAhQAFAAAAAgAh07iQC2B&#10;rSrmAQAAGwQAAA4AAAAAAAAAAQAgAAAAJwEAAGRycy9lMm9Eb2MueG1sUEsFBgAAAAAGAAYAWQEA&#10;AH8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2033270</wp:posOffset>
                </wp:positionV>
                <wp:extent cx="8890" cy="9525"/>
                <wp:effectExtent l="13335" t="17145" r="23495" b="19050"/>
                <wp:wrapNone/>
                <wp:docPr id="11" name="WS_polygon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" o:spid="_x0000_s1026" style="position:absolute;left:0pt;margin-left:174.25pt;margin-top:160.1pt;height:0.75pt;width:0.7pt;mso-position-horizontal-relative:page;mso-position-vertical-relative:page;z-index:-251653120;mso-width-relative:page;mso-height-relative:page;" fillcolor="#000000" filled="t" stroked="t" coordsize="8890,9525" o:gfxdata="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PhUn4zY&#10;AAAACwEAAA8AAAAAAAAAAQAgAAAAIgAAAGRycy9kb3ducmV2LnhtbFBLAQIUABQAAAAIAIdO4kAT&#10;TTWL5wEAABsEAAAOAAAAAAAAAAEAIAAAACcBAABkcnMvZTJvRG9jLnhtbFBLBQYAAAAABgAGAFkB&#10;AACA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2033270</wp:posOffset>
                </wp:positionV>
                <wp:extent cx="8890" cy="9525"/>
                <wp:effectExtent l="13335" t="17145" r="23495" b="19050"/>
                <wp:wrapNone/>
                <wp:docPr id="12" name="WS_polygon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" o:spid="_x0000_s1026" style="position:absolute;left:0pt;margin-left:667pt;margin-top:160.1pt;height:0.75pt;width:0.7pt;mso-position-horizontal-relative:page;mso-position-vertical-relative:page;z-index:-251652096;mso-width-relative:page;mso-height-relative:page;" fillcolor="#000000" filled="t" stroked="t" coordsize="8890,9525" o:gfxdata="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BaGxxzY&#10;AAAADQEAAA8AAAAAAAAAAQAgAAAAIgAAAGRycy9kb3ducmV2LnhtbFBLAQIUABQAAAAIAIdO4kCv&#10;TYqP5wEAABsEAAAOAAAAAAAAAAEAIAAAACcBAABkcnMvZTJvRG9jLnhtbFBLBQYAAAAABgAGAFkB&#10;AACA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2277110</wp:posOffset>
                </wp:positionV>
                <wp:extent cx="8890" cy="9525"/>
                <wp:effectExtent l="13335" t="17145" r="23495" b="19050"/>
                <wp:wrapNone/>
                <wp:docPr id="13" name="WS_polygon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" o:spid="_x0000_s1026" style="position:absolute;left:0pt;margin-left:174.25pt;margin-top:179.3pt;height:0.75pt;width:0.7pt;mso-position-horizontal-relative:page;mso-position-vertical-relative:page;z-index:-251651072;mso-width-relative:page;mso-height-relative:page;" fillcolor="#000000" filled="t" stroked="t" coordsize="8890,9525" o:gfxdata="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Ifgh&#10;jdgAAAALAQAADwAAAAAAAAABACAAAAAiAAAAZHJzL2Rvd25yZXYueG1sUEsBAhQAFAAAAAgAh07i&#10;QJGBEi7pAQAAGwQAAA4AAAAAAAAAAQAgAAAAJwEAAGRycy9lMm9Eb2MueG1sUEsFBgAAAAAGAAYA&#10;WQEAAII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2277110</wp:posOffset>
                </wp:positionV>
                <wp:extent cx="8890" cy="9525"/>
                <wp:effectExtent l="13335" t="17145" r="23495" b="19050"/>
                <wp:wrapNone/>
                <wp:docPr id="14" name="WS_polygon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" o:spid="_x0000_s1026" style="position:absolute;left:0pt;margin-left:667pt;margin-top:179.3pt;height:0.75pt;width:0.7pt;mso-position-horizontal-relative:page;mso-position-vertical-relative:page;z-index:-251650048;mso-width-relative:page;mso-height-relative:page;" fillcolor="#000000" filled="t" stroked="t" coordsize="8890,9525" o:gfxdata="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v69NO&#10;2AAAAA0BAAAPAAAAAAAAAAEAIAAAACIAAABkcnMvZG93bnJldi54bWxQSwECFAAUAAAACACHTuJA&#10;FrtdwegBAAAbBAAADgAAAAAAAAABACAAAAAnAQAAZHJzL2Uyb0RvYy54bWxQSwUGAAAAAAYABgBZ&#10;AQAAgQ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2521585</wp:posOffset>
                </wp:positionV>
                <wp:extent cx="8890" cy="8890"/>
                <wp:effectExtent l="13970" t="15875" r="22860" b="20955"/>
                <wp:wrapNone/>
                <wp:docPr id="15" name="WS_polygon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" o:spid="_x0000_s1026" style="position:absolute;left:0pt;margin-left:174.25pt;margin-top:198.55pt;height:0.7pt;width:0.7pt;mso-position-horizontal-relative:page;mso-position-vertical-relative:page;z-index:-251649024;mso-width-relative:page;mso-height-relative:page;" fillcolor="#000000" filled="t" stroked="t" coordsize="8890,8890" o:gfxdata="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OXWi4jXAAAA&#10;CwEAAA8AAAAAAAAAAQAgAAAAIgAAAGRycy9kb3ducmV2LnhtbFBLAQIUABQAAAAIAIdO4kA5Vp22&#10;5QEAABsEAAAOAAAAAAAAAAEAIAAAACYBAABkcnMvZTJvRG9jLnhtbFBLBQYAAAAABgAGAFkBAAB9&#10;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2521585</wp:posOffset>
                </wp:positionV>
                <wp:extent cx="8890" cy="8890"/>
                <wp:effectExtent l="13970" t="15875" r="22860" b="20955"/>
                <wp:wrapNone/>
                <wp:docPr id="16" name="WS_polygon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" o:spid="_x0000_s1026" style="position:absolute;left:0pt;margin-left:667pt;margin-top:198.55pt;height:0.7pt;width:0.7pt;mso-position-horizontal-relative:page;mso-position-vertical-relative:page;z-index:-251648000;mso-width-relative:page;mso-height-relative:page;" fillcolor="#000000" filled="t" stroked="t" coordsize="8890,8890" o:gfxdata="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olHTG2AAA&#10;AA0BAAAPAAAAAAAAAAEAIAAAACIAAABkcnMvZG93bnJldi54bWxQSwECFAAUAAAACACHTuJA+/Ps&#10;yOUBAAAbBAAADgAAAAAAAAABACAAAAAnAQAAZHJzL2Uyb0RvYy54bWxQSwUGAAAAAAYABgBZAQAA&#10;fg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2987675</wp:posOffset>
                </wp:positionV>
                <wp:extent cx="8890" cy="9525"/>
                <wp:effectExtent l="13335" t="17145" r="23495" b="19050"/>
                <wp:wrapNone/>
                <wp:docPr id="17" name="WS_polygon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" o:spid="_x0000_s1026" style="position:absolute;left:0pt;margin-left:174.25pt;margin-top:235.25pt;height:0.75pt;width:0.7pt;mso-position-horizontal-relative:page;mso-position-vertical-relative:page;z-index:-251646976;mso-width-relative:page;mso-height-relative:page;" fillcolor="#000000" filled="t" stroked="t" coordsize="8890,9525" o:gfxdata="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NiSIeDY&#10;AAAACwEAAA8AAAAAAAAAAQAgAAAAIgAAAGRycy9kb3ducmV2LnhtbFBLAQIUABQAAAAIAIdO4kDU&#10;Hiy/5wEAABsEAAAOAAAAAAAAAAEAIAAAACcBAABkcnMvZTJvRG9jLnhtbFBLBQYAAAAABgAGAFkB&#10;AACA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2987675</wp:posOffset>
                </wp:positionV>
                <wp:extent cx="8890" cy="9525"/>
                <wp:effectExtent l="13335" t="17145" r="23495" b="19050"/>
                <wp:wrapNone/>
                <wp:docPr id="18" name="WS_polygon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" o:spid="_x0000_s1026" style="position:absolute;left:0pt;margin-left:667pt;margin-top:235.25pt;height:0.75pt;width:0.7pt;mso-position-horizontal-relative:page;mso-position-vertical-relative:page;z-index:-251645952;mso-width-relative:page;mso-height-relative:page;" fillcolor="#000000" filled="t" stroked="t" coordsize="8890,9525" o:gfxdata="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4izCjdgA&#10;AAANAQAADwAAAAAAAAABACAAAAAiAAAAZHJzL2Rvd25yZXYueG1sUEsBAhQAFAAAAAgAh07iQLe1&#10;PWvmAQAAHAQAAA4AAAAAAAAAAQAgAAAAJwEAAGRycy9lMm9Eb2MueG1sUEsFBgAAAAAGAAYAWQEA&#10;AH8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3455670</wp:posOffset>
                </wp:positionV>
                <wp:extent cx="8890" cy="9525"/>
                <wp:effectExtent l="13335" t="17145" r="23495" b="19050"/>
                <wp:wrapNone/>
                <wp:docPr id="19" name="WS_polygon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1" o:spid="_x0000_s1026" style="position:absolute;left:0pt;margin-left:174.25pt;margin-top:272.1pt;height:0.75pt;width:0.7pt;mso-position-horizontal-relative:page;mso-position-vertical-relative:page;z-index:-251644928;mso-width-relative:page;mso-height-relative:page;" fillcolor="#000000" filled="t" stroked="t" coordsize="8890,9525" o:gfxdata="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AtDMDTY&#10;AAAACwEAAA8AAAAAAAAAAQAgAAAAIgAAAGRycy9kb3ducmV2LnhtbFBLAQIUABQAAAAIAIdO4kAs&#10;Flyz5wEAABwEAAAOAAAAAAAAAAEAIAAAACcBAABkcnMvZTJvRG9jLnhtbFBLBQYAAAAABgAGAFkB&#10;AACA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3455670</wp:posOffset>
                </wp:positionV>
                <wp:extent cx="8890" cy="9525"/>
                <wp:effectExtent l="13335" t="17145" r="23495" b="19050"/>
                <wp:wrapNone/>
                <wp:docPr id="20" name="WS_polygon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2" o:spid="_x0000_s1026" style="position:absolute;left:0pt;margin-left:667pt;margin-top:272.1pt;height:0.75pt;width:0.7pt;mso-position-horizontal-relative:page;mso-position-vertical-relative:page;z-index:-251643904;mso-width-relative:page;mso-height-relative:page;" fillcolor="#000000" filled="t" stroked="t" coordsize="8890,9525" o:gfxdata="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5Eih/&#10;2AAAAA0BAAAPAAAAAAAAAAEAIAAAACIAAABkcnMvZG93bnJldi54bWxQSwECFAAUAAAACACHTuJA&#10;/hOac+gBAAAcBAAADgAAAAAAAAABACAAAAAnAQAAZHJzL2Uyb0RvYy54bWxQSwUGAAAAAAYABgBZ&#10;AQAAgQ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3922395</wp:posOffset>
                </wp:positionV>
                <wp:extent cx="8890" cy="8890"/>
                <wp:effectExtent l="13970" t="15875" r="22860" b="20955"/>
                <wp:wrapNone/>
                <wp:docPr id="21" name="WS_polygon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3" o:spid="_x0000_s1026" style="position:absolute;left:0pt;margin-left:174.25pt;margin-top:308.85pt;height:0.7pt;width:0.7pt;mso-position-horizontal-relative:page;mso-position-vertical-relative:page;z-index:-251642880;mso-width-relative:page;mso-height-relative:page;" fillcolor="#000000" filled="t" stroked="t" coordsize="8890,8890" o:gfxdata="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k5iO41wAA&#10;AAsBAAAPAAAAAAAAAAEAIAAAACIAAABkcnMvZG93bnJldi54bWxQSwECFAAUAAAACACHTuJAdJGj&#10;feYBAAAcBAAADgAAAAAAAAABACAAAAAmAQAAZHJzL2Uyb0RvYy54bWxQSwUGAAAAAAYABgBZAQAA&#10;fg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3922395</wp:posOffset>
                </wp:positionV>
                <wp:extent cx="8890" cy="8890"/>
                <wp:effectExtent l="13970" t="15875" r="22860" b="20955"/>
                <wp:wrapNone/>
                <wp:docPr id="22" name="WS_polygon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4" o:spid="_x0000_s1026" style="position:absolute;left:0pt;margin-left:667pt;margin-top:308.85pt;height:0.7pt;width:0.7pt;mso-position-horizontal-relative:page;mso-position-vertical-relative:page;z-index:-251641856;mso-width-relative:page;mso-height-relative:page;" fillcolor="#000000" filled="t" stroked="t" coordsize="8890,8890" o:gfxdata="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rAMIO9gA&#10;AAANAQAADwAAAAAAAAABACAAAAAiAAAAZHJzL2Rvd25yZXYueG1sUEsBAhQAFAAAAAgAh07iQCch&#10;F/PmAQAAHAQAAA4AAAAAAAAAAQAgAAAAJw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4387850</wp:posOffset>
                </wp:positionV>
                <wp:extent cx="8890" cy="9525"/>
                <wp:effectExtent l="13335" t="17145" r="23495" b="19050"/>
                <wp:wrapNone/>
                <wp:docPr id="23" name="WS_polygon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5" o:spid="_x0000_s1026" style="position:absolute;left:0pt;margin-left:174.25pt;margin-top:345.5pt;height:0.75pt;width:0.7pt;mso-position-horizontal-relative:page;mso-position-vertical-relative:page;z-index:-251640832;mso-width-relative:page;mso-height-relative:page;" fillcolor="#000000" filled="t" stroked="t" coordsize="8890,9525" o:gfxdata="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OMs&#10;e6DYAAAACwEAAA8AAAAAAAAAAQAgAAAAIgAAAGRycy9kb3ducmV2LnhtbFBLAQIUABQAAAAIAIdO&#10;4kCtoy796gEAABw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4387850</wp:posOffset>
                </wp:positionV>
                <wp:extent cx="8890" cy="9525"/>
                <wp:effectExtent l="13335" t="17145" r="23495" b="19050"/>
                <wp:wrapNone/>
                <wp:docPr id="24" name="WS_polygon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6" o:spid="_x0000_s1026" style="position:absolute;left:0pt;margin-left:667pt;margin-top:345.5pt;height:0.75pt;width:0.7pt;mso-position-horizontal-relative:page;mso-position-vertical-relative:page;z-index:-251639808;mso-width-relative:page;mso-height-relative:page;" fillcolor="#000000" filled="t" stroked="t" coordsize="8890,9525" o:gfxdata="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hKgy&#10;8tgAAAANAQAADwAAAAAAAAABACAAAAAiAAAAZHJzL2Rvd25yZXYueG1sUEsBAhQAFAAAAAgAh07i&#10;QBCR/qTpAQAAHAQAAA4AAAAAAAAAAQAgAAAAJwEAAGRycy9lMm9Eb2MueG1sUEsFBgAAAAAGAAYA&#10;WQEAAII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4632325</wp:posOffset>
                </wp:positionV>
                <wp:extent cx="8890" cy="9525"/>
                <wp:effectExtent l="13335" t="17145" r="23495" b="19050"/>
                <wp:wrapNone/>
                <wp:docPr id="25" name="WS_polygon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7" o:spid="_x0000_s1026" style="position:absolute;left:0pt;margin-left:174.25pt;margin-top:364.75pt;height:0.75pt;width:0.7pt;mso-position-horizontal-relative:page;mso-position-vertical-relative:page;z-index:-251638784;mso-width-relative:page;mso-height-relative:page;" fillcolor="#000000" filled="t" stroked="t" coordsize="8890,9525" o:gfxdata="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Z4oDb&#10;2AAAAAsBAAAPAAAAAAAAAAEAIAAAACIAAABkcnMvZG93bnJldi54bWxQSwECFAAUAAAACACHTuJA&#10;izKffOgBAAAcBAAADgAAAAAAAAABACAAAAAnAQAAZHJzL2Uyb0RvYy54bWxQSwUGAAAAAAYABgBZ&#10;AQAAgQ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4632325</wp:posOffset>
                </wp:positionV>
                <wp:extent cx="8890" cy="9525"/>
                <wp:effectExtent l="13335" t="17145" r="23495" b="19050"/>
                <wp:wrapNone/>
                <wp:docPr id="26" name="WS_polygon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8" o:spid="_x0000_s1026" style="position:absolute;left:0pt;margin-left:667pt;margin-top:364.75pt;height:0.75pt;width:0.7pt;mso-position-horizontal-relative:page;mso-position-vertical-relative:page;z-index:-251637760;mso-width-relative:page;mso-height-relative:page;" fillcolor="#000000" filled="t" stroked="t" coordsize="8890,9525" o:gfxdata="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y/I0&#10;wtkAAAANAQAADwAAAAAAAAABACAAAAAiAAAAZHJzL2Rvd25yZXYueG1sUEsBAhQAFAAAAAgAh07i&#10;QKYn5YjoAQAAHAQAAA4AAAAAAAAAAQAgAAAAKAEAAGRycy9lMm9Eb2MueG1sUEsFBgAAAAAGAAYA&#10;WQEAAII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5100320</wp:posOffset>
                </wp:positionV>
                <wp:extent cx="8890" cy="9525"/>
                <wp:effectExtent l="13335" t="17145" r="23495" b="19050"/>
                <wp:wrapNone/>
                <wp:docPr id="27" name="WS_polygon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9" o:spid="_x0000_s1026" style="position:absolute;left:0pt;margin-left:174.25pt;margin-top:401.6pt;height:0.75pt;width:0.7pt;mso-position-horizontal-relative:page;mso-position-vertical-relative:page;z-index:-251636736;mso-width-relative:page;mso-height-relative:page;" fillcolor="#000000" filled="t" stroked="t" coordsize="8890,9525" o:gfxdata="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YKN9D&#10;2AAAAAsBAAAPAAAAAAAAAAEAIAAAACIAAABkcnMvZG93bnJldi54bWxQSwECFAAUAAAACACHTuJA&#10;PYSEUOgBAAAcBAAADgAAAAAAAAABACAAAAAnAQAAZHJzL2Uyb0RvYy54bWxQSwUGAAAAAAYABgBZ&#10;AQAAgQ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5100320</wp:posOffset>
                </wp:positionV>
                <wp:extent cx="8890" cy="9525"/>
                <wp:effectExtent l="13335" t="17145" r="23495" b="19050"/>
                <wp:wrapNone/>
                <wp:docPr id="28" name="WS_polygon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0" o:spid="_x0000_s1026" style="position:absolute;left:0pt;margin-left:667pt;margin-top:401.6pt;height:0.75pt;width:0.7pt;mso-position-horizontal-relative:page;mso-position-vertical-relative:page;z-index:-251635712;mso-width-relative:page;mso-height-relative:page;" fillcolor="#000000" filled="t" stroked="t" coordsize="8890,9525" o:gfxdata="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7J4MvY&#10;AAAADQEAAA8AAAAAAAAAAQAgAAAAIgAAAGRycy9kb3ducmV2LnhtbFBLAQIUABQAAAAIAIdO4kAG&#10;yDLC5wEAABwEAAAOAAAAAAAAAAEAIAAAACcBAABkcnMvZTJvRG9jLnhtbFBLBQYAAAAABgAGAFkB&#10;AACA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5567045</wp:posOffset>
                </wp:positionV>
                <wp:extent cx="8890" cy="9525"/>
                <wp:effectExtent l="13335" t="17145" r="23495" b="19050"/>
                <wp:wrapNone/>
                <wp:docPr id="29" name="WS_polygon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1" o:spid="_x0000_s1026" style="position:absolute;left:0pt;margin-left:174.25pt;margin-top:438.35pt;height:0.75pt;width:0.7pt;mso-position-horizontal-relative:page;mso-position-vertical-relative:page;z-index:-251634688;mso-width-relative:page;mso-height-relative:page;" fillcolor="#000000" filled="t" stroked="t" coordsize="8890,9525" o:gfxdata="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Ga9HN&#10;2QAAAAsBAAAPAAAAAAAAAAEAIAAAACIAAABkcnMvZG93bnJldi54bWxQSwECFAAUAAAACACHTuJA&#10;nWtTGucBAAAcBAAADgAAAAAAAAABACAAAAAoAQAAZHJzL2Uyb0RvYy54bWxQSwUGAAAAAAYABgBZ&#10;AQAAgQ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5567045</wp:posOffset>
                </wp:positionV>
                <wp:extent cx="8890" cy="9525"/>
                <wp:effectExtent l="13335" t="17145" r="23495" b="19050"/>
                <wp:wrapNone/>
                <wp:docPr id="30" name="WS_polygon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2" o:spid="_x0000_s1026" style="position:absolute;left:0pt;margin-left:667pt;margin-top:438.35pt;height:0.75pt;width:0.7pt;mso-position-horizontal-relative:page;mso-position-vertical-relative:page;z-index:-251633664;mso-width-relative:page;mso-height-relative:page;" fillcolor="#000000" filled="t" stroked="t" coordsize="8890,9525" o:gfxdata="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FS9i&#10;zNkAAAANAQAADwAAAAAAAAABACAAAAAiAAAAZHJzL2Rvd25yZXYueG1sUEsBAhQAFAAAAAgAh07i&#10;QBZf1tToAQAAHAQAAA4AAAAAAAAAAQAgAAAAKAEAAGRycy9lMm9Eb2MueG1sUEsFBgAAAAAGAAYA&#10;WQEAAII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6035040</wp:posOffset>
                </wp:positionV>
                <wp:extent cx="8890" cy="9525"/>
                <wp:effectExtent l="13335" t="17145" r="23495" b="19050"/>
                <wp:wrapNone/>
                <wp:docPr id="31" name="WS_polygon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3" o:spid="_x0000_s1026" style="position:absolute;left:0pt;margin-left:174.25pt;margin-top:475.2pt;height:0.75pt;width:0.7pt;mso-position-horizontal-relative:page;mso-position-vertical-relative:page;z-index:-251632640;mso-width-relative:page;mso-height-relative:page;" fillcolor="#000000" filled="t" stroked="t" coordsize="8890,9525" o:gfxdata="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WMKR&#10;n9gAAAALAQAADwAAAAAAAAABACAAAAAiAAAAZHJzL2Rvd25yZXYueG1sUEsBAhQAFAAAAAgAh07i&#10;QI38twzpAQAAHAQAAA4AAAAAAAAAAQAgAAAAJwEAAGRycy9lMm9Eb2MueG1sUEsFBgAAAAAGAAYA&#10;WQEAAII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6035040</wp:posOffset>
                </wp:positionV>
                <wp:extent cx="8890" cy="9525"/>
                <wp:effectExtent l="13335" t="17145" r="23495" b="19050"/>
                <wp:wrapNone/>
                <wp:docPr id="32" name="WS_polygon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4" o:spid="_x0000_s1026" style="position:absolute;left:0pt;margin-left:667pt;margin-top:475.2pt;height:0.75pt;width:0.7pt;mso-position-horizontal-relative:page;mso-position-vertical-relative:page;z-index:-251631616;mso-width-relative:page;mso-height-relative:page;" fillcolor="#000000" filled="t" stroked="t" coordsize="8890,9525" o:gfxdata="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zrGF&#10;MdgAAAANAQAADwAAAAAAAAABACAAAAAiAAAAZHJzL2Rvd25yZXYueG1sUEsBAhQAFAAAAAgAh07i&#10;QN5MA4LpAQAAHAQAAA4AAAAAAAAAAQAgAAAAJwEAAGRycy9lMm9Eb2MueG1sUEsFBgAAAAAGAAYA&#10;WQEAAII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6501765</wp:posOffset>
                </wp:positionV>
                <wp:extent cx="8890" cy="8890"/>
                <wp:effectExtent l="13970" t="15875" r="22860" b="20955"/>
                <wp:wrapNone/>
                <wp:docPr id="33" name="WS_polygon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5" o:spid="_x0000_s1026" style="position:absolute;left:0pt;margin-left:174.25pt;margin-top:511.95pt;height:0.7pt;width:0.7pt;mso-position-horizontal-relative:page;mso-position-vertical-relative:page;z-index:-251630592;mso-width-relative:page;mso-height-relative:page;" fillcolor="#000000" filled="t" stroked="t" coordsize="8890,8890" o:gfxdata="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raQmTNgA&#10;AAANAQAADwAAAAAAAAABACAAAAAiAAAAZHJzL2Rvd25yZXYueG1sUEsBAhQAFAAAAAgAh07iQFTO&#10;OozmAQAAHAQAAA4AAAAAAAAAAQAgAAAAJw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6501765</wp:posOffset>
                </wp:positionV>
                <wp:extent cx="8890" cy="8890"/>
                <wp:effectExtent l="13970" t="15875" r="22860" b="20955"/>
                <wp:wrapNone/>
                <wp:docPr id="34" name="WS_polygon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6" o:spid="_x0000_s1026" style="position:absolute;left:0pt;margin-left:667pt;margin-top:511.95pt;height:0.7pt;width:0.7pt;mso-position-horizontal-relative:page;mso-position-vertical-relative:page;z-index:-251629568;mso-width-relative:page;mso-height-relative:page;" fillcolor="#000000" filled="t" stroked="t" coordsize="8890,8890" o:gfxdata="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TrqfDNgA&#10;AAAPAQAADwAAAAAAAAABACAAAAAiAAAAZHJzL2Rvd25yZXYueG1sUEsBAhQAFAAAAAgAh07iQOn8&#10;6tXmAQAAHAQAAA4AAAAAAAAAAQAgAAAAJw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6745605</wp:posOffset>
                </wp:positionV>
                <wp:extent cx="8890" cy="8890"/>
                <wp:effectExtent l="0" t="0" r="0" b="0"/>
                <wp:wrapNone/>
                <wp:docPr id="37" name="group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35" name="WS_polygon28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6" name="WS_polygon29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27" o:spid="_x0000_s1026" o:spt="203" style="position:absolute;left:0pt;margin-left:174.25pt;margin-top:531.15pt;height:0.7pt;width:0.7pt;mso-position-horizontal-relative:page;mso-position-vertical-relative:page;z-index:-251628544;mso-width-relative:page;mso-height-relative:page;" coordsize="70,70203" o:gfxdata="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lQkEn&#10;3AAAAA0BAAAPAAAAAAAAAAEAIAAAACIAAABkcnMvZG93bnJldi54bWxQSwECFAAUAAAACACHTuJA&#10;/mfiEVYCAAB2BwAADgAAAAAAAAABACAAAAArAQAAZHJzL2Uyb0RvYy54bWxQSwUGAAAAAAYABgBZ&#10;AQAA8wUAAAAA&#10;">
                <o:lock v:ext="edit" aspectratio="f"/>
                <v:shape id="WS_polygon28" o:spid="_x0000_s1026" style="position:absolute;left:0;top:0;height:70;width:70;" fillcolor="#000000" filled="t" stroked="t" coordsize="70,70" o:gfxdata="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dCXkvQAA&#10;ANsAAAAPAAAAAAAAAAEAIAAAACIAAABkcnMvZG93bnJldi54bWxQSwECFAAUAAAACACHTuJAMy8F&#10;njsAAAA5AAAAEAAAAAAAAAABACAAAAAMAQAAZHJzL3NoYXBleG1sLnhtbFBLBQYAAAAABgAGAFsB&#10;AAC2AwAAAAA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29" o:spid="_x0000_s1026" style="position:absolute;left:0;top:0;height:70;width:70;" fillcolor="#000000" filled="t" stroked="t" coordsize="70,70" o:gfxdata="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Smu5O8AAAA&#10;2wAAAA8AAAAAAAAAAQAgAAAAIgAAAGRycy9kb3ducmV2LnhtbFBLAQIUABQAAAAIAIdO4kAzLwWe&#10;OwAAADkAAAAQAAAAAAAAAAEAIAAAAAsBAABkcnMvc2hhcGV4bWwueG1sUEsFBgAAAAAGAAYAWwEA&#10;ALUDAAAAAA=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3463925</wp:posOffset>
                </wp:positionH>
                <wp:positionV relativeFrom="page">
                  <wp:posOffset>6745605</wp:posOffset>
                </wp:positionV>
                <wp:extent cx="8890" cy="8890"/>
                <wp:effectExtent l="13970" t="15875" r="22860" b="20955"/>
                <wp:wrapNone/>
                <wp:docPr id="38" name="WS_polygon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0" o:spid="_x0000_s1026" style="position:absolute;left:0pt;margin-left:272.75pt;margin-top:531.15pt;height:0.7pt;width:0.7pt;mso-position-horizontal-relative:page;mso-position-vertical-relative:page;z-index:-251627520;mso-width-relative:page;mso-height-relative:page;" fillcolor="#000000" filled="t" stroked="t" coordsize="8890,8890" o:gfxdata="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pCN+x2AAA&#10;AA0BAAAPAAAAAAAAAAEAIAAAACIAAABkcnMvZG93bnJldi54bWxQSwECFAAUAAAACACHTuJAeMJv&#10;c+UBAAAcBAAADgAAAAAAAAABACAAAAAnAQAAZHJzL2Uyb0RvYy54bWxQSwUGAAAAAAYABgBZAQAA&#10;fg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4717415</wp:posOffset>
                </wp:positionH>
                <wp:positionV relativeFrom="page">
                  <wp:posOffset>6745605</wp:posOffset>
                </wp:positionV>
                <wp:extent cx="8890" cy="8890"/>
                <wp:effectExtent l="13970" t="15875" r="22860" b="20955"/>
                <wp:wrapNone/>
                <wp:docPr id="39" name="WS_polygon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1" o:spid="_x0000_s1026" style="position:absolute;left:0pt;margin-left:371.45pt;margin-top:531.15pt;height:0.7pt;width:0.7pt;mso-position-horizontal-relative:page;mso-position-vertical-relative:page;z-index:-251626496;mso-width-relative:page;mso-height-relative:page;" fillcolor="#000000" filled="t" stroked="t" coordsize="8890,8890" o:gfxdata="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y0dXDNgA&#10;AAANAQAADwAAAAAAAAABACAAAAAiAAAAZHJzL2Rvd25yZXYueG1sUEsBAhQAFAAAAAgAh07iQONh&#10;DqvmAQAAHAQAAA4AAAAAAAAAAQAgAAAAJw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5968365</wp:posOffset>
                </wp:positionH>
                <wp:positionV relativeFrom="page">
                  <wp:posOffset>6745605</wp:posOffset>
                </wp:positionV>
                <wp:extent cx="9525" cy="8890"/>
                <wp:effectExtent l="14605" t="15240" r="21590" b="21590"/>
                <wp:wrapNone/>
                <wp:docPr id="40" name="WS_polygon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2" o:spid="_x0000_s1026" style="position:absolute;left:0pt;margin-left:469.95pt;margin-top:531.15pt;height:0.7pt;width:0.75pt;mso-position-horizontal-relative:page;mso-position-vertical-relative:page;z-index:-251625472;mso-width-relative:page;mso-height-relative:page;" fillcolor="#000000" filled="t" stroked="t" coordsize="9525,8890" o:gfxdata="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B74y5HbAAAADQEAAA8AAAAAAAAAAQAgAAAAIgAAAGRycy9kb3ducmV2LnhtbFBLAQIUABQAAAAI&#10;AIdO4kC5pHhk6gEAABwEAAAOAAAAAAAAAAEAIAAAACoBAABkcnMvZTJvRG9jLnhtbFBLBQYAAAAA&#10;BgAGAFkBAACGBQAAAAA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7219950</wp:posOffset>
                </wp:positionH>
                <wp:positionV relativeFrom="page">
                  <wp:posOffset>6745605</wp:posOffset>
                </wp:positionV>
                <wp:extent cx="8890" cy="8890"/>
                <wp:effectExtent l="13970" t="15875" r="22860" b="20955"/>
                <wp:wrapNone/>
                <wp:docPr id="41" name="WS_polygon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3" o:spid="_x0000_s1026" style="position:absolute;left:0pt;margin-left:568.5pt;margin-top:531.15pt;height:0.7pt;width:0.7pt;mso-position-horizontal-relative:page;mso-position-vertical-relative:page;z-index:-251624448;mso-width-relative:page;mso-height-relative:page;" fillcolor="#000000" filled="t" stroked="t" coordsize="8890,8890" o:gfxdata="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uGvcH&#10;2QAAAA8BAAAPAAAAAAAAAAEAIAAAACIAAABkcnMvZG93bnJldi54bWxQSwECFAAUAAAACACHTuJA&#10;GKUvr+cBAAAcBAAADgAAAAAAAAABACAAAAAo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6745605</wp:posOffset>
                </wp:positionV>
                <wp:extent cx="8890" cy="8890"/>
                <wp:effectExtent l="0" t="0" r="0" b="0"/>
                <wp:wrapNone/>
                <wp:docPr id="44" name="group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42" name="WS_polygon35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3" name="WS_polygon36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34" o:spid="_x0000_s1026" o:spt="203" style="position:absolute;left:0pt;margin-left:667pt;margin-top:531.15pt;height:0.7pt;width:0.7pt;mso-position-horizontal-relative:page;mso-position-vertical-relative:page;z-index:-251623424;mso-width-relative:page;mso-height-relative:page;" coordsize="70,70203" o:gfxdata="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6wRFR&#10;3AAAAA8BAAAPAAAAAAAAAAEAIAAAACIAAABkcnMvZG93bnJldi54bWxQSwECFAAUAAAACACHTuJA&#10;vsBFPFYCAAB2BwAADgAAAAAAAAABACAAAAArAQAAZHJzL2Uyb0RvYy54bWxQSwUGAAAAAAYABgBZ&#10;AQAA8wUAAAAA&#10;">
                <o:lock v:ext="edit" aspectratio="f"/>
                <v:shape id="WS_polygon35" o:spid="_x0000_s1026" style="position:absolute;left:0;top:0;height:70;width:70;" fillcolor="#000000" filled="t" stroked="t" coordsize="70,70" o:gfxdata="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5vO7bsAAADb&#10;AAAADwAAAAAAAAABACAAAAAiAAAAZHJzL2Rvd25yZXYueG1sUEsBAhQAFAAAAAgAh07iQDMvBZ47&#10;AAAAOQAAABAAAAAAAAAAAQAgAAAACgEAAGRycy9zaGFwZXhtbC54bWxQSwUGAAAAAAYABgBbAQAA&#10;tAMAAAAA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36" o:spid="_x0000_s1026" style="position:absolute;left:0;top:0;height:70;width:70;" fillcolor="#000000" filled="t" stroked="t" coordsize="70,70" o:gfxdata="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12t2vQAA&#10;ANsAAAAPAAAAAAAAAAEAIAAAACIAAABkcnMvZG93bnJldi54bWxQSwECFAAUAAAACACHTuJAMy8F&#10;njsAAAA5AAAAEAAAAAAAAAABACAAAAAMAQAAZHJzL3NoYXBleG1sLnhtbFBLBQYAAAAABgAGAFsB&#10;AAC2AwAAAAA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autoSpaceDE w:val="0"/>
        <w:autoSpaceDN w:val="0"/>
        <w:spacing w:before="6" w:line="472" w:lineRule="exact"/>
        <w:ind w:left="5960"/>
        <w:jc w:val="left"/>
      </w:pPr>
      <w:r>
        <w:rPr>
          <w:rFonts w:ascii="微软雅黑" w:hAnsi="微软雅黑" w:eastAsia="微软雅黑" w:cs="微软雅黑"/>
          <w:bCs/>
          <w:color w:val="000000"/>
          <w:sz w:val="36"/>
        </w:rPr>
        <w:t>部门预算收支总表</w:t>
      </w:r>
    </w:p>
    <w:p>
      <w:pPr>
        <w:spacing w:line="14" w:lineRule="exact"/>
        <w:jc w:val="center"/>
        <w:sectPr>
          <w:type w:val="continuous"/>
          <w:pgSz w:w="16840" w:h="11900"/>
          <w:pgMar w:top="1426" w:right="1800" w:bottom="419" w:left="1020" w:header="851" w:footer="419" w:gutter="0"/>
          <w:cols w:space="0" w:num="1"/>
        </w:sectPr>
      </w:pPr>
    </w:p>
    <w:p>
      <w:pPr>
        <w:spacing w:line="14" w:lineRule="exact"/>
        <w:jc w:val="center"/>
      </w:pPr>
    </w:p>
    <w:tbl>
      <w:tblPr>
        <w:tblStyle w:val="4"/>
        <w:tblW w:w="0" w:type="auto"/>
        <w:tblInd w:w="2472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71"/>
        <w:gridCol w:w="1973"/>
        <w:gridCol w:w="1971"/>
        <w:gridCol w:w="1970"/>
        <w:gridCol w:w="197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 w:hRule="exact"/>
        </w:trPr>
        <w:tc>
          <w:tcPr>
            <w:tcW w:w="3944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62" w:lineRule="exact"/>
              <w:jc w:val="left"/>
            </w:pPr>
          </w:p>
          <w:p>
            <w:pPr>
              <w:autoSpaceDE w:val="0"/>
              <w:autoSpaceDN w:val="0"/>
              <w:spacing w:line="315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319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青龙满族自治县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sz w:val="24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计局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6" w:line="315" w:lineRule="exact"/>
              <w:ind w:left="38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预算年度：</w:t>
            </w:r>
          </w:p>
          <w:p>
            <w:pPr>
              <w:autoSpaceDE w:val="0"/>
              <w:autoSpaceDN w:val="0"/>
              <w:spacing w:before="98" w:line="315" w:lineRule="exact"/>
              <w:ind w:left="703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2023</w:t>
            </w:r>
          </w:p>
        </w:tc>
        <w:tc>
          <w:tcPr>
            <w:tcW w:w="3941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62" w:lineRule="exact"/>
              <w:jc w:val="left"/>
            </w:pPr>
          </w:p>
          <w:p>
            <w:pPr>
              <w:autoSpaceDE w:val="0"/>
              <w:autoSpaceDN w:val="0"/>
              <w:spacing w:line="315" w:lineRule="exact"/>
              <w:ind w:left="263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单位：万元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77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3944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76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3941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76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支出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971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77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197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71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7"/>
                <w:w w:val="104"/>
              </w:rPr>
              <w:t>目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66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预算数</w:t>
            </w:r>
          </w:p>
        </w:tc>
        <w:tc>
          <w:tcPr>
            <w:tcW w:w="197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7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7"/>
                <w:w w:val="104"/>
              </w:rPr>
              <w:t>目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67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预算数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77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栏次</w:t>
            </w:r>
          </w:p>
        </w:tc>
        <w:tc>
          <w:tcPr>
            <w:tcW w:w="197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91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1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91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2</w:t>
            </w:r>
          </w:p>
        </w:tc>
        <w:tc>
          <w:tcPr>
            <w:tcW w:w="197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91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3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92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exact"/>
        </w:trPr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92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1</w:t>
            </w:r>
          </w:p>
        </w:tc>
        <w:tc>
          <w:tcPr>
            <w:tcW w:w="197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2" w:lineRule="exact"/>
              <w:ind w:left="108" w:right="12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一、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一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般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公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共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算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拨款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收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入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19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3"/>
              </w:rPr>
              <w:t>255.61</w:t>
            </w:r>
          </w:p>
        </w:tc>
        <w:tc>
          <w:tcPr>
            <w:tcW w:w="197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2" w:lineRule="exact"/>
              <w:ind w:left="108" w:right="11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一、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一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般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公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共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服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支出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196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3"/>
              </w:rPr>
              <w:t>200.78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</w:trPr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7" w:line="277" w:lineRule="exact"/>
              <w:ind w:left="92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2</w:t>
            </w:r>
          </w:p>
        </w:tc>
        <w:tc>
          <w:tcPr>
            <w:tcW w:w="197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2" w:lineRule="exact"/>
              <w:ind w:left="108" w:right="12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二、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府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性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金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算拨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款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收</w:t>
            </w:r>
            <w:r>
              <w:rPr>
                <w:rFonts w:ascii="微软雅黑" w:hAnsi="微软雅黑" w:eastAsia="微软雅黑" w:cs="微软雅黑"/>
                <w:bCs/>
                <w:color w:val="000000"/>
              </w:rPr>
              <w:t>入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7" w:line="277" w:lineRule="exact"/>
              <w:ind w:left="132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40.00</w:t>
            </w:r>
          </w:p>
        </w:tc>
        <w:tc>
          <w:tcPr>
            <w:tcW w:w="197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7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二、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外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交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出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exact"/>
        </w:trPr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92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3</w:t>
            </w:r>
          </w:p>
        </w:tc>
        <w:tc>
          <w:tcPr>
            <w:tcW w:w="197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2" w:lineRule="exact"/>
              <w:ind w:left="108" w:right="12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三、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国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有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本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经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预算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拨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款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收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入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三、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国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防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出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exact"/>
        </w:trPr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92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4</w:t>
            </w:r>
          </w:p>
        </w:tc>
        <w:tc>
          <w:tcPr>
            <w:tcW w:w="197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2" w:lineRule="exact"/>
              <w:ind w:left="108" w:right="12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四、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财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专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户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理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资金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收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入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四、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公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共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安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全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出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92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5</w:t>
            </w:r>
          </w:p>
        </w:tc>
        <w:tc>
          <w:tcPr>
            <w:tcW w:w="197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五、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事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收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入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五、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教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育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出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</w:trPr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0" w:line="277" w:lineRule="exact"/>
              <w:ind w:left="92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6</w:t>
            </w:r>
          </w:p>
        </w:tc>
        <w:tc>
          <w:tcPr>
            <w:tcW w:w="197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3" w:lineRule="exact"/>
              <w:ind w:left="108" w:right="12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六、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事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单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位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经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0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六、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科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学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技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出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exact"/>
        </w:trPr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92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7</w:t>
            </w:r>
          </w:p>
        </w:tc>
        <w:tc>
          <w:tcPr>
            <w:tcW w:w="197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七、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上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级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助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收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入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2" w:lineRule="exact"/>
              <w:ind w:left="108" w:right="11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七、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化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旅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游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体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育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与传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媒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</w:rPr>
              <w:t>出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</w:trPr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0" w:line="277" w:lineRule="exact"/>
              <w:ind w:left="92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8</w:t>
            </w:r>
          </w:p>
        </w:tc>
        <w:tc>
          <w:tcPr>
            <w:tcW w:w="197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3" w:lineRule="exact"/>
              <w:ind w:left="108" w:right="12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八、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属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单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位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上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缴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3" w:lineRule="exact"/>
              <w:ind w:left="108" w:right="11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八、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社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保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障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就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业支出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0" w:line="277" w:lineRule="exact"/>
              <w:ind w:left="132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30.29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exact"/>
        </w:trPr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92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9</w:t>
            </w:r>
          </w:p>
        </w:tc>
        <w:tc>
          <w:tcPr>
            <w:tcW w:w="197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九、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其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他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收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入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2" w:lineRule="exact"/>
              <w:ind w:left="108" w:right="11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九、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社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保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险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金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支出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9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86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10</w:t>
            </w:r>
          </w:p>
        </w:tc>
        <w:tc>
          <w:tcPr>
            <w:tcW w:w="197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十、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卫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生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康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出</w:t>
            </w:r>
          </w:p>
        </w:tc>
        <w:tc>
          <w:tcPr>
            <w:tcW w:w="19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32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12.82</w:t>
            </w:r>
          </w:p>
        </w:tc>
      </w:tr>
    </w:tbl>
    <w:p>
      <w:pPr>
        <w:spacing w:line="14" w:lineRule="exact"/>
        <w:jc w:val="center"/>
        <w:sectPr>
          <w:type w:val="continuous"/>
          <w:pgSz w:w="16840" w:h="11900"/>
          <w:pgMar w:top="1426" w:right="1800" w:bottom="419" w:left="1020" w:header="851" w:footer="419" w:gutter="0"/>
          <w:cols w:space="0" w:num="1"/>
        </w:sectPr>
      </w:pPr>
    </w:p>
    <w:p>
      <w:pPr>
        <w:autoSpaceDE w:val="0"/>
        <w:autoSpaceDN w:val="0"/>
        <w:spacing w:line="286" w:lineRule="exact"/>
        <w:jc w:val="left"/>
      </w:pPr>
    </w:p>
    <w:p>
      <w:pPr>
        <w:autoSpaceDE w:val="0"/>
        <w:autoSpaceDN w:val="0"/>
        <w:spacing w:line="265" w:lineRule="exact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4</w:t>
      </w:r>
    </w:p>
    <w:p>
      <w:pPr>
        <w:spacing w:line="14" w:lineRule="exact"/>
        <w:jc w:val="center"/>
        <w:sectPr>
          <w:type w:val="continuous"/>
          <w:pgSz w:w="16840" w:h="11900"/>
          <w:pgMar w:top="1426" w:right="1800" w:bottom="419" w:left="1020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354" w:right="918" w:bottom="419" w:left="1800" w:header="851" w:footer="419" w:gutter="0"/>
          <w:cols w:space="720" w:num="1"/>
        </w:sectPr>
      </w:pPr>
      <w:bookmarkStart w:id="4" w:name="_bookmark4"/>
      <w:bookmarkEnd w:id="4"/>
    </w:p>
    <w:p>
      <w:pPr>
        <w:spacing w:line="14" w:lineRule="exact"/>
        <w:jc w:val="center"/>
      </w:pPr>
      <w: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1395730</wp:posOffset>
                </wp:positionV>
                <wp:extent cx="8890" cy="8890"/>
                <wp:effectExtent l="13970" t="15875" r="22860" b="20955"/>
                <wp:wrapNone/>
                <wp:docPr id="45" name="WS_polygon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7" o:spid="_x0000_s1026" style="position:absolute;left:0pt;margin-left:174.25pt;margin-top:109.9pt;height:0.7pt;width:0.7pt;mso-position-horizontal-relative:page;mso-position-vertical-relative:page;z-index:-251622400;mso-width-relative:page;mso-height-relative:page;" fillcolor="#000000" filled="t" stroked="t" coordsize="8890,8890" o:gfxdata="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PratbXY&#10;AAAACwEAAA8AAAAAAAAAAQAgAAAAIgAAAGRycy9kb3ducmV2LnhtbFBLAQIUABQAAAAIAIdO4kD2&#10;J0t45wEAABwEAAAOAAAAAAAAAAEAIAAAACc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1395730</wp:posOffset>
                </wp:positionV>
                <wp:extent cx="8890" cy="8890"/>
                <wp:effectExtent l="13970" t="15875" r="22860" b="20955"/>
                <wp:wrapNone/>
                <wp:docPr id="46" name="WS_polygon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8" o:spid="_x0000_s1026" style="position:absolute;left:0pt;margin-left:667pt;margin-top:109.9pt;height:0.7pt;width:0.7pt;mso-position-horizontal-relative:page;mso-position-vertical-relative:page;z-index:-251621376;mso-width-relative:page;mso-height-relative:page;" fillcolor="#000000" filled="t" stroked="t" coordsize="8890,8890" o:gfxdata="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1GMj8NcA&#10;AAANAQAADwAAAAAAAAABACAAAAAiAAAAZHJzL2Rvd25yZXYueG1sUEsBAhQAFAAAAAgAh07iQNsy&#10;MYznAQAAHA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1639570</wp:posOffset>
                </wp:positionV>
                <wp:extent cx="8890" cy="8890"/>
                <wp:effectExtent l="13970" t="15875" r="22860" b="20955"/>
                <wp:wrapNone/>
                <wp:docPr id="47" name="WS_polygon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9" o:spid="_x0000_s1026" style="position:absolute;left:0pt;margin-left:174.25pt;margin-top:129.1pt;height:0.7pt;width:0.7pt;mso-position-horizontal-relative:page;mso-position-vertical-relative:page;z-index:-251620352;mso-width-relative:page;mso-height-relative:page;" fillcolor="#000000" filled="t" stroked="t" coordsize="8890,8890" o:gfxdata="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9NcLwtcA&#10;AAALAQAADwAAAAAAAAABACAAAAAiAAAAZHJzL2Rvd25yZXYueG1sUEsBAhQAFAAAAAgAh07iQECR&#10;UFTnAQAAHA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1639570</wp:posOffset>
                </wp:positionV>
                <wp:extent cx="8890" cy="8890"/>
                <wp:effectExtent l="13970" t="15875" r="22860" b="20955"/>
                <wp:wrapNone/>
                <wp:docPr id="48" name="WS_polygon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0" o:spid="_x0000_s1026" style="position:absolute;left:0pt;margin-left:667pt;margin-top:129.1pt;height:0.7pt;width:0.7pt;mso-position-horizontal-relative:page;mso-position-vertical-relative:page;z-index:-251619328;mso-width-relative:page;mso-height-relative:page;" fillcolor="#000000" filled="t" stroked="t" coordsize="8890,8890" o:gfxdata="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5cX4E2AAA&#10;AA0BAAAPAAAAAAAAAAEAIAAAACIAAABkcnMvZG93bnJldi54bWxQSwECFAAUAAAACACHTuJANBQF&#10;neUBAAAcBAAADgAAAAAAAAABACAAAAAnAQAAZHJzL2Uyb0RvYy54bWxQSwUGAAAAAAYABgBZAQAA&#10;fg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1884045</wp:posOffset>
                </wp:positionV>
                <wp:extent cx="8890" cy="8890"/>
                <wp:effectExtent l="13970" t="15875" r="22860" b="20955"/>
                <wp:wrapNone/>
                <wp:docPr id="49" name="WS_polygon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1" o:spid="_x0000_s1026" style="position:absolute;left:0pt;margin-left:174.25pt;margin-top:148.35pt;height:0.7pt;width:0.7pt;mso-position-horizontal-relative:page;mso-position-vertical-relative:page;z-index:-251618304;mso-width-relative:page;mso-height-relative:page;" fillcolor="#000000" filled="t" stroked="t" coordsize="8890,8890" o:gfxdata="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oq7F4NgA&#10;AAALAQAADwAAAAAAAAABACAAAAAiAAAAZHJzL2Rvd25yZXYueG1sUEsBAhQAFAAAAAgAh07iQK+3&#10;ZEXmAQAAHAQAAA4AAAAAAAAAAQAgAAAAJw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1884045</wp:posOffset>
                </wp:positionV>
                <wp:extent cx="8890" cy="8890"/>
                <wp:effectExtent l="13970" t="15875" r="22860" b="20955"/>
                <wp:wrapNone/>
                <wp:docPr id="50" name="WS_polygon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2" o:spid="_x0000_s1026" style="position:absolute;left:0pt;margin-left:667pt;margin-top:148.35pt;height:0.7pt;width:0.7pt;mso-position-horizontal-relative:page;mso-position-vertical-relative:page;z-index:-251617280;mso-width-relative:page;mso-height-relative:page;" fillcolor="#000000" filled="t" stroked="t" coordsize="8890,8890" o:gfxdata="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zGZ6BdgA&#10;AAANAQAADwAAAAAAAAABACAAAAAiAAAAZHJzL2Rvd25yZXYueG1sUEsBAhQAFAAAAAgAh07iQCSD&#10;4YvmAQAAHAQAAA4AAAAAAAAAAQAgAAAAJw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2127885</wp:posOffset>
                </wp:positionV>
                <wp:extent cx="8890" cy="8890"/>
                <wp:effectExtent l="13970" t="15875" r="22860" b="20955"/>
                <wp:wrapNone/>
                <wp:docPr id="51" name="WS_polygon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3" o:spid="_x0000_s1026" style="position:absolute;left:0pt;margin-left:174.25pt;margin-top:167.55pt;height:0.7pt;width:0.7pt;mso-position-horizontal-relative:page;mso-position-vertical-relative:page;z-index:-251616256;mso-width-relative:page;mso-height-relative:page;" fillcolor="#000000" filled="t" stroked="t" coordsize="8890,8890" o:gfxdata="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1SjsFNcA&#10;AAALAQAADwAAAAAAAAABACAAAAAiAAAAZHJzL2Rvd25yZXYueG1sUEsBAhQAFAAAAAgAh07iQL8g&#10;gFPnAQAAHA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2127885</wp:posOffset>
                </wp:positionV>
                <wp:extent cx="8890" cy="8890"/>
                <wp:effectExtent l="13970" t="15875" r="22860" b="20955"/>
                <wp:wrapNone/>
                <wp:docPr id="52" name="WS_polygon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4" o:spid="_x0000_s1026" style="position:absolute;left:0pt;margin-left:667pt;margin-top:167.55pt;height:0.7pt;width:0.7pt;mso-position-horizontal-relative:page;mso-position-vertical-relative:page;z-index:-251615232;mso-width-relative:page;mso-height-relative:page;" fillcolor="#000000" filled="t" stroked="t" coordsize="8890,8890" o:gfxdata="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CZjI3zWAAAA&#10;DQEAAA8AAAAAAAAAAQAgAAAAIgAAAGRycy9kb3ducmV2LnhtbFBLAQIUABQAAAAIAIdO4kDskDTd&#10;5gEAABwEAAAOAAAAAAAAAAEAIAAAACUBAABkcnMvZTJvRG9jLnhtbFBLBQYAAAAABgAGAFkBAAB9&#10;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2595245</wp:posOffset>
                </wp:positionV>
                <wp:extent cx="8890" cy="9525"/>
                <wp:effectExtent l="13335" t="17145" r="23495" b="19050"/>
                <wp:wrapNone/>
                <wp:docPr id="53" name="WS_polygon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5" o:spid="_x0000_s1026" style="position:absolute;left:0pt;margin-left:174.25pt;margin-top:204.35pt;height:0.75pt;width:0.7pt;mso-position-horizontal-relative:page;mso-position-vertical-relative:page;z-index:-251614208;mso-width-relative:page;mso-height-relative:page;" fillcolor="#000000" filled="t" stroked="t" coordsize="8890,9525" o:gfxdata="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U&#10;AVj32QAAAAsBAAAPAAAAAAAAAAEAIAAAACIAAABkcnMvZG93bnJldi54bWxQSwECFAAUAAAACACH&#10;TuJAZhIN0+oBAAAcBAAADgAAAAAAAAABACAAAAAoAQAAZHJzL2Uyb0RvYy54bWxQSwUGAAAAAAYA&#10;BgBZAQAAhA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2595245</wp:posOffset>
                </wp:positionV>
                <wp:extent cx="8890" cy="9525"/>
                <wp:effectExtent l="13335" t="17145" r="23495" b="19050"/>
                <wp:wrapNone/>
                <wp:docPr id="54" name="WS_polygon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6" o:spid="_x0000_s1026" style="position:absolute;left:0pt;margin-left:667pt;margin-top:204.35pt;height:0.75pt;width:0.7pt;mso-position-horizontal-relative:page;mso-position-vertical-relative:page;z-index:-251613184;mso-width-relative:page;mso-height-relative:page;" fillcolor="#000000" filled="t" stroked="t" coordsize="8890,9525" o:gfxdata="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AAA&#10;A+bZAAAADQEAAA8AAAAAAAAAAQAgAAAAIgAAAGRycy9kb3ducmV2LnhtbFBLAQIUABQAAAAIAIdO&#10;4kDbIN2K6QEAABwEAAAOAAAAAAAAAAEAIAAAACg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3061970</wp:posOffset>
                </wp:positionV>
                <wp:extent cx="8890" cy="8890"/>
                <wp:effectExtent l="13970" t="15875" r="22860" b="20955"/>
                <wp:wrapNone/>
                <wp:docPr id="55" name="WS_polygon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7" o:spid="_x0000_s1026" style="position:absolute;left:0pt;margin-left:174.25pt;margin-top:241.1pt;height:0.7pt;width:0.7pt;mso-position-horizontal-relative:page;mso-position-vertical-relative:page;z-index:-251612160;mso-width-relative:page;mso-height-relative:page;" fillcolor="#000000" filled="t" stroked="t" coordsize="8890,8890" o:gfxdata="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dsUHb1wAA&#10;AAsBAAAPAAAAAAAAAAEAIAAAACIAAABkcnMvZG93bnJldi54bWxQSwECFAAUAAAACACHTuJAUaLk&#10;hOYBAAAcBAAADgAAAAAAAAABACAAAAAmAQAAZHJzL2Uyb0RvYy54bWxQSwUGAAAAAAYABgBZAQAA&#10;fg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3061970</wp:posOffset>
                </wp:positionV>
                <wp:extent cx="8890" cy="8890"/>
                <wp:effectExtent l="13970" t="15875" r="22860" b="20955"/>
                <wp:wrapNone/>
                <wp:docPr id="56" name="WS_polygon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8" o:spid="_x0000_s1026" style="position:absolute;left:0pt;margin-left:667pt;margin-top:241.1pt;height:0.7pt;width:0.7pt;mso-position-horizontal-relative:page;mso-position-vertical-relative:page;z-index:-251611136;mso-width-relative:page;mso-height-relative:page;" fillcolor="#000000" filled="t" stroked="t" coordsize="8890,8890" o:gfxdata="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73zWFdcA&#10;AAANAQAADwAAAAAAAAABACAAAAAiAAAAZHJzL2Rvd25yZXYueG1sUEsBAhQAFAAAAAgAh07iQHy3&#10;nnDnAQAAHA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3306445</wp:posOffset>
                </wp:positionV>
                <wp:extent cx="8890" cy="8890"/>
                <wp:effectExtent l="13970" t="15875" r="22860" b="20955"/>
                <wp:wrapNone/>
                <wp:docPr id="57" name="WS_polygon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9" o:spid="_x0000_s1026" style="position:absolute;left:0pt;margin-left:174.25pt;margin-top:260.35pt;height:0.7pt;width:0.7pt;mso-position-horizontal-relative:page;mso-position-vertical-relative:page;z-index:-251610112;mso-width-relative:page;mso-height-relative:page;" fillcolor="#000000" filled="t" stroked="t" coordsize="8890,8890" o:gfxdata="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oANIJ9cA&#10;AAALAQAADwAAAAAAAAABACAAAAAiAAAAZHJzL2Rvd25yZXYueG1sUEsBAhQAFAAAAAgAh07iQOcU&#10;/6jnAQAAHA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3306445</wp:posOffset>
                </wp:positionV>
                <wp:extent cx="8890" cy="8890"/>
                <wp:effectExtent l="13970" t="15875" r="22860" b="20955"/>
                <wp:wrapNone/>
                <wp:docPr id="58" name="WS_polygon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0" o:spid="_x0000_s1026" style="position:absolute;left:0pt;margin-left:667pt;margin-top:260.35pt;height:0.7pt;width:0.7pt;mso-position-horizontal-relative:page;mso-position-vertical-relative:page;z-index:-251609088;mso-width-relative:page;mso-height-relative:page;" fillcolor="#000000" filled="t" stroked="t" coordsize="8890,8890" o:gfxdata="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Q4QnsNcAAAAN&#10;AQAADwAAAAAAAAABACAAAAAiAAAAZHJzL2Rvd25yZXYueG1sUEsBAhQAFAAAAAgAh07iQFs/APrk&#10;AQAAHAQAAA4AAAAAAAAAAQAgAAAAJgEAAGRycy9lMm9Eb2MueG1sUEsFBgAAAAAGAAYAWQEAAHwF&#10;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3774440</wp:posOffset>
                </wp:positionV>
                <wp:extent cx="8890" cy="8890"/>
                <wp:effectExtent l="13970" t="15875" r="22860" b="20955"/>
                <wp:wrapNone/>
                <wp:docPr id="59" name="WS_polygon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1" o:spid="_x0000_s1026" style="position:absolute;left:0pt;margin-left:174.25pt;margin-top:297.2pt;height:0.7pt;width:0.7pt;mso-position-horizontal-relative:page;mso-position-vertical-relative:page;z-index:-251608064;mso-width-relative:page;mso-height-relative:page;" fillcolor="#000000" filled="t" stroked="t" coordsize="8890,8890" o:gfxdata="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gOjKN1wAA&#10;AAsBAAAPAAAAAAAAAAEAIAAAACIAAABkcnMvZG93bnJldi54bWxQSwECFAAUAAAACACHTuJAwJxh&#10;IuYBAAAcBAAADgAAAAAAAAABACAAAAAmAQAAZHJzL2Uyb0RvYy54bWxQSwUGAAAAAAYABgBZAQAA&#10;fg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3774440</wp:posOffset>
                </wp:positionV>
                <wp:extent cx="8890" cy="8890"/>
                <wp:effectExtent l="13970" t="15875" r="22860" b="20955"/>
                <wp:wrapNone/>
                <wp:docPr id="60" name="WS_polygon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2" o:spid="_x0000_s1026" style="position:absolute;left:0pt;margin-left:667pt;margin-top:297.2pt;height:0.7pt;width:0.7pt;mso-position-horizontal-relative:page;mso-position-vertical-relative:page;z-index:-251607040;mso-width-relative:page;mso-height-relative:page;" fillcolor="#000000" filled="t" stroked="t" coordsize="8890,8890" o:gfxdata="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bS2+LdgA&#10;AAANAQAADwAAAAAAAAABACAAAAAiAAAAZHJzL2Rvd25yZXYueG1sUEsBAhQAFAAAAAgAh07iQBKZ&#10;p+LmAQAAHAQAAA4AAAAAAAAAAQAgAAAAJw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4241165</wp:posOffset>
                </wp:positionV>
                <wp:extent cx="8890" cy="8890"/>
                <wp:effectExtent l="13970" t="15875" r="22860" b="20955"/>
                <wp:wrapNone/>
                <wp:docPr id="61" name="WS_polygon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3" o:spid="_x0000_s1026" style="position:absolute;left:0pt;margin-left:174.25pt;margin-top:333.95pt;height:0.7pt;width:0.7pt;mso-position-horizontal-relative:page;mso-position-vertical-relative:page;z-index:-251606016;mso-width-relative:page;mso-height-relative:page;" fillcolor="#000000" filled="t" stroked="t" coordsize="8890,8890" o:gfxdata="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LYHa/9cA&#10;AAALAQAADwAAAAAAAAABACAAAAAiAAAAZHJzL2Rvd25yZXYueG1sUEsBAhQAFAAAAAgAh07iQIk6&#10;xjrnAQAAHA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4241165</wp:posOffset>
                </wp:positionV>
                <wp:extent cx="8890" cy="8890"/>
                <wp:effectExtent l="13970" t="15875" r="22860" b="20955"/>
                <wp:wrapNone/>
                <wp:docPr id="62" name="WS_polygon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4" o:spid="_x0000_s1026" style="position:absolute;left:0pt;margin-left:667pt;margin-top:333.95pt;height:0.7pt;width:0.7pt;mso-position-horizontal-relative:page;mso-position-vertical-relative:page;z-index:-251604992;mso-width-relative:page;mso-height-relative:page;" fillcolor="#000000" filled="t" stroked="t" coordsize="8890,8890" o:gfxdata="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CorX8NcA&#10;AAANAQAADwAAAAAAAAABACAAAAAiAAAAZHJzL2Rvd25yZXYueG1sUEsBAhQAFAAAAAgAh07iQNqK&#10;crTnAQAAHA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4708525</wp:posOffset>
                </wp:positionV>
                <wp:extent cx="8890" cy="9525"/>
                <wp:effectExtent l="13335" t="17145" r="23495" b="19050"/>
                <wp:wrapNone/>
                <wp:docPr id="63" name="WS_polygon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5" o:spid="_x0000_s1026" style="position:absolute;left:0pt;margin-left:174.25pt;margin-top:370.75pt;height:0.75pt;width:0.7pt;mso-position-horizontal-relative:page;mso-position-vertical-relative:page;z-index:-251603968;mso-width-relative:page;mso-height-relative:page;" fillcolor="#000000" filled="t" stroked="t" coordsize="8890,9525" o:gfxdata="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KzX&#10;j7PYAAAACwEAAA8AAAAAAAAAAQAgAAAAIgAAAGRycy9kb3ducmV2LnhtbFBLAQIUABQAAAAIAIdO&#10;4kBQCEu66gEAABw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4708525</wp:posOffset>
                </wp:positionV>
                <wp:extent cx="8890" cy="9525"/>
                <wp:effectExtent l="13335" t="17145" r="23495" b="19050"/>
                <wp:wrapNone/>
                <wp:docPr id="64" name="WS_polygon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6" o:spid="_x0000_s1026" style="position:absolute;left:0pt;margin-left:667pt;margin-top:370.75pt;height:0.75pt;width:0.7pt;mso-position-horizontal-relative:page;mso-position-vertical-relative:page;z-index:-251602944;mso-width-relative:page;mso-height-relative:page;" fillcolor="#000000" filled="t" stroked="t" coordsize="8890,9525" o:gfxdata="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hDS/&#10;LdgAAAANAQAADwAAAAAAAAABACAAAAAiAAAAZHJzL2Rvd25yZXYueG1sUEsBAhQAFAAAAAgAh07i&#10;QO06m+PpAQAAHAQAAA4AAAAAAAAAAQAgAAAAJwEAAGRycy9lMm9Eb2MueG1sUEsFBgAAAAAGAAYA&#10;WQEAAII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4953000</wp:posOffset>
                </wp:positionV>
                <wp:extent cx="8890" cy="8890"/>
                <wp:effectExtent l="13970" t="15875" r="22860" b="20955"/>
                <wp:wrapNone/>
                <wp:docPr id="65" name="WS_polygon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7" o:spid="_x0000_s1026" style="position:absolute;left:0pt;margin-left:174.25pt;margin-top:390pt;height:0.7pt;width:0.7pt;mso-position-horizontal-relative:page;mso-position-vertical-relative:page;z-index:-251601920;mso-width-relative:page;mso-height-relative:page;" fillcolor="#000000" filled="t" stroked="t" coordsize="8890,8890" o:gfxdata="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SCQ5s1wAA&#10;AAsBAAAPAAAAAAAAAAEAIAAAACIAAABkcnMvZG93bnJldi54bWxQSwECFAAUAAAACACHTuJAZ7ii&#10;7eYBAAAcBAAADgAAAAAAAAABACAAAAAmAQAAZHJzL2Uyb0RvYy54bWxQSwUGAAAAAAYABgBZAQAA&#10;fg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4953000</wp:posOffset>
                </wp:positionV>
                <wp:extent cx="8890" cy="8890"/>
                <wp:effectExtent l="13970" t="15875" r="22860" b="20955"/>
                <wp:wrapNone/>
                <wp:docPr id="66" name="WS_polygon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8" o:spid="_x0000_s1026" style="position:absolute;left:0pt;margin-left:667pt;margin-top:390pt;height:0.7pt;width:0.7pt;mso-position-horizontal-relative:page;mso-position-vertical-relative:page;z-index:-251600896;mso-width-relative:page;mso-height-relative:page;" fillcolor="#000000" filled="t" stroked="t" coordsize="8890,8890" o:gfxdata="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n/O8s1wAA&#10;AA0BAAAPAAAAAAAAAAEAIAAAACIAAABkcnMvZG93bnJldi54bWxQSwECFAAUAAAACACHTuJASq3Y&#10;GeYBAAAcBAAADgAAAAAAAAABACAAAAAmAQAAZHJzL2Uyb0RvYy54bWxQSwUGAAAAAAYABgBZAQAA&#10;fg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5419725</wp:posOffset>
                </wp:positionV>
                <wp:extent cx="8890" cy="8890"/>
                <wp:effectExtent l="13970" t="15875" r="22860" b="20955"/>
                <wp:wrapNone/>
                <wp:docPr id="67" name="WS_polygon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9" o:spid="_x0000_s1026" style="position:absolute;left:0pt;margin-left:174.25pt;margin-top:426.75pt;height:0.7pt;width:0.7pt;mso-position-horizontal-relative:page;mso-position-vertical-relative:page;z-index:-251599872;mso-width-relative:page;mso-height-relative:page;" fillcolor="#000000" filled="t" stroked="t" coordsize="8890,8890" o:gfxdata="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JmOaR1gAA&#10;AAsBAAAPAAAAAAAAAAEAIAAAACIAAABkcnMvZG93bnJldi54bWxQSwECFAAUAAAACACHTuJA0Q65&#10;wecBAAAcBAAADgAAAAAAAAABACAAAAAlAQAAZHJzL2Uyb0RvYy54bWxQSwUGAAAAAAYABgBZAQAA&#10;fg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5419725</wp:posOffset>
                </wp:positionV>
                <wp:extent cx="8890" cy="8890"/>
                <wp:effectExtent l="13970" t="15875" r="22860" b="20955"/>
                <wp:wrapNone/>
                <wp:docPr id="68" name="WS_polygon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0" o:spid="_x0000_s1026" style="position:absolute;left:0pt;margin-left:667pt;margin-top:426.75pt;height:0.7pt;width:0.7pt;mso-position-horizontal-relative:page;mso-position-vertical-relative:page;z-index:-251598848;mso-width-relative:page;mso-height-relative:page;" fillcolor="#000000" filled="t" stroked="t" coordsize="8890,8890" o:gfxdata="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CQOdnNcAAAAN&#10;AQAADwAAAAAAAAABACAAAAAiAAAAZHJzL2Rvd25yZXYueG1sUEsBAhQAFAAAAAgAh07iQOpCD1Pk&#10;AQAAHAQAAA4AAAAAAAAAAQAgAAAAJgEAAGRycy9lMm9Eb2MueG1sUEsFBgAAAAAGAAYAWQEAAHwF&#10;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5885815</wp:posOffset>
                </wp:positionV>
                <wp:extent cx="8890" cy="8890"/>
                <wp:effectExtent l="13970" t="15875" r="22860" b="20955"/>
                <wp:wrapNone/>
                <wp:docPr id="69" name="WS_polygon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1" o:spid="_x0000_s1026" style="position:absolute;left:0pt;margin-left:174.25pt;margin-top:463.45pt;height:0.7pt;width:0.7pt;mso-position-horizontal-relative:page;mso-position-vertical-relative:page;z-index:-251597824;mso-width-relative:page;mso-height-relative:page;" fillcolor="#000000" filled="t" stroked="t" coordsize="8890,8890" o:gfxdata="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/AU241wAA&#10;AAsBAAAPAAAAAAAAAAEAIAAAACIAAABkcnMvZG93bnJldi54bWxQSwECFAAUAAAACACHTuJAceFu&#10;i+YBAAAcBAAADgAAAAAAAAABACAAAAAmAQAAZHJzL2Uyb0RvYy54bWxQSwUGAAAAAAYABgBZAQAA&#10;fg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5885815</wp:posOffset>
                </wp:positionV>
                <wp:extent cx="8890" cy="8890"/>
                <wp:effectExtent l="13970" t="15875" r="22860" b="20955"/>
                <wp:wrapNone/>
                <wp:docPr id="70" name="WS_polygon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2" o:spid="_x0000_s1026" style="position:absolute;left:0pt;margin-left:667pt;margin-top:463.45pt;height:0.7pt;width:0.7pt;mso-position-horizontal-relative:page;mso-position-vertical-relative:page;z-index:-251596800;mso-width-relative:page;mso-height-relative:page;" fillcolor="#000000" filled="t" stroked="t" coordsize="8890,8890" o:gfxdata="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aYBWHdgA&#10;AAANAQAADwAAAAAAAAABACAAAAAiAAAAZHJzL2Rvd25yZXYueG1sUEsBAhQAFAAAAAgAh07iQPrV&#10;60XmAQAAHAQAAA4AAAAAAAAAAQAgAAAAJw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6353175</wp:posOffset>
                </wp:positionV>
                <wp:extent cx="8890" cy="8890"/>
                <wp:effectExtent l="13970" t="15875" r="22860" b="20955"/>
                <wp:wrapNone/>
                <wp:docPr id="71" name="WS_polygon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3" o:spid="_x0000_s1026" style="position:absolute;left:0pt;margin-left:174.25pt;margin-top:500.25pt;height:0.7pt;width:0.7pt;mso-position-horizontal-relative:page;mso-position-vertical-relative:page;z-index:-251595776;mso-width-relative:page;mso-height-relative:page;" fillcolor="#000000" filled="t" stroked="t" coordsize="8890,8890" o:gfxdata="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FGyoIdcA&#10;AAANAQAADwAAAAAAAAABACAAAAAiAAAAZHJzL2Rvd25yZXYueG1sUEsBAhQAFAAAAAgAh07iQGF2&#10;ip3nAQAAHA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6353175</wp:posOffset>
                </wp:positionV>
                <wp:extent cx="8890" cy="8890"/>
                <wp:effectExtent l="13970" t="15875" r="22860" b="20955"/>
                <wp:wrapNone/>
                <wp:docPr id="72" name="WS_polygon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4" o:spid="_x0000_s1026" style="position:absolute;left:0pt;margin-left:667pt;margin-top:500.25pt;height:0.7pt;width:0.7pt;mso-position-horizontal-relative:page;mso-position-vertical-relative:page;z-index:-251594752;mso-width-relative:page;mso-height-relative:page;" fillcolor="#000000" filled="t" stroked="t" coordsize="8890,8890" o:gfxdata="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+6PPAtgA&#10;AAAPAQAADwAAAAAAAAABACAAAAAiAAAAZHJzL2Rvd25yZXYueG1sUEsBAhQAFAAAAAgAh07iQDLG&#10;PhPmAQAAHAQAAA4AAAAAAAAAAQAgAAAAJw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6821805</wp:posOffset>
                </wp:positionV>
                <wp:extent cx="8890" cy="8890"/>
                <wp:effectExtent l="0" t="0" r="0" b="0"/>
                <wp:wrapNone/>
                <wp:docPr id="75" name="group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73" name="WS_polygon66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4" name="WS_polygon67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65" o:spid="_x0000_s1026" o:spt="203" style="position:absolute;left:0pt;margin-left:174.25pt;margin-top:537.15pt;height:0.7pt;width:0.7pt;mso-position-horizontal-relative:page;mso-position-vertical-relative:page;z-index:-251593728;mso-width-relative:page;mso-height-relative:page;" coordsize="70,70203" o:gfxdata="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e8bvv&#10;3AAAAA0BAAAPAAAAAAAAAAEAIAAAACIAAABkcnMvZG93bnJldi54bWxQSwECFAAUAAAACACHTuJA&#10;w72IU1YCAAB2BwAADgAAAAAAAAABACAAAAArAQAAZHJzL2Uyb0RvYy54bWxQSwUGAAAAAAYABgBZ&#10;AQAA8wUAAAAA&#10;">
                <o:lock v:ext="edit" aspectratio="f"/>
                <v:shape id="WS_polygon66" o:spid="_x0000_s1026" style="position:absolute;left:0;top:0;height:70;width:70;" fillcolor="#000000" filled="t" stroked="t" coordsize="70,70" o:gfxdata="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u6HLvQAA&#10;ANsAAAAPAAAAAAAAAAEAIAAAACIAAABkcnMvZG93bnJldi54bWxQSwECFAAUAAAACACHTuJAMy8F&#10;njsAAAA5AAAAEAAAAAAAAAABACAAAAAMAQAAZHJzL3NoYXBleG1sLnhtbFBLBQYAAAAABgAGAFsB&#10;AAC2AwAAAAA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67" o:spid="_x0000_s1026" style="position:absolute;left:0;top:0;height:70;width:70;" fillcolor="#000000" filled="t" stroked="t" coordsize="70,70" o:gfxdata="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Ujm/vQAA&#10;ANsAAAAPAAAAAAAAAAEAIAAAACIAAABkcnMvZG93bnJldi54bWxQSwECFAAUAAAACACHTuJAMy8F&#10;njsAAAA5AAAAEAAAAAAAAAABACAAAAAMAQAAZHJzL3NoYXBleG1sLnhtbFBLBQYAAAAABgAGAFsB&#10;AAC2AwAAAAA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page">
                  <wp:posOffset>3463925</wp:posOffset>
                </wp:positionH>
                <wp:positionV relativeFrom="page">
                  <wp:posOffset>6821805</wp:posOffset>
                </wp:positionV>
                <wp:extent cx="8890" cy="8890"/>
                <wp:effectExtent l="13970" t="15875" r="22860" b="20955"/>
                <wp:wrapNone/>
                <wp:docPr id="76" name="WS_polygon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8" o:spid="_x0000_s1026" style="position:absolute;left:0pt;margin-left:272.75pt;margin-top:537.15pt;height:0.7pt;width:0.7pt;mso-position-horizontal-relative:page;mso-position-vertical-relative:page;z-index:-251592704;mso-width-relative:page;mso-height-relative:page;" fillcolor="#000000" filled="t" stroked="t" coordsize="8890,8890" o:gfxdata="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0rsledgA&#10;AAANAQAADwAAAAAAAAABACAAAAAiAAAAZHJzL2Rvd25yZXYueG1sUEsBAhQAFAAAAAgAh07iQKLh&#10;lL7mAQAAHAQAAA4AAAAAAAAAAQAgAAAAJw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4717415</wp:posOffset>
                </wp:positionH>
                <wp:positionV relativeFrom="page">
                  <wp:posOffset>6821805</wp:posOffset>
                </wp:positionV>
                <wp:extent cx="8890" cy="8890"/>
                <wp:effectExtent l="13970" t="15875" r="22860" b="20955"/>
                <wp:wrapNone/>
                <wp:docPr id="77" name="WS_polygon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9" o:spid="_x0000_s1026" style="position:absolute;left:0pt;margin-left:371.45pt;margin-top:537.15pt;height:0.7pt;width:0.7pt;mso-position-horizontal-relative:page;mso-position-vertical-relative:page;z-index:-251591680;mso-width-relative:page;mso-height-relative:page;" fillcolor="#000000" filled="t" stroked="t" coordsize="8890,8890" o:gfxdata="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HD0rcTY&#10;AAAADQEAAA8AAAAAAAAAAQAgAAAAIgAAAGRycy9kb3ducmV2LnhtbFBLAQIUABQAAAAIAIdO4kA5&#10;QvVm5wEAABwEAAAOAAAAAAAAAAEAIAAAACc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5968365</wp:posOffset>
                </wp:positionH>
                <wp:positionV relativeFrom="page">
                  <wp:posOffset>6821805</wp:posOffset>
                </wp:positionV>
                <wp:extent cx="9525" cy="8890"/>
                <wp:effectExtent l="14605" t="15240" r="21590" b="21590"/>
                <wp:wrapNone/>
                <wp:docPr id="78" name="WS_polygon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0" o:spid="_x0000_s1026" style="position:absolute;left:0pt;margin-left:469.95pt;margin-top:537.15pt;height:0.7pt;width:0.75pt;mso-position-horizontal-relative:page;mso-position-vertical-relative:page;z-index:-251590656;mso-width-relative:page;mso-height-relative:page;" fillcolor="#000000" filled="t" stroked="t" coordsize="9525,8890" o:gfxdata="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pUsxWdsAAAANAQAADwAAAAAAAAABACAAAAAiAAAAZHJzL2Rvd25yZXYueG1sUEsBAhQAFAAAAAgA&#10;h07iQL/LPCfpAQAAHAQAAA4AAAAAAAAAAQAgAAAAKgEAAGRycy9lMm9Eb2MueG1sUEsFBgAAAAAG&#10;AAYAWQEAAIUFAAAAAA=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7219950</wp:posOffset>
                </wp:positionH>
                <wp:positionV relativeFrom="page">
                  <wp:posOffset>6821805</wp:posOffset>
                </wp:positionV>
                <wp:extent cx="8890" cy="8890"/>
                <wp:effectExtent l="13970" t="15875" r="22860" b="20955"/>
                <wp:wrapNone/>
                <wp:docPr id="79" name="WS_polygon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1" o:spid="_x0000_s1026" style="position:absolute;left:0pt;margin-left:568.5pt;margin-top:537.15pt;height:0.7pt;width:0.7pt;mso-position-horizontal-relative:page;mso-position-vertical-relative:page;z-index:-251589632;mso-width-relative:page;mso-height-relative:page;" fillcolor="#000000" filled="t" stroked="t" coordsize="8890,8890" o:gfxdata="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NT1YKHZ&#10;AAAADwEAAA8AAAAAAAAAAQAgAAAAIgAAAGRycy9kb3ducmV2LnhtbFBLAQIUABQAAAAIAIdO4kAe&#10;ymvs5gEAABwEAAAOAAAAAAAAAAEAIAAAACg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6821805</wp:posOffset>
                </wp:positionV>
                <wp:extent cx="8890" cy="8890"/>
                <wp:effectExtent l="0" t="0" r="0" b="0"/>
                <wp:wrapNone/>
                <wp:docPr id="82" name="group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80" name="WS_polygon73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1" name="WS_polygon74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72" o:spid="_x0000_s1026" o:spt="203" style="position:absolute;left:0pt;margin-left:667pt;margin-top:537.15pt;height:0.7pt;width:0.7pt;mso-position-horizontal-relative:page;mso-position-vertical-relative:page;z-index:-251588608;mso-width-relative:page;mso-height-relative:page;" coordsize="70,70203" o:gfxdata="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ALob3&#10;3QAAAA8BAAAPAAAAAAAAAAEAIAAAACIAAABkcnMvZG93bnJldi54bWxQSwECFAAUAAAACACHTuJA&#10;feYlMFUCAAB2BwAADgAAAAAAAAABACAAAAAsAQAAZHJzL2Uyb0RvYy54bWxQSwUGAAAAAAYABgBZ&#10;AQAA8wUAAAAA&#10;">
                <o:lock v:ext="edit" aspectratio="f"/>
                <v:shape id="WS_polygon73" o:spid="_x0000_s1026" style="position:absolute;left:0;top:0;height:70;width:70;" fillcolor="#000000" filled="t" stroked="t" coordsize="70,70" o:gfxdata="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e8T5u5AAAA2wAA&#10;AA8AAAAAAAAAAQAgAAAAIgAAAGRycy9kb3ducmV2LnhtbFBLAQIUABQAAAAIAIdO4kAzLwWeOwAA&#10;ADkAAAAQAAAAAAAAAAEAIAAAAAgBAABkcnMvc2hhcGV4bWwueG1sUEsFBgAAAAAGAAYAWwEAALID&#10;AAAAAA=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74" o:spid="_x0000_s1026" style="position:absolute;left:0;top:0;height:70;width:70;" fillcolor="#000000" filled="t" stroked="t" coordsize="70,70" o:gfxdata="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8OoAvQAA&#10;ANsAAAAPAAAAAAAAAAEAIAAAACIAAABkcnMvZG93bnJldi54bWxQSwECFAAUAAAACACHTuJAMy8F&#10;njsAAAA5AAAAEAAAAAAAAAABACAAAAAMAQAAZHJzL3NoYXBleG1sLnhtbFBLBQYAAAAABgAGAFsB&#10;AAC2AwAAAAA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line="14" w:lineRule="exact"/>
        <w:jc w:val="center"/>
      </w:pPr>
    </w:p>
    <w:tbl>
      <w:tblPr>
        <w:tblStyle w:val="4"/>
        <w:tblW w:w="0" w:type="auto"/>
        <w:tblInd w:w="1692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71"/>
        <w:gridCol w:w="1973"/>
        <w:gridCol w:w="1971"/>
        <w:gridCol w:w="1970"/>
        <w:gridCol w:w="197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8" w:hRule="exact"/>
        </w:trPr>
        <w:tc>
          <w:tcPr>
            <w:tcW w:w="3944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63" w:lineRule="exact"/>
              <w:jc w:val="left"/>
            </w:pPr>
          </w:p>
          <w:p>
            <w:pPr>
              <w:autoSpaceDE w:val="0"/>
              <w:autoSpaceDN w:val="0"/>
              <w:spacing w:line="314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319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青龙满族自治县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sz w:val="24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计局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90" w:lineRule="exact"/>
              <w:ind w:left="703" w:right="316" w:hanging="31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预算年度：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2023</w:t>
            </w:r>
          </w:p>
        </w:tc>
        <w:tc>
          <w:tcPr>
            <w:tcW w:w="3941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63" w:lineRule="exact"/>
              <w:jc w:val="left"/>
            </w:pPr>
          </w:p>
          <w:p>
            <w:pPr>
              <w:autoSpaceDE w:val="0"/>
              <w:autoSpaceDN w:val="0"/>
              <w:spacing w:line="314" w:lineRule="exact"/>
              <w:ind w:left="263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单位：万元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77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3944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76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3941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76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支出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971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77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197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71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7"/>
                <w:w w:val="104"/>
              </w:rPr>
              <w:t>目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66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预算数</w:t>
            </w:r>
          </w:p>
        </w:tc>
        <w:tc>
          <w:tcPr>
            <w:tcW w:w="197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7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7"/>
                <w:w w:val="104"/>
              </w:rPr>
              <w:t>目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67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预算数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77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栏次</w:t>
            </w:r>
          </w:p>
        </w:tc>
        <w:tc>
          <w:tcPr>
            <w:tcW w:w="197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91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1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91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2</w:t>
            </w:r>
          </w:p>
        </w:tc>
        <w:tc>
          <w:tcPr>
            <w:tcW w:w="197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91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3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92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</w:trPr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1" w:line="277" w:lineRule="exact"/>
              <w:ind w:left="86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11</w:t>
            </w:r>
          </w:p>
        </w:tc>
        <w:tc>
          <w:tcPr>
            <w:tcW w:w="197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4" w:lineRule="exact"/>
              <w:ind w:left="108" w:right="11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十一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节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能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保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出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exact"/>
        </w:trPr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7" w:line="277" w:lineRule="exact"/>
              <w:ind w:left="86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12</w:t>
            </w:r>
          </w:p>
        </w:tc>
        <w:tc>
          <w:tcPr>
            <w:tcW w:w="197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2" w:lineRule="exact"/>
              <w:ind w:left="108" w:right="11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十二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城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社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出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7" w:line="277" w:lineRule="exact"/>
              <w:ind w:left="132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40.00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86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13</w:t>
            </w:r>
          </w:p>
        </w:tc>
        <w:tc>
          <w:tcPr>
            <w:tcW w:w="197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十三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农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林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水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出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</w:trPr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0" w:line="277" w:lineRule="exact"/>
              <w:ind w:left="86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14</w:t>
            </w:r>
          </w:p>
        </w:tc>
        <w:tc>
          <w:tcPr>
            <w:tcW w:w="197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3" w:lineRule="exact"/>
              <w:ind w:left="108" w:right="11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十四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交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运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输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出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exact"/>
        </w:trPr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86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15</w:t>
            </w:r>
          </w:p>
        </w:tc>
        <w:tc>
          <w:tcPr>
            <w:tcW w:w="197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2" w:lineRule="exact"/>
              <w:ind w:left="108" w:right="11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十五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源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勘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探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业信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等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出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</w:trPr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86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16</w:t>
            </w:r>
          </w:p>
        </w:tc>
        <w:tc>
          <w:tcPr>
            <w:tcW w:w="197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2" w:lineRule="exact"/>
              <w:ind w:left="108" w:right="11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十六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商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服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等支出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86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17</w:t>
            </w:r>
          </w:p>
        </w:tc>
        <w:tc>
          <w:tcPr>
            <w:tcW w:w="197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十七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金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融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出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exact"/>
        </w:trPr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7" w:line="277" w:lineRule="exact"/>
              <w:ind w:left="86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18</w:t>
            </w:r>
          </w:p>
        </w:tc>
        <w:tc>
          <w:tcPr>
            <w:tcW w:w="197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2" w:lineRule="exact"/>
              <w:ind w:left="108" w:right="11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十八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援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助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其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他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地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区支出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exact"/>
        </w:trPr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6" w:lineRule="exact"/>
              <w:ind w:left="86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19</w:t>
            </w:r>
          </w:p>
        </w:tc>
        <w:tc>
          <w:tcPr>
            <w:tcW w:w="197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2" w:lineRule="exact"/>
              <w:ind w:left="108" w:right="11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十九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自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然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源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海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洋气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等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出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</w:trPr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0" w:line="277" w:lineRule="exact"/>
              <w:ind w:left="86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20</w:t>
            </w:r>
          </w:p>
        </w:tc>
        <w:tc>
          <w:tcPr>
            <w:tcW w:w="197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3" w:lineRule="exact"/>
              <w:ind w:left="108" w:right="11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二十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住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保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障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出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0" w:line="277" w:lineRule="exact"/>
              <w:ind w:left="132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11.72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</w:trPr>
        <w:tc>
          <w:tcPr>
            <w:tcW w:w="19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86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21</w:t>
            </w:r>
          </w:p>
        </w:tc>
        <w:tc>
          <w:tcPr>
            <w:tcW w:w="197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2" w:lineRule="exact"/>
              <w:ind w:left="108" w:right="11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二十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一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粮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物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储备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出</w:t>
            </w:r>
          </w:p>
        </w:tc>
        <w:tc>
          <w:tcPr>
            <w:tcW w:w="19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line="14" w:lineRule="exact"/>
        <w:jc w:val="center"/>
        <w:sectPr>
          <w:type w:val="continuous"/>
          <w:pgSz w:w="16840" w:h="11900"/>
          <w:pgMar w:top="1354" w:right="918" w:bottom="419" w:left="1800" w:header="851" w:footer="419" w:gutter="0"/>
          <w:cols w:space="0" w:num="1"/>
        </w:sectPr>
      </w:pPr>
    </w:p>
    <w:p>
      <w:pPr>
        <w:autoSpaceDE w:val="0"/>
        <w:autoSpaceDN w:val="0"/>
        <w:spacing w:before="166" w:line="265" w:lineRule="exact"/>
        <w:ind w:left="13902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5</w:t>
      </w:r>
    </w:p>
    <w:p>
      <w:pPr>
        <w:spacing w:line="14" w:lineRule="exact"/>
        <w:jc w:val="center"/>
        <w:sectPr>
          <w:type w:val="continuous"/>
          <w:pgSz w:w="16840" w:h="11900"/>
          <w:pgMar w:top="1354" w:right="918" w:bottom="419" w:left="1800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354" w:right="1800" w:bottom="419" w:left="1020" w:header="851" w:footer="419" w:gutter="0"/>
          <w:cols w:space="720" w:num="1"/>
        </w:sectPr>
      </w:pPr>
      <w:bookmarkStart w:id="5" w:name="_bookmark5"/>
      <w:bookmarkEnd w:id="5"/>
    </w:p>
    <w:p>
      <w:pPr>
        <w:spacing w:line="14" w:lineRule="exact"/>
        <w:jc w:val="center"/>
      </w:pPr>
      <w: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1395730</wp:posOffset>
                </wp:positionV>
                <wp:extent cx="8890" cy="8890"/>
                <wp:effectExtent l="13970" t="15875" r="22860" b="20955"/>
                <wp:wrapNone/>
                <wp:docPr id="83" name="WS_polygon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5" o:spid="_x0000_s1026" style="position:absolute;left:0pt;margin-left:174.25pt;margin-top:109.9pt;height:0.7pt;width:0.7pt;mso-position-horizontal-relative:page;mso-position-vertical-relative:page;z-index:-251587584;mso-width-relative:page;mso-height-relative:page;" fillcolor="#000000" filled="t" stroked="t" coordsize="8890,8890" o:gfxdata="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PratbXY&#10;AAAACwEAAA8AAAAAAAAAAQAgAAAAIgAAAGRycy9kb3ducmV2LnhtbFBLAQIUABQAAAAIAIdO4kBJ&#10;2JOH5wEAABwEAAAOAAAAAAAAAAEAIAAAACc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1395730</wp:posOffset>
                </wp:positionV>
                <wp:extent cx="8890" cy="8890"/>
                <wp:effectExtent l="13970" t="15875" r="22860" b="20955"/>
                <wp:wrapNone/>
                <wp:docPr id="84" name="WS_polygon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6" o:spid="_x0000_s1026" style="position:absolute;left:0pt;margin-left:667pt;margin-top:109.9pt;height:0.7pt;width:0.7pt;mso-position-horizontal-relative:page;mso-position-vertical-relative:page;z-index:-251586560;mso-width-relative:page;mso-height-relative:page;" fillcolor="#000000" filled="t" stroked="t" coordsize="8890,8890" o:gfxdata="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1GMj8NcA&#10;AAANAQAADwAAAAAAAAABACAAAAAiAAAAZHJzL2Rvd25yZXYueG1sUEsBAhQAFAAAAAgAh07iQPTq&#10;Q97nAQAAHA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1639570</wp:posOffset>
                </wp:positionV>
                <wp:extent cx="8890" cy="8890"/>
                <wp:effectExtent l="13970" t="15875" r="22860" b="20955"/>
                <wp:wrapNone/>
                <wp:docPr id="85" name="WS_polygon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7" o:spid="_x0000_s1026" style="position:absolute;left:0pt;margin-left:174.25pt;margin-top:129.1pt;height:0.7pt;width:0.7pt;mso-position-horizontal-relative:page;mso-position-vertical-relative:page;z-index:-251585536;mso-width-relative:page;mso-height-relative:page;" fillcolor="#000000" filled="t" stroked="t" coordsize="8890,8890" o:gfxdata="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9NcLwtcA&#10;AAALAQAADwAAAAAAAAABACAAAAAiAAAAZHJzL2Rvd25yZXYueG1sUEsBAhQAFAAAAAgAh07iQG9J&#10;IgbnAQAAHA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1639570</wp:posOffset>
                </wp:positionV>
                <wp:extent cx="8890" cy="8890"/>
                <wp:effectExtent l="13970" t="15875" r="22860" b="20955"/>
                <wp:wrapNone/>
                <wp:docPr id="86" name="WS_polygon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8" o:spid="_x0000_s1026" style="position:absolute;left:0pt;margin-left:667pt;margin-top:129.1pt;height:0.7pt;width:0.7pt;mso-position-horizontal-relative:page;mso-position-vertical-relative:page;z-index:-251584512;mso-width-relative:page;mso-height-relative:page;" fillcolor="#000000" filled="t" stroked="t" coordsize="8890,8890" o:gfxdata="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LlxfgTY&#10;AAAADQEAAA8AAAAAAAAAAQAgAAAAIgAAAGRycy9kb3ducmV2LnhtbFBLAQIUABQAAAAIAIdO4kBC&#10;XFjy5wEAABwEAAAOAAAAAAAAAAEAIAAAACc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1884045</wp:posOffset>
                </wp:positionV>
                <wp:extent cx="8890" cy="8890"/>
                <wp:effectExtent l="13970" t="15875" r="22860" b="20955"/>
                <wp:wrapNone/>
                <wp:docPr id="87" name="WS_polygon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9" o:spid="_x0000_s1026" style="position:absolute;left:0pt;margin-left:174.25pt;margin-top:148.35pt;height:0.7pt;width:0.7pt;mso-position-horizontal-relative:page;mso-position-vertical-relative:page;z-index:-251583488;mso-width-relative:page;mso-height-relative:page;" fillcolor="#000000" filled="t" stroked="t" coordsize="8890,8890" o:gfxdata="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KuxeDY&#10;AAAACwEAAA8AAAAAAAAAAQAgAAAAIgAAAGRycy9kb3ducmV2LnhtbFBLAQIUABQAAAAIAIdO4kDZ&#10;/zkq5wEAABwEAAAOAAAAAAAAAAEAIAAAACc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1884045</wp:posOffset>
                </wp:positionV>
                <wp:extent cx="8890" cy="8890"/>
                <wp:effectExtent l="13970" t="15875" r="22860" b="20955"/>
                <wp:wrapNone/>
                <wp:docPr id="88" name="WS_polygon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0" o:spid="_x0000_s1026" style="position:absolute;left:0pt;margin-left:667pt;margin-top:148.35pt;height:0.7pt;width:0.7pt;mso-position-horizontal-relative:page;mso-position-vertical-relative:page;z-index:-251582464;mso-width-relative:page;mso-height-relative:page;" fillcolor="#000000" filled="t" stroked="t" coordsize="8890,8890" o:gfxdata="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MZnoF2AAA&#10;AA0BAAAPAAAAAAAAAAEAIAAAACIAAABkcnMvZG93bnJldi54bWxQSwECFAAUAAAACACHTuJAM+ir&#10;VOUBAAAcBAAADgAAAAAAAAABACAAAAAnAQAAZHJzL2Uyb0RvYy54bWxQSwUGAAAAAAYABgBZAQAA&#10;fg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2127885</wp:posOffset>
                </wp:positionV>
                <wp:extent cx="8890" cy="8890"/>
                <wp:effectExtent l="13970" t="15875" r="22860" b="20955"/>
                <wp:wrapNone/>
                <wp:docPr id="89" name="WS_polygon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1" o:spid="_x0000_s1026" style="position:absolute;left:0pt;margin-left:174.25pt;margin-top:167.55pt;height:0.7pt;width:0.7pt;mso-position-horizontal-relative:page;mso-position-vertical-relative:page;z-index:-251581440;mso-width-relative:page;mso-height-relative:page;" fillcolor="#000000" filled="t" stroked="t" coordsize="8890,8890" o:gfxdata="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NUo7BTXAAAA&#10;CwEAAA8AAAAAAAAAAQAgAAAAIgAAAGRycy9kb3ducmV2LnhtbFBLAQIUABQAAAAIAIdO4kCoS8qM&#10;5QEAABwEAAAOAAAAAAAAAAEAIAAAACYBAABkcnMvZTJvRG9jLnhtbFBLBQYAAAAABgAGAFkBAAB9&#10;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2127885</wp:posOffset>
                </wp:positionV>
                <wp:extent cx="8890" cy="8890"/>
                <wp:effectExtent l="13970" t="15875" r="22860" b="20955"/>
                <wp:wrapNone/>
                <wp:docPr id="90" name="WS_polygon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2" o:spid="_x0000_s1026" style="position:absolute;left:0pt;margin-left:667pt;margin-top:167.55pt;height:0.7pt;width:0.7pt;mso-position-horizontal-relative:page;mso-position-vertical-relative:page;z-index:-251580416;mso-width-relative:page;mso-height-relative:page;" fillcolor="#000000" filled="t" stroked="t" coordsize="8890,8890" o:gfxdata="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JmMjfNYAAAAN&#10;AQAADwAAAAAAAAABACAAAAAiAAAAZHJzL2Rvd25yZXYueG1sUEsBAhQAFAAAAAgAh07iQCN/T0Ll&#10;AQAAHAQAAA4AAAAAAAAAAQAgAAAAJQEAAGRycy9lMm9Eb2MueG1sUEsFBgAAAAAGAAYAWQEAAHwF&#10;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2595245</wp:posOffset>
                </wp:positionV>
                <wp:extent cx="8890" cy="9525"/>
                <wp:effectExtent l="13335" t="17145" r="23495" b="19050"/>
                <wp:wrapNone/>
                <wp:docPr id="91" name="WS_polygon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3" o:spid="_x0000_s1026" style="position:absolute;left:0pt;margin-left:174.25pt;margin-top:204.35pt;height:0.75pt;width:0.7pt;mso-position-horizontal-relative:page;mso-position-vertical-relative:page;z-index:-251579392;mso-width-relative:page;mso-height-relative:page;" fillcolor="#000000" filled="t" stroked="t" coordsize="8890,9525" o:gfxdata="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lAFY&#10;99kAAAALAQAADwAAAAAAAAABACAAAAAiAAAAZHJzL2Rvd25yZXYueG1sUEsBAhQAFAAAAAgAh07i&#10;QKn9dkzoAQAAHAQAAA4AAAAAAAAAAQAgAAAAKAEAAGRycy9lMm9Eb2MueG1sUEsFBgAAAAAGAAYA&#10;WQEAAII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2595245</wp:posOffset>
                </wp:positionV>
                <wp:extent cx="8890" cy="9525"/>
                <wp:effectExtent l="13335" t="17145" r="23495" b="19050"/>
                <wp:wrapNone/>
                <wp:docPr id="92" name="WS_polygon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4" o:spid="_x0000_s1026" style="position:absolute;left:0pt;margin-left:667pt;margin-top:204.35pt;height:0.75pt;width:0.7pt;mso-position-horizontal-relative:page;mso-position-vertical-relative:page;z-index:-251578368;mso-width-relative:page;mso-height-relative:page;" fillcolor="#000000" filled="t" stroked="t" coordsize="8890,9525" o:gfxdata="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AAAD&#10;5tkAAAANAQAADwAAAAAAAAABACAAAAAiAAAAZHJzL2Rvd25yZXYueG1sUEsBAhQAFAAAAAgAh07i&#10;QPpNwsLoAQAAHAQAAA4AAAAAAAAAAQAgAAAAKAEAAGRycy9lMm9Eb2MueG1sUEsFBgAAAAAGAAYA&#10;WQEAAII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3061970</wp:posOffset>
                </wp:positionV>
                <wp:extent cx="8890" cy="8890"/>
                <wp:effectExtent l="13970" t="15875" r="22860" b="20955"/>
                <wp:wrapNone/>
                <wp:docPr id="93" name="WS_polygon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5" o:spid="_x0000_s1026" style="position:absolute;left:0pt;margin-left:174.25pt;margin-top:241.1pt;height:0.7pt;width:0.7pt;mso-position-horizontal-relative:page;mso-position-vertical-relative:page;z-index:-251577344;mso-width-relative:page;mso-height-relative:page;" fillcolor="#000000" filled="t" stroked="t" coordsize="8890,8890" o:gfxdata="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3bFB29cA&#10;AAALAQAADwAAAAAAAAABACAAAAAiAAAAZHJzL2Rvd25yZXYueG1sUEsBAhQAFAAAAAgAh07iQHDP&#10;+8znAQAAHA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3061970</wp:posOffset>
                </wp:positionV>
                <wp:extent cx="8890" cy="8890"/>
                <wp:effectExtent l="13970" t="15875" r="22860" b="20955"/>
                <wp:wrapNone/>
                <wp:docPr id="94" name="WS_polygon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6" o:spid="_x0000_s1026" style="position:absolute;left:0pt;margin-left:667pt;margin-top:241.1pt;height:0.7pt;width:0.7pt;mso-position-horizontal-relative:page;mso-position-vertical-relative:page;z-index:-251576320;mso-width-relative:page;mso-height-relative:page;" fillcolor="#000000" filled="t" stroked="t" coordsize="8890,8890" o:gfxdata="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73zWFdcA&#10;AAANAQAADwAAAAAAAAABACAAAAAiAAAAZHJzL2Rvd25yZXYueG1sUEsBAhQAFAAAAAgAh07iQM39&#10;K5XnAQAAHA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3306445</wp:posOffset>
                </wp:positionV>
                <wp:extent cx="8890" cy="8890"/>
                <wp:effectExtent l="13970" t="15875" r="22860" b="20955"/>
                <wp:wrapNone/>
                <wp:docPr id="95" name="WS_polygon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7" o:spid="_x0000_s1026" style="position:absolute;left:0pt;margin-left:174.25pt;margin-top:260.35pt;height:0.7pt;width:0.7pt;mso-position-horizontal-relative:page;mso-position-vertical-relative:page;z-index:-251575296;mso-width-relative:page;mso-height-relative:page;" fillcolor="#000000" filled="t" stroked="t" coordsize="8890,8890" o:gfxdata="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oANIJ9cA&#10;AAALAQAADwAAAAAAAAABACAAAAAiAAAAZHJzL2Rvd25yZXYueG1sUEsBAhQAFAAAAAgAh07iQFZe&#10;Sk3nAQAAHA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3306445</wp:posOffset>
                </wp:positionV>
                <wp:extent cx="8890" cy="8890"/>
                <wp:effectExtent l="13970" t="15875" r="22860" b="20955"/>
                <wp:wrapNone/>
                <wp:docPr id="96" name="WS_polygon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8" o:spid="_x0000_s1026" style="position:absolute;left:0pt;margin-left:667pt;margin-top:260.35pt;height:0.7pt;width:0.7pt;mso-position-horizontal-relative:page;mso-position-vertical-relative:page;z-index:-251574272;mso-width-relative:page;mso-height-relative:page;" fillcolor="#000000" filled="t" stroked="t" coordsize="8890,8890" o:gfxdata="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DhCew1wAA&#10;AA0BAAAPAAAAAAAAAAEAIAAAACIAAABkcnMvZG93bnJldi54bWxQSwECFAAUAAAACACHTuJAe0sw&#10;ueYBAAAcBAAADgAAAAAAAAABACAAAAAmAQAAZHJzL2Uyb0RvYy54bWxQSwUGAAAAAAYABgBZAQAA&#10;fg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3549650</wp:posOffset>
                </wp:positionV>
                <wp:extent cx="8890" cy="8890"/>
                <wp:effectExtent l="13970" t="15875" r="22860" b="20955"/>
                <wp:wrapNone/>
                <wp:docPr id="97" name="WS_polygon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9" o:spid="_x0000_s1026" style="position:absolute;left:0pt;margin-left:174.25pt;margin-top:279.5pt;height:0.7pt;width:0.7pt;mso-position-horizontal-relative:page;mso-position-vertical-relative:page;z-index:-251573248;mso-width-relative:page;mso-height-relative:page;" fillcolor="#000000" filled="t" stroked="t" coordsize="8890,8890" o:gfxdata="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YpuD91wAA&#10;AAsBAAAPAAAAAAAAAAEAIAAAACIAAABkcnMvZG93bnJldi54bWxQSwECFAAUAAAACACHTuJA4OhR&#10;YeYBAAAcBAAADgAAAAAAAAABACAAAAAmAQAAZHJzL2Uyb0RvYy54bWxQSwUGAAAAAAYABgBZAQAA&#10;fg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3549650</wp:posOffset>
                </wp:positionV>
                <wp:extent cx="8890" cy="8890"/>
                <wp:effectExtent l="13970" t="15875" r="22860" b="20955"/>
                <wp:wrapNone/>
                <wp:docPr id="98" name="WS_polygon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0" o:spid="_x0000_s1026" style="position:absolute;left:0pt;margin-left:667pt;margin-top:279.5pt;height:0.7pt;width:0.7pt;mso-position-horizontal-relative:page;mso-position-vertical-relative:page;z-index:-251572224;mso-width-relative:page;mso-height-relative:page;" fillcolor="#000000" filled="t" stroked="t" coordsize="8890,8890" o:gfxdata="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cpre3YAAAA&#10;DQEAAA8AAAAAAAAAAQAgAAAAIgAAAGRycy9kb3ducmV2LnhtbFBLAQIUABQAAAAIAIdO4kBcw64z&#10;5AEAABwEAAAOAAAAAAAAAAEAIAAAACcBAABkcnMvZTJvRG9jLnhtbFBLBQYAAAAABgAGAFkBAAB9&#10;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4017645</wp:posOffset>
                </wp:positionV>
                <wp:extent cx="8890" cy="9525"/>
                <wp:effectExtent l="13335" t="17145" r="23495" b="19050"/>
                <wp:wrapNone/>
                <wp:docPr id="99" name="WS_polygon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1" o:spid="_x0000_s1026" style="position:absolute;left:0pt;margin-left:174.25pt;margin-top:316.35pt;height:0.75pt;width:0.7pt;mso-position-horizontal-relative:page;mso-position-vertical-relative:page;z-index:-251571200;mso-width-relative:page;mso-height-relative:page;" fillcolor="#000000" filled="t" stroked="t" coordsize="8890,9525" o:gfxdata="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BcbQ1LY&#10;AAAACwEAAA8AAAAAAAAAAQAgAAAAIgAAAGRycy9kb3ducmV2LnhtbFBLAQIUABQAAAAIAIdO4kDW&#10;QZc95wEAABwEAAAOAAAAAAAAAAEAIAAAACcBAABkcnMvZTJvRG9jLnhtbFBLBQYAAAAABgAGAFkB&#10;AACA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4017645</wp:posOffset>
                </wp:positionV>
                <wp:extent cx="8890" cy="9525"/>
                <wp:effectExtent l="13335" t="17145" r="23495" b="19050"/>
                <wp:wrapNone/>
                <wp:docPr id="100" name="WS_polygon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2" o:spid="_x0000_s1026" style="position:absolute;left:0pt;margin-left:667pt;margin-top:316.35pt;height:0.75pt;width:0.7pt;mso-position-horizontal-relative:page;mso-position-vertical-relative:page;z-index:-251570176;mso-width-relative:page;mso-height-relative:page;" fillcolor="#000000" filled="t" stroked="t" coordsize="8890,9525" o:gfxdata="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29FHH&#10;2AAAAA0BAAAPAAAAAAAAAAEAIAAAACIAAABkcnMvZG93bnJldi54bWxQSwECFAAUAAAACACHTuJA&#10;t741megBAAAdBAAADgAAAAAAAAABACAAAAAnAQAAZHJzL2Uyb0RvYy54bWxQSwUGAAAAAAYABgBZ&#10;AQAAgQ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4484370</wp:posOffset>
                </wp:positionV>
                <wp:extent cx="8890" cy="8890"/>
                <wp:effectExtent l="13970" t="15875" r="22860" b="20955"/>
                <wp:wrapNone/>
                <wp:docPr id="101" name="WS_polygon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3" o:spid="_x0000_s1026" style="position:absolute;left:0pt;margin-left:174.25pt;margin-top:353.1pt;height:0.7pt;width:0.7pt;mso-position-horizontal-relative:page;mso-position-vertical-relative:page;z-index:-251569152;mso-width-relative:page;mso-height-relative:page;" fillcolor="#000000" filled="t" stroked="t" coordsize="8890,8890" o:gfxdata="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Prk8eHY&#10;AAAACwEAAA8AAAAAAAAAAQAgAAAAIgAAAGRycy9kb3ducmV2LnhtbFBLAQIUABQAAAAIAIdO4kA9&#10;PAyX5wEAAB0EAAAOAAAAAAAAAAEAIAAAACc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4484370</wp:posOffset>
                </wp:positionV>
                <wp:extent cx="8890" cy="8890"/>
                <wp:effectExtent l="13970" t="15875" r="22860" b="20955"/>
                <wp:wrapNone/>
                <wp:docPr id="102" name="WS_polygon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4" o:spid="_x0000_s1026" style="position:absolute;left:0pt;margin-left:667pt;margin-top:353.1pt;height:0.7pt;width:0.7pt;mso-position-horizontal-relative:page;mso-position-vertical-relative:page;z-index:-251568128;mso-width-relative:page;mso-height-relative:page;" fillcolor="#000000" filled="t" stroked="t" coordsize="8890,8890" o:gfxdata="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OC3eP9cA&#10;AAANAQAADwAAAAAAAAABACAAAAAiAAAAZHJzL2Rvd25yZXYueG1sUEsBAhQAFAAAAAgAh07iQG6M&#10;uBnnAQAAHQ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4953000</wp:posOffset>
                </wp:positionV>
                <wp:extent cx="8890" cy="8890"/>
                <wp:effectExtent l="13970" t="15875" r="22860" b="20955"/>
                <wp:wrapNone/>
                <wp:docPr id="103" name="WS_polygon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5" o:spid="_x0000_s1026" style="position:absolute;left:0pt;margin-left:174.25pt;margin-top:390pt;height:0.7pt;width:0.7pt;mso-position-horizontal-relative:page;mso-position-vertical-relative:page;z-index:-251567104;mso-width-relative:page;mso-height-relative:page;" fillcolor="#000000" filled="t" stroked="t" coordsize="8890,8890" o:gfxdata="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kgkObNcA&#10;AAALAQAADwAAAAAAAAABACAAAAAiAAAAZHJzL2Rvd25yZXYueG1sUEsBAhQAFAAAAAgAh07iQPUv&#10;2cHnAQAAHQ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4953000</wp:posOffset>
                </wp:positionV>
                <wp:extent cx="8890" cy="8890"/>
                <wp:effectExtent l="13970" t="15875" r="22860" b="20955"/>
                <wp:wrapNone/>
                <wp:docPr id="104" name="WS_polygon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6" o:spid="_x0000_s1026" style="position:absolute;left:0pt;margin-left:667pt;margin-top:390pt;height:0.7pt;width:0.7pt;mso-position-horizontal-relative:page;mso-position-vertical-relative:page;z-index:-251566080;mso-width-relative:page;mso-height-relative:page;" fillcolor="#000000" filled="t" stroked="t" coordsize="8890,8890" o:gfxdata="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p/zvLNcA&#10;AAANAQAADwAAAAAAAAABACAAAAAiAAAAZHJzL2Rvd25yZXYueG1sUEsBAhQAFAAAAAgAh07iQEgd&#10;CZjnAQAAHQ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5419725</wp:posOffset>
                </wp:positionV>
                <wp:extent cx="8890" cy="8890"/>
                <wp:effectExtent l="13970" t="15875" r="22860" b="20955"/>
                <wp:wrapNone/>
                <wp:docPr id="105" name="WS_polygon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7" o:spid="_x0000_s1026" style="position:absolute;left:0pt;margin-left:174.25pt;margin-top:426.75pt;height:0.7pt;width:0.7pt;mso-position-horizontal-relative:page;mso-position-vertical-relative:page;z-index:-251565056;mso-width-relative:page;mso-height-relative:page;" fillcolor="#000000" filled="t" stroked="t" coordsize="8890,8890" o:gfxdata="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JmOaR1gAA&#10;AAsBAAAPAAAAAAAAAAEAIAAAACIAAABkcnMvZG93bnJldi54bWxQSwECFAAUAAAACACHTuJA075o&#10;QOcBAAAdBAAADgAAAAAAAAABACAAAAAlAQAAZHJzL2Uyb0RvYy54bWxQSwUGAAAAAAYABgBZAQAA&#10;fg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5419725</wp:posOffset>
                </wp:positionV>
                <wp:extent cx="8890" cy="8890"/>
                <wp:effectExtent l="13970" t="15875" r="22860" b="20955"/>
                <wp:wrapNone/>
                <wp:docPr id="106" name="WS_polygon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8" o:spid="_x0000_s1026" style="position:absolute;left:0pt;margin-left:667pt;margin-top:426.75pt;height:0.7pt;width:0.7pt;mso-position-horizontal-relative:page;mso-position-vertical-relative:page;z-index:-251564032;mso-width-relative:page;mso-height-relative:page;" fillcolor="#000000" filled="t" stroked="t" coordsize="8890,8890" o:gfxdata="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CQOdnNcA&#10;AAANAQAADwAAAAAAAAABACAAAAAiAAAAZHJzL2Rvd25yZXYueG1sUEsBAhQAFAAAAAgAh07iQP6r&#10;ErTnAQAAHQ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5885815</wp:posOffset>
                </wp:positionV>
                <wp:extent cx="8890" cy="8890"/>
                <wp:effectExtent l="13970" t="15875" r="22860" b="20955"/>
                <wp:wrapNone/>
                <wp:docPr id="107" name="WS_polygon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9" o:spid="_x0000_s1026" style="position:absolute;left:0pt;margin-left:174.25pt;margin-top:463.45pt;height:0.7pt;width:0.7pt;mso-position-horizontal-relative:page;mso-position-vertical-relative:page;z-index:-251563008;mso-width-relative:page;mso-height-relative:page;" fillcolor="#000000" filled="t" stroked="t" coordsize="8890,8890" o:gfxdata="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PwFNuNcA&#10;AAALAQAADwAAAAAAAAABACAAAAAiAAAAZHJzL2Rvd25yZXYueG1sUEsBAhQAFAAAAAgAh07iQGUI&#10;c2znAQAAHQ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5885815</wp:posOffset>
                </wp:positionV>
                <wp:extent cx="8890" cy="8890"/>
                <wp:effectExtent l="13970" t="15875" r="22860" b="20955"/>
                <wp:wrapNone/>
                <wp:docPr id="108" name="WS_polygon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0" o:spid="_x0000_s1026" style="position:absolute;left:0pt;margin-left:667pt;margin-top:463.45pt;height:0.7pt;width:0.7pt;mso-position-horizontal-relative:page;mso-position-vertical-relative:page;z-index:-251561984;mso-width-relative:page;mso-height-relative:page;" fillcolor="#000000" filled="t" stroked="t" coordsize="8890,8890" o:gfxdata="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aYBWHdgA&#10;AAANAQAADwAAAAAAAAABACAAAAAiAAAAZHJzL2Rvd25yZXYueG1sUEsBAhQAFAAAAAgAh07iQHZc&#10;6gHmAQAAHgQAAA4AAAAAAAAAAQAgAAAAJw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6129020</wp:posOffset>
                </wp:positionV>
                <wp:extent cx="8890" cy="8890"/>
                <wp:effectExtent l="13970" t="15875" r="22860" b="20955"/>
                <wp:wrapNone/>
                <wp:docPr id="109" name="WS_polygon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1" o:spid="_x0000_s1026" style="position:absolute;left:0pt;margin-left:174.25pt;margin-top:482.6pt;height:0.7pt;width:0.7pt;mso-position-horizontal-relative:page;mso-position-vertical-relative:page;z-index:-251560960;mso-width-relative:page;mso-height-relative:page;" fillcolor="#000000" filled="t" stroked="t" coordsize="8890,8890" o:gfxdata="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Febyn1wAA&#10;AAsBAAAPAAAAAAAAAAEAIAAAACIAAABkcnMvZG93bnJldi54bWxQSwECFAAUAAAACACHTuJA5VFO&#10;f+YBAAAeBAAADgAAAAAAAAABACAAAAAmAQAAZHJzL2Uyb0RvYy54bWxQSwUGAAAAAAYABgBZAQAA&#10;fg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6129020</wp:posOffset>
                </wp:positionV>
                <wp:extent cx="8890" cy="8890"/>
                <wp:effectExtent l="13970" t="15875" r="22860" b="20955"/>
                <wp:wrapNone/>
                <wp:docPr id="110" name="WS_polygon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2" o:spid="_x0000_s1026" style="position:absolute;left:0pt;margin-left:667pt;margin-top:482.6pt;height:0.7pt;width:0.7pt;mso-position-horizontal-relative:page;mso-position-vertical-relative:page;z-index:-251559936;mso-width-relative:page;mso-height-relative:page;" fillcolor="#000000" filled="t" stroked="t" coordsize="8890,8890" o:gfxdata="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2udO0dcA&#10;AAANAQAADwAAAAAAAAABACAAAAAiAAAAZHJzL2Rvd25yZXYueG1sUEsBAhQAFAAAAAgAh07iQH3l&#10;CS/nAQAAHg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6373495</wp:posOffset>
                </wp:positionV>
                <wp:extent cx="8890" cy="8890"/>
                <wp:effectExtent l="13970" t="15875" r="22860" b="20955"/>
                <wp:wrapNone/>
                <wp:docPr id="111" name="WS_polygon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3" o:spid="_x0000_s1026" style="position:absolute;left:0pt;margin-left:174.25pt;margin-top:501.85pt;height:0.7pt;width:0.7pt;mso-position-horizontal-relative:page;mso-position-vertical-relative:page;z-index:-251558912;mso-width-relative:page;mso-height-relative:page;" fillcolor="#000000" filled="t" stroked="t" coordsize="8890,8890" o:gfxdata="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LZ7H3XY&#10;AAAADQEAAA8AAAAAAAAAAQAgAAAAIgAAAGRycy9kb3ducmV2LnhtbFBLAQIUABQAAAAIAIdO4kDu&#10;6K1R5wEAAB4EAAAOAAAAAAAAAAEAIAAAACc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6373495</wp:posOffset>
                </wp:positionV>
                <wp:extent cx="8890" cy="8890"/>
                <wp:effectExtent l="13970" t="15875" r="22860" b="20955"/>
                <wp:wrapNone/>
                <wp:docPr id="112" name="WS_polygon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4" o:spid="_x0000_s1026" style="position:absolute;left:0pt;margin-left:667pt;margin-top:501.85pt;height:0.7pt;width:0.7pt;mso-position-horizontal-relative:page;mso-position-vertical-relative:page;z-index:-251557888;mso-width-relative:page;mso-height-relative:page;" fillcolor="#000000" filled="t" stroked="t" coordsize="8890,8890" o:gfxdata="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98i3y&#10;2AAAAA8BAAAPAAAAAAAAAAEAIAAAACIAAABkcnMvZG93bnJldi54bWxQSwECFAAUAAAACACHTuJA&#10;5Kwm7+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6618605</wp:posOffset>
                </wp:positionV>
                <wp:extent cx="8890" cy="9525"/>
                <wp:effectExtent l="0" t="0" r="0" b="0"/>
                <wp:wrapNone/>
                <wp:docPr id="115" name="group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9525"/>
                          <a:chOff x="0" y="0"/>
                          <a:chExt cx="70" cy="75203"/>
                        </a:xfrm>
                      </wpg:grpSpPr>
                      <wps:wsp>
                        <wps:cNvPr id="113" name="WS_polygon106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4" name="WS_polygon107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105" o:spid="_x0000_s1026" o:spt="203" style="position:absolute;left:0pt;margin-left:174.25pt;margin-top:521.15pt;height:0.75pt;width:0.7pt;mso-position-horizontal-relative:page;mso-position-vertical-relative:page;z-index:-251556864;mso-width-relative:page;mso-height-relative:page;" coordsize="70,75203" o:gfxdata="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Nn34gXcAAAADQEAAA8AAAAAAAAAAQAgAAAAIgAAAGRycy9kb3ducmV2LnhtbFBLAQIUABQAAAAI&#10;AIdO4kB5v+DvWwIAAHwHAAAOAAAAAAAAAAEAIAAAACsBAABkcnMvZTJvRG9jLnhtbFBLBQYAAAAA&#10;BgAGAFkBAAD4BQAAAAA=&#10;">
                <o:lock v:ext="edit" aspectratio="f"/>
                <v:shape id="WS_polygon106" o:spid="_x0000_s1026" style="position:absolute;left:0;top:0;height:75;width:70;" fillcolor="#000000" filled="t" stroked="t" coordsize="70,75" o:gfxdata="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lhgVvQAA&#10;ANwAAAAPAAAAAAAAAAEAIAAAACIAAABkcnMvZG93bnJldi54bWxQSwECFAAUAAAACACHTuJAMy8F&#10;njsAAAA5AAAAEAAAAAAAAAABACAAAAAMAQAAZHJzL3NoYXBleG1sLnhtbFBLBQYAAAAABgAGAFsB&#10;AAC2AwAAAAA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107" o:spid="_x0000_s1026" style="position:absolute;left:0;top:0;height:75;width:70;" fillcolor="#000000" filled="t" stroked="t" coordsize="70,75" o:gfxdata="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f4BhvQAA&#10;ANwAAAAPAAAAAAAAAAEAIAAAACIAAABkcnMvZG93bnJldi54bWxQSwECFAAUAAAACACHTuJAMy8F&#10;njsAAAA5AAAAEAAAAAAAAAABACAAAAAMAQAAZHJzL3NoYXBleG1sLnhtbFBLBQYAAAAABgAGAFsB&#10;AAC2AwAAAAA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page">
                  <wp:posOffset>3463925</wp:posOffset>
                </wp:positionH>
                <wp:positionV relativeFrom="page">
                  <wp:posOffset>6618605</wp:posOffset>
                </wp:positionV>
                <wp:extent cx="8890" cy="9525"/>
                <wp:effectExtent l="13335" t="17145" r="23495" b="19050"/>
                <wp:wrapNone/>
                <wp:docPr id="116" name="WS_polygon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8" o:spid="_x0000_s1026" style="position:absolute;left:0pt;margin-left:272.75pt;margin-top:521.15pt;height:0.75pt;width:0.7pt;mso-position-horizontal-relative:page;mso-position-vertical-relative:page;z-index:-251555840;mso-width-relative:page;mso-height-relative:page;" fillcolor="#000000" filled="t" stroked="t" coordsize="8890,9525" o:gfxdata="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LXK&#10;wrTYAAAADQEAAA8AAAAAAAAAAQAgAAAAIgAAAGRycy9kb3ducmV2LnhtbFBLAQIUABQAAAAIAIdO&#10;4kCGGFFi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page">
                  <wp:posOffset>4717415</wp:posOffset>
                </wp:positionH>
                <wp:positionV relativeFrom="page">
                  <wp:posOffset>6618605</wp:posOffset>
                </wp:positionV>
                <wp:extent cx="8890" cy="9525"/>
                <wp:effectExtent l="13335" t="17145" r="23495" b="19050"/>
                <wp:wrapNone/>
                <wp:docPr id="117" name="WS_polygon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9" o:spid="_x0000_s1026" style="position:absolute;left:0pt;margin-left:371.45pt;margin-top:521.15pt;height:0.75pt;width:0.7pt;mso-position-horizontal-relative:page;mso-position-vertical-relative:page;z-index:-251554816;mso-width-relative:page;mso-height-relative:page;" fillcolor="#000000" filled="t" stroked="t" coordsize="8890,9525" o:gfxdata="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X&#10;hUoJ2QAAAA0BAAAPAAAAAAAAAAEAIAAAACIAAABkcnMvZG93bnJldi54bWxQSwECFAAUAAAACACH&#10;TuJAFRX1HOoBAAAeBAAADgAAAAAAAAABACAAAAAoAQAAZHJzL2Uyb0RvYy54bWxQSwUGAAAAAAYA&#10;BgBZAQAAhA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page">
                  <wp:posOffset>5968365</wp:posOffset>
                </wp:positionH>
                <wp:positionV relativeFrom="page">
                  <wp:posOffset>6618605</wp:posOffset>
                </wp:positionV>
                <wp:extent cx="9525" cy="9525"/>
                <wp:effectExtent l="13970" t="15875" r="22225" b="20320"/>
                <wp:wrapNone/>
                <wp:docPr id="118" name="WS_polygon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10" o:spid="_x0000_s1026" style="position:absolute;left:0pt;margin-left:469.95pt;margin-top:521.15pt;height:0.75pt;width:0.75pt;mso-position-horizontal-relative:page;mso-position-vertical-relative:page;z-index:-251553792;mso-width-relative:page;mso-height-relative:page;" fillcolor="#000000" filled="t" stroked="t" coordsize="9525,9525" o:gfxdata="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CyaHlnZ&#10;AAAADQEAAA8AAAAAAAAAAQAgAAAAIgAAAGRycy9kb3ducmV2LnhtbFBLAQIUABQAAAAIAIdO4kCu&#10;ufyt5gEAAB4EAAAOAAAAAAAAAAEAIAAAACgBAABkcnMvZTJvRG9jLnhtbFBLBQYAAAAABgAGAFkB&#10;AACABQAAAAA=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page">
                  <wp:posOffset>7219950</wp:posOffset>
                </wp:positionH>
                <wp:positionV relativeFrom="page">
                  <wp:posOffset>6618605</wp:posOffset>
                </wp:positionV>
                <wp:extent cx="8890" cy="9525"/>
                <wp:effectExtent l="13335" t="17145" r="23495" b="19050"/>
                <wp:wrapNone/>
                <wp:docPr id="119" name="WS_polygon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11" o:spid="_x0000_s1026" style="position:absolute;left:0pt;margin-left:568.5pt;margin-top:521.15pt;height:0.75pt;width:0.7pt;mso-position-horizontal-relative:page;mso-position-vertical-relative:page;z-index:-251552768;mso-width-relative:page;mso-height-relative:page;" fillcolor="#000000" filled="t" stroked="t" coordsize="8890,9525" o:gfxdata="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W&#10;1ZTL2gAAAA8BAAAPAAAAAAAAAAEAIAAAACIAAABkcnMvZG93bnJldi54bWxQSwECFAAUAAAACACH&#10;TuJABxZuwOkBAAAeBAAADgAAAAAAAAABACAAAAApAQAAZHJzL2Uyb0RvYy54bWxQSwUGAAAAAAYA&#10;BgBZAQAAhA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64736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6618605</wp:posOffset>
                </wp:positionV>
                <wp:extent cx="8890" cy="9525"/>
                <wp:effectExtent l="0" t="0" r="0" b="0"/>
                <wp:wrapNone/>
                <wp:docPr id="122" name="group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9525"/>
                          <a:chOff x="0" y="0"/>
                          <a:chExt cx="70" cy="75203"/>
                        </a:xfrm>
                      </wpg:grpSpPr>
                      <wps:wsp>
                        <wps:cNvPr id="120" name="WS_polygon113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1" name="WS_polygon114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112" o:spid="_x0000_s1026" o:spt="203" style="position:absolute;left:0pt;margin-left:667pt;margin-top:521.15pt;height:0.75pt;width:0.7pt;mso-position-horizontal-relative:page;mso-position-vertical-relative:page;z-index:-251551744;mso-width-relative:page;mso-height-relative:page;" coordsize="70,75203" o:gfxdata="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inEU/dwAAAAPAQAADwAAAAAAAAABACAAAAAiAAAAZHJzL2Rvd25yZXYueG1sUEsBAhQAFAAAAAgA&#10;h07iQAziiJlaAgAAfAcAAA4AAAAAAAAAAQAgAAAAKwEAAGRycy9lMm9Eb2MueG1sUEsFBgAAAAAG&#10;AAYAWQEAAPcFAAAAAA==&#10;">
                <o:lock v:ext="edit" aspectratio="f"/>
                <v:shape id="WS_polygon113" o:spid="_x0000_s1026" style="position:absolute;left:0;top:0;height:75;width:70;" fillcolor="#000000" filled="t" stroked="t" coordsize="70,75" o:gfxdata="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woTN+/&#10;AAAA3AAAAA8AAAAAAAAAAQAgAAAAIgAAAGRycy9kb3ducmV2LnhtbFBLAQIUABQAAAAIAIdO4kAz&#10;LwWeOwAAADkAAAAQAAAAAAAAAAEAIAAAAA4BAABkcnMvc2hhcGV4bWwueG1sUEsFBgAAAAAGAAYA&#10;WwEAALgDAAAAAA=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114" o:spid="_x0000_s1026" style="position:absolute;left:0;top:0;height:75;width:70;" fillcolor="#000000" filled="t" stroked="t" coordsize="70,75" o:gfxdata="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ZOlEvQAA&#10;ANwAAAAPAAAAAAAAAAEAIAAAACIAAABkcnMvZG93bnJldi54bWxQSwECFAAUAAAACACHTuJAMy8F&#10;njsAAAA5AAAAEAAAAAAAAAABACAAAAAMAQAAZHJzL3NoYXBleG1sLnhtbFBLBQYAAAAABgAGAFsB&#10;AAC2AwAAAAA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line="14" w:lineRule="exact"/>
        <w:jc w:val="center"/>
      </w:pPr>
    </w:p>
    <w:tbl>
      <w:tblPr>
        <w:tblStyle w:val="4"/>
        <w:tblW w:w="0" w:type="auto"/>
        <w:tblInd w:w="2472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71"/>
        <w:gridCol w:w="1973"/>
        <w:gridCol w:w="1971"/>
        <w:gridCol w:w="1970"/>
        <w:gridCol w:w="197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8" w:hRule="exact"/>
        </w:trPr>
        <w:tc>
          <w:tcPr>
            <w:tcW w:w="3944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63" w:lineRule="exact"/>
              <w:jc w:val="left"/>
            </w:pPr>
          </w:p>
          <w:p>
            <w:pPr>
              <w:autoSpaceDE w:val="0"/>
              <w:autoSpaceDN w:val="0"/>
              <w:spacing w:line="314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319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青龙满族自治县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sz w:val="24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计局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90" w:lineRule="exact"/>
              <w:ind w:left="703" w:right="316" w:hanging="31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预算年度：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2023</w:t>
            </w:r>
          </w:p>
        </w:tc>
        <w:tc>
          <w:tcPr>
            <w:tcW w:w="3941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63" w:lineRule="exact"/>
              <w:jc w:val="left"/>
            </w:pPr>
          </w:p>
          <w:p>
            <w:pPr>
              <w:autoSpaceDE w:val="0"/>
              <w:autoSpaceDN w:val="0"/>
              <w:spacing w:line="314" w:lineRule="exact"/>
              <w:ind w:left="263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单位：万元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77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3944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76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3941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76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支出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971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77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197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71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7"/>
                <w:w w:val="104"/>
              </w:rPr>
              <w:t>目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66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预算数</w:t>
            </w:r>
          </w:p>
        </w:tc>
        <w:tc>
          <w:tcPr>
            <w:tcW w:w="197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7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7"/>
                <w:w w:val="104"/>
              </w:rPr>
              <w:t>目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67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预算数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77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栏次</w:t>
            </w:r>
          </w:p>
        </w:tc>
        <w:tc>
          <w:tcPr>
            <w:tcW w:w="197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91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1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91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2</w:t>
            </w:r>
          </w:p>
        </w:tc>
        <w:tc>
          <w:tcPr>
            <w:tcW w:w="197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91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3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92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</w:trPr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1" w:line="277" w:lineRule="exact"/>
              <w:ind w:left="86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22</w:t>
            </w:r>
          </w:p>
        </w:tc>
        <w:tc>
          <w:tcPr>
            <w:tcW w:w="197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1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二十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国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有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本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经营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算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出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exact"/>
        </w:trPr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7" w:line="277" w:lineRule="exact"/>
              <w:ind w:left="86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23</w:t>
            </w:r>
          </w:p>
        </w:tc>
        <w:tc>
          <w:tcPr>
            <w:tcW w:w="197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7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二十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三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灾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害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防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治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及应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理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出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86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24</w:t>
            </w:r>
          </w:p>
        </w:tc>
        <w:tc>
          <w:tcPr>
            <w:tcW w:w="197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二十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四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费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86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25</w:t>
            </w:r>
          </w:p>
        </w:tc>
        <w:tc>
          <w:tcPr>
            <w:tcW w:w="197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二十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五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其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他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出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</w:trPr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1" w:line="277" w:lineRule="exact"/>
              <w:ind w:left="86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26</w:t>
            </w:r>
          </w:p>
        </w:tc>
        <w:tc>
          <w:tcPr>
            <w:tcW w:w="197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0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二十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六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转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移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性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支</w:t>
            </w:r>
          </w:p>
          <w:p>
            <w:pPr>
              <w:autoSpaceDE w:val="0"/>
              <w:autoSpaceDN w:val="0"/>
              <w:spacing w:before="84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出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exact"/>
        </w:trPr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86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27</w:t>
            </w:r>
          </w:p>
        </w:tc>
        <w:tc>
          <w:tcPr>
            <w:tcW w:w="197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二十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七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还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本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支出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</w:trPr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86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28</w:t>
            </w:r>
          </w:p>
        </w:tc>
        <w:tc>
          <w:tcPr>
            <w:tcW w:w="197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二十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八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付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息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支出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exact"/>
        </w:trPr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7" w:line="277" w:lineRule="exact"/>
              <w:ind w:left="86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29</w:t>
            </w:r>
          </w:p>
        </w:tc>
        <w:tc>
          <w:tcPr>
            <w:tcW w:w="197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7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二十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九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发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行</w:t>
            </w:r>
          </w:p>
          <w:p>
            <w:pPr>
              <w:autoSpaceDE w:val="0"/>
              <w:autoSpaceDN w:val="0"/>
              <w:spacing w:before="84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费用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出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exact"/>
        </w:trPr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6" w:lineRule="exact"/>
              <w:ind w:left="86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30</w:t>
            </w:r>
          </w:p>
        </w:tc>
        <w:tc>
          <w:tcPr>
            <w:tcW w:w="197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6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三十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抗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疫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别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国</w:t>
            </w:r>
          </w:p>
          <w:p>
            <w:pPr>
              <w:autoSpaceDE w:val="0"/>
              <w:autoSpaceDN w:val="0"/>
              <w:spacing w:before="84" w:line="276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债安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排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出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86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31</w:t>
            </w:r>
          </w:p>
        </w:tc>
        <w:tc>
          <w:tcPr>
            <w:tcW w:w="197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三十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一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科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目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86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32</w:t>
            </w:r>
          </w:p>
        </w:tc>
        <w:tc>
          <w:tcPr>
            <w:tcW w:w="197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35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本年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收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入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7"/>
                <w:w w:val="89"/>
              </w:rPr>
              <w:t>合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1"/>
                <w:w w:val="92"/>
              </w:rPr>
              <w:t>计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115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1"/>
                <w:w w:val="101"/>
              </w:rPr>
              <w:t>295.61</w:t>
            </w:r>
          </w:p>
        </w:tc>
        <w:tc>
          <w:tcPr>
            <w:tcW w:w="197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35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本年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支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出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7"/>
                <w:w w:val="89"/>
              </w:rPr>
              <w:t>合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1"/>
                <w:w w:val="92"/>
              </w:rPr>
              <w:t>计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115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1"/>
                <w:w w:val="101"/>
              </w:rPr>
              <w:t>295.61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exact"/>
        </w:trPr>
        <w:tc>
          <w:tcPr>
            <w:tcW w:w="19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86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33</w:t>
            </w:r>
          </w:p>
        </w:tc>
        <w:tc>
          <w:tcPr>
            <w:tcW w:w="197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上年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结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转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结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余</w:t>
            </w:r>
          </w:p>
        </w:tc>
        <w:tc>
          <w:tcPr>
            <w:tcW w:w="19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9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年终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结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转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结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余</w:t>
            </w:r>
          </w:p>
        </w:tc>
        <w:tc>
          <w:tcPr>
            <w:tcW w:w="19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line="14" w:lineRule="exact"/>
        <w:jc w:val="center"/>
        <w:sectPr>
          <w:type w:val="continuous"/>
          <w:pgSz w:w="16840" w:h="11900"/>
          <w:pgMar w:top="1354" w:right="1800" w:bottom="419" w:left="1020" w:header="851" w:footer="419" w:gutter="0"/>
          <w:cols w:space="0" w:num="1"/>
        </w:sectPr>
      </w:pPr>
    </w:p>
    <w:p>
      <w:pPr>
        <w:autoSpaceDE w:val="0"/>
        <w:autoSpaceDN w:val="0"/>
        <w:spacing w:line="485" w:lineRule="exact"/>
        <w:jc w:val="left"/>
      </w:pPr>
    </w:p>
    <w:p>
      <w:pPr>
        <w:autoSpaceDE w:val="0"/>
        <w:autoSpaceDN w:val="0"/>
        <w:spacing w:line="265" w:lineRule="exact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6</w:t>
      </w:r>
    </w:p>
    <w:p>
      <w:pPr>
        <w:spacing w:line="14" w:lineRule="exact"/>
        <w:jc w:val="center"/>
        <w:sectPr>
          <w:type w:val="continuous"/>
          <w:pgSz w:w="16840" w:h="11900"/>
          <w:pgMar w:top="1354" w:right="1800" w:bottom="419" w:left="1020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354" w:right="918" w:bottom="419" w:left="1800" w:header="851" w:footer="419" w:gutter="0"/>
          <w:cols w:space="720" w:num="1"/>
        </w:sectPr>
      </w:pPr>
      <w:bookmarkStart w:id="6" w:name="_bookmark6"/>
      <w:bookmarkEnd w:id="6"/>
    </w:p>
    <w:p>
      <w:pPr>
        <w:spacing w:line="14" w:lineRule="exact"/>
        <w:jc w:val="center"/>
      </w:pPr>
      <w:r>
        <mc:AlternateContent>
          <mc:Choice Requires="wps">
            <w:drawing>
              <wp:anchor distT="0" distB="0" distL="114300" distR="114300" simplePos="0" relativeHeight="25176576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1395730</wp:posOffset>
                </wp:positionV>
                <wp:extent cx="8890" cy="8890"/>
                <wp:effectExtent l="13970" t="15875" r="22860" b="20955"/>
                <wp:wrapNone/>
                <wp:docPr id="123" name="WS_polygon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15" o:spid="_x0000_s1026" style="position:absolute;left:0pt;margin-left:174.25pt;margin-top:109.9pt;height:0.7pt;width:0.7pt;mso-position-horizontal-relative:page;mso-position-vertical-relative:page;z-index:-251550720;mso-width-relative:page;mso-height-relative:page;" fillcolor="#000000" filled="t" stroked="t" coordsize="8890,8890" o:gfxdata="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62rW1&#10;2AAAAAsBAAAPAAAAAAAAAAEAIAAAACIAAABkcnMvZG93bnJldi54bWxQSwECFAAUAAAACACHTuJA&#10;5W1D6u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1395730</wp:posOffset>
                </wp:positionV>
                <wp:extent cx="8890" cy="8890"/>
                <wp:effectExtent l="13970" t="15875" r="22860" b="20955"/>
                <wp:wrapNone/>
                <wp:docPr id="124" name="WS_polygon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16" o:spid="_x0000_s1026" style="position:absolute;left:0pt;margin-left:667pt;margin-top:109.9pt;height:0.7pt;width:0.7pt;mso-position-horizontal-relative:page;mso-position-vertical-relative:page;z-index:-251549696;mso-width-relative:page;mso-height-relative:page;" fillcolor="#000000" filled="t" stroked="t" coordsize="8890,8890" o:gfxdata="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NRjI/DX&#10;AAAADQEAAA8AAAAAAAAAAQAgAAAAIgAAAGRycy9kb3ducmV2LnhtbFBLAQIUABQAAAAIAIdO4kDi&#10;GSl1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780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1639570</wp:posOffset>
                </wp:positionV>
                <wp:extent cx="8890" cy="8890"/>
                <wp:effectExtent l="13970" t="15875" r="22860" b="20955"/>
                <wp:wrapNone/>
                <wp:docPr id="125" name="WS_polygon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17" o:spid="_x0000_s1026" style="position:absolute;left:0pt;margin-left:174.25pt;margin-top:129.1pt;height:0.7pt;width:0.7pt;mso-position-horizontal-relative:page;mso-position-vertical-relative:page;z-index:-251548672;mso-width-relative:page;mso-height-relative:page;" fillcolor="#000000" filled="t" stroked="t" coordsize="8890,8890" o:gfxdata="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PTXC8LX&#10;AAAACwEAAA8AAAAAAAAAAQAgAAAAIgAAAGRycy9kb3ducmV2LnhtbFBLAQIUABQAAAAIAIdO4kBx&#10;FI0L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1639570</wp:posOffset>
                </wp:positionV>
                <wp:extent cx="8890" cy="8890"/>
                <wp:effectExtent l="13970" t="15875" r="22860" b="20955"/>
                <wp:wrapNone/>
                <wp:docPr id="126" name="WS_polygon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18" o:spid="_x0000_s1026" style="position:absolute;left:0pt;margin-left:667pt;margin-top:129.1pt;height:0.7pt;width:0.7pt;mso-position-horizontal-relative:page;mso-position-vertical-relative:page;z-index:-251547648;mso-width-relative:page;mso-height-relative:page;" fillcolor="#000000" filled="t" stroked="t" coordsize="8890,8890" o:gfxdata="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5cX4E&#10;2AAAAA0BAAAPAAAAAAAAAAEAIAAAACIAAABkcnMvZG93bnJldi54bWxQSwECFAAUAAAACACHTuJA&#10;BfXIz+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1884045</wp:posOffset>
                </wp:positionV>
                <wp:extent cx="8890" cy="8890"/>
                <wp:effectExtent l="13970" t="15875" r="22860" b="20955"/>
                <wp:wrapNone/>
                <wp:docPr id="127" name="WS_polygon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19" o:spid="_x0000_s1026" style="position:absolute;left:0pt;margin-left:174.25pt;margin-top:148.35pt;height:0.7pt;width:0.7pt;mso-position-horizontal-relative:page;mso-position-vertical-relative:page;z-index:-251546624;mso-width-relative:page;mso-height-relative:page;" fillcolor="#000000" filled="t" stroked="t" coordsize="8890,8890" o:gfxdata="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irsXg&#10;2AAAAAsBAAAPAAAAAAAAAAEAIAAAACIAAABkcnMvZG93bnJldi54bWxQSwECFAAUAAAACACHTuJA&#10;lvhsse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1884045</wp:posOffset>
                </wp:positionV>
                <wp:extent cx="8890" cy="8890"/>
                <wp:effectExtent l="13970" t="15875" r="22860" b="20955"/>
                <wp:wrapNone/>
                <wp:docPr id="128" name="WS_polygon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20" o:spid="_x0000_s1026" style="position:absolute;left:0pt;margin-left:667pt;margin-top:148.35pt;height:0.7pt;width:0.7pt;mso-position-horizontal-relative:page;mso-position-vertical-relative:page;z-index:-251545600;mso-width-relative:page;mso-height-relative:page;" fillcolor="#000000" filled="t" stroked="t" coordsize="8890,8890" o:gfxdata="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zGZ6BdgA&#10;AAANAQAADwAAAAAAAAABACAAAAAiAAAAZHJzL2Rvd25yZXYueG1sUEsBAhQAFAAAAAgAh07iQJCR&#10;GtPmAQAAHgQAAA4AAAAAAAAAAQAgAAAAJw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2127885</wp:posOffset>
                </wp:positionV>
                <wp:extent cx="8890" cy="8890"/>
                <wp:effectExtent l="13970" t="15875" r="22860" b="20955"/>
                <wp:wrapNone/>
                <wp:docPr id="129" name="WS_polygon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21" o:spid="_x0000_s1026" style="position:absolute;left:0pt;margin-left:174.25pt;margin-top:167.55pt;height:0.7pt;width:0.7pt;mso-position-horizontal-relative:page;mso-position-vertical-relative:page;z-index:-251544576;mso-width-relative:page;mso-height-relative:page;" fillcolor="#000000" filled="t" stroked="t" coordsize="8890,8890" o:gfxdata="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1SjsFNcA&#10;AAALAQAADwAAAAAAAAABACAAAAAiAAAAZHJzL2Rvd25yZXYueG1sUEsBAhQAFAAAAAgAh07iQAOc&#10;vq3nAQAAHg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2127885</wp:posOffset>
                </wp:positionV>
                <wp:extent cx="8890" cy="8890"/>
                <wp:effectExtent l="13970" t="15875" r="22860" b="20955"/>
                <wp:wrapNone/>
                <wp:docPr id="130" name="WS_polygon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22" o:spid="_x0000_s1026" style="position:absolute;left:0pt;margin-left:667pt;margin-top:167.55pt;height:0.7pt;width:0.7pt;mso-position-horizontal-relative:page;mso-position-vertical-relative:page;z-index:-251543552;mso-width-relative:page;mso-height-relative:page;" fillcolor="#000000" filled="t" stroked="t" coordsize="8890,8890" o:gfxdata="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mYyN81gAA&#10;AA0BAAAPAAAAAAAAAAEAIAAAACIAAABkcnMvZG93bnJldi54bWxQSwECFAAUAAAACACHTuJAmyj5&#10;/ecBAAAeBAAADgAAAAAAAAABACAAAAAlAQAAZHJzL2Uyb0RvYy54bWxQSwUGAAAAAAYABgBZAQAA&#10;fg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2372995</wp:posOffset>
                </wp:positionV>
                <wp:extent cx="8890" cy="8890"/>
                <wp:effectExtent l="0" t="0" r="0" b="0"/>
                <wp:wrapNone/>
                <wp:docPr id="133" name="group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131" name="WS_polygon124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2" name="WS_polygon125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123" o:spid="_x0000_s1026" o:spt="203" style="position:absolute;left:0pt;margin-left:174.25pt;margin-top:186.85pt;height:0.7pt;width:0.7pt;mso-position-horizontal-relative:page;mso-position-vertical-relative:page;z-index:-251542528;mso-width-relative:page;mso-height-relative:page;" coordsize="70,70203" o:gfxdata="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3zAY&#10;QdsAAAALAQAADwAAAAAAAAABACAAAAAiAAAAZHJzL2Rvd25yZXYueG1sUEsBAhQAFAAAAAgAh07i&#10;QPj8eEpYAgAAfAcAAA4AAAAAAAAAAQAgAAAAKgEAAGRycy9lMm9Eb2MueG1sUEsFBgAAAAAGAAYA&#10;WQEAAPQFAAAAAA==&#10;">
                <o:lock v:ext="edit" aspectratio="f"/>
                <v:shape id="WS_polygon124" o:spid="_x0000_s1026" style="position:absolute;left:0;top:0;height:70;width:70;" fillcolor="#000000" filled="t" stroked="t" coordsize="70,70" o:gfxdata="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fxP2bsAAADc&#10;AAAADwAAAAAAAAABACAAAAAiAAAAZHJzL2Rvd25yZXYueG1sUEsBAhQAFAAAAAgAh07iQDMvBZ47&#10;AAAAOQAAABAAAAAAAAAAAQAgAAAACgEAAGRycy9zaGFwZXhtbC54bWxQSwUGAAAAAAYABgBbAQAA&#10;tAMAAAAA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125" o:spid="_x0000_s1026" style="position:absolute;left:0;top:0;height:70;width:70;" fillcolor="#000000" filled="t" stroked="t" coordsize="70,70" o:gfxdata="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lLtGuugAAANwA&#10;AAAPAAAAAAAAAAEAIAAAACIAAABkcnMvZG93bnJldi54bWxQSwECFAAUAAAACACHTuJAMy8FnjsA&#10;AAA5AAAAEAAAAAAAAAABACAAAAAJAQAAZHJzL3NoYXBleG1sLnhtbFBLBQYAAAAABgAGAFsBAACz&#10;AwAAAAA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page">
                  <wp:posOffset>3463925</wp:posOffset>
                </wp:positionH>
                <wp:positionV relativeFrom="page">
                  <wp:posOffset>2372995</wp:posOffset>
                </wp:positionV>
                <wp:extent cx="8890" cy="8890"/>
                <wp:effectExtent l="13970" t="15875" r="22860" b="20955"/>
                <wp:wrapNone/>
                <wp:docPr id="134" name="WS_polygon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26" o:spid="_x0000_s1026" style="position:absolute;left:0pt;margin-left:272.75pt;margin-top:186.85pt;height:0.7pt;width:0.7pt;mso-position-horizontal-relative:page;mso-position-vertical-relative:page;z-index:-251541504;mso-width-relative:page;mso-height-relative:page;" fillcolor="#000000" filled="t" stroked="t" coordsize="8890,8890" o:gfxdata="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YdjYvX&#10;AAAACwEAAA8AAAAAAAAAAQAgAAAAIgAAAGRycy9kb3ducmV2LnhtbFBLAQIUABQAAAAIAIdO4kCW&#10;GBjc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page">
                  <wp:posOffset>4717415</wp:posOffset>
                </wp:positionH>
                <wp:positionV relativeFrom="page">
                  <wp:posOffset>2372995</wp:posOffset>
                </wp:positionV>
                <wp:extent cx="8890" cy="8890"/>
                <wp:effectExtent l="13970" t="15875" r="22860" b="20955"/>
                <wp:wrapNone/>
                <wp:docPr id="135" name="WS_polygon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27" o:spid="_x0000_s1026" style="position:absolute;left:0pt;margin-left:371.45pt;margin-top:186.85pt;height:0.7pt;width:0.7pt;mso-position-horizontal-relative:page;mso-position-vertical-relative:page;z-index:-251540480;mso-width-relative:page;mso-height-relative:page;" fillcolor="#000000" filled="t" stroked="t" coordsize="8890,8890" o:gfxdata="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JS6rzLX&#10;AAAACwEAAA8AAAAAAAAAAQAgAAAAIgAAAGRycy9kb3ducmV2LnhtbFBLAQIUABQAAAAIAIdO4kAF&#10;Fbyi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7024" behindDoc="1" locked="0" layoutInCell="1" allowOverlap="1">
                <wp:simplePos x="0" y="0"/>
                <wp:positionH relativeFrom="page">
                  <wp:posOffset>5968365</wp:posOffset>
                </wp:positionH>
                <wp:positionV relativeFrom="page">
                  <wp:posOffset>2372995</wp:posOffset>
                </wp:positionV>
                <wp:extent cx="9525" cy="8890"/>
                <wp:effectExtent l="14605" t="15240" r="21590" b="21590"/>
                <wp:wrapNone/>
                <wp:docPr id="136" name="WS_polygon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28" o:spid="_x0000_s1026" style="position:absolute;left:0pt;margin-left:469.95pt;margin-top:186.85pt;height:0.7pt;width:0.75pt;mso-position-horizontal-relative:page;mso-position-vertical-relative:page;z-index:-251539456;mso-width-relative:page;mso-height-relative:page;" fillcolor="#000000" filled="t" stroked="t" coordsize="9525,8890" o:gfxdata="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gDNr72gAAAAsBAAAPAAAAAAAAAAEAIAAAACIAAABkcnMvZG93bnJldi54bWxQSwECFAAUAAAA&#10;CACHTuJAS1bPdewBAAAeBAAADgAAAAAAAAABACAAAAApAQAAZHJzL2Uyb0RvYy54bWxQSwUGAAAA&#10;AAYABgBZAQAAhwUAAAAA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8048" behindDoc="1" locked="0" layoutInCell="1" allowOverlap="1">
                <wp:simplePos x="0" y="0"/>
                <wp:positionH relativeFrom="page">
                  <wp:posOffset>7219950</wp:posOffset>
                </wp:positionH>
                <wp:positionV relativeFrom="page">
                  <wp:posOffset>2372995</wp:posOffset>
                </wp:positionV>
                <wp:extent cx="8890" cy="8890"/>
                <wp:effectExtent l="13970" t="15875" r="22860" b="20955"/>
                <wp:wrapNone/>
                <wp:docPr id="137" name="WS_polygon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29" o:spid="_x0000_s1026" style="position:absolute;left:0pt;margin-left:568.5pt;margin-top:186.85pt;height:0.7pt;width:0.7pt;mso-position-horizontal-relative:page;mso-position-vertical-relative:page;z-index:-251538432;mso-width-relative:page;mso-height-relative:page;" fillcolor="#000000" filled="t" stroked="t" coordsize="8890,8890" o:gfxdata="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CH0tg3X&#10;AAAADQEAAA8AAAAAAAAAAQAgAAAAIgAAAGRycy9kb3ducmV2LnhtbFBLAQIUABQAAAAIAIdO4kDi&#10;+V0Y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79072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2372995</wp:posOffset>
                </wp:positionV>
                <wp:extent cx="8890" cy="8890"/>
                <wp:effectExtent l="0" t="0" r="0" b="0"/>
                <wp:wrapNone/>
                <wp:docPr id="140" name="group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138" name="WS_polygon131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9" name="WS_polygon132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130" o:spid="_x0000_s1026" o:spt="203" style="position:absolute;left:0pt;margin-left:667pt;margin-top:186.85pt;height:0.7pt;width:0.7pt;mso-position-horizontal-relative:page;mso-position-vertical-relative:page;z-index:-251537408;mso-width-relative:page;mso-height-relative:page;" coordsize="70,70203" o:gfxdata="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yZtHi&#10;2wAAAA0BAAAPAAAAAAAAAAEAIAAAACIAAABkcnMvZG93bnJldi54bWxQSwECFAAUAAAACACHTuJA&#10;6j5P51cCAAB8BwAADgAAAAAAAAABACAAAAAqAQAAZHJzL2Uyb0RvYy54bWxQSwUGAAAAAAYABgBZ&#10;AQAA8wUAAAAA&#10;">
                <o:lock v:ext="edit" aspectratio="f"/>
                <v:shape id="WS_polygon131" o:spid="_x0000_s1026" style="position:absolute;left:0;top:0;height:70;width:70;" fillcolor="#000000" filled="t" stroked="t" coordsize="70,70" o:gfxdata="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MbmRL4A&#10;AADcAAAADwAAAAAAAAABACAAAAAiAAAAZHJzL2Rvd25yZXYueG1sUEsBAhQAFAAAAAgAh07iQDMv&#10;BZ47AAAAOQAAABAAAAAAAAAAAQAgAAAADQEAAGRycy9zaGFwZXhtbC54bWxQSwUGAAAAAAYABgBb&#10;AQAAtwMAAAAA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132" o:spid="_x0000_s1026" style="position:absolute;left:0;top:0;height:70;width:70;" fillcolor="#000000" filled="t" stroked="t" coordsize="70,70" o:gfxdata="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4pD37sAAADc&#10;AAAADwAAAAAAAAABACAAAAAiAAAAZHJzL2Rvd25yZXYueG1sUEsBAhQAFAAAAAgAh07iQDMvBZ47&#10;AAAAOQAAABAAAAAAAAAAAQAgAAAACgEAAGRycy9zaGFwZXhtbC54bWxQSwUGAAAAAAYABgBbAQAA&#10;tAMAAAAA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line="14" w:lineRule="exact"/>
        <w:jc w:val="center"/>
      </w:pPr>
    </w:p>
    <w:tbl>
      <w:tblPr>
        <w:tblStyle w:val="4"/>
        <w:tblW w:w="0" w:type="auto"/>
        <w:tblInd w:w="1692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71"/>
        <w:gridCol w:w="1973"/>
        <w:gridCol w:w="1971"/>
        <w:gridCol w:w="1970"/>
        <w:gridCol w:w="197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8" w:hRule="exact"/>
        </w:trPr>
        <w:tc>
          <w:tcPr>
            <w:tcW w:w="3944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63" w:lineRule="exact"/>
              <w:jc w:val="left"/>
            </w:pPr>
          </w:p>
          <w:p>
            <w:pPr>
              <w:autoSpaceDE w:val="0"/>
              <w:autoSpaceDN w:val="0"/>
              <w:spacing w:line="314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319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青龙满族自治县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sz w:val="24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计局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90" w:lineRule="exact"/>
              <w:ind w:left="703" w:right="316" w:hanging="31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预算年度：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2023</w:t>
            </w:r>
          </w:p>
        </w:tc>
        <w:tc>
          <w:tcPr>
            <w:tcW w:w="3941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63" w:lineRule="exact"/>
              <w:jc w:val="left"/>
            </w:pPr>
          </w:p>
          <w:p>
            <w:pPr>
              <w:autoSpaceDE w:val="0"/>
              <w:autoSpaceDN w:val="0"/>
              <w:spacing w:line="314" w:lineRule="exact"/>
              <w:ind w:left="263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单位：万元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77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3944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76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3941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76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支出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971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77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197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71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7"/>
                <w:w w:val="104"/>
              </w:rPr>
              <w:t>目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66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预算数</w:t>
            </w:r>
          </w:p>
        </w:tc>
        <w:tc>
          <w:tcPr>
            <w:tcW w:w="197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7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7"/>
                <w:w w:val="104"/>
              </w:rPr>
              <w:t>目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67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预算数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77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栏次</w:t>
            </w:r>
          </w:p>
        </w:tc>
        <w:tc>
          <w:tcPr>
            <w:tcW w:w="197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91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1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91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2</w:t>
            </w:r>
          </w:p>
        </w:tc>
        <w:tc>
          <w:tcPr>
            <w:tcW w:w="197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91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3</w:t>
            </w:r>
          </w:p>
        </w:tc>
        <w:tc>
          <w:tcPr>
            <w:tcW w:w="19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92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exact"/>
        </w:trPr>
        <w:tc>
          <w:tcPr>
            <w:tcW w:w="19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86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34</w:t>
            </w:r>
          </w:p>
        </w:tc>
        <w:tc>
          <w:tcPr>
            <w:tcW w:w="197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56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总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计</w:t>
            </w:r>
          </w:p>
        </w:tc>
        <w:tc>
          <w:tcPr>
            <w:tcW w:w="19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15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1"/>
                <w:w w:val="101"/>
              </w:rPr>
              <w:t>295.61</w:t>
            </w:r>
          </w:p>
        </w:tc>
        <w:tc>
          <w:tcPr>
            <w:tcW w:w="19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56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支出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总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计</w:t>
            </w:r>
          </w:p>
        </w:tc>
        <w:tc>
          <w:tcPr>
            <w:tcW w:w="19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15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1"/>
                <w:w w:val="101"/>
              </w:rPr>
              <w:t>295.61</w:t>
            </w:r>
          </w:p>
        </w:tc>
      </w:tr>
    </w:tbl>
    <w:p>
      <w:pPr>
        <w:spacing w:line="14" w:lineRule="exact"/>
        <w:jc w:val="center"/>
        <w:sectPr>
          <w:type w:val="continuous"/>
          <w:pgSz w:w="16840" w:h="11900"/>
          <w:pgMar w:top="1354" w:right="918" w:bottom="419" w:left="1800" w:header="851" w:footer="419" w:gutter="0"/>
          <w:cols w:space="0" w:num="1"/>
        </w:sectPr>
      </w:pPr>
    </w:p>
    <w:p>
      <w:pPr>
        <w:autoSpaceDE w:val="0"/>
        <w:autoSpaceDN w:val="0"/>
        <w:spacing w:line="7171" w:lineRule="exact"/>
        <w:jc w:val="left"/>
      </w:pPr>
    </w:p>
    <w:p>
      <w:pPr>
        <w:autoSpaceDE w:val="0"/>
        <w:autoSpaceDN w:val="0"/>
        <w:spacing w:line="265" w:lineRule="exact"/>
        <w:ind w:left="13902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7</w:t>
      </w:r>
    </w:p>
    <w:p>
      <w:pPr>
        <w:spacing w:line="14" w:lineRule="exact"/>
        <w:jc w:val="center"/>
        <w:sectPr>
          <w:type w:val="continuous"/>
          <w:pgSz w:w="16840" w:h="11900"/>
          <w:pgMar w:top="1354" w:right="918" w:bottom="419" w:left="1800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426" w:right="1800" w:bottom="419" w:left="1020" w:header="851" w:footer="419" w:gutter="0"/>
          <w:cols w:space="720" w:num="1"/>
        </w:sectPr>
      </w:pPr>
      <w:bookmarkStart w:id="7" w:name="_bookmark7"/>
      <w:bookmarkEnd w:id="7"/>
    </w:p>
    <w:p>
      <w:pPr>
        <w:spacing w:line="14" w:lineRule="exact"/>
        <w:jc w:val="center"/>
      </w:pPr>
      <w:r>
        <mc:AlternateContent>
          <mc:Choice Requires="wps">
            <w:drawing>
              <wp:anchor distT="0" distB="0" distL="114300" distR="114300" simplePos="0" relativeHeight="25178009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1527175</wp:posOffset>
                </wp:positionV>
                <wp:extent cx="8890" cy="9525"/>
                <wp:effectExtent l="13335" t="17145" r="23495" b="19050"/>
                <wp:wrapNone/>
                <wp:docPr id="141" name="WS_polygon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33" o:spid="_x0000_s1026" style="position:absolute;left:0pt;margin-left:174.25pt;margin-top:120.25pt;height:0.75pt;width:0.7pt;mso-position-horizontal-relative:page;mso-position-vertical-relative:page;z-index:-251536384;mso-width-relative:page;mso-height-relative:page;" fillcolor="#000000" filled="t" stroked="t" coordsize="8890,9525" o:gfxdata="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Dcs&#10;b9cAAAALAQAADwAAAAAAAAABACAAAAAiAAAAZHJzL2Rvd25yZXYueG1sUEsBAhQAFAAAAAgAh07i&#10;QEmctwvqAQAAHgQAAA4AAAAAAAAAAQAgAAAAJgEAAGRycy9lMm9Eb2MueG1sUEsFBgAAAAAGAAYA&#10;WQEAAII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1120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1527175</wp:posOffset>
                </wp:positionV>
                <wp:extent cx="8890" cy="9525"/>
                <wp:effectExtent l="13335" t="17145" r="23495" b="19050"/>
                <wp:wrapNone/>
                <wp:docPr id="142" name="WS_polygon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34" o:spid="_x0000_s1026" style="position:absolute;left:0pt;margin-left:667pt;margin-top:120.25pt;height:0.75pt;width:0.7pt;mso-position-horizontal-relative:page;mso-position-vertical-relative:page;z-index:-251535360;mso-width-relative:page;mso-height-relative:page;" fillcolor="#000000" filled="t" stroked="t" coordsize="8890,9525" o:gfxdata="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Awt&#10;c7PYAAAADQEAAA8AAAAAAAAAAQAgAAAAIgAAAGRycy9kb3ducmV2LnhtbFBLAQIUABQAAAAIAIdO&#10;4kBD2Dy1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214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1770380</wp:posOffset>
                </wp:positionV>
                <wp:extent cx="8890" cy="9525"/>
                <wp:effectExtent l="13335" t="17145" r="23495" b="19050"/>
                <wp:wrapNone/>
                <wp:docPr id="143" name="WS_polygon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35" o:spid="_x0000_s1026" style="position:absolute;left:0pt;margin-left:174.25pt;margin-top:139.4pt;height:0.75pt;width:0.7pt;mso-position-horizontal-relative:page;mso-position-vertical-relative:page;z-index:-251534336;mso-width-relative:page;mso-height-relative:page;" fillcolor="#000000" filled="t" stroked="t" coordsize="8890,9525" o:gfxdata="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vAQGfZAAAACwEAAA8AAAAAAAAAAQAgAAAAIgAAAGRycy9kb3ducmV2LnhtbFBLAQIUABQAAAAI&#10;AIdO4kDQ1ZjL7AEAAB4EAAAOAAAAAAAAAAEAIAAAACgBAABkcnMvZTJvRG9jLnhtbFBLBQYAAAAA&#10;BgAGAFkBAACG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3168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1770380</wp:posOffset>
                </wp:positionV>
                <wp:extent cx="8890" cy="9525"/>
                <wp:effectExtent l="13335" t="17145" r="23495" b="19050"/>
                <wp:wrapNone/>
                <wp:docPr id="144" name="WS_polygon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36" o:spid="_x0000_s1026" style="position:absolute;left:0pt;margin-left:667pt;margin-top:139.4pt;height:0.75pt;width:0.7pt;mso-position-horizontal-relative:page;mso-position-vertical-relative:page;z-index:-251533312;mso-width-relative:page;mso-height-relative:page;" fillcolor="#000000" filled="t" stroked="t" coordsize="8890,9525" o:gfxdata="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Y&#10;zd6/2AAAAA0BAAAPAAAAAAAAAAEAIAAAACIAAABkcnMvZG93bnJldi54bWxQSwECFAAUAAAACACH&#10;TuJA16HyVOsBAAAeBAAADgAAAAAAAAABACAAAAAnAQAAZHJzL2Uyb0RvYy54bWxQSwUGAAAAAAYA&#10;BgBZAQAAhA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2696845</wp:posOffset>
                </wp:positionV>
                <wp:extent cx="8890" cy="8890"/>
                <wp:effectExtent l="13970" t="15875" r="22860" b="20955"/>
                <wp:wrapNone/>
                <wp:docPr id="145" name="WS_polygon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37" o:spid="_x0000_s1026" style="position:absolute;left:0pt;margin-left:174.25pt;margin-top:212.35pt;height:0.7pt;width:0.7pt;mso-position-horizontal-relative:page;mso-position-vertical-relative:page;z-index:-251532288;mso-width-relative:page;mso-height-relative:page;" fillcolor="#000000" filled="t" stroked="t" coordsize="8890,8890" o:gfxdata="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143mK&#10;2AAAAAsBAAAPAAAAAAAAAAEAIAAAACIAAABkcnMvZG93bnJldi54bWxQSwECFAAUAAAACACHTuJA&#10;VY0O/O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5216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2696845</wp:posOffset>
                </wp:positionV>
                <wp:extent cx="8890" cy="8890"/>
                <wp:effectExtent l="13970" t="15875" r="22860" b="20955"/>
                <wp:wrapNone/>
                <wp:docPr id="146" name="WS_polygon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38" o:spid="_x0000_s1026" style="position:absolute;left:0pt;margin-left:667pt;margin-top:212.35pt;height:0.7pt;width:0.7pt;mso-position-horizontal-relative:page;mso-position-vertical-relative:page;z-index:-251531264;mso-width-relative:page;mso-height-relative:page;" fillcolor="#000000" filled="t" stroked="t" coordsize="8890,8890" o:gfxdata="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J6zoODX&#10;AAAADQEAAA8AAAAAAAAAAQAgAAAAIgAAAGRycy9kb3ducmV2LnhtbFBLAQIUABQAAAAIAIdO4kAh&#10;bEs4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624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2940685</wp:posOffset>
                </wp:positionV>
                <wp:extent cx="8890" cy="8890"/>
                <wp:effectExtent l="13970" t="15875" r="22860" b="20955"/>
                <wp:wrapNone/>
                <wp:docPr id="147" name="WS_polygon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39" o:spid="_x0000_s1026" style="position:absolute;left:0pt;margin-left:174.25pt;margin-top:231.55pt;height:0.7pt;width:0.7pt;mso-position-horizontal-relative:page;mso-position-vertical-relative:page;z-index:-251530240;mso-width-relative:page;mso-height-relative:page;" fillcolor="#000000" filled="t" stroked="t" coordsize="8890,8890" o:gfxdata="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Ok36fjX&#10;AAAACwEAAA8AAAAAAAAAAQAgAAAAIgAAAGRycy9kb3ducmV2LnhtbFBLAQIUABQAAAAIAIdO4kCy&#10;Ye9G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7264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2940685</wp:posOffset>
                </wp:positionV>
                <wp:extent cx="8890" cy="8890"/>
                <wp:effectExtent l="13970" t="15875" r="22860" b="20955"/>
                <wp:wrapNone/>
                <wp:docPr id="148" name="WS_polygon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40" o:spid="_x0000_s1026" style="position:absolute;left:0pt;margin-left:667pt;margin-top:231.55pt;height:0.7pt;width:0.7pt;mso-position-horizontal-relative:page;mso-position-vertical-relative:page;z-index:-251529216;mso-width-relative:page;mso-height-relative:page;" fillcolor="#000000" filled="t" stroked="t" coordsize="8890,8890" o:gfxdata="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Eu2Co1wAA&#10;AA0BAAAPAAAAAAAAAAEAIAAAACIAAABkcnMvZG93bnJldi54bWxQSwECFAAUAAAACACHTuJA+8F6&#10;f+YBAAAeBAAADgAAAAAAAAABACAAAAAmAQAAZHJzL2Uyb0RvYy54bWxQSwUGAAAAAAYABgBZAQAA&#10;fg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828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3406775</wp:posOffset>
                </wp:positionV>
                <wp:extent cx="8890" cy="9525"/>
                <wp:effectExtent l="13335" t="17145" r="23495" b="19050"/>
                <wp:wrapNone/>
                <wp:docPr id="149" name="WS_polygon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41" o:spid="_x0000_s1026" style="position:absolute;left:0pt;margin-left:174.25pt;margin-top:268.25pt;height:0.75pt;width:0.7pt;mso-position-horizontal-relative:page;mso-position-vertical-relative:page;z-index:-251528192;mso-width-relative:page;mso-height-relative:page;" fillcolor="#000000" filled="t" stroked="t" coordsize="8890,9525" o:gfxdata="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8egk&#10;Z9cAAAALAQAADwAAAAAAAAABACAAAAAiAAAAZHJzL2Rvd25yZXYueG1sUEsBAhQAFAAAAAgAh07i&#10;QHnthtfqAQAAHgQAAA4AAAAAAAAAAQAgAAAAJgEAAGRycy9lMm9Eb2MueG1sUEsFBgAAAAAGAAYA&#10;WQEAAII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9312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3406775</wp:posOffset>
                </wp:positionV>
                <wp:extent cx="8890" cy="9525"/>
                <wp:effectExtent l="13335" t="17145" r="23495" b="19050"/>
                <wp:wrapNone/>
                <wp:docPr id="150" name="WS_polygon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42" o:spid="_x0000_s1026" style="position:absolute;left:0pt;margin-left:667pt;margin-top:268.25pt;height:0.75pt;width:0.7pt;mso-position-horizontal-relative:page;mso-position-vertical-relative:page;z-index:-251527168;mso-width-relative:page;mso-height-relative:page;" fillcolor="#000000" filled="t" stroked="t" coordsize="8890,9525" o:gfxdata="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bgDX&#10;m9gAAAANAQAADwAAAAAAAAABACAAAAAiAAAAZHJzL2Rvd25yZXYueG1sUEsBAhQAFAAAAAgAh07i&#10;QOFZwYfpAQAAHgQAAA4AAAAAAAAAAQAgAAAAJwEAAGRycy9lMm9Eb2MueG1sUEsFBgAAAAAGAAYA&#10;WQEAAII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033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4331970</wp:posOffset>
                </wp:positionV>
                <wp:extent cx="8890" cy="8890"/>
                <wp:effectExtent l="13970" t="15875" r="22860" b="20955"/>
                <wp:wrapNone/>
                <wp:docPr id="151" name="WS_polygon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43" o:spid="_x0000_s1026" style="position:absolute;left:0pt;margin-left:174.25pt;margin-top:341.1pt;height:0.7pt;width:0.7pt;mso-position-horizontal-relative:page;mso-position-vertical-relative:page;z-index:-251526144;mso-width-relative:page;mso-height-relative:page;" fillcolor="#000000" filled="t" stroked="t" coordsize="8890,8890" o:gfxdata="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JJa6XDX&#10;AAAACwEAAA8AAAAAAAAAAQAgAAAAIgAAAGRycy9kb3ducmV2LnhtbFBLAQIUABQAAAAIAIdO4kBj&#10;dT0v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1360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4331970</wp:posOffset>
                </wp:positionV>
                <wp:extent cx="8890" cy="8890"/>
                <wp:effectExtent l="13970" t="15875" r="22860" b="20955"/>
                <wp:wrapNone/>
                <wp:docPr id="152" name="WS_polygon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44" o:spid="_x0000_s1026" style="position:absolute;left:0pt;margin-left:667pt;margin-top:341.1pt;height:0.7pt;width:0.7pt;mso-position-horizontal-relative:page;mso-position-vertical-relative:page;z-index:-251525120;mso-width-relative:page;mso-height-relative:page;" fillcolor="#000000" filled="t" stroked="t" coordsize="8890,8890" o:gfxdata="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GyS2DDX&#10;AAAADQEAAA8AAAAAAAAAAQAgAAAAIgAAAGRycy9kb3ducmV2LnhtbFBLAQIUABQAAAAIAIdO4kBp&#10;MbaR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238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4798695</wp:posOffset>
                </wp:positionV>
                <wp:extent cx="8890" cy="9525"/>
                <wp:effectExtent l="13335" t="17145" r="23495" b="19050"/>
                <wp:wrapNone/>
                <wp:docPr id="153" name="WS_polygon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45" o:spid="_x0000_s1026" style="position:absolute;left:0pt;margin-left:174.25pt;margin-top:377.85pt;height:0.75pt;width:0.7pt;mso-position-horizontal-relative:page;mso-position-vertical-relative:page;z-index:-251524096;mso-width-relative:page;mso-height-relative:page;" fillcolor="#000000" filled="t" stroked="t" coordsize="8890,9525" o:gfxdata="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B2ek2dkAAAALAQAADwAAAAAAAAABACAAAAAiAAAAZHJzL2Rvd25yZXYueG1sUEsBAhQAFAAAAAgA&#10;h07iQOsdSjnrAQAAHgQAAA4AAAAAAAAAAQAgAAAAKAEAAGRycy9lMm9Eb2MueG1sUEsFBgAAAAAG&#10;AAYAWQEAAIU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3408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4798695</wp:posOffset>
                </wp:positionV>
                <wp:extent cx="8890" cy="9525"/>
                <wp:effectExtent l="13335" t="17145" r="23495" b="19050"/>
                <wp:wrapNone/>
                <wp:docPr id="154" name="WS_polygon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46" o:spid="_x0000_s1026" style="position:absolute;left:0pt;margin-left:667pt;margin-top:377.85pt;height:0.75pt;width:0.7pt;mso-position-horizontal-relative:page;mso-position-vertical-relative:page;z-index:-251523072;mso-width-relative:page;mso-height-relative:page;" fillcolor="#000000" filled="t" stroked="t" coordsize="8890,9525" o:gfxdata="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Ud&#10;TQbYAAAADQEAAA8AAAAAAAAAAQAgAAAAIgAAAGRycy9kb3ducmV2LnhtbFBLAQIUABQAAAAIAIdO&#10;4kDsaSCm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443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5266690</wp:posOffset>
                </wp:positionV>
                <wp:extent cx="8890" cy="8890"/>
                <wp:effectExtent l="13970" t="15875" r="22860" b="20955"/>
                <wp:wrapNone/>
                <wp:docPr id="155" name="WS_polygon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47" o:spid="_x0000_s1026" style="position:absolute;left:0pt;margin-left:174.25pt;margin-top:414.7pt;height:0.7pt;width:0.7pt;mso-position-horizontal-relative:page;mso-position-vertical-relative:page;z-index:-251522048;mso-width-relative:page;mso-height-relative:page;" fillcolor="#000000" filled="t" stroked="t" coordsize="8890,8890" o:gfxdata="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NzS6zvX&#10;AAAACwEAAA8AAAAAAAAAAQAgAAAAIgAAAGRycy9kb3ducmV2LnhtbFBLAQIUABQAAAAIAIdO4kBu&#10;RdwO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5456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5266690</wp:posOffset>
                </wp:positionV>
                <wp:extent cx="8890" cy="8890"/>
                <wp:effectExtent l="13970" t="15875" r="22860" b="20955"/>
                <wp:wrapNone/>
                <wp:docPr id="156" name="WS_polygon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48" o:spid="_x0000_s1026" style="position:absolute;left:0pt;margin-left:667pt;margin-top:414.7pt;height:0.7pt;width:0.7pt;mso-position-horizontal-relative:page;mso-position-vertical-relative:page;z-index:-251521024;mso-width-relative:page;mso-height-relative:page;" fillcolor="#000000" filled="t" stroked="t" coordsize="8890,8890" o:gfxdata="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iI9MA&#10;2AAAAA0BAAAPAAAAAAAAAAEAIAAAACIAAABkcnMvZG93bnJldi54bWxQSwECFAAUAAAACACHTuJA&#10;GqSZyu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648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6190615</wp:posOffset>
                </wp:positionV>
                <wp:extent cx="8890" cy="8890"/>
                <wp:effectExtent l="13970" t="15875" r="22860" b="20955"/>
                <wp:wrapNone/>
                <wp:docPr id="157" name="WS_polygon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49" o:spid="_x0000_s1026" style="position:absolute;left:0pt;margin-left:174.25pt;margin-top:487.45pt;height:0.7pt;width:0.7pt;mso-position-horizontal-relative:page;mso-position-vertical-relative:page;z-index:-251520000;mso-width-relative:page;mso-height-relative:page;" fillcolor="#000000" filled="t" stroked="t" coordsize="8890,8890" o:gfxdata="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0EypD&#10;1wAAAAsBAAAPAAAAAAAAAAEAIAAAACIAAABkcnMvZG93bnJldi54bWxQSwECFAAUAAAACACHTuJA&#10;iak9tO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7504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6190615</wp:posOffset>
                </wp:positionV>
                <wp:extent cx="8890" cy="8890"/>
                <wp:effectExtent l="13970" t="15875" r="22860" b="20955"/>
                <wp:wrapNone/>
                <wp:docPr id="158" name="WS_polygon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50" o:spid="_x0000_s1026" style="position:absolute;left:0pt;margin-left:667pt;margin-top:487.45pt;height:0.7pt;width:0.7pt;mso-position-horizontal-relative:page;mso-position-vertical-relative:page;z-index:-251518976;mso-width-relative:page;mso-height-relative:page;" fillcolor="#000000" filled="t" stroked="t" coordsize="8890,8890" o:gfxdata="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hilpr1wAA&#10;AA0BAAAPAAAAAAAAAAEAIAAAACIAAABkcnMvZG93bnJldi54bWxQSwECFAAUAAAACACHTuJACKcC&#10;FuYBAAAeBAAADgAAAAAAAAABACAAAAAmAQAAZHJzL2Uyb0RvYy54bWxQSwUGAAAAAAYABgBZAQAA&#10;fg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9852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6657975</wp:posOffset>
                </wp:positionV>
                <wp:extent cx="8890" cy="8890"/>
                <wp:effectExtent l="0" t="0" r="0" b="0"/>
                <wp:wrapNone/>
                <wp:docPr id="161" name="group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159" name="WS_polygon152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0" name="WS_polygon153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151" o:spid="_x0000_s1026" o:spt="203" style="position:absolute;left:0pt;margin-left:174.25pt;margin-top:524.25pt;height:0.7pt;width:0.7pt;mso-position-horizontal-relative:page;mso-position-vertical-relative:page;z-index:-251517952;mso-width-relative:page;mso-height-relative:page;" coordsize="70,70203" o:gfxdata="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qJcMmtoAAAANAQAADwAAAAAAAAABACAAAAAiAAAAZHJzL2Rvd25yZXYueG1sUEsBAhQAFAAAAAgA&#10;h07iQHnRC8ZcAgAAfAcAAA4AAAAAAAAAAQAgAAAAKQEAAGRycy9lMm9Eb2MueG1sUEsFBgAAAAAG&#10;AAYAWQEAAPcFAAAAAA==&#10;">
                <o:lock v:ext="edit" aspectratio="f"/>
                <v:shape id="WS_polygon152" o:spid="_x0000_s1026" style="position:absolute;left:0;top:0;height:70;width:70;" fillcolor="#000000" filled="t" stroked="t" coordsize="70,70" o:gfxdata="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lWmf7sAAADc&#10;AAAADwAAAAAAAAABACAAAAAiAAAAZHJzL2Rvd25yZXYueG1sUEsBAhQAFAAAAAgAh07iQDMvBZ47&#10;AAAAOQAAABAAAAAAAAAAAQAgAAAACgEAAGRycy9zaGFwZXhtbC54bWxQSwUGAAAAAAYABgBbAQAA&#10;tAMAAAAA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153" o:spid="_x0000_s1026" style="position:absolute;left:0;top:0;height:70;width:70;" fillcolor="#000000" filled="t" stroked="t" coordsize="70,70" o:gfxdata="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A8VfvQAA&#10;ANwAAAAPAAAAAAAAAAEAIAAAACIAAABkcnMvZG93bnJldi54bWxQSwECFAAUAAAACACHTuJAMy8F&#10;njsAAAA5AAAAEAAAAAAAAAABACAAAAAMAQAAZHJzL3NoYXBleG1sLnhtbFBLBQYAAAAABgAGAFsB&#10;AAC2AwAAAAA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9552" behindDoc="1" locked="0" layoutInCell="1" allowOverlap="1">
                <wp:simplePos x="0" y="0"/>
                <wp:positionH relativeFrom="page">
                  <wp:posOffset>2693670</wp:posOffset>
                </wp:positionH>
                <wp:positionV relativeFrom="page">
                  <wp:posOffset>6657975</wp:posOffset>
                </wp:positionV>
                <wp:extent cx="9525" cy="8890"/>
                <wp:effectExtent l="14605" t="15240" r="21590" b="21590"/>
                <wp:wrapNone/>
                <wp:docPr id="162" name="WS_polygon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54" o:spid="_x0000_s1026" style="position:absolute;left:0pt;margin-left:212.1pt;margin-top:524.25pt;height:0.7pt;width:0.75pt;mso-position-horizontal-relative:page;mso-position-vertical-relative:page;z-index:-251516928;mso-width-relative:page;mso-height-relative:page;" fillcolor="#000000" filled="t" stroked="t" coordsize="9525,8890" o:gfxdata="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bmS0E2gAAAA0BAAAPAAAAAAAAAAEAIAAAACIAAABkcnMvZG93bnJldi54bWxQSwECFAAUAAAA&#10;CACHTuJAwV9B+ewBAAAeBAAADgAAAAAAAAABACAAAAApAQAAZHJzL2Uyb0RvYy54bWxQSwUGAAAA&#10;AAYABgBZAQAAhwUAAAAA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0576" behindDoc="1" locked="0" layoutInCell="1" allowOverlap="1">
                <wp:simplePos x="0" y="0"/>
                <wp:positionH relativeFrom="page">
                  <wp:posOffset>3176270</wp:posOffset>
                </wp:positionH>
                <wp:positionV relativeFrom="page">
                  <wp:posOffset>6657975</wp:posOffset>
                </wp:positionV>
                <wp:extent cx="8890" cy="8890"/>
                <wp:effectExtent l="13970" t="15875" r="22860" b="20955"/>
                <wp:wrapNone/>
                <wp:docPr id="163" name="WS_polygon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55" o:spid="_x0000_s1026" style="position:absolute;left:0pt;margin-left:250.1pt;margin-top:524.25pt;height:0.7pt;width:0.7pt;mso-position-horizontal-relative:page;mso-position-vertical-relative:page;z-index:-251515904;mso-width-relative:page;mso-height-relative:page;" fillcolor="#000000" filled="t" stroked="t" coordsize="8890,8890" o:gfxdata="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IhpfMzX&#10;AAAADQEAAA8AAAAAAAAAAQAgAAAAIgAAAGRycy9kb3ducmV2LnhtbFBLAQIUABQAAAAIAIdO4kBo&#10;8NOU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1600" behindDoc="1" locked="0" layoutInCell="1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6657975</wp:posOffset>
                </wp:positionV>
                <wp:extent cx="8890" cy="8890"/>
                <wp:effectExtent l="13970" t="15875" r="22860" b="20955"/>
                <wp:wrapNone/>
                <wp:docPr id="164" name="WS_polygon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56" o:spid="_x0000_s1026" style="position:absolute;left:0pt;margin-left:288pt;margin-top:524.25pt;height:0.7pt;width:0.7pt;mso-position-horizontal-relative:page;mso-position-vertical-relative:page;z-index:-251514880;mso-width-relative:page;mso-height-relative:page;" fillcolor="#000000" filled="t" stroked="t" coordsize="8890,8890" o:gfxdata="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CfaJv&#10;2AAAAA0BAAAPAAAAAAAAAAEAIAAAACIAAABkcnMvZG93bnJldi54bWxQSwECFAAUAAAACACHTuJA&#10;b4S5C+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2624" behindDoc="1" locked="0" layoutInCell="1" allowOverlap="1">
                <wp:simplePos x="0" y="0"/>
                <wp:positionH relativeFrom="page">
                  <wp:posOffset>4139565</wp:posOffset>
                </wp:positionH>
                <wp:positionV relativeFrom="page">
                  <wp:posOffset>6657975</wp:posOffset>
                </wp:positionV>
                <wp:extent cx="8890" cy="8890"/>
                <wp:effectExtent l="13970" t="15875" r="22860" b="20955"/>
                <wp:wrapNone/>
                <wp:docPr id="165" name="WS_polygon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57" o:spid="_x0000_s1026" style="position:absolute;left:0pt;margin-left:325.95pt;margin-top:524.25pt;height:0.7pt;width:0.7pt;mso-position-horizontal-relative:page;mso-position-vertical-relative:page;z-index:-251513856;mso-width-relative:page;mso-height-relative:page;" fillcolor="#000000" filled="t" stroked="t" coordsize="8890,8890" o:gfxdata="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TS5P/&#10;2AAAAA0BAAAPAAAAAAAAAAEAIAAAACIAAABkcnMvZG93bnJldi54bWxQSwECFAAUAAAACACHTuJA&#10;/Ikdde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3648" behindDoc="1" locked="0" layoutInCell="1" allowOverlap="1">
                <wp:simplePos x="0" y="0"/>
                <wp:positionH relativeFrom="page">
                  <wp:posOffset>4620895</wp:posOffset>
                </wp:positionH>
                <wp:positionV relativeFrom="page">
                  <wp:posOffset>6657975</wp:posOffset>
                </wp:positionV>
                <wp:extent cx="9525" cy="8890"/>
                <wp:effectExtent l="14605" t="15240" r="21590" b="21590"/>
                <wp:wrapNone/>
                <wp:docPr id="166" name="WS_polygon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58" o:spid="_x0000_s1026" style="position:absolute;left:0pt;margin-left:363.85pt;margin-top:524.25pt;height:0.7pt;width:0.75pt;mso-position-horizontal-relative:page;mso-position-vertical-relative:page;z-index:-251512832;mso-width-relative:page;mso-height-relative:page;" fillcolor="#000000" filled="t" stroked="t" coordsize="9525,8890" o:gfxdata="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cgnM02gAAAA0BAAAPAAAAAAAAAAEAIAAAACIAAABkcnMvZG93bnJldi54bWxQSwECFAAUAAAA&#10;CACHTuJAsspuouwBAAAeBAAADgAAAAAAAAABACAAAAApAQAAZHJzL2Uyb0RvYy54bWxQSwUGAAAA&#10;AAYABgBZAQAAhwUAAAAA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4672" behindDoc="1" locked="0" layoutInCell="1" allowOverlap="1">
                <wp:simplePos x="0" y="0"/>
                <wp:positionH relativeFrom="page">
                  <wp:posOffset>5100320</wp:posOffset>
                </wp:positionH>
                <wp:positionV relativeFrom="page">
                  <wp:posOffset>6657975</wp:posOffset>
                </wp:positionV>
                <wp:extent cx="9525" cy="8890"/>
                <wp:effectExtent l="14605" t="15240" r="21590" b="21590"/>
                <wp:wrapNone/>
                <wp:docPr id="167" name="WS_polygon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59" o:spid="_x0000_s1026" style="position:absolute;left:0pt;margin-left:401.6pt;margin-top:524.25pt;height:0.7pt;width:0.75pt;mso-position-horizontal-relative:page;mso-position-vertical-relative:page;z-index:-251511808;mso-width-relative:page;mso-height-relative:page;" fillcolor="#000000" filled="t" stroked="t" coordsize="9525,8890" o:gfxdata="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xDA+B9sAAAANAQAADwAAAAAAAAABACAAAAAiAAAAZHJzL2Rvd25yZXYueG1sUEsBAhQAFAAA&#10;AAgAh07iQCHHytzsAQAAHgQAAA4AAAAAAAAAAQAgAAAAKgEAAGRycy9lMm9Eb2MueG1sUEsFBgAA&#10;AAAGAAYAWQEAAIgFAAAAAA=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5696" behindDoc="1" locked="0" layoutInCell="1" allowOverlap="1">
                <wp:simplePos x="0" y="0"/>
                <wp:positionH relativeFrom="page">
                  <wp:posOffset>5582920</wp:posOffset>
                </wp:positionH>
                <wp:positionV relativeFrom="page">
                  <wp:posOffset>6657975</wp:posOffset>
                </wp:positionV>
                <wp:extent cx="9525" cy="8890"/>
                <wp:effectExtent l="14605" t="15240" r="21590" b="21590"/>
                <wp:wrapNone/>
                <wp:docPr id="168" name="WS_polygon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60" o:spid="_x0000_s1026" style="position:absolute;left:0pt;margin-left:439.6pt;margin-top:524.25pt;height:0.7pt;width:0.75pt;mso-position-horizontal-relative:page;mso-position-vertical-relative:page;z-index:-251510784;mso-width-relative:page;mso-height-relative:page;" fillcolor="#000000" filled="t" stroked="t" coordsize="9525,8890" o:gfxdata="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QI7Rz9oAAAANAQAADwAAAAAAAAABACAAAAAiAAAAZHJzL2Rvd25yZXYueG1sUEsBAhQAFAAAAAgA&#10;h07iQCeuvL7qAQAAHgQAAA4AAAAAAAAAAQAgAAAAKQEAAGRycy9lMm9Eb2MueG1sUEsFBgAAAAAG&#10;AAYAWQEAAIUFAAAAAA=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6720" behindDoc="1" locked="0" layoutInCell="1" allowOverlap="1">
                <wp:simplePos x="0" y="0"/>
                <wp:positionH relativeFrom="page">
                  <wp:posOffset>6064250</wp:posOffset>
                </wp:positionH>
                <wp:positionV relativeFrom="page">
                  <wp:posOffset>6657975</wp:posOffset>
                </wp:positionV>
                <wp:extent cx="8890" cy="8890"/>
                <wp:effectExtent l="13970" t="15875" r="22860" b="20955"/>
                <wp:wrapNone/>
                <wp:docPr id="169" name="WS_polygon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61" o:spid="_x0000_s1026" style="position:absolute;left:0pt;margin-left:477.5pt;margin-top:524.25pt;height:0.7pt;width:0.7pt;mso-position-horizontal-relative:page;mso-position-vertical-relative:page;z-index:-251509760;mso-width-relative:page;mso-height-relative:page;" fillcolor="#000000" filled="t" stroked="t" coordsize="8890,8890" o:gfxdata="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0mJCPNcA&#10;AAANAQAADwAAAAAAAAABACAAAAAiAAAAZHJzL2Rvd25yZXYueG1sUEsBAhQAFAAAAAgAh07iQI4B&#10;LtPnAQAAHg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7744" behindDoc="1" locked="0" layoutInCell="1" allowOverlap="1">
                <wp:simplePos x="0" y="0"/>
                <wp:positionH relativeFrom="page">
                  <wp:posOffset>6546215</wp:posOffset>
                </wp:positionH>
                <wp:positionV relativeFrom="page">
                  <wp:posOffset>6657975</wp:posOffset>
                </wp:positionV>
                <wp:extent cx="8890" cy="8890"/>
                <wp:effectExtent l="13970" t="15875" r="22860" b="20955"/>
                <wp:wrapNone/>
                <wp:docPr id="170" name="WS_polygon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62" o:spid="_x0000_s1026" style="position:absolute;left:0pt;margin-left:515.45pt;margin-top:524.25pt;height:0.7pt;width:0.7pt;mso-position-horizontal-relative:page;mso-position-vertical-relative:page;z-index:-251508736;mso-width-relative:page;mso-height-relative:page;" fillcolor="#000000" filled="t" stroked="t" coordsize="8890,8890" o:gfxdata="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Cw9xIbY&#10;AAAADwEAAA8AAAAAAAAAAQAgAAAAIgAAAGRycy9kb3ducmV2LnhtbFBLAQIUABQAAAAIAIdO4kAW&#10;tWmD5wEAAB4EAAAOAAAAAAAAAAEAIAAAACc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8768" behindDoc="1" locked="0" layoutInCell="1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6657975</wp:posOffset>
                </wp:positionV>
                <wp:extent cx="9525" cy="8890"/>
                <wp:effectExtent l="14605" t="15240" r="21590" b="21590"/>
                <wp:wrapNone/>
                <wp:docPr id="171" name="WS_polygon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63" o:spid="_x0000_s1026" style="position:absolute;left:0pt;margin-left:553.3pt;margin-top:524.25pt;height:0.7pt;width:0.75pt;mso-position-horizontal-relative:page;mso-position-vertical-relative:page;z-index:-251507712;mso-width-relative:page;mso-height-relative:page;" fillcolor="#000000" filled="t" stroked="t" coordsize="9525,8890" o:gfxdata="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O9VDCdsAAAAPAQAADwAAAAAAAAABACAAAAAiAAAAZHJzL2Rvd25yZXYueG1sUEsBAhQAFAAA&#10;AAgAh07iQL8a++7sAQAAHgQAAA4AAAAAAAAAAQAgAAAAKgEAAGRycy9lMm9Eb2MueG1sUEsFBgAA&#10;AAAGAAYAWQEAAIgFAAAAAA=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9792" behindDoc="1" locked="0" layoutInCell="1" allowOverlap="1">
                <wp:simplePos x="0" y="0"/>
                <wp:positionH relativeFrom="page">
                  <wp:posOffset>7508875</wp:posOffset>
                </wp:positionH>
                <wp:positionV relativeFrom="page">
                  <wp:posOffset>6657975</wp:posOffset>
                </wp:positionV>
                <wp:extent cx="9525" cy="8890"/>
                <wp:effectExtent l="14605" t="15240" r="21590" b="21590"/>
                <wp:wrapNone/>
                <wp:docPr id="172" name="WS_polygon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64" o:spid="_x0000_s1026" style="position:absolute;left:0pt;margin-left:591.25pt;margin-top:524.25pt;height:0.7pt;width:0.75pt;mso-position-horizontal-relative:page;mso-position-vertical-relative:page;z-index:-251506688;mso-width-relative:page;mso-height-relative:page;" fillcolor="#000000" filled="t" stroked="t" coordsize="9525,8890" o:gfxdata="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BhBAgTZAAAADwEAAA8AAAAAAAAAAQAgAAAAIgAAAGRycy9kb3ducmV2LnhtbFBLAQIUABQAAAAI&#10;AIdO4kC1XnBQ7AEAAB4EAAAOAAAAAAAAAAEAIAAAACgBAABkcnMvZTJvRG9jLnhtbFBLBQYAAAAA&#10;BgAGAFkBAACGBQAAAAA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0816" behindDoc="1" locked="0" layoutInCell="1" allowOverlap="1">
                <wp:simplePos x="0" y="0"/>
                <wp:positionH relativeFrom="page">
                  <wp:posOffset>7988935</wp:posOffset>
                </wp:positionH>
                <wp:positionV relativeFrom="page">
                  <wp:posOffset>6657975</wp:posOffset>
                </wp:positionV>
                <wp:extent cx="9525" cy="8890"/>
                <wp:effectExtent l="14605" t="15240" r="21590" b="21590"/>
                <wp:wrapNone/>
                <wp:docPr id="173" name="WS_polygon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65" o:spid="_x0000_s1026" style="position:absolute;left:0pt;margin-left:629.05pt;margin-top:524.25pt;height:0.7pt;width:0.75pt;mso-position-horizontal-relative:page;mso-position-vertical-relative:page;z-index:-251505664;mso-width-relative:page;mso-height-relative:page;" fillcolor="#000000" filled="t" stroked="t" coordsize="9525,8890" o:gfxdata="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vwrQm9sAAAAPAQAADwAAAAAAAAABACAAAAAiAAAAZHJzL2Rvd25yZXYueG1sUEsBAhQAFAAA&#10;AAgAh07iQCZT1C7sAQAAHgQAAA4AAAAAAAAAAQAgAAAAKgEAAGRycy9lMm9Eb2MueG1sUEsFBgAA&#10;AAAGAAYAWQEAAIgFAAAAAA=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11840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6657975</wp:posOffset>
                </wp:positionV>
                <wp:extent cx="8890" cy="8890"/>
                <wp:effectExtent l="0" t="0" r="0" b="0"/>
                <wp:wrapNone/>
                <wp:docPr id="176" name="group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174" name="WS_polygon167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75" name="WS_polygon168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166" o:spid="_x0000_s1026" o:spt="203" style="position:absolute;left:0pt;margin-left:667pt;margin-top:524.25pt;height:0.7pt;width:0.7pt;mso-position-horizontal-relative:page;mso-position-vertical-relative:page;z-index:-251504640;mso-width-relative:page;mso-height-relative:page;" coordsize="70,70203" o:gfxdata="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r&#10;zS/+3QAAAA8BAAAPAAAAAAAAAAEAIAAAACIAAABkcnMvZG93bnJldi54bWxQSwECFAAUAAAACACH&#10;TuJANopmCFgCAAB8BwAADgAAAAAAAAABACAAAAAsAQAAZHJzL2Uyb0RvYy54bWxQSwUGAAAAAAYA&#10;BgBZAQAA9gUAAAAA&#10;">
                <o:lock v:ext="edit" aspectratio="f"/>
                <v:shape id="WS_polygon167" o:spid="_x0000_s1026" style="position:absolute;left:0;top:0;height:70;width:70;" fillcolor="#000000" filled="t" stroked="t" coordsize="70,70" o:gfxdata="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+FVgbsAAADc&#10;AAAADwAAAAAAAAABACAAAAAiAAAAZHJzL2Rvd25yZXYueG1sUEsBAhQAFAAAAAgAh07iQDMvBZ47&#10;AAAAOQAAABAAAAAAAAAAAQAgAAAACgEAAGRycy9zaGFwZXhtbC54bWxQSwUGAAAAAAYABgBbAQAA&#10;tAMAAAAA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168" o:spid="_x0000_s1026" style="position:absolute;left:0;top:0;height:70;width:70;" fillcolor="#000000" filled="t" stroked="t" coordsize="70,70" o:gfxdata="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K3wGrsAAADc&#10;AAAADwAAAAAAAAABACAAAAAiAAAAZHJzL2Rvd25yZXYueG1sUEsBAhQAFAAAAAgAh07iQDMvBZ47&#10;AAAAOQAAABAAAAAAAAAAAQAgAAAACgEAAGRycy9zaGFwZXhtbC54bWxQSwUGAAAAAAYABgBbAQAA&#10;tAMAAAAA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autoSpaceDE w:val="0"/>
        <w:autoSpaceDN w:val="0"/>
        <w:spacing w:before="6" w:line="472" w:lineRule="exact"/>
        <w:ind w:left="5960"/>
        <w:jc w:val="left"/>
      </w:pPr>
      <w:r>
        <w:rPr>
          <w:rFonts w:ascii="微软雅黑" w:hAnsi="微软雅黑" w:eastAsia="微软雅黑" w:cs="微软雅黑"/>
          <w:bCs/>
          <w:color w:val="000000"/>
          <w:sz w:val="36"/>
        </w:rPr>
        <w:t>部门预算收入总表</w:t>
      </w:r>
    </w:p>
    <w:p>
      <w:pPr>
        <w:spacing w:line="14" w:lineRule="exact"/>
        <w:jc w:val="center"/>
        <w:sectPr>
          <w:type w:val="continuous"/>
          <w:pgSz w:w="16840" w:h="11900"/>
          <w:pgMar w:top="1426" w:right="1800" w:bottom="419" w:left="1020" w:header="851" w:footer="419" w:gutter="0"/>
          <w:cols w:space="0" w:num="1"/>
        </w:sectPr>
      </w:pPr>
    </w:p>
    <w:p>
      <w:pPr>
        <w:spacing w:line="14" w:lineRule="exact"/>
        <w:jc w:val="center"/>
      </w:pPr>
    </w:p>
    <w:tbl>
      <w:tblPr>
        <w:tblStyle w:val="4"/>
        <w:tblW w:w="0" w:type="auto"/>
        <w:tblInd w:w="2472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59"/>
        <w:gridCol w:w="758"/>
        <w:gridCol w:w="759"/>
        <w:gridCol w:w="758"/>
        <w:gridCol w:w="759"/>
        <w:gridCol w:w="756"/>
        <w:gridCol w:w="758"/>
        <w:gridCol w:w="759"/>
        <w:gridCol w:w="758"/>
        <w:gridCol w:w="758"/>
        <w:gridCol w:w="759"/>
        <w:gridCol w:w="756"/>
        <w:gridCol w:w="75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exact"/>
        </w:trPr>
        <w:tc>
          <w:tcPr>
            <w:tcW w:w="3793" w:type="dxa"/>
            <w:gridSpan w:val="5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6" w:line="315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319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青龙满族自治县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sz w:val="24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计局</w:t>
            </w:r>
          </w:p>
        </w:tc>
        <w:tc>
          <w:tcPr>
            <w:tcW w:w="2273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6" w:line="315" w:lineRule="exact"/>
              <w:ind w:left="25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预算年度：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  <w:sz w:val="24"/>
              </w:rPr>
              <w:t>2023</w:t>
            </w:r>
          </w:p>
        </w:tc>
        <w:tc>
          <w:tcPr>
            <w:tcW w:w="3790" w:type="dxa"/>
            <w:gridSpan w:val="5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6" w:line="315" w:lineRule="exact"/>
              <w:ind w:left="248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单位：万元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782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1517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2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功能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分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类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7"/>
                <w:w w:val="89"/>
              </w:rPr>
              <w:t>科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1"/>
                <w:w w:val="92"/>
              </w:rPr>
              <w:t>目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782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合计</w:t>
            </w:r>
          </w:p>
        </w:tc>
        <w:tc>
          <w:tcPr>
            <w:tcW w:w="6063" w:type="dxa"/>
            <w:gridSpan w:val="8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2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本年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收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入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602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上年</w:t>
            </w:r>
          </w:p>
          <w:p>
            <w:pPr>
              <w:autoSpaceDE w:val="0"/>
              <w:autoSpaceDN w:val="0"/>
              <w:spacing w:before="83" w:line="277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结转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exact"/>
        </w:trPr>
        <w:tc>
          <w:tcPr>
            <w:tcW w:w="759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782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科目</w:t>
            </w:r>
          </w:p>
          <w:p>
            <w:pPr>
              <w:autoSpaceDE w:val="0"/>
              <w:autoSpaceDN w:val="0"/>
              <w:spacing w:before="83" w:line="277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编码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6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科目</w:t>
            </w:r>
          </w:p>
          <w:p>
            <w:pPr>
              <w:autoSpaceDE w:val="0"/>
              <w:autoSpaceDN w:val="0"/>
              <w:spacing w:before="83" w:line="277" w:lineRule="exact"/>
              <w:ind w:left="16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名称</w:t>
            </w:r>
          </w:p>
        </w:tc>
        <w:tc>
          <w:tcPr>
            <w:tcW w:w="758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782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合计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9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小计</w:t>
            </w:r>
          </w:p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7" w:line="277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财政</w:t>
            </w:r>
          </w:p>
          <w:p>
            <w:pPr>
              <w:autoSpaceDE w:val="0"/>
              <w:autoSpaceDN w:val="0"/>
              <w:spacing w:before="86" w:line="277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拨款</w:t>
            </w:r>
          </w:p>
          <w:p>
            <w:pPr>
              <w:autoSpaceDE w:val="0"/>
              <w:autoSpaceDN w:val="0"/>
              <w:spacing w:before="83" w:line="277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7" w:line="277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财政</w:t>
            </w:r>
          </w:p>
          <w:p>
            <w:pPr>
              <w:autoSpaceDE w:val="0"/>
              <w:autoSpaceDN w:val="0"/>
              <w:spacing w:before="86" w:line="277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专户</w:t>
            </w:r>
          </w:p>
          <w:p>
            <w:pPr>
              <w:autoSpaceDE w:val="0"/>
              <w:autoSpaceDN w:val="0"/>
              <w:spacing w:before="83" w:line="277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事业</w:t>
            </w:r>
          </w:p>
          <w:p>
            <w:pPr>
              <w:autoSpaceDE w:val="0"/>
              <w:autoSpaceDN w:val="0"/>
              <w:spacing w:before="83" w:line="277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经营</w:t>
            </w:r>
          </w:p>
          <w:p>
            <w:pPr>
              <w:autoSpaceDE w:val="0"/>
              <w:autoSpaceDN w:val="0"/>
              <w:spacing w:before="83" w:line="277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7" w:line="277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上级</w:t>
            </w:r>
          </w:p>
          <w:p>
            <w:pPr>
              <w:autoSpaceDE w:val="0"/>
              <w:autoSpaceDN w:val="0"/>
              <w:spacing w:before="86" w:line="277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补助</w:t>
            </w:r>
          </w:p>
          <w:p>
            <w:pPr>
              <w:autoSpaceDE w:val="0"/>
              <w:autoSpaceDN w:val="0"/>
              <w:spacing w:before="83" w:line="277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7" w:line="277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附属</w:t>
            </w:r>
          </w:p>
          <w:p>
            <w:pPr>
              <w:autoSpaceDE w:val="0"/>
              <w:autoSpaceDN w:val="0"/>
              <w:spacing w:before="86" w:line="277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单位</w:t>
            </w:r>
          </w:p>
          <w:p>
            <w:pPr>
              <w:autoSpaceDE w:val="0"/>
              <w:autoSpaceDN w:val="0"/>
              <w:spacing w:before="83" w:line="277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上缴</w:t>
            </w:r>
          </w:p>
          <w:p>
            <w:pPr>
              <w:autoSpaceDE w:val="0"/>
              <w:autoSpaceDN w:val="0"/>
              <w:spacing w:before="83" w:line="277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其他</w:t>
            </w:r>
          </w:p>
          <w:p>
            <w:pPr>
              <w:autoSpaceDE w:val="0"/>
              <w:autoSpaceDN w:val="0"/>
              <w:spacing w:before="83" w:line="277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602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上年</w:t>
            </w:r>
          </w:p>
          <w:p>
            <w:pPr>
              <w:autoSpaceDE w:val="0"/>
              <w:autoSpaceDN w:val="0"/>
              <w:spacing w:before="83" w:line="277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结转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栏次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31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1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31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31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3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31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4</w:t>
            </w:r>
          </w:p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31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5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31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6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31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7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31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8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31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9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25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10</w:t>
            </w:r>
          </w:p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25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11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25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12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exact"/>
        </w:trPr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317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1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6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合计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20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295.</w:t>
            </w:r>
          </w:p>
          <w:p>
            <w:pPr>
              <w:autoSpaceDE w:val="0"/>
              <w:autoSpaceDN w:val="0"/>
              <w:spacing w:before="83" w:line="277" w:lineRule="exact"/>
              <w:ind w:left="39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61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20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295.</w:t>
            </w:r>
          </w:p>
          <w:p>
            <w:pPr>
              <w:autoSpaceDE w:val="0"/>
              <w:autoSpaceDN w:val="0"/>
              <w:spacing w:before="83" w:line="277" w:lineRule="exact"/>
              <w:ind w:left="39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61</w:t>
            </w:r>
          </w:p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20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295.</w:t>
            </w:r>
          </w:p>
          <w:p>
            <w:pPr>
              <w:autoSpaceDE w:val="0"/>
              <w:autoSpaceDN w:val="0"/>
              <w:spacing w:before="83" w:line="277" w:lineRule="exact"/>
              <w:ind w:left="39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61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1457" w:hRule="exact"/>
        </w:trPr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9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317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9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201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7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一般</w:t>
            </w:r>
          </w:p>
          <w:p>
            <w:pPr>
              <w:autoSpaceDE w:val="0"/>
              <w:autoSpaceDN w:val="0"/>
              <w:spacing w:before="86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公共</w:t>
            </w:r>
          </w:p>
          <w:p>
            <w:pPr>
              <w:autoSpaceDE w:val="0"/>
              <w:autoSpaceDN w:val="0"/>
              <w:spacing w:before="83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服务</w:t>
            </w:r>
          </w:p>
          <w:p>
            <w:pPr>
              <w:autoSpaceDE w:val="0"/>
              <w:autoSpaceDN w:val="0"/>
              <w:spacing w:before="83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支出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23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200.</w:t>
            </w:r>
          </w:p>
          <w:p>
            <w:pPr>
              <w:autoSpaceDE w:val="0"/>
              <w:autoSpaceDN w:val="0"/>
              <w:spacing w:before="83" w:line="277" w:lineRule="exact"/>
              <w:ind w:left="403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78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23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200.</w:t>
            </w:r>
          </w:p>
          <w:p>
            <w:pPr>
              <w:autoSpaceDE w:val="0"/>
              <w:autoSpaceDN w:val="0"/>
              <w:spacing w:before="83" w:line="277" w:lineRule="exact"/>
              <w:ind w:left="403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78</w:t>
            </w:r>
          </w:p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23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200.</w:t>
            </w:r>
          </w:p>
          <w:p>
            <w:pPr>
              <w:autoSpaceDE w:val="0"/>
              <w:autoSpaceDN w:val="0"/>
              <w:spacing w:before="83" w:line="277" w:lineRule="exact"/>
              <w:ind w:left="403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78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734" w:hRule="exact"/>
        </w:trPr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317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3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2010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8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审计</w:t>
            </w:r>
          </w:p>
          <w:p>
            <w:pPr>
              <w:autoSpaceDE w:val="0"/>
              <w:autoSpaceDN w:val="0"/>
              <w:spacing w:before="83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事务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23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200.</w:t>
            </w:r>
          </w:p>
          <w:p>
            <w:pPr>
              <w:autoSpaceDE w:val="0"/>
              <w:autoSpaceDN w:val="0"/>
              <w:spacing w:before="83" w:line="277" w:lineRule="exact"/>
              <w:ind w:left="403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78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23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200.</w:t>
            </w:r>
          </w:p>
          <w:p>
            <w:pPr>
              <w:autoSpaceDE w:val="0"/>
              <w:autoSpaceDN w:val="0"/>
              <w:spacing w:before="83" w:line="277" w:lineRule="exact"/>
              <w:ind w:left="403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78</w:t>
            </w:r>
          </w:p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23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200.</w:t>
            </w:r>
          </w:p>
          <w:p>
            <w:pPr>
              <w:autoSpaceDE w:val="0"/>
              <w:autoSpaceDN w:val="0"/>
              <w:spacing w:before="83" w:line="277" w:lineRule="exact"/>
              <w:ind w:left="403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78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737" w:hRule="exact"/>
        </w:trPr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0" w:line="277" w:lineRule="exact"/>
              <w:ind w:left="317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4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0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2010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801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0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行政</w:t>
            </w:r>
          </w:p>
          <w:p>
            <w:pPr>
              <w:autoSpaceDE w:val="0"/>
              <w:autoSpaceDN w:val="0"/>
              <w:spacing w:before="83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运行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0" w:line="277" w:lineRule="exact"/>
              <w:ind w:left="23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149.</w:t>
            </w:r>
          </w:p>
          <w:p>
            <w:pPr>
              <w:autoSpaceDE w:val="0"/>
              <w:autoSpaceDN w:val="0"/>
              <w:spacing w:before="83" w:line="277" w:lineRule="exact"/>
              <w:ind w:left="403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54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0" w:line="277" w:lineRule="exact"/>
              <w:ind w:left="23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149.</w:t>
            </w:r>
          </w:p>
          <w:p>
            <w:pPr>
              <w:autoSpaceDE w:val="0"/>
              <w:autoSpaceDN w:val="0"/>
              <w:spacing w:before="83" w:line="277" w:lineRule="exact"/>
              <w:ind w:left="403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54</w:t>
            </w:r>
          </w:p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0" w:line="277" w:lineRule="exact"/>
              <w:ind w:left="23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149.</w:t>
            </w:r>
          </w:p>
          <w:p>
            <w:pPr>
              <w:autoSpaceDE w:val="0"/>
              <w:autoSpaceDN w:val="0"/>
              <w:spacing w:before="83" w:line="277" w:lineRule="exact"/>
              <w:ind w:left="403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54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5" w:hRule="exact"/>
        </w:trPr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89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317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5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9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2010</w:t>
            </w:r>
          </w:p>
          <w:p>
            <w:pPr>
              <w:autoSpaceDE w:val="0"/>
              <w:autoSpaceDN w:val="0"/>
              <w:spacing w:before="84" w:line="276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802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9" w:line="276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一般</w:t>
            </w:r>
          </w:p>
          <w:p>
            <w:pPr>
              <w:autoSpaceDE w:val="0"/>
              <w:autoSpaceDN w:val="0"/>
              <w:spacing w:before="84" w:line="276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行政</w:t>
            </w:r>
          </w:p>
          <w:p>
            <w:pPr>
              <w:autoSpaceDE w:val="0"/>
              <w:autoSpaceDN w:val="0"/>
              <w:spacing w:before="84" w:line="276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管理</w:t>
            </w:r>
          </w:p>
          <w:p>
            <w:pPr>
              <w:autoSpaceDE w:val="0"/>
              <w:autoSpaceDN w:val="0"/>
              <w:spacing w:before="84" w:line="276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事务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9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23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20.0</w:t>
            </w:r>
          </w:p>
          <w:p>
            <w:pPr>
              <w:autoSpaceDE w:val="0"/>
              <w:autoSpaceDN w:val="0"/>
              <w:spacing w:before="84" w:line="276" w:lineRule="exact"/>
              <w:ind w:left="52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0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9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23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20.0</w:t>
            </w:r>
          </w:p>
          <w:p>
            <w:pPr>
              <w:autoSpaceDE w:val="0"/>
              <w:autoSpaceDN w:val="0"/>
              <w:spacing w:before="84" w:line="276" w:lineRule="exact"/>
              <w:ind w:left="52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0</w:t>
            </w:r>
          </w:p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9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23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20.0</w:t>
            </w:r>
          </w:p>
          <w:p>
            <w:pPr>
              <w:autoSpaceDE w:val="0"/>
              <w:autoSpaceDN w:val="0"/>
              <w:spacing w:before="84" w:line="276" w:lineRule="exact"/>
              <w:ind w:left="52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0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737" w:hRule="exact"/>
        </w:trPr>
        <w:tc>
          <w:tcPr>
            <w:tcW w:w="7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0" w:line="277" w:lineRule="exact"/>
              <w:ind w:left="317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6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0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2010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850</w:t>
            </w:r>
          </w:p>
        </w:tc>
        <w:tc>
          <w:tcPr>
            <w:tcW w:w="7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0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事业</w:t>
            </w:r>
          </w:p>
          <w:p>
            <w:pPr>
              <w:autoSpaceDE w:val="0"/>
              <w:autoSpaceDN w:val="0"/>
              <w:spacing w:before="83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运行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0" w:line="277" w:lineRule="exact"/>
              <w:ind w:left="23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31.2</w:t>
            </w:r>
          </w:p>
          <w:p>
            <w:pPr>
              <w:autoSpaceDE w:val="0"/>
              <w:autoSpaceDN w:val="0"/>
              <w:spacing w:before="83" w:line="277" w:lineRule="exact"/>
              <w:ind w:left="52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4</w:t>
            </w:r>
          </w:p>
        </w:tc>
        <w:tc>
          <w:tcPr>
            <w:tcW w:w="7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0" w:line="277" w:lineRule="exact"/>
              <w:ind w:left="23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31.2</w:t>
            </w:r>
          </w:p>
          <w:p>
            <w:pPr>
              <w:autoSpaceDE w:val="0"/>
              <w:autoSpaceDN w:val="0"/>
              <w:spacing w:before="83" w:line="277" w:lineRule="exact"/>
              <w:ind w:left="52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4</w:t>
            </w:r>
          </w:p>
        </w:tc>
        <w:tc>
          <w:tcPr>
            <w:tcW w:w="7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0" w:line="277" w:lineRule="exact"/>
              <w:ind w:left="23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31.2</w:t>
            </w:r>
          </w:p>
          <w:p>
            <w:pPr>
              <w:autoSpaceDE w:val="0"/>
              <w:autoSpaceDN w:val="0"/>
              <w:spacing w:before="83" w:line="277" w:lineRule="exact"/>
              <w:ind w:left="52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4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line="14" w:lineRule="exact"/>
        <w:jc w:val="center"/>
        <w:sectPr>
          <w:type w:val="continuous"/>
          <w:pgSz w:w="16840" w:h="11900"/>
          <w:pgMar w:top="1426" w:right="1800" w:bottom="419" w:left="1020" w:header="851" w:footer="419" w:gutter="0"/>
          <w:cols w:space="0" w:num="1"/>
        </w:sectPr>
      </w:pPr>
    </w:p>
    <w:p>
      <w:pPr>
        <w:autoSpaceDE w:val="0"/>
        <w:autoSpaceDN w:val="0"/>
        <w:spacing w:line="423" w:lineRule="exact"/>
        <w:jc w:val="left"/>
      </w:pPr>
    </w:p>
    <w:p>
      <w:pPr>
        <w:autoSpaceDE w:val="0"/>
        <w:autoSpaceDN w:val="0"/>
        <w:spacing w:line="265" w:lineRule="exact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8</w:t>
      </w:r>
    </w:p>
    <w:p>
      <w:pPr>
        <w:spacing w:line="14" w:lineRule="exact"/>
        <w:jc w:val="center"/>
        <w:sectPr>
          <w:type w:val="continuous"/>
          <w:pgSz w:w="16840" w:h="11900"/>
          <w:pgMar w:top="1426" w:right="1800" w:bottom="419" w:left="1020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354" w:right="918" w:bottom="419" w:left="1800" w:header="851" w:footer="419" w:gutter="0"/>
          <w:cols w:space="720" w:num="1"/>
        </w:sectPr>
      </w:pPr>
      <w:bookmarkStart w:id="8" w:name="_bookmark8"/>
      <w:bookmarkEnd w:id="8"/>
    </w:p>
    <w:p>
      <w:pPr>
        <w:spacing w:line="14" w:lineRule="exact"/>
        <w:jc w:val="center"/>
      </w:pPr>
      <w:r>
        <mc:AlternateContent>
          <mc:Choice Requires="wps">
            <w:drawing>
              <wp:anchor distT="0" distB="0" distL="114300" distR="114300" simplePos="0" relativeHeight="25181286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1135380</wp:posOffset>
                </wp:positionV>
                <wp:extent cx="8890" cy="8890"/>
                <wp:effectExtent l="13970" t="15875" r="22860" b="20955"/>
                <wp:wrapNone/>
                <wp:docPr id="177" name="WS_polygon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69" o:spid="_x0000_s1026" style="position:absolute;left:0pt;margin-left:174.25pt;margin-top:89.4pt;height:0.7pt;width:0.7pt;mso-position-horizontal-relative:page;mso-position-vertical-relative:page;z-index:-251503616;mso-width-relative:page;mso-height-relative:page;" fillcolor="#000000" filled="t" stroked="t" coordsize="8890,8890" o:gfxdata="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Co27/PX&#10;AAAACwEAAA8AAAAAAAAAAQAgAAAAIgAAAGRycy9kb3ducmV2LnhtbFBLAQIUABQAAAAIAIdO4kBv&#10;ZM1m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3888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1135380</wp:posOffset>
                </wp:positionV>
                <wp:extent cx="8890" cy="8890"/>
                <wp:effectExtent l="13970" t="15875" r="22860" b="20955"/>
                <wp:wrapNone/>
                <wp:docPr id="178" name="WS_polygon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70" o:spid="_x0000_s1026" style="position:absolute;left:0pt;margin-left:667pt;margin-top:89.4pt;height:0.7pt;width:0.7pt;mso-position-horizontal-relative:page;mso-position-vertical-relative:page;z-index:-251502592;mso-width-relative:page;mso-height-relative:page;" fillcolor="#000000" filled="t" stroked="t" coordsize="8890,8890" o:gfxdata="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MIgs5XY&#10;AAAADQEAAA8AAAAAAAAAAQAgAAAAIgAAAGRycy9kb3ducmV2LnhtbFBLAQIUABQAAAAIAIdO4kDu&#10;avLE5wEAAB4EAAAOAAAAAAAAAAEAIAAAACc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491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1379855</wp:posOffset>
                </wp:positionV>
                <wp:extent cx="8890" cy="8890"/>
                <wp:effectExtent l="13970" t="15875" r="22860" b="20955"/>
                <wp:wrapNone/>
                <wp:docPr id="179" name="WS_polygon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71" o:spid="_x0000_s1026" style="position:absolute;left:0pt;margin-left:174.25pt;margin-top:108.65pt;height:0.7pt;width:0.7pt;mso-position-horizontal-relative:page;mso-position-vertical-relative:page;z-index:-251501568;mso-width-relative:page;mso-height-relative:page;" fillcolor="#000000" filled="t" stroked="t" coordsize="8890,8890" o:gfxdata="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RUOui&#10;2AAAAAsBAAAPAAAAAAAAAAEAIAAAACIAAABkcnMvZG93bnJldi54bWxQSwECFAAUAAAACACHTuJA&#10;fWdWuu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5936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1379855</wp:posOffset>
                </wp:positionV>
                <wp:extent cx="8890" cy="8890"/>
                <wp:effectExtent l="13970" t="15875" r="22860" b="20955"/>
                <wp:wrapNone/>
                <wp:docPr id="180" name="WS_polygon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72" o:spid="_x0000_s1026" style="position:absolute;left:0pt;margin-left:667pt;margin-top:108.65pt;height:0.7pt;width:0.7pt;mso-position-horizontal-relative:page;mso-position-vertical-relative:page;z-index:-251500544;mso-width-relative:page;mso-height-relative:page;" fillcolor="#000000" filled="t" stroked="t" coordsize="8890,8890" o:gfxdata="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LQTHtLY&#10;AAAADQEAAA8AAAAAAAAAAQAgAAAAIgAAAGRycy9kb3ducmV2LnhtbFBLAQIUABQAAAAIAIdO4kDC&#10;hD2X5wEAAB4EAAAOAAAAAAAAAAEAIAAAACc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696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2303145</wp:posOffset>
                </wp:positionV>
                <wp:extent cx="8890" cy="8890"/>
                <wp:effectExtent l="13970" t="15875" r="22860" b="20955"/>
                <wp:wrapNone/>
                <wp:docPr id="181" name="WS_polygon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73" o:spid="_x0000_s1026" style="position:absolute;left:0pt;margin-left:174.25pt;margin-top:181.35pt;height:0.7pt;width:0.7pt;mso-position-horizontal-relative:page;mso-position-vertical-relative:page;z-index:-251499520;mso-width-relative:page;mso-height-relative:page;" fillcolor="#000000" filled="t" stroked="t" coordsize="8890,8890" o:gfxdata="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D50L7fX&#10;AAAACwEAAA8AAAAAAAAAAQAgAAAAIgAAAGRycy9kb3ducmV2LnhtbFBLAQIUABQAAAAIAIdO4kBR&#10;iZnp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7984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2303145</wp:posOffset>
                </wp:positionV>
                <wp:extent cx="8890" cy="8890"/>
                <wp:effectExtent l="13970" t="15875" r="22860" b="20955"/>
                <wp:wrapNone/>
                <wp:docPr id="182" name="WS_polygon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74" o:spid="_x0000_s1026" style="position:absolute;left:0pt;margin-left:667pt;margin-top:181.35pt;height:0.7pt;width:0.7pt;mso-position-horizontal-relative:page;mso-position-vertical-relative:page;z-index:-251498496;mso-width-relative:page;mso-height-relative:page;" fillcolor="#000000" filled="t" stroked="t" coordsize="8890,8890" o:gfxdata="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CV6fQTX&#10;AAAADQEAAA8AAAAAAAAAAQAgAAAAIgAAAGRycy9kb3ducmV2LnhtbFBLAQIUABQAAAAIAIdO4kBb&#10;zRJX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900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2547620</wp:posOffset>
                </wp:positionV>
                <wp:extent cx="8890" cy="8890"/>
                <wp:effectExtent l="13970" t="15875" r="22860" b="20955"/>
                <wp:wrapNone/>
                <wp:docPr id="183" name="WS_polygon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75" o:spid="_x0000_s1026" style="position:absolute;left:0pt;margin-left:174.25pt;margin-top:200.6pt;height:0.7pt;width:0.7pt;mso-position-horizontal-relative:page;mso-position-vertical-relative:page;z-index:-251497472;mso-width-relative:page;mso-height-relative:page;" fillcolor="#000000" filled="t" stroked="t" coordsize="8890,8890" o:gfxdata="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AdTnz9YA&#10;AAALAQAADwAAAAAAAAABACAAAAAiAAAAZHJzL2Rvd25yZXYueG1sUEsBAhQAFAAAAAgAh07iQMjA&#10;tinoAQAAHgQAAA4AAAAAAAAAAQAgAAAAJQ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0032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2547620</wp:posOffset>
                </wp:positionV>
                <wp:extent cx="8890" cy="8890"/>
                <wp:effectExtent l="13970" t="15875" r="22860" b="20955"/>
                <wp:wrapNone/>
                <wp:docPr id="184" name="WS_polygon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76" o:spid="_x0000_s1026" style="position:absolute;left:0pt;margin-left:667pt;margin-top:200.6pt;height:0.7pt;width:0.7pt;mso-position-horizontal-relative:page;mso-position-vertical-relative:page;z-index:-251496448;mso-width-relative:page;mso-height-relative:page;" fillcolor="#000000" filled="t" stroked="t" coordsize="8890,8890" o:gfxdata="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NvTq/zX&#10;AAAADQEAAA8AAAAAAAAAAQAgAAAAIgAAAGRycy9kb3ducmV2LnhtbFBLAQIUABQAAAAIAIdO4kDP&#10;tNy2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105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3701415</wp:posOffset>
                </wp:positionV>
                <wp:extent cx="8890" cy="8890"/>
                <wp:effectExtent l="13970" t="15875" r="22860" b="20955"/>
                <wp:wrapNone/>
                <wp:docPr id="185" name="WS_polygon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77" o:spid="_x0000_s1026" style="position:absolute;left:0pt;margin-left:174.25pt;margin-top:291.45pt;height:0.7pt;width:0.7pt;mso-position-horizontal-relative:page;mso-position-vertical-relative:page;z-index:-251495424;mso-width-relative:page;mso-height-relative:page;" fillcolor="#000000" filled="t" stroked="t" coordsize="8890,8890" o:gfxdata="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G3+JDrX&#10;AAAACwEAAA8AAAAAAAAAAQAgAAAAIgAAAGRycy9kb3ducmV2LnhtbFBLAQIUABQAAAAIAIdO4kBc&#10;uXjI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2080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3701415</wp:posOffset>
                </wp:positionV>
                <wp:extent cx="8890" cy="8890"/>
                <wp:effectExtent l="13970" t="15875" r="22860" b="20955"/>
                <wp:wrapNone/>
                <wp:docPr id="186" name="WS_polygon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78" o:spid="_x0000_s1026" style="position:absolute;left:0pt;margin-left:667pt;margin-top:291.45pt;height:0.7pt;width:0.7pt;mso-position-horizontal-relative:page;mso-position-vertical-relative:page;z-index:-251494400;mso-width-relative:page;mso-height-relative:page;" fillcolor="#000000" filled="t" stroked="t" coordsize="8890,8890" o:gfxdata="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ZZrs/X&#10;AAAADQEAAA8AAAAAAAAAAQAgAAAAIgAAAGRycy9kb3ducmV2LnhtbFBLAQIUABQAAAAIAIdO4kAo&#10;WD0M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310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4854575</wp:posOffset>
                </wp:positionV>
                <wp:extent cx="8890" cy="8890"/>
                <wp:effectExtent l="13970" t="15875" r="22860" b="20955"/>
                <wp:wrapNone/>
                <wp:docPr id="187" name="WS_polygon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79" o:spid="_x0000_s1026" style="position:absolute;left:0pt;margin-left:174.25pt;margin-top:382.25pt;height:0.7pt;width:0.7pt;mso-position-horizontal-relative:page;mso-position-vertical-relative:page;z-index:-251493376;mso-width-relative:page;mso-height-relative:page;" fillcolor="#000000" filled="t" stroked="t" coordsize="8890,8890" o:gfxdata="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JOqiBbX&#10;AAAACwEAAA8AAAAAAAAAAQAgAAAAIgAAAGRycy9kb3ducmV2LnhtbFBLAQIUABQAAAAIAIdO4kC7&#10;VZly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4128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4854575</wp:posOffset>
                </wp:positionV>
                <wp:extent cx="8890" cy="8890"/>
                <wp:effectExtent l="13970" t="15875" r="22860" b="20955"/>
                <wp:wrapNone/>
                <wp:docPr id="188" name="WS_polygon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80" o:spid="_x0000_s1026" style="position:absolute;left:0pt;margin-left:667pt;margin-top:382.25pt;height:0.7pt;width:0.7pt;mso-position-horizontal-relative:page;mso-position-vertical-relative:page;z-index:-251492352;mso-width-relative:page;mso-height-relative:page;" fillcolor="#000000" filled="t" stroked="t" coordsize="8890,8890" o:gfxdata="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SQ4Ge1wAA&#10;AA0BAAAPAAAAAAAAAAEAIAAAACIAAABkcnMvZG93bnJldi54bWxQSwECFAAUAAAACACHTuJAbGfL&#10;/OYBAAAeBAAADgAAAAAAAAABACAAAAAmAQAAZHJzL2Uyb0RvYy54bWxQSwUGAAAAAAYABgBZAQAA&#10;fg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515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5779770</wp:posOffset>
                </wp:positionV>
                <wp:extent cx="8890" cy="9525"/>
                <wp:effectExtent l="13335" t="17145" r="23495" b="19050"/>
                <wp:wrapNone/>
                <wp:docPr id="189" name="WS_polygon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81" o:spid="_x0000_s1026" style="position:absolute;left:0pt;margin-left:174.25pt;margin-top:455.1pt;height:0.75pt;width:0.7pt;mso-position-horizontal-relative:page;mso-position-vertical-relative:page;z-index:-251491328;mso-width-relative:page;mso-height-relative:page;" fillcolor="#000000" filled="t" stroked="t" coordsize="8890,9525" o:gfxdata="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IaC&#10;TNgAAAALAQAADwAAAAAAAAABACAAAAAiAAAAZHJzL2Rvd25yZXYueG1sUEsBAhQAFAAAAAgAh07i&#10;QO5LN1TpAQAAHgQAAA4AAAAAAAAAAQAgAAAAJwEAAGRycy9lMm9Eb2MueG1sUEsFBgAAAAAGAAYA&#10;WQEAAII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6176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5779770</wp:posOffset>
                </wp:positionV>
                <wp:extent cx="8890" cy="9525"/>
                <wp:effectExtent l="13335" t="17145" r="23495" b="19050"/>
                <wp:wrapNone/>
                <wp:docPr id="190" name="WS_polygon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82" o:spid="_x0000_s1026" style="position:absolute;left:0pt;margin-left:667pt;margin-top:455.1pt;height:0.75pt;width:0.7pt;mso-position-horizontal-relative:page;mso-position-vertical-relative:page;z-index:-251490304;mso-width-relative:page;mso-height-relative:page;" fillcolor="#000000" filled="t" stroked="t" coordsize="8890,9525" o:gfxdata="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y4FD8&#10;2AAAAA0BAAAPAAAAAAAAAAEAIAAAACIAAABkcnMvZG93bnJldi54bWxQSwECFAAUAAAACACHTuJA&#10;dv9wBOgBAAAeBAAADgAAAAAAAAABACAAAAAnAQAAZHJzL2Uyb0RvYy54bWxQSwUGAAAAAAYABgBZ&#10;AQAAgQ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2720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6704330</wp:posOffset>
                </wp:positionV>
                <wp:extent cx="8890" cy="8890"/>
                <wp:effectExtent l="0" t="0" r="0" b="0"/>
                <wp:wrapNone/>
                <wp:docPr id="193" name="group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191" name="WS_polygon184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2" name="WS_polygon185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183" o:spid="_x0000_s1026" o:spt="203" style="position:absolute;left:0pt;margin-left:174.25pt;margin-top:527.9pt;height:0.7pt;width:0.7pt;mso-position-horizontal-relative:page;mso-position-vertical-relative:page;z-index:-251489280;mso-width-relative:page;mso-height-relative:page;" coordsize="70,70203" o:gfxdata="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C&#10;2MPO3AAAAA0BAAAPAAAAAAAAAAEAIAAAACIAAABkcnMvZG93bnJldi54bWxQSwECFAAUAAAACACH&#10;TuJAWu0s4lkCAAB8BwAADgAAAAAAAAABACAAAAArAQAAZHJzL2Uyb0RvYy54bWxQSwUGAAAAAAYA&#10;BgBZAQAA9gUAAAAA&#10;">
                <o:lock v:ext="edit" aspectratio="f"/>
                <v:shape id="WS_polygon184" o:spid="_x0000_s1026" style="position:absolute;left:0;top:0;height:70;width:70;" fillcolor="#000000" filled="t" stroked="t" coordsize="70,70" o:gfxdata="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5oQ47sAAADc&#10;AAAADwAAAAAAAAABACAAAAAiAAAAZHJzL2Rvd25yZXYueG1sUEsBAhQAFAAAAAgAh07iQDMvBZ47&#10;AAAAOQAAABAAAAAAAAAAAQAgAAAACgEAAGRycy9zaGFwZXhtbC54bWxQSwUGAAAAAAYABgBbAQAA&#10;tAMAAAAA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185" o:spid="_x0000_s1026" style="position:absolute;left:0;top:0;height:70;width:70;" fillcolor="#000000" filled="t" stroked="t" coordsize="70,70" o:gfxdata="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SI6UugAAANwA&#10;AAAPAAAAAAAAAAEAIAAAACIAAABkcnMvZG93bnJldi54bWxQSwECFAAUAAAACACHTuJAMy8FnjsA&#10;AAA5AAAAEAAAAAAAAAABACAAAAAJAQAAZHJzL3NoYXBleG1sLnhtbFBLBQYAAAAABgAGAFsBAACz&#10;AwAAAAA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8224" behindDoc="1" locked="0" layoutInCell="1" allowOverlap="1">
                <wp:simplePos x="0" y="0"/>
                <wp:positionH relativeFrom="page">
                  <wp:posOffset>2693670</wp:posOffset>
                </wp:positionH>
                <wp:positionV relativeFrom="page">
                  <wp:posOffset>6704330</wp:posOffset>
                </wp:positionV>
                <wp:extent cx="9525" cy="8890"/>
                <wp:effectExtent l="14605" t="15240" r="21590" b="21590"/>
                <wp:wrapNone/>
                <wp:docPr id="194" name="WS_polygon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86" o:spid="_x0000_s1026" style="position:absolute;left:0pt;margin-left:212.1pt;margin-top:527.9pt;height:0.7pt;width:0.75pt;mso-position-horizontal-relative:page;mso-position-vertical-relative:page;z-index:-251488256;mso-width-relative:page;mso-height-relative:page;" fillcolor="#000000" filled="t" stroked="t" coordsize="9525,8890" o:gfxdata="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x1uJQ2gAAAA0BAAAPAAAAAAAAAAEAIAAAACIAAABkcnMvZG93bnJldi54bWxQSwECFAAUAAAA&#10;CACHTuJAUEz/4OwBAAAeBAAADgAAAAAAAAABACAAAAApAQAAZHJzL2Uyb0RvYy54bWxQSwUGAAAA&#10;AAYABgBZAQAAhwUAAAAA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9248" behindDoc="1" locked="0" layoutInCell="1" allowOverlap="1">
                <wp:simplePos x="0" y="0"/>
                <wp:positionH relativeFrom="page">
                  <wp:posOffset>3176270</wp:posOffset>
                </wp:positionH>
                <wp:positionV relativeFrom="page">
                  <wp:posOffset>6704330</wp:posOffset>
                </wp:positionV>
                <wp:extent cx="8890" cy="8890"/>
                <wp:effectExtent l="13970" t="15875" r="22860" b="20955"/>
                <wp:wrapNone/>
                <wp:docPr id="195" name="WS_polygon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87" o:spid="_x0000_s1026" style="position:absolute;left:0pt;margin-left:250.1pt;margin-top:527.9pt;height:0.7pt;width:0.7pt;mso-position-horizontal-relative:page;mso-position-vertical-relative:page;z-index:-251487232;mso-width-relative:page;mso-height-relative:page;" fillcolor="#000000" filled="t" stroked="t" coordsize="8890,8890" o:gfxdata="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4iazmNYA&#10;AAANAQAADwAAAAAAAAABACAAAAAiAAAAZHJzL2Rvd25yZXYueG1sUEsBAhQAFAAAAAgAh07iQPnj&#10;bY3oAQAAHgQAAA4AAAAAAAAAAQAgAAAAJQ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0272" behindDoc="1" locked="0" layoutInCell="1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6704330</wp:posOffset>
                </wp:positionV>
                <wp:extent cx="8890" cy="8890"/>
                <wp:effectExtent l="13970" t="15875" r="22860" b="20955"/>
                <wp:wrapNone/>
                <wp:docPr id="196" name="WS_polygon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88" o:spid="_x0000_s1026" style="position:absolute;left:0pt;margin-left:288pt;margin-top:527.9pt;height:0.7pt;width:0.7pt;mso-position-horizontal-relative:page;mso-position-vertical-relative:page;z-index:-251486208;mso-width-relative:page;mso-height-relative:page;" fillcolor="#000000" filled="t" stroked="t" coordsize="8890,8890" o:gfxdata="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gybTvX&#10;AAAADQEAAA8AAAAAAAAAAQAgAAAAIgAAAGRycy9kb3ducmV2LnhtbFBLAQIUABQAAAAIAIdO4kCN&#10;AihJ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1296" behindDoc="1" locked="0" layoutInCell="1" allowOverlap="1">
                <wp:simplePos x="0" y="0"/>
                <wp:positionH relativeFrom="page">
                  <wp:posOffset>4139565</wp:posOffset>
                </wp:positionH>
                <wp:positionV relativeFrom="page">
                  <wp:posOffset>6704330</wp:posOffset>
                </wp:positionV>
                <wp:extent cx="8890" cy="8890"/>
                <wp:effectExtent l="13970" t="15875" r="22860" b="20955"/>
                <wp:wrapNone/>
                <wp:docPr id="197" name="WS_polygon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89" o:spid="_x0000_s1026" style="position:absolute;left:0pt;margin-left:325.95pt;margin-top:527.9pt;height:0.7pt;width:0.7pt;mso-position-horizontal-relative:page;mso-position-vertical-relative:page;z-index:-251485184;mso-width-relative:page;mso-height-relative:page;" fillcolor="#000000" filled="t" stroked="t" coordsize="8890,8890" o:gfxdata="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PkEXKvX&#10;AAAADQEAAA8AAAAAAAAAAQAgAAAAIgAAAGRycy9kb3ducmV2LnhtbFBLAQIUABQAAAAIAIdO4kAe&#10;D4w3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2320" behindDoc="1" locked="0" layoutInCell="1" allowOverlap="1">
                <wp:simplePos x="0" y="0"/>
                <wp:positionH relativeFrom="page">
                  <wp:posOffset>4620895</wp:posOffset>
                </wp:positionH>
                <wp:positionV relativeFrom="page">
                  <wp:posOffset>6704330</wp:posOffset>
                </wp:positionV>
                <wp:extent cx="9525" cy="8890"/>
                <wp:effectExtent l="14605" t="15240" r="21590" b="21590"/>
                <wp:wrapNone/>
                <wp:docPr id="198" name="WS_polygon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90" o:spid="_x0000_s1026" style="position:absolute;left:0pt;margin-left:363.85pt;margin-top:527.9pt;height:0.7pt;width:0.75pt;mso-position-horizontal-relative:page;mso-position-vertical-relative:page;z-index:-251484160;mso-width-relative:page;mso-height-relative:page;" fillcolor="#000000" filled="t" stroked="t" coordsize="9525,8890" o:gfxdata="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bN&#10;vGDZAAAADQEAAA8AAAAAAAAAAQAgAAAAIgAAAGRycy9kb3ducmV2LnhtbFBLAQIUABQAAAAIAIdO&#10;4kClo4WG6QEAAB4EAAAOAAAAAAAAAAEAIAAAACgBAABkcnMvZTJvRG9jLnhtbFBLBQYAAAAABgAG&#10;AFkBAACDBQAAAAA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3344" behindDoc="1" locked="0" layoutInCell="1" allowOverlap="1">
                <wp:simplePos x="0" y="0"/>
                <wp:positionH relativeFrom="page">
                  <wp:posOffset>5100320</wp:posOffset>
                </wp:positionH>
                <wp:positionV relativeFrom="page">
                  <wp:posOffset>6704330</wp:posOffset>
                </wp:positionV>
                <wp:extent cx="9525" cy="8890"/>
                <wp:effectExtent l="14605" t="15240" r="21590" b="21590"/>
                <wp:wrapNone/>
                <wp:docPr id="199" name="WS_polygon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91" o:spid="_x0000_s1026" style="position:absolute;left:0pt;margin-left:401.6pt;margin-top:527.9pt;height:0.7pt;width:0.75pt;mso-position-horizontal-relative:page;mso-position-vertical-relative:page;z-index:-251483136;mso-width-relative:page;mso-height-relative:page;" fillcolor="#000000" filled="t" stroked="t" coordsize="9525,8890" o:gfxdata="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K5/8VPaAAAADQEAAA8AAAAAAAAAAQAgAAAAIgAAAGRycy9kb3ducmV2LnhtbFBLAQIUABQAAAAI&#10;AIdO4kA2riH46wEAAB4EAAAOAAAAAAAAAAEAIAAAACkBAABkcnMvZTJvRG9jLnhtbFBLBQYAAAAA&#10;BgAGAFkBAACGBQAAAAA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4368" behindDoc="1" locked="0" layoutInCell="1" allowOverlap="1">
                <wp:simplePos x="0" y="0"/>
                <wp:positionH relativeFrom="page">
                  <wp:posOffset>5582920</wp:posOffset>
                </wp:positionH>
                <wp:positionV relativeFrom="page">
                  <wp:posOffset>6704330</wp:posOffset>
                </wp:positionV>
                <wp:extent cx="9525" cy="8890"/>
                <wp:effectExtent l="14605" t="15240" r="21590" b="21590"/>
                <wp:wrapNone/>
                <wp:docPr id="200" name="WS_polygon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92" o:spid="_x0000_s1026" style="position:absolute;left:0pt;margin-left:439.6pt;margin-top:527.9pt;height:0.7pt;width:0.75pt;mso-position-horizontal-relative:page;mso-position-vertical-relative:page;z-index:-251482112;mso-width-relative:page;mso-height-relative:page;" fillcolor="#000000" filled="t" stroked="t" coordsize="9525,8890" o:gfxdata="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CrBHpvaAAAADQEAAA8AAAAAAAAAAQAgAAAAIgAAAGRycy9kb3ducmV2LnhtbFBLAQIUABQAAAAI&#10;AIdO4kB8r3TF6wEAAB4EAAAOAAAAAAAAAAEAIAAAACkBAABkcnMvZTJvRG9jLnhtbFBLBQYAAAAA&#10;BgAGAFkBAACGBQAAAAA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5392" behindDoc="1" locked="0" layoutInCell="1" allowOverlap="1">
                <wp:simplePos x="0" y="0"/>
                <wp:positionH relativeFrom="page">
                  <wp:posOffset>6064250</wp:posOffset>
                </wp:positionH>
                <wp:positionV relativeFrom="page">
                  <wp:posOffset>6704330</wp:posOffset>
                </wp:positionV>
                <wp:extent cx="8890" cy="8890"/>
                <wp:effectExtent l="13970" t="15875" r="22860" b="20955"/>
                <wp:wrapNone/>
                <wp:docPr id="201" name="WS_polygon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93" o:spid="_x0000_s1026" style="position:absolute;left:0pt;margin-left:477.5pt;margin-top:527.9pt;height:0.7pt;width:0.7pt;mso-position-horizontal-relative:page;mso-position-vertical-relative:page;z-index:-251481088;mso-width-relative:page;mso-height-relative:page;" fillcolor="#000000" filled="t" stroked="t" coordsize="8890,8890" o:gfxdata="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uC2NaNcA&#10;AAANAQAADwAAAAAAAAABACAAAAAiAAAAZHJzL2Rvd25yZXYueG1sUEsBAhQAFAAAAAgAh07iQNUA&#10;5qjnAQAAHg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6416" behindDoc="1" locked="0" layoutInCell="1" allowOverlap="1">
                <wp:simplePos x="0" y="0"/>
                <wp:positionH relativeFrom="page">
                  <wp:posOffset>6546215</wp:posOffset>
                </wp:positionH>
                <wp:positionV relativeFrom="page">
                  <wp:posOffset>6704330</wp:posOffset>
                </wp:positionV>
                <wp:extent cx="8890" cy="8890"/>
                <wp:effectExtent l="13970" t="15875" r="22860" b="20955"/>
                <wp:wrapNone/>
                <wp:docPr id="202" name="WS_polygon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94" o:spid="_x0000_s1026" style="position:absolute;left:0pt;margin-left:515.45pt;margin-top:527.9pt;height:0.7pt;width:0.7pt;mso-position-horizontal-relative:page;mso-position-vertical-relative:page;z-index:-251480064;mso-width-relative:page;mso-height-relative:page;" fillcolor="#000000" filled="t" stroked="t" coordsize="8890,8890" o:gfxdata="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42rfx&#10;2AAAAA8BAAAPAAAAAAAAAAEAIAAAACIAAABkcnMvZG93bnJldi54bWxQSwECFAAUAAAACACHTuJA&#10;30RtFu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7440" behindDoc="1" locked="0" layoutInCell="1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6704330</wp:posOffset>
                </wp:positionV>
                <wp:extent cx="9525" cy="8890"/>
                <wp:effectExtent l="14605" t="15240" r="21590" b="21590"/>
                <wp:wrapNone/>
                <wp:docPr id="203" name="WS_polygon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95" o:spid="_x0000_s1026" style="position:absolute;left:0pt;margin-left:553.3pt;margin-top:527.9pt;height:0.7pt;width:0.75pt;mso-position-horizontal-relative:page;mso-position-vertical-relative:page;z-index:-251479040;mso-width-relative:page;mso-height-relative:page;" fillcolor="#000000" filled="t" stroked="t" coordsize="9525,8890" o:gfxdata="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vMjB+2gAAAA8BAAAPAAAAAAAAAAEAIAAAACIAAABkcnMvZG93bnJldi54bWxQSwECFAAUAAAA&#10;CACHTuJAduv/e+wBAAAeBAAADgAAAAAAAAABACAAAAApAQAAZHJzL2Uyb0RvYy54bWxQSwUGAAAA&#10;AAYABgBZAQAAhwUAAAAA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8464" behindDoc="1" locked="0" layoutInCell="1" allowOverlap="1">
                <wp:simplePos x="0" y="0"/>
                <wp:positionH relativeFrom="page">
                  <wp:posOffset>7508875</wp:posOffset>
                </wp:positionH>
                <wp:positionV relativeFrom="page">
                  <wp:posOffset>6704330</wp:posOffset>
                </wp:positionV>
                <wp:extent cx="9525" cy="8890"/>
                <wp:effectExtent l="14605" t="15240" r="21590" b="21590"/>
                <wp:wrapNone/>
                <wp:docPr id="204" name="WS_polygon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96" o:spid="_x0000_s1026" style="position:absolute;left:0pt;margin-left:591.25pt;margin-top:527.9pt;height:0.7pt;width:0.75pt;mso-position-horizontal-relative:page;mso-position-vertical-relative:page;z-index:-251478016;mso-width-relative:page;mso-height-relative:page;" fillcolor="#000000" filled="t" stroked="t" coordsize="9525,8890" o:gfxdata="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MpnFz2gAAAA8BAAAPAAAAAAAAAAEAIAAAACIAAABkcnMvZG93bnJldi54bWxQSwECFAAUAAAA&#10;CACHTuJAcZ+V5OwBAAAeBAAADgAAAAAAAAABACAAAAApAQAAZHJzL2Uyb0RvYy54bWxQSwUGAAAA&#10;AAYABgBZAQAAhwUAAAAA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9488" behindDoc="1" locked="0" layoutInCell="1" allowOverlap="1">
                <wp:simplePos x="0" y="0"/>
                <wp:positionH relativeFrom="page">
                  <wp:posOffset>7988935</wp:posOffset>
                </wp:positionH>
                <wp:positionV relativeFrom="page">
                  <wp:posOffset>6704330</wp:posOffset>
                </wp:positionV>
                <wp:extent cx="9525" cy="8890"/>
                <wp:effectExtent l="14605" t="15240" r="21590" b="21590"/>
                <wp:wrapNone/>
                <wp:docPr id="205" name="WS_polygon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97" o:spid="_x0000_s1026" style="position:absolute;left:0pt;margin-left:629.05pt;margin-top:527.9pt;height:0.7pt;width:0.75pt;mso-position-horizontal-relative:page;mso-position-vertical-relative:page;z-index:-251476992;mso-width-relative:page;mso-height-relative:page;" fillcolor="#000000" filled="t" stroked="t" coordsize="9525,8890" o:gfxdata="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vto+zaAAAADwEAAA8AAAAAAAAAAQAgAAAAIgAAAGRycy9kb3ducmV2LnhtbFBLAQIUABQAAAAI&#10;AIdO4kDikjGa6wEAAB4EAAAOAAAAAAAAAAEAIAAAACkBAABkcnMvZTJvRG9jLnhtbFBLBQYAAAAA&#10;BgAGAFkBAACGBQAAAAA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40512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6704330</wp:posOffset>
                </wp:positionV>
                <wp:extent cx="8890" cy="8890"/>
                <wp:effectExtent l="0" t="0" r="0" b="0"/>
                <wp:wrapNone/>
                <wp:docPr id="208" name="group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206" name="WS_polygon199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07" name="WS_polygon200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198" o:spid="_x0000_s1026" o:spt="203" style="position:absolute;left:0pt;margin-left:667pt;margin-top:527.9pt;height:0.7pt;width:0.7pt;mso-position-horizontal-relative:page;mso-position-vertical-relative:page;z-index:-251475968;mso-width-relative:page;mso-height-relative:page;" coordsize="70,70203" o:gfxdata="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8q&#10;XIncAAAADwEAAA8AAAAAAAAAAQAgAAAAIgAAAGRycy9kb3ducmV2LnhtbFBLAQIUABQAAAAIAIdO&#10;4kAy8ccfWAIAAHwHAAAOAAAAAAAAAAEAIAAAACsBAABkcnMvZTJvRG9jLnhtbFBLBQYAAAAABgAG&#10;AFkBAAD1BQAAAAA=&#10;">
                <o:lock v:ext="edit" aspectratio="f"/>
                <v:shape id="WS_polygon199" o:spid="_x0000_s1026" style="position:absolute;left:0;top:0;height:70;width:70;" fillcolor="#000000" filled="t" stroked="t" coordsize="70,70" o:gfxdata="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XHxsvQAA&#10;ANwAAAAPAAAAAAAAAAEAIAAAACIAAABkcnMvZG93bnJldi54bWxQSwECFAAUAAAACACHTuJAMy8F&#10;njsAAAA5AAAAEAAAAAAAAAABACAAAAAMAQAAZHJzL3NoYXBleG1sLnhtbFBLBQYAAAAABgAGAFsB&#10;AAC2AwAAAAA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200" o:spid="_x0000_s1026" style="position:absolute;left:0;top:0;height:70;width:70;" fillcolor="#000000" filled="t" stroked="t" coordsize="70,70" o:gfxdata="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ENn3vQAA&#10;ANwAAAAPAAAAAAAAAAEAIAAAACIAAABkcnMvZG93bnJldi54bWxQSwECFAAUAAAACACHTuJAMy8F&#10;njsAAAA5AAAAEAAAAAAAAAABACAAAAAMAQAAZHJzL3NoYXBleG1sLnhtbFBLBQYAAAAABgAGAFsB&#10;AAC2AwAAAAA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line="14" w:lineRule="exact"/>
        <w:jc w:val="center"/>
      </w:pPr>
    </w:p>
    <w:tbl>
      <w:tblPr>
        <w:tblStyle w:val="4"/>
        <w:tblW w:w="0" w:type="auto"/>
        <w:tblInd w:w="1692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59"/>
        <w:gridCol w:w="758"/>
        <w:gridCol w:w="759"/>
        <w:gridCol w:w="758"/>
        <w:gridCol w:w="759"/>
        <w:gridCol w:w="756"/>
        <w:gridCol w:w="758"/>
        <w:gridCol w:w="759"/>
        <w:gridCol w:w="758"/>
        <w:gridCol w:w="758"/>
        <w:gridCol w:w="759"/>
        <w:gridCol w:w="756"/>
        <w:gridCol w:w="75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exact"/>
        </w:trPr>
        <w:tc>
          <w:tcPr>
            <w:tcW w:w="3793" w:type="dxa"/>
            <w:gridSpan w:val="5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6" w:line="315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319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青龙满族自治县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sz w:val="24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计局</w:t>
            </w:r>
          </w:p>
        </w:tc>
        <w:tc>
          <w:tcPr>
            <w:tcW w:w="2273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6" w:line="315" w:lineRule="exact"/>
              <w:ind w:left="25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预算年度：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  <w:sz w:val="24"/>
              </w:rPr>
              <w:t>2023</w:t>
            </w:r>
          </w:p>
        </w:tc>
        <w:tc>
          <w:tcPr>
            <w:tcW w:w="3790" w:type="dxa"/>
            <w:gridSpan w:val="5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6" w:line="315" w:lineRule="exact"/>
              <w:ind w:left="248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单位：万元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780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1517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2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功能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分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类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7"/>
                <w:w w:val="89"/>
              </w:rPr>
              <w:t>科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1"/>
                <w:w w:val="92"/>
              </w:rPr>
              <w:t>目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780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合计</w:t>
            </w:r>
          </w:p>
        </w:tc>
        <w:tc>
          <w:tcPr>
            <w:tcW w:w="6063" w:type="dxa"/>
            <w:gridSpan w:val="8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2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本年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收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入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600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上年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结转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5" w:hRule="exact"/>
        </w:trPr>
        <w:tc>
          <w:tcPr>
            <w:tcW w:w="759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780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科目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编码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科目</w:t>
            </w:r>
          </w:p>
          <w:p>
            <w:pPr>
              <w:autoSpaceDE w:val="0"/>
              <w:autoSpaceDN w:val="0"/>
              <w:spacing w:before="84" w:line="276" w:lineRule="exact"/>
              <w:ind w:left="16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名称</w:t>
            </w:r>
          </w:p>
        </w:tc>
        <w:tc>
          <w:tcPr>
            <w:tcW w:w="758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780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合计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88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小计</w:t>
            </w:r>
          </w:p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财政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拨款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财政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专户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事业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经营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上级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补助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附属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单位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上缴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其他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600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上年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结转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栏次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31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1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31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31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3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31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4</w:t>
            </w:r>
          </w:p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31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5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31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6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31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7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31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8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31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9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25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10</w:t>
            </w:r>
          </w:p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25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11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25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12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7" w:hRule="exact"/>
        </w:trPr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77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317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7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77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208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0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社会</w:t>
            </w:r>
          </w:p>
          <w:p>
            <w:pPr>
              <w:autoSpaceDE w:val="0"/>
              <w:autoSpaceDN w:val="0"/>
              <w:spacing w:before="83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保障</w:t>
            </w:r>
          </w:p>
          <w:p>
            <w:pPr>
              <w:autoSpaceDE w:val="0"/>
              <w:autoSpaceDN w:val="0"/>
              <w:spacing w:before="83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和就</w:t>
            </w:r>
          </w:p>
          <w:p>
            <w:pPr>
              <w:autoSpaceDE w:val="0"/>
              <w:autoSpaceDN w:val="0"/>
              <w:spacing w:before="83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业支</w:t>
            </w:r>
          </w:p>
          <w:p>
            <w:pPr>
              <w:autoSpaceDE w:val="0"/>
              <w:autoSpaceDN w:val="0"/>
              <w:spacing w:before="83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出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9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23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30.2</w:t>
            </w:r>
          </w:p>
          <w:p>
            <w:pPr>
              <w:autoSpaceDE w:val="0"/>
              <w:autoSpaceDN w:val="0"/>
              <w:spacing w:before="83" w:line="277" w:lineRule="exact"/>
              <w:ind w:left="52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9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9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23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30.2</w:t>
            </w:r>
          </w:p>
          <w:p>
            <w:pPr>
              <w:autoSpaceDE w:val="0"/>
              <w:autoSpaceDN w:val="0"/>
              <w:spacing w:before="83" w:line="277" w:lineRule="exact"/>
              <w:ind w:left="52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9</w:t>
            </w:r>
          </w:p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9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23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30.2</w:t>
            </w:r>
          </w:p>
          <w:p>
            <w:pPr>
              <w:autoSpaceDE w:val="0"/>
              <w:autoSpaceDN w:val="0"/>
              <w:spacing w:before="83" w:line="277" w:lineRule="exact"/>
              <w:ind w:left="52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9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7" w:hRule="exact"/>
        </w:trPr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77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317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8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9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2080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5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行政</w:t>
            </w:r>
          </w:p>
          <w:p>
            <w:pPr>
              <w:autoSpaceDE w:val="0"/>
              <w:autoSpaceDN w:val="0"/>
              <w:spacing w:before="85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事业</w:t>
            </w:r>
          </w:p>
          <w:p>
            <w:pPr>
              <w:autoSpaceDE w:val="0"/>
              <w:autoSpaceDN w:val="0"/>
              <w:spacing w:before="83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单位</w:t>
            </w:r>
          </w:p>
          <w:p>
            <w:pPr>
              <w:autoSpaceDE w:val="0"/>
              <w:autoSpaceDN w:val="0"/>
              <w:spacing w:before="83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养老</w:t>
            </w:r>
          </w:p>
          <w:p>
            <w:pPr>
              <w:autoSpaceDE w:val="0"/>
              <w:autoSpaceDN w:val="0"/>
              <w:spacing w:before="83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支出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9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23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30.2</w:t>
            </w:r>
          </w:p>
          <w:p>
            <w:pPr>
              <w:autoSpaceDE w:val="0"/>
              <w:autoSpaceDN w:val="0"/>
              <w:spacing w:before="83" w:line="277" w:lineRule="exact"/>
              <w:ind w:left="52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9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9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23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30.2</w:t>
            </w:r>
          </w:p>
          <w:p>
            <w:pPr>
              <w:autoSpaceDE w:val="0"/>
              <w:autoSpaceDN w:val="0"/>
              <w:spacing w:before="83" w:line="277" w:lineRule="exact"/>
              <w:ind w:left="52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9</w:t>
            </w:r>
          </w:p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9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23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30.2</w:t>
            </w:r>
          </w:p>
          <w:p>
            <w:pPr>
              <w:autoSpaceDE w:val="0"/>
              <w:autoSpaceDN w:val="0"/>
              <w:spacing w:before="83" w:line="277" w:lineRule="exact"/>
              <w:ind w:left="52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9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exact"/>
        </w:trPr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89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317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9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2080</w:t>
            </w:r>
          </w:p>
          <w:p>
            <w:pPr>
              <w:autoSpaceDE w:val="0"/>
              <w:autoSpaceDN w:val="0"/>
              <w:spacing w:before="84" w:line="276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501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行政</w:t>
            </w:r>
          </w:p>
          <w:p>
            <w:pPr>
              <w:autoSpaceDE w:val="0"/>
              <w:autoSpaceDN w:val="0"/>
              <w:spacing w:before="83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单位</w:t>
            </w:r>
          </w:p>
          <w:p>
            <w:pPr>
              <w:autoSpaceDE w:val="0"/>
              <w:autoSpaceDN w:val="0"/>
              <w:spacing w:before="84" w:line="276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离退</w:t>
            </w:r>
          </w:p>
          <w:p>
            <w:pPr>
              <w:autoSpaceDE w:val="0"/>
              <w:autoSpaceDN w:val="0"/>
              <w:spacing w:before="84" w:line="276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休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89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23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6.86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89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23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6.86</w:t>
            </w:r>
          </w:p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89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23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6.86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1454" w:hRule="exact"/>
        </w:trPr>
        <w:tc>
          <w:tcPr>
            <w:tcW w:w="7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87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25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10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7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2080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505</w:t>
            </w:r>
          </w:p>
        </w:tc>
        <w:tc>
          <w:tcPr>
            <w:tcW w:w="7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7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机关</w:t>
            </w:r>
          </w:p>
          <w:p>
            <w:pPr>
              <w:autoSpaceDE w:val="0"/>
              <w:autoSpaceDN w:val="0"/>
              <w:spacing w:before="83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事业</w:t>
            </w:r>
          </w:p>
          <w:p>
            <w:pPr>
              <w:autoSpaceDE w:val="0"/>
              <w:autoSpaceDN w:val="0"/>
              <w:spacing w:before="83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单位</w:t>
            </w:r>
          </w:p>
          <w:p>
            <w:pPr>
              <w:autoSpaceDE w:val="0"/>
              <w:autoSpaceDN w:val="0"/>
              <w:spacing w:before="83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基本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7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23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23.4</w:t>
            </w:r>
          </w:p>
          <w:p>
            <w:pPr>
              <w:autoSpaceDE w:val="0"/>
              <w:autoSpaceDN w:val="0"/>
              <w:spacing w:before="83" w:line="277" w:lineRule="exact"/>
              <w:ind w:left="52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3</w:t>
            </w:r>
          </w:p>
        </w:tc>
        <w:tc>
          <w:tcPr>
            <w:tcW w:w="7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7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23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23.4</w:t>
            </w:r>
          </w:p>
          <w:p>
            <w:pPr>
              <w:autoSpaceDE w:val="0"/>
              <w:autoSpaceDN w:val="0"/>
              <w:spacing w:before="83" w:line="277" w:lineRule="exact"/>
              <w:ind w:left="52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3</w:t>
            </w:r>
          </w:p>
        </w:tc>
        <w:tc>
          <w:tcPr>
            <w:tcW w:w="7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7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23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23.4</w:t>
            </w:r>
          </w:p>
          <w:p>
            <w:pPr>
              <w:autoSpaceDE w:val="0"/>
              <w:autoSpaceDN w:val="0"/>
              <w:spacing w:before="83" w:line="277" w:lineRule="exact"/>
              <w:ind w:left="52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3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line="14" w:lineRule="exact"/>
        <w:jc w:val="center"/>
        <w:sectPr>
          <w:type w:val="continuous"/>
          <w:pgSz w:w="16840" w:h="11900"/>
          <w:pgMar w:top="1354" w:right="918" w:bottom="419" w:left="1800" w:header="851" w:footer="419" w:gutter="0"/>
          <w:cols w:space="0" w:num="1"/>
        </w:sectPr>
      </w:pPr>
    </w:p>
    <w:p>
      <w:pPr>
        <w:autoSpaceDE w:val="0"/>
        <w:autoSpaceDN w:val="0"/>
        <w:spacing w:line="351" w:lineRule="exact"/>
        <w:jc w:val="left"/>
      </w:pPr>
    </w:p>
    <w:p>
      <w:pPr>
        <w:autoSpaceDE w:val="0"/>
        <w:autoSpaceDN w:val="0"/>
        <w:spacing w:line="265" w:lineRule="exact"/>
        <w:ind w:left="13902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9</w:t>
      </w:r>
    </w:p>
    <w:p>
      <w:pPr>
        <w:spacing w:line="14" w:lineRule="exact"/>
        <w:jc w:val="center"/>
        <w:sectPr>
          <w:type w:val="continuous"/>
          <w:pgSz w:w="16840" w:h="11900"/>
          <w:pgMar w:top="1354" w:right="918" w:bottom="419" w:left="1800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354" w:right="1800" w:bottom="419" w:left="1020" w:header="851" w:footer="419" w:gutter="0"/>
          <w:cols w:space="720" w:num="1"/>
        </w:sectPr>
      </w:pPr>
      <w:bookmarkStart w:id="9" w:name="_bookmark9"/>
      <w:bookmarkEnd w:id="9"/>
    </w:p>
    <w:p>
      <w:pPr>
        <w:spacing w:line="14" w:lineRule="exact"/>
        <w:jc w:val="center"/>
      </w:pPr>
      <w:r>
        <mc:AlternateContent>
          <mc:Choice Requires="wps">
            <w:drawing>
              <wp:anchor distT="0" distB="0" distL="114300" distR="114300" simplePos="0" relativeHeight="25184153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1135380</wp:posOffset>
                </wp:positionV>
                <wp:extent cx="8890" cy="8890"/>
                <wp:effectExtent l="13970" t="15875" r="22860" b="20955"/>
                <wp:wrapNone/>
                <wp:docPr id="209" name="WS_polygon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01" o:spid="_x0000_s1026" style="position:absolute;left:0pt;margin-left:174.25pt;margin-top:89.4pt;height:0.7pt;width:0.7pt;mso-position-horizontal-relative:page;mso-position-vertical-relative:page;z-index:-251474944;mso-width-relative:page;mso-height-relative:page;" fillcolor="#000000" filled="t" stroked="t" coordsize="8890,8890" o:gfxdata="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qNu/z1wAA&#10;AAsBAAAPAAAAAAAAAAEAIAAAACIAAABkcnMvZG93bnJldi54bWxQSwECFAAUAAAACACHTuJApT0o&#10;EuYBAAAeBAAADgAAAAAAAAABACAAAAAmAQAAZHJzL2Uyb0RvYy54bWxQSwUGAAAAAAYABgBZAQAA&#10;fg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2560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1135380</wp:posOffset>
                </wp:positionV>
                <wp:extent cx="8890" cy="8890"/>
                <wp:effectExtent l="13970" t="15875" r="22860" b="20955"/>
                <wp:wrapNone/>
                <wp:docPr id="210" name="WS_polygon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02" o:spid="_x0000_s1026" style="position:absolute;left:0pt;margin-left:667pt;margin-top:89.4pt;height:0.7pt;width:0.7pt;mso-position-horizontal-relative:page;mso-position-vertical-relative:page;z-index:-251473920;mso-width-relative:page;mso-height-relative:page;" fillcolor="#000000" filled="t" stroked="t" coordsize="8890,8890" o:gfxdata="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MIgs5XY&#10;AAAADQEAAA8AAAAAAAAAAQAgAAAAIgAAAGRycy9kb3ducmV2LnhtbFBLAQIUABQAAAAIAIdO4kA9&#10;iW9C5wEAAB4EAAAOAAAAAAAAAAEAIAAAACc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358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1379855</wp:posOffset>
                </wp:positionV>
                <wp:extent cx="8890" cy="8890"/>
                <wp:effectExtent l="13970" t="15875" r="22860" b="20955"/>
                <wp:wrapNone/>
                <wp:docPr id="211" name="WS_polygon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03" o:spid="_x0000_s1026" style="position:absolute;left:0pt;margin-left:174.25pt;margin-top:108.65pt;height:0.7pt;width:0.7pt;mso-position-horizontal-relative:page;mso-position-vertical-relative:page;z-index:-251472896;mso-width-relative:page;mso-height-relative:page;" fillcolor="#000000" filled="t" stroked="t" coordsize="8890,8890" o:gfxdata="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RUOui&#10;2AAAAAsBAAAPAAAAAAAAAAEAIAAAACIAAABkcnMvZG93bnJldi54bWxQSwECFAAUAAAACACHTuJA&#10;roTLPO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4608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1379855</wp:posOffset>
                </wp:positionV>
                <wp:extent cx="8890" cy="8890"/>
                <wp:effectExtent l="13970" t="15875" r="22860" b="20955"/>
                <wp:wrapNone/>
                <wp:docPr id="212" name="WS_polygon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04" o:spid="_x0000_s1026" style="position:absolute;left:0pt;margin-left:667pt;margin-top:108.65pt;height:0.7pt;width:0.7pt;mso-position-horizontal-relative:page;mso-position-vertical-relative:page;z-index:-251471872;mso-width-relative:page;mso-height-relative:page;" fillcolor="#000000" filled="t" stroked="t" coordsize="8890,8890" o:gfxdata="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0Ex7S&#10;2AAAAA0BAAAPAAAAAAAAAAEAIAAAACIAAABkcnMvZG93bnJldi54bWxQSwECFAAUAAAACACHTuJA&#10;pMBAgu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563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2303145</wp:posOffset>
                </wp:positionV>
                <wp:extent cx="8890" cy="8890"/>
                <wp:effectExtent l="13970" t="15875" r="22860" b="20955"/>
                <wp:wrapNone/>
                <wp:docPr id="213" name="WS_polygon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05" o:spid="_x0000_s1026" style="position:absolute;left:0pt;margin-left:174.25pt;margin-top:181.35pt;height:0.7pt;width:0.7pt;mso-position-horizontal-relative:page;mso-position-vertical-relative:page;z-index:-251470848;mso-width-relative:page;mso-height-relative:page;" fillcolor="#000000" filled="t" stroked="t" coordsize="8890,8890" o:gfxdata="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D50L7fX&#10;AAAACwEAAA8AAAAAAAAAAQAgAAAAIgAAAGRycy9kb3ducmV2LnhtbFBLAQIUABQAAAAIAIdO4kA3&#10;zeT8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6656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2303145</wp:posOffset>
                </wp:positionV>
                <wp:extent cx="8890" cy="8890"/>
                <wp:effectExtent l="13970" t="15875" r="22860" b="20955"/>
                <wp:wrapNone/>
                <wp:docPr id="214" name="WS_polygon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06" o:spid="_x0000_s1026" style="position:absolute;left:0pt;margin-left:667pt;margin-top:181.35pt;height:0.7pt;width:0.7pt;mso-position-horizontal-relative:page;mso-position-vertical-relative:page;z-index:-251469824;mso-width-relative:page;mso-height-relative:page;" fillcolor="#000000" filled="t" stroked="t" coordsize="8890,8890" o:gfxdata="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CV6fQTX&#10;AAAADQEAAA8AAAAAAAAAAQAgAAAAIgAAAGRycy9kb3ducmV2LnhtbFBLAQIUABQAAAAIAIdO4kAw&#10;uY5j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768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2547620</wp:posOffset>
                </wp:positionV>
                <wp:extent cx="8890" cy="8890"/>
                <wp:effectExtent l="13970" t="15875" r="22860" b="20955"/>
                <wp:wrapNone/>
                <wp:docPr id="215" name="WS_polygon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07" o:spid="_x0000_s1026" style="position:absolute;left:0pt;margin-left:174.25pt;margin-top:200.6pt;height:0.7pt;width:0.7pt;mso-position-horizontal-relative:page;mso-position-vertical-relative:page;z-index:-251468800;mso-width-relative:page;mso-height-relative:page;" fillcolor="#000000" filled="t" stroked="t" coordsize="8890,8890" o:gfxdata="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AdTnz9YA&#10;AAALAQAADwAAAAAAAAABACAAAAAiAAAAZHJzL2Rvd25yZXYueG1sUEsBAhQAFAAAAAgAh07iQKO0&#10;Kh3oAQAAHgQAAA4AAAAAAAAAAQAgAAAAJQ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8704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2547620</wp:posOffset>
                </wp:positionV>
                <wp:extent cx="8890" cy="8890"/>
                <wp:effectExtent l="13970" t="15875" r="22860" b="20955"/>
                <wp:wrapNone/>
                <wp:docPr id="216" name="WS_polygon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08" o:spid="_x0000_s1026" style="position:absolute;left:0pt;margin-left:667pt;margin-top:200.6pt;height:0.7pt;width:0.7pt;mso-position-horizontal-relative:page;mso-position-vertical-relative:page;z-index:-251467776;mso-width-relative:page;mso-height-relative:page;" fillcolor="#000000" filled="t" stroked="t" coordsize="8890,8890" o:gfxdata="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NvTq/zX&#10;AAAADQEAAA8AAAAAAAAAAQAgAAAAIgAAAGRycy9kb3ducmV2LnhtbFBLAQIUABQAAAAIAIdO4kDX&#10;VW/Z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972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3472815</wp:posOffset>
                </wp:positionV>
                <wp:extent cx="8890" cy="8890"/>
                <wp:effectExtent l="13970" t="15875" r="22860" b="20955"/>
                <wp:wrapNone/>
                <wp:docPr id="217" name="WS_polygon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09" o:spid="_x0000_s1026" style="position:absolute;left:0pt;margin-left:174.25pt;margin-top:273.45pt;height:0.7pt;width:0.7pt;mso-position-horizontal-relative:page;mso-position-vertical-relative:page;z-index:-251466752;mso-width-relative:page;mso-height-relative:page;" fillcolor="#000000" filled="t" stroked="t" coordsize="8890,8890" o:gfxdata="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bkwnfdYA&#10;AAALAQAADwAAAAAAAAABACAAAAAiAAAAZHJzL2Rvd25yZXYueG1sUEsBAhQAFAAAAAgAh07iQERY&#10;y6foAQAAHgQAAA4AAAAAAAAAAQAgAAAAJQ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0752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3472815</wp:posOffset>
                </wp:positionV>
                <wp:extent cx="8890" cy="8890"/>
                <wp:effectExtent l="13970" t="15875" r="22860" b="20955"/>
                <wp:wrapNone/>
                <wp:docPr id="218" name="WS_polygon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10" o:spid="_x0000_s1026" style="position:absolute;left:0pt;margin-left:667pt;margin-top:273.45pt;height:0.7pt;width:0.7pt;mso-position-horizontal-relative:page;mso-position-vertical-relative:page;z-index:-251465728;mso-width-relative:page;mso-height-relative:page;" fillcolor="#000000" filled="t" stroked="t" coordsize="8890,8890" o:gfxdata="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1gzRg1wAA&#10;AA0BAAAPAAAAAAAAAAEAIAAAACIAAABkcnMvZG93bnJldi54bWxQSwECFAAUAAAACACHTuJAxVb0&#10;BeYBAAAeBAAADgAAAAAAAAABACAAAAAmAQAAZHJzL2Uyb0RvYy54bWxQSwUGAAAAAAYABgBZAQAA&#10;fg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177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4168775</wp:posOffset>
                </wp:positionV>
                <wp:extent cx="8890" cy="8890"/>
                <wp:effectExtent l="13970" t="15875" r="22860" b="20955"/>
                <wp:wrapNone/>
                <wp:docPr id="219" name="WS_polygon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11" o:spid="_x0000_s1026" style="position:absolute;left:0pt;margin-left:174.25pt;margin-top:328.25pt;height:0.7pt;width:0.7pt;mso-position-horizontal-relative:page;mso-position-vertical-relative:page;z-index:-251464704;mso-width-relative:page;mso-height-relative:page;" fillcolor="#000000" filled="t" stroked="t" coordsize="8890,8890" o:gfxdata="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BUnPDNcA&#10;AAALAQAADwAAAAAAAAABACAAAAAiAAAAZHJzL2Rvd25yZXYueG1sUEsBAhQAFAAAAAgAh07iQFZb&#10;UHvnAQAAHg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2800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4168775</wp:posOffset>
                </wp:positionV>
                <wp:extent cx="8890" cy="8890"/>
                <wp:effectExtent l="13970" t="15875" r="22860" b="20955"/>
                <wp:wrapNone/>
                <wp:docPr id="220" name="WS_polygon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12" o:spid="_x0000_s1026" style="position:absolute;left:0pt;margin-left:667pt;margin-top:328.25pt;height:0.7pt;width:0.7pt;mso-position-horizontal-relative:page;mso-position-vertical-relative:page;z-index:-251463680;mso-width-relative:page;mso-height-relative:page;" fillcolor="#000000" filled="t" stroked="t" coordsize="8890,8890" o:gfxdata="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BuTAZ9cA&#10;AAANAQAADwAAAAAAAAABACAAAAAiAAAAZHJzL2Rvd25yZXYueG1sUEsBAhQAFAAAAAgAh07iQK9F&#10;rjnnAQAAHg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382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5092700</wp:posOffset>
                </wp:positionV>
                <wp:extent cx="8890" cy="9525"/>
                <wp:effectExtent l="13335" t="17145" r="23495" b="19050"/>
                <wp:wrapNone/>
                <wp:docPr id="221" name="WS_polygon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13" o:spid="_x0000_s1026" style="position:absolute;left:0pt;margin-left:174.25pt;margin-top:401pt;height:0.75pt;width:0.7pt;mso-position-horizontal-relative:page;mso-position-vertical-relative:page;z-index:-251462656;mso-width-relative:page;mso-height-relative:page;" fillcolor="#000000" filled="t" stroked="t" coordsize="8890,9525" o:gfxdata="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Gdd&#10;NoHYAAAACwEAAA8AAAAAAAAAAQAgAAAAIgAAAGRycy9kb3ducmV2LnhtbFBLAQIUABQAAAAIAIdO&#10;4kAtaVKR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4848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5092700</wp:posOffset>
                </wp:positionV>
                <wp:extent cx="8890" cy="9525"/>
                <wp:effectExtent l="13335" t="17145" r="23495" b="19050"/>
                <wp:wrapNone/>
                <wp:docPr id="222" name="WS_polygon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14" o:spid="_x0000_s1026" style="position:absolute;left:0pt;margin-left:667pt;margin-top:401pt;height:0.75pt;width:0.7pt;mso-position-horizontal-relative:page;mso-position-vertical-relative:page;z-index:-251461632;mso-width-relative:page;mso-height-relative:page;" fillcolor="#000000" filled="t" stroked="t" coordsize="8890,9525" o:gfxdata="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OCf&#10;+dDYAAAADQEAAA8AAAAAAAAAAQAgAAAAIgAAAGRycy9kb3ducmV2LnhtbFBLAQIUABQAAAAIAIdO&#10;4kAnLdkv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587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5789295</wp:posOffset>
                </wp:positionV>
                <wp:extent cx="8890" cy="8890"/>
                <wp:effectExtent l="13970" t="15875" r="22860" b="20955"/>
                <wp:wrapNone/>
                <wp:docPr id="223" name="WS_polygon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15" o:spid="_x0000_s1026" style="position:absolute;left:0pt;margin-left:174.25pt;margin-top:455.85pt;height:0.7pt;width:0.7pt;mso-position-horizontal-relative:page;mso-position-vertical-relative:page;z-index:-251460608;mso-width-relative:page;mso-height-relative:page;" fillcolor="#000000" filled="t" stroked="t" coordsize="8890,8890" o:gfxdata="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DwsMijX&#10;AAAACwEAAA8AAAAAAAAAAQAgAAAAIgAAAGRycy9kb3ducmV2LnhtbFBLAQIUABQAAAAIAIdO4kCl&#10;ASWH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6896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5789295</wp:posOffset>
                </wp:positionV>
                <wp:extent cx="8890" cy="8890"/>
                <wp:effectExtent l="13970" t="15875" r="22860" b="20955"/>
                <wp:wrapNone/>
                <wp:docPr id="224" name="WS_polygon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16" o:spid="_x0000_s1026" style="position:absolute;left:0pt;margin-left:667pt;margin-top:455.85pt;height:0.7pt;width:0.7pt;mso-position-horizontal-relative:page;mso-position-vertical-relative:page;z-index:-251459584;mso-width-relative:page;mso-height-relative:page;" fillcolor="#000000" filled="t" stroked="t" coordsize="8890,8890" o:gfxdata="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M3hTRTX&#10;AAAADQEAAA8AAAAAAAAAAQAgAAAAIgAAAGRycy9kb3ducmV2LnhtbFBLAQIUABQAAAAIAIdO4kCi&#10;dU8Y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792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6484620</wp:posOffset>
                </wp:positionV>
                <wp:extent cx="8890" cy="9525"/>
                <wp:effectExtent l="13335" t="17145" r="23495" b="19050"/>
                <wp:wrapNone/>
                <wp:docPr id="225" name="WS_polygon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17" o:spid="_x0000_s1026" style="position:absolute;left:0pt;margin-left:174.25pt;margin-top:510.6pt;height:0.75pt;width:0.7pt;mso-position-horizontal-relative:page;mso-position-vertical-relative:page;z-index:-251458560;mso-width-relative:page;mso-height-relative:page;" fillcolor="#000000" filled="t" stroked="t" coordsize="8890,9525" o:gfxdata="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f&#10;lS8E2QAAAA0BAAAPAAAAAAAAAAEAIAAAACIAAABkcnMvZG93bnJldi54bWxQSwECFAAUAAAACACH&#10;TuJAIFmzsOoBAAAeBAAADgAAAAAAAAABACAAAAAoAQAAZHJzL2Uyb0RvYy54bWxQSwUGAAAAAAYA&#10;BgBZAQAAhA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8944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6484620</wp:posOffset>
                </wp:positionV>
                <wp:extent cx="8890" cy="9525"/>
                <wp:effectExtent l="13335" t="17145" r="23495" b="19050"/>
                <wp:wrapNone/>
                <wp:docPr id="226" name="WS_polygon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18" o:spid="_x0000_s1026" style="position:absolute;left:0pt;margin-left:667pt;margin-top:510.6pt;height:0.75pt;width:0.7pt;mso-position-horizontal-relative:page;mso-position-vertical-relative:page;z-index:-251457536;mso-width-relative:page;mso-height-relative:page;" fillcolor="#000000" filled="t" stroked="t" coordsize="8890,9525" o:gfxdata="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SAdtK9oAAAAPAQAADwAAAAAAAAABACAAAAAiAAAAZHJzL2Rvd25yZXYueG1sUEsBAhQAFAAAAAgA&#10;h07iQFS49nTqAQAAHgQAAA4AAAAAAAAAAQAgAAAAKQEAAGRycy9lMm9Eb2MueG1sUEsFBgAAAAAG&#10;AAYAWQEAAIU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5996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6730365</wp:posOffset>
                </wp:positionV>
                <wp:extent cx="8890" cy="8890"/>
                <wp:effectExtent l="0" t="0" r="0" b="0"/>
                <wp:wrapNone/>
                <wp:docPr id="229" name="group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227" name="WS_polygon220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8" name="WS_polygon221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219" o:spid="_x0000_s1026" o:spt="203" style="position:absolute;left:0pt;margin-left:174.25pt;margin-top:529.95pt;height:0.7pt;width:0.7pt;mso-position-horizontal-relative:page;mso-position-vertical-relative:page;z-index:-251456512;mso-width-relative:page;mso-height-relative:page;" coordsize="70,70203" o:gfxdata="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g&#10;xRqT3AAAAA0BAAAPAAAAAAAAAAEAIAAAACIAAABkcnMvZG93bnJldi54bWxQSwECFAAUAAAACACH&#10;TuJAHi3h7VkCAAB8BwAADgAAAAAAAAABACAAAAArAQAAZHJzL2Uyb0RvYy54bWxQSwUGAAAAAAYA&#10;BgBZAQAA9gUAAAAA&#10;">
                <o:lock v:ext="edit" aspectratio="f"/>
                <v:shape id="WS_polygon220" o:spid="_x0000_s1026" style="position:absolute;left:0;top:0;height:70;width:70;" fillcolor="#000000" filled="t" stroked="t" coordsize="70,70" o:gfxdata="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pYWXvQAA&#10;ANwAAAAPAAAAAAAAAAEAIAAAACIAAABkcnMvZG93bnJldi54bWxQSwECFAAUAAAACACHTuJAMy8F&#10;njsAAAA5AAAAEAAAAAAAAAABACAAAAAMAQAAZHJzL3NoYXBleG1sLnhtbFBLBQYAAAAABgAGAFsB&#10;AAC2AwAAAAA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221" o:spid="_x0000_s1026" style="position:absolute;left:0;top:0;height:70;width:70;" fillcolor="#000000" filled="t" stroked="t" coordsize="70,70" o:gfxdata="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OhHlugAAANwA&#10;AAAPAAAAAAAAAAEAIAAAACIAAABkcnMvZG93bnJldi54bWxQSwECFAAUAAAACACHTuJAMy8FnjsA&#10;AAA5AAAAEAAAAAAAAAABACAAAAAJAQAAZHJzL3NoYXBleG1sLnhtbFBLBQYAAAAABgAGAFsBAACz&#10;AwAAAAA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60992" behindDoc="1" locked="0" layoutInCell="1" allowOverlap="1">
                <wp:simplePos x="0" y="0"/>
                <wp:positionH relativeFrom="page">
                  <wp:posOffset>2693670</wp:posOffset>
                </wp:positionH>
                <wp:positionV relativeFrom="page">
                  <wp:posOffset>6730365</wp:posOffset>
                </wp:positionV>
                <wp:extent cx="9525" cy="8890"/>
                <wp:effectExtent l="14605" t="15240" r="21590" b="21590"/>
                <wp:wrapNone/>
                <wp:docPr id="230" name="WS_polygon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22" o:spid="_x0000_s1026" style="position:absolute;left:0pt;margin-left:212.1pt;margin-top:529.95pt;height:0.7pt;width:0.75pt;mso-position-horizontal-relative:page;mso-position-vertical-relative:page;z-index:-251455488;mso-width-relative:page;mso-height-relative:page;" fillcolor="#000000" filled="t" stroked="t" coordsize="9525,8890" o:gfxdata="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08s7DdsAAAANAQAADwAAAAAAAAABACAAAAAiAAAAZHJzL2Rvd25yZXYueG1sUEsBAhQAFAAA&#10;AAgAh07iQOHmqYPsAQAAHgQAAA4AAAAAAAAAAQAgAAAAKgEAAGRycy9lMm9Eb2MueG1sUEsFBgAA&#10;AAAGAAYAWQEAAIgFAAAAAA=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62016" behindDoc="1" locked="0" layoutInCell="1" allowOverlap="1">
                <wp:simplePos x="0" y="0"/>
                <wp:positionH relativeFrom="page">
                  <wp:posOffset>3176270</wp:posOffset>
                </wp:positionH>
                <wp:positionV relativeFrom="page">
                  <wp:posOffset>6730365</wp:posOffset>
                </wp:positionV>
                <wp:extent cx="8890" cy="8890"/>
                <wp:effectExtent l="13970" t="15875" r="22860" b="20955"/>
                <wp:wrapNone/>
                <wp:docPr id="231" name="WS_polygon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23" o:spid="_x0000_s1026" style="position:absolute;left:0pt;margin-left:250.1pt;margin-top:529.95pt;height:0.7pt;width:0.7pt;mso-position-horizontal-relative:page;mso-position-vertical-relative:page;z-index:-251454464;mso-width-relative:page;mso-height-relative:page;" fillcolor="#000000" filled="t" stroked="t" coordsize="8890,8890" o:gfxdata="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AA7asXX&#10;AAAADQEAAA8AAAAAAAAAAQAgAAAAIgAAAGRycy9kb3ducmV2LnhtbFBLAQIUABQAAAAIAIdO4kBI&#10;STvu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63040" behindDoc="1" locked="0" layoutInCell="1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6730365</wp:posOffset>
                </wp:positionV>
                <wp:extent cx="8890" cy="8890"/>
                <wp:effectExtent l="13970" t="15875" r="22860" b="20955"/>
                <wp:wrapNone/>
                <wp:docPr id="232" name="WS_polygon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24" o:spid="_x0000_s1026" style="position:absolute;left:0pt;margin-left:288pt;margin-top:529.95pt;height:0.7pt;width:0.7pt;mso-position-horizontal-relative:page;mso-position-vertical-relative:page;z-index:-251453440;mso-width-relative:page;mso-height-relative:page;" fillcolor="#000000" filled="t" stroked="t" coordsize="8890,8890" o:gfxdata="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KL7Rm&#10;2AAAAA0BAAAPAAAAAAAAAAEAIAAAACIAAABkcnMvZG93bnJldi54bWxQSwECFAAUAAAACACHTuJA&#10;Qg2wUO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64064" behindDoc="1" locked="0" layoutInCell="1" allowOverlap="1">
                <wp:simplePos x="0" y="0"/>
                <wp:positionH relativeFrom="page">
                  <wp:posOffset>4139565</wp:posOffset>
                </wp:positionH>
                <wp:positionV relativeFrom="page">
                  <wp:posOffset>6730365</wp:posOffset>
                </wp:positionV>
                <wp:extent cx="8890" cy="8890"/>
                <wp:effectExtent l="13970" t="15875" r="22860" b="20955"/>
                <wp:wrapNone/>
                <wp:docPr id="233" name="WS_polygon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25" o:spid="_x0000_s1026" style="position:absolute;left:0pt;margin-left:325.95pt;margin-top:529.95pt;height:0.7pt;width:0.7pt;mso-position-horizontal-relative:page;mso-position-vertical-relative:page;z-index:-251452416;mso-width-relative:page;mso-height-relative:page;" fillcolor="#000000" filled="t" stroked="t" coordsize="8890,8890" o:gfxdata="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BsZhfbX&#10;AAAADQEAAA8AAAAAAAAAAQAgAAAAIgAAAGRycy9kb3ducmV2LnhtbFBLAQIUABQAAAAIAIdO4kDR&#10;ABQu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65088" behindDoc="1" locked="0" layoutInCell="1" allowOverlap="1">
                <wp:simplePos x="0" y="0"/>
                <wp:positionH relativeFrom="page">
                  <wp:posOffset>4620895</wp:posOffset>
                </wp:positionH>
                <wp:positionV relativeFrom="page">
                  <wp:posOffset>6730365</wp:posOffset>
                </wp:positionV>
                <wp:extent cx="9525" cy="8890"/>
                <wp:effectExtent l="14605" t="15240" r="21590" b="21590"/>
                <wp:wrapNone/>
                <wp:docPr id="234" name="WS_polygon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26" o:spid="_x0000_s1026" style="position:absolute;left:0pt;margin-left:363.85pt;margin-top:529.95pt;height:0.7pt;width:0.75pt;mso-position-horizontal-relative:page;mso-position-vertical-relative:page;z-index:-251451392;mso-width-relative:page;mso-height-relative:page;" fillcolor="#000000" filled="t" stroked="t" coordsize="9525,8890" o:gfxdata="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U0GU92gAAAA0BAAAPAAAAAAAAAAEAIAAAACIAAABkcnMvZG93bnJldi54bWxQSwECFAAUAAAA&#10;CACHTuJA7NZIouwBAAAeBAAADgAAAAAAAAABACAAAAApAQAAZHJzL2Uyb0RvYy54bWxQSwUGAAAA&#10;AAYABgBZAQAAhwUAAAAA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66112" behindDoc="1" locked="0" layoutInCell="1" allowOverlap="1">
                <wp:simplePos x="0" y="0"/>
                <wp:positionH relativeFrom="page">
                  <wp:posOffset>5100320</wp:posOffset>
                </wp:positionH>
                <wp:positionV relativeFrom="page">
                  <wp:posOffset>6730365</wp:posOffset>
                </wp:positionV>
                <wp:extent cx="9525" cy="8890"/>
                <wp:effectExtent l="14605" t="15240" r="21590" b="21590"/>
                <wp:wrapNone/>
                <wp:docPr id="235" name="WS_polygon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27" o:spid="_x0000_s1026" style="position:absolute;left:0pt;margin-left:401.6pt;margin-top:529.95pt;height:0.7pt;width:0.75pt;mso-position-horizontal-relative:page;mso-position-vertical-relative:page;z-index:-251450368;mso-width-relative:page;mso-height-relative:page;" fillcolor="#000000" filled="t" stroked="t" coordsize="9525,8890" o:gfxdata="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MYigO2gAAAA0BAAAPAAAAAAAAAAEAIAAAACIAAABkcnMvZG93bnJldi54bWxQSwECFAAUAAAA&#10;CACHTuJAf9vs3OwBAAAeBAAADgAAAAAAAAABACAAAAApAQAAZHJzL2Uyb0RvYy54bWxQSwUGAAAA&#10;AAYABgBZAQAAhwUAAAAA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67136" behindDoc="1" locked="0" layoutInCell="1" allowOverlap="1">
                <wp:simplePos x="0" y="0"/>
                <wp:positionH relativeFrom="page">
                  <wp:posOffset>5582920</wp:posOffset>
                </wp:positionH>
                <wp:positionV relativeFrom="page">
                  <wp:posOffset>6730365</wp:posOffset>
                </wp:positionV>
                <wp:extent cx="9525" cy="8890"/>
                <wp:effectExtent l="14605" t="15240" r="21590" b="21590"/>
                <wp:wrapNone/>
                <wp:docPr id="236" name="WS_polygon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28" o:spid="_x0000_s1026" style="position:absolute;left:0pt;margin-left:439.6pt;margin-top:529.95pt;height:0.7pt;width:0.75pt;mso-position-horizontal-relative:page;mso-position-vertical-relative:page;z-index:-251449344;mso-width-relative:page;mso-height-relative:page;" fillcolor="#000000" filled="t" stroked="t" coordsize="9525,8890" o:gfxdata="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I3MfG2gAAAA0BAAAPAAAAAAAAAAEAIAAAACIAAABkcnMvZG93bnJldi54bWxQSwECFAAUAAAA&#10;CACHTuJACzqpGOwBAAAeBAAADgAAAAAAAAABACAAAAApAQAAZHJzL2Uyb0RvYy54bWxQSwUGAAAA&#10;AAYABgBZAQAAhwUAAAAA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68160" behindDoc="1" locked="0" layoutInCell="1" allowOverlap="1">
                <wp:simplePos x="0" y="0"/>
                <wp:positionH relativeFrom="page">
                  <wp:posOffset>6064250</wp:posOffset>
                </wp:positionH>
                <wp:positionV relativeFrom="page">
                  <wp:posOffset>6730365</wp:posOffset>
                </wp:positionV>
                <wp:extent cx="8890" cy="8890"/>
                <wp:effectExtent l="13970" t="15875" r="22860" b="20955"/>
                <wp:wrapNone/>
                <wp:docPr id="237" name="WS_polygon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29" o:spid="_x0000_s1026" style="position:absolute;left:0pt;margin-left:477.5pt;margin-top:529.95pt;height:0.7pt;width:0.7pt;mso-position-horizontal-relative:page;mso-position-vertical-relative:page;z-index:-251448320;mso-width-relative:page;mso-height-relative:page;" fillcolor="#000000" filled="t" stroked="t" coordsize="8890,8890" o:gfxdata="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owVDXX&#10;AAAADQEAAA8AAAAAAAAAAQAgAAAAIgAAAGRycy9kb3ducmV2LnhtbFBLAQIUABQAAAAIAIdO4kCi&#10;lTt1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69184" behindDoc="1" locked="0" layoutInCell="1" allowOverlap="1">
                <wp:simplePos x="0" y="0"/>
                <wp:positionH relativeFrom="page">
                  <wp:posOffset>6546215</wp:posOffset>
                </wp:positionH>
                <wp:positionV relativeFrom="page">
                  <wp:posOffset>6730365</wp:posOffset>
                </wp:positionV>
                <wp:extent cx="8890" cy="8890"/>
                <wp:effectExtent l="13970" t="15875" r="22860" b="20955"/>
                <wp:wrapNone/>
                <wp:docPr id="238" name="WS_polygon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30" o:spid="_x0000_s1026" style="position:absolute;left:0pt;margin-left:515.45pt;margin-top:529.95pt;height:0.7pt;width:0.7pt;mso-position-horizontal-relative:page;mso-position-vertical-relative:page;z-index:-251447296;mso-width-relative:page;mso-height-relative:page;" fillcolor="#000000" filled="t" stroked="t" coordsize="8890,8890" o:gfxdata="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fjBM91gAA&#10;AA8BAAAPAAAAAAAAAAEAIAAAACIAAABkcnMvZG93bnJldi54bWxQSwECFAAUAAAACACHTuJAI5sE&#10;1+cBAAAeBAAADgAAAAAAAAABACAAAAAlAQAAZHJzL2Uyb0RvYy54bWxQSwUGAAAAAAYABgBZAQAA&#10;fg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0208" behindDoc="1" locked="0" layoutInCell="1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6730365</wp:posOffset>
                </wp:positionV>
                <wp:extent cx="9525" cy="8890"/>
                <wp:effectExtent l="14605" t="15240" r="21590" b="21590"/>
                <wp:wrapNone/>
                <wp:docPr id="239" name="WS_polygon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31" o:spid="_x0000_s1026" style="position:absolute;left:0pt;margin-left:553.3pt;margin-top:529.95pt;height:0.7pt;width:0.75pt;mso-position-horizontal-relative:page;mso-position-vertical-relative:page;z-index:-251446272;mso-width-relative:page;mso-height-relative:page;" fillcolor="#000000" filled="t" stroked="t" coordsize="9525,8890" o:gfxdata="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CGSUstsAAAAPAQAADwAAAAAAAAABACAAAAAiAAAAZHJzL2Rvd25yZXYueG1sUEsBAhQAFAAA&#10;AAgAh07iQIo0lrrsAQAAHgQAAA4AAAAAAAAAAQAgAAAAKgEAAGRycy9lMm9Eb2MueG1sUEsFBgAA&#10;AAAGAAYAWQEAAIgFAAAAAA=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1232" behindDoc="1" locked="0" layoutInCell="1" allowOverlap="1">
                <wp:simplePos x="0" y="0"/>
                <wp:positionH relativeFrom="page">
                  <wp:posOffset>7508875</wp:posOffset>
                </wp:positionH>
                <wp:positionV relativeFrom="page">
                  <wp:posOffset>6730365</wp:posOffset>
                </wp:positionV>
                <wp:extent cx="9525" cy="8890"/>
                <wp:effectExtent l="14605" t="15240" r="21590" b="21590"/>
                <wp:wrapNone/>
                <wp:docPr id="240" name="WS_polygon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32" o:spid="_x0000_s1026" style="position:absolute;left:0pt;margin-left:591.25pt;margin-top:529.95pt;height:0.7pt;width:0.75pt;mso-position-horizontal-relative:page;mso-position-vertical-relative:page;z-index:-251445248;mso-width-relative:page;mso-height-relative:page;" fillcolor="#000000" filled="t" stroked="t" coordsize="9525,8890" o:gfxdata="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K/DVv9sAAAAPAQAADwAAAAAAAAABACAAAAAiAAAAZHJzL2Rvd25yZXYueG1sUEsBAhQAFAAA&#10;AAgAh07iQLF+G93sAQAAHgQAAA4AAAAAAAAAAQAgAAAAKgEAAGRycy9lMm9Eb2MueG1sUEsFBgAA&#10;AAAGAAYAWQEAAIgFAAAAAA=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2256" behindDoc="1" locked="0" layoutInCell="1" allowOverlap="1">
                <wp:simplePos x="0" y="0"/>
                <wp:positionH relativeFrom="page">
                  <wp:posOffset>7988935</wp:posOffset>
                </wp:positionH>
                <wp:positionV relativeFrom="page">
                  <wp:posOffset>6730365</wp:posOffset>
                </wp:positionV>
                <wp:extent cx="9525" cy="8890"/>
                <wp:effectExtent l="14605" t="15240" r="21590" b="21590"/>
                <wp:wrapNone/>
                <wp:docPr id="241" name="WS_polygon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33" o:spid="_x0000_s1026" style="position:absolute;left:0pt;margin-left:629.05pt;margin-top:529.95pt;height:0.7pt;width:0.75pt;mso-position-horizontal-relative:page;mso-position-vertical-relative:page;z-index:-251444224;mso-width-relative:page;mso-height-relative:page;" fillcolor="#000000" filled="t" stroked="t" coordsize="9525,8890" o:gfxdata="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jLsHINsAAAAPAQAADwAAAAAAAAABACAAAAAiAAAAZHJzL2Rvd25yZXYueG1sUEsBAhQAFAAA&#10;AAgAh07iQCJzv6PsAQAAHgQAAA4AAAAAAAAAAQAgAAAAKgEAAGRycy9lMm9Eb2MueG1sUEsFBgAA&#10;AAAGAAYAWQEAAIgFAAAAAA=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73280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6730365</wp:posOffset>
                </wp:positionV>
                <wp:extent cx="8890" cy="8890"/>
                <wp:effectExtent l="0" t="0" r="0" b="0"/>
                <wp:wrapNone/>
                <wp:docPr id="244" name="group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242" name="WS_polygon235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43" name="WS_polygon236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234" o:spid="_x0000_s1026" o:spt="203" style="position:absolute;left:0pt;margin-left:667pt;margin-top:529.95pt;height:0.7pt;width:0.7pt;mso-position-horizontal-relative:page;mso-position-vertical-relative:page;z-index:-251443200;mso-width-relative:page;mso-height-relative:page;" coordsize="70,70203" o:gfxdata="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WHz4Rd0AAAAPAQAADwAAAAAAAAABACAAAAAiAAAAZHJzL2Rvd25yZXYueG1sUEsBAhQAFAAAAAgA&#10;h07iQP8FhztZAgAAfAcAAA4AAAAAAAAAAQAgAAAALAEAAGRycy9lMm9Eb2MueG1sUEsFBgAAAAAG&#10;AAYAWQEAAPcFAAAAAA==&#10;">
                <o:lock v:ext="edit" aspectratio="f"/>
                <v:shape id="WS_polygon235" o:spid="_x0000_s1026" style="position:absolute;left:0;top:0;height:70;width:70;" fillcolor="#000000" filled="t" stroked="t" coordsize="70,70" o:gfxdata="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DcOvvQAA&#10;ANwAAAAPAAAAAAAAAAEAIAAAACIAAABkcnMvZG93bnJldi54bWxQSwECFAAUAAAACACHTuJAMy8F&#10;njsAAAA5AAAAEAAAAAAAAAABACAAAAAMAQAAZHJzL3NoYXBleG1sLnhtbFBLBQYAAAAABgAGAFsB&#10;AAC2AwAAAAA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236" o:spid="_x0000_s1026" style="position:absolute;left:0;top:0;height:70;width:70;" fillcolor="#000000" filled="t" stroked="t" coordsize="70,70" o:gfxdata="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UFmNL4A&#10;AADcAAAADwAAAAAAAAABACAAAAAiAAAAZHJzL2Rvd25yZXYueG1sUEsBAhQAFAAAAAgAh07iQDMv&#10;BZ47AAAAOQAAABAAAAAAAAAAAQAgAAAADQEAAGRycy9zaGFwZXhtbC54bWxQSwUGAAAAAAYABgBb&#10;AQAAtwMAAAAA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line="14" w:lineRule="exact"/>
        <w:jc w:val="center"/>
      </w:pPr>
    </w:p>
    <w:tbl>
      <w:tblPr>
        <w:tblStyle w:val="4"/>
        <w:tblW w:w="0" w:type="auto"/>
        <w:tblInd w:w="2472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59"/>
        <w:gridCol w:w="758"/>
        <w:gridCol w:w="759"/>
        <w:gridCol w:w="758"/>
        <w:gridCol w:w="759"/>
        <w:gridCol w:w="756"/>
        <w:gridCol w:w="758"/>
        <w:gridCol w:w="759"/>
        <w:gridCol w:w="758"/>
        <w:gridCol w:w="758"/>
        <w:gridCol w:w="759"/>
        <w:gridCol w:w="756"/>
        <w:gridCol w:w="75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exact"/>
        </w:trPr>
        <w:tc>
          <w:tcPr>
            <w:tcW w:w="3793" w:type="dxa"/>
            <w:gridSpan w:val="5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6" w:line="315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319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青龙满族自治县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sz w:val="24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计局</w:t>
            </w:r>
          </w:p>
        </w:tc>
        <w:tc>
          <w:tcPr>
            <w:tcW w:w="2273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6" w:line="315" w:lineRule="exact"/>
              <w:ind w:left="25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预算年度：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  <w:sz w:val="24"/>
              </w:rPr>
              <w:t>2023</w:t>
            </w:r>
          </w:p>
        </w:tc>
        <w:tc>
          <w:tcPr>
            <w:tcW w:w="3790" w:type="dxa"/>
            <w:gridSpan w:val="5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6" w:line="315" w:lineRule="exact"/>
              <w:ind w:left="248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单位：万元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780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1517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2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功能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分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类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7"/>
                <w:w w:val="89"/>
              </w:rPr>
              <w:t>科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1"/>
                <w:w w:val="92"/>
              </w:rPr>
              <w:t>目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780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合计</w:t>
            </w:r>
          </w:p>
        </w:tc>
        <w:tc>
          <w:tcPr>
            <w:tcW w:w="6063" w:type="dxa"/>
            <w:gridSpan w:val="8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2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本年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收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入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600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上年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结转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5" w:hRule="exact"/>
        </w:trPr>
        <w:tc>
          <w:tcPr>
            <w:tcW w:w="759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780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科目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编码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科目</w:t>
            </w:r>
          </w:p>
          <w:p>
            <w:pPr>
              <w:autoSpaceDE w:val="0"/>
              <w:autoSpaceDN w:val="0"/>
              <w:spacing w:before="84" w:line="276" w:lineRule="exact"/>
              <w:ind w:left="16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名称</w:t>
            </w:r>
          </w:p>
        </w:tc>
        <w:tc>
          <w:tcPr>
            <w:tcW w:w="758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780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合计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88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小计</w:t>
            </w:r>
          </w:p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财政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拨款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财政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专户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事业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经营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上级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补助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附属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单位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上缴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其他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600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上年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结转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栏次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31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1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31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31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3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31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4</w:t>
            </w:r>
          </w:p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31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5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31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6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31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7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31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8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31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9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25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10</w:t>
            </w:r>
          </w:p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25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11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25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12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exact"/>
        </w:trPr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0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养老</w:t>
            </w:r>
          </w:p>
          <w:p>
            <w:pPr>
              <w:autoSpaceDE w:val="0"/>
              <w:autoSpaceDN w:val="0"/>
              <w:spacing w:before="83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保险</w:t>
            </w:r>
          </w:p>
          <w:p>
            <w:pPr>
              <w:autoSpaceDE w:val="0"/>
              <w:autoSpaceDN w:val="0"/>
              <w:spacing w:before="83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缴费</w:t>
            </w:r>
          </w:p>
          <w:p>
            <w:pPr>
              <w:autoSpaceDE w:val="0"/>
              <w:autoSpaceDN w:val="0"/>
              <w:spacing w:before="83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支出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7" w:hRule="exact"/>
        </w:trPr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25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11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210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6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卫生</w:t>
            </w:r>
          </w:p>
          <w:p>
            <w:pPr>
              <w:autoSpaceDE w:val="0"/>
              <w:autoSpaceDN w:val="0"/>
              <w:spacing w:before="84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健康</w:t>
            </w:r>
          </w:p>
          <w:p>
            <w:pPr>
              <w:autoSpaceDE w:val="0"/>
              <w:autoSpaceDN w:val="0"/>
              <w:spacing w:before="85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支出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6" w:lineRule="exact"/>
              <w:ind w:left="23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12.8</w:t>
            </w:r>
          </w:p>
          <w:p>
            <w:pPr>
              <w:autoSpaceDE w:val="0"/>
              <w:autoSpaceDN w:val="0"/>
              <w:spacing w:before="84" w:line="277" w:lineRule="exact"/>
              <w:ind w:left="52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2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6" w:lineRule="exact"/>
              <w:ind w:left="23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12.8</w:t>
            </w:r>
          </w:p>
          <w:p>
            <w:pPr>
              <w:autoSpaceDE w:val="0"/>
              <w:autoSpaceDN w:val="0"/>
              <w:spacing w:before="84" w:line="277" w:lineRule="exact"/>
              <w:ind w:left="52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2</w:t>
            </w:r>
          </w:p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6" w:lineRule="exact"/>
              <w:ind w:left="23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12.8</w:t>
            </w:r>
          </w:p>
          <w:p>
            <w:pPr>
              <w:autoSpaceDE w:val="0"/>
              <w:autoSpaceDN w:val="0"/>
              <w:spacing w:before="84" w:line="277" w:lineRule="exact"/>
              <w:ind w:left="52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4" w:hRule="exact"/>
        </w:trPr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8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25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12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2101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1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行政</w:t>
            </w:r>
          </w:p>
          <w:p>
            <w:pPr>
              <w:autoSpaceDE w:val="0"/>
              <w:autoSpaceDN w:val="0"/>
              <w:spacing w:before="83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事业</w:t>
            </w:r>
          </w:p>
          <w:p>
            <w:pPr>
              <w:autoSpaceDE w:val="0"/>
              <w:autoSpaceDN w:val="0"/>
              <w:spacing w:before="83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单位</w:t>
            </w:r>
          </w:p>
          <w:p>
            <w:pPr>
              <w:autoSpaceDE w:val="0"/>
              <w:autoSpaceDN w:val="0"/>
              <w:spacing w:before="83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医疗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23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12.8</w:t>
            </w:r>
          </w:p>
          <w:p>
            <w:pPr>
              <w:autoSpaceDE w:val="0"/>
              <w:autoSpaceDN w:val="0"/>
              <w:spacing w:before="83" w:line="277" w:lineRule="exact"/>
              <w:ind w:left="52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2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23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12.8</w:t>
            </w:r>
          </w:p>
          <w:p>
            <w:pPr>
              <w:autoSpaceDE w:val="0"/>
              <w:autoSpaceDN w:val="0"/>
              <w:spacing w:before="83" w:line="277" w:lineRule="exact"/>
              <w:ind w:left="52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2</w:t>
            </w:r>
          </w:p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23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12.8</w:t>
            </w:r>
          </w:p>
          <w:p>
            <w:pPr>
              <w:autoSpaceDE w:val="0"/>
              <w:autoSpaceDN w:val="0"/>
              <w:spacing w:before="83" w:line="277" w:lineRule="exact"/>
              <w:ind w:left="52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7" w:hRule="exact"/>
        </w:trPr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25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13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0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2101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101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7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行政</w:t>
            </w:r>
          </w:p>
          <w:p>
            <w:pPr>
              <w:autoSpaceDE w:val="0"/>
              <w:autoSpaceDN w:val="0"/>
              <w:spacing w:before="86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单位</w:t>
            </w:r>
          </w:p>
          <w:p>
            <w:pPr>
              <w:autoSpaceDE w:val="0"/>
              <w:autoSpaceDN w:val="0"/>
              <w:spacing w:before="83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医疗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23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9.65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23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9.65</w:t>
            </w:r>
          </w:p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23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9.65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exact"/>
        </w:trPr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25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14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2101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102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事业</w:t>
            </w:r>
          </w:p>
          <w:p>
            <w:pPr>
              <w:autoSpaceDE w:val="0"/>
              <w:autoSpaceDN w:val="0"/>
              <w:spacing w:before="83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单位</w:t>
            </w:r>
          </w:p>
          <w:p>
            <w:pPr>
              <w:autoSpaceDE w:val="0"/>
              <w:autoSpaceDN w:val="0"/>
              <w:spacing w:before="83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医疗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23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3.18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23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3.18</w:t>
            </w:r>
          </w:p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23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3.18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exact"/>
        </w:trPr>
        <w:tc>
          <w:tcPr>
            <w:tcW w:w="7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25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15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212</w:t>
            </w:r>
          </w:p>
        </w:tc>
        <w:tc>
          <w:tcPr>
            <w:tcW w:w="7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城乡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23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40.0</w:t>
            </w:r>
          </w:p>
        </w:tc>
        <w:tc>
          <w:tcPr>
            <w:tcW w:w="7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23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40.0</w:t>
            </w:r>
          </w:p>
        </w:tc>
        <w:tc>
          <w:tcPr>
            <w:tcW w:w="7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23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40.0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line="14" w:lineRule="exact"/>
        <w:jc w:val="center"/>
        <w:sectPr>
          <w:type w:val="continuous"/>
          <w:pgSz w:w="16840" w:h="11900"/>
          <w:pgMar w:top="1354" w:right="1800" w:bottom="419" w:left="1020" w:header="851" w:footer="419" w:gutter="0"/>
          <w:cols w:space="0" w:num="1"/>
        </w:sectPr>
      </w:pPr>
    </w:p>
    <w:p>
      <w:pPr>
        <w:autoSpaceDE w:val="0"/>
        <w:autoSpaceDN w:val="0"/>
        <w:spacing w:line="310" w:lineRule="exact"/>
        <w:jc w:val="left"/>
      </w:pPr>
    </w:p>
    <w:p>
      <w:pPr>
        <w:autoSpaceDE w:val="0"/>
        <w:autoSpaceDN w:val="0"/>
        <w:spacing w:line="265" w:lineRule="exact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10</w:t>
      </w:r>
    </w:p>
    <w:p>
      <w:pPr>
        <w:spacing w:line="14" w:lineRule="exact"/>
        <w:jc w:val="center"/>
        <w:sectPr>
          <w:type w:val="continuous"/>
          <w:pgSz w:w="16840" w:h="11900"/>
          <w:pgMar w:top="1354" w:right="1800" w:bottom="419" w:left="1020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354" w:right="918" w:bottom="419" w:left="1800" w:header="851" w:footer="419" w:gutter="0"/>
          <w:cols w:space="720" w:num="1"/>
        </w:sectPr>
      </w:pPr>
      <w:bookmarkStart w:id="10" w:name="_bookmark10"/>
      <w:bookmarkEnd w:id="10"/>
    </w:p>
    <w:p>
      <w:pPr>
        <w:spacing w:line="14" w:lineRule="exact"/>
        <w:jc w:val="center"/>
      </w:pPr>
      <w:r>
        <mc:AlternateContent>
          <mc:Choice Requires="wps">
            <w:drawing>
              <wp:anchor distT="0" distB="0" distL="114300" distR="114300" simplePos="0" relativeHeight="25187430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1135380</wp:posOffset>
                </wp:positionV>
                <wp:extent cx="8890" cy="8890"/>
                <wp:effectExtent l="13970" t="15875" r="22860" b="20955"/>
                <wp:wrapNone/>
                <wp:docPr id="245" name="WS_polygon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37" o:spid="_x0000_s1026" style="position:absolute;left:0pt;margin-left:174.25pt;margin-top:89.4pt;height:0.7pt;width:0.7pt;mso-position-horizontal-relative:page;mso-position-vertical-relative:page;z-index:-251442176;mso-width-relative:page;mso-height-relative:page;" fillcolor="#000000" filled="t" stroked="t" coordsize="8890,8890" o:gfxdata="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qNu/z&#10;1wAAAAsBAAAPAAAAAAAAAAEAIAAAACIAAABkcnMvZG93bnJldi54bWxQSwECFAAUAAAACACHTuJA&#10;FeFoke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5328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1135380</wp:posOffset>
                </wp:positionV>
                <wp:extent cx="8890" cy="8890"/>
                <wp:effectExtent l="13970" t="15875" r="22860" b="20955"/>
                <wp:wrapNone/>
                <wp:docPr id="246" name="WS_polygon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38" o:spid="_x0000_s1026" style="position:absolute;left:0pt;margin-left:667pt;margin-top:89.4pt;height:0.7pt;width:0.7pt;mso-position-horizontal-relative:page;mso-position-vertical-relative:page;z-index:-251441152;mso-width-relative:page;mso-height-relative:page;" fillcolor="#000000" filled="t" stroked="t" coordsize="8890,8890" o:gfxdata="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CILOV&#10;2AAAAA0BAAAPAAAAAAAAAAEAIAAAACIAAABkcnMvZG93bnJldi54bWxQSwECFAAUAAAACACHTuJA&#10;YQAtVe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635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1379855</wp:posOffset>
                </wp:positionV>
                <wp:extent cx="8890" cy="8890"/>
                <wp:effectExtent l="13970" t="15875" r="22860" b="20955"/>
                <wp:wrapNone/>
                <wp:docPr id="247" name="WS_polygon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39" o:spid="_x0000_s1026" style="position:absolute;left:0pt;margin-left:174.25pt;margin-top:108.65pt;height:0.7pt;width:0.7pt;mso-position-horizontal-relative:page;mso-position-vertical-relative:page;z-index:-251440128;mso-width-relative:page;mso-height-relative:page;" fillcolor="#000000" filled="t" stroked="t" coordsize="8890,8890" o:gfxdata="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EVDr&#10;otgAAAALAQAADwAAAAAAAAABACAAAAAiAAAAZHJzL2Rvd25yZXYueG1sUEsBAhQAFAAAAAgAh07i&#10;QPINiSvpAQAAHgQAAA4AAAAAAAAAAQAgAAAAJw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7376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1379855</wp:posOffset>
                </wp:positionV>
                <wp:extent cx="8890" cy="8890"/>
                <wp:effectExtent l="13970" t="15875" r="22860" b="20955"/>
                <wp:wrapNone/>
                <wp:docPr id="248" name="WS_polygon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40" o:spid="_x0000_s1026" style="position:absolute;left:0pt;margin-left:667pt;margin-top:108.65pt;height:0.7pt;width:0.7pt;mso-position-horizontal-relative:page;mso-position-vertical-relative:page;z-index:-251439104;mso-width-relative:page;mso-height-relative:page;" fillcolor="#000000" filled="t" stroked="t" coordsize="8890,8890" o:gfxdata="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LQTHtLY&#10;AAAADQEAAA8AAAAAAAAAAQAgAAAAIgAAAGRycy9kb3ducmV2LnhtbFBLAQIUABQAAAAIAIdO4kC7&#10;rRwS5wEAAB4EAAAOAAAAAAAAAAEAIAAAACc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840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2303145</wp:posOffset>
                </wp:positionV>
                <wp:extent cx="8890" cy="8890"/>
                <wp:effectExtent l="13970" t="15875" r="22860" b="20955"/>
                <wp:wrapNone/>
                <wp:docPr id="249" name="WS_polygon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41" o:spid="_x0000_s1026" style="position:absolute;left:0pt;margin-left:174.25pt;margin-top:181.35pt;height:0.7pt;width:0.7pt;mso-position-horizontal-relative:page;mso-position-vertical-relative:page;z-index:-251438080;mso-width-relative:page;mso-height-relative:page;" fillcolor="#000000" filled="t" stroked="t" coordsize="8890,8890" o:gfxdata="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PnQvt9cA&#10;AAALAQAADwAAAAAAAAABACAAAAAiAAAAZHJzL2Rvd25yZXYueG1sUEsBAhQAFAAAAAgAh07iQCig&#10;uGznAQAAHg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9424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2303145</wp:posOffset>
                </wp:positionV>
                <wp:extent cx="8890" cy="8890"/>
                <wp:effectExtent l="13970" t="15875" r="22860" b="20955"/>
                <wp:wrapNone/>
                <wp:docPr id="250" name="WS_polygon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42" o:spid="_x0000_s1026" style="position:absolute;left:0pt;margin-left:667pt;margin-top:181.35pt;height:0.7pt;width:0.7pt;mso-position-horizontal-relative:page;mso-position-vertical-relative:page;z-index:-251437056;mso-width-relative:page;mso-height-relative:page;" fillcolor="#000000" filled="t" stroked="t" coordsize="8890,8890" o:gfxdata="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CV6fQTX&#10;AAAADQEAAA8AAAAAAAAAAQAgAAAAIgAAAGRycy9kb3ducmV2LnhtbFBLAQIUABQAAAAIAIdO4kCw&#10;FP88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044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2547620</wp:posOffset>
                </wp:positionV>
                <wp:extent cx="8890" cy="8890"/>
                <wp:effectExtent l="13970" t="15875" r="22860" b="20955"/>
                <wp:wrapNone/>
                <wp:docPr id="251" name="WS_polygon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43" o:spid="_x0000_s1026" style="position:absolute;left:0pt;margin-left:174.25pt;margin-top:200.6pt;height:0.7pt;width:0.7pt;mso-position-horizontal-relative:page;mso-position-vertical-relative:page;z-index:-251436032;mso-width-relative:page;mso-height-relative:page;" fillcolor="#000000" filled="t" stroked="t" coordsize="8890,8890" o:gfxdata="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AdTnz9YA&#10;AAALAQAADwAAAAAAAAABACAAAAAiAAAAZHJzL2Rvd25yZXYueG1sUEsBAhQAFAAAAAgAh07iQCMZ&#10;W0LoAQAAHgQAAA4AAAAAAAAAAQAgAAAAJQ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1472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2547620</wp:posOffset>
                </wp:positionV>
                <wp:extent cx="8890" cy="8890"/>
                <wp:effectExtent l="13970" t="15875" r="22860" b="20955"/>
                <wp:wrapNone/>
                <wp:docPr id="252" name="WS_polygon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44" o:spid="_x0000_s1026" style="position:absolute;left:0pt;margin-left:667pt;margin-top:200.6pt;height:0.7pt;width:0.7pt;mso-position-horizontal-relative:page;mso-position-vertical-relative:page;z-index:-251435008;mso-width-relative:page;mso-height-relative:page;" fillcolor="#000000" filled="t" stroked="t" coordsize="8890,8890" o:gfxdata="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NvTq/zX&#10;AAAADQEAAA8AAAAAAAAAAQAgAAAAIgAAAGRycy9kb3ducmV2LnhtbFBLAQIUABQAAAAIAIdO4kAp&#10;XdD8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249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3014980</wp:posOffset>
                </wp:positionV>
                <wp:extent cx="8890" cy="8890"/>
                <wp:effectExtent l="13970" t="15875" r="22860" b="20955"/>
                <wp:wrapNone/>
                <wp:docPr id="253" name="WS_polygon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45" o:spid="_x0000_s1026" style="position:absolute;left:0pt;margin-left:174.25pt;margin-top:237.4pt;height:0.7pt;width:0.7pt;mso-position-horizontal-relative:page;mso-position-vertical-relative:page;z-index:-251433984;mso-width-relative:page;mso-height-relative:page;" fillcolor="#000000" filled="t" stroked="t" coordsize="8890,8890" o:gfxdata="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UBUTj&#10;1wAAAAsBAAAPAAAAAAAAAAEAIAAAACIAAABkcnMvZG93bnJldi54bWxQSwECFAAUAAAACACHTuJA&#10;ulB0gu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3520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3014980</wp:posOffset>
                </wp:positionV>
                <wp:extent cx="8890" cy="8890"/>
                <wp:effectExtent l="13970" t="15875" r="22860" b="20955"/>
                <wp:wrapNone/>
                <wp:docPr id="254" name="WS_polygon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46" o:spid="_x0000_s1026" style="position:absolute;left:0pt;margin-left:667pt;margin-top:237.4pt;height:0.7pt;width:0.7pt;mso-position-horizontal-relative:page;mso-position-vertical-relative:page;z-index:-251432960;mso-width-relative:page;mso-height-relative:page;" fillcolor="#000000" filled="t" stroked="t" coordsize="8890,8890" o:gfxdata="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wZCkQ&#10;1wAAAA0BAAAPAAAAAAAAAAEAIAAAACIAAABkcnMvZG93bnJldi54bWxQSwECFAAUAAAACACHTuJA&#10;vSQeHe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454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4854575</wp:posOffset>
                </wp:positionV>
                <wp:extent cx="8890" cy="8890"/>
                <wp:effectExtent l="13970" t="15875" r="22860" b="20955"/>
                <wp:wrapNone/>
                <wp:docPr id="255" name="WS_polygon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47" o:spid="_x0000_s1026" style="position:absolute;left:0pt;margin-left:174.25pt;margin-top:382.25pt;height:0.7pt;width:0.7pt;mso-position-horizontal-relative:page;mso-position-vertical-relative:page;z-index:-251431936;mso-width-relative:page;mso-height-relative:page;" fillcolor="#000000" filled="t" stroked="t" coordsize="8890,8890" o:gfxdata="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TqogW&#10;1wAAAAsBAAAPAAAAAAAAAAEAIAAAACIAAABkcnMvZG93bnJldi54bWxQSwECFAAUAAAACACHTuJA&#10;Lim6Y+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5568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4854575</wp:posOffset>
                </wp:positionV>
                <wp:extent cx="8890" cy="8890"/>
                <wp:effectExtent l="13970" t="15875" r="22860" b="20955"/>
                <wp:wrapNone/>
                <wp:docPr id="256" name="WS_polygon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48" o:spid="_x0000_s1026" style="position:absolute;left:0pt;margin-left:667pt;margin-top:382.25pt;height:0.7pt;width:0.7pt;mso-position-horizontal-relative:page;mso-position-vertical-relative:page;z-index:-251430912;mso-width-relative:page;mso-height-relative:page;" fillcolor="#000000" filled="t" stroked="t" coordsize="8890,8890" o:gfxdata="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NJDgZ7X&#10;AAAADQEAAA8AAAAAAAAAAQAgAAAAIgAAAGRycy9kb3ducmV2LnhtbFBLAQIUABQAAAAIAIdO4kBa&#10;yP+n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8659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6694805</wp:posOffset>
                </wp:positionV>
                <wp:extent cx="8890" cy="9525"/>
                <wp:effectExtent l="0" t="0" r="0" b="0"/>
                <wp:wrapNone/>
                <wp:docPr id="259" name="group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9525"/>
                          <a:chOff x="0" y="0"/>
                          <a:chExt cx="70" cy="75203"/>
                        </a:xfrm>
                      </wpg:grpSpPr>
                      <wps:wsp>
                        <wps:cNvPr id="257" name="WS_polygon250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8" name="WS_polygon251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249" o:spid="_x0000_s1026" o:spt="203" style="position:absolute;left:0pt;margin-left:174.25pt;margin-top:527.15pt;height:0.75pt;width:0.7pt;mso-position-horizontal-relative:page;mso-position-vertical-relative:page;z-index:-251429888;mso-width-relative:page;mso-height-relative:page;" coordsize="70,75203" o:gfxdata="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GJEGM3bAAAADQEAAA8AAAAAAAAAAQAgAAAAIgAAAGRycy9kb3ducmV2LnhtbFBLAQIUABQAAAAI&#10;AIdO4kDVhybFXAIAAHwHAAAOAAAAAAAAAAEAIAAAACoBAABkcnMvZTJvRG9jLnhtbFBLBQYAAAAA&#10;BgAGAFkBAAD4BQAAAAA=&#10;">
                <o:lock v:ext="edit" aspectratio="f"/>
                <v:shape id="WS_polygon250" o:spid="_x0000_s1026" style="position:absolute;left:0;top:0;height:75;width:70;" fillcolor="#000000" filled="t" stroked="t" coordsize="70,75" o:gfxdata="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OLGqr4A&#10;AADcAAAADwAAAAAAAAABACAAAAAiAAAAZHJzL2Rvd25yZXYueG1sUEsBAhQAFAAAAAgAh07iQDMv&#10;BZ47AAAAOQAAABAAAAAAAAAAAQAgAAAADQEAAGRycy9zaGFwZXhtbC54bWxQSwUGAAAAAAYABgBb&#10;AQAAtwMAAAAA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251" o:spid="_x0000_s1026" style="position:absolute;left:0;top:0;height:75;width:70;" fillcolor="#000000" filled="t" stroked="t" coordsize="70,75" o:gfxdata="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X1S2LsAAADc&#10;AAAADwAAAAAAAAABACAAAAAiAAAAZHJzL2Rvd25yZXYueG1sUEsBAhQAFAAAAAgAh07iQDMvBZ47&#10;AAAAOQAAABAAAAAAAAAAAQAgAAAACgEAAGRycy9zaGFwZXhtbC54bWxQSwUGAAAAAAYABgBbAQAA&#10;tAMAAAAA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7616" behindDoc="1" locked="0" layoutInCell="1" allowOverlap="1">
                <wp:simplePos x="0" y="0"/>
                <wp:positionH relativeFrom="page">
                  <wp:posOffset>2693670</wp:posOffset>
                </wp:positionH>
                <wp:positionV relativeFrom="page">
                  <wp:posOffset>6694805</wp:posOffset>
                </wp:positionV>
                <wp:extent cx="9525" cy="9525"/>
                <wp:effectExtent l="13970" t="15875" r="22225" b="20320"/>
                <wp:wrapNone/>
                <wp:docPr id="260" name="WS_polygon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52" o:spid="_x0000_s1026" style="position:absolute;left:0pt;margin-left:212.1pt;margin-top:527.15pt;height:0.75pt;width:0.75pt;mso-position-horizontal-relative:page;mso-position-vertical-relative:page;z-index:-251428864;mso-width-relative:page;mso-height-relative:page;" fillcolor="#000000" filled="t" stroked="t" coordsize="9525,9525" o:gfxdata="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351P&#10;udkAAAANAQAADwAAAAAAAAABACAAAAAiAAAAZHJzL2Rvd25yZXYueG1sUEsBAhQAFAAAAAgAh07i&#10;QAlbUILoAQAAHgQAAA4AAAAAAAAAAQAgAAAAKAEAAGRycy9lMm9Eb2MueG1sUEsFBgAAAAAGAAYA&#10;WQEAAIIFAAAAAA==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8640" behindDoc="1" locked="0" layoutInCell="1" allowOverlap="1">
                <wp:simplePos x="0" y="0"/>
                <wp:positionH relativeFrom="page">
                  <wp:posOffset>3176270</wp:posOffset>
                </wp:positionH>
                <wp:positionV relativeFrom="page">
                  <wp:posOffset>6694805</wp:posOffset>
                </wp:positionV>
                <wp:extent cx="8890" cy="9525"/>
                <wp:effectExtent l="13335" t="17145" r="23495" b="19050"/>
                <wp:wrapNone/>
                <wp:docPr id="261" name="WS_polygon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53" o:spid="_x0000_s1026" style="position:absolute;left:0pt;margin-left:250.1pt;margin-top:527.15pt;height:0.75pt;width:0.7pt;mso-position-horizontal-relative:page;mso-position-vertical-relative:page;z-index:-251427840;mso-width-relative:page;mso-height-relative:page;" fillcolor="#000000" filled="t" stroked="t" coordsize="8890,9525" o:gfxdata="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4s3W&#10;vNcAAAANAQAADwAAAAAAAAABACAAAAAiAAAAZHJzL2Rvd25yZXYueG1sUEsBAhQAFAAAAAgAh07i&#10;QKD0wu/qAQAAHgQAAA4AAAAAAAAAAQAgAAAAJgEAAGRycy9lMm9Eb2MueG1sUEsFBgAAAAAGAAYA&#10;WQEAAII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9664" behindDoc="1" locked="0" layoutInCell="1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6694805</wp:posOffset>
                </wp:positionV>
                <wp:extent cx="8890" cy="9525"/>
                <wp:effectExtent l="13335" t="17145" r="23495" b="19050"/>
                <wp:wrapNone/>
                <wp:docPr id="262" name="WS_polygon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54" o:spid="_x0000_s1026" style="position:absolute;left:0pt;margin-left:288pt;margin-top:527.15pt;height:0.75pt;width:0.7pt;mso-position-horizontal-relative:page;mso-position-vertical-relative:page;z-index:-251426816;mso-width-relative:page;mso-height-relative:page;" fillcolor="#000000" filled="t" stroked="t" coordsize="8890,9525" o:gfxdata="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KjZ&#10;CB/YAAAADQEAAA8AAAAAAAAAAQAgAAAAIgAAAGRycy9kb3ducmV2LnhtbFBLAQIUABQAAAAIAIdO&#10;4kCqsElR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0688" behindDoc="1" locked="0" layoutInCell="1" allowOverlap="1">
                <wp:simplePos x="0" y="0"/>
                <wp:positionH relativeFrom="page">
                  <wp:posOffset>4139565</wp:posOffset>
                </wp:positionH>
                <wp:positionV relativeFrom="page">
                  <wp:posOffset>6694805</wp:posOffset>
                </wp:positionV>
                <wp:extent cx="8890" cy="9525"/>
                <wp:effectExtent l="13335" t="17145" r="23495" b="19050"/>
                <wp:wrapNone/>
                <wp:docPr id="263" name="WS_polygon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55" o:spid="_x0000_s1026" style="position:absolute;left:0pt;margin-left:325.95pt;margin-top:527.15pt;height:0.75pt;width:0.7pt;mso-position-horizontal-relative:page;mso-position-vertical-relative:page;z-index:-251425792;mso-width-relative:page;mso-height-relative:page;" fillcolor="#000000" filled="t" stroked="t" coordsize="8890,9525" o:gfxdata="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+e85j9gAAAANAQAADwAAAAAAAAABACAAAAAiAAAAZHJzL2Rvd25yZXYueG1sUEsBAhQAFAAAAAgA&#10;h07iQDm97S/sAQAAHgQAAA4AAAAAAAAAAQAgAAAAJwEAAGRycy9lMm9Eb2MueG1sUEsFBgAAAAAG&#10;AAYAWQEAAIU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1712" behindDoc="1" locked="0" layoutInCell="1" allowOverlap="1">
                <wp:simplePos x="0" y="0"/>
                <wp:positionH relativeFrom="page">
                  <wp:posOffset>4620895</wp:posOffset>
                </wp:positionH>
                <wp:positionV relativeFrom="page">
                  <wp:posOffset>6694805</wp:posOffset>
                </wp:positionV>
                <wp:extent cx="9525" cy="9525"/>
                <wp:effectExtent l="13970" t="15875" r="22225" b="20320"/>
                <wp:wrapNone/>
                <wp:docPr id="264" name="WS_polygon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56" o:spid="_x0000_s1026" style="position:absolute;left:0pt;margin-left:363.85pt;margin-top:527.15pt;height:0.75pt;width:0.75pt;mso-position-horizontal-relative:page;mso-position-vertical-relative:page;z-index:-251424768;mso-width-relative:page;mso-height-relative:page;" fillcolor="#000000" filled="t" stroked="t" coordsize="9525,9525" o:gfxdata="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iG&#10;EYnZAAAADQEAAA8AAAAAAAAAAQAgAAAAIgAAAGRycy9kb3ducmV2LnhtbFBLAQIUABQAAAAIAIdO&#10;4kAEa7Gj6QEAAB4EAAAOAAAAAAAAAAEAIAAAACgBAABkcnMvZTJvRG9jLnhtbFBLBQYAAAAABgAG&#10;AFkBAACDBQAAAAA=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2736" behindDoc="1" locked="0" layoutInCell="1" allowOverlap="1">
                <wp:simplePos x="0" y="0"/>
                <wp:positionH relativeFrom="page">
                  <wp:posOffset>5100320</wp:posOffset>
                </wp:positionH>
                <wp:positionV relativeFrom="page">
                  <wp:posOffset>6694805</wp:posOffset>
                </wp:positionV>
                <wp:extent cx="9525" cy="9525"/>
                <wp:effectExtent l="13970" t="15875" r="22225" b="20320"/>
                <wp:wrapNone/>
                <wp:docPr id="265" name="WS_polygon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57" o:spid="_x0000_s1026" style="position:absolute;left:0pt;margin-left:401.6pt;margin-top:527.15pt;height:0.75pt;width:0.75pt;mso-position-horizontal-relative:page;mso-position-vertical-relative:page;z-index:-251423744;mso-width-relative:page;mso-height-relative:page;" fillcolor="#000000" filled="t" stroked="t" coordsize="9525,9525" o:gfxdata="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QDRc&#10;utkAAAANAQAADwAAAAAAAAABACAAAAAiAAAAZHJzL2Rvd25yZXYueG1sUEsBAhQAFAAAAAgAh07i&#10;QJdmFd3oAQAAHgQAAA4AAAAAAAAAAQAgAAAAKAEAAGRycy9lMm9Eb2MueG1sUEsFBgAAAAAGAAYA&#10;WQEAAIIFAAAAAA==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3760" behindDoc="1" locked="0" layoutInCell="1" allowOverlap="1">
                <wp:simplePos x="0" y="0"/>
                <wp:positionH relativeFrom="page">
                  <wp:posOffset>5582920</wp:posOffset>
                </wp:positionH>
                <wp:positionV relativeFrom="page">
                  <wp:posOffset>6694805</wp:posOffset>
                </wp:positionV>
                <wp:extent cx="9525" cy="9525"/>
                <wp:effectExtent l="13970" t="15875" r="22225" b="20320"/>
                <wp:wrapNone/>
                <wp:docPr id="266" name="WS_polygon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58" o:spid="_x0000_s1026" style="position:absolute;left:0pt;margin-left:439.6pt;margin-top:527.15pt;height:0.75pt;width:0.75pt;mso-position-horizontal-relative:page;mso-position-vertical-relative:page;z-index:-251422720;mso-width-relative:page;mso-height-relative:page;" fillcolor="#000000" filled="t" stroked="t" coordsize="9525,9525" o:gfxdata="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SK&#10;s3LZAAAADQEAAA8AAAAAAAAAAQAgAAAAIgAAAGRycy9kb3ducmV2LnhtbFBLAQIUABQAAAAIAIdO&#10;4kDjh1AZ6QEAAB4EAAAOAAAAAAAAAAEAIAAAACgBAABkcnMvZTJvRG9jLnhtbFBLBQYAAAAABgAG&#10;AFkBAACDBQAAAAA=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4784" behindDoc="1" locked="0" layoutInCell="1" allowOverlap="1">
                <wp:simplePos x="0" y="0"/>
                <wp:positionH relativeFrom="page">
                  <wp:posOffset>6064250</wp:posOffset>
                </wp:positionH>
                <wp:positionV relativeFrom="page">
                  <wp:posOffset>6694805</wp:posOffset>
                </wp:positionV>
                <wp:extent cx="8890" cy="9525"/>
                <wp:effectExtent l="13335" t="17145" r="23495" b="19050"/>
                <wp:wrapNone/>
                <wp:docPr id="267" name="WS_polygon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59" o:spid="_x0000_s1026" style="position:absolute;left:0pt;margin-left:477.5pt;margin-top:527.15pt;height:0.75pt;width:0.7pt;mso-position-horizontal-relative:page;mso-position-vertical-relative:page;z-index:-251421696;mso-width-relative:page;mso-height-relative:page;" fillcolor="#000000" filled="t" stroked="t" coordsize="8890,9525" o:gfxdata="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uMboTNkAAAANAQAADwAAAAAAAAABACAAAAAiAAAAZHJzL2Rvd25yZXYueG1sUEsBAhQAFAAAAAgA&#10;h07iQEoownTrAQAAHgQAAA4AAAAAAAAAAQAgAAAAKAEAAGRycy9lMm9Eb2MueG1sUEsFBgAAAAAG&#10;AAYAWQEAAIU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5808" behindDoc="1" locked="0" layoutInCell="1" allowOverlap="1">
                <wp:simplePos x="0" y="0"/>
                <wp:positionH relativeFrom="page">
                  <wp:posOffset>6546215</wp:posOffset>
                </wp:positionH>
                <wp:positionV relativeFrom="page">
                  <wp:posOffset>6694805</wp:posOffset>
                </wp:positionV>
                <wp:extent cx="8890" cy="9525"/>
                <wp:effectExtent l="13335" t="17145" r="23495" b="19050"/>
                <wp:wrapNone/>
                <wp:docPr id="268" name="WS_polygon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60" o:spid="_x0000_s1026" style="position:absolute;left:0pt;margin-left:515.45pt;margin-top:527.15pt;height:0.75pt;width:0.7pt;mso-position-horizontal-relative:page;mso-position-vertical-relative:page;z-index:-251420672;mso-width-relative:page;mso-height-relative:page;" fillcolor="#000000" filled="t" stroked="t" coordsize="8890,9525" o:gfxdata="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/xEO&#10;Q9gAAAAPAQAADwAAAAAAAAABACAAAAAiAAAAZHJzL2Rvd25yZXYueG1sUEsBAhQAFAAAAAgAh07i&#10;QExBtBbpAQAAHgQAAA4AAAAAAAAAAQAgAAAAJwEAAGRycy9lMm9Eb2MueG1sUEsFBgAAAAAGAAYA&#10;WQEAAII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6832" behindDoc="1" locked="0" layoutInCell="1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6694805</wp:posOffset>
                </wp:positionV>
                <wp:extent cx="9525" cy="9525"/>
                <wp:effectExtent l="13970" t="15875" r="22225" b="20320"/>
                <wp:wrapNone/>
                <wp:docPr id="269" name="WS_polygon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61" o:spid="_x0000_s1026" style="position:absolute;left:0pt;margin-left:553.3pt;margin-top:527.15pt;height:0.75pt;width:0.75pt;mso-position-horizontal-relative:page;mso-position-vertical-relative:page;z-index:-251419648;mso-width-relative:page;mso-height-relative:page;" fillcolor="#000000" filled="t" stroked="t" coordsize="9525,9525" o:gfxdata="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KpJ&#10;otraAAAADwEAAA8AAAAAAAAAAQAgAAAAIgAAAGRycy9kb3ducmV2LnhtbFBLAQIUABQAAAAIAIdO&#10;4kDl7iZ76AEAAB4EAAAOAAAAAAAAAAEAIAAAACkBAABkcnMvZTJvRG9jLnhtbFBLBQYAAAAABgAG&#10;AFkBAACDBQAAAAA=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7856" behindDoc="1" locked="0" layoutInCell="1" allowOverlap="1">
                <wp:simplePos x="0" y="0"/>
                <wp:positionH relativeFrom="page">
                  <wp:posOffset>7508875</wp:posOffset>
                </wp:positionH>
                <wp:positionV relativeFrom="page">
                  <wp:posOffset>6694805</wp:posOffset>
                </wp:positionV>
                <wp:extent cx="9525" cy="9525"/>
                <wp:effectExtent l="13970" t="15875" r="22225" b="20320"/>
                <wp:wrapNone/>
                <wp:docPr id="270" name="WS_polygon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62" o:spid="_x0000_s1026" style="position:absolute;left:0pt;margin-left:591.25pt;margin-top:527.15pt;height:0.75pt;width:0.75pt;mso-position-horizontal-relative:page;mso-position-vertical-relative:page;z-index:-251418624;mso-width-relative:page;mso-height-relative:page;" fillcolor="#000000" filled="t" stroked="t" coordsize="9525,9525" o:gfxdata="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Ind&#10;49faAAAADwEAAA8AAAAAAAAAAQAgAAAAIgAAAGRycy9kb3ducmV2LnhtbFBLAQIUABQAAAAIAIdO&#10;4kB9WmEr6AEAAB4EAAAOAAAAAAAAAAEAIAAAACkBAABkcnMvZTJvRG9jLnhtbFBLBQYAAAAABgAG&#10;AFkBAACDBQAAAAA=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8880" behindDoc="1" locked="0" layoutInCell="1" allowOverlap="1">
                <wp:simplePos x="0" y="0"/>
                <wp:positionH relativeFrom="page">
                  <wp:posOffset>7988935</wp:posOffset>
                </wp:positionH>
                <wp:positionV relativeFrom="page">
                  <wp:posOffset>6694805</wp:posOffset>
                </wp:positionV>
                <wp:extent cx="9525" cy="9525"/>
                <wp:effectExtent l="13970" t="15875" r="22225" b="20320"/>
                <wp:wrapNone/>
                <wp:docPr id="271" name="WS_polygon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63" o:spid="_x0000_s1026" style="position:absolute;left:0pt;margin-left:629.05pt;margin-top:527.15pt;height:0.75pt;width:0.75pt;mso-position-horizontal-relative:page;mso-position-vertical-relative:page;z-index:-251417600;mso-width-relative:page;mso-height-relative:page;" fillcolor="#000000" filled="t" stroked="t" coordsize="9525,9525" o:gfxdata="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u&#10;ljFI2gAAAA8BAAAPAAAAAAAAAAEAIAAAACIAAABkcnMvZG93bnJldi54bWxQSwECFAAUAAAACACH&#10;TuJA7lfFVekBAAAeBAAADgAAAAAAAAABACAAAAApAQAAZHJzL2Uyb0RvYy54bWxQSwUGAAAAAAYA&#10;BgBZAQAAhAUAAAAA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99904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6694805</wp:posOffset>
                </wp:positionV>
                <wp:extent cx="8890" cy="9525"/>
                <wp:effectExtent l="0" t="0" r="0" b="0"/>
                <wp:wrapNone/>
                <wp:docPr id="274" name="group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9525"/>
                          <a:chOff x="0" y="0"/>
                          <a:chExt cx="70" cy="75203"/>
                        </a:xfrm>
                      </wpg:grpSpPr>
                      <wps:wsp>
                        <wps:cNvPr id="272" name="WS_polygon265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3" name="WS_polygon266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264" o:spid="_x0000_s1026" o:spt="203" style="position:absolute;left:0pt;margin-left:667pt;margin-top:527.15pt;height:0.75pt;width:0.7pt;mso-position-horizontal-relative:page;mso-position-vertical-relative:page;z-index:-251416576;mso-width-relative:page;mso-height-relative:page;" coordsize="70,75203" o:gfxdata="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HCeg1vcAAAADwEAAA8AAAAAAAAAAQAgAAAAIgAAAGRycy9kb3ducmV2LnhtbFBLAQIUABQAAAAI&#10;AIdO4kBktDXvWwIAAHwHAAAOAAAAAAAAAAEAIAAAACsBAABkcnMvZTJvRG9jLnhtbFBLBQYAAAAA&#10;BgAGAFkBAAD4BQAAAAA=&#10;">
                <o:lock v:ext="edit" aspectratio="f"/>
                <v:shape id="WS_polygon265" o:spid="_x0000_s1026" style="position:absolute;left:0;top:0;height:75;width:70;" fillcolor="#000000" filled="t" stroked="t" coordsize="70,75" o:gfxdata="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sgOVK/&#10;AAAA3AAAAA8AAAAAAAAAAQAgAAAAIgAAAGRycy9kb3ducmV2LnhtbFBLAQIUABQAAAAIAIdO4kAz&#10;LwWeOwAAADkAAAAQAAAAAAAAAAEAIAAAAA4BAABkcnMvc2hhcGV4bWwueG1sUEsFBgAAAAAGAAYA&#10;WwEAALgDAAAAAA=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266" o:spid="_x0000_s1026" style="position:absolute;left:0;top:0;height:75;width:70;" fillcolor="#000000" filled="t" stroked="t" coordsize="70,75" o:gfxdata="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Gycyb4A&#10;AADcAAAADwAAAAAAAAABACAAAAAiAAAAZHJzL2Rvd25yZXYueG1sUEsBAhQAFAAAAAgAh07iQDMv&#10;BZ47AAAAOQAAABAAAAAAAAAAAQAgAAAADQEAAGRycy9zaGFwZXhtbC54bWxQSwUGAAAAAAYABgBb&#10;AQAAtwMAAAAA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line="14" w:lineRule="exact"/>
        <w:jc w:val="center"/>
      </w:pPr>
    </w:p>
    <w:tbl>
      <w:tblPr>
        <w:tblStyle w:val="4"/>
        <w:tblW w:w="0" w:type="auto"/>
        <w:tblInd w:w="1692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59"/>
        <w:gridCol w:w="758"/>
        <w:gridCol w:w="759"/>
        <w:gridCol w:w="758"/>
        <w:gridCol w:w="759"/>
        <w:gridCol w:w="756"/>
        <w:gridCol w:w="758"/>
        <w:gridCol w:w="759"/>
        <w:gridCol w:w="758"/>
        <w:gridCol w:w="758"/>
        <w:gridCol w:w="759"/>
        <w:gridCol w:w="756"/>
        <w:gridCol w:w="75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exact"/>
        </w:trPr>
        <w:tc>
          <w:tcPr>
            <w:tcW w:w="3793" w:type="dxa"/>
            <w:gridSpan w:val="5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6" w:line="315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319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青龙满族自治县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sz w:val="24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计局</w:t>
            </w:r>
          </w:p>
        </w:tc>
        <w:tc>
          <w:tcPr>
            <w:tcW w:w="2273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6" w:line="315" w:lineRule="exact"/>
              <w:ind w:left="25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预算年度：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  <w:sz w:val="24"/>
              </w:rPr>
              <w:t>2023</w:t>
            </w:r>
          </w:p>
        </w:tc>
        <w:tc>
          <w:tcPr>
            <w:tcW w:w="3790" w:type="dxa"/>
            <w:gridSpan w:val="5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6" w:line="315" w:lineRule="exact"/>
              <w:ind w:left="248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单位：万元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780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1517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2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功能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分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类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7"/>
                <w:w w:val="89"/>
              </w:rPr>
              <w:t>科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1"/>
                <w:w w:val="92"/>
              </w:rPr>
              <w:t>目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780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合计</w:t>
            </w:r>
          </w:p>
        </w:tc>
        <w:tc>
          <w:tcPr>
            <w:tcW w:w="6063" w:type="dxa"/>
            <w:gridSpan w:val="8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2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本年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收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入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600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上年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结转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5" w:hRule="exact"/>
        </w:trPr>
        <w:tc>
          <w:tcPr>
            <w:tcW w:w="759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780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科目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编码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科目</w:t>
            </w:r>
          </w:p>
          <w:p>
            <w:pPr>
              <w:autoSpaceDE w:val="0"/>
              <w:autoSpaceDN w:val="0"/>
              <w:spacing w:before="84" w:line="276" w:lineRule="exact"/>
              <w:ind w:left="16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名称</w:t>
            </w:r>
          </w:p>
        </w:tc>
        <w:tc>
          <w:tcPr>
            <w:tcW w:w="758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780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合计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88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小计</w:t>
            </w:r>
          </w:p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财政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拨款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财政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专户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事业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经营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上级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补助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附属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单位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上缴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其他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600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上年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结转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栏次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31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1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31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31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3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31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4</w:t>
            </w:r>
          </w:p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31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5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31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6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31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7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31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8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31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9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25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10</w:t>
            </w:r>
          </w:p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25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11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25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12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</w:trPr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0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社区</w:t>
            </w:r>
          </w:p>
          <w:p>
            <w:pPr>
              <w:autoSpaceDE w:val="0"/>
              <w:autoSpaceDN w:val="0"/>
              <w:spacing w:before="83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支出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0" w:line="277" w:lineRule="exact"/>
              <w:ind w:left="52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0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0" w:line="277" w:lineRule="exact"/>
              <w:ind w:left="52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0</w:t>
            </w:r>
          </w:p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0" w:line="277" w:lineRule="exact"/>
              <w:ind w:left="52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0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7" w:hRule="exact"/>
        </w:trPr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13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25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16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112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2120</w:t>
            </w:r>
          </w:p>
          <w:p>
            <w:pPr>
              <w:autoSpaceDE w:val="0"/>
              <w:autoSpaceDN w:val="0"/>
              <w:spacing w:before="85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8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7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国有</w:t>
            </w:r>
          </w:p>
          <w:p>
            <w:pPr>
              <w:autoSpaceDE w:val="0"/>
              <w:autoSpaceDN w:val="0"/>
              <w:spacing w:before="83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土地</w:t>
            </w:r>
          </w:p>
          <w:p>
            <w:pPr>
              <w:autoSpaceDE w:val="0"/>
              <w:autoSpaceDN w:val="0"/>
              <w:spacing w:before="84" w:line="276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使用</w:t>
            </w:r>
          </w:p>
          <w:p>
            <w:pPr>
              <w:autoSpaceDE w:val="0"/>
              <w:autoSpaceDN w:val="0"/>
              <w:spacing w:before="84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权出</w:t>
            </w:r>
          </w:p>
          <w:p>
            <w:pPr>
              <w:autoSpaceDE w:val="0"/>
              <w:autoSpaceDN w:val="0"/>
              <w:spacing w:before="85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让收</w:t>
            </w:r>
          </w:p>
          <w:p>
            <w:pPr>
              <w:autoSpaceDE w:val="0"/>
              <w:autoSpaceDN w:val="0"/>
              <w:spacing w:before="83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入安</w:t>
            </w:r>
          </w:p>
          <w:p>
            <w:pPr>
              <w:autoSpaceDE w:val="0"/>
              <w:autoSpaceDN w:val="0"/>
              <w:spacing w:before="83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排的</w:t>
            </w:r>
          </w:p>
          <w:p>
            <w:pPr>
              <w:autoSpaceDE w:val="0"/>
              <w:autoSpaceDN w:val="0"/>
              <w:spacing w:before="83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支出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112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23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40.0</w:t>
            </w:r>
          </w:p>
          <w:p>
            <w:pPr>
              <w:autoSpaceDE w:val="0"/>
              <w:autoSpaceDN w:val="0"/>
              <w:spacing w:before="85" w:line="277" w:lineRule="exact"/>
              <w:ind w:left="52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0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112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23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40.0</w:t>
            </w:r>
          </w:p>
          <w:p>
            <w:pPr>
              <w:autoSpaceDE w:val="0"/>
              <w:autoSpaceDN w:val="0"/>
              <w:spacing w:before="85" w:line="277" w:lineRule="exact"/>
              <w:ind w:left="52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0</w:t>
            </w:r>
          </w:p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112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23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40.0</w:t>
            </w:r>
          </w:p>
          <w:p>
            <w:pPr>
              <w:autoSpaceDE w:val="0"/>
              <w:autoSpaceDN w:val="0"/>
              <w:spacing w:before="85" w:line="277" w:lineRule="exact"/>
              <w:ind w:left="52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0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7" w:hRule="exact"/>
        </w:trPr>
        <w:tc>
          <w:tcPr>
            <w:tcW w:w="7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1309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25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17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1129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2120</w:t>
            </w:r>
          </w:p>
          <w:p>
            <w:pPr>
              <w:autoSpaceDE w:val="0"/>
              <w:autoSpaceDN w:val="0"/>
              <w:spacing w:before="86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899</w:t>
            </w:r>
          </w:p>
        </w:tc>
        <w:tc>
          <w:tcPr>
            <w:tcW w:w="7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其他</w:t>
            </w:r>
          </w:p>
          <w:p>
            <w:pPr>
              <w:autoSpaceDE w:val="0"/>
              <w:autoSpaceDN w:val="0"/>
              <w:spacing w:before="83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国有</w:t>
            </w:r>
          </w:p>
          <w:p>
            <w:pPr>
              <w:autoSpaceDE w:val="0"/>
              <w:autoSpaceDN w:val="0"/>
              <w:spacing w:before="84" w:line="276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土地</w:t>
            </w:r>
          </w:p>
          <w:p>
            <w:pPr>
              <w:autoSpaceDE w:val="0"/>
              <w:autoSpaceDN w:val="0"/>
              <w:spacing w:before="84" w:line="276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使用</w:t>
            </w:r>
          </w:p>
          <w:p>
            <w:pPr>
              <w:autoSpaceDE w:val="0"/>
              <w:autoSpaceDN w:val="0"/>
              <w:spacing w:before="86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权出</w:t>
            </w:r>
          </w:p>
          <w:p>
            <w:pPr>
              <w:autoSpaceDE w:val="0"/>
              <w:autoSpaceDN w:val="0"/>
              <w:spacing w:before="83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让收</w:t>
            </w:r>
          </w:p>
          <w:p>
            <w:pPr>
              <w:autoSpaceDE w:val="0"/>
              <w:autoSpaceDN w:val="0"/>
              <w:spacing w:before="83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入安</w:t>
            </w:r>
          </w:p>
          <w:p>
            <w:pPr>
              <w:autoSpaceDE w:val="0"/>
              <w:autoSpaceDN w:val="0"/>
              <w:spacing w:before="83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排的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1129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23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40.0</w:t>
            </w:r>
          </w:p>
          <w:p>
            <w:pPr>
              <w:autoSpaceDE w:val="0"/>
              <w:autoSpaceDN w:val="0"/>
              <w:spacing w:before="86" w:line="277" w:lineRule="exact"/>
              <w:ind w:left="52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0</w:t>
            </w:r>
          </w:p>
        </w:tc>
        <w:tc>
          <w:tcPr>
            <w:tcW w:w="7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1129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23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40.0</w:t>
            </w:r>
          </w:p>
          <w:p>
            <w:pPr>
              <w:autoSpaceDE w:val="0"/>
              <w:autoSpaceDN w:val="0"/>
              <w:spacing w:before="86" w:line="277" w:lineRule="exact"/>
              <w:ind w:left="52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0</w:t>
            </w:r>
          </w:p>
        </w:tc>
        <w:tc>
          <w:tcPr>
            <w:tcW w:w="7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1129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23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40.0</w:t>
            </w:r>
          </w:p>
          <w:p>
            <w:pPr>
              <w:autoSpaceDE w:val="0"/>
              <w:autoSpaceDN w:val="0"/>
              <w:spacing w:before="86" w:line="277" w:lineRule="exact"/>
              <w:ind w:left="52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0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line="14" w:lineRule="exact"/>
        <w:jc w:val="center"/>
        <w:sectPr>
          <w:type w:val="continuous"/>
          <w:pgSz w:w="16840" w:h="11900"/>
          <w:pgMar w:top="1354" w:right="918" w:bottom="419" w:left="1800" w:header="851" w:footer="419" w:gutter="0"/>
          <w:cols w:space="0" w:num="1"/>
        </w:sectPr>
      </w:pPr>
    </w:p>
    <w:p>
      <w:pPr>
        <w:autoSpaceDE w:val="0"/>
        <w:autoSpaceDN w:val="0"/>
        <w:spacing w:line="365" w:lineRule="exact"/>
        <w:jc w:val="left"/>
      </w:pPr>
    </w:p>
    <w:p>
      <w:pPr>
        <w:autoSpaceDE w:val="0"/>
        <w:autoSpaceDN w:val="0"/>
        <w:spacing w:line="265" w:lineRule="exact"/>
        <w:ind w:left="13782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11</w:t>
      </w:r>
    </w:p>
    <w:p>
      <w:pPr>
        <w:spacing w:line="14" w:lineRule="exact"/>
        <w:jc w:val="center"/>
        <w:sectPr>
          <w:type w:val="continuous"/>
          <w:pgSz w:w="16840" w:h="11900"/>
          <w:pgMar w:top="1354" w:right="918" w:bottom="419" w:left="1800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354" w:right="1800" w:bottom="419" w:left="1020" w:header="851" w:footer="419" w:gutter="0"/>
          <w:cols w:space="720" w:num="1"/>
        </w:sectPr>
      </w:pPr>
      <w:bookmarkStart w:id="11" w:name="_bookmark11"/>
      <w:bookmarkEnd w:id="11"/>
    </w:p>
    <w:p>
      <w:pPr>
        <w:spacing w:line="14" w:lineRule="exact"/>
        <w:jc w:val="center"/>
      </w:pPr>
      <w:r>
        <mc:AlternateContent>
          <mc:Choice Requires="wps">
            <w:drawing>
              <wp:anchor distT="0" distB="0" distL="114300" distR="114300" simplePos="0" relativeHeight="25190092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1135380</wp:posOffset>
                </wp:positionV>
                <wp:extent cx="8890" cy="8890"/>
                <wp:effectExtent l="13970" t="15875" r="22860" b="20955"/>
                <wp:wrapNone/>
                <wp:docPr id="275" name="WS_polygon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67" o:spid="_x0000_s1026" style="position:absolute;left:0pt;margin-left:174.25pt;margin-top:89.4pt;height:0.7pt;width:0.7pt;mso-position-horizontal-relative:page;mso-position-vertical-relative:page;z-index:-251415552;mso-width-relative:page;mso-height-relative:page;" fillcolor="#000000" filled="t" stroked="t" coordsize="8890,8890" o:gfxdata="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qNu/z&#10;1wAAAAsBAAAPAAAAAAAAAAEAIAAAACIAAABkcnMvZG93bnJldi54bWxQSwECFAAUAAAACACHTuJA&#10;yORKse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1952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1135380</wp:posOffset>
                </wp:positionV>
                <wp:extent cx="8890" cy="8890"/>
                <wp:effectExtent l="13970" t="15875" r="22860" b="20955"/>
                <wp:wrapNone/>
                <wp:docPr id="276" name="WS_polygon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68" o:spid="_x0000_s1026" style="position:absolute;left:0pt;margin-left:667pt;margin-top:89.4pt;height:0.7pt;width:0.7pt;mso-position-horizontal-relative:page;mso-position-vertical-relative:page;z-index:-251414528;mso-width-relative:page;mso-height-relative:page;" fillcolor="#000000" filled="t" stroked="t" coordsize="8890,8890" o:gfxdata="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CILOV&#10;2AAAAA0BAAAPAAAAAAAAAAEAIAAAACIAAABkcnMvZG93bnJldi54bWxQSwECFAAUAAAACACHTuJA&#10;vAUPde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297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1379855</wp:posOffset>
                </wp:positionV>
                <wp:extent cx="8890" cy="8890"/>
                <wp:effectExtent l="13970" t="15875" r="22860" b="20955"/>
                <wp:wrapNone/>
                <wp:docPr id="277" name="WS_polygon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69" o:spid="_x0000_s1026" style="position:absolute;left:0pt;margin-left:174.25pt;margin-top:108.65pt;height:0.7pt;width:0.7pt;mso-position-horizontal-relative:page;mso-position-vertical-relative:page;z-index:-251413504;mso-width-relative:page;mso-height-relative:page;" fillcolor="#000000" filled="t" stroked="t" coordsize="8890,8890" o:gfxdata="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EVDr&#10;otgAAAALAQAADwAAAAAAAAABACAAAAAiAAAAZHJzL2Rvd25yZXYueG1sUEsBAhQAFAAAAAgAh07i&#10;QC8IqwvpAQAAHgQAAA4AAAAAAAAAAQAgAAAAJw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4000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1379855</wp:posOffset>
                </wp:positionV>
                <wp:extent cx="8890" cy="8890"/>
                <wp:effectExtent l="13970" t="15875" r="22860" b="20955"/>
                <wp:wrapNone/>
                <wp:docPr id="278" name="WS_polygon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70" o:spid="_x0000_s1026" style="position:absolute;left:0pt;margin-left:667pt;margin-top:108.65pt;height:0.7pt;width:0.7pt;mso-position-horizontal-relative:page;mso-position-vertical-relative:page;z-index:-251412480;mso-width-relative:page;mso-height-relative:page;" fillcolor="#000000" filled="t" stroked="t" coordsize="8890,8890" o:gfxdata="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LQTHtLY&#10;AAAADQEAAA8AAAAAAAAAAQAgAAAAIgAAAGRycy9kb3ducmV2LnhtbFBLAQIUABQAAAAIAIdO4kCu&#10;BpSp5wEAAB4EAAAOAAAAAAAAAAEAIAAAACc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502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2303145</wp:posOffset>
                </wp:positionV>
                <wp:extent cx="8890" cy="8890"/>
                <wp:effectExtent l="13970" t="15875" r="22860" b="20955"/>
                <wp:wrapNone/>
                <wp:docPr id="279" name="WS_polygon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71" o:spid="_x0000_s1026" style="position:absolute;left:0pt;margin-left:174.25pt;margin-top:181.35pt;height:0.7pt;width:0.7pt;mso-position-horizontal-relative:page;mso-position-vertical-relative:page;z-index:-251411456;mso-width-relative:page;mso-height-relative:page;" fillcolor="#000000" filled="t" stroked="t" coordsize="8890,8890" o:gfxdata="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PnQvt9cA&#10;AAALAQAADwAAAAAAAAABACAAAAAiAAAAZHJzL2Rvd25yZXYueG1sUEsBAhQAFAAAAAgAh07iQD0L&#10;MNfnAQAAHg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6048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2303145</wp:posOffset>
                </wp:positionV>
                <wp:extent cx="8890" cy="8890"/>
                <wp:effectExtent l="13970" t="15875" r="22860" b="20955"/>
                <wp:wrapNone/>
                <wp:docPr id="280" name="WS_polygon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72" o:spid="_x0000_s1026" style="position:absolute;left:0pt;margin-left:667pt;margin-top:181.35pt;height:0.7pt;width:0.7pt;mso-position-horizontal-relative:page;mso-position-vertical-relative:page;z-index:-251410432;mso-width-relative:page;mso-height-relative:page;" fillcolor="#000000" filled="t" stroked="t" coordsize="8890,8890" o:gfxdata="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JXp9BNcA&#10;AAANAQAADwAAAAAAAAABACAAAAAiAAAAZHJzL2Rvd25yZXYueG1sUEsBAhQAFAAAAAgAh07iQILo&#10;W/rnAQAAHg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707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2547620</wp:posOffset>
                </wp:positionV>
                <wp:extent cx="8890" cy="8890"/>
                <wp:effectExtent l="13970" t="15875" r="22860" b="20955"/>
                <wp:wrapNone/>
                <wp:docPr id="281" name="WS_polygon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73" o:spid="_x0000_s1026" style="position:absolute;left:0pt;margin-left:174.25pt;margin-top:200.6pt;height:0.7pt;width:0.7pt;mso-position-horizontal-relative:page;mso-position-vertical-relative:page;z-index:-251409408;mso-width-relative:page;mso-height-relative:page;" fillcolor="#000000" filled="t" stroked="t" coordsize="8890,8890" o:gfxdata="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AdTnz9YA&#10;AAALAQAADwAAAAAAAAABACAAAAAiAAAAZHJzL2Rvd25yZXYueG1sUEsBAhQAFAAAAAgAh07iQBHl&#10;/4ToAQAAHgQAAA4AAAAAAAAAAQAgAAAAJQ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8096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2547620</wp:posOffset>
                </wp:positionV>
                <wp:extent cx="8890" cy="8890"/>
                <wp:effectExtent l="13970" t="15875" r="22860" b="20955"/>
                <wp:wrapNone/>
                <wp:docPr id="282" name="WS_polygon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74" o:spid="_x0000_s1026" style="position:absolute;left:0pt;margin-left:667pt;margin-top:200.6pt;height:0.7pt;width:0.7pt;mso-position-horizontal-relative:page;mso-position-vertical-relative:page;z-index:-251408384;mso-width-relative:page;mso-height-relative:page;" fillcolor="#000000" filled="t" stroked="t" coordsize="8890,8890" o:gfxdata="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NvTq/zX&#10;AAAADQEAAA8AAAAAAAAAAQAgAAAAIgAAAGRycy9kb3ducmV2LnhtbFBLAQIUABQAAAAIAIdO4kAb&#10;oXQ6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912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2791460</wp:posOffset>
                </wp:positionV>
                <wp:extent cx="8890" cy="8890"/>
                <wp:effectExtent l="13970" t="15875" r="22860" b="20955"/>
                <wp:wrapNone/>
                <wp:docPr id="283" name="WS_polygon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75" o:spid="_x0000_s1026" style="position:absolute;left:0pt;margin-left:174.25pt;margin-top:219.8pt;height:0.7pt;width:0.7pt;mso-position-horizontal-relative:page;mso-position-vertical-relative:page;z-index:-251407360;mso-width-relative:page;mso-height-relative:page;" fillcolor="#000000" filled="t" stroked="t" coordsize="8890,8890" o:gfxdata="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LEmwuXX&#10;AAAACwEAAA8AAAAAAAAAAQAgAAAAIgAAAGRycy9kb3ducmV2LnhtbFBLAQIUABQAAAAIAIdO4kCI&#10;rNBE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0144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2791460</wp:posOffset>
                </wp:positionV>
                <wp:extent cx="8890" cy="8890"/>
                <wp:effectExtent l="13970" t="15875" r="22860" b="20955"/>
                <wp:wrapNone/>
                <wp:docPr id="284" name="WS_polygon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76" o:spid="_x0000_s1026" style="position:absolute;left:0pt;margin-left:667pt;margin-top:219.8pt;height:0.7pt;width:0.7pt;mso-position-horizontal-relative:page;mso-position-vertical-relative:page;z-index:-251406336;mso-width-relative:page;mso-height-relative:page;" fillcolor="#000000" filled="t" stroked="t" coordsize="8890,8890" o:gfxdata="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xi/C0&#10;2AAAAA0BAAAPAAAAAAAAAAEAIAAAACIAAABkcnMvZG93bnJldi54bWxQSwECFAAUAAAACACHTuJA&#10;j9i62+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116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3487420</wp:posOffset>
                </wp:positionV>
                <wp:extent cx="8890" cy="8890"/>
                <wp:effectExtent l="13970" t="15875" r="22860" b="20955"/>
                <wp:wrapNone/>
                <wp:docPr id="285" name="WS_polygon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77" o:spid="_x0000_s1026" style="position:absolute;left:0pt;margin-left:174.25pt;margin-top:274.6pt;height:0.7pt;width:0.7pt;mso-position-horizontal-relative:page;mso-position-vertical-relative:page;z-index:-251405312;mso-width-relative:page;mso-height-relative:page;" fillcolor="#000000" filled="t" stroked="t" coordsize="8890,8890" o:gfxdata="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wBUmbX&#10;AAAACwEAAA8AAAAAAAAAAQAgAAAAIgAAAGRycy9kb3ducmV2LnhtbFBLAQIUABQAAAAIAIdO4kAc&#10;1R6l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2192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3487420</wp:posOffset>
                </wp:positionV>
                <wp:extent cx="8890" cy="8890"/>
                <wp:effectExtent l="13970" t="15875" r="22860" b="20955"/>
                <wp:wrapNone/>
                <wp:docPr id="286" name="WS_polygon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78" o:spid="_x0000_s1026" style="position:absolute;left:0pt;margin-left:667pt;margin-top:274.6pt;height:0.7pt;width:0.7pt;mso-position-horizontal-relative:page;mso-position-vertical-relative:page;z-index:-251404288;mso-width-relative:page;mso-height-relative:page;" fillcolor="#000000" filled="t" stroked="t" coordsize="8890,8890" o:gfxdata="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HwiON&#10;2AAAAA0BAAAPAAAAAAAAAAEAIAAAACIAAABkcnMvZG93bnJldi54bWxQSwECFAAUAAAACACHTuJA&#10;aDRbYe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321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4184650</wp:posOffset>
                </wp:positionV>
                <wp:extent cx="8890" cy="8890"/>
                <wp:effectExtent l="13970" t="15875" r="22860" b="20955"/>
                <wp:wrapNone/>
                <wp:docPr id="287" name="WS_polygon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79" o:spid="_x0000_s1026" style="position:absolute;left:0pt;margin-left:174.25pt;margin-top:329.5pt;height:0.7pt;width:0.7pt;mso-position-horizontal-relative:page;mso-position-vertical-relative:page;z-index:-251403264;mso-width-relative:page;mso-height-relative:page;" fillcolor="#000000" filled="t" stroked="t" coordsize="8890,8890" o:gfxdata="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C7JO7X&#10;AAAACwEAAA8AAAAAAAAAAQAgAAAAIgAAAGRycy9kb3ducmV2LnhtbFBLAQIUABQAAAAIAIdO4kD7&#10;Of8f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4240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4184650</wp:posOffset>
                </wp:positionV>
                <wp:extent cx="8890" cy="8890"/>
                <wp:effectExtent l="13970" t="15875" r="22860" b="20955"/>
                <wp:wrapNone/>
                <wp:docPr id="288" name="WS_polygon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80" o:spid="_x0000_s1026" style="position:absolute;left:0pt;margin-left:667pt;margin-top:329.5pt;height:0.7pt;width:0.7pt;mso-position-horizontal-relative:page;mso-position-vertical-relative:page;z-index:-251402240;mso-width-relative:page;mso-height-relative:page;" fillcolor="#000000" filled="t" stroked="t" coordsize="8890,8890" o:gfxdata="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dTOcN9gA&#10;AAANAQAADwAAAAAAAAABACAAAAAiAAAAZHJzL2Rvd25yZXYueG1sUEsBAhQAFAAAAAgAh07iQCwL&#10;rZHmAQAAHgQAAA4AAAAAAAAAAQAgAAAAJw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91526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4879340</wp:posOffset>
                </wp:positionV>
                <wp:extent cx="8890" cy="9525"/>
                <wp:effectExtent l="0" t="0" r="0" b="0"/>
                <wp:wrapNone/>
                <wp:docPr id="291" name="group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9525"/>
                          <a:chOff x="0" y="0"/>
                          <a:chExt cx="70" cy="75203"/>
                        </a:xfrm>
                      </wpg:grpSpPr>
                      <wps:wsp>
                        <wps:cNvPr id="289" name="WS_polygon282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90" name="WS_polygon283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281" o:spid="_x0000_s1026" o:spt="203" style="position:absolute;left:0pt;margin-left:174.25pt;margin-top:384.2pt;height:0.75pt;width:0.7pt;mso-position-horizontal-relative:page;mso-position-vertical-relative:page;z-index:-251401216;mso-width-relative:page;mso-height-relative:page;" coordsize="70,75203" o:gfxdata="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yI0UZtsAAAALAQAADwAAAAAAAAABACAAAAAiAAAAZHJzL2Rvd25yZXYueG1sUEsBAhQAFAAA&#10;AAgAh07iQP3pKqheAgAAfAcAAA4AAAAAAAAAAQAgAAAAKgEAAGRycy9lMm9Eb2MueG1sUEsFBgAA&#10;AAAGAAYAWQEAAPoFAAAAAA==&#10;">
                <o:lock v:ext="edit" aspectratio="f"/>
                <v:shape id="WS_polygon282" o:spid="_x0000_s1026" style="position:absolute;left:0;top:0;height:75;width:70;" fillcolor="#000000" filled="t" stroked="t" coordsize="70,75" o:gfxdata="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R2wS/&#10;AAAA3AAAAA8AAAAAAAAAAQAgAAAAIgAAAGRycy9kb3ducmV2LnhtbFBLAQIUABQAAAAIAIdO4kAz&#10;LwWeOwAAADkAAAAQAAAAAAAAAAEAIAAAAA4BAABkcnMvc2hhcGV4bWwueG1sUEsFBgAAAAAGAAYA&#10;WwEAALgDAAAAAA=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283" o:spid="_x0000_s1026" style="position:absolute;left:0;top:0;height:75;width:70;" fillcolor="#000000" filled="t" stroked="t" coordsize="70,75" o:gfxdata="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Sy5ES8AAAA&#10;3AAAAA8AAAAAAAAAAQAgAAAAIgAAAGRycy9kb3ducmV2LnhtbFBLAQIUABQAAAAIAIdO4kAzLwWe&#10;OwAAADkAAAAQAAAAAAAAAAEAIAAAAAsBAABkcnMvc2hhcGV4bWwueG1sUEsFBgAAAAAGAAYAWwEA&#10;ALUDAAAAAA=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6288" behindDoc="1" locked="0" layoutInCell="1" allowOverlap="1">
                <wp:simplePos x="0" y="0"/>
                <wp:positionH relativeFrom="page">
                  <wp:posOffset>2693670</wp:posOffset>
                </wp:positionH>
                <wp:positionV relativeFrom="page">
                  <wp:posOffset>4879340</wp:posOffset>
                </wp:positionV>
                <wp:extent cx="9525" cy="9525"/>
                <wp:effectExtent l="13970" t="15875" r="22225" b="20320"/>
                <wp:wrapNone/>
                <wp:docPr id="292" name="WS_polygon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84" o:spid="_x0000_s1026" style="position:absolute;left:0pt;margin-left:212.1pt;margin-top:384.2pt;height:0.75pt;width:0.75pt;mso-position-horizontal-relative:page;mso-position-vertical-relative:page;z-index:-251400192;mso-width-relative:page;mso-height-relative:page;" fillcolor="#000000" filled="t" stroked="t" coordsize="9525,9525" o:gfxdata="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l&#10;cNsP2gAAAAsBAAAPAAAAAAAAAAEAIAAAACIAAABkcnMvZG93bnJldi54bWxQSwECFAAUAAAACACH&#10;TuJAlXgPuukBAAAeBAAADgAAAAAAAAABACAAAAApAQAAZHJzL2Uyb0RvYy54bWxQSwUGAAAAAAYA&#10;BgBZAQAAhAUAAAAA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7312" behindDoc="1" locked="0" layoutInCell="1" allowOverlap="1">
                <wp:simplePos x="0" y="0"/>
                <wp:positionH relativeFrom="page">
                  <wp:posOffset>3176270</wp:posOffset>
                </wp:positionH>
                <wp:positionV relativeFrom="page">
                  <wp:posOffset>4879340</wp:posOffset>
                </wp:positionV>
                <wp:extent cx="8890" cy="9525"/>
                <wp:effectExtent l="13335" t="17145" r="23495" b="19050"/>
                <wp:wrapNone/>
                <wp:docPr id="293" name="WS_polygon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85" o:spid="_x0000_s1026" style="position:absolute;left:0pt;margin-left:250.1pt;margin-top:384.2pt;height:0.75pt;width:0.7pt;mso-position-horizontal-relative:page;mso-position-vertical-relative:page;z-index:-251399168;mso-width-relative:page;mso-height-relative:page;" fillcolor="#000000" filled="t" stroked="t" coordsize="8890,9525" o:gfxdata="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e&#10;Am2z2AAAAAsBAAAPAAAAAAAAAAEAIAAAACIAAABkcnMvZG93bnJldi54bWxQSwECFAAUAAAACACH&#10;TuJAPNed1+sBAAAeBAAADgAAAAAAAAABACAAAAAnAQAAZHJzL2Uyb0RvYy54bWxQSwUGAAAAAAYA&#10;BgBZAQAAhA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8336" behindDoc="1" locked="0" layoutInCell="1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4879340</wp:posOffset>
                </wp:positionV>
                <wp:extent cx="8890" cy="9525"/>
                <wp:effectExtent l="13335" t="17145" r="23495" b="19050"/>
                <wp:wrapNone/>
                <wp:docPr id="294" name="WS_polygon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86" o:spid="_x0000_s1026" style="position:absolute;left:0pt;margin-left:288pt;margin-top:384.2pt;height:0.75pt;width:0.7pt;mso-position-horizontal-relative:page;mso-position-vertical-relative:page;z-index:-251398144;mso-width-relative:page;mso-height-relative:page;" fillcolor="#000000" filled="t" stroked="t" coordsize="8890,9525" o:gfxdata="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o&#10;DaR32AAAAAsBAAAPAAAAAAAAAAEAIAAAACIAAABkcnMvZG93bnJldi54bWxQSwECFAAUAAAACACH&#10;TuJAO6P3SOsBAAAeBAAADgAAAAAAAAABACAAAAAnAQAAZHJzL2Uyb0RvYy54bWxQSwUGAAAAAAYA&#10;BgBZAQAAhA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9360" behindDoc="1" locked="0" layoutInCell="1" allowOverlap="1">
                <wp:simplePos x="0" y="0"/>
                <wp:positionH relativeFrom="page">
                  <wp:posOffset>4139565</wp:posOffset>
                </wp:positionH>
                <wp:positionV relativeFrom="page">
                  <wp:posOffset>4879340</wp:posOffset>
                </wp:positionV>
                <wp:extent cx="8890" cy="9525"/>
                <wp:effectExtent l="13335" t="17145" r="23495" b="19050"/>
                <wp:wrapNone/>
                <wp:docPr id="295" name="WS_polygon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87" o:spid="_x0000_s1026" style="position:absolute;left:0pt;margin-left:325.95pt;margin-top:384.2pt;height:0.75pt;width:0.7pt;mso-position-horizontal-relative:page;mso-position-vertical-relative:page;z-index:-251397120;mso-width-relative:page;mso-height-relative:page;" fillcolor="#000000" filled="t" stroked="t" coordsize="8890,9525" o:gfxdata="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Daw&#10;qYzYAAAACwEAAA8AAAAAAAAAAQAgAAAAIgAAAGRycy9kb3ducmV2LnhtbFBLAQIUABQAAAAIAIdO&#10;4kCorlM2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0384" behindDoc="1" locked="0" layoutInCell="1" allowOverlap="1">
                <wp:simplePos x="0" y="0"/>
                <wp:positionH relativeFrom="page">
                  <wp:posOffset>4620895</wp:posOffset>
                </wp:positionH>
                <wp:positionV relativeFrom="page">
                  <wp:posOffset>4879340</wp:posOffset>
                </wp:positionV>
                <wp:extent cx="9525" cy="9525"/>
                <wp:effectExtent l="13970" t="15875" r="22225" b="20320"/>
                <wp:wrapNone/>
                <wp:docPr id="296" name="WS_polygon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88" o:spid="_x0000_s1026" style="position:absolute;left:0pt;margin-left:363.85pt;margin-top:384.2pt;height:0.75pt;width:0.75pt;mso-position-horizontal-relative:page;mso-position-vertical-relative:page;z-index:-251396096;mso-width-relative:page;mso-height-relative:page;" fillcolor="#000000" filled="t" stroked="t" coordsize="9525,9525" o:gfxdata="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CX6v&#10;SNgAAAALAQAADwAAAAAAAAABACAAAAAiAAAAZHJzL2Rvd25yZXYueG1sUEsBAhQAFAAAAAgAh07i&#10;QObtIOHpAQAAHgQAAA4AAAAAAAAAAQAgAAAAJwEAAGRycy9lMm9Eb2MueG1sUEsFBgAAAAAGAAYA&#10;WQEAAIIFAAAAAA==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1408" behindDoc="1" locked="0" layoutInCell="1" allowOverlap="1">
                <wp:simplePos x="0" y="0"/>
                <wp:positionH relativeFrom="page">
                  <wp:posOffset>5100320</wp:posOffset>
                </wp:positionH>
                <wp:positionV relativeFrom="page">
                  <wp:posOffset>4879340</wp:posOffset>
                </wp:positionV>
                <wp:extent cx="9525" cy="9525"/>
                <wp:effectExtent l="13970" t="15875" r="22225" b="20320"/>
                <wp:wrapNone/>
                <wp:docPr id="297" name="WS_polygon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89" o:spid="_x0000_s1026" style="position:absolute;left:0pt;margin-left:401.6pt;margin-top:384.2pt;height:0.75pt;width:0.75pt;mso-position-horizontal-relative:page;mso-position-vertical-relative:page;z-index:-251395072;mso-width-relative:page;mso-height-relative:page;" fillcolor="#000000" filled="t" stroked="t" coordsize="9525,9525" o:gfxdata="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O&#10;vtQX2gAAAAsBAAAPAAAAAAAAAAEAIAAAACIAAABkcnMvZG93bnJldi54bWxQSwECFAAUAAAACACH&#10;TuJAdeCEn+kBAAAeBAAADgAAAAAAAAABACAAAAApAQAAZHJzL2Uyb0RvYy54bWxQSwUGAAAAAAYA&#10;BgBZAQAAhAUAAAAA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2432" behindDoc="1" locked="0" layoutInCell="1" allowOverlap="1">
                <wp:simplePos x="0" y="0"/>
                <wp:positionH relativeFrom="page">
                  <wp:posOffset>5582920</wp:posOffset>
                </wp:positionH>
                <wp:positionV relativeFrom="page">
                  <wp:posOffset>4879340</wp:posOffset>
                </wp:positionV>
                <wp:extent cx="9525" cy="9525"/>
                <wp:effectExtent l="13970" t="15875" r="22225" b="20320"/>
                <wp:wrapNone/>
                <wp:docPr id="298" name="WS_polygon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90" o:spid="_x0000_s1026" style="position:absolute;left:0pt;margin-left:439.6pt;margin-top:384.2pt;height:0.75pt;width:0.75pt;mso-position-horizontal-relative:page;mso-position-vertical-relative:page;z-index:-251394048;mso-width-relative:page;mso-height-relative:page;" fillcolor="#000000" filled="t" stroked="t" coordsize="9525,9525" o:gfxdata="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CoFAefY&#10;AAAACwEAAA8AAAAAAAAAAQAgAAAAIgAAAGRycy9kb3ducmV2LnhtbFBLAQIUABQAAAAIAIdO4kD0&#10;7rs95wEAAB4EAAAOAAAAAAAAAAEAIAAAACcBAABkcnMvZTJvRG9jLnhtbFBLBQYAAAAABgAGAFkB&#10;AACABQAAAAA=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3456" behindDoc="1" locked="0" layoutInCell="1" allowOverlap="1">
                <wp:simplePos x="0" y="0"/>
                <wp:positionH relativeFrom="page">
                  <wp:posOffset>6064250</wp:posOffset>
                </wp:positionH>
                <wp:positionV relativeFrom="page">
                  <wp:posOffset>4879340</wp:posOffset>
                </wp:positionV>
                <wp:extent cx="8890" cy="9525"/>
                <wp:effectExtent l="13335" t="17145" r="23495" b="19050"/>
                <wp:wrapNone/>
                <wp:docPr id="299" name="WS_polygon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91" o:spid="_x0000_s1026" style="position:absolute;left:0pt;margin-left:477.5pt;margin-top:384.2pt;height:0.75pt;width:0.7pt;mso-position-horizontal-relative:page;mso-position-vertical-relative:page;z-index:-251393024;mso-width-relative:page;mso-height-relative:page;" fillcolor="#000000" filled="t" stroked="t" coordsize="8890,9525" o:gfxdata="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lug+&#10;EdgAAAALAQAADwAAAAAAAAABACAAAAAiAAAAZHJzL2Rvd25yZXYueG1sUEsBAhQAFAAAAAgAh07i&#10;QF1BKVDpAQAAHgQAAA4AAAAAAAAAAQAgAAAAJwEAAGRycy9lMm9Eb2MueG1sUEsFBgAAAAAGAAYA&#10;WQEAAII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4480" behindDoc="1" locked="0" layoutInCell="1" allowOverlap="1">
                <wp:simplePos x="0" y="0"/>
                <wp:positionH relativeFrom="page">
                  <wp:posOffset>6546215</wp:posOffset>
                </wp:positionH>
                <wp:positionV relativeFrom="page">
                  <wp:posOffset>4879340</wp:posOffset>
                </wp:positionV>
                <wp:extent cx="8890" cy="9525"/>
                <wp:effectExtent l="13335" t="17145" r="23495" b="19050"/>
                <wp:wrapNone/>
                <wp:docPr id="300" name="WS_polygon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92" o:spid="_x0000_s1026" style="position:absolute;left:0pt;margin-left:515.45pt;margin-top:384.2pt;height:0.75pt;width:0.7pt;mso-position-horizontal-relative:page;mso-position-vertical-relative:page;z-index:-251392000;mso-width-relative:page;mso-height-relative:page;" fillcolor="#000000" filled="t" stroked="t" coordsize="8890,9525" o:gfxdata="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ZYv+&#10;z9gAAAANAQAADwAAAAAAAAABACAAAAAiAAAAZHJzL2Rvd25yZXYueG1sUEsBAhQAFAAAAAgAh07i&#10;QHOo21fpAQAAHgQAAA4AAAAAAAAAAQAgAAAAJwEAAGRycy9lMm9Eb2MueG1sUEsFBgAAAAAGAAYA&#10;WQEAAII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5504" behindDoc="1" locked="0" layoutInCell="1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4879340</wp:posOffset>
                </wp:positionV>
                <wp:extent cx="9525" cy="9525"/>
                <wp:effectExtent l="13970" t="15875" r="22225" b="20320"/>
                <wp:wrapNone/>
                <wp:docPr id="301" name="WS_polygon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93" o:spid="_x0000_s1026" style="position:absolute;left:0pt;margin-left:553.3pt;margin-top:384.2pt;height:0.75pt;width:0.75pt;mso-position-horizontal-relative:page;mso-position-vertical-relative:page;z-index:-251390976;mso-width-relative:page;mso-height-relative:page;" fillcolor="#000000" filled="t" stroked="t" coordsize="9525,9525" o:gfxdata="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bw/u&#10;p9gAAAANAQAADwAAAAAAAAABACAAAAAiAAAAZHJzL2Rvd25yZXYueG1sUEsBAhQAFAAAAAgAh07i&#10;QNoHSTrpAQAAHgQAAA4AAAAAAAAAAQAgAAAAJwEAAGRycy9lMm9Eb2MueG1sUEsFBgAAAAAGAAYA&#10;WQEAAIIFAAAAAA==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6528" behindDoc="1" locked="0" layoutInCell="1" allowOverlap="1">
                <wp:simplePos x="0" y="0"/>
                <wp:positionH relativeFrom="page">
                  <wp:posOffset>7508875</wp:posOffset>
                </wp:positionH>
                <wp:positionV relativeFrom="page">
                  <wp:posOffset>4879340</wp:posOffset>
                </wp:positionV>
                <wp:extent cx="9525" cy="9525"/>
                <wp:effectExtent l="13970" t="15875" r="22225" b="20320"/>
                <wp:wrapNone/>
                <wp:docPr id="302" name="WS_polygon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94" o:spid="_x0000_s1026" style="position:absolute;left:0pt;margin-left:591.25pt;margin-top:384.2pt;height:0.75pt;width:0.75pt;mso-position-horizontal-relative:page;mso-position-vertical-relative:page;z-index:-251389952;mso-width-relative:page;mso-height-relative:page;" fillcolor="#000000" filled="t" stroked="t" coordsize="9525,9525" o:gfxdata="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GI&#10;NIvZAAAADQEAAA8AAAAAAAAAAQAgAAAAIgAAAGRycy9kb3ducmV2LnhtbFBLAQIUABQAAAAIAIdO&#10;4kDQQ8KE6QEAAB4EAAAOAAAAAAAAAAEAIAAAACgBAABkcnMvZTJvRG9jLnhtbFBLBQYAAAAABgAG&#10;AFkBAACDBQAAAAA=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7552" behindDoc="1" locked="0" layoutInCell="1" allowOverlap="1">
                <wp:simplePos x="0" y="0"/>
                <wp:positionH relativeFrom="page">
                  <wp:posOffset>7988935</wp:posOffset>
                </wp:positionH>
                <wp:positionV relativeFrom="page">
                  <wp:posOffset>4879340</wp:posOffset>
                </wp:positionV>
                <wp:extent cx="9525" cy="9525"/>
                <wp:effectExtent l="13970" t="15875" r="22225" b="20320"/>
                <wp:wrapNone/>
                <wp:docPr id="303" name="WS_polygon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95" o:spid="_x0000_s1026" style="position:absolute;left:0pt;margin-left:629.05pt;margin-top:384.2pt;height:0.75pt;width:0.75pt;mso-position-horizontal-relative:page;mso-position-vertical-relative:page;z-index:-251388928;mso-width-relative:page;mso-height-relative:page;" fillcolor="#000000" filled="t" stroked="t" coordsize="9525,9525" o:gfxdata="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76&#10;5ujZAAAADQEAAA8AAAAAAAAAAQAgAAAAIgAAAGRycy9kb3ducmV2LnhtbFBLAQIUABQAAAAIAIdO&#10;4kBDTmb66QEAAB4EAAAOAAAAAAAAAAEAIAAAACgBAABkcnMvZTJvRG9jLnhtbFBLBQYAAAAABgAG&#10;AFkBAACDBQAAAAA=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928576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4879340</wp:posOffset>
                </wp:positionV>
                <wp:extent cx="8890" cy="9525"/>
                <wp:effectExtent l="0" t="0" r="0" b="0"/>
                <wp:wrapNone/>
                <wp:docPr id="306" name="group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9525"/>
                          <a:chOff x="0" y="0"/>
                          <a:chExt cx="70" cy="75203"/>
                        </a:xfrm>
                      </wpg:grpSpPr>
                      <wps:wsp>
                        <wps:cNvPr id="304" name="WS_polygon297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05" name="WS_polygon298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296" o:spid="_x0000_s1026" o:spt="203" style="position:absolute;left:0pt;margin-left:667pt;margin-top:384.2pt;height:0.75pt;width:0.7pt;mso-position-horizontal-relative:page;mso-position-vertical-relative:page;z-index:-251387904;mso-width-relative:page;mso-height-relative:page;" coordsize="70,75203" o:gfxdata="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VMFtxdwAAAANAQAADwAAAAAAAAABACAAAAAiAAAAZHJzL2Rvd25yZXYueG1sUEsBAhQAFAAAAAgA&#10;h07iQL0M4qhaAgAAfAcAAA4AAAAAAAAAAQAgAAAAKwEAAGRycy9lMm9Eb2MueG1sUEsFBgAAAAAG&#10;AAYAWQEAAPcFAAAAAA==&#10;">
                <o:lock v:ext="edit" aspectratio="f"/>
                <v:shape id="WS_polygon297" o:spid="_x0000_s1026" style="position:absolute;left:0;top:0;height:75;width:70;" fillcolor="#000000" filled="t" stroked="t" coordsize="70,75" o:gfxdata="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VieF2/&#10;AAAA3AAAAA8AAAAAAAAAAQAgAAAAIgAAAGRycy9kb3ducmV2LnhtbFBLAQIUABQAAAAIAIdO4kAz&#10;LwWeOwAAADkAAAAQAAAAAAAAAAEAIAAAAA4BAABkcnMvc2hhcGV4bWwueG1sUEsFBgAAAAAGAAYA&#10;WwEAALgDAAAAAA=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298" o:spid="_x0000_s1026" style="position:absolute;left:0;top:0;height:75;width:70;" fillcolor="#000000" filled="t" stroked="t" coordsize="70,75" o:gfxdata="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ou3ca/&#10;AAAA3AAAAA8AAAAAAAAAAQAgAAAAIgAAAGRycy9kb3ducmV2LnhtbFBLAQIUABQAAAAIAIdO4kAz&#10;LwWeOwAAADkAAAAQAAAAAAAAAAEAIAAAAA4BAABkcnMvc2hhcGV4bWwueG1sUEsFBgAAAAAGAAYA&#10;WwEAALgDAAAAAA=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line="14" w:lineRule="exact"/>
        <w:jc w:val="center"/>
      </w:pPr>
    </w:p>
    <w:tbl>
      <w:tblPr>
        <w:tblStyle w:val="4"/>
        <w:tblW w:w="0" w:type="auto"/>
        <w:tblInd w:w="2472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59"/>
        <w:gridCol w:w="758"/>
        <w:gridCol w:w="759"/>
        <w:gridCol w:w="758"/>
        <w:gridCol w:w="759"/>
        <w:gridCol w:w="756"/>
        <w:gridCol w:w="758"/>
        <w:gridCol w:w="759"/>
        <w:gridCol w:w="758"/>
        <w:gridCol w:w="758"/>
        <w:gridCol w:w="759"/>
        <w:gridCol w:w="756"/>
        <w:gridCol w:w="75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exact"/>
        </w:trPr>
        <w:tc>
          <w:tcPr>
            <w:tcW w:w="3793" w:type="dxa"/>
            <w:gridSpan w:val="5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6" w:line="315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319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青龙满族自治县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sz w:val="24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计局</w:t>
            </w:r>
          </w:p>
        </w:tc>
        <w:tc>
          <w:tcPr>
            <w:tcW w:w="2273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6" w:line="315" w:lineRule="exact"/>
              <w:ind w:left="25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预算年度：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  <w:sz w:val="24"/>
              </w:rPr>
              <w:t>2023</w:t>
            </w:r>
          </w:p>
        </w:tc>
        <w:tc>
          <w:tcPr>
            <w:tcW w:w="3790" w:type="dxa"/>
            <w:gridSpan w:val="5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6" w:line="315" w:lineRule="exact"/>
              <w:ind w:left="248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单位：万元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780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1517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2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功能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分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类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7"/>
                <w:w w:val="89"/>
              </w:rPr>
              <w:t>科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1"/>
                <w:w w:val="92"/>
              </w:rPr>
              <w:t>目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780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合计</w:t>
            </w:r>
          </w:p>
        </w:tc>
        <w:tc>
          <w:tcPr>
            <w:tcW w:w="6063" w:type="dxa"/>
            <w:gridSpan w:val="8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2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本年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收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入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600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上年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结转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5" w:hRule="exact"/>
        </w:trPr>
        <w:tc>
          <w:tcPr>
            <w:tcW w:w="759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780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科目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编码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科目</w:t>
            </w:r>
          </w:p>
          <w:p>
            <w:pPr>
              <w:autoSpaceDE w:val="0"/>
              <w:autoSpaceDN w:val="0"/>
              <w:spacing w:before="84" w:line="276" w:lineRule="exact"/>
              <w:ind w:left="16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名称</w:t>
            </w:r>
          </w:p>
        </w:tc>
        <w:tc>
          <w:tcPr>
            <w:tcW w:w="758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780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合计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88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小计</w:t>
            </w:r>
          </w:p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财政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拨款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财政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专户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事业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经营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上级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补助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附属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单位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上缴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其他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600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上年</w:t>
            </w:r>
          </w:p>
          <w:p>
            <w:pPr>
              <w:autoSpaceDE w:val="0"/>
              <w:autoSpaceDN w:val="0"/>
              <w:spacing w:before="84" w:line="276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结转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16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栏次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31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1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31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31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3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31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4</w:t>
            </w:r>
          </w:p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31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5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31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6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31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7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31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8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31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9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25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10</w:t>
            </w:r>
          </w:p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25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11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25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12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0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支出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7" w:hRule="exact"/>
        </w:trPr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25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18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221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0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住房</w:t>
            </w:r>
          </w:p>
          <w:p>
            <w:pPr>
              <w:autoSpaceDE w:val="0"/>
              <w:autoSpaceDN w:val="0"/>
              <w:spacing w:before="83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保障</w:t>
            </w:r>
          </w:p>
          <w:p>
            <w:pPr>
              <w:autoSpaceDE w:val="0"/>
              <w:autoSpaceDN w:val="0"/>
              <w:spacing w:before="83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支出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0" w:line="277" w:lineRule="exact"/>
              <w:ind w:left="23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11.7</w:t>
            </w:r>
          </w:p>
          <w:p>
            <w:pPr>
              <w:autoSpaceDE w:val="0"/>
              <w:autoSpaceDN w:val="0"/>
              <w:spacing w:before="83" w:line="277" w:lineRule="exact"/>
              <w:ind w:left="52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2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0" w:line="277" w:lineRule="exact"/>
              <w:ind w:left="23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11.7</w:t>
            </w:r>
          </w:p>
          <w:p>
            <w:pPr>
              <w:autoSpaceDE w:val="0"/>
              <w:autoSpaceDN w:val="0"/>
              <w:spacing w:before="83" w:line="277" w:lineRule="exact"/>
              <w:ind w:left="52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2</w:t>
            </w:r>
          </w:p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0" w:line="277" w:lineRule="exact"/>
              <w:ind w:left="23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11.7</w:t>
            </w:r>
          </w:p>
          <w:p>
            <w:pPr>
              <w:autoSpaceDE w:val="0"/>
              <w:autoSpaceDN w:val="0"/>
              <w:spacing w:before="83" w:line="277" w:lineRule="exact"/>
              <w:ind w:left="52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7" w:hRule="exact"/>
        </w:trPr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25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19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6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2210</w:t>
            </w:r>
          </w:p>
          <w:p>
            <w:pPr>
              <w:autoSpaceDE w:val="0"/>
              <w:autoSpaceDN w:val="0"/>
              <w:spacing w:before="84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2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6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住房</w:t>
            </w:r>
          </w:p>
          <w:p>
            <w:pPr>
              <w:autoSpaceDE w:val="0"/>
              <w:autoSpaceDN w:val="0"/>
              <w:spacing w:before="84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改革</w:t>
            </w:r>
          </w:p>
          <w:p>
            <w:pPr>
              <w:autoSpaceDE w:val="0"/>
              <w:autoSpaceDN w:val="0"/>
              <w:spacing w:before="83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支出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6" w:lineRule="exact"/>
              <w:ind w:left="23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11.7</w:t>
            </w:r>
          </w:p>
          <w:p>
            <w:pPr>
              <w:autoSpaceDE w:val="0"/>
              <w:autoSpaceDN w:val="0"/>
              <w:spacing w:before="84" w:line="277" w:lineRule="exact"/>
              <w:ind w:left="52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2</w:t>
            </w:r>
          </w:p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6" w:lineRule="exact"/>
              <w:ind w:left="23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11.7</w:t>
            </w:r>
          </w:p>
          <w:p>
            <w:pPr>
              <w:autoSpaceDE w:val="0"/>
              <w:autoSpaceDN w:val="0"/>
              <w:spacing w:before="84" w:line="277" w:lineRule="exact"/>
              <w:ind w:left="52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2</w:t>
            </w:r>
          </w:p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6" w:lineRule="exact"/>
              <w:ind w:left="23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11.7</w:t>
            </w:r>
          </w:p>
          <w:p>
            <w:pPr>
              <w:autoSpaceDE w:val="0"/>
              <w:autoSpaceDN w:val="0"/>
              <w:spacing w:before="84" w:line="277" w:lineRule="exact"/>
              <w:ind w:left="52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exact"/>
        </w:trPr>
        <w:tc>
          <w:tcPr>
            <w:tcW w:w="7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25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20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2210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201</w:t>
            </w:r>
          </w:p>
        </w:tc>
        <w:tc>
          <w:tcPr>
            <w:tcW w:w="7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住房</w:t>
            </w:r>
          </w:p>
          <w:p>
            <w:pPr>
              <w:autoSpaceDE w:val="0"/>
              <w:autoSpaceDN w:val="0"/>
              <w:spacing w:before="83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公积</w:t>
            </w:r>
          </w:p>
          <w:p>
            <w:pPr>
              <w:autoSpaceDE w:val="0"/>
              <w:autoSpaceDN w:val="0"/>
              <w:spacing w:before="83" w:line="277" w:lineRule="exact"/>
              <w:ind w:left="1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金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23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11.7</w:t>
            </w:r>
          </w:p>
          <w:p>
            <w:pPr>
              <w:autoSpaceDE w:val="0"/>
              <w:autoSpaceDN w:val="0"/>
              <w:spacing w:before="83" w:line="277" w:lineRule="exact"/>
              <w:ind w:left="52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2</w:t>
            </w:r>
          </w:p>
        </w:tc>
        <w:tc>
          <w:tcPr>
            <w:tcW w:w="7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23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11.7</w:t>
            </w:r>
          </w:p>
          <w:p>
            <w:pPr>
              <w:autoSpaceDE w:val="0"/>
              <w:autoSpaceDN w:val="0"/>
              <w:spacing w:before="83" w:line="277" w:lineRule="exact"/>
              <w:ind w:left="52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2</w:t>
            </w:r>
          </w:p>
        </w:tc>
        <w:tc>
          <w:tcPr>
            <w:tcW w:w="7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23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11.7</w:t>
            </w:r>
          </w:p>
          <w:p>
            <w:pPr>
              <w:autoSpaceDE w:val="0"/>
              <w:autoSpaceDN w:val="0"/>
              <w:spacing w:before="83" w:line="277" w:lineRule="exact"/>
              <w:ind w:left="52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2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7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line="14" w:lineRule="exact"/>
        <w:jc w:val="center"/>
        <w:sectPr>
          <w:type w:val="continuous"/>
          <w:pgSz w:w="16840" w:h="11900"/>
          <w:pgMar w:top="1354" w:right="1800" w:bottom="419" w:left="1020" w:header="851" w:footer="419" w:gutter="0"/>
          <w:cols w:space="0" w:num="1"/>
        </w:sectPr>
      </w:pPr>
    </w:p>
    <w:p>
      <w:pPr>
        <w:autoSpaceDE w:val="0"/>
        <w:autoSpaceDN w:val="0"/>
        <w:spacing w:line="3224" w:lineRule="exact"/>
        <w:jc w:val="left"/>
      </w:pPr>
    </w:p>
    <w:p>
      <w:pPr>
        <w:autoSpaceDE w:val="0"/>
        <w:autoSpaceDN w:val="0"/>
        <w:spacing w:line="265" w:lineRule="exact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12</w:t>
      </w:r>
    </w:p>
    <w:p>
      <w:pPr>
        <w:spacing w:line="14" w:lineRule="exact"/>
        <w:jc w:val="center"/>
        <w:sectPr>
          <w:type w:val="continuous"/>
          <w:pgSz w:w="16840" w:h="11900"/>
          <w:pgMar w:top="1354" w:right="1800" w:bottom="419" w:left="1020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426" w:right="918" w:bottom="419" w:left="1800" w:header="851" w:footer="419" w:gutter="0"/>
          <w:cols w:space="720" w:num="1"/>
        </w:sectPr>
      </w:pPr>
      <w:bookmarkStart w:id="12" w:name="_bookmark12"/>
      <w:bookmarkEnd w:id="12"/>
    </w:p>
    <w:p>
      <w:pPr>
        <w:spacing w:line="14" w:lineRule="exact"/>
        <w:jc w:val="center"/>
      </w:pPr>
      <w:r>
        <mc:AlternateContent>
          <mc:Choice Requires="wps">
            <w:drawing>
              <wp:anchor distT="0" distB="0" distL="114300" distR="114300" simplePos="0" relativeHeight="25192960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1527175</wp:posOffset>
                </wp:positionV>
                <wp:extent cx="8890" cy="9525"/>
                <wp:effectExtent l="13335" t="17145" r="23495" b="19050"/>
                <wp:wrapNone/>
                <wp:docPr id="307" name="WS_polygon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299" o:spid="_x0000_s1026" style="position:absolute;left:0pt;margin-left:174.25pt;margin-top:120.25pt;height:0.75pt;width:0.7pt;mso-position-horizontal-relative:page;mso-position-vertical-relative:page;z-index:-251386880;mso-width-relative:page;mso-height-relative:page;" fillcolor="#000000" filled="t" stroked="t" coordsize="8890,9525" o:gfxdata="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A3&#10;LG/XAAAACwEAAA8AAAAAAAAAAQAgAAAAIgAAAGRycy9kb3ducmV2LnhtbFBLAQIUABQAAAAIAIdO&#10;4kAKeX+y6wEAAB4EAAAOAAAAAAAAAAEAIAAAACY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0624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1527175</wp:posOffset>
                </wp:positionV>
                <wp:extent cx="8890" cy="9525"/>
                <wp:effectExtent l="13335" t="17145" r="23495" b="19050"/>
                <wp:wrapNone/>
                <wp:docPr id="308" name="WS_polygon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00" o:spid="_x0000_s1026" style="position:absolute;left:0pt;margin-left:667pt;margin-top:120.25pt;height:0.75pt;width:0.7pt;mso-position-horizontal-relative:page;mso-position-vertical-relative:page;z-index:-251385856;mso-width-relative:page;mso-height-relative:page;" fillcolor="#000000" filled="t" stroked="t" coordsize="8890,9525" o:gfxdata="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DC1z&#10;s9gAAAANAQAADwAAAAAAAAABACAAAAAiAAAAZHJzL2Rvd25yZXYueG1sUEsBAhQAFAAAAAgAh07i&#10;QOfKCZ7pAQAAHgQAAA4AAAAAAAAAAQAgAAAAJwEAAGRycy9lMm9Eb2MueG1sUEsFBgAAAAAGAAYA&#10;WQEAAII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164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1770380</wp:posOffset>
                </wp:positionV>
                <wp:extent cx="8890" cy="9525"/>
                <wp:effectExtent l="13335" t="17145" r="23495" b="19050"/>
                <wp:wrapNone/>
                <wp:docPr id="309" name="WS_polygon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01" o:spid="_x0000_s1026" style="position:absolute;left:0pt;margin-left:174.25pt;margin-top:139.4pt;height:0.75pt;width:0.7pt;mso-position-horizontal-relative:page;mso-position-vertical-relative:page;z-index:-251384832;mso-width-relative:page;mso-height-relative:page;" fillcolor="#000000" filled="t" stroked="t" coordsize="8890,9525" o:gfxdata="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L&#10;wEBn2QAAAAsBAAAPAAAAAAAAAAEAIAAAACIAAABkcnMvZG93bnJldi54bWxQSwECFAAUAAAACACH&#10;TuJAdMet4OoBAAAeBAAADgAAAAAAAAABACAAAAAoAQAAZHJzL2Uyb0RvYy54bWxQSwUGAAAAAAYA&#10;BgBZAQAAhA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2672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1770380</wp:posOffset>
                </wp:positionV>
                <wp:extent cx="8890" cy="9525"/>
                <wp:effectExtent l="13335" t="17145" r="23495" b="19050"/>
                <wp:wrapNone/>
                <wp:docPr id="310" name="WS_polygon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02" o:spid="_x0000_s1026" style="position:absolute;left:0pt;margin-left:667pt;margin-top:139.4pt;height:0.75pt;width:0.7pt;mso-position-horizontal-relative:page;mso-position-vertical-relative:page;z-index:-251383808;mso-width-relative:page;mso-height-relative:page;" fillcolor="#000000" filled="t" stroked="t" coordsize="8890,9525" o:gfxdata="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NjN&#10;3r/YAAAADQEAAA8AAAAAAAAAAQAgAAAAIgAAAGRycy9kb3ducmV2LnhtbFBLAQIUABQAAAAIAIdO&#10;4kDsc+qw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369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2239010</wp:posOffset>
                </wp:positionV>
                <wp:extent cx="8890" cy="9525"/>
                <wp:effectExtent l="13335" t="17145" r="23495" b="19050"/>
                <wp:wrapNone/>
                <wp:docPr id="311" name="WS_polygon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03" o:spid="_x0000_s1026" style="position:absolute;left:0pt;margin-left:174.25pt;margin-top:176.3pt;height:0.75pt;width:0.7pt;mso-position-horizontal-relative:page;mso-position-vertical-relative:page;z-index:-251382784;mso-width-relative:page;mso-height-relative:page;" fillcolor="#000000" filled="t" stroked="t" coordsize="8890,9525" o:gfxdata="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IiW&#10;08/YAAAACwEAAA8AAAAAAAAAAQAgAAAAIgAAAGRycy9kb3ducmV2LnhtbFBLAQIUABQAAAAIAIdO&#10;4kB/fk7O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4720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2239010</wp:posOffset>
                </wp:positionV>
                <wp:extent cx="8890" cy="9525"/>
                <wp:effectExtent l="13335" t="17145" r="23495" b="19050"/>
                <wp:wrapNone/>
                <wp:docPr id="312" name="WS_polygon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04" o:spid="_x0000_s1026" style="position:absolute;left:0pt;margin-left:667pt;margin-top:176.3pt;height:0.75pt;width:0.7pt;mso-position-horizontal-relative:page;mso-position-vertical-relative:page;z-index:-251381760;mso-width-relative:page;mso-height-relative:page;" fillcolor="#000000" filled="t" stroked="t" coordsize="8890,9525" o:gfxdata="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M&#10;wun/2AAAAA0BAAAPAAAAAAAAAAEAIAAAACIAAABkcnMvZG93bnJldi54bWxQSwECFAAUAAAACACH&#10;TuJAdTrFcOsBAAAeBAAADgAAAAAAAAABACAAAAAnAQAAZHJzL2Uyb0RvYy54bWxQSwUGAAAAAAYA&#10;BgBZAQAAhA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574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2483485</wp:posOffset>
                </wp:positionV>
                <wp:extent cx="8890" cy="8890"/>
                <wp:effectExtent l="13970" t="15875" r="22860" b="20955"/>
                <wp:wrapNone/>
                <wp:docPr id="313" name="WS_polygon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05" o:spid="_x0000_s1026" style="position:absolute;left:0pt;margin-left:174.25pt;margin-top:195.55pt;height:0.7pt;width:0.7pt;mso-position-horizontal-relative:page;mso-position-vertical-relative:page;z-index:-251380736;mso-width-relative:page;mso-height-relative:page;" fillcolor="#000000" filled="t" stroked="t" coordsize="8890,8890" o:gfxdata="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BV2TkTX&#10;AAAACwEAAA8AAAAAAAAAAQAgAAAAIgAAAGRycy9kb3ducmV2LnhtbFBLAQIUABQAAAAIAIdO4kD3&#10;FjnY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6768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2483485</wp:posOffset>
                </wp:positionV>
                <wp:extent cx="8890" cy="8890"/>
                <wp:effectExtent l="13970" t="15875" r="22860" b="20955"/>
                <wp:wrapNone/>
                <wp:docPr id="314" name="WS_polygon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06" o:spid="_x0000_s1026" style="position:absolute;left:0pt;margin-left:667pt;margin-top:195.55pt;height:0.7pt;width:0.7pt;mso-position-horizontal-relative:page;mso-position-vertical-relative:page;z-index:-251379712;mso-width-relative:page;mso-height-relative:page;" fillcolor="#000000" filled="t" stroked="t" coordsize="8890,8890" o:gfxdata="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hCybt&#10;1wAAAA0BAAAPAAAAAAAAAAEAIAAAACIAAABkcnMvZG93bnJldi54bWxQSwECFAAUAAAACACHTuJA&#10;8GJTR+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779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2727325</wp:posOffset>
                </wp:positionV>
                <wp:extent cx="8890" cy="8890"/>
                <wp:effectExtent l="13970" t="15875" r="22860" b="20955"/>
                <wp:wrapNone/>
                <wp:docPr id="315" name="WS_polygon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07" o:spid="_x0000_s1026" style="position:absolute;left:0pt;margin-left:174.25pt;margin-top:214.75pt;height:0.7pt;width:0.7pt;mso-position-horizontal-relative:page;mso-position-vertical-relative:page;z-index:-251378688;mso-width-relative:page;mso-height-relative:page;" fillcolor="#000000" filled="t" stroked="t" coordsize="8890,8890" o:gfxdata="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7Mukj&#10;1wAAAAsBAAAPAAAAAAAAAAEAIAAAACIAAABkcnMvZG93bnJldi54bWxQSwECFAAUAAAACACHTuJA&#10;Y2/3Oe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8816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2727325</wp:posOffset>
                </wp:positionV>
                <wp:extent cx="8890" cy="8890"/>
                <wp:effectExtent l="13970" t="15875" r="22860" b="20955"/>
                <wp:wrapNone/>
                <wp:docPr id="316" name="WS_polygon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08" o:spid="_x0000_s1026" style="position:absolute;left:0pt;margin-left:667pt;margin-top:214.75pt;height:0.7pt;width:0.7pt;mso-position-horizontal-relative:page;mso-position-vertical-relative:page;z-index:-251377664;mso-width-relative:page;mso-height-relative:page;" fillcolor="#000000" filled="t" stroked="t" coordsize="8890,8890" o:gfxdata="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SOZ+E&#10;2AAAAA0BAAAPAAAAAAAAAAEAIAAAACIAAABkcnMvZG93bnJldi54bWxQSwECFAAUAAAACACHTuJA&#10;F46y/e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984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3192780</wp:posOffset>
                </wp:positionV>
                <wp:extent cx="8890" cy="9525"/>
                <wp:effectExtent l="13335" t="17145" r="23495" b="19050"/>
                <wp:wrapNone/>
                <wp:docPr id="317" name="WS_polygon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09" o:spid="_x0000_s1026" style="position:absolute;left:0pt;margin-left:174.25pt;margin-top:251.4pt;height:0.75pt;width:0.7pt;mso-position-horizontal-relative:page;mso-position-vertical-relative:page;z-index:-251376640;mso-width-relative:page;mso-height-relative:page;" fillcolor="#000000" filled="t" stroked="t" coordsize="8890,9525" o:gfxdata="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+&#10;3HTW2AAAAAsBAAAPAAAAAAAAAAEAIAAAACIAAABkcnMvZG93bnJldi54bWxQSwECFAAUAAAACACH&#10;TuJAlaJOVesBAAAeBAAADgAAAAAAAAABACAAAAAnAQAAZHJzL2Uyb0RvYy54bWxQSwUGAAAAAAYA&#10;BgBZAQAAhA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0864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3192780</wp:posOffset>
                </wp:positionV>
                <wp:extent cx="8890" cy="9525"/>
                <wp:effectExtent l="13335" t="17145" r="23495" b="19050"/>
                <wp:wrapNone/>
                <wp:docPr id="318" name="WS_polygon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10" o:spid="_x0000_s1026" style="position:absolute;left:0pt;margin-left:667pt;margin-top:251.4pt;height:0.75pt;width:0.7pt;mso-position-horizontal-relative:page;mso-position-vertical-relative:page;z-index:-251375616;mso-width-relative:page;mso-height-relative:page;" fillcolor="#000000" filled="t" stroked="t" coordsize="8890,9525" o:gfxdata="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dWxk6&#10;1wAAAA0BAAAPAAAAAAAAAAEAIAAAACIAAABkcnMvZG93bnJldi54bWxQSwECFAAUAAAACACHTuJA&#10;FKxx9+kBAAAeBAAADgAAAAAAAAABACAAAAAmAQAAZHJzL2Uyb0RvYy54bWxQSwUGAAAAAAYABgBZ&#10;AQAAgQ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188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3436620</wp:posOffset>
                </wp:positionV>
                <wp:extent cx="8890" cy="9525"/>
                <wp:effectExtent l="13335" t="17145" r="23495" b="19050"/>
                <wp:wrapNone/>
                <wp:docPr id="319" name="WS_polygon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11" o:spid="_x0000_s1026" style="position:absolute;left:0pt;margin-left:174.25pt;margin-top:270.6pt;height:0.75pt;width:0.7pt;mso-position-horizontal-relative:page;mso-position-vertical-relative:page;z-index:-251374592;mso-width-relative:page;mso-height-relative:page;" fillcolor="#000000" filled="t" stroked="t" coordsize="8890,9525" o:gfxdata="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DHl&#10;TAPYAAAACwEAAA8AAAAAAAAAAQAgAAAAIgAAAGRycy9kb3ducmV2LnhtbFBLAQIUABQAAAAIAIdO&#10;4kCHodWJ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2912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3436620</wp:posOffset>
                </wp:positionV>
                <wp:extent cx="8890" cy="9525"/>
                <wp:effectExtent l="13335" t="17145" r="23495" b="19050"/>
                <wp:wrapNone/>
                <wp:docPr id="320" name="WS_polygon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12" o:spid="_x0000_s1026" style="position:absolute;left:0pt;margin-left:667pt;margin-top:270.6pt;height:0.75pt;width:0.7pt;mso-position-horizontal-relative:page;mso-position-vertical-relative:page;z-index:-251373568;mso-width-relative:page;mso-height-relative:page;" fillcolor="#000000" filled="t" stroked="t" coordsize="8890,9525" o:gfxdata="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aX&#10;sDHYAAAADQEAAA8AAAAAAAAAAQAgAAAAIgAAAGRycy9kb3ducmV2LnhtbFBLAQIUABQAAAAIAIdO&#10;4kB+vyvL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393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3681095</wp:posOffset>
                </wp:positionV>
                <wp:extent cx="8890" cy="9525"/>
                <wp:effectExtent l="13335" t="17145" r="23495" b="19050"/>
                <wp:wrapNone/>
                <wp:docPr id="321" name="WS_polygon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13" o:spid="_x0000_s1026" style="position:absolute;left:0pt;margin-left:174.25pt;margin-top:289.85pt;height:0.75pt;width:0.7pt;mso-position-horizontal-relative:page;mso-position-vertical-relative:page;z-index:-251372544;mso-width-relative:page;mso-height-relative:page;" fillcolor="#000000" filled="t" stroked="t" coordsize="8890,9525" o:gfxdata="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B&#10;jz0v2QAAAAsBAAAPAAAAAAAAAAEAIAAAACIAAABkcnMvZG93bnJldi54bWxQSwECFAAUAAAACACH&#10;TuJA7bKPteoBAAAeBAAADgAAAAAAAAABACAAAAAoAQAAZHJzL2Uyb0RvYy54bWxQSwUGAAAAAAYA&#10;BgBZAQAAhA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4960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3681095</wp:posOffset>
                </wp:positionV>
                <wp:extent cx="8890" cy="9525"/>
                <wp:effectExtent l="13335" t="17145" r="23495" b="19050"/>
                <wp:wrapNone/>
                <wp:docPr id="322" name="WS_polygon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14" o:spid="_x0000_s1026" style="position:absolute;left:0pt;margin-left:667pt;margin-top:289.85pt;height:0.75pt;width:0.7pt;mso-position-horizontal-relative:page;mso-position-vertical-relative:page;z-index:-251371520;mso-width-relative:page;mso-height-relative:page;" fillcolor="#000000" filled="t" stroked="t" coordsize="8890,9525" o:gfxdata="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DG9x3LaAAAADQEAAA8AAAAAAAAAAQAgAAAAIgAAAGRycy9kb3ducmV2LnhtbFBLAQIUABQAAAAI&#10;AIdO4kDn9gQL6wEAAB4EAAAOAAAAAAAAAAEAIAAAACkBAABkcnMvZTJvRG9jLnhtbFBLBQYAAAAA&#10;BgAGAFkBAACG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598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4147820</wp:posOffset>
                </wp:positionV>
                <wp:extent cx="8890" cy="9525"/>
                <wp:effectExtent l="13335" t="17145" r="23495" b="19050"/>
                <wp:wrapNone/>
                <wp:docPr id="323" name="WS_polygon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15" o:spid="_x0000_s1026" style="position:absolute;left:0pt;margin-left:174.25pt;margin-top:326.6pt;height:0.75pt;width:0.7pt;mso-position-horizontal-relative:page;mso-position-vertical-relative:page;z-index:-251370496;mso-width-relative:page;mso-height-relative:page;" fillcolor="#000000" filled="t" stroked="t" coordsize="8890,9525" o:gfxdata="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nhCYhdgAAAALAQAADwAAAAAAAAABACAAAAAiAAAAZHJzL2Rvd25yZXYueG1sUEsBAhQAFAAAAAgA&#10;h07iQHT7oHXsAQAAHgQAAA4AAAAAAAAAAQAgAAAAJwEAAGRycy9lMm9Eb2MueG1sUEsFBgAAAAAG&#10;AAYAWQEAAIU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7008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4147820</wp:posOffset>
                </wp:positionV>
                <wp:extent cx="8890" cy="9525"/>
                <wp:effectExtent l="13335" t="17145" r="23495" b="19050"/>
                <wp:wrapNone/>
                <wp:docPr id="324" name="WS_polygon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16" o:spid="_x0000_s1026" style="position:absolute;left:0pt;margin-left:667pt;margin-top:326.6pt;height:0.75pt;width:0.7pt;mso-position-horizontal-relative:page;mso-position-vertical-relative:page;z-index:-251369472;mso-width-relative:page;mso-height-relative:page;" fillcolor="#000000" filled="t" stroked="t" coordsize="8890,9525" o:gfxdata="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a&#10;Fi7C2AAAAA0BAAAPAAAAAAAAAAEAIAAAACIAAABkcnMvZG93bnJldi54bWxQSwECFAAUAAAACACH&#10;TuJAc4/K6usBAAAeBAAADgAAAAAAAAABACAAAAAnAQAAZHJzL2Uyb0RvYy54bWxQSwUGAAAAAAYA&#10;BgBZAQAAhA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803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4391025</wp:posOffset>
                </wp:positionV>
                <wp:extent cx="8890" cy="9525"/>
                <wp:effectExtent l="13335" t="17145" r="23495" b="19050"/>
                <wp:wrapNone/>
                <wp:docPr id="325" name="WS_polygon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17" o:spid="_x0000_s1026" style="position:absolute;left:0pt;margin-left:174.25pt;margin-top:345.75pt;height:0.75pt;width:0.7pt;mso-position-horizontal-relative:page;mso-position-vertical-relative:page;z-index:-251368448;mso-width-relative:page;mso-height-relative:page;" fillcolor="#000000" filled="t" stroked="t" coordsize="8890,9525" o:gfxdata="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L/b&#10;NRXYAAAACwEAAA8AAAAAAAAAAQAgAAAAIgAAAGRycy9kb3ducmV2LnhtbFBLAQIUABQAAAAIAIdO&#10;4kDggm6U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9056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4391025</wp:posOffset>
                </wp:positionV>
                <wp:extent cx="8890" cy="9525"/>
                <wp:effectExtent l="13335" t="17145" r="23495" b="19050"/>
                <wp:wrapNone/>
                <wp:docPr id="326" name="WS_polygon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18" o:spid="_x0000_s1026" style="position:absolute;left:0pt;margin-left:667pt;margin-top:345.75pt;height:0.75pt;width:0.7pt;mso-position-horizontal-relative:page;mso-position-vertical-relative:page;z-index:-251367424;mso-width-relative:page;mso-height-relative:page;" fillcolor="#000000" filled="t" stroked="t" coordsize="8890,9525" o:gfxdata="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NEe&#10;53/XAAAADQEAAA8AAAAAAAAAAQAgAAAAIgAAAGRycy9kb3ducmV2LnhtbFBLAQIUABQAAAAIAIdO&#10;4kCUYytQ6wEAAB4EAAAOAAAAAAAAAAEAIAAAACY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008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5087620</wp:posOffset>
                </wp:positionV>
                <wp:extent cx="8890" cy="9525"/>
                <wp:effectExtent l="13335" t="17145" r="23495" b="19050"/>
                <wp:wrapNone/>
                <wp:docPr id="327" name="WS_polygon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19" o:spid="_x0000_s1026" style="position:absolute;left:0pt;margin-left:174.25pt;margin-top:400.6pt;height:0.75pt;width:0.7pt;mso-position-horizontal-relative:page;mso-position-vertical-relative:page;z-index:-251366400;mso-width-relative:page;mso-height-relative:page;" fillcolor="#000000" filled="t" stroked="t" coordsize="8890,9525" o:gfxdata="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yEicB9kAAAALAQAADwAAAAAAAAABACAAAAAiAAAAZHJzL2Rvd25yZXYueG1sUEsBAhQAFAAAAAgA&#10;h07iQAdujy7rAQAAHgQAAA4AAAAAAAAAAQAgAAAAKAEAAGRycy9lMm9Eb2MueG1sUEsFBgAAAAAG&#10;AAYAWQEAAIU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1104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5087620</wp:posOffset>
                </wp:positionV>
                <wp:extent cx="8890" cy="9525"/>
                <wp:effectExtent l="13335" t="17145" r="23495" b="19050"/>
                <wp:wrapNone/>
                <wp:docPr id="328" name="WS_polygon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20" o:spid="_x0000_s1026" style="position:absolute;left:0pt;margin-left:667pt;margin-top:400.6pt;height:0.75pt;width:0.7pt;mso-position-horizontal-relative:page;mso-position-vertical-relative:page;z-index:-251365376;mso-width-relative:page;mso-height-relative:page;" fillcolor="#000000" filled="t" stroked="t" coordsize="8890,9525" o:gfxdata="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KUPR&#10;0tgAAAANAQAADwAAAAAAAAABACAAAAAiAAAAZHJzL2Rvd25yZXYueG1sUEsBAhQAFAAAAAgAh07i&#10;QAEH+UzpAQAAHgQAAA4AAAAAAAAAAQAgAAAAJwEAAGRycy9lMm9Eb2MueG1sUEsFBgAAAAAGAAYA&#10;WQEAAII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212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5784850</wp:posOffset>
                </wp:positionV>
                <wp:extent cx="8890" cy="8890"/>
                <wp:effectExtent l="13970" t="15875" r="22860" b="20955"/>
                <wp:wrapNone/>
                <wp:docPr id="329" name="WS_polygon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21" o:spid="_x0000_s1026" style="position:absolute;left:0pt;margin-left:174.25pt;margin-top:455.5pt;height:0.7pt;width:0.7pt;mso-position-horizontal-relative:page;mso-position-vertical-relative:page;z-index:-251364352;mso-width-relative:page;mso-height-relative:page;" fillcolor="#000000" filled="t" stroked="t" coordsize="8890,8890" o:gfxdata="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H/PtR9cA&#10;AAALAQAADwAAAAAAAAABACAAAAAiAAAAZHJzL2Rvd25yZXYueG1sUEsBAhQAFAAAAAgAh07iQIMr&#10;BeTnAQAAHg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3152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5784850</wp:posOffset>
                </wp:positionV>
                <wp:extent cx="8890" cy="8890"/>
                <wp:effectExtent l="13970" t="15875" r="22860" b="20955"/>
                <wp:wrapNone/>
                <wp:docPr id="330" name="WS_polygon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22" o:spid="_x0000_s1026" style="position:absolute;left:0pt;margin-left:667pt;margin-top:455.5pt;height:0.7pt;width:0.7pt;mso-position-horizontal-relative:page;mso-position-vertical-relative:page;z-index:-251363328;mso-width-relative:page;mso-height-relative:page;" fillcolor="#000000" filled="t" stroked="t" coordsize="8890,8890" o:gfxdata="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dqvhZ&#10;2AAAAA0BAAAPAAAAAAAAAAEAIAAAACIAAABkcnMvZG93bnJldi54bWxQSwECFAAUAAAACACHTuJA&#10;G59CtO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417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6251575</wp:posOffset>
                </wp:positionV>
                <wp:extent cx="8890" cy="8890"/>
                <wp:effectExtent l="13970" t="15875" r="22860" b="20955"/>
                <wp:wrapNone/>
                <wp:docPr id="331" name="WS_polygon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23" o:spid="_x0000_s1026" style="position:absolute;left:0pt;margin-left:174.25pt;margin-top:492.25pt;height:0.7pt;width:0.7pt;mso-position-horizontal-relative:page;mso-position-vertical-relative:page;z-index:-251362304;mso-width-relative:page;mso-height-relative:page;" fillcolor="#000000" filled="t" stroked="t" coordsize="8890,8890" o:gfxdata="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cFJjRNYA&#10;AAALAQAADwAAAAAAAAABACAAAAAiAAAAZHJzL2Rvd25yZXYueG1sUEsBAhQAFAAAAAgAh07iQIiS&#10;5sroAQAAHgQAAA4AAAAAAAAAAQAgAAAAJQ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5200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6251575</wp:posOffset>
                </wp:positionV>
                <wp:extent cx="8890" cy="8890"/>
                <wp:effectExtent l="13970" t="15875" r="22860" b="20955"/>
                <wp:wrapNone/>
                <wp:docPr id="332" name="WS_polygon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24" o:spid="_x0000_s1026" style="position:absolute;left:0pt;margin-left:667pt;margin-top:492.25pt;height:0.7pt;width:0.7pt;mso-position-horizontal-relative:page;mso-position-vertical-relative:page;z-index:-251361280;mso-width-relative:page;mso-height-relative:page;" fillcolor="#000000" filled="t" stroked="t" coordsize="8890,8890" o:gfxdata="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EJmyZ&#10;1wAAAA0BAAAPAAAAAAAAAAEAIAAAACIAAABkcnMvZG93bnJldi54bWxQSwECFAAUAAAACACHTuJA&#10;gtZtdO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95622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6718935</wp:posOffset>
                </wp:positionV>
                <wp:extent cx="8890" cy="8890"/>
                <wp:effectExtent l="0" t="0" r="0" b="0"/>
                <wp:wrapNone/>
                <wp:docPr id="335" name="group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333" name="WS_polygon326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34" name="WS_polygon327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325" o:spid="_x0000_s1026" o:spt="203" style="position:absolute;left:0pt;margin-left:174.25pt;margin-top:529.05pt;height:0.7pt;width:0.7pt;mso-position-horizontal-relative:page;mso-position-vertical-relative:page;z-index:-251360256;mso-width-relative:page;mso-height-relative:page;" coordsize="70,70203" o:gfxdata="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F1r&#10;6xHbAAAADQEAAA8AAAAAAAAAAQAgAAAAIgAAAGRycy9kb3ducmV2LnhtbFBLAQIUABQAAAAIAIdO&#10;4kA7PXONWQIAAHwHAAAOAAAAAAAAAAEAIAAAACoBAABkcnMvZTJvRG9jLnhtbFBLBQYAAAAABgAG&#10;AFkBAAD1BQAAAAA=&#10;">
                <o:lock v:ext="edit" aspectratio="f"/>
                <v:shape id="WS_polygon326" o:spid="_x0000_s1026" style="position:absolute;left:0;top:0;height:70;width:70;" fillcolor="#000000" filled="t" stroked="t" coordsize="70,70" o:gfxdata="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phrUvQAA&#10;ANwAAAAPAAAAAAAAAAEAIAAAACIAAABkcnMvZG93bnJldi54bWxQSwECFAAUAAAACACHTuJAMy8F&#10;njsAAAA5AAAAEAAAAAAAAAABACAAAAAMAQAAZHJzL3NoYXBleG1sLnhtbFBLBQYAAAAABgAGAFsB&#10;AAC2AwAAAAA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327" o:spid="_x0000_s1026" style="position:absolute;left:0;top:0;height:70;width:70;" fillcolor="#000000" filled="t" stroked="t" coordsize="70,70" o:gfxdata="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T4KgvQAA&#10;ANwAAAAPAAAAAAAAAAEAIAAAACIAAABkcnMvZG93bnJldi54bWxQSwECFAAUAAAACACHTuJAMy8F&#10;njsAAAA5AAAAEAAAAAAAAAABACAAAAAMAQAAZHJzL3NoYXBleG1sLnhtbFBLBQYAAAAABgAGAFsB&#10;AAC2AwAAAAA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7248" behindDoc="1" locked="0" layoutInCell="1" allowOverlap="1">
                <wp:simplePos x="0" y="0"/>
                <wp:positionH relativeFrom="page">
                  <wp:posOffset>2907030</wp:posOffset>
                </wp:positionH>
                <wp:positionV relativeFrom="page">
                  <wp:posOffset>6718935</wp:posOffset>
                </wp:positionV>
                <wp:extent cx="9525" cy="8890"/>
                <wp:effectExtent l="14605" t="15240" r="21590" b="21590"/>
                <wp:wrapNone/>
                <wp:docPr id="336" name="WS_polygon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28" o:spid="_x0000_s1026" style="position:absolute;left:0pt;margin-left:228.9pt;margin-top:529.05pt;height:0.7pt;width:0.75pt;mso-position-horizontal-relative:page;mso-position-vertical-relative:page;z-index:-251359232;mso-width-relative:page;mso-height-relative:page;" fillcolor="#000000" filled="t" stroked="t" coordsize="9525,8890" o:gfxdata="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UYCXFNsAAAANAQAADwAAAAAAAAABACAAAAAiAAAAZHJzL2Rvd25yZXYueG1sUEsBAhQAFAAA&#10;AAgAh07iQMvhdDzsAQAAHgQAAA4AAAAAAAAAAQAgAAAAKgEAAGRycy9lMm9Eb2MueG1sUEsFBgAA&#10;AAAGAAYAWQEAAIgFAAAAAA=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8272" behindDoc="1" locked="0" layoutInCell="1" allowOverlap="1">
                <wp:simplePos x="0" y="0"/>
                <wp:positionH relativeFrom="page">
                  <wp:posOffset>3604895</wp:posOffset>
                </wp:positionH>
                <wp:positionV relativeFrom="page">
                  <wp:posOffset>6718935</wp:posOffset>
                </wp:positionV>
                <wp:extent cx="8890" cy="8890"/>
                <wp:effectExtent l="13970" t="15875" r="22860" b="20955"/>
                <wp:wrapNone/>
                <wp:docPr id="337" name="WS_polygon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29" o:spid="_x0000_s1026" style="position:absolute;left:0pt;margin-left:283.85pt;margin-top:529.05pt;height:0.7pt;width:0.7pt;mso-position-horizontal-relative:page;mso-position-vertical-relative:page;z-index:-251358208;mso-width-relative:page;mso-height-relative:page;" fillcolor="#000000" filled="t" stroked="t" coordsize="8890,8890" o:gfxdata="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UNoPU&#10;1wAAAA0BAAAPAAAAAAAAAAEAIAAAACIAAABkcnMvZG93bnJldi54bWxQSwECFAAUAAAACACHTuJA&#10;Yk7mUe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9296" behindDoc="1" locked="0" layoutInCell="1" allowOverlap="1">
                <wp:simplePos x="0" y="0"/>
                <wp:positionH relativeFrom="page">
                  <wp:posOffset>4298950</wp:posOffset>
                </wp:positionH>
                <wp:positionV relativeFrom="page">
                  <wp:posOffset>6718935</wp:posOffset>
                </wp:positionV>
                <wp:extent cx="8890" cy="8890"/>
                <wp:effectExtent l="13970" t="15875" r="22860" b="20955"/>
                <wp:wrapNone/>
                <wp:docPr id="338" name="WS_polygon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30" o:spid="_x0000_s1026" style="position:absolute;left:0pt;margin-left:338.5pt;margin-top:529.05pt;height:0.7pt;width:0.7pt;mso-position-horizontal-relative:page;mso-position-vertical-relative:page;z-index:-251357184;mso-width-relative:page;mso-height-relative:page;" fillcolor="#000000" filled="t" stroked="t" coordsize="8890,8890" o:gfxdata="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YDZKrY&#10;AAAADQEAAA8AAAAAAAAAAQAgAAAAIgAAAGRycy9kb3ducmV2LnhtbFBLAQIUABQAAAAIAIdO4kDj&#10;QNnz5wEAAB4EAAAOAAAAAAAAAAEAIAAAACc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60320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ge">
                  <wp:posOffset>6718935</wp:posOffset>
                </wp:positionV>
                <wp:extent cx="9525" cy="8890"/>
                <wp:effectExtent l="14605" t="15240" r="21590" b="21590"/>
                <wp:wrapNone/>
                <wp:docPr id="339" name="WS_polygon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31" o:spid="_x0000_s1026" style="position:absolute;left:0pt;margin-left:393.25pt;margin-top:529.05pt;height:0.7pt;width:0.75pt;mso-position-horizontal-relative:page;mso-position-vertical-relative:page;z-index:-251356160;mso-width-relative:page;mso-height-relative:page;" fillcolor="#000000" filled="t" stroked="t" coordsize="9525,8890" o:gfxdata="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haGN8tkAAAANAQAADwAAAAAAAAABACAAAAAiAAAAZHJzL2Rvd25yZXYueG1sUEsBAhQAFAAAAAgA&#10;h07iQErvS57rAQAAHgQAAA4AAAAAAAAAAQAgAAAAKAEAAGRycy9lMm9Eb2MueG1sUEsFBgAAAAAG&#10;AAYAWQEAAIUFAAAAAA=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61344" behindDoc="1" locked="0" layoutInCell="1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6718935</wp:posOffset>
                </wp:positionV>
                <wp:extent cx="9525" cy="8890"/>
                <wp:effectExtent l="14605" t="15240" r="21590" b="21590"/>
                <wp:wrapNone/>
                <wp:docPr id="340" name="WS_polygon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32" o:spid="_x0000_s1026" style="position:absolute;left:0pt;margin-left:448pt;margin-top:529.05pt;height:0.7pt;width:0.75pt;mso-position-horizontal-relative:page;mso-position-vertical-relative:page;z-index:-251355136;mso-width-relative:page;mso-height-relative:page;" fillcolor="#000000" filled="t" stroked="t" coordsize="9525,8890" o:gfxdata="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jdvit2gAAAA0BAAAPAAAAAAAAAAEAIAAAACIAAABkcnMvZG93bnJldi54bWxQSwECFAAUAAAA&#10;CACHTuJAcaXG+ewBAAAeBAAADgAAAAAAAAABACAAAAApAQAAZHJzL2Uyb0RvYy54bWxQSwUGAAAA&#10;AAYABgBZAQAAhwUAAAAA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62368" behindDoc="1" locked="0" layoutInCell="1" allowOverlap="1">
                <wp:simplePos x="0" y="0"/>
                <wp:positionH relativeFrom="page">
                  <wp:posOffset>6386195</wp:posOffset>
                </wp:positionH>
                <wp:positionV relativeFrom="page">
                  <wp:posOffset>6718935</wp:posOffset>
                </wp:positionV>
                <wp:extent cx="8890" cy="8890"/>
                <wp:effectExtent l="13970" t="15875" r="22860" b="20955"/>
                <wp:wrapNone/>
                <wp:docPr id="341" name="WS_polygon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33" o:spid="_x0000_s1026" style="position:absolute;left:0pt;margin-left:502.85pt;margin-top:529.05pt;height:0.7pt;width:0.7pt;mso-position-horizontal-relative:page;mso-position-vertical-relative:page;z-index:-251354112;mso-width-relative:page;mso-height-relative:page;" fillcolor="#000000" filled="t" stroked="t" coordsize="8890,8890" o:gfxdata="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HYX0KDX&#10;AAAADwEAAA8AAAAAAAAAAQAgAAAAIgAAAGRycy9kb3ducmV2LnhtbFBLAQIUABQAAAAIAIdO4kDY&#10;ClSU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63392" behindDoc="1" locked="0" layoutInCell="1" allowOverlap="1">
                <wp:simplePos x="0" y="0"/>
                <wp:positionH relativeFrom="page">
                  <wp:posOffset>7080250</wp:posOffset>
                </wp:positionH>
                <wp:positionV relativeFrom="page">
                  <wp:posOffset>6718935</wp:posOffset>
                </wp:positionV>
                <wp:extent cx="9525" cy="8890"/>
                <wp:effectExtent l="14605" t="15240" r="21590" b="21590"/>
                <wp:wrapNone/>
                <wp:docPr id="342" name="WS_polygon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34" o:spid="_x0000_s1026" style="position:absolute;left:0pt;margin-left:557.5pt;margin-top:529.05pt;height:0.7pt;width:0.75pt;mso-position-horizontal-relative:page;mso-position-vertical-relative:page;z-index:-251353088;mso-width-relative:page;mso-height-relative:page;" fillcolor="#000000" filled="t" stroked="t" coordsize="9525,8890" o:gfxdata="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J4RgZ/bAAAADwEAAA8AAAAAAAAAAQAgAAAAIgAAAGRycy9kb3ducmV2LnhtbFBLAQIUABQA&#10;AAAIAIdO4kDo7Ok57QEAAB4EAAAOAAAAAAAAAAEAIAAAACoBAABkcnMvZTJvRG9jLnhtbFBLBQYA&#10;AAAABgAGAFkBAACJBQAAAAA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64416" behindDoc="1" locked="0" layoutInCell="1" allowOverlap="1">
                <wp:simplePos x="0" y="0"/>
                <wp:positionH relativeFrom="page">
                  <wp:posOffset>7775575</wp:posOffset>
                </wp:positionH>
                <wp:positionV relativeFrom="page">
                  <wp:posOffset>6718935</wp:posOffset>
                </wp:positionV>
                <wp:extent cx="9525" cy="8890"/>
                <wp:effectExtent l="14605" t="15240" r="21590" b="21590"/>
                <wp:wrapNone/>
                <wp:docPr id="343" name="WS_polygon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35" o:spid="_x0000_s1026" style="position:absolute;left:0pt;margin-left:612.25pt;margin-top:529.05pt;height:0.7pt;width:0.75pt;mso-position-horizontal-relative:page;mso-position-vertical-relative:page;z-index:-251352064;mso-width-relative:page;mso-height-relative:page;" fillcolor="#000000" filled="t" stroked="t" coordsize="9525,8890" o:gfxdata="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KQ0iFdoAAAAPAQAADwAAAAAAAAABACAAAAAiAAAAZHJzL2Rvd25yZXYueG1sUEsBAhQAFAAA&#10;AAgAh07iQHvhTUftAQAAHgQAAA4AAAAAAAAAAQAgAAAAKQEAAGRycy9lMm9Eb2MueG1sUEsFBgAA&#10;AAAGAAYAWQEAAIgFAAAAAA=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965440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6718935</wp:posOffset>
                </wp:positionV>
                <wp:extent cx="8890" cy="8890"/>
                <wp:effectExtent l="0" t="0" r="0" b="0"/>
                <wp:wrapNone/>
                <wp:docPr id="346" name="group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344" name="WS_polygon337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45" name="WS_polygon338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336" o:spid="_x0000_s1026" o:spt="203" style="position:absolute;left:0pt;margin-left:667pt;margin-top:529.05pt;height:0.7pt;width:0.7pt;mso-position-horizontal-relative:page;mso-position-vertical-relative:page;z-index:-251351040;mso-width-relative:page;mso-height-relative:page;" coordsize="70,70203" o:gfxdata="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W&#10;5n6I3AAAAA8BAAAPAAAAAAAAAAEAIAAAACIAAABkcnMvZG93bnJldi54bWxQSwECFAAUAAAACACH&#10;TuJAT+qcR1kCAAB8BwAADgAAAAAAAAABACAAAAArAQAAZHJzL2Uyb0RvYy54bWxQSwUGAAAAAAYA&#10;BgBZAQAA9gUAAAAA&#10;">
                <o:lock v:ext="edit" aspectratio="f"/>
                <v:shape id="WS_polygon337" o:spid="_x0000_s1026" style="position:absolute;left:0;top:0;height:70;width:70;" fillcolor="#000000" filled="t" stroked="t" coordsize="70,70" o:gfxdata="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SfHdvQAA&#10;ANwAAAAPAAAAAAAAAAEAIAAAACIAAABkcnMvZG93bnJldi54bWxQSwECFAAUAAAACACHTuJAMy8F&#10;njsAAAA5AAAAEAAAAAAAAAABACAAAAAMAQAAZHJzL3NoYXBleG1sLnhtbFBLBQYAAAAABgAGAFsB&#10;AAC2AwAAAAA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338" o:spid="_x0000_s1026" style="position:absolute;left:0;top:0;height:70;width:70;" fillcolor="#000000" filled="t" stroked="t" coordsize="70,70" o:gfxdata="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8FVEa/&#10;AAAA3AAAAA8AAAAAAAAAAQAgAAAAIgAAAGRycy9kb3ducmV2LnhtbFBLAQIUABQAAAAIAIdO4kAz&#10;LwWeOwAAADkAAAAQAAAAAAAAAAEAIAAAAA4BAABkcnMvc2hhcGV4bWwueG1sUEsFBgAAAAAGAAYA&#10;WwEAALgDAAAAAA=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autoSpaceDE w:val="0"/>
        <w:autoSpaceDN w:val="0"/>
        <w:spacing w:before="6" w:line="472" w:lineRule="exact"/>
        <w:ind w:left="5180"/>
        <w:jc w:val="left"/>
      </w:pPr>
      <w:r>
        <w:rPr>
          <w:rFonts w:ascii="微软雅黑" w:hAnsi="微软雅黑" w:eastAsia="微软雅黑" w:cs="微软雅黑"/>
          <w:bCs/>
          <w:color w:val="000000"/>
          <w:sz w:val="36"/>
        </w:rPr>
        <w:t>部门预算支出总表</w:t>
      </w:r>
    </w:p>
    <w:p>
      <w:pPr>
        <w:spacing w:line="14" w:lineRule="exact"/>
        <w:jc w:val="center"/>
        <w:sectPr>
          <w:type w:val="continuous"/>
          <w:pgSz w:w="16840" w:h="11900"/>
          <w:pgMar w:top="1426" w:right="918" w:bottom="419" w:left="1800" w:header="851" w:footer="419" w:gutter="0"/>
          <w:cols w:space="0" w:num="1"/>
        </w:sectPr>
      </w:pPr>
    </w:p>
    <w:p>
      <w:pPr>
        <w:spacing w:line="14" w:lineRule="exact"/>
        <w:jc w:val="center"/>
      </w:pPr>
    </w:p>
    <w:tbl>
      <w:tblPr>
        <w:tblStyle w:val="4"/>
        <w:tblW w:w="0" w:type="auto"/>
        <w:tblInd w:w="1692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95"/>
        <w:gridCol w:w="1097"/>
        <w:gridCol w:w="1094"/>
        <w:gridCol w:w="1095"/>
        <w:gridCol w:w="1094"/>
        <w:gridCol w:w="1097"/>
        <w:gridCol w:w="1094"/>
        <w:gridCol w:w="1095"/>
        <w:gridCol w:w="109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exact"/>
        </w:trPr>
        <w:tc>
          <w:tcPr>
            <w:tcW w:w="3286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6" w:line="315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319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青龙满族自治县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sz w:val="24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计局</w:t>
            </w:r>
          </w:p>
        </w:tc>
        <w:tc>
          <w:tcPr>
            <w:tcW w:w="2189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6" w:line="315" w:lineRule="exact"/>
              <w:ind w:left="21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预算年度：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2023</w:t>
            </w:r>
          </w:p>
        </w:tc>
        <w:tc>
          <w:tcPr>
            <w:tcW w:w="4381" w:type="dxa"/>
            <w:gridSpan w:val="4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6" w:line="315" w:lineRule="exact"/>
              <w:ind w:left="3073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单位：万元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9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33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2191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46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功能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分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类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7"/>
                <w:w w:val="89"/>
              </w:rPr>
              <w:t>科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1"/>
                <w:w w:val="92"/>
              </w:rPr>
              <w:t>目</w:t>
            </w:r>
          </w:p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9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33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合计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9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2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基本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支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出</w:t>
            </w:r>
          </w:p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9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2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项目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支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出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9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2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经营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支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出</w:t>
            </w:r>
          </w:p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9" w:line="277" w:lineRule="exact"/>
              <w:ind w:left="12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上解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上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级</w:t>
            </w:r>
          </w:p>
          <w:p>
            <w:pPr>
              <w:autoSpaceDE w:val="0"/>
              <w:autoSpaceDN w:val="0"/>
              <w:spacing w:before="86" w:line="277" w:lineRule="exact"/>
              <w:ind w:left="33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支出</w:t>
            </w:r>
          </w:p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9" w:line="277" w:lineRule="exact"/>
              <w:ind w:left="12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对附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属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单</w:t>
            </w:r>
          </w:p>
          <w:p>
            <w:pPr>
              <w:autoSpaceDE w:val="0"/>
              <w:autoSpaceDN w:val="0"/>
              <w:spacing w:before="83" w:line="277" w:lineRule="exact"/>
              <w:ind w:left="12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位补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助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支</w:t>
            </w:r>
          </w:p>
          <w:p>
            <w:pPr>
              <w:autoSpaceDE w:val="0"/>
              <w:autoSpaceDN w:val="0"/>
              <w:spacing w:before="86" w:line="277" w:lineRule="exact"/>
              <w:ind w:left="44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</w:trPr>
        <w:tc>
          <w:tcPr>
            <w:tcW w:w="109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9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33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7" w:line="277" w:lineRule="exact"/>
              <w:ind w:left="33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科目</w:t>
            </w:r>
          </w:p>
          <w:p>
            <w:pPr>
              <w:autoSpaceDE w:val="0"/>
              <w:autoSpaceDN w:val="0"/>
              <w:spacing w:before="86" w:line="277" w:lineRule="exact"/>
              <w:ind w:left="33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编码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7" w:line="277" w:lineRule="exact"/>
              <w:ind w:left="12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科目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名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称</w:t>
            </w:r>
          </w:p>
        </w:tc>
        <w:tc>
          <w:tcPr>
            <w:tcW w:w="109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9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33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合计</w:t>
            </w:r>
          </w:p>
        </w:tc>
        <w:tc>
          <w:tcPr>
            <w:tcW w:w="1094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9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2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基本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支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出</w:t>
            </w:r>
          </w:p>
        </w:tc>
        <w:tc>
          <w:tcPr>
            <w:tcW w:w="1097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9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2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项目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支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出</w:t>
            </w:r>
          </w:p>
        </w:tc>
        <w:tc>
          <w:tcPr>
            <w:tcW w:w="1094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9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2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经营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支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出</w:t>
            </w:r>
          </w:p>
        </w:tc>
        <w:tc>
          <w:tcPr>
            <w:tcW w:w="109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9" w:line="277" w:lineRule="exact"/>
              <w:ind w:left="12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上解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上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级</w:t>
            </w:r>
          </w:p>
          <w:p>
            <w:pPr>
              <w:autoSpaceDE w:val="0"/>
              <w:autoSpaceDN w:val="0"/>
              <w:spacing w:before="86" w:line="277" w:lineRule="exact"/>
              <w:ind w:left="33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支出</w:t>
            </w:r>
          </w:p>
        </w:tc>
        <w:tc>
          <w:tcPr>
            <w:tcW w:w="109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9" w:line="277" w:lineRule="exact"/>
              <w:ind w:left="12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对附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属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单</w:t>
            </w:r>
          </w:p>
          <w:p>
            <w:pPr>
              <w:autoSpaceDE w:val="0"/>
              <w:autoSpaceDN w:val="0"/>
              <w:spacing w:before="83" w:line="277" w:lineRule="exact"/>
              <w:ind w:left="12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位补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助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支</w:t>
            </w:r>
          </w:p>
          <w:p>
            <w:pPr>
              <w:autoSpaceDE w:val="0"/>
              <w:autoSpaceDN w:val="0"/>
              <w:spacing w:before="86" w:line="277" w:lineRule="exact"/>
              <w:ind w:left="44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exact"/>
        </w:trPr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4" w:line="276" w:lineRule="exact"/>
              <w:ind w:left="33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栏次</w:t>
            </w:r>
          </w:p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4" w:line="276" w:lineRule="exact"/>
              <w:ind w:left="48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1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4" w:line="276" w:lineRule="exact"/>
              <w:ind w:left="48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2</w:t>
            </w:r>
          </w:p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4" w:line="276" w:lineRule="exact"/>
              <w:ind w:left="48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3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4" w:line="276" w:lineRule="exact"/>
              <w:ind w:left="48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4</w:t>
            </w:r>
          </w:p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4" w:line="276" w:lineRule="exact"/>
              <w:ind w:left="48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5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4" w:line="276" w:lineRule="exact"/>
              <w:ind w:left="48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6</w:t>
            </w:r>
          </w:p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4" w:line="276" w:lineRule="exact"/>
              <w:ind w:left="48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7</w:t>
            </w:r>
          </w:p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4" w:line="276" w:lineRule="exact"/>
              <w:ind w:left="48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48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1</w:t>
            </w:r>
          </w:p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33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合计</w:t>
            </w:r>
          </w:p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27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1"/>
                <w:w w:val="101"/>
              </w:rPr>
              <w:t>295.61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27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1"/>
                <w:w w:val="101"/>
              </w:rPr>
              <w:t>235.61</w:t>
            </w:r>
          </w:p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40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60.00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exact"/>
        </w:trPr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48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2</w:t>
            </w:r>
          </w:p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201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一般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公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共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服务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出</w:t>
            </w:r>
          </w:p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31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3"/>
              </w:rPr>
              <w:t>200.78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31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3"/>
              </w:rPr>
              <w:t>180.78</w:t>
            </w:r>
          </w:p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44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20.00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48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3</w:t>
            </w:r>
          </w:p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20108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审计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事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务</w:t>
            </w:r>
          </w:p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31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3"/>
              </w:rPr>
              <w:t>200.78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31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3"/>
              </w:rPr>
              <w:t>180.78</w:t>
            </w:r>
          </w:p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44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20.00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48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4</w:t>
            </w:r>
          </w:p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2010801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行政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运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行</w:t>
            </w:r>
          </w:p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31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3"/>
              </w:rPr>
              <w:t>149.54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31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3"/>
              </w:rPr>
              <w:t>149.54</w:t>
            </w:r>
          </w:p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exact"/>
        </w:trPr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48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5</w:t>
            </w:r>
          </w:p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2010802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一般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政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管理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事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务</w:t>
            </w:r>
          </w:p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44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20.00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44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20.00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48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6</w:t>
            </w:r>
          </w:p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2010850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事业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运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行</w:t>
            </w:r>
          </w:p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44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31.24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44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31.24</w:t>
            </w:r>
          </w:p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7" w:hRule="exact"/>
        </w:trPr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1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8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7</w:t>
            </w:r>
          </w:p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1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208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1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社会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保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障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和就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支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出</w:t>
            </w:r>
          </w:p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1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4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30.29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1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4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30.29</w:t>
            </w:r>
          </w:p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7" w:hRule="exact"/>
        </w:trPr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9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8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8</w:t>
            </w:r>
          </w:p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9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20805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行政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事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业</w:t>
            </w:r>
          </w:p>
          <w:p>
            <w:pPr>
              <w:autoSpaceDE w:val="0"/>
              <w:autoSpaceDN w:val="0"/>
              <w:spacing w:before="84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单位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养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老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支出</w:t>
            </w:r>
          </w:p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9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4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30.29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9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4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30.29</w:t>
            </w:r>
          </w:p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exact"/>
        </w:trPr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6" w:lineRule="exact"/>
              <w:ind w:left="48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9</w:t>
            </w:r>
          </w:p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6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2080501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6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行政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单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位</w:t>
            </w:r>
          </w:p>
          <w:p>
            <w:pPr>
              <w:autoSpaceDE w:val="0"/>
              <w:autoSpaceDN w:val="0"/>
              <w:spacing w:before="84" w:line="276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离退休</w:t>
            </w:r>
          </w:p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6" w:lineRule="exact"/>
              <w:ind w:left="567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6.86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6" w:lineRule="exact"/>
              <w:ind w:left="566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6.86</w:t>
            </w:r>
          </w:p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</w:trPr>
        <w:tc>
          <w:tcPr>
            <w:tcW w:w="10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423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10</w:t>
            </w:r>
          </w:p>
        </w:tc>
        <w:tc>
          <w:tcPr>
            <w:tcW w:w="10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2080505</w:t>
            </w:r>
          </w:p>
        </w:tc>
        <w:tc>
          <w:tcPr>
            <w:tcW w:w="10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机关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事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业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单位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本</w:t>
            </w:r>
          </w:p>
        </w:tc>
        <w:tc>
          <w:tcPr>
            <w:tcW w:w="10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44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23.43</w:t>
            </w:r>
          </w:p>
        </w:tc>
        <w:tc>
          <w:tcPr>
            <w:tcW w:w="10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44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23.43</w:t>
            </w:r>
          </w:p>
        </w:tc>
        <w:tc>
          <w:tcPr>
            <w:tcW w:w="10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line="14" w:lineRule="exact"/>
        <w:jc w:val="center"/>
        <w:sectPr>
          <w:type w:val="continuous"/>
          <w:pgSz w:w="16840" w:h="11900"/>
          <w:pgMar w:top="1426" w:right="918" w:bottom="419" w:left="1800" w:header="851" w:footer="419" w:gutter="0"/>
          <w:cols w:space="0" w:num="1"/>
        </w:sectPr>
      </w:pPr>
    </w:p>
    <w:p>
      <w:pPr>
        <w:autoSpaceDE w:val="0"/>
        <w:autoSpaceDN w:val="0"/>
        <w:spacing w:line="327" w:lineRule="exact"/>
        <w:jc w:val="left"/>
      </w:pPr>
    </w:p>
    <w:p>
      <w:pPr>
        <w:autoSpaceDE w:val="0"/>
        <w:autoSpaceDN w:val="0"/>
        <w:spacing w:line="265" w:lineRule="exact"/>
        <w:ind w:left="13782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13</w:t>
      </w:r>
    </w:p>
    <w:p>
      <w:pPr>
        <w:spacing w:line="14" w:lineRule="exact"/>
        <w:jc w:val="center"/>
        <w:sectPr>
          <w:type w:val="continuous"/>
          <w:pgSz w:w="16840" w:h="11900"/>
          <w:pgMar w:top="1426" w:right="918" w:bottom="419" w:left="1800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354" w:right="1800" w:bottom="419" w:left="1020" w:header="851" w:footer="419" w:gutter="0"/>
          <w:cols w:space="720" w:num="1"/>
        </w:sectPr>
      </w:pPr>
      <w:bookmarkStart w:id="13" w:name="_bookmark13"/>
      <w:bookmarkEnd w:id="13"/>
    </w:p>
    <w:p>
      <w:pPr>
        <w:spacing w:line="14" w:lineRule="exact"/>
        <w:jc w:val="center"/>
      </w:pPr>
      <w:r>
        <mc:AlternateContent>
          <mc:Choice Requires="wps">
            <w:drawing>
              <wp:anchor distT="0" distB="0" distL="114300" distR="114300" simplePos="0" relativeHeight="25196646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1135380</wp:posOffset>
                </wp:positionV>
                <wp:extent cx="8890" cy="8890"/>
                <wp:effectExtent l="13970" t="15875" r="22860" b="20955"/>
                <wp:wrapNone/>
                <wp:docPr id="347" name="WS_polygon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39" o:spid="_x0000_s1026" style="position:absolute;left:0pt;margin-left:174.25pt;margin-top:89.4pt;height:0.7pt;width:0.7pt;mso-position-horizontal-relative:page;mso-position-vertical-relative:page;z-index:-251350016;mso-width-relative:page;mso-height-relative:page;" fillcolor="#000000" filled="t" stroked="t" coordsize="8890,8890" o:gfxdata="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qNu/z&#10;1wAAAAsBAAAPAAAAAAAAAAEAIAAAACIAAABkcnMvZG93bnJldi54bWxQSwECFAAUAAAACACHTuJA&#10;MtZUD+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67488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1135380</wp:posOffset>
                </wp:positionV>
                <wp:extent cx="8890" cy="8890"/>
                <wp:effectExtent l="13970" t="15875" r="22860" b="20955"/>
                <wp:wrapNone/>
                <wp:docPr id="348" name="WS_polygon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40" o:spid="_x0000_s1026" style="position:absolute;left:0pt;margin-left:667pt;margin-top:89.4pt;height:0.7pt;width:0.7pt;mso-position-horizontal-relative:page;mso-position-vertical-relative:page;z-index:-251348992;mso-width-relative:page;mso-height-relative:page;" fillcolor="#000000" filled="t" stroked="t" coordsize="8890,8890" o:gfxdata="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CILOV&#10;2AAAAA0BAAAPAAAAAAAAAAEAIAAAACIAAABkcnMvZG93bnJldi54bWxQSwECFAAUAAAACACHTuJA&#10;e3bBNu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6851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1379855</wp:posOffset>
                </wp:positionV>
                <wp:extent cx="8890" cy="8890"/>
                <wp:effectExtent l="13970" t="15875" r="22860" b="20955"/>
                <wp:wrapNone/>
                <wp:docPr id="349" name="WS_polygon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41" o:spid="_x0000_s1026" style="position:absolute;left:0pt;margin-left:174.25pt;margin-top:108.65pt;height:0.7pt;width:0.7pt;mso-position-horizontal-relative:page;mso-position-vertical-relative:page;z-index:-251347968;mso-width-relative:page;mso-height-relative:page;" fillcolor="#000000" filled="t" stroked="t" coordsize="8890,8890" o:gfxdata="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RUOui&#10;2AAAAAsBAAAPAAAAAAAAAAEAIAAAACIAAABkcnMvZG93bnJldi54bWxQSwECFAAUAAAACACHTuJA&#10;6HtlSO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69536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1379855</wp:posOffset>
                </wp:positionV>
                <wp:extent cx="8890" cy="8890"/>
                <wp:effectExtent l="13970" t="15875" r="22860" b="20955"/>
                <wp:wrapNone/>
                <wp:docPr id="350" name="WS_polygon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42" o:spid="_x0000_s1026" style="position:absolute;left:0pt;margin-left:667pt;margin-top:108.65pt;height:0.7pt;width:0.7pt;mso-position-horizontal-relative:page;mso-position-vertical-relative:page;z-index:-251346944;mso-width-relative:page;mso-height-relative:page;" fillcolor="#000000" filled="t" stroked="t" coordsize="8890,8890" o:gfxdata="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0Ex7S&#10;2AAAAA0BAAAPAAAAAAAAAAEAIAAAACIAAABkcnMvZG93bnJldi54bWxQSwECFAAUAAAACACHTuJA&#10;cM8iGO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056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1845945</wp:posOffset>
                </wp:positionV>
                <wp:extent cx="8890" cy="8890"/>
                <wp:effectExtent l="13970" t="15875" r="22860" b="20955"/>
                <wp:wrapNone/>
                <wp:docPr id="351" name="WS_polygon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43" o:spid="_x0000_s1026" style="position:absolute;left:0pt;margin-left:174.25pt;margin-top:145.35pt;height:0.7pt;width:0.7pt;mso-position-horizontal-relative:page;mso-position-vertical-relative:page;z-index:-251345920;mso-width-relative:page;mso-height-relative:page;" fillcolor="#000000" filled="t" stroked="t" coordsize="8890,8890" o:gfxdata="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SDgAs&#10;1wAAAAsBAAAPAAAAAAAAAAEAIAAAACIAAABkcnMvZG93bnJldi54bWxQSwECFAAUAAAACACHTuJA&#10;48KGZu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1584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1845945</wp:posOffset>
                </wp:positionV>
                <wp:extent cx="8890" cy="8890"/>
                <wp:effectExtent l="13970" t="15875" r="22860" b="20955"/>
                <wp:wrapNone/>
                <wp:docPr id="352" name="WS_polygon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44" o:spid="_x0000_s1026" style="position:absolute;left:0pt;margin-left:667pt;margin-top:145.35pt;height:0.7pt;width:0.7pt;mso-position-horizontal-relative:page;mso-position-vertical-relative:page;z-index:-251344896;mso-width-relative:page;mso-height-relative:page;" fillcolor="#000000" filled="t" stroked="t" coordsize="8890,8890" o:gfxdata="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F+Sgu&#10;1wAAAA0BAAAPAAAAAAAAAAEAIAAAACIAAABkcnMvZG93bnJldi54bWxQSwECFAAUAAAACACHTuJA&#10;6YYN2O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260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2089785</wp:posOffset>
                </wp:positionV>
                <wp:extent cx="8890" cy="8890"/>
                <wp:effectExtent l="13970" t="15875" r="22860" b="20955"/>
                <wp:wrapNone/>
                <wp:docPr id="353" name="WS_polygon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45" o:spid="_x0000_s1026" style="position:absolute;left:0pt;margin-left:174.25pt;margin-top:164.55pt;height:0.7pt;width:0.7pt;mso-position-horizontal-relative:page;mso-position-vertical-relative:page;z-index:-251343872;mso-width-relative:page;mso-height-relative:page;" fillcolor="#000000" filled="t" stroked="t" coordsize="8890,8890" o:gfxdata="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0uZcy&#10;1wAAAAsBAAAPAAAAAAAAAAEAIAAAACIAAABkcnMvZG93bnJldi54bWxQSwECFAAUAAAACACHTuJA&#10;eouppu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3632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2089785</wp:posOffset>
                </wp:positionV>
                <wp:extent cx="8890" cy="8890"/>
                <wp:effectExtent l="13970" t="15875" r="22860" b="20955"/>
                <wp:wrapNone/>
                <wp:docPr id="354" name="WS_polygon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46" o:spid="_x0000_s1026" style="position:absolute;left:0pt;margin-left:667pt;margin-top:164.55pt;height:0.7pt;width:0.7pt;mso-position-horizontal-relative:page;mso-position-vertical-relative:page;z-index:-251342848;mso-width-relative:page;mso-height-relative:page;" fillcolor="#000000" filled="t" stroked="t" coordsize="8890,8890" o:gfxdata="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2hPK&#10;r9gAAAANAQAADwAAAAAAAAABACAAAAAiAAAAZHJzL2Rvd25yZXYueG1sUEsBAhQAFAAAAAgAh07i&#10;QH3/wznpAQAAHgQAAA4AAAAAAAAAAQAgAAAAJw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465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2557145</wp:posOffset>
                </wp:positionV>
                <wp:extent cx="8890" cy="9525"/>
                <wp:effectExtent l="13335" t="17145" r="23495" b="19050"/>
                <wp:wrapNone/>
                <wp:docPr id="355" name="WS_polygon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47" o:spid="_x0000_s1026" style="position:absolute;left:0pt;margin-left:174.25pt;margin-top:201.35pt;height:0.75pt;width:0.7pt;mso-position-horizontal-relative:page;mso-position-vertical-relative:page;z-index:-251341824;mso-width-relative:page;mso-height-relative:page;" fillcolor="#000000" filled="t" stroked="t" coordsize="8890,9525" o:gfxdata="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A&#10;bm5R2AAAAAsBAAAPAAAAAAAAAAEAIAAAACIAAABkcnMvZG93bnJldi54bWxQSwECFAAUAAAACACH&#10;TuJA/9M/kesBAAAeBAAADgAAAAAAAAABACAAAAAnAQAAZHJzL2Uyb0RvYy54bWxQSwUGAAAAAAYA&#10;BgBZAQAAhA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5680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2557145</wp:posOffset>
                </wp:positionV>
                <wp:extent cx="8890" cy="9525"/>
                <wp:effectExtent l="13335" t="17145" r="23495" b="19050"/>
                <wp:wrapNone/>
                <wp:docPr id="356" name="WS_polygon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48" o:spid="_x0000_s1026" style="position:absolute;left:0pt;margin-left:667pt;margin-top:201.35pt;height:0.75pt;width:0.7pt;mso-position-horizontal-relative:page;mso-position-vertical-relative:page;z-index:-251340800;mso-width-relative:page;mso-height-relative:page;" fillcolor="#000000" filled="t" stroked="t" coordsize="8890,9525" o:gfxdata="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e&#10;KP2z2AAAAA0BAAAPAAAAAAAAAAEAIAAAACIAAABkcnMvZG93bnJldi54bWxQSwECFAAUAAAACACH&#10;TuJAizJ6VesBAAAeBAAADgAAAAAAAAABACAAAAAnAQAAZHJzL2Uyb0RvYy54bWxQSwUGAAAAAAYA&#10;BgBZAQAAhA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670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3023870</wp:posOffset>
                </wp:positionV>
                <wp:extent cx="8890" cy="8890"/>
                <wp:effectExtent l="13970" t="15875" r="22860" b="20955"/>
                <wp:wrapNone/>
                <wp:docPr id="357" name="WS_polygon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49" o:spid="_x0000_s1026" style="position:absolute;left:0pt;margin-left:174.25pt;margin-top:238.1pt;height:0.7pt;width:0.7pt;mso-position-horizontal-relative:page;mso-position-vertical-relative:page;z-index:-251339776;mso-width-relative:page;mso-height-relative:page;" fillcolor="#000000" filled="t" stroked="t" coordsize="8890,8890" o:gfxdata="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dEsc&#10;qdgAAAALAQAADwAAAAAAAAABACAAAAAiAAAAZHJzL2Rvd25yZXYueG1sUEsBAhQAFAAAAAgAh07i&#10;QAkehv3pAQAAHgQAAA4AAAAAAAAAAQAgAAAAJw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7728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3023870</wp:posOffset>
                </wp:positionV>
                <wp:extent cx="8890" cy="8890"/>
                <wp:effectExtent l="13970" t="15875" r="22860" b="20955"/>
                <wp:wrapNone/>
                <wp:docPr id="358" name="WS_polygon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50" o:spid="_x0000_s1026" style="position:absolute;left:0pt;margin-left:667pt;margin-top:238.1pt;height:0.7pt;width:0.7pt;mso-position-horizontal-relative:page;mso-position-vertical-relative:page;z-index:-251338752;mso-width-relative:page;mso-height-relative:page;" fillcolor="#000000" filled="t" stroked="t" coordsize="8890,8890" o:gfxdata="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NVCNXbY&#10;AAAADQEAAA8AAAAAAAAAAQAgAAAAIgAAAGRycy9kb3ducmV2LnhtbFBLAQIUABQAAAAIAIdO4kCI&#10;ELlf5wEAAB4EAAAOAAAAAAAAAAEAIAAAACc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875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3492500</wp:posOffset>
                </wp:positionV>
                <wp:extent cx="8890" cy="8890"/>
                <wp:effectExtent l="13970" t="15875" r="22860" b="20955"/>
                <wp:wrapNone/>
                <wp:docPr id="359" name="WS_polygon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51" o:spid="_x0000_s1026" style="position:absolute;left:0pt;margin-left:174.25pt;margin-top:275pt;height:0.7pt;width:0.7pt;mso-position-horizontal-relative:page;mso-position-vertical-relative:page;z-index:-251337728;mso-width-relative:page;mso-height-relative:page;" fillcolor="#000000" filled="t" stroked="t" coordsize="8890,8890" o:gfxdata="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EkYcNnX&#10;AAAACwEAAA8AAAAAAAAAAQAgAAAAIgAAAGRycy9kb3ducmV2LnhtbFBLAQIUABQAAAAIAIdO4kAb&#10;HR0h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9776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3492500</wp:posOffset>
                </wp:positionV>
                <wp:extent cx="8890" cy="8890"/>
                <wp:effectExtent l="13970" t="15875" r="22860" b="20955"/>
                <wp:wrapNone/>
                <wp:docPr id="360" name="WS_polygon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52" o:spid="_x0000_s1026" style="position:absolute;left:0pt;margin-left:667pt;margin-top:275pt;height:0.7pt;width:0.7pt;mso-position-horizontal-relative:page;mso-position-vertical-relative:page;z-index:-251336704;mso-width-relative:page;mso-height-relative:page;" fillcolor="#000000" filled="t" stroked="t" coordsize="8890,8890" o:gfxdata="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BDMhqTX&#10;AAAADQEAAA8AAAAAAAAAAQAgAAAAIgAAAGRycy9kb3ducmV2LnhtbFBLAQIUABQAAAAIAIdO4kDi&#10;A+Nj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080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3959225</wp:posOffset>
                </wp:positionV>
                <wp:extent cx="8890" cy="8890"/>
                <wp:effectExtent l="13970" t="15875" r="22860" b="20955"/>
                <wp:wrapNone/>
                <wp:docPr id="361" name="WS_polygon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53" o:spid="_x0000_s1026" style="position:absolute;left:0pt;margin-left:174.25pt;margin-top:311.75pt;height:0.7pt;width:0.7pt;mso-position-horizontal-relative:page;mso-position-vertical-relative:page;z-index:-251335680;mso-width-relative:page;mso-height-relative:page;" fillcolor="#000000" filled="t" stroked="t" coordsize="8890,8890" o:gfxdata="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gtncu&#10;1wAAAAsBAAAPAAAAAAAAAAEAIAAAACIAAABkcnMvZG93bnJldi54bWxQSwECFAAUAAAACACHTuJA&#10;cQ5HHe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1824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3959225</wp:posOffset>
                </wp:positionV>
                <wp:extent cx="8890" cy="8890"/>
                <wp:effectExtent l="13970" t="15875" r="22860" b="20955"/>
                <wp:wrapNone/>
                <wp:docPr id="362" name="WS_polygon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54" o:spid="_x0000_s1026" style="position:absolute;left:0pt;margin-left:667pt;margin-top:311.75pt;height:0.7pt;width:0.7pt;mso-position-horizontal-relative:page;mso-position-vertical-relative:page;z-index:-251334656;mso-width-relative:page;mso-height-relative:page;" fillcolor="#000000" filled="t" stroked="t" coordsize="8890,8890" o:gfxdata="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P/2/0&#10;1wAAAA0BAAAPAAAAAAAAAAEAIAAAACIAAABkcnMvZG93bnJldi54bWxQSwECFAAUAAAACACHTuJA&#10;e0rMo+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284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4425315</wp:posOffset>
                </wp:positionV>
                <wp:extent cx="8890" cy="8890"/>
                <wp:effectExtent l="13970" t="15875" r="22860" b="20955"/>
                <wp:wrapNone/>
                <wp:docPr id="363" name="WS_polygon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55" o:spid="_x0000_s1026" style="position:absolute;left:0pt;margin-left:174.25pt;margin-top:348.45pt;height:0.7pt;width:0.7pt;mso-position-horizontal-relative:page;mso-position-vertical-relative:page;z-index:-251333632;mso-width-relative:page;mso-height-relative:page;" fillcolor="#000000" filled="t" stroked="t" coordsize="8890,8890" o:gfxdata="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DKrNXDW&#10;AAAACwEAAA8AAAAAAAAAAQAgAAAAIgAAAGRycy9kb3ducmV2LnhtbFBLAQIUABQAAAAIAIdO4kDo&#10;R2jd6QEAAB4EAAAOAAAAAAAAAAEAIAAAACU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3872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4425315</wp:posOffset>
                </wp:positionV>
                <wp:extent cx="8890" cy="8890"/>
                <wp:effectExtent l="13970" t="15875" r="22860" b="20955"/>
                <wp:wrapNone/>
                <wp:docPr id="364" name="WS_polygon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56" o:spid="_x0000_s1026" style="position:absolute;left:0pt;margin-left:667pt;margin-top:348.45pt;height:0.7pt;width:0.7pt;mso-position-horizontal-relative:page;mso-position-vertical-relative:page;z-index:-251332608;mso-width-relative:page;mso-height-relative:page;" fillcolor="#000000" filled="t" stroked="t" coordsize="8890,8890" o:gfxdata="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jR2IX&#10;1wAAAA0BAAAPAAAAAAAAAAEAIAAAACIAAABkcnMvZG93bnJldi54bWxQSwECFAAUAAAACACHTuJA&#10;7zMCQu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489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4892675</wp:posOffset>
                </wp:positionV>
                <wp:extent cx="8890" cy="8890"/>
                <wp:effectExtent l="13970" t="15875" r="22860" b="20955"/>
                <wp:wrapNone/>
                <wp:docPr id="365" name="WS_polygon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57" o:spid="_x0000_s1026" style="position:absolute;left:0pt;margin-left:174.25pt;margin-top:385.25pt;height:0.7pt;width:0.7pt;mso-position-horizontal-relative:page;mso-position-vertical-relative:page;z-index:-251331584;mso-width-relative:page;mso-height-relative:page;" fillcolor="#000000" filled="t" stroked="t" coordsize="8890,8890" o:gfxdata="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2NIbS&#10;1wAAAAsBAAAPAAAAAAAAAAEAIAAAACIAAABkcnMvZG93bnJldi54bWxQSwECFAAUAAAACACHTuJA&#10;fD6mPO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5920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4892675</wp:posOffset>
                </wp:positionV>
                <wp:extent cx="8890" cy="8890"/>
                <wp:effectExtent l="13970" t="15875" r="22860" b="20955"/>
                <wp:wrapNone/>
                <wp:docPr id="366" name="WS_polygon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58" o:spid="_x0000_s1026" style="position:absolute;left:0pt;margin-left:667pt;margin-top:385.25pt;height:0.7pt;width:0.7pt;mso-position-horizontal-relative:page;mso-position-vertical-relative:page;z-index:-251330560;mso-width-relative:page;mso-height-relative:page;" fillcolor="#000000" filled="t" stroked="t" coordsize="8890,8890" o:gfxdata="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t5Gn&#10;AdgAAAANAQAADwAAAAAAAAABACAAAAAiAAAAZHJzL2Rvd25yZXYueG1sUEsBAhQAFAAAAAgAh07i&#10;QAjf4/jpAQAAHgQAAA4AAAAAAAAAAQAgAAAAJw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694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5817870</wp:posOffset>
                </wp:positionV>
                <wp:extent cx="8890" cy="9525"/>
                <wp:effectExtent l="13335" t="17145" r="23495" b="19050"/>
                <wp:wrapNone/>
                <wp:docPr id="367" name="WS_polygon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59" o:spid="_x0000_s1026" style="position:absolute;left:0pt;margin-left:174.25pt;margin-top:458.1pt;height:0.75pt;width:0.7pt;mso-position-horizontal-relative:page;mso-position-vertical-relative:page;z-index:-251329536;mso-width-relative:page;mso-height-relative:page;" fillcolor="#000000" filled="t" stroked="t" coordsize="8890,9525" o:gfxdata="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SxtxU9kAAAALAQAADwAAAAAAAAABACAAAAAiAAAAZHJzL2Rvd25yZXYueG1sUEsBAhQAFAAAAAgA&#10;h07iQIrzH1DrAQAAHgQAAA4AAAAAAAAAAQAgAAAAKAEAAGRycy9lMm9Eb2MueG1sUEsFBgAAAAAG&#10;AAYAWQEAAIU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7968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5817870</wp:posOffset>
                </wp:positionV>
                <wp:extent cx="8890" cy="9525"/>
                <wp:effectExtent l="13335" t="17145" r="23495" b="19050"/>
                <wp:wrapNone/>
                <wp:docPr id="368" name="WS_polygon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60" o:spid="_x0000_s1026" style="position:absolute;left:0pt;margin-left:667pt;margin-top:458.1pt;height:0.75pt;width:0.7pt;mso-position-horizontal-relative:page;mso-position-vertical-relative:page;z-index:-251328512;mso-width-relative:page;mso-height-relative:page;" fillcolor="#000000" filled="t" stroked="t" coordsize="8890,9525" o:gfxdata="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BC&#10;NATZAAAADQEAAA8AAAAAAAAAAQAgAAAAIgAAAGRycy9kb3ducmV2LnhtbFBLAQIUABQAAAAIAIdO&#10;4kCMmmky6QEAAB4EAAAOAAAAAAAAAAEAIAAAACg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98899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6742430</wp:posOffset>
                </wp:positionV>
                <wp:extent cx="8890" cy="8890"/>
                <wp:effectExtent l="0" t="0" r="0" b="0"/>
                <wp:wrapNone/>
                <wp:docPr id="371" name="group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369" name="WS_polygon362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70" name="WS_polygon363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361" o:spid="_x0000_s1026" o:spt="203" style="position:absolute;left:0pt;margin-left:174.25pt;margin-top:530.9pt;height:0.7pt;width:0.7pt;mso-position-horizontal-relative:page;mso-position-vertical-relative:page;z-index:-251327488;mso-width-relative:page;mso-height-relative:page;" coordsize="70,70203" o:gfxdata="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VKdkw3AAAAA0BAAAPAAAAAAAAAAEAIAAAACIAAABkcnMvZG93bnJldi54bWxQSwECFAAUAAAA&#10;CACHTuJAes9x41wCAAB8BwAADgAAAAAAAAABACAAAAArAQAAZHJzL2Uyb0RvYy54bWxQSwUGAAAA&#10;AAYABgBZAQAA+QUAAAAA&#10;">
                <o:lock v:ext="edit" aspectratio="f"/>
                <v:shape id="WS_polygon362" o:spid="_x0000_s1026" style="position:absolute;left:0;top:0;height:70;width:70;" fillcolor="#000000" filled="t" stroked="t" coordsize="70,70" o:gfxdata="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/QIjvQAA&#10;ANwAAAAPAAAAAAAAAAEAIAAAACIAAABkcnMvZG93bnJldi54bWxQSwECFAAUAAAACACHTuJAMy8F&#10;njsAAAA5AAAAEAAAAAAAAAABACAAAAAMAQAAZHJzL3NoYXBleG1sLnhtbFBLBQYAAAAABgAGAFsB&#10;AAC2AwAAAAA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363" o:spid="_x0000_s1026" style="position:absolute;left:0;top:0;height:70;width:70;" fillcolor="#000000" filled="t" stroked="t" coordsize="70,70" o:gfxdata="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Hj1jugAAANwA&#10;AAAPAAAAAAAAAAEAIAAAACIAAABkcnMvZG93bnJldi54bWxQSwECFAAUAAAACACHTuJAMy8FnjsA&#10;AAA5AAAAEAAAAAAAAAABACAAAAAJAQAAZHJzL3NoYXBleG1sLnhtbFBLBQYAAAAABgAGAFsBAACz&#10;AwAAAAA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90016" behindDoc="1" locked="0" layoutInCell="1" allowOverlap="1">
                <wp:simplePos x="0" y="0"/>
                <wp:positionH relativeFrom="page">
                  <wp:posOffset>2907030</wp:posOffset>
                </wp:positionH>
                <wp:positionV relativeFrom="page">
                  <wp:posOffset>6742430</wp:posOffset>
                </wp:positionV>
                <wp:extent cx="9525" cy="8890"/>
                <wp:effectExtent l="14605" t="15240" r="21590" b="21590"/>
                <wp:wrapNone/>
                <wp:docPr id="372" name="WS_polygon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64" o:spid="_x0000_s1026" style="position:absolute;left:0pt;margin-left:228.9pt;margin-top:530.9pt;height:0.7pt;width:0.75pt;mso-position-horizontal-relative:page;mso-position-vertical-relative:page;z-index:-251326464;mso-width-relative:page;mso-height-relative:page;" fillcolor="#000000" filled="t" stroked="t" coordsize="9525,8890" o:gfxdata="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nCpTXbAAAADQEAAA8AAAAAAAAAAQAgAAAAIgAAAGRycy9kb3ducmV2LnhtbFBLAQIUABQA&#10;AAAIAIdO4kA16csZ7QEAAB4EAAAOAAAAAAAAAAEAIAAAACoBAABkcnMvZTJvRG9jLnhtbFBLBQYA&#10;AAAABgAGAFkBAACJBQAAAAA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91040" behindDoc="1" locked="0" layoutInCell="1" allowOverlap="1">
                <wp:simplePos x="0" y="0"/>
                <wp:positionH relativeFrom="page">
                  <wp:posOffset>3604895</wp:posOffset>
                </wp:positionH>
                <wp:positionV relativeFrom="page">
                  <wp:posOffset>6742430</wp:posOffset>
                </wp:positionV>
                <wp:extent cx="8890" cy="8890"/>
                <wp:effectExtent l="13970" t="15875" r="22860" b="20955"/>
                <wp:wrapNone/>
                <wp:docPr id="373" name="WS_polygon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65" o:spid="_x0000_s1026" style="position:absolute;left:0pt;margin-left:283.85pt;margin-top:530.9pt;height:0.7pt;width:0.7pt;mso-position-horizontal-relative:page;mso-position-vertical-relative:page;z-index:-251325440;mso-width-relative:page;mso-height-relative:page;" fillcolor="#000000" filled="t" stroked="t" coordsize="8890,8890" o:gfxdata="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cdLH1&#10;1wAAAA0BAAAPAAAAAAAAAAEAIAAAACIAAABkcnMvZG93bnJldi54bWxQSwECFAAUAAAACACHTuJA&#10;nEZZdO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92064" behindDoc="1" locked="0" layoutInCell="1" allowOverlap="1">
                <wp:simplePos x="0" y="0"/>
                <wp:positionH relativeFrom="page">
                  <wp:posOffset>4298950</wp:posOffset>
                </wp:positionH>
                <wp:positionV relativeFrom="page">
                  <wp:posOffset>6742430</wp:posOffset>
                </wp:positionV>
                <wp:extent cx="8890" cy="8890"/>
                <wp:effectExtent l="13970" t="15875" r="22860" b="20955"/>
                <wp:wrapNone/>
                <wp:docPr id="374" name="WS_polygon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66" o:spid="_x0000_s1026" style="position:absolute;left:0pt;margin-left:338.5pt;margin-top:530.9pt;height:0.7pt;width:0.7pt;mso-position-horizontal-relative:page;mso-position-vertical-relative:page;z-index:-251324416;mso-width-relative:page;mso-height-relative:page;" fillcolor="#000000" filled="t" stroked="t" coordsize="8890,8890" o:gfxdata="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HkFW&#10;i9gAAAANAQAADwAAAAAAAAABACAAAAAiAAAAZHJzL2Rvd25yZXYueG1sUEsBAhQAFAAAAAgAh07i&#10;QJsyM+vpAQAAHgQAAA4AAAAAAAAAAQAgAAAAJw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93088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ge">
                  <wp:posOffset>6742430</wp:posOffset>
                </wp:positionV>
                <wp:extent cx="9525" cy="8890"/>
                <wp:effectExtent l="14605" t="15240" r="21590" b="21590"/>
                <wp:wrapNone/>
                <wp:docPr id="375" name="WS_polygon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67" o:spid="_x0000_s1026" style="position:absolute;left:0pt;margin-left:393.25pt;margin-top:530.9pt;height:0.7pt;width:0.75pt;mso-position-horizontal-relative:page;mso-position-vertical-relative:page;z-index:-251323392;mso-width-relative:page;mso-height-relative:page;" fillcolor="#000000" filled="t" stroked="t" coordsize="9525,8890" o:gfxdata="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M3jv9PZAAAADQEAAA8AAAAAAAAAAQAgAAAAIgAAAGRycy9kb3ducmV2LnhtbFBLAQIUABQAAAAI&#10;AIdO4kAynaGG7AEAAB4EAAAOAAAAAAAAAAEAIAAAACgBAABkcnMvZTJvRG9jLnhtbFBLBQYAAAAA&#10;BgAGAFkBAACGBQAAAAA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94112" behindDoc="1" locked="0" layoutInCell="1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6742430</wp:posOffset>
                </wp:positionV>
                <wp:extent cx="9525" cy="8890"/>
                <wp:effectExtent l="14605" t="15240" r="21590" b="21590"/>
                <wp:wrapNone/>
                <wp:docPr id="376" name="WS_polygon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68" o:spid="_x0000_s1026" style="position:absolute;left:0pt;margin-left:448pt;margin-top:530.9pt;height:0.7pt;width:0.75pt;mso-position-horizontal-relative:page;mso-position-vertical-relative:page;z-index:-251322368;mso-width-relative:page;mso-height-relative:page;" fillcolor="#000000" filled="t" stroked="t" coordsize="9525,8890" o:gfxdata="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qzTKjNoAAAANAQAADwAAAAAAAAABACAAAAAiAAAAZHJzL2Rvd25yZXYueG1sUEsBAhQAFAAA&#10;AAgAh07iQEZ85ELtAQAAHgQAAA4AAAAAAAAAAQAgAAAAKQEAAGRycy9lMm9Eb2MueG1sUEsFBgAA&#10;AAAGAAYAWQEAAIgFAAAAAA=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95136" behindDoc="1" locked="0" layoutInCell="1" allowOverlap="1">
                <wp:simplePos x="0" y="0"/>
                <wp:positionH relativeFrom="page">
                  <wp:posOffset>6386195</wp:posOffset>
                </wp:positionH>
                <wp:positionV relativeFrom="page">
                  <wp:posOffset>6742430</wp:posOffset>
                </wp:positionV>
                <wp:extent cx="8890" cy="8890"/>
                <wp:effectExtent l="13970" t="15875" r="22860" b="20955"/>
                <wp:wrapNone/>
                <wp:docPr id="377" name="WS_polygon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69" o:spid="_x0000_s1026" style="position:absolute;left:0pt;margin-left:502.85pt;margin-top:530.9pt;height:0.7pt;width:0.7pt;mso-position-horizontal-relative:page;mso-position-vertical-relative:page;z-index:-251321344;mso-width-relative:page;mso-height-relative:page;" fillcolor="#000000" filled="t" stroked="t" coordsize="8890,8890" o:gfxdata="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YRsmn&#10;1wAAAA8BAAAPAAAAAAAAAAEAIAAAACIAAABkcnMvZG93bnJldi54bWxQSwECFAAUAAAACACHTuJA&#10;79N2L+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96160" behindDoc="1" locked="0" layoutInCell="1" allowOverlap="1">
                <wp:simplePos x="0" y="0"/>
                <wp:positionH relativeFrom="page">
                  <wp:posOffset>7080250</wp:posOffset>
                </wp:positionH>
                <wp:positionV relativeFrom="page">
                  <wp:posOffset>6742430</wp:posOffset>
                </wp:positionV>
                <wp:extent cx="9525" cy="8890"/>
                <wp:effectExtent l="14605" t="15240" r="21590" b="21590"/>
                <wp:wrapNone/>
                <wp:docPr id="378" name="WS_polygon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70" o:spid="_x0000_s1026" style="position:absolute;left:0pt;margin-left:557.5pt;margin-top:530.9pt;height:0.7pt;width:0.75pt;mso-position-horizontal-relative:page;mso-position-vertical-relative:page;z-index:-251320320;mso-width-relative:page;mso-height-relative:page;" fillcolor="#000000" filled="t" stroked="t" coordsize="9525,8890" o:gfxdata="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DBAmJjaAAAADwEAAA8AAAAAAAAAAQAgAAAAIgAAAGRycy9kb3ducmV2LnhtbFBLAQIUABQAAAAI&#10;AIdO4kBUf3+e6wEAAB4EAAAOAAAAAAAAAAEAIAAAACkBAABkcnMvZTJvRG9jLnhtbFBLBQYAAAAA&#10;BgAGAFkBAACGBQAAAAA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97184" behindDoc="1" locked="0" layoutInCell="1" allowOverlap="1">
                <wp:simplePos x="0" y="0"/>
                <wp:positionH relativeFrom="page">
                  <wp:posOffset>7775575</wp:posOffset>
                </wp:positionH>
                <wp:positionV relativeFrom="page">
                  <wp:posOffset>6742430</wp:posOffset>
                </wp:positionV>
                <wp:extent cx="9525" cy="8890"/>
                <wp:effectExtent l="14605" t="15240" r="21590" b="21590"/>
                <wp:wrapNone/>
                <wp:docPr id="379" name="WS_polygon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71" o:spid="_x0000_s1026" style="position:absolute;left:0pt;margin-left:612.25pt;margin-top:530.9pt;height:0.7pt;width:0.75pt;mso-position-horizontal-relative:page;mso-position-vertical-relative:page;z-index:-251319296;mso-width-relative:page;mso-height-relative:page;" fillcolor="#000000" filled="t" stroked="t" coordsize="9525,8890" o:gfxdata="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HXDsS2gAAAA8BAAAPAAAAAAAAAAEAIAAAACIAAABkcnMvZG93bnJldi54bWxQSwECFAAUAAAA&#10;CACHTuJAx3Lb4OwBAAAeBAAADgAAAAAAAAABACAAAAApAQAAZHJzL2Uyb0RvYy54bWxQSwUGAAAA&#10;AAYABgBZAQAAhwUAAAAA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998208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6742430</wp:posOffset>
                </wp:positionV>
                <wp:extent cx="8890" cy="8890"/>
                <wp:effectExtent l="0" t="0" r="0" b="0"/>
                <wp:wrapNone/>
                <wp:docPr id="382" name="group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380" name="WS_polygon373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81" name="WS_polygon374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372" o:spid="_x0000_s1026" o:spt="203" style="position:absolute;left:0pt;margin-left:667pt;margin-top:530.9pt;height:0.7pt;width:0.7pt;mso-position-horizontal-relative:page;mso-position-vertical-relative:page;z-index:-251318272;mso-width-relative:page;mso-height-relative:page;" coordsize="70,70203" o:gfxdata="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Hi3&#10;Z4/cAAAADwEAAA8AAAAAAAAAAQAgAAAAIgAAAGRycy9kb3ducmV2LnhtbFBLAQIUABQAAAAIAIdO&#10;4kAo51OTWAIAAHwHAAAOAAAAAAAAAAEAIAAAACsBAABkcnMvZTJvRG9jLnhtbFBLBQYAAAAABgAG&#10;AFkBAAD1BQAAAAA=&#10;">
                <o:lock v:ext="edit" aspectratio="f"/>
                <v:shape id="WS_polygon373" o:spid="_x0000_s1026" style="position:absolute;left:0;top:0;height:70;width:70;" fillcolor="#000000" filled="t" stroked="t" coordsize="70,70" o:gfxdata="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TLTUS5AAAA3AAA&#10;AA8AAAAAAAAAAQAgAAAAIgAAAGRycy9kb3ducmV2LnhtbFBLAQIUABQAAAAIAIdO4kAzLwWeOwAA&#10;ADkAAAAQAAAAAAAAAAEAIAAAAAgBAABkcnMvc2hhcGV4bWwueG1sUEsFBgAAAAAGAAYAWwEAALID&#10;AAAAAA=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374" o:spid="_x0000_s1026" style="position:absolute;left:0;top:0;height:70;width:70;" fillcolor="#000000" filled="t" stroked="t" coordsize="70,70" o:gfxdata="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H6N+8AAAA&#10;3AAAAA8AAAAAAAAAAQAgAAAAIgAAAGRycy9kb3ducmV2LnhtbFBLAQIUABQAAAAIAIdO4kAzLwWe&#10;OwAAADkAAAAQAAAAAAAAAAEAIAAAAAsBAABkcnMvc2hhcGV4bWwueG1sUEsFBgAAAAAGAAYAWwEA&#10;ALUDAAAAAA=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line="14" w:lineRule="exact"/>
        <w:jc w:val="center"/>
      </w:pPr>
    </w:p>
    <w:tbl>
      <w:tblPr>
        <w:tblStyle w:val="4"/>
        <w:tblW w:w="0" w:type="auto"/>
        <w:tblInd w:w="2472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95"/>
        <w:gridCol w:w="1097"/>
        <w:gridCol w:w="1094"/>
        <w:gridCol w:w="1095"/>
        <w:gridCol w:w="1094"/>
        <w:gridCol w:w="1097"/>
        <w:gridCol w:w="1094"/>
        <w:gridCol w:w="1095"/>
        <w:gridCol w:w="109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exact"/>
        </w:trPr>
        <w:tc>
          <w:tcPr>
            <w:tcW w:w="3286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6" w:line="315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319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青龙满族自治县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sz w:val="24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计局</w:t>
            </w:r>
          </w:p>
        </w:tc>
        <w:tc>
          <w:tcPr>
            <w:tcW w:w="2189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6" w:line="315" w:lineRule="exact"/>
              <w:ind w:left="21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预算年度：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2023</w:t>
            </w:r>
          </w:p>
        </w:tc>
        <w:tc>
          <w:tcPr>
            <w:tcW w:w="4381" w:type="dxa"/>
            <w:gridSpan w:val="4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6" w:line="315" w:lineRule="exact"/>
              <w:ind w:left="3073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单位：万元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9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33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2191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46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功能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分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类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7"/>
                <w:w w:val="89"/>
              </w:rPr>
              <w:t>科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1"/>
                <w:w w:val="92"/>
              </w:rPr>
              <w:t>目</w:t>
            </w:r>
          </w:p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9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33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合计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9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2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基本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支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出</w:t>
            </w:r>
          </w:p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9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2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项目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支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出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9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2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经营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支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出</w:t>
            </w:r>
          </w:p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9" w:line="277" w:lineRule="exact"/>
              <w:ind w:left="12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上解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上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级</w:t>
            </w:r>
          </w:p>
          <w:p>
            <w:pPr>
              <w:autoSpaceDE w:val="0"/>
              <w:autoSpaceDN w:val="0"/>
              <w:spacing w:before="84" w:line="276" w:lineRule="exact"/>
              <w:ind w:left="33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支出</w:t>
            </w:r>
          </w:p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9" w:line="277" w:lineRule="exact"/>
              <w:ind w:left="12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对附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属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单</w:t>
            </w:r>
          </w:p>
          <w:p>
            <w:pPr>
              <w:autoSpaceDE w:val="0"/>
              <w:autoSpaceDN w:val="0"/>
              <w:spacing w:before="83" w:line="277" w:lineRule="exact"/>
              <w:ind w:left="12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位补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助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支</w:t>
            </w:r>
          </w:p>
          <w:p>
            <w:pPr>
              <w:autoSpaceDE w:val="0"/>
              <w:autoSpaceDN w:val="0"/>
              <w:spacing w:before="84" w:line="276" w:lineRule="exact"/>
              <w:ind w:left="44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exact"/>
        </w:trPr>
        <w:tc>
          <w:tcPr>
            <w:tcW w:w="109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9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33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6" w:lineRule="exact"/>
              <w:ind w:left="33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科目</w:t>
            </w:r>
          </w:p>
          <w:p>
            <w:pPr>
              <w:autoSpaceDE w:val="0"/>
              <w:autoSpaceDN w:val="0"/>
              <w:spacing w:before="84" w:line="276" w:lineRule="exact"/>
              <w:ind w:left="33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编码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6" w:lineRule="exact"/>
              <w:ind w:left="12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科目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名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称</w:t>
            </w:r>
          </w:p>
        </w:tc>
        <w:tc>
          <w:tcPr>
            <w:tcW w:w="109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9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33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合计</w:t>
            </w:r>
          </w:p>
        </w:tc>
        <w:tc>
          <w:tcPr>
            <w:tcW w:w="1094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9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2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基本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支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出</w:t>
            </w:r>
          </w:p>
        </w:tc>
        <w:tc>
          <w:tcPr>
            <w:tcW w:w="1097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9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2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项目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支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出</w:t>
            </w:r>
          </w:p>
        </w:tc>
        <w:tc>
          <w:tcPr>
            <w:tcW w:w="1094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9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2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经营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支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出</w:t>
            </w:r>
          </w:p>
        </w:tc>
        <w:tc>
          <w:tcPr>
            <w:tcW w:w="109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9" w:line="277" w:lineRule="exact"/>
              <w:ind w:left="12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上解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上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级</w:t>
            </w:r>
          </w:p>
          <w:p>
            <w:pPr>
              <w:autoSpaceDE w:val="0"/>
              <w:autoSpaceDN w:val="0"/>
              <w:spacing w:before="84" w:line="276" w:lineRule="exact"/>
              <w:ind w:left="33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支出</w:t>
            </w:r>
          </w:p>
        </w:tc>
        <w:tc>
          <w:tcPr>
            <w:tcW w:w="109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9" w:line="277" w:lineRule="exact"/>
              <w:ind w:left="12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对附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属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单</w:t>
            </w:r>
          </w:p>
          <w:p>
            <w:pPr>
              <w:autoSpaceDE w:val="0"/>
              <w:autoSpaceDN w:val="0"/>
              <w:spacing w:before="83" w:line="277" w:lineRule="exact"/>
              <w:ind w:left="12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位补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助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支</w:t>
            </w:r>
          </w:p>
          <w:p>
            <w:pPr>
              <w:autoSpaceDE w:val="0"/>
              <w:autoSpaceDN w:val="0"/>
              <w:spacing w:before="84" w:line="276" w:lineRule="exact"/>
              <w:ind w:left="44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33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栏次</w:t>
            </w:r>
          </w:p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48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1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48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2</w:t>
            </w:r>
          </w:p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48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3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48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4</w:t>
            </w:r>
          </w:p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48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5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48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6</w:t>
            </w:r>
          </w:p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48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7</w:t>
            </w:r>
          </w:p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48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</w:trPr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0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养老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保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险</w:t>
            </w:r>
          </w:p>
          <w:p>
            <w:pPr>
              <w:autoSpaceDE w:val="0"/>
              <w:autoSpaceDN w:val="0"/>
              <w:spacing w:before="84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缴费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出</w:t>
            </w:r>
          </w:p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exact"/>
        </w:trPr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7" w:line="277" w:lineRule="exact"/>
              <w:ind w:left="423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11</w:t>
            </w:r>
          </w:p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7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210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7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卫生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康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支出</w:t>
            </w:r>
          </w:p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7" w:line="277" w:lineRule="exact"/>
              <w:ind w:left="44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12.82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7" w:line="277" w:lineRule="exact"/>
              <w:ind w:left="44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12.82</w:t>
            </w:r>
          </w:p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</w:trPr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423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12</w:t>
            </w:r>
          </w:p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21011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行政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事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业</w:t>
            </w:r>
          </w:p>
          <w:p>
            <w:pPr>
              <w:autoSpaceDE w:val="0"/>
              <w:autoSpaceDN w:val="0"/>
              <w:spacing w:before="85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单位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医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疗</w:t>
            </w:r>
          </w:p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44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12.82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44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12.82</w:t>
            </w:r>
          </w:p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exact"/>
        </w:trPr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423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13</w:t>
            </w:r>
          </w:p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2101101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行政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单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位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医疗</w:t>
            </w:r>
          </w:p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567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9.65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566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9.65</w:t>
            </w:r>
          </w:p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exact"/>
        </w:trPr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6" w:lineRule="exact"/>
              <w:ind w:left="423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14</w:t>
            </w:r>
          </w:p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6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2101102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6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事业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单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位</w:t>
            </w:r>
          </w:p>
          <w:p>
            <w:pPr>
              <w:autoSpaceDE w:val="0"/>
              <w:autoSpaceDN w:val="0"/>
              <w:spacing w:before="84" w:line="276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医疗</w:t>
            </w:r>
          </w:p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6" w:lineRule="exact"/>
              <w:ind w:left="567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3.18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6" w:lineRule="exact"/>
              <w:ind w:left="566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3.18</w:t>
            </w:r>
          </w:p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</w:trPr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0" w:line="277" w:lineRule="exact"/>
              <w:ind w:left="423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15</w:t>
            </w:r>
          </w:p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0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212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0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城乡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社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区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支出</w:t>
            </w:r>
          </w:p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0" w:line="277" w:lineRule="exact"/>
              <w:ind w:left="44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40.00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0" w:line="277" w:lineRule="exact"/>
              <w:ind w:left="44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40.00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exact"/>
        </w:trPr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89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423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16</w:t>
            </w:r>
          </w:p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89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21208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国有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土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地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使用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权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出</w:t>
            </w:r>
          </w:p>
          <w:p>
            <w:pPr>
              <w:autoSpaceDE w:val="0"/>
              <w:autoSpaceDN w:val="0"/>
              <w:spacing w:before="84" w:line="276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让收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安</w:t>
            </w:r>
          </w:p>
          <w:p>
            <w:pPr>
              <w:autoSpaceDE w:val="0"/>
              <w:autoSpaceDN w:val="0"/>
              <w:spacing w:before="84" w:line="276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排的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出</w:t>
            </w:r>
          </w:p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89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44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40.00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89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44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40.00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1454" w:hRule="exact"/>
        </w:trPr>
        <w:tc>
          <w:tcPr>
            <w:tcW w:w="10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87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23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17</w:t>
            </w:r>
          </w:p>
        </w:tc>
        <w:tc>
          <w:tcPr>
            <w:tcW w:w="10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87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2120899</w:t>
            </w:r>
          </w:p>
        </w:tc>
        <w:tc>
          <w:tcPr>
            <w:tcW w:w="10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7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其他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国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有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土地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用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权出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让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收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入安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排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的</w:t>
            </w:r>
          </w:p>
        </w:tc>
        <w:tc>
          <w:tcPr>
            <w:tcW w:w="10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87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4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40.00</w:t>
            </w:r>
          </w:p>
        </w:tc>
        <w:tc>
          <w:tcPr>
            <w:tcW w:w="10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87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4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40.00</w:t>
            </w:r>
          </w:p>
        </w:tc>
        <w:tc>
          <w:tcPr>
            <w:tcW w:w="10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line="14" w:lineRule="exact"/>
        <w:jc w:val="center"/>
        <w:sectPr>
          <w:type w:val="continuous"/>
          <w:pgSz w:w="16840" w:h="11900"/>
          <w:pgMar w:top="1354" w:right="1800" w:bottom="419" w:left="1020" w:header="851" w:footer="419" w:gutter="0"/>
          <w:cols w:space="0" w:num="1"/>
        </w:sectPr>
      </w:pPr>
    </w:p>
    <w:p>
      <w:pPr>
        <w:autoSpaceDE w:val="0"/>
        <w:autoSpaceDN w:val="0"/>
        <w:spacing w:line="291" w:lineRule="exact"/>
        <w:jc w:val="left"/>
      </w:pPr>
    </w:p>
    <w:p>
      <w:pPr>
        <w:autoSpaceDE w:val="0"/>
        <w:autoSpaceDN w:val="0"/>
        <w:spacing w:line="265" w:lineRule="exact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14</w:t>
      </w:r>
    </w:p>
    <w:p>
      <w:pPr>
        <w:spacing w:line="14" w:lineRule="exact"/>
        <w:jc w:val="center"/>
        <w:sectPr>
          <w:type w:val="continuous"/>
          <w:pgSz w:w="16840" w:h="11900"/>
          <w:pgMar w:top="1354" w:right="1800" w:bottom="419" w:left="1020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354" w:right="918" w:bottom="419" w:left="1800" w:header="851" w:footer="419" w:gutter="0"/>
          <w:cols w:space="720" w:num="1"/>
        </w:sectPr>
      </w:pPr>
      <w:bookmarkStart w:id="14" w:name="_bookmark14"/>
      <w:bookmarkEnd w:id="14"/>
    </w:p>
    <w:p>
      <w:pPr>
        <w:spacing w:line="14" w:lineRule="exact"/>
        <w:jc w:val="center"/>
      </w:pPr>
      <w:r>
        <mc:AlternateContent>
          <mc:Choice Requires="wps">
            <w:drawing>
              <wp:anchor distT="0" distB="0" distL="114300" distR="114300" simplePos="0" relativeHeight="25199923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1135380</wp:posOffset>
                </wp:positionV>
                <wp:extent cx="8890" cy="8890"/>
                <wp:effectExtent l="13970" t="15875" r="22860" b="20955"/>
                <wp:wrapNone/>
                <wp:docPr id="383" name="WS_polygon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75" o:spid="_x0000_s1026" style="position:absolute;left:0pt;margin-left:174.25pt;margin-top:89.4pt;height:0.7pt;width:0.7pt;mso-position-horizontal-relative:page;mso-position-vertical-relative:page;z-index:-251317248;mso-width-relative:page;mso-height-relative:page;" fillcolor="#000000" filled="t" stroked="t" coordsize="8890,8890" o:gfxdata="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qNu/z&#10;1wAAAAsBAAAPAAAAAAAAAAEAIAAAACIAAABkcnMvZG93bnJldi54bWxQSwECFAAUAAAACACHTuJA&#10;SHcNYO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0256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1135380</wp:posOffset>
                </wp:positionV>
                <wp:extent cx="8890" cy="8890"/>
                <wp:effectExtent l="13970" t="15875" r="22860" b="20955"/>
                <wp:wrapNone/>
                <wp:docPr id="384" name="WS_polygon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76" o:spid="_x0000_s1026" style="position:absolute;left:0pt;margin-left:667pt;margin-top:89.4pt;height:0.7pt;width:0.7pt;mso-position-horizontal-relative:page;mso-position-vertical-relative:page;z-index:-251316224;mso-width-relative:page;mso-height-relative:page;" fillcolor="#000000" filled="t" stroked="t" coordsize="8890,8890" o:gfxdata="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wiCz&#10;ldgAAAANAQAADwAAAAAAAAABACAAAAAiAAAAZHJzL2Rvd25yZXYueG1sUEsBAhQAFAAAAAgAh07i&#10;QE8DZ//pAQAAHgQAAA4AAAAAAAAAAQAgAAAAJw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128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1379855</wp:posOffset>
                </wp:positionV>
                <wp:extent cx="8890" cy="8890"/>
                <wp:effectExtent l="13970" t="15875" r="22860" b="20955"/>
                <wp:wrapNone/>
                <wp:docPr id="385" name="WS_polygon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77" o:spid="_x0000_s1026" style="position:absolute;left:0pt;margin-left:174.25pt;margin-top:108.65pt;height:0.7pt;width:0.7pt;mso-position-horizontal-relative:page;mso-position-vertical-relative:page;z-index:-251315200;mso-width-relative:page;mso-height-relative:page;" fillcolor="#000000" filled="t" stroked="t" coordsize="8890,8890" o:gfxdata="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EVDr&#10;otgAAAALAQAADwAAAAAAAAABACAAAAAiAAAAZHJzL2Rvd25yZXYueG1sUEsBAhQAFAAAAAgAh07i&#10;QNwOw4HpAQAAHgQAAA4AAAAAAAAAAQAgAAAAJw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2304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1379855</wp:posOffset>
                </wp:positionV>
                <wp:extent cx="8890" cy="8890"/>
                <wp:effectExtent l="13970" t="15875" r="22860" b="20955"/>
                <wp:wrapNone/>
                <wp:docPr id="386" name="WS_polygon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78" o:spid="_x0000_s1026" style="position:absolute;left:0pt;margin-left:667pt;margin-top:108.65pt;height:0.7pt;width:0.7pt;mso-position-horizontal-relative:page;mso-position-vertical-relative:page;z-index:-251314176;mso-width-relative:page;mso-height-relative:page;" fillcolor="#000000" filled="t" stroked="t" coordsize="8890,8890" o:gfxdata="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tBMe&#10;0tgAAAANAQAADwAAAAAAAAABACAAAAAiAAAAZHJzL2Rvd25yZXYueG1sUEsBAhQAFAAAAAgAh07i&#10;QKjvhkXpAQAAHgQAAA4AAAAAAAAAAQAgAAAAJw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332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1845945</wp:posOffset>
                </wp:positionV>
                <wp:extent cx="8890" cy="8890"/>
                <wp:effectExtent l="13970" t="15875" r="22860" b="20955"/>
                <wp:wrapNone/>
                <wp:docPr id="387" name="WS_polygon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79" o:spid="_x0000_s1026" style="position:absolute;left:0pt;margin-left:174.25pt;margin-top:145.35pt;height:0.7pt;width:0.7pt;mso-position-horizontal-relative:page;mso-position-vertical-relative:page;z-index:-251313152;mso-width-relative:page;mso-height-relative:page;" fillcolor="#000000" filled="t" stroked="t" coordsize="8890,8890" o:gfxdata="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SDgAs&#10;1wAAAAsBAAAPAAAAAAAAAAEAIAAAACIAAABkcnMvZG93bnJldi54bWxQSwECFAAUAAAACACHTuJA&#10;O+IiO+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4352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1845945</wp:posOffset>
                </wp:positionV>
                <wp:extent cx="8890" cy="8890"/>
                <wp:effectExtent l="13970" t="15875" r="22860" b="20955"/>
                <wp:wrapNone/>
                <wp:docPr id="388" name="WS_polygon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80" o:spid="_x0000_s1026" style="position:absolute;left:0pt;margin-left:667pt;margin-top:145.35pt;height:0.7pt;width:0.7pt;mso-position-horizontal-relative:page;mso-position-vertical-relative:page;z-index:-251312128;mso-width-relative:page;mso-height-relative:page;" fillcolor="#000000" filled="t" stroked="t" coordsize="8890,8890" o:gfxdata="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RfkoLtcA&#10;AAANAQAADwAAAAAAAAABACAAAAAiAAAAZHJzL2Rvd25yZXYueG1sUEsBAhQAFAAAAAgAh07iQOzQ&#10;cLXnAQAAHg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537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2089785</wp:posOffset>
                </wp:positionV>
                <wp:extent cx="8890" cy="8890"/>
                <wp:effectExtent l="13970" t="15875" r="22860" b="20955"/>
                <wp:wrapNone/>
                <wp:docPr id="389" name="WS_polygon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81" o:spid="_x0000_s1026" style="position:absolute;left:0pt;margin-left:174.25pt;margin-top:164.55pt;height:0.7pt;width:0.7pt;mso-position-horizontal-relative:page;mso-position-vertical-relative:page;z-index:-251311104;mso-width-relative:page;mso-height-relative:page;" fillcolor="#000000" filled="t" stroked="t" coordsize="8890,8890" o:gfxdata="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HS5lzLX&#10;AAAACwEAAA8AAAAAAAAAAQAgAAAAIgAAAGRycy9kb3ducmV2LnhtbFBLAQIUABQAAAAIAIdO4kB/&#10;3dTL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6400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2089785</wp:posOffset>
                </wp:positionV>
                <wp:extent cx="8890" cy="8890"/>
                <wp:effectExtent l="13970" t="15875" r="22860" b="20955"/>
                <wp:wrapNone/>
                <wp:docPr id="390" name="WS_polygon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82" o:spid="_x0000_s1026" style="position:absolute;left:0pt;margin-left:667pt;margin-top:164.55pt;height:0.7pt;width:0.7pt;mso-position-horizontal-relative:page;mso-position-vertical-relative:page;z-index:-251310080;mso-width-relative:page;mso-height-relative:page;" fillcolor="#000000" filled="t" stroked="t" coordsize="8890,8890" o:gfxdata="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NoTyq/Y&#10;AAAADQEAAA8AAAAAAAAAAQAgAAAAIgAAAGRycy9kb3ducmV2LnhtbFBLAQIUABQAAAAIAIdO4kDn&#10;aZOb5wEAAB4EAAAOAAAAAAAAAAEAIAAAACc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742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2334260</wp:posOffset>
                </wp:positionV>
                <wp:extent cx="8890" cy="8890"/>
                <wp:effectExtent l="13970" t="15875" r="22860" b="20955"/>
                <wp:wrapNone/>
                <wp:docPr id="391" name="WS_polygon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83" o:spid="_x0000_s1026" style="position:absolute;left:0pt;margin-left:174.25pt;margin-top:183.8pt;height:0.7pt;width:0.7pt;mso-position-horizontal-relative:page;mso-position-vertical-relative:page;z-index:-251309056;mso-width-relative:page;mso-height-relative:page;" fillcolor="#000000" filled="t" stroked="t" coordsize="8890,8890" o:gfxdata="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feVUgNYA&#10;AAALAQAADwAAAAAAAAABACAAAAAiAAAAZHJzL2Rvd25yZXYueG1sUEsBAhQAFAAAAAgAh07iQHRk&#10;N+XoAQAAHgQAAA4AAAAAAAAAAQAgAAAAJQ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8448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2334260</wp:posOffset>
                </wp:positionV>
                <wp:extent cx="8890" cy="8890"/>
                <wp:effectExtent l="13970" t="15875" r="22860" b="20955"/>
                <wp:wrapNone/>
                <wp:docPr id="392" name="WS_polygon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84" o:spid="_x0000_s1026" style="position:absolute;left:0pt;margin-left:667pt;margin-top:183.8pt;height:0.7pt;width:0.7pt;mso-position-horizontal-relative:page;mso-position-vertical-relative:page;z-index:-251308032;mso-width-relative:page;mso-height-relative:page;" fillcolor="#000000" filled="t" stroked="t" coordsize="8890,8890" o:gfxdata="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+IppH&#10;1wAAAA0BAAAPAAAAAAAAAAEAIAAAACIAAABkcnMvZG93bnJldi54bWxQSwECFAAUAAAACACHTuJA&#10;fiC8W+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947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2801620</wp:posOffset>
                </wp:positionV>
                <wp:extent cx="8890" cy="9525"/>
                <wp:effectExtent l="13335" t="17145" r="23495" b="19050"/>
                <wp:wrapNone/>
                <wp:docPr id="393" name="WS_polygon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85" o:spid="_x0000_s1026" style="position:absolute;left:0pt;margin-left:174.25pt;margin-top:220.6pt;height:0.75pt;width:0.7pt;mso-position-horizontal-relative:page;mso-position-vertical-relative:page;z-index:-251307008;mso-width-relative:page;mso-height-relative:page;" fillcolor="#000000" filled="t" stroked="t" coordsize="8890,9525" o:gfxdata="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thMgu9gAAAALAQAADwAAAAAAAAABACAAAAAiAAAAZHJzL2Rvd25yZXYueG1sUEsBAhQAFAAAAAgA&#10;h07iQPwMQPPsAQAAHgQAAA4AAAAAAAAAAQAgAAAAJwEAAGRycy9lMm9Eb2MueG1sUEsFBgAAAAAG&#10;AAYAWQEAAIU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0496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2801620</wp:posOffset>
                </wp:positionV>
                <wp:extent cx="8890" cy="9525"/>
                <wp:effectExtent l="13335" t="17145" r="23495" b="19050"/>
                <wp:wrapNone/>
                <wp:docPr id="394" name="WS_polygon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86" o:spid="_x0000_s1026" style="position:absolute;left:0pt;margin-left:667pt;margin-top:220.6pt;height:0.75pt;width:0.7pt;mso-position-horizontal-relative:page;mso-position-vertical-relative:page;z-index:-251305984;mso-width-relative:page;mso-height-relative:page;" fillcolor="#000000" filled="t" stroked="t" coordsize="8890,9525" o:gfxdata="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H&#10;Y4/O2AAAAA0BAAAPAAAAAAAAAAEAIAAAACIAAABkcnMvZG93bnJldi54bWxQSwECFAAUAAAACACH&#10;TuJA+3gqbOsBAAAeBAAADgAAAAAAAAABACAAAAAnAQAAZHJzL2Uyb0RvYy54bWxQSwUGAAAAAAYA&#10;BgBZAQAAhA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152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3268345</wp:posOffset>
                </wp:positionV>
                <wp:extent cx="8890" cy="8890"/>
                <wp:effectExtent l="13970" t="15875" r="22860" b="20955"/>
                <wp:wrapNone/>
                <wp:docPr id="395" name="WS_polygon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87" o:spid="_x0000_s1026" style="position:absolute;left:0pt;margin-left:174.25pt;margin-top:257.35pt;height:0.7pt;width:0.7pt;mso-position-horizontal-relative:page;mso-position-vertical-relative:page;z-index:-251304960;mso-width-relative:page;mso-height-relative:page;" fillcolor="#000000" filled="t" stroked="t" coordsize="8890,8890" o:gfxdata="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qi5Ca&#10;1wAAAAsBAAAPAAAAAAAAAAEAIAAAACIAAABkcnMvZG93bnJldi54bWxQSwECFAAUAAAACACHTuJA&#10;eVTWxO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2544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3268345</wp:posOffset>
                </wp:positionV>
                <wp:extent cx="8890" cy="8890"/>
                <wp:effectExtent l="13970" t="15875" r="22860" b="20955"/>
                <wp:wrapNone/>
                <wp:docPr id="396" name="WS_polygon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88" o:spid="_x0000_s1026" style="position:absolute;left:0pt;margin-left:667pt;margin-top:257.35pt;height:0.7pt;width:0.7pt;mso-position-horizontal-relative:page;mso-position-vertical-relative:page;z-index:-251303936;mso-width-relative:page;mso-height-relative:page;" fillcolor="#000000" filled="t" stroked="t" coordsize="8890,8890" o:gfxdata="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UdT1O&#10;1wAAAA0BAAAPAAAAAAAAAAEAIAAAACIAAABkcnMvZG93bnJldi54bWxQSwECFAAUAAAACACHTuJA&#10;DbWTAO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1356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3736340</wp:posOffset>
                </wp:positionV>
                <wp:extent cx="8890" cy="8890"/>
                <wp:effectExtent l="0" t="0" r="0" b="0"/>
                <wp:wrapNone/>
                <wp:docPr id="399" name="group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397" name="WS_polygon390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98" name="WS_polygon391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389" o:spid="_x0000_s1026" o:spt="203" style="position:absolute;left:0pt;margin-left:174.25pt;margin-top:294.2pt;height:0.7pt;width:0.7pt;mso-position-horizontal-relative:page;mso-position-vertical-relative:page;z-index:-251302912;mso-width-relative:page;mso-height-relative:page;" coordsize="70,70203" o:gfxdata="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T&#10;gg2s2wAAAAsBAAAPAAAAAAAAAAEAIAAAACIAAABkcnMvZG93bnJldi54bWxQSwECFAAUAAAACACH&#10;TuJA8vKmd1oCAAB8BwAADgAAAAAAAAABACAAAAAqAQAAZHJzL2Uyb0RvYy54bWxQSwUGAAAAAAYA&#10;BgBZAQAA9gUAAAAA&#10;">
                <o:lock v:ext="edit" aspectratio="f"/>
                <v:shape id="WS_polygon390" o:spid="_x0000_s1026" style="position:absolute;left:0;top:0;height:70;width:70;" fillcolor="#000000" filled="t" stroked="t" coordsize="70,70" o:gfxdata="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77Q+2/&#10;AAAA3AAAAA8AAAAAAAAAAQAgAAAAIgAAAGRycy9kb3ducmV2LnhtbFBLAQIUABQAAAAIAIdO4kAz&#10;LwWeOwAAADkAAAAQAAAAAAAAAAEAIAAAAA4BAABkcnMvc2hhcGV4bWwueG1sUEsFBgAAAAAGAAYA&#10;WwEAALgDAAAAAA=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391" o:spid="_x0000_s1026" style="position:absolute;left:0;top:0;height:70;width:70;" fillcolor="#000000" filled="t" stroked="t" coordsize="70,70" o:gfxdata="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ZNefugAAANwA&#10;AAAPAAAAAAAAAAEAIAAAACIAAABkcnMvZG93bnJldi54bWxQSwECFAAUAAAACACHTuJAMy8FnjsA&#10;AAA5AAAAEAAAAAAAAAABACAAAAAJAQAAZHJzL3NoYXBleG1sLnhtbFBLBQYAAAAABgAGAFsBAACz&#10;AwAAAAA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4592" behindDoc="1" locked="0" layoutInCell="1" allowOverlap="1">
                <wp:simplePos x="0" y="0"/>
                <wp:positionH relativeFrom="page">
                  <wp:posOffset>2907030</wp:posOffset>
                </wp:positionH>
                <wp:positionV relativeFrom="page">
                  <wp:posOffset>3736340</wp:posOffset>
                </wp:positionV>
                <wp:extent cx="9525" cy="8890"/>
                <wp:effectExtent l="14605" t="15240" r="21590" b="21590"/>
                <wp:wrapNone/>
                <wp:docPr id="400" name="WS_polygon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92" o:spid="_x0000_s1026" style="position:absolute;left:0pt;margin-left:228.9pt;margin-top:294.2pt;height:0.7pt;width:0.75pt;mso-position-horizontal-relative:page;mso-position-vertical-relative:page;z-index:-251301888;mso-width-relative:page;mso-height-relative:page;" fillcolor="#000000" filled="t" stroked="t" coordsize="9525,8890" o:gfxdata="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kCVEf2gAAAAsBAAAPAAAAAAAAAAEAIAAAACIAAABkcnMvZG93bnJldi54bWxQSwECFAAUAAAA&#10;CACHTuJANMiA+ewBAAAeBAAADgAAAAAAAAABACAAAAApAQAAZHJzL2Uyb0RvYy54bWxQSwUGAAAA&#10;AAYABgBZAQAAhwUAAAAA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5616" behindDoc="1" locked="0" layoutInCell="1" allowOverlap="1">
                <wp:simplePos x="0" y="0"/>
                <wp:positionH relativeFrom="page">
                  <wp:posOffset>3604895</wp:posOffset>
                </wp:positionH>
                <wp:positionV relativeFrom="page">
                  <wp:posOffset>3736340</wp:posOffset>
                </wp:positionV>
                <wp:extent cx="8890" cy="8890"/>
                <wp:effectExtent l="13970" t="15875" r="22860" b="20955"/>
                <wp:wrapNone/>
                <wp:docPr id="401" name="WS_polygon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93" o:spid="_x0000_s1026" style="position:absolute;left:0pt;margin-left:283.85pt;margin-top:294.2pt;height:0.7pt;width:0.7pt;mso-position-horizontal-relative:page;mso-position-vertical-relative:page;z-index:-251300864;mso-width-relative:page;mso-height-relative:page;" fillcolor="#000000" filled="t" stroked="t" coordsize="8890,8890" o:gfxdata="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ZtU4Z&#10;1wAAAAsBAAAPAAAAAAAAAAEAIAAAACIAAABkcnMvZG93bnJldi54bWxQSwECFAAUAAAACACHTuJA&#10;nWcSlO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6640" behindDoc="1" locked="0" layoutInCell="1" allowOverlap="1">
                <wp:simplePos x="0" y="0"/>
                <wp:positionH relativeFrom="page">
                  <wp:posOffset>4298950</wp:posOffset>
                </wp:positionH>
                <wp:positionV relativeFrom="page">
                  <wp:posOffset>3736340</wp:posOffset>
                </wp:positionV>
                <wp:extent cx="8890" cy="8890"/>
                <wp:effectExtent l="13970" t="15875" r="22860" b="20955"/>
                <wp:wrapNone/>
                <wp:docPr id="402" name="WS_polygon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94" o:spid="_x0000_s1026" style="position:absolute;left:0pt;margin-left:338.5pt;margin-top:294.2pt;height:0.7pt;width:0.7pt;mso-position-horizontal-relative:page;mso-position-vertical-relative:page;z-index:-251299840;mso-width-relative:page;mso-height-relative:page;" fillcolor="#000000" filled="t" stroked="t" coordsize="8890,8890" o:gfxdata="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/4EaB&#10;1wAAAAsBAAAPAAAAAAAAAAEAIAAAACIAAABkcnMvZG93bnJldi54bWxQSwECFAAUAAAACACHTuJA&#10;lyOZKu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7664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ge">
                  <wp:posOffset>3736340</wp:posOffset>
                </wp:positionV>
                <wp:extent cx="9525" cy="8890"/>
                <wp:effectExtent l="14605" t="15240" r="21590" b="21590"/>
                <wp:wrapNone/>
                <wp:docPr id="403" name="WS_polygon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95" o:spid="_x0000_s1026" style="position:absolute;left:0pt;margin-left:393.25pt;margin-top:294.2pt;height:0.7pt;width:0.75pt;mso-position-horizontal-relative:page;mso-position-vertical-relative:page;z-index:-251298816;mso-width-relative:page;mso-height-relative:page;" fillcolor="#000000" filled="t" stroked="t" coordsize="9525,8890" o:gfxdata="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l/21V2QAAAAsBAAAPAAAAAAAAAAEAIAAAACIAAABkcnMvZG93bnJldi54bWxQSwECFAAUAAAA&#10;CACHTuJAPowLR+0BAAAeBAAADgAAAAAAAAABACAAAAAoAQAAZHJzL2Uyb0RvYy54bWxQSwUGAAAA&#10;AAYABgBZAQAAhwUAAAAA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8688" behindDoc="1" locked="0" layoutInCell="1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3736340</wp:posOffset>
                </wp:positionV>
                <wp:extent cx="9525" cy="8890"/>
                <wp:effectExtent l="14605" t="15240" r="21590" b="21590"/>
                <wp:wrapNone/>
                <wp:docPr id="404" name="WS_polygon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96" o:spid="_x0000_s1026" style="position:absolute;left:0pt;margin-left:448pt;margin-top:294.2pt;height:0.7pt;width:0.75pt;mso-position-horizontal-relative:page;mso-position-vertical-relative:page;z-index:-251297792;mso-width-relative:page;mso-height-relative:page;" fillcolor="#000000" filled="t" stroked="t" coordsize="9525,8890" o:gfxdata="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Dtv+w2QAAAAsBAAAPAAAAAAAAAAEAIAAAACIAAABkcnMvZG93bnJldi54bWxQSwECFAAUAAAA&#10;CACHTuJAOfhh2O0BAAAeBAAADgAAAAAAAAABACAAAAAoAQAAZHJzL2Uyb0RvYy54bWxQSwUGAAAA&#10;AAYABgBZAQAAhwUAAAAA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9712" behindDoc="1" locked="0" layoutInCell="1" allowOverlap="1">
                <wp:simplePos x="0" y="0"/>
                <wp:positionH relativeFrom="page">
                  <wp:posOffset>6386195</wp:posOffset>
                </wp:positionH>
                <wp:positionV relativeFrom="page">
                  <wp:posOffset>3736340</wp:posOffset>
                </wp:positionV>
                <wp:extent cx="8890" cy="8890"/>
                <wp:effectExtent l="13970" t="15875" r="22860" b="20955"/>
                <wp:wrapNone/>
                <wp:docPr id="405" name="WS_polygon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97" o:spid="_x0000_s1026" style="position:absolute;left:0pt;margin-left:502.85pt;margin-top:294.2pt;height:0.7pt;width:0.7pt;mso-position-horizontal-relative:page;mso-position-vertical-relative:page;z-index:-251296768;mso-width-relative:page;mso-height-relative:page;" fillcolor="#000000" filled="t" stroked="t" coordsize="8890,8890" o:gfxdata="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7WGhF&#10;1wAAAA0BAAAPAAAAAAAAAAEAIAAAACIAAABkcnMvZG93bnJldi54bWxQSwECFAAUAAAACACHTuJA&#10;kFfzte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0736" behindDoc="1" locked="0" layoutInCell="1" allowOverlap="1">
                <wp:simplePos x="0" y="0"/>
                <wp:positionH relativeFrom="page">
                  <wp:posOffset>7080250</wp:posOffset>
                </wp:positionH>
                <wp:positionV relativeFrom="page">
                  <wp:posOffset>3736340</wp:posOffset>
                </wp:positionV>
                <wp:extent cx="9525" cy="8890"/>
                <wp:effectExtent l="14605" t="15240" r="21590" b="21590"/>
                <wp:wrapNone/>
                <wp:docPr id="406" name="WS_polygon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98" o:spid="_x0000_s1026" style="position:absolute;left:0pt;margin-left:557.5pt;margin-top:294.2pt;height:0.7pt;width:0.75pt;mso-position-horizontal-relative:page;mso-position-vertical-relative:page;z-index:-251295744;mso-width-relative:page;mso-height-relative:page;" fillcolor="#000000" filled="t" stroked="t" coordsize="9525,8890" o:gfxdata="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Kf1Yj2QAAAA0BAAAPAAAAAAAAAAEAIAAAACIAAABkcnMvZG93bnJldi54bWxQSwECFAAUAAAA&#10;CACHTuJA3hSAYu0BAAAeBAAADgAAAAAAAAABACAAAAAoAQAAZHJzL2Uyb0RvYy54bWxQSwUGAAAA&#10;AAYABgBZAQAAhwUAAAAA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1760" behindDoc="1" locked="0" layoutInCell="1" allowOverlap="1">
                <wp:simplePos x="0" y="0"/>
                <wp:positionH relativeFrom="page">
                  <wp:posOffset>7775575</wp:posOffset>
                </wp:positionH>
                <wp:positionV relativeFrom="page">
                  <wp:posOffset>3736340</wp:posOffset>
                </wp:positionV>
                <wp:extent cx="9525" cy="8890"/>
                <wp:effectExtent l="14605" t="15240" r="21590" b="21590"/>
                <wp:wrapNone/>
                <wp:docPr id="407" name="WS_polygon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399" o:spid="_x0000_s1026" style="position:absolute;left:0pt;margin-left:612.25pt;margin-top:294.2pt;height:0.7pt;width:0.75pt;mso-position-horizontal-relative:page;mso-position-vertical-relative:page;z-index:-251294720;mso-width-relative:page;mso-height-relative:page;" fillcolor="#000000" filled="t" stroked="t" coordsize="9525,8890" o:gfxdata="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C/VtE2QAAAA0BAAAPAAAAAAAAAAEAIAAAACIAAABkcnMvZG93bnJldi54bWxQSwECFAAUAAAA&#10;CACHTuJATRkkHO0BAAAeBAAADgAAAAAAAAABACAAAAAoAQAAZHJzL2Uyb0RvYy54bWxQSwUGAAAA&#10;AAYABgBZAQAAhwUAAAAA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22784" behindDoc="1" locked="0" layoutInCell="1" allowOverlap="1">
                <wp:simplePos x="0" y="0"/>
                <wp:positionH relativeFrom="page">
                  <wp:posOffset>8470900</wp:posOffset>
                </wp:positionH>
                <wp:positionV relativeFrom="page">
                  <wp:posOffset>3736340</wp:posOffset>
                </wp:positionV>
                <wp:extent cx="8890" cy="8890"/>
                <wp:effectExtent l="0" t="0" r="0" b="0"/>
                <wp:wrapNone/>
                <wp:docPr id="410" name="group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408" name="WS_polygon401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09" name="WS_polygon402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400" o:spid="_x0000_s1026" o:spt="203" style="position:absolute;left:0pt;margin-left:667pt;margin-top:294.2pt;height:0.7pt;width:0.7pt;mso-position-horizontal-relative:page;mso-position-vertical-relative:page;z-index:-251293696;mso-width-relative:page;mso-height-relative:page;" coordsize="70,70203" o:gfxdata="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QQ0TL&#10;2wAAAA0BAAAPAAAAAAAAAAEAIAAAACIAAABkcnMvZG93bnJldi54bWxQSwECFAAUAAAACACHTuJA&#10;g9kFWVcCAAB8BwAADgAAAAAAAAABACAAAAAqAQAAZHJzL2Uyb0RvYy54bWxQSwUGAAAAAAYABgBZ&#10;AQAA8wUAAAAA&#10;">
                <o:lock v:ext="edit" aspectratio="f"/>
                <v:shape id="WS_polygon401" o:spid="_x0000_s1026" style="position:absolute;left:0;top:0;height:70;width:70;" fillcolor="#000000" filled="t" stroked="t" coordsize="70,70" o:gfxdata="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xI99ugAAANwA&#10;AAAPAAAAAAAAAAEAIAAAACIAAABkcnMvZG93bnJldi54bWxQSwECFAAUAAAACACHTuJAMy8FnjsA&#10;AAA5AAAAEAAAAAAAAAABACAAAAAJAQAAZHJzL3NoYXBleG1sLnhtbFBLBQYAAAAABgAGAFsBAACz&#10;AwAAAAA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402" o:spid="_x0000_s1026" style="position:absolute;left:0;top:0;height:70;width:70;" fillcolor="#000000" filled="t" stroked="t" coordsize="70,70" o:gfxdata="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iCrmvQAA&#10;ANwAAAAPAAAAAAAAAAEAIAAAACIAAABkcnMvZG93bnJldi54bWxQSwECFAAUAAAACACHTuJAMy8F&#10;njsAAAA5AAAAEAAAAAAAAAABACAAAAAMAQAAZHJzL3NoYXBleG1sLnhtbFBLBQYAAAAABgAGAFsB&#10;AAC2AwAAAAA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line="14" w:lineRule="exact"/>
        <w:jc w:val="center"/>
      </w:pPr>
    </w:p>
    <w:tbl>
      <w:tblPr>
        <w:tblStyle w:val="4"/>
        <w:tblW w:w="0" w:type="auto"/>
        <w:tblInd w:w="1692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95"/>
        <w:gridCol w:w="1097"/>
        <w:gridCol w:w="1094"/>
        <w:gridCol w:w="1095"/>
        <w:gridCol w:w="1094"/>
        <w:gridCol w:w="1097"/>
        <w:gridCol w:w="1094"/>
        <w:gridCol w:w="1095"/>
        <w:gridCol w:w="1095"/>
      </w:tblGrid>
      <w:tr>
        <w:trPr>
          <w:trHeight w:val="427" w:hRule="exact"/>
        </w:trPr>
        <w:tc>
          <w:tcPr>
            <w:tcW w:w="3286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6" w:line="315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319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青龙满族自治县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sz w:val="24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计局</w:t>
            </w:r>
          </w:p>
        </w:tc>
        <w:tc>
          <w:tcPr>
            <w:tcW w:w="2189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6" w:line="315" w:lineRule="exact"/>
              <w:ind w:left="21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预算年度：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2023</w:t>
            </w:r>
          </w:p>
        </w:tc>
        <w:tc>
          <w:tcPr>
            <w:tcW w:w="4381" w:type="dxa"/>
            <w:gridSpan w:val="4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6" w:line="315" w:lineRule="exact"/>
              <w:ind w:left="3073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单位：万元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9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33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2191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46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功能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分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类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7"/>
                <w:w w:val="89"/>
              </w:rPr>
              <w:t>科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1"/>
                <w:w w:val="92"/>
              </w:rPr>
              <w:t>目</w:t>
            </w:r>
          </w:p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9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33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合计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9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2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基本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支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出</w:t>
            </w:r>
          </w:p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9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2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项目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支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出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9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2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经营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支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出</w:t>
            </w:r>
          </w:p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9" w:line="277" w:lineRule="exact"/>
              <w:ind w:left="12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上解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上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级</w:t>
            </w:r>
          </w:p>
          <w:p>
            <w:pPr>
              <w:autoSpaceDE w:val="0"/>
              <w:autoSpaceDN w:val="0"/>
              <w:spacing w:before="84" w:line="276" w:lineRule="exact"/>
              <w:ind w:left="33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支出</w:t>
            </w:r>
          </w:p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9" w:line="277" w:lineRule="exact"/>
              <w:ind w:left="12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对附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属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单</w:t>
            </w:r>
          </w:p>
          <w:p>
            <w:pPr>
              <w:autoSpaceDE w:val="0"/>
              <w:autoSpaceDN w:val="0"/>
              <w:spacing w:before="83" w:line="277" w:lineRule="exact"/>
              <w:ind w:left="12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位补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助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支</w:t>
            </w:r>
          </w:p>
          <w:p>
            <w:pPr>
              <w:autoSpaceDE w:val="0"/>
              <w:autoSpaceDN w:val="0"/>
              <w:spacing w:before="84" w:line="276" w:lineRule="exact"/>
              <w:ind w:left="44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exact"/>
        </w:trPr>
        <w:tc>
          <w:tcPr>
            <w:tcW w:w="109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9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33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6" w:lineRule="exact"/>
              <w:ind w:left="33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科目</w:t>
            </w:r>
          </w:p>
          <w:p>
            <w:pPr>
              <w:autoSpaceDE w:val="0"/>
              <w:autoSpaceDN w:val="0"/>
              <w:spacing w:before="84" w:line="276" w:lineRule="exact"/>
              <w:ind w:left="33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编码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6" w:lineRule="exact"/>
              <w:ind w:left="12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科目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名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称</w:t>
            </w:r>
          </w:p>
        </w:tc>
        <w:tc>
          <w:tcPr>
            <w:tcW w:w="109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9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33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合计</w:t>
            </w:r>
          </w:p>
        </w:tc>
        <w:tc>
          <w:tcPr>
            <w:tcW w:w="1094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9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2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基本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支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出</w:t>
            </w:r>
          </w:p>
        </w:tc>
        <w:tc>
          <w:tcPr>
            <w:tcW w:w="1097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9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2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项目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支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出</w:t>
            </w:r>
          </w:p>
        </w:tc>
        <w:tc>
          <w:tcPr>
            <w:tcW w:w="1094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9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2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经营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支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出</w:t>
            </w:r>
          </w:p>
        </w:tc>
        <w:tc>
          <w:tcPr>
            <w:tcW w:w="109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9" w:line="277" w:lineRule="exact"/>
              <w:ind w:left="12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上解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上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级</w:t>
            </w:r>
          </w:p>
          <w:p>
            <w:pPr>
              <w:autoSpaceDE w:val="0"/>
              <w:autoSpaceDN w:val="0"/>
              <w:spacing w:before="84" w:line="276" w:lineRule="exact"/>
              <w:ind w:left="33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支出</w:t>
            </w:r>
          </w:p>
        </w:tc>
        <w:tc>
          <w:tcPr>
            <w:tcW w:w="109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9" w:line="277" w:lineRule="exact"/>
              <w:ind w:left="12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对附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属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单</w:t>
            </w:r>
          </w:p>
          <w:p>
            <w:pPr>
              <w:autoSpaceDE w:val="0"/>
              <w:autoSpaceDN w:val="0"/>
              <w:spacing w:before="83" w:line="277" w:lineRule="exact"/>
              <w:ind w:left="12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位补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助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支</w:t>
            </w:r>
          </w:p>
          <w:p>
            <w:pPr>
              <w:autoSpaceDE w:val="0"/>
              <w:autoSpaceDN w:val="0"/>
              <w:spacing w:before="84" w:line="276" w:lineRule="exact"/>
              <w:ind w:left="44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33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栏次</w:t>
            </w:r>
          </w:p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48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1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48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2</w:t>
            </w:r>
          </w:p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48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3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48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4</w:t>
            </w:r>
          </w:p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48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5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48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6</w:t>
            </w:r>
          </w:p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48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7</w:t>
            </w:r>
          </w:p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48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exact"/>
        </w:trPr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0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支出</w:t>
            </w:r>
          </w:p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737" w:hRule="exact"/>
        </w:trPr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0" w:line="277" w:lineRule="exact"/>
              <w:ind w:left="423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18</w:t>
            </w:r>
          </w:p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0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221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0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住房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保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障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支出</w:t>
            </w:r>
          </w:p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0" w:line="277" w:lineRule="exact"/>
              <w:ind w:left="44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11.72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0" w:line="277" w:lineRule="exact"/>
              <w:ind w:left="44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11.72</w:t>
            </w:r>
          </w:p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exact"/>
        </w:trPr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7" w:line="277" w:lineRule="exact"/>
              <w:ind w:left="423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19</w:t>
            </w:r>
          </w:p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7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22102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7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住房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革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支出</w:t>
            </w:r>
          </w:p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7" w:line="277" w:lineRule="exact"/>
              <w:ind w:left="44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11.72</w:t>
            </w:r>
          </w:p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7" w:line="277" w:lineRule="exact"/>
              <w:ind w:left="44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11.72</w:t>
            </w:r>
          </w:p>
        </w:tc>
        <w:tc>
          <w:tcPr>
            <w:tcW w:w="109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</w:trPr>
        <w:tc>
          <w:tcPr>
            <w:tcW w:w="10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423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20</w:t>
            </w:r>
          </w:p>
        </w:tc>
        <w:tc>
          <w:tcPr>
            <w:tcW w:w="10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2210201</w:t>
            </w:r>
          </w:p>
        </w:tc>
        <w:tc>
          <w:tcPr>
            <w:tcW w:w="10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住房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公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pacing w:val="-1"/>
                <w:lang w:val="en-US" w:eastAsia="zh-CN"/>
              </w:rPr>
              <w:t>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金</w:t>
            </w:r>
          </w:p>
        </w:tc>
        <w:tc>
          <w:tcPr>
            <w:tcW w:w="10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44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11.72</w:t>
            </w:r>
          </w:p>
        </w:tc>
        <w:tc>
          <w:tcPr>
            <w:tcW w:w="10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44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11.72</w:t>
            </w:r>
          </w:p>
        </w:tc>
        <w:tc>
          <w:tcPr>
            <w:tcW w:w="10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0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line="14" w:lineRule="exact"/>
        <w:jc w:val="center"/>
        <w:sectPr>
          <w:type w:val="continuous"/>
          <w:pgSz w:w="16840" w:h="11900"/>
          <w:pgMar w:top="1354" w:right="918" w:bottom="419" w:left="1800" w:header="851" w:footer="419" w:gutter="0"/>
          <w:cols w:space="0" w:num="1"/>
        </w:sectPr>
      </w:pPr>
    </w:p>
    <w:p>
      <w:pPr>
        <w:autoSpaceDE w:val="0"/>
        <w:autoSpaceDN w:val="0"/>
        <w:spacing w:line="5025" w:lineRule="exact"/>
        <w:jc w:val="left"/>
      </w:pPr>
    </w:p>
    <w:p>
      <w:pPr>
        <w:autoSpaceDE w:val="0"/>
        <w:autoSpaceDN w:val="0"/>
        <w:spacing w:line="265" w:lineRule="exact"/>
        <w:ind w:left="13782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15</w:t>
      </w:r>
    </w:p>
    <w:p>
      <w:pPr>
        <w:spacing w:line="14" w:lineRule="exact"/>
        <w:jc w:val="center"/>
        <w:sectPr>
          <w:type w:val="continuous"/>
          <w:pgSz w:w="16840" w:h="11900"/>
          <w:pgMar w:top="1354" w:right="918" w:bottom="419" w:left="1800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426" w:right="1800" w:bottom="419" w:left="1020" w:header="851" w:footer="419" w:gutter="0"/>
          <w:cols w:space="720" w:num="1"/>
        </w:sectPr>
      </w:pPr>
      <w:bookmarkStart w:id="15" w:name="_bookmark15"/>
      <w:bookmarkEnd w:id="15"/>
    </w:p>
    <w:p>
      <w:pPr>
        <w:spacing w:line="14" w:lineRule="exact"/>
        <w:jc w:val="center"/>
      </w:pPr>
      <w:r>
        <mc:AlternateContent>
          <mc:Choice Requires="wps">
            <w:drawing>
              <wp:anchor distT="0" distB="0" distL="114300" distR="114300" simplePos="0" relativeHeight="25202380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2049780</wp:posOffset>
                </wp:positionV>
                <wp:extent cx="8890" cy="8890"/>
                <wp:effectExtent l="13970" t="15875" r="22860" b="20955"/>
                <wp:wrapNone/>
                <wp:docPr id="411" name="WS_polygon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03" o:spid="_x0000_s1026" style="position:absolute;left:0pt;margin-left:174.25pt;margin-top:161.4pt;height:0.7pt;width:0.7pt;mso-position-horizontal-relative:page;mso-position-vertical-relative:page;z-index:-251292672;mso-width-relative:page;mso-height-relative:page;" fillcolor="#000000" filled="t" stroked="t" coordsize="8890,8890" o:gfxdata="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oGkEP&#10;1wAAAAsBAAAPAAAAAAAAAAEAIAAAACIAAABkcnMvZG93bnJldi54bWxQSwECFAAUAAAACACHTuJA&#10;LlwH5u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4832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2049780</wp:posOffset>
                </wp:positionV>
                <wp:extent cx="8890" cy="8890"/>
                <wp:effectExtent l="13970" t="15875" r="22860" b="20955"/>
                <wp:wrapNone/>
                <wp:docPr id="412" name="WS_polygon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04" o:spid="_x0000_s1026" style="position:absolute;left:0pt;margin-left:667.15pt;margin-top:161.4pt;height:0.7pt;width:0.7pt;mso-position-horizontal-relative:page;mso-position-vertical-relative:page;z-index:-251291648;mso-width-relative:page;mso-height-relative:page;" fillcolor="#000000" filled="t" stroked="t" coordsize="8890,8890" o:gfxdata="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NqmP33X&#10;AAAADQEAAA8AAAAAAAAAAQAgAAAAIgAAAGRycy9kb3ducmV2LnhtbFBLAQIUABQAAAAIAIdO4kAk&#10;GIxY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585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2293620</wp:posOffset>
                </wp:positionV>
                <wp:extent cx="8890" cy="9525"/>
                <wp:effectExtent l="13335" t="17145" r="23495" b="19050"/>
                <wp:wrapNone/>
                <wp:docPr id="413" name="WS_polygon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05" o:spid="_x0000_s1026" style="position:absolute;left:0pt;margin-left:174.25pt;margin-top:180.6pt;height:0.75pt;width:0.7pt;mso-position-horizontal-relative:page;mso-position-vertical-relative:page;z-index:-251290624;mso-width-relative:page;mso-height-relative:page;" fillcolor="#000000" filled="t" stroked="t" coordsize="8890,9525" o:gfxdata="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jsgSXdgAAAALAQAADwAAAAAAAAABACAAAAAiAAAAZHJzL2Rvd25yZXYueG1sUEsBAhQAFAAAAAgA&#10;h07iQKY0cPDsAQAAHgQAAA4AAAAAAAAAAQAgAAAAJwEAAGRycy9lMm9Eb2MueG1sUEsFBgAAAAAG&#10;AAYAWQEAAIU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6880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2293620</wp:posOffset>
                </wp:positionV>
                <wp:extent cx="8890" cy="9525"/>
                <wp:effectExtent l="13335" t="17145" r="23495" b="19050"/>
                <wp:wrapNone/>
                <wp:docPr id="414" name="WS_polygon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06" o:spid="_x0000_s1026" style="position:absolute;left:0pt;margin-left:667.15pt;margin-top:180.6pt;height:0.75pt;width:0.7pt;mso-position-horizontal-relative:page;mso-position-vertical-relative:page;z-index:-251289600;mso-width-relative:page;mso-height-relative:page;" fillcolor="#000000" filled="t" stroked="t" coordsize="8890,9525" o:gfxdata="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md&#10;yobXAAAADQEAAA8AAAAAAAAAAQAgAAAAIgAAAGRycy9kb3ducmV2LnhtbFBLAQIUABQAAAAIAIdO&#10;4kChQBpv6wEAAB4EAAAOAAAAAAAAAAEAIAAAACY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790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2990850</wp:posOffset>
                </wp:positionV>
                <wp:extent cx="8890" cy="9525"/>
                <wp:effectExtent l="13335" t="17145" r="23495" b="19050"/>
                <wp:wrapNone/>
                <wp:docPr id="415" name="WS_polygon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07" o:spid="_x0000_s1026" style="position:absolute;left:0pt;margin-left:174.25pt;margin-top:235.5pt;height:0.75pt;width:0.7pt;mso-position-horizontal-relative:page;mso-position-vertical-relative:page;z-index:-251288576;mso-width-relative:page;mso-height-relative:page;" fillcolor="#000000" filled="t" stroked="t" coordsize="8890,9525" o:gfxdata="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g&#10;o4C92AAAAAsBAAAPAAAAAAAAAAEAIAAAACIAAABkcnMvZG93bnJldi54bWxQSwECFAAUAAAACACH&#10;TuJAMk2+EesBAAAeBAAADgAAAAAAAAABACAAAAAnAQAAZHJzL2Uyb0RvYy54bWxQSwUGAAAAAAYA&#10;BgBZAQAAhA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8928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2990850</wp:posOffset>
                </wp:positionV>
                <wp:extent cx="8890" cy="9525"/>
                <wp:effectExtent l="13335" t="17145" r="23495" b="19050"/>
                <wp:wrapNone/>
                <wp:docPr id="416" name="WS_polygon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08" o:spid="_x0000_s1026" style="position:absolute;left:0pt;margin-left:667.15pt;margin-top:235.5pt;height:0.75pt;width:0.7pt;mso-position-horizontal-relative:page;mso-position-vertical-relative:page;z-index:-251287552;mso-width-relative:page;mso-height-relative:page;" fillcolor="#000000" filled="t" stroked="t" coordsize="8890,9525" o:gfxdata="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Q&#10;sKyS2AAAAA0BAAAPAAAAAAAAAAEAIAAAACIAAABkcnMvZG93bnJldi54bWxQSwECFAAUAAAACACH&#10;TuJARqz71esBAAAeBAAADgAAAAAAAAABACAAAAAnAQAAZHJzL2Uyb0RvYy54bWxQSwUGAAAAAAYA&#10;BgBZAQAAhA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995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3234055</wp:posOffset>
                </wp:positionV>
                <wp:extent cx="8890" cy="9525"/>
                <wp:effectExtent l="13335" t="17145" r="23495" b="19050"/>
                <wp:wrapNone/>
                <wp:docPr id="417" name="WS_polygon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09" o:spid="_x0000_s1026" style="position:absolute;left:0pt;margin-left:174.25pt;margin-top:254.65pt;height:0.75pt;width:0.7pt;mso-position-horizontal-relative:page;mso-position-vertical-relative:page;z-index:-251286528;mso-width-relative:page;mso-height-relative:page;" fillcolor="#000000" filled="t" stroked="t" coordsize="8890,9525" o:gfxdata="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6&#10;R/rR2AAAAAsBAAAPAAAAAAAAAAEAIAAAACIAAABkcnMvZG93bnJldi54bWxQSwECFAAUAAAACACH&#10;TuJA1aFfq+sBAAAeBAAADgAAAAAAAAABACAAAAAnAQAAZHJzL2Uyb0RvYy54bWxQSwUGAAAAAAYA&#10;BgBZAQAAhA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0976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3234055</wp:posOffset>
                </wp:positionV>
                <wp:extent cx="8890" cy="9525"/>
                <wp:effectExtent l="13335" t="17145" r="23495" b="19050"/>
                <wp:wrapNone/>
                <wp:docPr id="418" name="WS_polygon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10" o:spid="_x0000_s1026" style="position:absolute;left:0pt;margin-left:667.15pt;margin-top:254.65pt;height:0.75pt;width:0.7pt;mso-position-horizontal-relative:page;mso-position-vertical-relative:page;z-index:-251285504;mso-width-relative:page;mso-height-relative:page;" fillcolor="#000000" filled="t" stroked="t" coordsize="8890,9525" o:gfxdata="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fwNF&#10;yNgAAAANAQAADwAAAAAAAAABACAAAAAiAAAAZHJzL2Rvd25yZXYueG1sUEsBAhQAFAAAAAgAh07i&#10;QFSvYAnpAQAAHgQAAA4AAAAAAAAAAQAgAAAAJwEAAGRycy9lMm9Eb2MueG1sUEsFBgAAAAAGAAYA&#10;WQEAAII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200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3930015</wp:posOffset>
                </wp:positionV>
                <wp:extent cx="8890" cy="8890"/>
                <wp:effectExtent l="13970" t="15875" r="22860" b="20955"/>
                <wp:wrapNone/>
                <wp:docPr id="419" name="WS_polygon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11" o:spid="_x0000_s1026" style="position:absolute;left:0pt;margin-left:174.25pt;margin-top:309.45pt;height:0.7pt;width:0.7pt;mso-position-horizontal-relative:page;mso-position-vertical-relative:page;z-index:-251284480;mso-width-relative:page;mso-height-relative:page;" fillcolor="#000000" filled="t" stroked="t" coordsize="8890,8890" o:gfxdata="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MZbaIbX&#10;AAAACwEAAA8AAAAAAAAAAQAgAAAAIgAAAGRycy9kb3ducmV2LnhtbFBLAQIUABQAAAAIAIdO4kDW&#10;g5yh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3024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3930015</wp:posOffset>
                </wp:positionV>
                <wp:extent cx="8890" cy="8890"/>
                <wp:effectExtent l="13970" t="15875" r="22860" b="20955"/>
                <wp:wrapNone/>
                <wp:docPr id="420" name="WS_polygon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12" o:spid="_x0000_s1026" style="position:absolute;left:0pt;margin-left:667.15pt;margin-top:309.45pt;height:0.7pt;width:0.7pt;mso-position-horizontal-relative:page;mso-position-vertical-relative:page;z-index:-251283456;mso-width-relative:page;mso-height-relative:page;" fillcolor="#000000" filled="t" stroked="t" coordsize="8890,8890" o:gfxdata="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A/p73LY&#10;AAAADQEAAA8AAAAAAAAAAQAgAAAAIgAAAGRycy9kb3ducmV2LnhtbFBLAQIUABQAAAAIAIdO4kAv&#10;nWLj5wEAAB4EAAAOAAAAAAAAAAEAIAAAACc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404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4625975</wp:posOffset>
                </wp:positionV>
                <wp:extent cx="8890" cy="8890"/>
                <wp:effectExtent l="13970" t="15875" r="22860" b="20955"/>
                <wp:wrapNone/>
                <wp:docPr id="421" name="WS_polygon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13" o:spid="_x0000_s1026" style="position:absolute;left:0pt;margin-left:174.25pt;margin-top:364.25pt;height:0.7pt;width:0.7pt;mso-position-horizontal-relative:page;mso-position-vertical-relative:page;z-index:-251282432;mso-width-relative:page;mso-height-relative:page;" fillcolor="#000000" filled="t" stroked="t" coordsize="8890,8890" o:gfxdata="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+7zD2tYA&#10;AAALAQAADwAAAAAAAAABACAAAAAiAAAAZHJzL2Rvd25yZXYueG1sUEsBAhQAFAAAAAgAh07iQLyQ&#10;xp3oAQAAHgQAAA4AAAAAAAAAAQAgAAAAJQ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5072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4625975</wp:posOffset>
                </wp:positionV>
                <wp:extent cx="8890" cy="8890"/>
                <wp:effectExtent l="13970" t="15875" r="22860" b="20955"/>
                <wp:wrapNone/>
                <wp:docPr id="422" name="WS_polygon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14" o:spid="_x0000_s1026" style="position:absolute;left:0pt;margin-left:667.15pt;margin-top:364.25pt;height:0.7pt;width:0.7pt;mso-position-horizontal-relative:page;mso-position-vertical-relative:page;z-index:-251281408;mso-width-relative:page;mso-height-relative:page;" fillcolor="#000000" filled="t" stroked="t" coordsize="8890,8890" o:gfxdata="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LtcFM7X&#10;AAAADQEAAA8AAAAAAAAAAQAgAAAAIgAAAGRycy9kb3ducmV2LnhtbFBLAQIUABQAAAAIAIdO4kC2&#10;1E0j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609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5321300</wp:posOffset>
                </wp:positionV>
                <wp:extent cx="8890" cy="8890"/>
                <wp:effectExtent l="13970" t="15875" r="22860" b="20955"/>
                <wp:wrapNone/>
                <wp:docPr id="423" name="WS_polygon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15" o:spid="_x0000_s1026" style="position:absolute;left:0pt;margin-left:174.25pt;margin-top:419pt;height:0.7pt;width:0.7pt;mso-position-horizontal-relative:page;mso-position-vertical-relative:page;z-index:-251280384;mso-width-relative:page;mso-height-relative:page;" fillcolor="#000000" filled="t" stroked="t" coordsize="8890,8890" o:gfxdata="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7j8yO&#10;1wAAAAsBAAAPAAAAAAAAAAEAIAAAACIAAABkcnMvZG93bnJldi54bWxQSwECFAAUAAAACACHTuJA&#10;JdnpXe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7120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5321300</wp:posOffset>
                </wp:positionV>
                <wp:extent cx="8890" cy="8890"/>
                <wp:effectExtent l="13970" t="15875" r="22860" b="20955"/>
                <wp:wrapNone/>
                <wp:docPr id="424" name="WS_polygon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16" o:spid="_x0000_s1026" style="position:absolute;left:0pt;margin-left:667.15pt;margin-top:419pt;height:0.7pt;width:0.7pt;mso-position-horizontal-relative:page;mso-position-vertical-relative:page;z-index:-251279360;mso-width-relative:page;mso-height-relative:page;" fillcolor="#000000" filled="t" stroked="t" coordsize="8890,8890" o:gfxdata="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coI4b&#10;1wAAAA0BAAAPAAAAAAAAAAEAIAAAACIAAABkcnMvZG93bnJldi54bWxQSwECFAAUAAAACACHTuJA&#10;Iq2Dwu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814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5789295</wp:posOffset>
                </wp:positionV>
                <wp:extent cx="8890" cy="8890"/>
                <wp:effectExtent l="13970" t="15875" r="22860" b="20955"/>
                <wp:wrapNone/>
                <wp:docPr id="425" name="WS_polygon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17" o:spid="_x0000_s1026" style="position:absolute;left:0pt;margin-left:174.25pt;margin-top:455.85pt;height:0.7pt;width:0.7pt;mso-position-horizontal-relative:page;mso-position-vertical-relative:page;z-index:-251278336;mso-width-relative:page;mso-height-relative:page;" fillcolor="#000000" filled="t" stroked="t" coordsize="8890,8890" o:gfxdata="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8LDIo&#10;1wAAAAsBAAAPAAAAAAAAAAEAIAAAACIAAABkcnMvZG93bnJldi54bWxQSwECFAAUAAAACACHTuJA&#10;saAnvO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9168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5789295</wp:posOffset>
                </wp:positionV>
                <wp:extent cx="8890" cy="8890"/>
                <wp:effectExtent l="13970" t="15875" r="22860" b="20955"/>
                <wp:wrapNone/>
                <wp:docPr id="426" name="WS_polygon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18" o:spid="_x0000_s1026" style="position:absolute;left:0pt;margin-left:667.15pt;margin-top:455.85pt;height:0.7pt;width:0.7pt;mso-position-horizontal-relative:page;mso-position-vertical-relative:page;z-index:-251277312;mso-width-relative:page;mso-height-relative:page;" fillcolor="#000000" filled="t" stroked="t" coordsize="8890,8890" o:gfxdata="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EX7GK3X&#10;AAAADQEAAA8AAAAAAAAAAQAgAAAAIgAAAGRycy9kb3ducmV2LnhtbFBLAQIUABQAAAAIAIdO4kDF&#10;QWJ4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4019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6256020</wp:posOffset>
                </wp:positionV>
                <wp:extent cx="8890" cy="9525"/>
                <wp:effectExtent l="13335" t="17145" r="23495" b="19050"/>
                <wp:wrapNone/>
                <wp:docPr id="427" name="WS_polygon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19" o:spid="_x0000_s1026" style="position:absolute;left:0pt;margin-left:174.25pt;margin-top:492.6pt;height:0.75pt;width:0.7pt;mso-position-horizontal-relative:page;mso-position-vertical-relative:page;z-index:-251276288;mso-width-relative:page;mso-height-relative:page;" fillcolor="#000000" filled="t" stroked="t" coordsize="8890,9525" o:gfxdata="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oPaEltkAAAALAQAADwAAAAAAAAABACAAAAAiAAAAZHJzL2Rvd25yZXYueG1sUEsBAhQAFAAAAAgA&#10;h07iQEdtntDrAQAAHgQAAA4AAAAAAAAAAQAgAAAAKAEAAGRycy9lMm9Eb2MueG1sUEsFBgAAAAAG&#10;AAYAWQEAAIU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41216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6256020</wp:posOffset>
                </wp:positionV>
                <wp:extent cx="8890" cy="9525"/>
                <wp:effectExtent l="13335" t="17145" r="23495" b="19050"/>
                <wp:wrapNone/>
                <wp:docPr id="428" name="WS_polygon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20" o:spid="_x0000_s1026" style="position:absolute;left:0pt;margin-left:667.15pt;margin-top:492.6pt;height:0.75pt;width:0.7pt;mso-position-horizontal-relative:page;mso-position-vertical-relative:page;z-index:-251275264;mso-width-relative:page;mso-height-relative:page;" fillcolor="#000000" filled="t" stroked="t" coordsize="8890,9525" o:gfxdata="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9eaC&#10;ZNgAAAANAQAADwAAAAAAAAABACAAAAAiAAAAZHJzL2Rvd25yZXYueG1sUEsBAhQAFAAAAAgAh07i&#10;QEEE6LLpAQAAHgQAAA4AAAAAAAAAAQAgAAAAJwEAAGRycy9lMm9Eb2MueG1sUEsFBgAAAAAGAAYA&#10;WQEAAII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4224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6724015</wp:posOffset>
                </wp:positionV>
                <wp:extent cx="8890" cy="8890"/>
                <wp:effectExtent l="0" t="0" r="0" b="0"/>
                <wp:wrapNone/>
                <wp:docPr id="431" name="group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429" name="WS_polygon422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30" name="WS_polygon423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421" o:spid="_x0000_s1026" o:spt="203" style="position:absolute;left:0pt;margin-left:174.25pt;margin-top:529.45pt;height:0.7pt;width:0.7pt;mso-position-horizontal-relative:page;mso-position-vertical-relative:page;z-index:-251274240;mso-width-relative:page;mso-height-relative:page;" coordsize="70,70203" o:gfxdata="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z/X0uNwAAAANAQAADwAAAAAAAAABACAAAAAiAAAAZHJzL2Rvd25yZXYueG1sUEsBAhQAFAAA&#10;AAgAh07iQIreGexdAgAAfAcAAA4AAAAAAAAAAQAgAAAAKwEAAGRycy9lMm9Eb2MueG1sUEsFBgAA&#10;AAAGAAYAWQEAAPoFAAAAAA==&#10;">
                <o:lock v:ext="edit" aspectratio="f"/>
                <v:shape id="WS_polygon422" o:spid="_x0000_s1026" style="position:absolute;left:0;top:0;height:70;width:70;" fillcolor="#000000" filled="t" stroked="t" coordsize="70,70" o:gfxdata="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z12hr4A&#10;AADcAAAADwAAAAAAAAABACAAAAAiAAAAZHJzL2Rvd25yZXYueG1sUEsBAhQAFAAAAAgAh07iQDMv&#10;BZ47AAAAOQAAABAAAAAAAAAAAQAgAAAADQEAAGRycy9zaGFwZXhtbC54bWxQSwUGAAAAAAYABgBb&#10;AQAAtwMAAAAA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423" o:spid="_x0000_s1026" style="position:absolute;left:0;top:0;height:70;width:70;" fillcolor="#000000" filled="t" stroked="t" coordsize="70,70" o:gfxdata="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3knGugAAANwA&#10;AAAPAAAAAAAAAAEAIAAAACIAAABkcnMvZG93bnJldi54bWxQSwECFAAUAAAACACHTuJAMy8FnjsA&#10;AAA5AAAAEAAAAAAAAAABACAAAAAJAQAAZHJzL3NoYXBleG1sLnhtbFBLBQYAAAAABgAGAFsBAACz&#10;AwAAAAA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43264" behindDoc="1" locked="0" layoutInCell="1" allowOverlap="1">
                <wp:simplePos x="0" y="0"/>
                <wp:positionH relativeFrom="page">
                  <wp:posOffset>2994660</wp:posOffset>
                </wp:positionH>
                <wp:positionV relativeFrom="page">
                  <wp:posOffset>6724015</wp:posOffset>
                </wp:positionV>
                <wp:extent cx="9525" cy="8890"/>
                <wp:effectExtent l="14605" t="15240" r="21590" b="21590"/>
                <wp:wrapNone/>
                <wp:docPr id="432" name="WS_polygon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24" o:spid="_x0000_s1026" style="position:absolute;left:0pt;margin-left:235.8pt;margin-top:529.45pt;height:0.7pt;width:0.75pt;mso-position-horizontal-relative:page;mso-position-vertical-relative:page;z-index:-251273216;mso-width-relative:page;mso-height-relative:page;" fillcolor="#000000" filled="t" stroked="t" coordsize="9525,8890" o:gfxdata="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p0hNvbAAAADQEAAA8AAAAAAAAAAQAgAAAAIgAAAGRycy9kb3ducmV2LnhtbFBLAQIUABQA&#10;AAAIAIdO4kD4d0qZ7QEAAB4EAAAOAAAAAAAAAAEAIAAAACoBAABkcnMvZTJvRG9jLnhtbFBLBQYA&#10;AAAABgAGAFkBAACJBQAAAAA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44288" behindDoc="1" locked="0" layoutInCell="1" allowOverlap="1">
                <wp:simplePos x="0" y="0"/>
                <wp:positionH relativeFrom="page">
                  <wp:posOffset>3778250</wp:posOffset>
                </wp:positionH>
                <wp:positionV relativeFrom="page">
                  <wp:posOffset>6724015</wp:posOffset>
                </wp:positionV>
                <wp:extent cx="9525" cy="8890"/>
                <wp:effectExtent l="14605" t="15240" r="21590" b="21590"/>
                <wp:wrapNone/>
                <wp:docPr id="433" name="WS_polygon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25" o:spid="_x0000_s1026" style="position:absolute;left:0pt;margin-left:297.5pt;margin-top:529.45pt;height:0.7pt;width:0.75pt;mso-position-horizontal-relative:page;mso-position-vertical-relative:page;z-index:-251272192;mso-width-relative:page;mso-height-relative:page;" fillcolor="#000000" filled="t" stroked="t" coordsize="9525,8890" o:gfxdata="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Z5T+i2gAAAA0BAAAPAAAAAAAAAAEAIAAAACIAAABkcnMvZG93bnJldi54bWxQSwECFAAUAAAA&#10;CACHTuJAa3ru5+wBAAAeBAAADgAAAAAAAAABACAAAAApAQAAZHJzL2Uyb0RvYy54bWxQSwUGAAAA&#10;AAYABgBZAQAAhwUAAAAA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45312" behindDoc="1" locked="0" layoutInCell="1" allowOverlap="1">
                <wp:simplePos x="0" y="0"/>
                <wp:positionH relativeFrom="page">
                  <wp:posOffset>4559300</wp:posOffset>
                </wp:positionH>
                <wp:positionV relativeFrom="page">
                  <wp:posOffset>6724015</wp:posOffset>
                </wp:positionV>
                <wp:extent cx="9525" cy="8890"/>
                <wp:effectExtent l="14605" t="15240" r="21590" b="21590"/>
                <wp:wrapNone/>
                <wp:docPr id="434" name="WS_polygon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26" o:spid="_x0000_s1026" style="position:absolute;left:0pt;margin-left:359pt;margin-top:529.45pt;height:0.7pt;width:0.75pt;mso-position-horizontal-relative:page;mso-position-vertical-relative:page;z-index:-251271168;mso-width-relative:page;mso-height-relative:page;" fillcolor="#000000" filled="t" stroked="t" coordsize="9525,8890" o:gfxdata="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bWf6vbAAAADQEAAA8AAAAAAAAAAQAgAAAAIgAAAGRycy9kb3ducmV2LnhtbFBLAQIUABQA&#10;AAAIAIdO4kBsDoR47QEAAB4EAAAOAAAAAAAAAAEAIAAAACoBAABkcnMvZTJvRG9jLnhtbFBLBQYA&#10;AAAABgAGAFkBAACJBQAAAAA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46336" behindDoc="1" locked="0" layoutInCell="1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6724015</wp:posOffset>
                </wp:positionV>
                <wp:extent cx="8890" cy="8890"/>
                <wp:effectExtent l="13970" t="15875" r="22860" b="20955"/>
                <wp:wrapNone/>
                <wp:docPr id="435" name="WS_polygon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27" o:spid="_x0000_s1026" style="position:absolute;left:0pt;margin-left:420.6pt;margin-top:529.45pt;height:0.7pt;width:0.7pt;mso-position-horizontal-relative:page;mso-position-vertical-relative:page;z-index:-251270144;mso-width-relative:page;mso-height-relative:page;" fillcolor="#000000" filled="t" stroked="t" coordsize="8890,8890" o:gfxdata="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81aU&#10;s9gAAAANAQAADwAAAAAAAAABACAAAAAiAAAAZHJzL2Rvd25yZXYueG1sUEsBAhQAFAAAAAgAh07i&#10;QMWhFhXpAQAAHgQAAA4AAAAAAAAAAQAgAAAAJw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47360" behindDoc="1" locked="0" layoutInCell="1" allowOverlap="1">
                <wp:simplePos x="0" y="0"/>
                <wp:positionH relativeFrom="page">
                  <wp:posOffset>6125845</wp:posOffset>
                </wp:positionH>
                <wp:positionV relativeFrom="page">
                  <wp:posOffset>6724015</wp:posOffset>
                </wp:positionV>
                <wp:extent cx="8890" cy="8890"/>
                <wp:effectExtent l="13970" t="15875" r="22860" b="20955"/>
                <wp:wrapNone/>
                <wp:docPr id="436" name="WS_polygon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28" o:spid="_x0000_s1026" style="position:absolute;left:0pt;margin-left:482.35pt;margin-top:529.45pt;height:0.7pt;width:0.7pt;mso-position-horizontal-relative:page;mso-position-vertical-relative:page;z-index:-251269120;mso-width-relative:page;mso-height-relative:page;" fillcolor="#000000" filled="t" stroked="t" coordsize="8890,8890" o:gfxdata="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ZgeU&#10;UdgAAAANAQAADwAAAAAAAAABACAAAAAiAAAAZHJzL2Rvd25yZXYueG1sUEsBAhQAFAAAAAgAh07i&#10;QLFAU9HpAQAAHgQAAA4AAAAAAAAAAQAgAAAAJw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48384" behindDoc="1" locked="0" layoutInCell="1" allowOverlap="1">
                <wp:simplePos x="0" y="0"/>
                <wp:positionH relativeFrom="page">
                  <wp:posOffset>6907530</wp:posOffset>
                </wp:positionH>
                <wp:positionV relativeFrom="page">
                  <wp:posOffset>6724015</wp:posOffset>
                </wp:positionV>
                <wp:extent cx="8890" cy="8890"/>
                <wp:effectExtent l="13970" t="15875" r="22860" b="20955"/>
                <wp:wrapNone/>
                <wp:docPr id="437" name="WS_polygon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29" o:spid="_x0000_s1026" style="position:absolute;left:0pt;margin-left:543.9pt;margin-top:529.45pt;height:0.7pt;width:0.7pt;mso-position-horizontal-relative:page;mso-position-vertical-relative:page;z-index:-251268096;mso-width-relative:page;mso-height-relative:page;" fillcolor="#000000" filled="t" stroked="t" coordsize="8890,8890" o:gfxdata="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t0eq&#10;S9gAAAAPAQAADwAAAAAAAAABACAAAAAiAAAAZHJzL2Rvd25yZXYueG1sUEsBAhQAFAAAAAgAh07i&#10;QCJN96/pAQAAHgQAAA4AAAAAAAAAAQAgAAAAJw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49408" behindDoc="1" locked="0" layoutInCell="1" allowOverlap="1">
                <wp:simplePos x="0" y="0"/>
                <wp:positionH relativeFrom="page">
                  <wp:posOffset>7689215</wp:posOffset>
                </wp:positionH>
                <wp:positionV relativeFrom="page">
                  <wp:posOffset>6724015</wp:posOffset>
                </wp:positionV>
                <wp:extent cx="9525" cy="8890"/>
                <wp:effectExtent l="14605" t="15240" r="21590" b="21590"/>
                <wp:wrapNone/>
                <wp:docPr id="438" name="WS_polygon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30" o:spid="_x0000_s1026" style="position:absolute;left:0pt;margin-left:605.45pt;margin-top:529.45pt;height:0.7pt;width:0.75pt;mso-position-horizontal-relative:page;mso-position-vertical-relative:page;z-index:-251267072;mso-width-relative:page;mso-height-relative:page;" fillcolor="#000000" filled="t" stroked="t" coordsize="9525,8890" o:gfxdata="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ZNM67aAAAADwEAAA8AAAAAAAAAAQAgAAAAIgAAAGRycy9kb3ducmV2LnhtbFBLAQIUABQAAAAI&#10;AIdO4kCZ4f4e6wEAAB4EAAAOAAAAAAAAAAEAIAAAACkBAABkcnMvZTJvRG9jLnhtbFBLBQYAAAAA&#10;BgAGAFkBAACGBQAAAAA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50432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6724015</wp:posOffset>
                </wp:positionV>
                <wp:extent cx="8890" cy="8890"/>
                <wp:effectExtent l="0" t="0" r="0" b="0"/>
                <wp:wrapNone/>
                <wp:docPr id="441" name="group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439" name="WS_polygon432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40" name="WS_polygon433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431" o:spid="_x0000_s1026" o:spt="203" style="position:absolute;left:0pt;margin-left:667.15pt;margin-top:529.45pt;height:0.7pt;width:0.7pt;mso-position-horizontal-relative:page;mso-position-vertical-relative:page;z-index:-251266048;mso-width-relative:page;mso-height-relative:page;" coordsize="70,70203" o:gfxdata="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EHJSmDdAAAADwEAAA8AAAAAAAAAAQAgAAAAIgAAAGRycy9kb3ducmV2LnhtbFBLAQIUABQA&#10;AAAIAIdO4kAC0lAKXQIAAHwHAAAOAAAAAAAAAAEAIAAAACwBAABkcnMvZTJvRG9jLnhtbFBLBQYA&#10;AAAABgAGAFkBAAD7BQAAAAA=&#10;">
                <o:lock v:ext="edit" aspectratio="f"/>
                <v:shape id="WS_polygon432" o:spid="_x0000_s1026" style="position:absolute;left:0;top:0;height:70;width:70;" fillcolor="#000000" filled="t" stroked="t" coordsize="70,70" o:gfxdata="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bk4Fu/&#10;AAAA3AAAAA8AAAAAAAAAAQAgAAAAIgAAAGRycy9kb3ducmV2LnhtbFBLAQIUABQAAAAIAIdO4kAz&#10;LwWeOwAAADkAAAAQAAAAAAAAAAEAIAAAAA4BAABkcnMvc2hhcGV4bWwueG1sUEsFBgAAAAAGAAYA&#10;WwEAALgDAAAAAA=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433" o:spid="_x0000_s1026" style="position:absolute;left:0;top:0;height:70;width:70;" fillcolor="#000000" filled="t" stroked="t" coordsize="70,70" o:gfxdata="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9g6u7sAAADc&#10;AAAADwAAAAAAAAABACAAAAAiAAAAZHJzL2Rvd25yZXYueG1sUEsBAhQAFAAAAAgAh07iQDMvBZ47&#10;AAAAOQAAABAAAAAAAAAAAQAgAAAACgEAAGRycy9zaGFwZXhtbC54bWxQSwUGAAAAAAYABgBbAQAA&#10;tAMAAAAA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autoSpaceDE w:val="0"/>
        <w:autoSpaceDN w:val="0"/>
        <w:spacing w:before="6" w:line="472" w:lineRule="exact"/>
        <w:ind w:left="5240"/>
        <w:jc w:val="left"/>
      </w:pPr>
      <w:r>
        <w:rPr>
          <w:rFonts w:ascii="微软雅黑" w:hAnsi="微软雅黑" w:eastAsia="微软雅黑" w:cs="微软雅黑"/>
          <w:bCs/>
          <w:color w:val="000000"/>
          <w:sz w:val="36"/>
        </w:rPr>
        <w:t>部门预算财政拨款收支总表</w:t>
      </w:r>
    </w:p>
    <w:p>
      <w:pPr>
        <w:spacing w:line="14" w:lineRule="exact"/>
        <w:jc w:val="center"/>
        <w:sectPr>
          <w:type w:val="continuous"/>
          <w:pgSz w:w="16840" w:h="11900"/>
          <w:pgMar w:top="1426" w:right="1800" w:bottom="419" w:left="1020" w:header="851" w:footer="419" w:gutter="0"/>
          <w:cols w:space="0" w:num="1"/>
        </w:sectPr>
      </w:pPr>
    </w:p>
    <w:p>
      <w:pPr>
        <w:spacing w:line="14" w:lineRule="exact"/>
        <w:jc w:val="center"/>
      </w:pPr>
    </w:p>
    <w:tbl>
      <w:tblPr>
        <w:tblStyle w:val="4"/>
        <w:tblW w:w="0" w:type="auto"/>
        <w:tblInd w:w="2472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31"/>
        <w:gridCol w:w="1235"/>
        <w:gridCol w:w="1231"/>
        <w:gridCol w:w="1231"/>
        <w:gridCol w:w="1234"/>
        <w:gridCol w:w="1231"/>
        <w:gridCol w:w="1232"/>
        <w:gridCol w:w="1233"/>
      </w:tblGrid>
      <w:tr>
        <w:trPr>
          <w:trHeight w:val="1250" w:hRule="exact"/>
        </w:trPr>
        <w:tc>
          <w:tcPr>
            <w:tcW w:w="3697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69" w:lineRule="exact"/>
              <w:jc w:val="left"/>
            </w:pPr>
          </w:p>
          <w:p>
            <w:pPr>
              <w:autoSpaceDE w:val="0"/>
              <w:autoSpaceDN w:val="0"/>
              <w:spacing w:line="315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319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青龙满族自治县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sz w:val="24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计局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6" w:line="315" w:lineRule="exact"/>
              <w:ind w:left="25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预算年</w:t>
            </w:r>
          </w:p>
          <w:p>
            <w:pPr>
              <w:autoSpaceDE w:val="0"/>
              <w:autoSpaceDN w:val="0"/>
              <w:spacing w:before="98" w:line="315" w:lineRule="exact"/>
              <w:ind w:left="37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度：</w:t>
            </w:r>
          </w:p>
          <w:p>
            <w:pPr>
              <w:autoSpaceDE w:val="0"/>
              <w:autoSpaceDN w:val="0"/>
              <w:spacing w:before="95" w:line="315" w:lineRule="exact"/>
              <w:ind w:left="333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2023</w:t>
            </w:r>
          </w:p>
        </w:tc>
        <w:tc>
          <w:tcPr>
            <w:tcW w:w="4930" w:type="dxa"/>
            <w:gridSpan w:val="4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69" w:lineRule="exact"/>
              <w:jc w:val="left"/>
            </w:pPr>
          </w:p>
          <w:p>
            <w:pPr>
              <w:autoSpaceDE w:val="0"/>
              <w:autoSpaceDN w:val="0"/>
              <w:spacing w:line="315" w:lineRule="exact"/>
              <w:ind w:left="362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单位：万元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603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0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2466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02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6161" w:type="dxa"/>
            <w:gridSpan w:val="5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287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支出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7" w:hRule="exact"/>
        </w:trPr>
        <w:tc>
          <w:tcPr>
            <w:tcW w:w="1231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603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0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1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34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7"/>
                <w:w w:val="104"/>
              </w:rPr>
              <w:t>目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1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0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金额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1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34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7"/>
                <w:w w:val="104"/>
              </w:rPr>
              <w:t>目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1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0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合计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一般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公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共</w:t>
            </w:r>
          </w:p>
          <w:p>
            <w:pPr>
              <w:autoSpaceDE w:val="0"/>
              <w:autoSpaceDN w:val="0"/>
              <w:spacing w:before="86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预算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财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政</w:t>
            </w:r>
          </w:p>
          <w:p>
            <w:pPr>
              <w:autoSpaceDE w:val="0"/>
              <w:autoSpaceDN w:val="0"/>
              <w:spacing w:before="83" w:line="277" w:lineRule="exact"/>
              <w:ind w:left="40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拨款</w:t>
            </w:r>
          </w:p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政府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性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基</w:t>
            </w:r>
          </w:p>
          <w:p>
            <w:pPr>
              <w:autoSpaceDE w:val="0"/>
              <w:autoSpaceDN w:val="0"/>
              <w:spacing w:before="86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金预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算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财</w:t>
            </w:r>
          </w:p>
          <w:p>
            <w:pPr>
              <w:autoSpaceDE w:val="0"/>
              <w:autoSpaceDN w:val="0"/>
              <w:spacing w:before="83" w:line="277" w:lineRule="exact"/>
              <w:ind w:left="17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政拨款</w:t>
            </w:r>
          </w:p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国有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资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本</w:t>
            </w:r>
          </w:p>
          <w:p>
            <w:pPr>
              <w:autoSpaceDE w:val="0"/>
              <w:autoSpaceDN w:val="0"/>
              <w:spacing w:before="86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经营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预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算</w:t>
            </w:r>
          </w:p>
          <w:p>
            <w:pPr>
              <w:autoSpaceDE w:val="0"/>
              <w:autoSpaceDN w:val="0"/>
              <w:spacing w:before="83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财政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拨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款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40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栏次</w:t>
            </w:r>
          </w:p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55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1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54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2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54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3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55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4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54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5</w:t>
            </w:r>
          </w:p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54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6</w:t>
            </w:r>
          </w:p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54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5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55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1</w:t>
            </w:r>
          </w:p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一、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一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般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公共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算</w:t>
            </w:r>
          </w:p>
          <w:p>
            <w:pPr>
              <w:autoSpaceDE w:val="0"/>
              <w:autoSpaceDN w:val="0"/>
              <w:spacing w:before="84" w:line="276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拨款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5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3"/>
              </w:rPr>
              <w:t>255.61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一、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一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般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公共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服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务</w:t>
            </w:r>
          </w:p>
          <w:p>
            <w:pPr>
              <w:autoSpaceDE w:val="0"/>
              <w:autoSpaceDN w:val="0"/>
              <w:spacing w:before="84" w:line="276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支出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56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3"/>
              </w:rPr>
              <w:t>200.78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56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3"/>
              </w:rPr>
              <w:t>200.78</w:t>
            </w:r>
          </w:p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7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55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2</w:t>
            </w:r>
          </w:p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0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二、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府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性基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金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预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算拨款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58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40.00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0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二、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外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交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支出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5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55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3</w:t>
            </w:r>
          </w:p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三、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国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有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资本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经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营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预算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拨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款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三、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国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防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支出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0" w:line="277" w:lineRule="exact"/>
              <w:ind w:left="55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4</w:t>
            </w:r>
          </w:p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0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四、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公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共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安全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出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55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5</w:t>
            </w:r>
          </w:p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五、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教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育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支出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</w:trPr>
        <w:tc>
          <w:tcPr>
            <w:tcW w:w="12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55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6</w:t>
            </w:r>
          </w:p>
        </w:tc>
        <w:tc>
          <w:tcPr>
            <w:tcW w:w="12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六、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科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学</w:t>
            </w:r>
          </w:p>
          <w:p>
            <w:pPr>
              <w:autoSpaceDE w:val="0"/>
              <w:autoSpaceDN w:val="0"/>
              <w:spacing w:before="86" w:line="276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技术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出</w:t>
            </w:r>
          </w:p>
        </w:tc>
        <w:tc>
          <w:tcPr>
            <w:tcW w:w="12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line="14" w:lineRule="exact"/>
        <w:jc w:val="center"/>
        <w:sectPr>
          <w:type w:val="continuous"/>
          <w:pgSz w:w="16840" w:h="11900"/>
          <w:pgMar w:top="1426" w:right="1800" w:bottom="419" w:left="1020" w:header="851" w:footer="419" w:gutter="0"/>
          <w:cols w:space="0" w:num="1"/>
        </w:sectPr>
      </w:pPr>
    </w:p>
    <w:p>
      <w:pPr>
        <w:autoSpaceDE w:val="0"/>
        <w:autoSpaceDN w:val="0"/>
        <w:spacing w:line="320" w:lineRule="exact"/>
        <w:jc w:val="left"/>
      </w:pPr>
    </w:p>
    <w:p>
      <w:pPr>
        <w:autoSpaceDE w:val="0"/>
        <w:autoSpaceDN w:val="0"/>
        <w:spacing w:line="265" w:lineRule="exact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16</w:t>
      </w:r>
    </w:p>
    <w:p>
      <w:pPr>
        <w:spacing w:line="14" w:lineRule="exact"/>
        <w:jc w:val="center"/>
        <w:sectPr>
          <w:type w:val="continuous"/>
          <w:pgSz w:w="16840" w:h="11900"/>
          <w:pgMar w:top="1426" w:right="1800" w:bottom="419" w:left="1020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354" w:right="918" w:bottom="419" w:left="1800" w:header="851" w:footer="419" w:gutter="0"/>
          <w:cols w:space="720" w:num="1"/>
        </w:sectPr>
      </w:pPr>
      <w:bookmarkStart w:id="16" w:name="_bookmark16"/>
      <w:bookmarkEnd w:id="16"/>
    </w:p>
    <w:p>
      <w:pPr>
        <w:spacing w:line="14" w:lineRule="exact"/>
        <w:jc w:val="center"/>
      </w:pPr>
      <w:r>
        <mc:AlternateContent>
          <mc:Choice Requires="wps">
            <w:drawing>
              <wp:anchor distT="0" distB="0" distL="114300" distR="114300" simplePos="0" relativeHeight="25205145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1658620</wp:posOffset>
                </wp:positionV>
                <wp:extent cx="8890" cy="8890"/>
                <wp:effectExtent l="13970" t="15875" r="22860" b="20955"/>
                <wp:wrapNone/>
                <wp:docPr id="442" name="WS_polygon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34" o:spid="_x0000_s1026" style="position:absolute;left:0pt;margin-left:174.25pt;margin-top:130.6pt;height:0.7pt;width:0.7pt;mso-position-horizontal-relative:page;mso-position-vertical-relative:page;z-index:-251265024;mso-width-relative:page;mso-height-relative:page;" fillcolor="#000000" filled="t" stroked="t" coordsize="8890,8890" o:gfxdata="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4NUV&#10;YtgAAAALAQAADwAAAAAAAAABACAAAAAiAAAAZHJzL2Rvd25yZXYueG1sUEsBAhQAFAAAAAgAh07i&#10;QJJNztTpAQAAHgQAAA4AAAAAAAAAAQAgAAAAJw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2480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1658620</wp:posOffset>
                </wp:positionV>
                <wp:extent cx="8890" cy="8890"/>
                <wp:effectExtent l="13970" t="15875" r="22860" b="20955"/>
                <wp:wrapNone/>
                <wp:docPr id="443" name="WS_polygon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35" o:spid="_x0000_s1026" style="position:absolute;left:0pt;margin-left:667.15pt;margin-top:130.6pt;height:0.7pt;width:0.7pt;mso-position-horizontal-relative:page;mso-position-vertical-relative:page;z-index:-251264000;mso-width-relative:page;mso-height-relative:page;" fillcolor="#000000" filled="t" stroked="t" coordsize="8890,8890" o:gfxdata="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AnqmJ&#10;1wAAAA0BAAAPAAAAAAAAAAEAIAAAACIAAABkcnMvZG93bnJldi54bWxQSwECFAAUAAAACACHTuJA&#10;AUBqqu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350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1902460</wp:posOffset>
                </wp:positionV>
                <wp:extent cx="8890" cy="8890"/>
                <wp:effectExtent l="13970" t="15875" r="22860" b="20955"/>
                <wp:wrapNone/>
                <wp:docPr id="444" name="WS_polygon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36" o:spid="_x0000_s1026" style="position:absolute;left:0pt;margin-left:174.25pt;margin-top:149.8pt;height:0.7pt;width:0.7pt;mso-position-horizontal-relative:page;mso-position-vertical-relative:page;z-index:-251262976;mso-width-relative:page;mso-height-relative:page;" fillcolor="#000000" filled="t" stroked="t" coordsize="8890,8890" o:gfxdata="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gz1S&#10;Q9gAAAALAQAADwAAAAAAAAABACAAAAAiAAAAZHJzL2Rvd25yZXYueG1sUEsBAhQAFAAAAAgAh07i&#10;QAY0ADXpAQAAHgQAAA4AAAAAAAAAAQAgAAAAJw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4528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1902460</wp:posOffset>
                </wp:positionV>
                <wp:extent cx="8890" cy="8890"/>
                <wp:effectExtent l="13970" t="15875" r="22860" b="20955"/>
                <wp:wrapNone/>
                <wp:docPr id="445" name="WS_polygon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37" o:spid="_x0000_s1026" style="position:absolute;left:0pt;margin-left:667.15pt;margin-top:149.8pt;height:0.7pt;width:0.7pt;mso-position-horizontal-relative:page;mso-position-vertical-relative:page;z-index:-251261952;mso-width-relative:page;mso-height-relative:page;" fillcolor="#000000" filled="t" stroked="t" coordsize="8890,8890" o:gfxdata="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t2Hs&#10;mNgAAAANAQAADwAAAAAAAAABACAAAAAiAAAAZHJzL2Rvd25yZXYueG1sUEsBAhQAFAAAAAgAh07i&#10;QJU5pEvpAQAAHgQAAA4AAAAAAAAAAQAgAAAAJw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555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2597785</wp:posOffset>
                </wp:positionV>
                <wp:extent cx="8890" cy="8890"/>
                <wp:effectExtent l="13970" t="15875" r="22860" b="20955"/>
                <wp:wrapNone/>
                <wp:docPr id="446" name="WS_polygon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38" o:spid="_x0000_s1026" style="position:absolute;left:0pt;margin-left:174.25pt;margin-top:204.55pt;height:0.7pt;width:0.7pt;mso-position-horizontal-relative:page;mso-position-vertical-relative:page;z-index:-251260928;mso-width-relative:page;mso-height-relative:page;" fillcolor="#000000" filled="t" stroked="t" coordsize="8890,8890" o:gfxdata="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MYqXU&#10;1wAAAAsBAAAPAAAAAAAAAAEAIAAAACIAAABkcnMvZG93bnJldi54bWxQSwECFAAUAAAACACHTuJA&#10;4djhj+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6576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2597785</wp:posOffset>
                </wp:positionV>
                <wp:extent cx="8890" cy="8890"/>
                <wp:effectExtent l="13970" t="15875" r="22860" b="20955"/>
                <wp:wrapNone/>
                <wp:docPr id="447" name="WS_polygon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39" o:spid="_x0000_s1026" style="position:absolute;left:0pt;margin-left:667.15pt;margin-top:204.55pt;height:0.7pt;width:0.7pt;mso-position-horizontal-relative:page;mso-position-vertical-relative:page;z-index:-251259904;mso-width-relative:page;mso-height-relative:page;" fillcolor="#000000" filled="t" stroked="t" coordsize="8890,8890" o:gfxdata="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E7Y/n&#10;1wAAAA0BAAAPAAAAAAAAAAEAIAAAACIAAABkcnMvZG93bnJldi54bWxQSwECFAAUAAAACACHTuJA&#10;ctVF8e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760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2841625</wp:posOffset>
                </wp:positionV>
                <wp:extent cx="8890" cy="8890"/>
                <wp:effectExtent l="13970" t="15875" r="22860" b="20955"/>
                <wp:wrapNone/>
                <wp:docPr id="448" name="WS_polygon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40" o:spid="_x0000_s1026" style="position:absolute;left:0pt;margin-left:174.25pt;margin-top:223.75pt;height:0.7pt;width:0.7pt;mso-position-horizontal-relative:page;mso-position-vertical-relative:page;z-index:-251258880;mso-width-relative:page;mso-height-relative:page;" fillcolor="#000000" filled="t" stroked="t" coordsize="8890,8890" o:gfxdata="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vqcjh9cA&#10;AAALAQAADwAAAAAAAAABACAAAAAiAAAAZHJzL2Rvd25yZXYueG1sUEsBAhQAFAAAAAgAh07iQDt1&#10;0MjnAQAAHg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8624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2841625</wp:posOffset>
                </wp:positionV>
                <wp:extent cx="8890" cy="8890"/>
                <wp:effectExtent l="13970" t="15875" r="22860" b="20955"/>
                <wp:wrapNone/>
                <wp:docPr id="449" name="WS_polygon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41" o:spid="_x0000_s1026" style="position:absolute;left:0pt;margin-left:667.15pt;margin-top:223.75pt;height:0.7pt;width:0.7pt;mso-position-horizontal-relative:page;mso-position-vertical-relative:page;z-index:-251257856;mso-width-relative:page;mso-height-relative:page;" fillcolor="#000000" filled="t" stroked="t" coordsize="8890,8890" o:gfxdata="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XHoT+dcA&#10;AAANAQAADwAAAAAAAAABACAAAAAiAAAAZHJzL2Rvd25yZXYueG1sUEsBAhQAFAAAAAgAh07iQKh4&#10;dLbnAQAAHg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964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3766820</wp:posOffset>
                </wp:positionV>
                <wp:extent cx="8890" cy="8890"/>
                <wp:effectExtent l="13970" t="15875" r="22860" b="20955"/>
                <wp:wrapNone/>
                <wp:docPr id="450" name="WS_polygon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42" o:spid="_x0000_s1026" style="position:absolute;left:0pt;margin-left:174.25pt;margin-top:296.6pt;height:0.7pt;width:0.7pt;mso-position-horizontal-relative:page;mso-position-vertical-relative:page;z-index:-251256832;mso-width-relative:page;mso-height-relative:page;" fillcolor="#000000" filled="t" stroked="t" coordsize="8890,8890" o:gfxdata="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clLLe&#10;2AAAAAsBAAAPAAAAAAAAAAEAIAAAACIAAABkcnMvZG93bnJldi54bWxQSwECFAAUAAAACACHTuJA&#10;MMwz5u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60672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3766820</wp:posOffset>
                </wp:positionV>
                <wp:extent cx="8890" cy="8890"/>
                <wp:effectExtent l="13970" t="15875" r="22860" b="20955"/>
                <wp:wrapNone/>
                <wp:docPr id="451" name="WS_polygon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43" o:spid="_x0000_s1026" style="position:absolute;left:0pt;margin-left:667.15pt;margin-top:296.6pt;height:0.7pt;width:0.7pt;mso-position-horizontal-relative:page;mso-position-vertical-relative:page;z-index:-251255808;mso-width-relative:page;mso-height-relative:page;" fillcolor="#000000" filled="t" stroked="t" coordsize="8890,8890" o:gfxdata="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lLu/M&#10;1wAAAA0BAAAPAAAAAAAAAAEAIAAAACIAAABkcnMvZG93bnJldi54bWxQSwECFAAUAAAACACHTuJA&#10;o8GXmO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6169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4463415</wp:posOffset>
                </wp:positionV>
                <wp:extent cx="8890" cy="8890"/>
                <wp:effectExtent l="13970" t="15875" r="22860" b="20955"/>
                <wp:wrapNone/>
                <wp:docPr id="452" name="WS_polygon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44" o:spid="_x0000_s1026" style="position:absolute;left:0pt;margin-left:174.25pt;margin-top:351.45pt;height:0.7pt;width:0.7pt;mso-position-horizontal-relative:page;mso-position-vertical-relative:page;z-index:-251254784;mso-width-relative:page;mso-height-relative:page;" fillcolor="#000000" filled="t" stroked="t" coordsize="8890,8890" o:gfxdata="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fS6Wt&#10;1wAAAAsBAAAPAAAAAAAAAAEAIAAAACIAAABkcnMvZG93bnJldi54bWxQSwECFAAUAAAACACHTuJA&#10;qYUcJu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62720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4463415</wp:posOffset>
                </wp:positionV>
                <wp:extent cx="8890" cy="8890"/>
                <wp:effectExtent l="13970" t="15875" r="22860" b="20955"/>
                <wp:wrapNone/>
                <wp:docPr id="453" name="WS_polygon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45" o:spid="_x0000_s1026" style="position:absolute;left:0pt;margin-left:667.15pt;margin-top:351.45pt;height:0.7pt;width:0.7pt;mso-position-horizontal-relative:page;mso-position-vertical-relative:page;z-index:-251253760;mso-width-relative:page;mso-height-relative:page;" fillcolor="#000000" filled="t" stroked="t" coordsize="8890,8890" o:gfxdata="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UJXQM&#10;1wAAAA0BAAAPAAAAAAAAAAEAIAAAACIAAABkcnMvZG93bnJldi54bWxQSwECFAAUAAAACACHTuJA&#10;Ooi4WO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6374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5158740</wp:posOffset>
                </wp:positionV>
                <wp:extent cx="8890" cy="8890"/>
                <wp:effectExtent l="13970" t="15875" r="22860" b="20955"/>
                <wp:wrapNone/>
                <wp:docPr id="454" name="WS_polygon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46" o:spid="_x0000_s1026" style="position:absolute;left:0pt;margin-left:174.25pt;margin-top:406.2pt;height:0.7pt;width:0.7pt;mso-position-horizontal-relative:page;mso-position-vertical-relative:page;z-index:-251252736;mso-width-relative:page;mso-height-relative:page;" fillcolor="#000000" filled="t" stroked="t" coordsize="8890,8890" o:gfxdata="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YXiU&#10;WdgAAAALAQAADwAAAAAAAAABACAAAAAiAAAAZHJzL2Rvd25yZXYueG1sUEsBAhQAFAAAAAgAh07i&#10;QD380sfpAQAAHgQAAA4AAAAAAAAAAQAgAAAAJw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64768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5158740</wp:posOffset>
                </wp:positionV>
                <wp:extent cx="8890" cy="8890"/>
                <wp:effectExtent l="13970" t="15875" r="22860" b="20955"/>
                <wp:wrapNone/>
                <wp:docPr id="455" name="WS_polygon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47" o:spid="_x0000_s1026" style="position:absolute;left:0pt;margin-left:667.15pt;margin-top:406.2pt;height:0.7pt;width:0.7pt;mso-position-horizontal-relative:page;mso-position-vertical-relative:page;z-index:-251251712;mso-width-relative:page;mso-height-relative:page;" fillcolor="#000000" filled="t" stroked="t" coordsize="8890,8890" o:gfxdata="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ljhcS&#10;1wAAAA0BAAAPAAAAAAAAAAEAIAAAACIAAABkcnMvZG93bnJldi54bWxQSwECFAAUAAAACACHTuJA&#10;rvF2ue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6579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5626100</wp:posOffset>
                </wp:positionV>
                <wp:extent cx="8890" cy="8890"/>
                <wp:effectExtent l="13970" t="15875" r="22860" b="20955"/>
                <wp:wrapNone/>
                <wp:docPr id="456" name="WS_polygon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48" o:spid="_x0000_s1026" style="position:absolute;left:0pt;margin-left:174.25pt;margin-top:443pt;height:0.7pt;width:0.7pt;mso-position-horizontal-relative:page;mso-position-vertical-relative:page;z-index:-251250688;mso-width-relative:page;mso-height-relative:page;" fillcolor="#000000" filled="t" stroked="t" coordsize="8890,8890" o:gfxdata="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h/ikv&#10;1wAAAAsBAAAPAAAAAAAAAAEAIAAAACIAAABkcnMvZG93bnJldi54bWxQSwECFAAUAAAACACHTuJA&#10;2hAzfe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66816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5626100</wp:posOffset>
                </wp:positionV>
                <wp:extent cx="8890" cy="8890"/>
                <wp:effectExtent l="13970" t="15875" r="22860" b="20955"/>
                <wp:wrapNone/>
                <wp:docPr id="457" name="WS_polygon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49" o:spid="_x0000_s1026" style="position:absolute;left:0pt;margin-left:667.15pt;margin-top:443pt;height:0.7pt;width:0.7pt;mso-position-horizontal-relative:page;mso-position-vertical-relative:page;z-index:-251249664;mso-width-relative:page;mso-height-relative:page;" fillcolor="#000000" filled="t" stroked="t" coordsize="8890,8890" o:gfxdata="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pTnJ&#10;adgAAAANAQAADwAAAAAAAAABACAAAAAiAAAAZHJzL2Rvd25yZXYueG1sUEsBAhQAFAAAAAgAh07i&#10;QEkdlwPpAQAAHgQAAA4AAAAAAAAAAQAgAAAAJw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6784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6321425</wp:posOffset>
                </wp:positionV>
                <wp:extent cx="8890" cy="9525"/>
                <wp:effectExtent l="13335" t="17145" r="23495" b="19050"/>
                <wp:wrapNone/>
                <wp:docPr id="458" name="WS_polygon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50" o:spid="_x0000_s1026" style="position:absolute;left:0pt;margin-left:174.25pt;margin-top:497.75pt;height:0.75pt;width:0.7pt;mso-position-horizontal-relative:page;mso-position-vertical-relative:page;z-index:-251248640;mso-width-relative:page;mso-height-relative:page;" fillcolor="#000000" filled="t" stroked="t" coordsize="8890,9525" o:gfxdata="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Rae8&#10;XNgAAAALAQAADwAAAAAAAAABACAAAAAiAAAAZHJzL2Rvd25yZXYueG1sUEsBAhQAFAAAAAgAh07i&#10;QNky8HfpAQAAHgQAAA4AAAAAAAAAAQAgAAAAJwEAAGRycy9lMm9Eb2MueG1sUEsFBgAAAAAGAAYA&#10;WQEAAII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68864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6321425</wp:posOffset>
                </wp:positionV>
                <wp:extent cx="8890" cy="9525"/>
                <wp:effectExtent l="13335" t="17145" r="23495" b="19050"/>
                <wp:wrapNone/>
                <wp:docPr id="459" name="WS_polygon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51" o:spid="_x0000_s1026" style="position:absolute;left:0pt;margin-left:667.15pt;margin-top:497.75pt;height:0.75pt;width:0.7pt;mso-position-horizontal-relative:page;mso-position-vertical-relative:page;z-index:-251247616;mso-width-relative:page;mso-height-relative:page;" fillcolor="#000000" filled="t" stroked="t" coordsize="8890,9525" o:gfxdata="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A26&#10;HW3YAAAADQEAAA8AAAAAAAAAAQAgAAAAIgAAAGRycy9kb3ducmV2LnhtbFBLAQIUABQAAAAIAIdO&#10;4kBKP1QJ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6988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6788785</wp:posOffset>
                </wp:positionV>
                <wp:extent cx="8890" cy="9525"/>
                <wp:effectExtent l="0" t="0" r="0" b="0"/>
                <wp:wrapNone/>
                <wp:docPr id="462" name="group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9525"/>
                          <a:chOff x="0" y="0"/>
                          <a:chExt cx="70" cy="75203"/>
                        </a:xfrm>
                      </wpg:grpSpPr>
                      <wps:wsp>
                        <wps:cNvPr id="460" name="WS_polygon453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61" name="WS_polygon454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452" o:spid="_x0000_s1026" o:spt="203" style="position:absolute;left:0pt;margin-left:174.25pt;margin-top:534.55pt;height:0.75pt;width:0.7pt;mso-position-horizontal-relative:page;mso-position-vertical-relative:page;z-index:-251246592;mso-width-relative:page;mso-height-relative:page;" coordsize="70,75203" o:gfxdata="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cuvDK3AAAAA0BAAAPAAAAAAAAAAEAIAAAACIAAABkcnMvZG93bnJldi54bWxQSwECFAAUAAAA&#10;CACHTuJAR4vPQFwCAAB8BwAADgAAAAAAAAABACAAAAArAQAAZHJzL2Uyb0RvYy54bWxQSwUGAAAA&#10;AAYABgBZAQAA+QUAAAAA&#10;">
                <o:lock v:ext="edit" aspectratio="f"/>
                <v:shape id="WS_polygon453" o:spid="_x0000_s1026" style="position:absolute;left:0;top:0;height:75;width:70;" fillcolor="#000000" filled="t" stroked="t" coordsize="70,75" o:gfxdata="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LFabvQAA&#10;ANwAAAAPAAAAAAAAAAEAIAAAACIAAABkcnMvZG93bnJldi54bWxQSwECFAAUAAAACACHTuJAMy8F&#10;njsAAAA5AAAAEAAAAAAAAAABACAAAAAMAQAAZHJzL3NoYXBleG1sLnhtbFBLBQYAAAAABgAGAFsB&#10;AAC2AwAAAAA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454" o:spid="_x0000_s1026" style="position:absolute;left:0;top:0;height:75;width:70;" fillcolor="#000000" filled="t" stroked="t" coordsize="70,75" o:gfxdata="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YPMA&#10;wAAAANwAAAAPAAAAAAAAAAEAIAAAACIAAABkcnMvZG93bnJldi54bWxQSwECFAAUAAAACACHTuJA&#10;My8FnjsAAAA5AAAAEAAAAAAAAAABACAAAAAPAQAAZHJzL3NoYXBleG1sLnhtbFBLBQYAAAAABgAG&#10;AFsBAAC5AwAAAAA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70912" behindDoc="1" locked="0" layoutInCell="1" allowOverlap="1">
                <wp:simplePos x="0" y="0"/>
                <wp:positionH relativeFrom="page">
                  <wp:posOffset>2994660</wp:posOffset>
                </wp:positionH>
                <wp:positionV relativeFrom="page">
                  <wp:posOffset>6788785</wp:posOffset>
                </wp:positionV>
                <wp:extent cx="9525" cy="9525"/>
                <wp:effectExtent l="13970" t="15875" r="22225" b="20320"/>
                <wp:wrapNone/>
                <wp:docPr id="463" name="WS_polygon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55" o:spid="_x0000_s1026" style="position:absolute;left:0pt;margin-left:235.8pt;margin-top:534.55pt;height:0.75pt;width:0.75pt;mso-position-horizontal-relative:page;mso-position-vertical-relative:page;z-index:-251245568;mso-width-relative:page;mso-height-relative:page;" fillcolor="#000000" filled="t" stroked="t" coordsize="9525,9525" o:gfxdata="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fs&#10;9kPZAAAADQEAAA8AAAAAAAAAAQAgAAAAIgAAAGRycy9kb3ducmV2LnhtbFBLAQIUABQAAAAIAIdO&#10;4kCDxxfm6QEAAB4EAAAOAAAAAAAAAAEAIAAAACgBAABkcnMvZTJvRG9jLnhtbFBLBQYAAAAABgAG&#10;AFkBAACDBQAAAAA=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71936" behindDoc="1" locked="0" layoutInCell="1" allowOverlap="1">
                <wp:simplePos x="0" y="0"/>
                <wp:positionH relativeFrom="page">
                  <wp:posOffset>3778250</wp:posOffset>
                </wp:positionH>
                <wp:positionV relativeFrom="page">
                  <wp:posOffset>6788785</wp:posOffset>
                </wp:positionV>
                <wp:extent cx="9525" cy="9525"/>
                <wp:effectExtent l="13970" t="15875" r="22225" b="20320"/>
                <wp:wrapNone/>
                <wp:docPr id="464" name="WS_polygon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56" o:spid="_x0000_s1026" style="position:absolute;left:0pt;margin-left:297.5pt;margin-top:534.55pt;height:0.75pt;width:0.75pt;mso-position-horizontal-relative:page;mso-position-vertical-relative:page;z-index:-251244544;mso-width-relative:page;mso-height-relative:page;" fillcolor="#000000" filled="t" stroked="t" coordsize="9525,9525" o:gfxdata="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IR9&#10;TTrZAAAADQEAAA8AAAAAAAAAAQAgAAAAIgAAAGRycy9kb3ducmV2LnhtbFBLAQIUABQAAAAIAIdO&#10;4kCEs3156QEAAB4EAAAOAAAAAAAAAAEAIAAAACgBAABkcnMvZTJvRG9jLnhtbFBLBQYAAAAABgAG&#10;AFkBAACDBQAAAAA=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72960" behindDoc="1" locked="0" layoutInCell="1" allowOverlap="1">
                <wp:simplePos x="0" y="0"/>
                <wp:positionH relativeFrom="page">
                  <wp:posOffset>4559300</wp:posOffset>
                </wp:positionH>
                <wp:positionV relativeFrom="page">
                  <wp:posOffset>6788785</wp:posOffset>
                </wp:positionV>
                <wp:extent cx="9525" cy="9525"/>
                <wp:effectExtent l="13970" t="15875" r="22225" b="20320"/>
                <wp:wrapNone/>
                <wp:docPr id="465" name="WS_polygon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57" o:spid="_x0000_s1026" style="position:absolute;left:0pt;margin-left:359pt;margin-top:534.55pt;height:0.75pt;width:0.75pt;mso-position-horizontal-relative:page;mso-position-vertical-relative:page;z-index:-251243520;mso-width-relative:page;mso-height-relative:page;" fillcolor="#000000" filled="t" stroked="t" coordsize="9525,9525" o:gfxdata="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tO&#10;DTPZAAAADQEAAA8AAAAAAAAAAQAgAAAAIgAAAGRycy9kb3ducmV2LnhtbFBLAQIUABQAAAAIAIdO&#10;4kAXvtkH6QEAAB4EAAAOAAAAAAAAAAEAIAAAACgBAABkcnMvZTJvRG9jLnhtbFBLBQYAAAAABgAG&#10;AFkBAACDBQAAAAA=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73984" behindDoc="1" locked="0" layoutInCell="1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6788785</wp:posOffset>
                </wp:positionV>
                <wp:extent cx="8890" cy="9525"/>
                <wp:effectExtent l="13335" t="17145" r="23495" b="19050"/>
                <wp:wrapNone/>
                <wp:docPr id="466" name="WS_polygon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58" o:spid="_x0000_s1026" style="position:absolute;left:0pt;margin-left:420.6pt;margin-top:534.55pt;height:0.75pt;width:0.7pt;mso-position-horizontal-relative:page;mso-position-vertical-relative:page;z-index:-251242496;mso-width-relative:page;mso-height-relative:page;" fillcolor="#000000" filled="t" stroked="t" coordsize="8890,9525" o:gfxdata="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wG4u5tkAAAANAQAADwAAAAAAAAABACAAAAAiAAAAZHJzL2Rvd25yZXYueG1sUEsBAhQAFAAAAAgA&#10;h07iQFn9qtDrAQAAHgQAAA4AAAAAAAAAAQAgAAAAKAEAAGRycy9lMm9Eb2MueG1sUEsFBgAAAAAG&#10;AAYAWQEAAIU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75008" behindDoc="1" locked="0" layoutInCell="1" allowOverlap="1">
                <wp:simplePos x="0" y="0"/>
                <wp:positionH relativeFrom="page">
                  <wp:posOffset>6125845</wp:posOffset>
                </wp:positionH>
                <wp:positionV relativeFrom="page">
                  <wp:posOffset>6788785</wp:posOffset>
                </wp:positionV>
                <wp:extent cx="8890" cy="9525"/>
                <wp:effectExtent l="13335" t="17145" r="23495" b="19050"/>
                <wp:wrapNone/>
                <wp:docPr id="467" name="WS_polygon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59" o:spid="_x0000_s1026" style="position:absolute;left:0pt;margin-left:482.35pt;margin-top:534.55pt;height:0.75pt;width:0.7pt;mso-position-horizontal-relative:page;mso-position-vertical-relative:page;z-index:-251241472;mso-width-relative:page;mso-height-relative:page;" fillcolor="#000000" filled="t" stroked="t" coordsize="8890,9525" o:gfxdata="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V&#10;Py4E2AAAAA0BAAAPAAAAAAAAAAEAIAAAACIAAABkcnMvZG93bnJldi54bWxQSwECFAAUAAAACACH&#10;TuJAyvAOrusBAAAeBAAADgAAAAAAAAABACAAAAAnAQAAZHJzL2Uyb0RvYy54bWxQSwUGAAAAAAYA&#10;BgBZAQAAhA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76032" behindDoc="1" locked="0" layoutInCell="1" allowOverlap="1">
                <wp:simplePos x="0" y="0"/>
                <wp:positionH relativeFrom="page">
                  <wp:posOffset>6907530</wp:posOffset>
                </wp:positionH>
                <wp:positionV relativeFrom="page">
                  <wp:posOffset>6788785</wp:posOffset>
                </wp:positionV>
                <wp:extent cx="8890" cy="9525"/>
                <wp:effectExtent l="13335" t="17145" r="23495" b="19050"/>
                <wp:wrapNone/>
                <wp:docPr id="468" name="WS_polygon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60" o:spid="_x0000_s1026" style="position:absolute;left:0pt;margin-left:543.9pt;margin-top:534.55pt;height:0.75pt;width:0.7pt;mso-position-horizontal-relative:page;mso-position-vertical-relative:page;z-index:-251240448;mso-width-relative:page;mso-height-relative:page;" fillcolor="#000000" filled="t" stroked="t" coordsize="8890,9525" o:gfxdata="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DVE&#10;St/ZAAAADwEAAA8AAAAAAAAAAQAgAAAAIgAAAGRycy9kb3ducmV2LnhtbFBLAQIUABQAAAAIAIdO&#10;4kDMmXjM6QEAAB4EAAAOAAAAAAAAAAEAIAAAACg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77056" behindDoc="1" locked="0" layoutInCell="1" allowOverlap="1">
                <wp:simplePos x="0" y="0"/>
                <wp:positionH relativeFrom="page">
                  <wp:posOffset>7689215</wp:posOffset>
                </wp:positionH>
                <wp:positionV relativeFrom="page">
                  <wp:posOffset>6788785</wp:posOffset>
                </wp:positionV>
                <wp:extent cx="9525" cy="9525"/>
                <wp:effectExtent l="13970" t="15875" r="22225" b="20320"/>
                <wp:wrapNone/>
                <wp:docPr id="469" name="WS_polygon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61" o:spid="_x0000_s1026" style="position:absolute;left:0pt;margin-left:605.45pt;margin-top:534.55pt;height:0.75pt;width:0.75pt;mso-position-horizontal-relative:page;mso-position-vertical-relative:page;z-index:-251239424;mso-width-relative:page;mso-height-relative:page;" fillcolor="#000000" filled="t" stroked="t" coordsize="9525,9525" o:gfxdata="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hv74&#10;LNkAAAAPAQAADwAAAAAAAAABACAAAAAiAAAAZHJzL2Rvd25yZXYueG1sUEsBAhQAFAAAAAgAh07i&#10;QGU26qHoAQAAHgQAAA4AAAAAAAAAAQAgAAAAKAEAAGRycy9lMm9Eb2MueG1sUEsFBgAAAAAGAAYA&#10;WQEAAIIFAAAAAA==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78080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6788785</wp:posOffset>
                </wp:positionV>
                <wp:extent cx="8890" cy="9525"/>
                <wp:effectExtent l="0" t="0" r="0" b="0"/>
                <wp:wrapNone/>
                <wp:docPr id="472" name="group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9525"/>
                          <a:chOff x="0" y="0"/>
                          <a:chExt cx="70" cy="75203"/>
                        </a:xfrm>
                      </wpg:grpSpPr>
                      <wps:wsp>
                        <wps:cNvPr id="470" name="WS_polygon463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71" name="WS_polygon464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462" o:spid="_x0000_s1026" o:spt="203" style="position:absolute;left:0pt;margin-left:667.15pt;margin-top:534.55pt;height:0.75pt;width:0.7pt;mso-position-horizontal-relative:page;mso-position-vertical-relative:page;z-index:-251238400;mso-width-relative:page;mso-height-relative:page;" coordsize="70,75203" o:gfxdata="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LtcyU3QAAAA8BAAAPAAAAAAAAAAEAIAAAACIAAABkcnMvZG93bnJldi54bWxQSwECFAAUAAAA&#10;CACHTuJA+XyDN1sCAAB8BwAADgAAAAAAAAABACAAAAAsAQAAZHJzL2Uyb0RvYy54bWxQSwUGAAAA&#10;AAYABgBZAQAA+QUAAAAA&#10;">
                <o:lock v:ext="edit" aspectratio="f"/>
                <v:shape id="WS_polygon463" o:spid="_x0000_s1026" style="position:absolute;left:0;top:0;height:75;width:70;" fillcolor="#000000" filled="t" stroked="t" coordsize="70,75" o:gfxdata="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L1wEa8AAAA&#10;3AAAAA8AAAAAAAAAAQAgAAAAIgAAAGRycy9kb3ducmV2LnhtbFBLAQIUABQAAAAIAIdO4kAzLwWe&#10;OwAAADkAAAAQAAAAAAAAAAEAIAAAAAsBAABkcnMvc2hhcGV4bWwueG1sUEsFBgAAAAAGAAYAWwEA&#10;ALUDAAAAAA=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464" o:spid="_x0000_s1026" style="position:absolute;left:0;top:0;height:75;width:70;" fillcolor="#000000" filled="t" stroked="t" coordsize="70,75" o:gfxdata="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25Zd2/&#10;AAAA3AAAAA8AAAAAAAAAAQAgAAAAIgAAAGRycy9kb3ducmV2LnhtbFBLAQIUABQAAAAIAIdO4kAz&#10;LwWeOwAAADkAAAAQAAAAAAAAAAEAIAAAAA4BAABkcnMvc2hhcGV4bWwueG1sUEsFBgAAAAAGAAYA&#10;WwEAALgDAAAAAA=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line="14" w:lineRule="exact"/>
        <w:jc w:val="center"/>
      </w:pPr>
    </w:p>
    <w:tbl>
      <w:tblPr>
        <w:tblStyle w:val="4"/>
        <w:tblW w:w="0" w:type="auto"/>
        <w:tblInd w:w="1692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31"/>
        <w:gridCol w:w="1235"/>
        <w:gridCol w:w="1231"/>
        <w:gridCol w:w="1231"/>
        <w:gridCol w:w="1234"/>
        <w:gridCol w:w="1231"/>
        <w:gridCol w:w="1232"/>
        <w:gridCol w:w="123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0" w:hRule="exact"/>
        </w:trPr>
        <w:tc>
          <w:tcPr>
            <w:tcW w:w="3697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67" w:lineRule="exact"/>
              <w:jc w:val="left"/>
            </w:pPr>
          </w:p>
          <w:p>
            <w:pPr>
              <w:autoSpaceDE w:val="0"/>
              <w:autoSpaceDN w:val="0"/>
              <w:spacing w:line="314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319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青龙满族自治县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sz w:val="24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计局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6" w:line="315" w:lineRule="exact"/>
              <w:ind w:left="25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预算年</w:t>
            </w:r>
          </w:p>
          <w:p>
            <w:pPr>
              <w:autoSpaceDE w:val="0"/>
              <w:autoSpaceDN w:val="0"/>
              <w:spacing w:before="96" w:line="314" w:lineRule="exact"/>
              <w:ind w:left="37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度：</w:t>
            </w:r>
          </w:p>
          <w:p>
            <w:pPr>
              <w:autoSpaceDE w:val="0"/>
              <w:autoSpaceDN w:val="0"/>
              <w:spacing w:before="98" w:line="315" w:lineRule="exact"/>
              <w:ind w:left="333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2023</w:t>
            </w:r>
          </w:p>
        </w:tc>
        <w:tc>
          <w:tcPr>
            <w:tcW w:w="4930" w:type="dxa"/>
            <w:gridSpan w:val="4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67" w:lineRule="exact"/>
              <w:jc w:val="left"/>
            </w:pPr>
          </w:p>
          <w:p>
            <w:pPr>
              <w:autoSpaceDE w:val="0"/>
              <w:autoSpaceDN w:val="0"/>
              <w:spacing w:line="314" w:lineRule="exact"/>
              <w:ind w:left="362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单位：万元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60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0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2466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102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6161" w:type="dxa"/>
            <w:gridSpan w:val="5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287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支出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5" w:hRule="exact"/>
        </w:trPr>
        <w:tc>
          <w:tcPr>
            <w:tcW w:w="1231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60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0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34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7"/>
                <w:w w:val="104"/>
              </w:rPr>
              <w:t>目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0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金额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34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7"/>
                <w:w w:val="104"/>
              </w:rPr>
              <w:t>目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0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合计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一般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公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共</w:t>
            </w:r>
          </w:p>
          <w:p>
            <w:pPr>
              <w:autoSpaceDE w:val="0"/>
              <w:autoSpaceDN w:val="0"/>
              <w:spacing w:before="83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预算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财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政</w:t>
            </w:r>
          </w:p>
          <w:p>
            <w:pPr>
              <w:autoSpaceDE w:val="0"/>
              <w:autoSpaceDN w:val="0"/>
              <w:spacing w:before="83" w:line="277" w:lineRule="exact"/>
              <w:ind w:left="40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拨款</w:t>
            </w:r>
          </w:p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政府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性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基</w:t>
            </w:r>
          </w:p>
          <w:p>
            <w:pPr>
              <w:autoSpaceDE w:val="0"/>
              <w:autoSpaceDN w:val="0"/>
              <w:spacing w:before="83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金预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算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财</w:t>
            </w:r>
          </w:p>
          <w:p>
            <w:pPr>
              <w:autoSpaceDE w:val="0"/>
              <w:autoSpaceDN w:val="0"/>
              <w:spacing w:before="83" w:line="277" w:lineRule="exact"/>
              <w:ind w:left="17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政拨款</w:t>
            </w:r>
          </w:p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国有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资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本</w:t>
            </w:r>
          </w:p>
          <w:p>
            <w:pPr>
              <w:autoSpaceDE w:val="0"/>
              <w:autoSpaceDN w:val="0"/>
              <w:spacing w:before="83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经营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预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算</w:t>
            </w:r>
          </w:p>
          <w:p>
            <w:pPr>
              <w:autoSpaceDE w:val="0"/>
              <w:autoSpaceDN w:val="0"/>
              <w:spacing w:before="83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财政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拨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款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40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栏次</w:t>
            </w:r>
          </w:p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55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1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54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2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54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3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55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4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54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5</w:t>
            </w:r>
          </w:p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54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6</w:t>
            </w:r>
          </w:p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54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9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55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7</w:t>
            </w:r>
          </w:p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0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七、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化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旅游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体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育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与传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媒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支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出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7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55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8</w:t>
            </w:r>
          </w:p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八、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社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会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保障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就</w:t>
            </w:r>
          </w:p>
          <w:p>
            <w:pPr>
              <w:autoSpaceDE w:val="0"/>
              <w:autoSpaceDN w:val="0"/>
              <w:spacing w:before="86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业支出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58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30.29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58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30.29</w:t>
            </w:r>
          </w:p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55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9</w:t>
            </w:r>
          </w:p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九、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社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会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保险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金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支出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49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10</w:t>
            </w:r>
          </w:p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十、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卫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生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健康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出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58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12.82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58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12.82</w:t>
            </w:r>
          </w:p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9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11</w:t>
            </w:r>
          </w:p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十一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节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能环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保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支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出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737" w:hRule="exact"/>
        </w:trPr>
        <w:tc>
          <w:tcPr>
            <w:tcW w:w="12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7" w:line="277" w:lineRule="exact"/>
              <w:ind w:left="49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12</w:t>
            </w:r>
          </w:p>
        </w:tc>
        <w:tc>
          <w:tcPr>
            <w:tcW w:w="12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7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十二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城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乡社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支</w:t>
            </w:r>
          </w:p>
        </w:tc>
        <w:tc>
          <w:tcPr>
            <w:tcW w:w="12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7" w:line="277" w:lineRule="exact"/>
              <w:ind w:left="58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40.00</w:t>
            </w:r>
          </w:p>
        </w:tc>
        <w:tc>
          <w:tcPr>
            <w:tcW w:w="12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7" w:line="277" w:lineRule="exact"/>
              <w:ind w:left="58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40.00</w:t>
            </w:r>
          </w:p>
        </w:tc>
        <w:tc>
          <w:tcPr>
            <w:tcW w:w="12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line="14" w:lineRule="exact"/>
        <w:jc w:val="center"/>
        <w:sectPr>
          <w:type w:val="continuous"/>
          <w:pgSz w:w="16840" w:h="11900"/>
          <w:pgMar w:top="1354" w:right="918" w:bottom="419" w:left="1800" w:header="851" w:footer="419" w:gutter="0"/>
          <w:cols w:space="0" w:num="1"/>
        </w:sectPr>
      </w:pPr>
    </w:p>
    <w:p>
      <w:pPr>
        <w:autoSpaceDE w:val="0"/>
        <w:autoSpaceDN w:val="0"/>
        <w:spacing w:before="217" w:line="265" w:lineRule="exact"/>
        <w:ind w:left="13782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17</w:t>
      </w:r>
    </w:p>
    <w:p>
      <w:pPr>
        <w:spacing w:line="14" w:lineRule="exact"/>
        <w:jc w:val="center"/>
        <w:sectPr>
          <w:type w:val="continuous"/>
          <w:pgSz w:w="16840" w:h="11900"/>
          <w:pgMar w:top="1354" w:right="918" w:bottom="419" w:left="1800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354" w:right="1800" w:bottom="419" w:left="1020" w:header="851" w:footer="419" w:gutter="0"/>
          <w:cols w:space="720" w:num="1"/>
        </w:sectPr>
      </w:pPr>
      <w:bookmarkStart w:id="17" w:name="_bookmark17"/>
      <w:bookmarkEnd w:id="17"/>
    </w:p>
    <w:p>
      <w:pPr>
        <w:spacing w:line="14" w:lineRule="exact"/>
        <w:jc w:val="center"/>
      </w:pPr>
      <w:r>
        <mc:AlternateContent>
          <mc:Choice Requires="wps">
            <w:drawing>
              <wp:anchor distT="0" distB="0" distL="114300" distR="114300" simplePos="0" relativeHeight="25207910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1658620</wp:posOffset>
                </wp:positionV>
                <wp:extent cx="8890" cy="8890"/>
                <wp:effectExtent l="13970" t="15875" r="22860" b="20955"/>
                <wp:wrapNone/>
                <wp:docPr id="473" name="WS_polygon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65" o:spid="_x0000_s1026" style="position:absolute;left:0pt;margin-left:174.25pt;margin-top:130.6pt;height:0.7pt;width:0.7pt;mso-position-horizontal-relative:page;mso-position-vertical-relative:page;z-index:-251237376;mso-width-relative:page;mso-height-relative:page;" fillcolor="#000000" filled="t" stroked="t" coordsize="8890,8890" o:gfxdata="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4NUV&#10;YtgAAAALAQAADwAAAAAAAAABACAAAAAiAAAAZHJzL2Rvd25yZXYueG1sUEsBAhQAFAAAAAgAh07i&#10;QNxFSIrpAQAAHgQAAA4AAAAAAAAAAQAgAAAAJw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80128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1658620</wp:posOffset>
                </wp:positionV>
                <wp:extent cx="8890" cy="8890"/>
                <wp:effectExtent l="13970" t="15875" r="22860" b="20955"/>
                <wp:wrapNone/>
                <wp:docPr id="474" name="WS_polygon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66" o:spid="_x0000_s1026" style="position:absolute;left:0pt;margin-left:667.15pt;margin-top:130.6pt;height:0.7pt;width:0.7pt;mso-position-horizontal-relative:page;mso-position-vertical-relative:page;z-index:-251236352;mso-width-relative:page;mso-height-relative:page;" fillcolor="#000000" filled="t" stroked="t" coordsize="8890,8890" o:gfxdata="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AnqmJ&#10;1wAAAA0BAAAPAAAAAAAAAAEAIAAAACIAAABkcnMvZG93bnJldi54bWxQSwECFAAUAAAACACHTuJA&#10;2zEiFe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8115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1902460</wp:posOffset>
                </wp:positionV>
                <wp:extent cx="8890" cy="8890"/>
                <wp:effectExtent l="13970" t="15875" r="22860" b="20955"/>
                <wp:wrapNone/>
                <wp:docPr id="475" name="WS_polygon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67" o:spid="_x0000_s1026" style="position:absolute;left:0pt;margin-left:174.25pt;margin-top:149.8pt;height:0.7pt;width:0.7pt;mso-position-horizontal-relative:page;mso-position-vertical-relative:page;z-index:-251235328;mso-width-relative:page;mso-height-relative:page;" fillcolor="#000000" filled="t" stroked="t" coordsize="8890,8890" o:gfxdata="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gz1S&#10;Q9gAAAALAQAADwAAAAAAAAABACAAAAAiAAAAZHJzL2Rvd25yZXYueG1sUEsBAhQAFAAAAAgAh07i&#10;QEg8hmvpAQAAHgQAAA4AAAAAAAAAAQAgAAAAJw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82176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1902460</wp:posOffset>
                </wp:positionV>
                <wp:extent cx="8890" cy="8890"/>
                <wp:effectExtent l="13970" t="15875" r="22860" b="20955"/>
                <wp:wrapNone/>
                <wp:docPr id="476" name="WS_polygon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68" o:spid="_x0000_s1026" style="position:absolute;left:0pt;margin-left:667.15pt;margin-top:149.8pt;height:0.7pt;width:0.7pt;mso-position-horizontal-relative:page;mso-position-vertical-relative:page;z-index:-251234304;mso-width-relative:page;mso-height-relative:page;" fillcolor="#000000" filled="t" stroked="t" coordsize="8890,8890" o:gfxdata="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t2Hs&#10;mNgAAAANAQAADwAAAAAAAAABACAAAAAiAAAAZHJzL2Rvd25yZXYueG1sUEsBAhQAFAAAAAgAh07i&#10;QDzdw6/pAQAAHgQAAA4AAAAAAAAAAQAgAAAAJw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8320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2597785</wp:posOffset>
                </wp:positionV>
                <wp:extent cx="8890" cy="8890"/>
                <wp:effectExtent l="13970" t="15875" r="22860" b="20955"/>
                <wp:wrapNone/>
                <wp:docPr id="477" name="WS_polygon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69" o:spid="_x0000_s1026" style="position:absolute;left:0pt;margin-left:174.25pt;margin-top:204.55pt;height:0.7pt;width:0.7pt;mso-position-horizontal-relative:page;mso-position-vertical-relative:page;z-index:-251233280;mso-width-relative:page;mso-height-relative:page;" fillcolor="#000000" filled="t" stroked="t" coordsize="8890,8890" o:gfxdata="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MYqXU&#10;1wAAAAsBAAAPAAAAAAAAAAEAIAAAACIAAABkcnMvZG93bnJldi54bWxQSwECFAAUAAAACACHTuJA&#10;r9Bn0e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84224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2597785</wp:posOffset>
                </wp:positionV>
                <wp:extent cx="8890" cy="8890"/>
                <wp:effectExtent l="13970" t="15875" r="22860" b="20955"/>
                <wp:wrapNone/>
                <wp:docPr id="478" name="WS_polygon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70" o:spid="_x0000_s1026" style="position:absolute;left:0pt;margin-left:667.15pt;margin-top:204.55pt;height:0.7pt;width:0.7pt;mso-position-horizontal-relative:page;mso-position-vertical-relative:page;z-index:-251232256;mso-width-relative:page;mso-height-relative:page;" fillcolor="#000000" filled="t" stroked="t" coordsize="8890,8890" o:gfxdata="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ATtj+fX&#10;AAAADQEAAA8AAAAAAAAAAQAgAAAAIgAAAGRycy9kb3ducmV2LnhtbFBLAQIUABQAAAAIAIdO4kAu&#10;3lhz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8524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2841625</wp:posOffset>
                </wp:positionV>
                <wp:extent cx="8890" cy="8890"/>
                <wp:effectExtent l="13970" t="15875" r="22860" b="20955"/>
                <wp:wrapNone/>
                <wp:docPr id="479" name="WS_polygon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71" o:spid="_x0000_s1026" style="position:absolute;left:0pt;margin-left:174.25pt;margin-top:223.75pt;height:0.7pt;width:0.7pt;mso-position-horizontal-relative:page;mso-position-vertical-relative:page;z-index:-251231232;mso-width-relative:page;mso-height-relative:page;" fillcolor="#000000" filled="t" stroked="t" coordsize="8890,8890" o:gfxdata="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L6nI4fX&#10;AAAACwEAAA8AAAAAAAAAAQAgAAAAIgAAAGRycy9kb3ducmV2LnhtbFBLAQIUABQAAAAIAIdO4kC9&#10;0/wN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86272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2841625</wp:posOffset>
                </wp:positionV>
                <wp:extent cx="8890" cy="8890"/>
                <wp:effectExtent l="13970" t="15875" r="22860" b="20955"/>
                <wp:wrapNone/>
                <wp:docPr id="480" name="WS_polygon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72" o:spid="_x0000_s1026" style="position:absolute;left:0pt;margin-left:667.15pt;margin-top:223.75pt;height:0.7pt;width:0.7pt;mso-position-horizontal-relative:page;mso-position-vertical-relative:page;z-index:-251230208;mso-width-relative:page;mso-height-relative:page;" fillcolor="#000000" filled="t" stroked="t" coordsize="8890,8890" o:gfxdata="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XHoT+dcA&#10;AAANAQAADwAAAAAAAAABACAAAAAiAAAAZHJzL2Rvd25yZXYueG1sUEsBAhQAFAAAAAgAh07iQAIw&#10;lyDnAQAAHg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8729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3084830</wp:posOffset>
                </wp:positionV>
                <wp:extent cx="8890" cy="8890"/>
                <wp:effectExtent l="13970" t="15875" r="22860" b="20955"/>
                <wp:wrapNone/>
                <wp:docPr id="481" name="WS_polygon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73" o:spid="_x0000_s1026" style="position:absolute;left:0pt;margin-left:174.25pt;margin-top:242.9pt;height:0.7pt;width:0.7pt;mso-position-horizontal-relative:page;mso-position-vertical-relative:page;z-index:-251229184;mso-width-relative:page;mso-height-relative:page;" fillcolor="#000000" filled="t" stroked="t" coordsize="8890,8890" o:gfxdata="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Sy+r&#10;bNgAAAALAQAADwAAAAAAAAABACAAAAAiAAAAZHJzL2Rvd25yZXYueG1sUEsBAhQAFAAAAAgAh07i&#10;QJE9M17pAQAAHgQAAA4AAAAAAAAAAQAgAAAAJw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88320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3084830</wp:posOffset>
                </wp:positionV>
                <wp:extent cx="8890" cy="8890"/>
                <wp:effectExtent l="13970" t="15875" r="22860" b="20955"/>
                <wp:wrapNone/>
                <wp:docPr id="482" name="WS_polygon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74" o:spid="_x0000_s1026" style="position:absolute;left:0pt;margin-left:667.15pt;margin-top:242.9pt;height:0.7pt;width:0.7pt;mso-position-horizontal-relative:page;mso-position-vertical-relative:page;z-index:-251228160;mso-width-relative:page;mso-height-relative:page;" fillcolor="#000000" filled="t" stroked="t" coordsize="8890,8890" o:gfxdata="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0bPJ&#10;TtgAAAANAQAADwAAAAAAAAABACAAAAAiAAAAZHJzL2Rvd25yZXYueG1sUEsBAhQAFAAAAAgAh07i&#10;QJt5uODpAQAAHgQAAA4AAAAAAAAAAQAgAAAAJw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8934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3552825</wp:posOffset>
                </wp:positionV>
                <wp:extent cx="8890" cy="8890"/>
                <wp:effectExtent l="13970" t="15875" r="22860" b="20955"/>
                <wp:wrapNone/>
                <wp:docPr id="483" name="WS_polygon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75" o:spid="_x0000_s1026" style="position:absolute;left:0pt;margin-left:174.25pt;margin-top:279.75pt;height:0.7pt;width:0.7pt;mso-position-horizontal-relative:page;mso-position-vertical-relative:page;z-index:-251227136;mso-width-relative:page;mso-height-relative:page;" fillcolor="#000000" filled="t" stroked="t" coordsize="8890,8890" o:gfxdata="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Hd2gk&#10;1wAAAAsBAAAPAAAAAAAAAAEAIAAAACIAAABkcnMvZG93bnJldi54bWxQSwECFAAUAAAACACHTuJA&#10;CHQcnu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90368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3552825</wp:posOffset>
                </wp:positionV>
                <wp:extent cx="8890" cy="8890"/>
                <wp:effectExtent l="13970" t="15875" r="22860" b="20955"/>
                <wp:wrapNone/>
                <wp:docPr id="484" name="WS_polygon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76" o:spid="_x0000_s1026" style="position:absolute;left:0pt;margin-left:667.15pt;margin-top:279.75pt;height:0.7pt;width:0.7pt;mso-position-horizontal-relative:page;mso-position-vertical-relative:page;z-index:-251226112;mso-width-relative:page;mso-height-relative:page;" fillcolor="#000000" filled="t" stroked="t" coordsize="8890,8890" o:gfxdata="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Jo+u1&#10;1wAAAA0BAAAPAAAAAAAAAAEAIAAAACIAAABkcnMvZG93bnJldi54bWxQSwECFAAUAAAACACHTuJA&#10;DwB2Ae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9139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4248150</wp:posOffset>
                </wp:positionV>
                <wp:extent cx="8890" cy="8890"/>
                <wp:effectExtent l="13970" t="15875" r="22860" b="20955"/>
                <wp:wrapNone/>
                <wp:docPr id="485" name="WS_polygon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77" o:spid="_x0000_s1026" style="position:absolute;left:0pt;margin-left:174.25pt;margin-top:334.5pt;height:0.7pt;width:0.7pt;mso-position-horizontal-relative:page;mso-position-vertical-relative:page;z-index:-251225088;mso-width-relative:page;mso-height-relative:page;" fillcolor="#000000" filled="t" stroked="t" coordsize="8890,8890" o:gfxdata="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1JGWi&#10;1wAAAAsBAAAPAAAAAAAAAAEAIAAAACIAAABkcnMvZG93bnJldi54bWxQSwECFAAUAAAACACHTuJA&#10;nA3Sf+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92416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4248150</wp:posOffset>
                </wp:positionV>
                <wp:extent cx="8890" cy="8890"/>
                <wp:effectExtent l="13970" t="15875" r="22860" b="20955"/>
                <wp:wrapNone/>
                <wp:docPr id="486" name="WS_polygon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78" o:spid="_x0000_s1026" style="position:absolute;left:0pt;margin-left:667.15pt;margin-top:334.5pt;height:0.7pt;width:0.7pt;mso-position-horizontal-relative:page;mso-position-vertical-relative:page;z-index:-251224064;mso-width-relative:page;mso-height-relative:page;" fillcolor="#000000" filled="t" stroked="t" coordsize="8890,8890" o:gfxdata="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6xqv&#10;O9gAAAANAQAADwAAAAAAAAABACAAAAAiAAAAZHJzL2Rvd25yZXYueG1sUEsBAhQAFAAAAAgAh07i&#10;QOjsl7vpAQAAHgQAAA4AAAAAAAAAAQAgAAAAJw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9344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5173345</wp:posOffset>
                </wp:positionV>
                <wp:extent cx="8890" cy="8890"/>
                <wp:effectExtent l="13970" t="15875" r="22860" b="20955"/>
                <wp:wrapNone/>
                <wp:docPr id="487" name="WS_polygon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79" o:spid="_x0000_s1026" style="position:absolute;left:0pt;margin-left:174.25pt;margin-top:407.35pt;height:0.7pt;width:0.7pt;mso-position-horizontal-relative:page;mso-position-vertical-relative:page;z-index:-251223040;mso-width-relative:page;mso-height-relative:page;" fillcolor="#000000" filled="t" stroked="t" coordsize="8890,8890" o:gfxdata="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NCuxt&#10;1wAAAAsBAAAPAAAAAAAAAAEAIAAAACIAAABkcnMvZG93bnJldi54bWxQSwECFAAUAAAACACHTuJA&#10;e+Ezxe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94464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5173345</wp:posOffset>
                </wp:positionV>
                <wp:extent cx="8890" cy="8890"/>
                <wp:effectExtent l="13970" t="15875" r="22860" b="20955"/>
                <wp:wrapNone/>
                <wp:docPr id="488" name="WS_polygon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80" o:spid="_x0000_s1026" style="position:absolute;left:0pt;margin-left:667.15pt;margin-top:407.35pt;height:0.7pt;width:0.7pt;mso-position-horizontal-relative:page;mso-position-vertical-relative:page;z-index:-251222016;mso-width-relative:page;mso-height-relative:page;" fillcolor="#000000" filled="t" stroked="t" coordsize="8890,8890" o:gfxdata="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d/xx1tcA&#10;AAANAQAADwAAAAAAAAABACAAAAAiAAAAZHJzL2Rvd25yZXYueG1sUEsBAhQAFAAAAAgAh07iQKzT&#10;YUvnAQAAHg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9548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5870575</wp:posOffset>
                </wp:positionV>
                <wp:extent cx="8890" cy="8890"/>
                <wp:effectExtent l="13970" t="15875" r="22860" b="20955"/>
                <wp:wrapNone/>
                <wp:docPr id="489" name="WS_polygon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81" o:spid="_x0000_s1026" style="position:absolute;left:0pt;margin-left:174.25pt;margin-top:462.25pt;height:0.7pt;width:0.7pt;mso-position-horizontal-relative:page;mso-position-vertical-relative:page;z-index:-251220992;mso-width-relative:page;mso-height-relative:page;" fillcolor="#000000" filled="t" stroked="t" coordsize="8890,8890" o:gfxdata="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IanAHX&#10;AAAACwEAAA8AAAAAAAAAAQAgAAAAIgAAAGRycy9kb3ducmV2LnhtbFBLAQIUABQAAAAIAIdO4kA/&#10;3sU1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96512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5870575</wp:posOffset>
                </wp:positionV>
                <wp:extent cx="8890" cy="8890"/>
                <wp:effectExtent l="13970" t="15875" r="22860" b="20955"/>
                <wp:wrapNone/>
                <wp:docPr id="490" name="WS_polygon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82" o:spid="_x0000_s1026" style="position:absolute;left:0pt;margin-left:667.15pt;margin-top:462.25pt;height:0.7pt;width:0.7pt;mso-position-horizontal-relative:page;mso-position-vertical-relative:page;z-index:-251219968;mso-width-relative:page;mso-height-relative:page;" fillcolor="#000000" filled="t" stroked="t" coordsize="8890,8890" o:gfxdata="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t5eEHtcA&#10;AAANAQAADwAAAAAAAAABACAAAAAiAAAAZHJzL2Rvd25yZXYueG1sUEsBAhQAFAAAAAgAh07iQKdq&#10;gmXnAQAAHg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9753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6336665</wp:posOffset>
                </wp:positionV>
                <wp:extent cx="8890" cy="9525"/>
                <wp:effectExtent l="13335" t="17145" r="23495" b="19050"/>
                <wp:wrapNone/>
                <wp:docPr id="491" name="WS_polygon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83" o:spid="_x0000_s1026" style="position:absolute;left:0pt;margin-left:174.25pt;margin-top:498.95pt;height:0.75pt;width:0.7pt;mso-position-horizontal-relative:page;mso-position-vertical-relative:page;z-index:-251218944;mso-width-relative:page;mso-height-relative:page;" fillcolor="#000000" filled="t" stroked="t" coordsize="8890,9525" o:gfxdata="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E&#10;57ne2AAAAAsBAAAPAAAAAAAAAAEAIAAAACIAAABkcnMvZG93bnJldi54bWxQSwECFAAUAAAACACH&#10;TuJAJUZ+zesBAAAeBAAADgAAAAAAAAABACAAAAAnAQAAZHJzL2Uyb0RvYy54bWxQSwUGAAAAAAYA&#10;BgBZAQAAhA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98560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6336665</wp:posOffset>
                </wp:positionV>
                <wp:extent cx="8890" cy="9525"/>
                <wp:effectExtent l="13335" t="17145" r="23495" b="19050"/>
                <wp:wrapNone/>
                <wp:docPr id="492" name="WS_polygon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84" o:spid="_x0000_s1026" style="position:absolute;left:0pt;margin-left:667.15pt;margin-top:498.95pt;height:0.75pt;width:0.7pt;mso-position-horizontal-relative:page;mso-position-vertical-relative:page;z-index:-251217920;mso-width-relative:page;mso-height-relative:page;" fillcolor="#000000" filled="t" stroked="t" coordsize="8890,9525" o:gfxdata="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Afs&#10;TuzYAAAADQEAAA8AAAAAAAAAAQAgAAAAIgAAAGRycy9kb3ducmV2LnhtbFBLAQIUABQAAAAIAIdO&#10;4kAvAvVz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9958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6804025</wp:posOffset>
                </wp:positionV>
                <wp:extent cx="8890" cy="9525"/>
                <wp:effectExtent l="0" t="0" r="0" b="0"/>
                <wp:wrapNone/>
                <wp:docPr id="495" name="group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9525"/>
                          <a:chOff x="0" y="0"/>
                          <a:chExt cx="70" cy="75203"/>
                        </a:xfrm>
                      </wpg:grpSpPr>
                      <wps:wsp>
                        <wps:cNvPr id="493" name="WS_polygon486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94" name="WS_polygon487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485" o:spid="_x0000_s1026" o:spt="203" style="position:absolute;left:0pt;margin-left:174.25pt;margin-top:535.75pt;height:0.75pt;width:0.7pt;mso-position-horizontal-relative:page;mso-position-vertical-relative:page;z-index:-251216896;mso-width-relative:page;mso-height-relative:page;" coordsize="70,75203" o:gfxdata="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ALEqhXcAAAADQEAAA8AAAAAAAAAAQAgAAAAIgAAAGRycy9kb3ducmV2LnhtbFBLAQIUABQAAAAI&#10;AIdO4kAxNe9PWwIAAHwHAAAOAAAAAAAAAAEAIAAAACsBAABkcnMvZTJvRG9jLnhtbFBLBQYAAAAA&#10;BgAGAFkBAAD4BQAAAAA=&#10;">
                <o:lock v:ext="edit" aspectratio="f"/>
                <v:shape id="WS_polygon486" o:spid="_x0000_s1026" style="position:absolute;left:0;top:0;height:75;width:70;" fillcolor="#000000" filled="t" stroked="t" coordsize="70,75" o:gfxdata="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IruMu/&#10;AAAA3AAAAA8AAAAAAAAAAQAgAAAAIgAAAGRycy9kb3ducmV2LnhtbFBLAQIUABQAAAAIAIdO4kAz&#10;LwWeOwAAADkAAAAQAAAAAAAAAAEAIAAAAA4BAABkcnMvc2hhcGV4bWwueG1sUEsFBgAAAAAGAAYA&#10;WwEAALgDAAAAAA=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487" o:spid="_x0000_s1026" style="position:absolute;left:0;top:0;height:75;width:70;" fillcolor="#000000" filled="t" stroked="t" coordsize="70,75" o:gfxdata="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wiC/&#10;wAAAANwAAAAPAAAAAAAAAAEAIAAAACIAAABkcnMvZG93bnJldi54bWxQSwECFAAUAAAACACHTuJA&#10;My8FnjsAAAA5AAAAEAAAAAAAAAABACAAAAAPAQAAZHJzL3NoYXBleG1sLnhtbFBLBQYAAAAABgAG&#10;AFsBAAC5AwAAAAA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00608" behindDoc="1" locked="0" layoutInCell="1" allowOverlap="1">
                <wp:simplePos x="0" y="0"/>
                <wp:positionH relativeFrom="page">
                  <wp:posOffset>2994660</wp:posOffset>
                </wp:positionH>
                <wp:positionV relativeFrom="page">
                  <wp:posOffset>6804025</wp:posOffset>
                </wp:positionV>
                <wp:extent cx="9525" cy="9525"/>
                <wp:effectExtent l="13970" t="15875" r="22225" b="20320"/>
                <wp:wrapNone/>
                <wp:docPr id="496" name="WS_polygon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88" o:spid="_x0000_s1026" style="position:absolute;left:0pt;margin-left:235.8pt;margin-top:535.75pt;height:0.75pt;width:0.75pt;mso-position-horizontal-relative:page;mso-position-vertical-relative:page;z-index:-251215872;mso-width-relative:page;mso-height-relative:page;" fillcolor="#000000" filled="t" stroked="t" coordsize="9525,9525" o:gfxdata="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mS&#10;rJzZAAAADQEAAA8AAAAAAAAAAQAgAAAAIgAAAGRycy9kb3ducmV2LnhtbFBLAQIUABQAAAAIAIdO&#10;4kBmNew76QEAAB4EAAAOAAAAAAAAAAEAIAAAACgBAABkcnMvZTJvRG9jLnhtbFBLBQYAAAAABgAG&#10;AFkBAACDBQAAAAA=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01632" behindDoc="1" locked="0" layoutInCell="1" allowOverlap="1">
                <wp:simplePos x="0" y="0"/>
                <wp:positionH relativeFrom="page">
                  <wp:posOffset>3778250</wp:posOffset>
                </wp:positionH>
                <wp:positionV relativeFrom="page">
                  <wp:posOffset>6804025</wp:posOffset>
                </wp:positionV>
                <wp:extent cx="9525" cy="9525"/>
                <wp:effectExtent l="13970" t="15875" r="22225" b="20320"/>
                <wp:wrapNone/>
                <wp:docPr id="497" name="WS_polygon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89" o:spid="_x0000_s1026" style="position:absolute;left:0pt;margin-left:297.5pt;margin-top:535.75pt;height:0.75pt;width:0.75pt;mso-position-horizontal-relative:page;mso-position-vertical-relative:page;z-index:-251214848;mso-width-relative:page;mso-height-relative:page;" fillcolor="#000000" filled="t" stroked="t" coordsize="9525,9525" o:gfxdata="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NoD&#10;F+XZAAAADQEAAA8AAAAAAAAAAQAgAAAAIgAAAGRycy9kb3ducmV2LnhtbFBLAQIUABQAAAAIAIdO&#10;4kD1OEhF6QEAAB4EAAAOAAAAAAAAAAEAIAAAACgBAABkcnMvZTJvRG9jLnhtbFBLBQYAAAAABgAG&#10;AFkBAACDBQAAAAA=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02656" behindDoc="1" locked="0" layoutInCell="1" allowOverlap="1">
                <wp:simplePos x="0" y="0"/>
                <wp:positionH relativeFrom="page">
                  <wp:posOffset>4559300</wp:posOffset>
                </wp:positionH>
                <wp:positionV relativeFrom="page">
                  <wp:posOffset>6804025</wp:posOffset>
                </wp:positionV>
                <wp:extent cx="9525" cy="9525"/>
                <wp:effectExtent l="13970" t="15875" r="22225" b="20320"/>
                <wp:wrapNone/>
                <wp:docPr id="498" name="WS_polygon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90" o:spid="_x0000_s1026" style="position:absolute;left:0pt;margin-left:359pt;margin-top:535.75pt;height:0.75pt;width:0.75pt;mso-position-horizontal-relative:page;mso-position-vertical-relative:page;z-index:-251213824;mso-width-relative:page;mso-height-relative:page;" fillcolor="#000000" filled="t" stroked="t" coordsize="9525,9525" o:gfxdata="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JUwV+zY&#10;AAAADQEAAA8AAAAAAAAAAQAgAAAAIgAAAGRycy9kb3ducmV2LnhtbFBLAQIUABQAAAAIAIdO4kB0&#10;Nnfn5wEAAB4EAAAOAAAAAAAAAAEAIAAAACcBAABkcnMvZTJvRG9jLnhtbFBLBQYAAAAABgAGAFkB&#10;AACABQAAAAA=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03680" behindDoc="1" locked="0" layoutInCell="1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6804025</wp:posOffset>
                </wp:positionV>
                <wp:extent cx="8890" cy="9525"/>
                <wp:effectExtent l="13335" t="17145" r="23495" b="19050"/>
                <wp:wrapNone/>
                <wp:docPr id="499" name="WS_polygon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91" o:spid="_x0000_s1026" style="position:absolute;left:0pt;margin-left:420.6pt;margin-top:535.75pt;height:0.75pt;width:0.7pt;mso-position-horizontal-relative:page;mso-position-vertical-relative:page;z-index:-251212800;mso-width-relative:page;mso-height-relative:page;" fillcolor="#000000" filled="t" stroked="t" coordsize="8890,9525" o:gfxdata="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4Q&#10;dDnYAAAADQEAAA8AAAAAAAAAAQAgAAAAIgAAAGRycy9kb3ducmV2LnhtbFBLAQIUABQAAAAIAIdO&#10;4kDdmeWK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04704" behindDoc="1" locked="0" layoutInCell="1" allowOverlap="1">
                <wp:simplePos x="0" y="0"/>
                <wp:positionH relativeFrom="page">
                  <wp:posOffset>6125845</wp:posOffset>
                </wp:positionH>
                <wp:positionV relativeFrom="page">
                  <wp:posOffset>6804025</wp:posOffset>
                </wp:positionV>
                <wp:extent cx="8890" cy="9525"/>
                <wp:effectExtent l="13335" t="17145" r="23495" b="19050"/>
                <wp:wrapNone/>
                <wp:docPr id="500" name="WS_polygon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92" o:spid="_x0000_s1026" style="position:absolute;left:0pt;margin-left:482.35pt;margin-top:535.75pt;height:0.75pt;width:0.7pt;mso-position-horizontal-relative:page;mso-position-vertical-relative:page;z-index:-251211776;mso-width-relative:page;mso-height-relative:page;" fillcolor="#000000" filled="t" stroked="t" coordsize="8890,9525" o:gfxdata="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C0F0&#10;29gAAAANAQAADwAAAAAAAAABACAAAAAiAAAAZHJzL2Rvd25yZXYueG1sUEsBAhQAFAAAAAgAh07i&#10;QPNwF43pAQAAHgQAAA4AAAAAAAAAAQAgAAAAJwEAAGRycy9lMm9Eb2MueG1sUEsFBgAAAAAGAAYA&#10;WQEAAII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05728" behindDoc="1" locked="0" layoutInCell="1" allowOverlap="1">
                <wp:simplePos x="0" y="0"/>
                <wp:positionH relativeFrom="page">
                  <wp:posOffset>6907530</wp:posOffset>
                </wp:positionH>
                <wp:positionV relativeFrom="page">
                  <wp:posOffset>6804025</wp:posOffset>
                </wp:positionV>
                <wp:extent cx="8890" cy="9525"/>
                <wp:effectExtent l="13335" t="17145" r="23495" b="19050"/>
                <wp:wrapNone/>
                <wp:docPr id="501" name="WS_polygon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93" o:spid="_x0000_s1026" style="position:absolute;left:0pt;margin-left:543.9pt;margin-top:535.75pt;height:0.75pt;width:0.7pt;mso-position-horizontal-relative:page;mso-position-vertical-relative:page;z-index:-251210752;mso-width-relative:page;mso-height-relative:page;" fillcolor="#000000" filled="t" stroked="t" coordsize="8890,9525" o:gfxdata="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VzsOntkAAAAPAQAADwAAAAAAAAABACAAAAAiAAAAZHJzL2Rvd25yZXYueG1sUEsBAhQAFAAAAAgA&#10;h07iQGB9s/PrAQAAHgQAAA4AAAAAAAAAAQAgAAAAKAEAAGRycy9lMm9Eb2MueG1sUEsFBgAAAAAG&#10;AAYAWQEAAIU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06752" behindDoc="1" locked="0" layoutInCell="1" allowOverlap="1">
                <wp:simplePos x="0" y="0"/>
                <wp:positionH relativeFrom="page">
                  <wp:posOffset>7689215</wp:posOffset>
                </wp:positionH>
                <wp:positionV relativeFrom="page">
                  <wp:posOffset>6804025</wp:posOffset>
                </wp:positionV>
                <wp:extent cx="9525" cy="9525"/>
                <wp:effectExtent l="13970" t="15875" r="22225" b="20320"/>
                <wp:wrapNone/>
                <wp:docPr id="502" name="WS_polygon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94" o:spid="_x0000_s1026" style="position:absolute;left:0pt;margin-left:605.45pt;margin-top:535.75pt;height:0.75pt;width:0.75pt;mso-position-horizontal-relative:page;mso-position-vertical-relative:page;z-index:-251209728;mso-width-relative:page;mso-height-relative:page;" fillcolor="#000000" filled="t" stroked="t" coordsize="9525,9525" o:gfxdata="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k&#10;gbxt2gAAAA8BAAAPAAAAAAAAAAEAIAAAACIAAABkcnMvZG93bnJldi54bWxQSwECFAAUAAAACACH&#10;TuJAUJsOXukBAAAeBAAADgAAAAAAAAABACAAAAApAQAAZHJzL2Uyb0RvYy54bWxQSwUGAAAAAAYA&#10;BgBZAQAAhAUAAAAA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107776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6804025</wp:posOffset>
                </wp:positionV>
                <wp:extent cx="8890" cy="9525"/>
                <wp:effectExtent l="0" t="0" r="0" b="0"/>
                <wp:wrapNone/>
                <wp:docPr id="505" name="group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9525"/>
                          <a:chOff x="0" y="0"/>
                          <a:chExt cx="70" cy="75203"/>
                        </a:xfrm>
                      </wpg:grpSpPr>
                      <wps:wsp>
                        <wps:cNvPr id="503" name="WS_polygon496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04" name="WS_polygon497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495" o:spid="_x0000_s1026" o:spt="203" style="position:absolute;left:0pt;margin-left:667.15pt;margin-top:535.75pt;height:0.75pt;width:0.7pt;mso-position-horizontal-relative:page;mso-position-vertical-relative:page;z-index:-251208704;mso-width-relative:page;mso-height-relative:page;" coordsize="70,75203" o:gfxdata="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pyojV3AAAAA8BAAAPAAAAAAAAAAEAIAAAACIAAABkcnMvZG93bnJldi54bWxQSwECFAAUAAAA&#10;CACHTuJAhu0fclwCAAB8BwAADgAAAAAAAAABACAAAAArAQAAZHJzL2Uyb0RvYy54bWxQSwUGAAAA&#10;AAYABgBZAQAA+QUAAAAA&#10;">
                <o:lock v:ext="edit" aspectratio="f"/>
                <v:shape id="WS_polygon496" o:spid="_x0000_s1026" style="position:absolute;left:0;top:0;height:75;width:70;" fillcolor="#000000" filled="t" stroked="t" coordsize="70,75" o:gfxdata="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zAItG/&#10;AAAA3AAAAA8AAAAAAAAAAQAgAAAAIgAAAGRycy9kb3ducmV2LnhtbFBLAQIUABQAAAAIAIdO4kAz&#10;LwWeOwAAADkAAAAQAAAAAAAAAAEAIAAAAA4BAABkcnMvc2hhcGV4bWwueG1sUEsFBgAAAAAGAAYA&#10;WwEAALgDAAAAAA=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497" o:spid="_x0000_s1026" style="position:absolute;left:0;top:0;height:75;width:70;" fillcolor="#000000" filled="t" stroked="t" coordsize="70,75" o:gfxdata="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MpuqW/&#10;AAAA3AAAAA8AAAAAAAAAAQAgAAAAIgAAAGRycy9kb3ducmV2LnhtbFBLAQIUABQAAAAIAIdO4kAz&#10;LwWeOwAAADkAAAAQAAAAAAAAAAEAIAAAAA4BAABkcnMvc2hhcGV4bWwueG1sUEsFBgAAAAAGAAYA&#10;WwEAALgDAAAAAA=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line="14" w:lineRule="exact"/>
        <w:jc w:val="center"/>
      </w:pPr>
    </w:p>
    <w:tbl>
      <w:tblPr>
        <w:tblStyle w:val="4"/>
        <w:tblW w:w="0" w:type="auto"/>
        <w:tblInd w:w="2472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31"/>
        <w:gridCol w:w="1235"/>
        <w:gridCol w:w="1231"/>
        <w:gridCol w:w="1231"/>
        <w:gridCol w:w="1234"/>
        <w:gridCol w:w="1231"/>
        <w:gridCol w:w="1232"/>
        <w:gridCol w:w="123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0" w:hRule="exact"/>
        </w:trPr>
        <w:tc>
          <w:tcPr>
            <w:tcW w:w="3697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67" w:lineRule="exact"/>
              <w:jc w:val="left"/>
            </w:pPr>
          </w:p>
          <w:p>
            <w:pPr>
              <w:autoSpaceDE w:val="0"/>
              <w:autoSpaceDN w:val="0"/>
              <w:spacing w:line="314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319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青龙满族自治县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sz w:val="24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计局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6" w:line="315" w:lineRule="exact"/>
              <w:ind w:left="25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预算年</w:t>
            </w:r>
          </w:p>
          <w:p>
            <w:pPr>
              <w:autoSpaceDE w:val="0"/>
              <w:autoSpaceDN w:val="0"/>
              <w:spacing w:before="96" w:line="314" w:lineRule="exact"/>
              <w:ind w:left="37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度：</w:t>
            </w:r>
          </w:p>
          <w:p>
            <w:pPr>
              <w:autoSpaceDE w:val="0"/>
              <w:autoSpaceDN w:val="0"/>
              <w:spacing w:before="98" w:line="315" w:lineRule="exact"/>
              <w:ind w:left="333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2023</w:t>
            </w:r>
          </w:p>
        </w:tc>
        <w:tc>
          <w:tcPr>
            <w:tcW w:w="4930" w:type="dxa"/>
            <w:gridSpan w:val="4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67" w:lineRule="exact"/>
              <w:jc w:val="left"/>
            </w:pPr>
          </w:p>
          <w:p>
            <w:pPr>
              <w:autoSpaceDE w:val="0"/>
              <w:autoSpaceDN w:val="0"/>
              <w:spacing w:line="314" w:lineRule="exact"/>
              <w:ind w:left="362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单位：万元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60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0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2466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102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6161" w:type="dxa"/>
            <w:gridSpan w:val="5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287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支出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5" w:hRule="exact"/>
        </w:trPr>
        <w:tc>
          <w:tcPr>
            <w:tcW w:w="1231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60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0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34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7"/>
                <w:w w:val="104"/>
              </w:rPr>
              <w:t>目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0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金额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34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7"/>
                <w:w w:val="104"/>
              </w:rPr>
              <w:t>目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0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合计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一般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公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共</w:t>
            </w:r>
          </w:p>
          <w:p>
            <w:pPr>
              <w:autoSpaceDE w:val="0"/>
              <w:autoSpaceDN w:val="0"/>
              <w:spacing w:before="83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预算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财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政</w:t>
            </w:r>
          </w:p>
          <w:p>
            <w:pPr>
              <w:autoSpaceDE w:val="0"/>
              <w:autoSpaceDN w:val="0"/>
              <w:spacing w:before="83" w:line="277" w:lineRule="exact"/>
              <w:ind w:left="40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拨款</w:t>
            </w:r>
          </w:p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政府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性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基</w:t>
            </w:r>
          </w:p>
          <w:p>
            <w:pPr>
              <w:autoSpaceDE w:val="0"/>
              <w:autoSpaceDN w:val="0"/>
              <w:spacing w:before="83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金预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算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财</w:t>
            </w:r>
          </w:p>
          <w:p>
            <w:pPr>
              <w:autoSpaceDE w:val="0"/>
              <w:autoSpaceDN w:val="0"/>
              <w:spacing w:before="83" w:line="277" w:lineRule="exact"/>
              <w:ind w:left="17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政拨款</w:t>
            </w:r>
          </w:p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国有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资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本</w:t>
            </w:r>
          </w:p>
          <w:p>
            <w:pPr>
              <w:autoSpaceDE w:val="0"/>
              <w:autoSpaceDN w:val="0"/>
              <w:spacing w:before="83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经营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预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算</w:t>
            </w:r>
          </w:p>
          <w:p>
            <w:pPr>
              <w:autoSpaceDE w:val="0"/>
              <w:autoSpaceDN w:val="0"/>
              <w:spacing w:before="83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财政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拨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款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40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栏次</w:t>
            </w:r>
          </w:p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55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1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54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2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54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3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55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4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54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5</w:t>
            </w:r>
          </w:p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54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6</w:t>
            </w:r>
          </w:p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54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0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出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0" w:line="277" w:lineRule="exact"/>
              <w:ind w:left="49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13</w:t>
            </w:r>
          </w:p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0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十三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农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林水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出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5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9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14</w:t>
            </w:r>
          </w:p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十四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交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通运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输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支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出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9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9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15</w:t>
            </w:r>
          </w:p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0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十五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资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源勘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探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工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业信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等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支出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7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9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16</w:t>
            </w:r>
          </w:p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十六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商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业服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业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等支出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49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17</w:t>
            </w:r>
          </w:p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十七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金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融支出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</w:trPr>
        <w:tc>
          <w:tcPr>
            <w:tcW w:w="12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7" w:line="277" w:lineRule="exact"/>
              <w:ind w:left="49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18</w:t>
            </w:r>
          </w:p>
        </w:tc>
        <w:tc>
          <w:tcPr>
            <w:tcW w:w="12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7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十八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援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助其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他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地</w:t>
            </w:r>
          </w:p>
        </w:tc>
        <w:tc>
          <w:tcPr>
            <w:tcW w:w="12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line="14" w:lineRule="exact"/>
        <w:jc w:val="center"/>
        <w:sectPr>
          <w:type w:val="continuous"/>
          <w:pgSz w:w="16840" w:h="11900"/>
          <w:pgMar w:top="1354" w:right="1800" w:bottom="419" w:left="1020" w:header="851" w:footer="419" w:gutter="0"/>
          <w:cols w:space="0" w:num="1"/>
        </w:sectPr>
      </w:pPr>
    </w:p>
    <w:p>
      <w:pPr>
        <w:autoSpaceDE w:val="0"/>
        <w:autoSpaceDN w:val="0"/>
        <w:spacing w:before="193" w:line="265" w:lineRule="exact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18</w:t>
      </w:r>
    </w:p>
    <w:p>
      <w:pPr>
        <w:spacing w:line="14" w:lineRule="exact"/>
        <w:jc w:val="center"/>
        <w:sectPr>
          <w:type w:val="continuous"/>
          <w:pgSz w:w="16840" w:h="11900"/>
          <w:pgMar w:top="1354" w:right="1800" w:bottom="419" w:left="1020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354" w:right="918" w:bottom="419" w:left="1800" w:header="851" w:footer="419" w:gutter="0"/>
          <w:cols w:space="720" w:num="1"/>
        </w:sectPr>
      </w:pPr>
      <w:bookmarkStart w:id="18" w:name="_bookmark18"/>
      <w:bookmarkEnd w:id="18"/>
    </w:p>
    <w:p>
      <w:pPr>
        <w:spacing w:line="14" w:lineRule="exact"/>
        <w:jc w:val="center"/>
      </w:pPr>
      <w:r>
        <mc:AlternateContent>
          <mc:Choice Requires="wps">
            <w:drawing>
              <wp:anchor distT="0" distB="0" distL="114300" distR="114300" simplePos="0" relativeHeight="25210880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1658620</wp:posOffset>
                </wp:positionV>
                <wp:extent cx="8890" cy="8890"/>
                <wp:effectExtent l="13970" t="15875" r="22860" b="20955"/>
                <wp:wrapNone/>
                <wp:docPr id="506" name="WS_polygon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98" o:spid="_x0000_s1026" style="position:absolute;left:0pt;margin-left:174.25pt;margin-top:130.6pt;height:0.7pt;width:0.7pt;mso-position-horizontal-relative:page;mso-position-vertical-relative:page;z-index:-251207680;mso-width-relative:page;mso-height-relative:page;" fillcolor="#000000" filled="t" stroked="t" coordsize="8890,8890" o:gfxdata="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4NUV&#10;YtgAAAALAQAADwAAAAAAAAABACAAAAAiAAAAZHJzL2Rvd25yZXYueG1sUEsBAhQAFAAAAAgAh07i&#10;QAiNT8DpAQAAHgQAAA4AAAAAAAAAAQAgAAAAJw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09824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1658620</wp:posOffset>
                </wp:positionV>
                <wp:extent cx="8890" cy="8890"/>
                <wp:effectExtent l="13970" t="15875" r="22860" b="20955"/>
                <wp:wrapNone/>
                <wp:docPr id="507" name="WS_polygon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499" o:spid="_x0000_s1026" style="position:absolute;left:0pt;margin-left:667.15pt;margin-top:130.6pt;height:0.7pt;width:0.7pt;mso-position-horizontal-relative:page;mso-position-vertical-relative:page;z-index:-251206656;mso-width-relative:page;mso-height-relative:page;" fillcolor="#000000" filled="t" stroked="t" coordsize="8890,8890" o:gfxdata="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AnqmJ&#10;1wAAAA0BAAAPAAAAAAAAAAEAIAAAACIAAABkcnMvZG93bnJldi54bWxQSwECFAAUAAAACACHTuJA&#10;m4Drvu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1084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1902460</wp:posOffset>
                </wp:positionV>
                <wp:extent cx="8890" cy="8890"/>
                <wp:effectExtent l="13970" t="15875" r="22860" b="20955"/>
                <wp:wrapNone/>
                <wp:docPr id="508" name="WS_polygon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00" o:spid="_x0000_s1026" style="position:absolute;left:0pt;margin-left:174.25pt;margin-top:149.8pt;height:0.7pt;width:0.7pt;mso-position-horizontal-relative:page;mso-position-vertical-relative:page;z-index:-251205632;mso-width-relative:page;mso-height-relative:page;" fillcolor="#000000" filled="t" stroked="t" coordsize="8890,8890" o:gfxdata="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gz1SQ9gA&#10;AAALAQAADwAAAAAAAAABACAAAAAiAAAAZHJzL2Rvd25yZXYueG1sUEsBAhQAFAAAAAgAh07iQHYz&#10;nZLmAQAAHgQAAA4AAAAAAAAAAQAgAAAAJw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11872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1902460</wp:posOffset>
                </wp:positionV>
                <wp:extent cx="8890" cy="8890"/>
                <wp:effectExtent l="13970" t="15875" r="22860" b="20955"/>
                <wp:wrapNone/>
                <wp:docPr id="509" name="WS_polygon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01" o:spid="_x0000_s1026" style="position:absolute;left:0pt;margin-left:667.15pt;margin-top:149.8pt;height:0.7pt;width:0.7pt;mso-position-horizontal-relative:page;mso-position-vertical-relative:page;z-index:-251204608;mso-width-relative:page;mso-height-relative:page;" fillcolor="#000000" filled="t" stroked="t" coordsize="8890,8890" o:gfxdata="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Ldh7JjY&#10;AAAADQEAAA8AAAAAAAAAAQAgAAAAIgAAAGRycy9kb3ducmV2LnhtbFBLAQIUABQAAAAIAIdO4kDl&#10;Pjns5wEAAB4EAAAOAAAAAAAAAAEAIAAAACc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1289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2597785</wp:posOffset>
                </wp:positionV>
                <wp:extent cx="8890" cy="8890"/>
                <wp:effectExtent l="13970" t="15875" r="22860" b="20955"/>
                <wp:wrapNone/>
                <wp:docPr id="510" name="WS_polygon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02" o:spid="_x0000_s1026" style="position:absolute;left:0pt;margin-left:174.25pt;margin-top:204.55pt;height:0.7pt;width:0.7pt;mso-position-horizontal-relative:page;mso-position-vertical-relative:page;z-index:-251203584;mso-width-relative:page;mso-height-relative:page;" fillcolor="#000000" filled="t" stroked="t" coordsize="8890,8890" o:gfxdata="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TGKl1NcA&#10;AAALAQAADwAAAAAAAAABACAAAAAiAAAAZHJzL2Rvd25yZXYueG1sUEsBAhQAFAAAAAgAh07iQH2K&#10;frznAQAAHg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13920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2597785</wp:posOffset>
                </wp:positionV>
                <wp:extent cx="8890" cy="8890"/>
                <wp:effectExtent l="13970" t="15875" r="22860" b="20955"/>
                <wp:wrapNone/>
                <wp:docPr id="511" name="WS_polygon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03" o:spid="_x0000_s1026" style="position:absolute;left:0pt;margin-left:667.15pt;margin-top:204.55pt;height:0.7pt;width:0.7pt;mso-position-horizontal-relative:page;mso-position-vertical-relative:page;z-index:-251202560;mso-width-relative:page;mso-height-relative:page;" fillcolor="#000000" filled="t" stroked="t" coordsize="8890,8890" o:gfxdata="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ATtj+fX&#10;AAAADQEAAA8AAAAAAAAAAQAgAAAAIgAAAGRycy9kb3ducmV2LnhtbFBLAQIUABQAAAAIAIdO4kDu&#10;h9rC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1494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2841625</wp:posOffset>
                </wp:positionV>
                <wp:extent cx="8890" cy="8890"/>
                <wp:effectExtent l="13970" t="15875" r="22860" b="20955"/>
                <wp:wrapNone/>
                <wp:docPr id="512" name="WS_polygon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04" o:spid="_x0000_s1026" style="position:absolute;left:0pt;margin-left:174.25pt;margin-top:223.75pt;height:0.7pt;width:0.7pt;mso-position-horizontal-relative:page;mso-position-vertical-relative:page;z-index:-251201536;mso-width-relative:page;mso-height-relative:page;" fillcolor="#000000" filled="t" stroked="t" coordsize="8890,8890" o:gfxdata="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L6nI4fX&#10;AAAACwEAAA8AAAAAAAAAAQAgAAAAIgAAAGRycy9kb3ducmV2LnhtbFBLAQIUABQAAAAIAIdO4kDk&#10;w1F8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15968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2841625</wp:posOffset>
                </wp:positionV>
                <wp:extent cx="8890" cy="8890"/>
                <wp:effectExtent l="13970" t="15875" r="22860" b="20955"/>
                <wp:wrapNone/>
                <wp:docPr id="513" name="WS_polygon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05" o:spid="_x0000_s1026" style="position:absolute;left:0pt;margin-left:667.15pt;margin-top:223.75pt;height:0.7pt;width:0.7pt;mso-position-horizontal-relative:page;mso-position-vertical-relative:page;z-index:-251200512;mso-width-relative:page;mso-height-relative:page;" fillcolor="#000000" filled="t" stroked="t" coordsize="8890,8890" o:gfxdata="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x6E/nX&#10;AAAADQEAAA8AAAAAAAAAAQAgAAAAIgAAAGRycy9kb3ducmV2LnhtbFBLAQIUABQAAAAIAIdO4kB3&#10;zvUC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1699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3084830</wp:posOffset>
                </wp:positionV>
                <wp:extent cx="8890" cy="8890"/>
                <wp:effectExtent l="13970" t="15875" r="22860" b="20955"/>
                <wp:wrapNone/>
                <wp:docPr id="514" name="WS_polygon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06" o:spid="_x0000_s1026" style="position:absolute;left:0pt;margin-left:174.25pt;margin-top:242.9pt;height:0.7pt;width:0.7pt;mso-position-horizontal-relative:page;mso-position-vertical-relative:page;z-index:-251199488;mso-width-relative:page;mso-height-relative:page;" fillcolor="#000000" filled="t" stroked="t" coordsize="8890,8890" o:gfxdata="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LL6ts&#10;2AAAAAsBAAAPAAAAAAAAAAEAIAAAACIAAABkcnMvZG93bnJldi54bWxQSwECFAAUAAAACACHTuJA&#10;cLqfne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18016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3084830</wp:posOffset>
                </wp:positionV>
                <wp:extent cx="8890" cy="8890"/>
                <wp:effectExtent l="13970" t="15875" r="22860" b="20955"/>
                <wp:wrapNone/>
                <wp:docPr id="515" name="WS_polygon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07" o:spid="_x0000_s1026" style="position:absolute;left:0pt;margin-left:667.15pt;margin-top:242.9pt;height:0.7pt;width:0.7pt;mso-position-horizontal-relative:page;mso-position-vertical-relative:page;z-index:-251198464;mso-width-relative:page;mso-height-relative:page;" fillcolor="#000000" filled="t" stroked="t" coordsize="8890,8890" o:gfxdata="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Rs8lO&#10;2AAAAA0BAAAPAAAAAAAAAAEAIAAAACIAAABkcnMvZG93bnJldi54bWxQSwECFAAUAAAACACHTuJA&#10;47c74+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1904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4010025</wp:posOffset>
                </wp:positionV>
                <wp:extent cx="8890" cy="9525"/>
                <wp:effectExtent l="13335" t="17145" r="23495" b="19050"/>
                <wp:wrapNone/>
                <wp:docPr id="516" name="WS_polygon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08" o:spid="_x0000_s1026" style="position:absolute;left:0pt;margin-left:174.25pt;margin-top:315.75pt;height:0.75pt;width:0.7pt;mso-position-horizontal-relative:page;mso-position-vertical-relative:page;z-index:-251197440;mso-width-relative:page;mso-height-relative:page;" fillcolor="#000000" filled="t" stroked="t" coordsize="8890,9525" o:gfxdata="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bZPK&#10;UNcAAAALAQAADwAAAAAAAAABACAAAAAiAAAAZHJzL2Rvd25yZXYueG1sUEsBAhQAFAAAAAgAh07i&#10;QIZ3JvHqAQAAHgQAAA4AAAAAAAAAAQAgAAAAJgEAAGRycy9lMm9Eb2MueG1sUEsFBgAAAAAGAAYA&#10;WQEAAII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0064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4010025</wp:posOffset>
                </wp:positionV>
                <wp:extent cx="8890" cy="9525"/>
                <wp:effectExtent l="13335" t="17145" r="23495" b="19050"/>
                <wp:wrapNone/>
                <wp:docPr id="517" name="WS_polygon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09" o:spid="_x0000_s1026" style="position:absolute;left:0pt;margin-left:667.15pt;margin-top:315.75pt;height:0.75pt;width:0.7pt;mso-position-horizontal-relative:page;mso-position-vertical-relative:page;z-index:-251196416;mso-width-relative:page;mso-height-relative:page;" fillcolor="#000000" filled="t" stroked="t" coordsize="8890,9525" o:gfxdata="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Yq8P&#10;+NcAAAANAQAADwAAAAAAAAABACAAAAAiAAAAZHJzL2Rvd25yZXYueG1sUEsBAhQAFAAAAAgAh07i&#10;QBV6go/qAQAAHgQAAA4AAAAAAAAAAQAgAAAAJgEAAGRycy9lMm9Eb2MueG1sUEsFBgAAAAAGAAYA&#10;WQEAAII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108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4706620</wp:posOffset>
                </wp:positionV>
                <wp:extent cx="8890" cy="8890"/>
                <wp:effectExtent l="13970" t="15875" r="22860" b="20955"/>
                <wp:wrapNone/>
                <wp:docPr id="518" name="WS_polygon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10" o:spid="_x0000_s1026" style="position:absolute;left:0pt;margin-left:174.25pt;margin-top:370.6pt;height:0.7pt;width:0.7pt;mso-position-horizontal-relative:page;mso-position-vertical-relative:page;z-index:-251195392;mso-width-relative:page;mso-height-relative:page;" fillcolor="#000000" filled="t" stroked="t" coordsize="8890,8890" o:gfxdata="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X5Y8v1wAA&#10;AAsBAAAPAAAAAAAAAAEAIAAAACIAAABkcnMvZG93bnJldi54bWxQSwECFAAUAAAACACHTuJAhVXl&#10;++YBAAAeBAAADgAAAAAAAAABACAAAAAmAQAAZHJzL2Uyb0RvYy54bWxQSwUGAAAAAAYABgBZAQAA&#10;fg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2112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4706620</wp:posOffset>
                </wp:positionV>
                <wp:extent cx="8890" cy="8890"/>
                <wp:effectExtent l="13970" t="15875" r="22860" b="20955"/>
                <wp:wrapNone/>
                <wp:docPr id="519" name="WS_polygon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11" o:spid="_x0000_s1026" style="position:absolute;left:0pt;margin-left:667.15pt;margin-top:370.6pt;height:0.7pt;width:0.7pt;mso-position-horizontal-relative:page;mso-position-vertical-relative:page;z-index:-251194368;mso-width-relative:page;mso-height-relative:page;" fillcolor="#000000" filled="t" stroked="t" coordsize="8890,8890" o:gfxdata="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1ZS3XdcA&#10;AAANAQAADwAAAAAAAAABACAAAAAiAAAAZHJzL2Rvd25yZXYueG1sUEsBAhQAFAAAAAgAh07iQBZY&#10;QYXnAQAAHg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313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5401945</wp:posOffset>
                </wp:positionV>
                <wp:extent cx="8890" cy="9525"/>
                <wp:effectExtent l="13335" t="17145" r="23495" b="19050"/>
                <wp:wrapNone/>
                <wp:docPr id="520" name="WS_polygon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12" o:spid="_x0000_s1026" style="position:absolute;left:0pt;margin-left:174.25pt;margin-top:425.35pt;height:0.75pt;width:0.7pt;mso-position-horizontal-relative:page;mso-position-vertical-relative:page;z-index:-251193344;mso-width-relative:page;mso-height-relative:page;" fillcolor="#000000" filled="t" stroked="t" coordsize="8890,9525" o:gfxdata="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Wd3C&#10;eNgAAAALAQAADwAAAAAAAAABACAAAAAiAAAAZHJzL2Rvd25yZXYueG1sUEsBAhQAFAAAAAgAh07i&#10;QP5n5xHpAQAAHgQAAA4AAAAAAAAAAQAgAAAAJwEAAGRycy9lMm9Eb2MueG1sUEsFBgAAAAAGAAYA&#10;WQEAAII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4160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5401945</wp:posOffset>
                </wp:positionV>
                <wp:extent cx="8890" cy="9525"/>
                <wp:effectExtent l="13335" t="17145" r="23495" b="19050"/>
                <wp:wrapNone/>
                <wp:docPr id="521" name="WS_polygon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13" o:spid="_x0000_s1026" style="position:absolute;left:0pt;margin-left:667.15pt;margin-top:425.35pt;height:0.75pt;width:0.7pt;mso-position-horizontal-relative:page;mso-position-vertical-relative:page;z-index:-251192320;mso-width-relative:page;mso-height-relative:page;" fillcolor="#000000" filled="t" stroked="t" coordsize="8890,9525" o:gfxdata="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KaJ&#10;WT/YAAAADQEAAA8AAAAAAAAAAQAgAAAAIgAAAGRycy9kb3ducmV2LnhtbFBLAQIUABQAAAAIAIdO&#10;4kBtakNv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518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6327775</wp:posOffset>
                </wp:positionV>
                <wp:extent cx="8890" cy="8890"/>
                <wp:effectExtent l="13970" t="15875" r="22860" b="20955"/>
                <wp:wrapNone/>
                <wp:docPr id="522" name="WS_polygon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14" o:spid="_x0000_s1026" style="position:absolute;left:0pt;margin-left:174.25pt;margin-top:498.25pt;height:0.7pt;width:0.7pt;mso-position-horizontal-relative:page;mso-position-vertical-relative:page;z-index:-251191296;mso-width-relative:page;mso-height-relative:page;" fillcolor="#000000" filled="t" stroked="t" coordsize="8890,8890" o:gfxdata="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E5Rnp/X&#10;AAAACwEAAA8AAAAAAAAAAQAgAAAAIgAAAGRycy9kb3ducmV2LnhtbFBLAQIUABQAAAAIAIdO4kB2&#10;D5AH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6208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6327775</wp:posOffset>
                </wp:positionV>
                <wp:extent cx="8890" cy="8890"/>
                <wp:effectExtent l="13970" t="15875" r="22860" b="20955"/>
                <wp:wrapNone/>
                <wp:docPr id="523" name="WS_polygon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15" o:spid="_x0000_s1026" style="position:absolute;left:0pt;margin-left:667.15pt;margin-top:498.25pt;height:0.7pt;width:0.7pt;mso-position-horizontal-relative:page;mso-position-vertical-relative:page;z-index:-251190272;mso-width-relative:page;mso-height-relative:page;" fillcolor="#000000" filled="t" stroked="t" coordsize="8890,8890" o:gfxdata="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ItMe0fX&#10;AAAADQEAAA8AAAAAAAAAAQAgAAAAIgAAAGRycy9kb3ducmV2LnhtbFBLAQIUABQAAAAIAIdO4kDl&#10;AjR5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12723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6793865</wp:posOffset>
                </wp:positionV>
                <wp:extent cx="8890" cy="9525"/>
                <wp:effectExtent l="0" t="0" r="0" b="0"/>
                <wp:wrapNone/>
                <wp:docPr id="526" name="group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9525"/>
                          <a:chOff x="0" y="0"/>
                          <a:chExt cx="70" cy="75203"/>
                        </a:xfrm>
                      </wpg:grpSpPr>
                      <wps:wsp>
                        <wps:cNvPr id="524" name="WS_polygon517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25" name="WS_polygon518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516" o:spid="_x0000_s1026" o:spt="203" style="position:absolute;left:0pt;margin-left:174.25pt;margin-top:534.95pt;height:0.75pt;width:0.7pt;mso-position-horizontal-relative:page;mso-position-vertical-relative:page;z-index:-251189248;mso-width-relative:page;mso-height-relative:page;" coordsize="70,75203" o:gfxdata="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H19QmzcAAAADQEAAA8AAAAAAAAAAQAgAAAAIgAAAGRycy9kb3ducmV2LnhtbFBLAQIUABQAAAAI&#10;AIdO4kDngqVtWwIAAHwHAAAOAAAAAAAAAAEAIAAAACsBAABkcnMvZTJvRG9jLnhtbFBLBQYAAAAA&#10;BgAGAFkBAAD4BQAAAAA=&#10;">
                <o:lock v:ext="edit" aspectratio="f"/>
                <v:shape id="WS_polygon517" o:spid="_x0000_s1026" style="position:absolute;left:0;top:0;height:75;width:70;" fillcolor="#000000" filled="t" stroked="t" coordsize="70,75" o:gfxdata="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Jzmxb4A&#10;AADcAAAADwAAAAAAAAABACAAAAAiAAAAZHJzL2Rvd25yZXYueG1sUEsBAhQAFAAAAAgAh07iQDMv&#10;BZ47AAAAOQAAABAAAAAAAAAAAQAgAAAADQEAAGRycy9zaGFwZXhtbC54bWxQSwUGAAAAAAYABgBb&#10;AQAAtwMAAAAA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518" o:spid="_x0000_s1026" style="position:absolute;left:0;top:0;height:75;width:70;" fillcolor="#000000" filled="t" stroked="t" coordsize="70,75" o:gfxdata="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fQQ16/&#10;AAAA3AAAAA8AAAAAAAAAAQAgAAAAIgAAAGRycy9kb3ducmV2LnhtbFBLAQIUABQAAAAIAIdO4kAz&#10;LwWeOwAAADkAAAAQAAAAAAAAAAEAIAAAAA4BAABkcnMvc2hhcGV4bWwueG1sUEsFBgAAAAAGAAYA&#10;WwEAALgDAAAAAA=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8256" behindDoc="1" locked="0" layoutInCell="1" allowOverlap="1">
                <wp:simplePos x="0" y="0"/>
                <wp:positionH relativeFrom="page">
                  <wp:posOffset>2994660</wp:posOffset>
                </wp:positionH>
                <wp:positionV relativeFrom="page">
                  <wp:posOffset>6793865</wp:posOffset>
                </wp:positionV>
                <wp:extent cx="9525" cy="9525"/>
                <wp:effectExtent l="13970" t="15875" r="22225" b="20320"/>
                <wp:wrapNone/>
                <wp:docPr id="527" name="WS_polygon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19" o:spid="_x0000_s1026" style="position:absolute;left:0pt;margin-left:235.8pt;margin-top:534.95pt;height:0.75pt;width:0.75pt;mso-position-horizontal-relative:page;mso-position-vertical-relative:page;z-index:-251188224;mso-width-relative:page;mso-height-relative:page;" fillcolor="#000000" filled="t" stroked="t" coordsize="9525,9525" o:gfxdata="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m&#10;K0Tl2gAAAA0BAAAPAAAAAAAAAAEAIAAAACIAAABkcnMvZG93bnJldi54bWxQSwECFAAUAAAACACH&#10;TuJAvRR15+kBAAAeBAAADgAAAAAAAAABACAAAAApAQAAZHJzL2Uyb0RvYy54bWxQSwUGAAAAAAYA&#10;BgBZAQAAhAUAAAAA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9280" behindDoc="1" locked="0" layoutInCell="1" allowOverlap="1">
                <wp:simplePos x="0" y="0"/>
                <wp:positionH relativeFrom="page">
                  <wp:posOffset>3778250</wp:posOffset>
                </wp:positionH>
                <wp:positionV relativeFrom="page">
                  <wp:posOffset>6793865</wp:posOffset>
                </wp:positionV>
                <wp:extent cx="9525" cy="9525"/>
                <wp:effectExtent l="13970" t="15875" r="22225" b="20320"/>
                <wp:wrapNone/>
                <wp:docPr id="528" name="WS_polygon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20" o:spid="_x0000_s1026" style="position:absolute;left:0pt;margin-left:297.5pt;margin-top:534.95pt;height:0.75pt;width:0.75pt;mso-position-horizontal-relative:page;mso-position-vertical-relative:page;z-index:-251187200;mso-width-relative:page;mso-height-relative:page;" fillcolor="#000000" filled="t" stroked="t" coordsize="9525,9525" o:gfxdata="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luv+c&#10;2gAAAA0BAAAPAAAAAAAAAAEAIAAAACIAAABkcnMvZG93bnJldi54bWxQSwECFAAUAAAACACHTuJA&#10;u30DheYBAAAeBAAADgAAAAAAAAABACAAAAApAQAAZHJzL2Uyb0RvYy54bWxQSwUGAAAAAAYABgBZ&#10;AQAAgQUAAAAA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30304" behindDoc="1" locked="0" layoutInCell="1" allowOverlap="1">
                <wp:simplePos x="0" y="0"/>
                <wp:positionH relativeFrom="page">
                  <wp:posOffset>4559300</wp:posOffset>
                </wp:positionH>
                <wp:positionV relativeFrom="page">
                  <wp:posOffset>6793865</wp:posOffset>
                </wp:positionV>
                <wp:extent cx="9525" cy="9525"/>
                <wp:effectExtent l="13970" t="15875" r="22225" b="20320"/>
                <wp:wrapNone/>
                <wp:docPr id="529" name="WS_polygon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21" o:spid="_x0000_s1026" style="position:absolute;left:0pt;margin-left:359pt;margin-top:534.95pt;height:0.75pt;width:0.75pt;mso-position-horizontal-relative:page;mso-position-vertical-relative:page;z-index:-251186176;mso-width-relative:page;mso-height-relative:page;" fillcolor="#000000" filled="t" stroked="t" coordsize="9525,9525" o:gfxdata="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OqJ&#10;v5XaAAAADQEAAA8AAAAAAAAAAQAgAAAAIgAAAGRycy9kb3ducmV2LnhtbFBLAQIUABQAAAAIAIdO&#10;4kAocKf76AEAAB4EAAAOAAAAAAAAAAEAIAAAACkBAABkcnMvZTJvRG9jLnhtbFBLBQYAAAAABgAG&#10;AFkBAACDBQAAAAA=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31328" behindDoc="1" locked="0" layoutInCell="1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6793865</wp:posOffset>
                </wp:positionV>
                <wp:extent cx="8890" cy="9525"/>
                <wp:effectExtent l="13335" t="17145" r="23495" b="19050"/>
                <wp:wrapNone/>
                <wp:docPr id="530" name="WS_polygon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22" o:spid="_x0000_s1026" style="position:absolute;left:0pt;margin-left:420.6pt;margin-top:534.95pt;height:0.75pt;width:0.7pt;mso-position-horizontal-relative:page;mso-position-vertical-relative:page;z-index:-251185152;mso-width-relative:page;mso-height-relative:page;" fillcolor="#000000" filled="t" stroked="t" coordsize="8890,9525" o:gfxdata="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h&#10;qZxA2QAAAA0BAAAPAAAAAAAAAAEAIAAAACIAAABkcnMvZG93bnJldi54bWxQSwECFAAUAAAACACH&#10;TuJAimbWuOoBAAAeBAAADgAAAAAAAAABACAAAAAoAQAAZHJzL2Uyb0RvYy54bWxQSwUGAAAAAAYA&#10;BgBZAQAAhA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32352" behindDoc="1" locked="0" layoutInCell="1" allowOverlap="1">
                <wp:simplePos x="0" y="0"/>
                <wp:positionH relativeFrom="page">
                  <wp:posOffset>6125845</wp:posOffset>
                </wp:positionH>
                <wp:positionV relativeFrom="page">
                  <wp:posOffset>6793865</wp:posOffset>
                </wp:positionV>
                <wp:extent cx="8890" cy="9525"/>
                <wp:effectExtent l="13335" t="17145" r="23495" b="19050"/>
                <wp:wrapNone/>
                <wp:docPr id="531" name="WS_polygon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23" o:spid="_x0000_s1026" style="position:absolute;left:0pt;margin-left:482.35pt;margin-top:534.95pt;height:0.75pt;width:0.7pt;mso-position-horizontal-relative:page;mso-position-vertical-relative:page;z-index:-251184128;mso-width-relative:page;mso-height-relative:page;" fillcolor="#000000" filled="t" stroked="t" coordsize="8890,9525" o:gfxdata="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0&#10;+Jyi2QAAAA0BAAAPAAAAAAAAAAEAIAAAACIAAABkcnMvZG93bnJldi54bWxQSwECFAAUAAAACACH&#10;TuJAGWtyxuoBAAAeBAAADgAAAAAAAAABACAAAAAoAQAAZHJzL2Uyb0RvYy54bWxQSwUGAAAAAAYA&#10;BgBZAQAAhA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33376" behindDoc="1" locked="0" layoutInCell="1" allowOverlap="1">
                <wp:simplePos x="0" y="0"/>
                <wp:positionH relativeFrom="page">
                  <wp:posOffset>6907530</wp:posOffset>
                </wp:positionH>
                <wp:positionV relativeFrom="page">
                  <wp:posOffset>6793865</wp:posOffset>
                </wp:positionV>
                <wp:extent cx="8890" cy="9525"/>
                <wp:effectExtent l="13335" t="17145" r="23495" b="19050"/>
                <wp:wrapNone/>
                <wp:docPr id="532" name="WS_polygon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24" o:spid="_x0000_s1026" style="position:absolute;left:0pt;margin-left:543.9pt;margin-top:534.95pt;height:0.75pt;width:0.7pt;mso-position-horizontal-relative:page;mso-position-vertical-relative:page;z-index:-251183104;mso-width-relative:page;mso-height-relative:page;" fillcolor="#000000" filled="t" stroked="t" coordsize="8890,9525" o:gfxdata="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CS5C19kAAAAPAQAADwAAAAAAAAABACAAAAAiAAAAZHJzL2Rvd25yZXYueG1sUEsBAhQAFAAAAAgA&#10;h07iQBMv+XjrAQAAHgQAAA4AAAAAAAAAAQAgAAAAKAEAAGRycy9lMm9Eb2MueG1sUEsFBgAAAAAG&#10;AAYAWQEAAIU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34400" behindDoc="1" locked="0" layoutInCell="1" allowOverlap="1">
                <wp:simplePos x="0" y="0"/>
                <wp:positionH relativeFrom="page">
                  <wp:posOffset>7689215</wp:posOffset>
                </wp:positionH>
                <wp:positionV relativeFrom="page">
                  <wp:posOffset>6793865</wp:posOffset>
                </wp:positionV>
                <wp:extent cx="9525" cy="9525"/>
                <wp:effectExtent l="13970" t="15875" r="22225" b="20320"/>
                <wp:wrapNone/>
                <wp:docPr id="533" name="WS_polygon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25" o:spid="_x0000_s1026" style="position:absolute;left:0pt;margin-left:605.45pt;margin-top:534.95pt;height:0.75pt;width:0.75pt;mso-position-horizontal-relative:page;mso-position-vertical-relative:page;z-index:-251182080;mso-width-relative:page;mso-height-relative:page;" fillcolor="#000000" filled="t" stroked="t" coordsize="9525,9525" o:gfxdata="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6lPAk&#10;2QAAAA8BAAAPAAAAAAAAAAEAIAAAACIAAABkcnMvZG93bnJldi54bWxQSwECFAAUAAAACACHTuJA&#10;uoBrFecBAAAeBAAADgAAAAAAAAABACAAAAAoAQAAZHJzL2Uyb0RvYy54bWxQSwUGAAAAAAYABgBZ&#10;AQAAgQUAAAAA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135424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6793865</wp:posOffset>
                </wp:positionV>
                <wp:extent cx="8890" cy="9525"/>
                <wp:effectExtent l="0" t="0" r="0" b="0"/>
                <wp:wrapNone/>
                <wp:docPr id="536" name="group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9525"/>
                          <a:chOff x="0" y="0"/>
                          <a:chExt cx="70" cy="75203"/>
                        </a:xfrm>
                      </wpg:grpSpPr>
                      <wps:wsp>
                        <wps:cNvPr id="534" name="WS_polygon527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35" name="WS_polygon528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526" o:spid="_x0000_s1026" o:spt="203" style="position:absolute;left:0pt;margin-left:667.15pt;margin-top:534.95pt;height:0.75pt;width:0.7pt;mso-position-horizontal-relative:page;mso-position-vertical-relative:page;z-index:-251181056;mso-width-relative:page;mso-height-relative:page;" coordsize="70,75203" o:gfxdata="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338Sc3QAAAA8BAAAPAAAAAAAAAAEAIAAAACIAAABkcnMvZG93bnJldi54bWxQSwECFAAUAAAA&#10;CACHTuJAWXXpGlsCAAB8BwAADgAAAAAAAAABACAAAAAsAQAAZHJzL2Uyb0RvYy54bWxQSwUGAAAA&#10;AAYABgBZAQAA+QUAAAAA&#10;">
                <o:lock v:ext="edit" aspectratio="f"/>
                <v:shape id="WS_polygon527" o:spid="_x0000_s1026" style="position:absolute;left:0;top:0;height:75;width:70;" fillcolor="#000000" filled="t" stroked="t" coordsize="70,75" o:gfxdata="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1FcBi/&#10;AAAA3AAAAA8AAAAAAAAAAQAgAAAAIgAAAGRycy9kb3ducmV2LnhtbFBLAQIUABQAAAAIAIdO4kAz&#10;LwWeOwAAADkAAAAQAAAAAAAAAAEAIAAAAA4BAABkcnMvc2hhcGV4bWwueG1sUEsFBgAAAAAGAAYA&#10;WwEAALgDAAAAAA=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528" o:spid="_x0000_s1026" style="position:absolute;left:0;top:0;height:75;width:70;" fillcolor="#000000" filled="t" stroked="t" coordsize="70,75" o:gfxdata="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IJ1YO/&#10;AAAA3AAAAA8AAAAAAAAAAQAgAAAAIgAAAGRycy9kb3ducmV2LnhtbFBLAQIUABQAAAAIAIdO4kAz&#10;LwWeOwAAADkAAAAQAAAAAAAAAAEAIAAAAA4BAABkcnMvc2hhcGV4bWwueG1sUEsFBgAAAAAGAAYA&#10;WwEAALgDAAAAAA=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line="14" w:lineRule="exact"/>
        <w:jc w:val="center"/>
      </w:pPr>
    </w:p>
    <w:tbl>
      <w:tblPr>
        <w:tblStyle w:val="4"/>
        <w:tblW w:w="0" w:type="auto"/>
        <w:tblInd w:w="1692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31"/>
        <w:gridCol w:w="1235"/>
        <w:gridCol w:w="1231"/>
        <w:gridCol w:w="1231"/>
        <w:gridCol w:w="1234"/>
        <w:gridCol w:w="1231"/>
        <w:gridCol w:w="1232"/>
        <w:gridCol w:w="123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0" w:hRule="exact"/>
        </w:trPr>
        <w:tc>
          <w:tcPr>
            <w:tcW w:w="3697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67" w:lineRule="exact"/>
              <w:jc w:val="left"/>
            </w:pPr>
          </w:p>
          <w:p>
            <w:pPr>
              <w:autoSpaceDE w:val="0"/>
              <w:autoSpaceDN w:val="0"/>
              <w:spacing w:line="314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319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青龙满族自治县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sz w:val="24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计局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6" w:line="315" w:lineRule="exact"/>
              <w:ind w:left="25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预算年</w:t>
            </w:r>
          </w:p>
          <w:p>
            <w:pPr>
              <w:autoSpaceDE w:val="0"/>
              <w:autoSpaceDN w:val="0"/>
              <w:spacing w:before="96" w:line="314" w:lineRule="exact"/>
              <w:ind w:left="37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度：</w:t>
            </w:r>
          </w:p>
          <w:p>
            <w:pPr>
              <w:autoSpaceDE w:val="0"/>
              <w:autoSpaceDN w:val="0"/>
              <w:spacing w:before="98" w:line="315" w:lineRule="exact"/>
              <w:ind w:left="333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2023</w:t>
            </w:r>
          </w:p>
        </w:tc>
        <w:tc>
          <w:tcPr>
            <w:tcW w:w="4930" w:type="dxa"/>
            <w:gridSpan w:val="4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67" w:lineRule="exact"/>
              <w:jc w:val="left"/>
            </w:pPr>
          </w:p>
          <w:p>
            <w:pPr>
              <w:autoSpaceDE w:val="0"/>
              <w:autoSpaceDN w:val="0"/>
              <w:spacing w:line="314" w:lineRule="exact"/>
              <w:ind w:left="362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单位：万元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60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0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2466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102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6161" w:type="dxa"/>
            <w:gridSpan w:val="5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287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支出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5" w:hRule="exact"/>
        </w:trPr>
        <w:tc>
          <w:tcPr>
            <w:tcW w:w="1231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60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0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34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7"/>
                <w:w w:val="104"/>
              </w:rPr>
              <w:t>目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0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金额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34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7"/>
                <w:w w:val="104"/>
              </w:rPr>
              <w:t>目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0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合计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一般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公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共</w:t>
            </w:r>
          </w:p>
          <w:p>
            <w:pPr>
              <w:autoSpaceDE w:val="0"/>
              <w:autoSpaceDN w:val="0"/>
              <w:spacing w:before="83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预算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财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政</w:t>
            </w:r>
          </w:p>
          <w:p>
            <w:pPr>
              <w:autoSpaceDE w:val="0"/>
              <w:autoSpaceDN w:val="0"/>
              <w:spacing w:before="83" w:line="277" w:lineRule="exact"/>
              <w:ind w:left="40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拨款</w:t>
            </w:r>
          </w:p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政府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性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基</w:t>
            </w:r>
          </w:p>
          <w:p>
            <w:pPr>
              <w:autoSpaceDE w:val="0"/>
              <w:autoSpaceDN w:val="0"/>
              <w:spacing w:before="83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金预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算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财</w:t>
            </w:r>
          </w:p>
          <w:p>
            <w:pPr>
              <w:autoSpaceDE w:val="0"/>
              <w:autoSpaceDN w:val="0"/>
              <w:spacing w:before="83" w:line="277" w:lineRule="exact"/>
              <w:ind w:left="17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政拨款</w:t>
            </w:r>
          </w:p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国有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资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本</w:t>
            </w:r>
          </w:p>
          <w:p>
            <w:pPr>
              <w:autoSpaceDE w:val="0"/>
              <w:autoSpaceDN w:val="0"/>
              <w:spacing w:before="83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经营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预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算</w:t>
            </w:r>
          </w:p>
          <w:p>
            <w:pPr>
              <w:autoSpaceDE w:val="0"/>
              <w:autoSpaceDN w:val="0"/>
              <w:spacing w:before="83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财政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拨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款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40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栏次</w:t>
            </w:r>
          </w:p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55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1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54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2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54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3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55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4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54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5</w:t>
            </w:r>
          </w:p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54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6</w:t>
            </w:r>
          </w:p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54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0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区支出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9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9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19</w:t>
            </w:r>
          </w:p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0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十九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自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然资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源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海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洋气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等</w:t>
            </w:r>
          </w:p>
          <w:p>
            <w:pPr>
              <w:autoSpaceDE w:val="0"/>
              <w:autoSpaceDN w:val="0"/>
              <w:spacing w:before="84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支出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7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9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20</w:t>
            </w:r>
          </w:p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二十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住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房保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障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支</w:t>
            </w:r>
          </w:p>
          <w:p>
            <w:pPr>
              <w:autoSpaceDE w:val="0"/>
              <w:autoSpaceDN w:val="0"/>
              <w:spacing w:before="86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出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58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11.72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58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11.72</w:t>
            </w:r>
          </w:p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5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9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21</w:t>
            </w:r>
          </w:p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二十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一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、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粮油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物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资</w:t>
            </w:r>
          </w:p>
          <w:p>
            <w:pPr>
              <w:autoSpaceDE w:val="0"/>
              <w:autoSpaceDN w:val="0"/>
              <w:spacing w:before="84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储备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出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91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49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22</w:t>
            </w:r>
          </w:p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二十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、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国有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本</w:t>
            </w:r>
          </w:p>
          <w:p>
            <w:pPr>
              <w:autoSpaceDE w:val="0"/>
              <w:autoSpaceDN w:val="0"/>
              <w:spacing w:before="86" w:line="276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经营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算</w:t>
            </w:r>
          </w:p>
          <w:p>
            <w:pPr>
              <w:autoSpaceDE w:val="0"/>
              <w:autoSpaceDN w:val="0"/>
              <w:spacing w:before="84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支出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exact"/>
        </w:trPr>
        <w:tc>
          <w:tcPr>
            <w:tcW w:w="12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49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23</w:t>
            </w:r>
          </w:p>
        </w:tc>
        <w:tc>
          <w:tcPr>
            <w:tcW w:w="12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二十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三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、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灾害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防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治</w:t>
            </w:r>
          </w:p>
        </w:tc>
        <w:tc>
          <w:tcPr>
            <w:tcW w:w="12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line="14" w:lineRule="exact"/>
        <w:jc w:val="center"/>
        <w:sectPr>
          <w:type w:val="continuous"/>
          <w:pgSz w:w="16840" w:h="11900"/>
          <w:pgMar w:top="1354" w:right="918" w:bottom="419" w:left="1800" w:header="851" w:footer="419" w:gutter="0"/>
          <w:cols w:space="0" w:num="1"/>
        </w:sectPr>
      </w:pPr>
    </w:p>
    <w:p>
      <w:pPr>
        <w:autoSpaceDE w:val="0"/>
        <w:autoSpaceDN w:val="0"/>
        <w:spacing w:before="209" w:line="265" w:lineRule="exact"/>
        <w:ind w:left="13782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19</w:t>
      </w:r>
    </w:p>
    <w:p>
      <w:pPr>
        <w:spacing w:line="14" w:lineRule="exact"/>
        <w:jc w:val="center"/>
        <w:sectPr>
          <w:type w:val="continuous"/>
          <w:pgSz w:w="16840" w:h="11900"/>
          <w:pgMar w:top="1354" w:right="918" w:bottom="419" w:left="1800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354" w:right="1800" w:bottom="419" w:left="1020" w:header="851" w:footer="419" w:gutter="0"/>
          <w:cols w:space="720" w:num="1"/>
        </w:sectPr>
      </w:pPr>
      <w:bookmarkStart w:id="19" w:name="_bookmark19"/>
      <w:bookmarkEnd w:id="19"/>
    </w:p>
    <w:p>
      <w:pPr>
        <w:spacing w:line="14" w:lineRule="exact"/>
        <w:jc w:val="center"/>
      </w:pPr>
      <w:r>
        <mc:AlternateContent>
          <mc:Choice Requires="wps">
            <w:drawing>
              <wp:anchor distT="0" distB="0" distL="114300" distR="114300" simplePos="0" relativeHeight="25213644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1658620</wp:posOffset>
                </wp:positionV>
                <wp:extent cx="8890" cy="8890"/>
                <wp:effectExtent l="13970" t="15875" r="22860" b="20955"/>
                <wp:wrapNone/>
                <wp:docPr id="537" name="WS_polygon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29" o:spid="_x0000_s1026" style="position:absolute;left:0pt;margin-left:174.25pt;margin-top:130.6pt;height:0.7pt;width:0.7pt;mso-position-horizontal-relative:page;mso-position-vertical-relative:page;z-index:-251180032;mso-width-relative:page;mso-height-relative:page;" fillcolor="#000000" filled="t" stroked="t" coordsize="8890,8890" o:gfxdata="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4NUV&#10;YtgAAAALAQAADwAAAAAAAAABACAAAAAiAAAAZHJzL2Rvd25yZXYueG1sUEsBAhQAFAAAAAgAh07i&#10;QOKWKovpAQAAHgQAAA4AAAAAAAAAAQAgAAAAJw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37472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1658620</wp:posOffset>
                </wp:positionV>
                <wp:extent cx="8890" cy="8890"/>
                <wp:effectExtent l="13970" t="15875" r="22860" b="20955"/>
                <wp:wrapNone/>
                <wp:docPr id="538" name="WS_polygon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30" o:spid="_x0000_s1026" style="position:absolute;left:0pt;margin-left:667.15pt;margin-top:130.6pt;height:0.7pt;width:0.7pt;mso-position-horizontal-relative:page;mso-position-vertical-relative:page;z-index:-251179008;mso-width-relative:page;mso-height-relative:page;" fillcolor="#000000" filled="t" stroked="t" coordsize="8890,8890" o:gfxdata="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AJ6pidcA&#10;AAANAQAADwAAAAAAAAABACAAAAAiAAAAZHJzL2Rvd25yZXYueG1sUEsBAhQAFAAAAAgAh07iQGOY&#10;FSnnAQAAHg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3849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1902460</wp:posOffset>
                </wp:positionV>
                <wp:extent cx="8890" cy="8890"/>
                <wp:effectExtent l="13970" t="15875" r="22860" b="20955"/>
                <wp:wrapNone/>
                <wp:docPr id="539" name="WS_polygon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31" o:spid="_x0000_s1026" style="position:absolute;left:0pt;margin-left:174.25pt;margin-top:149.8pt;height:0.7pt;width:0.7pt;mso-position-horizontal-relative:page;mso-position-vertical-relative:page;z-index:-251177984;mso-width-relative:page;mso-height-relative:page;" fillcolor="#000000" filled="t" stroked="t" coordsize="8890,8890" o:gfxdata="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DPVJD&#10;2AAAAAsBAAAPAAAAAAAAAAEAIAAAACIAAABkcnMvZG93bnJldi54bWxQSwECFAAUAAAACACHTuJA&#10;8JWxV+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39520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1902460</wp:posOffset>
                </wp:positionV>
                <wp:extent cx="8890" cy="8890"/>
                <wp:effectExtent l="13970" t="15875" r="22860" b="20955"/>
                <wp:wrapNone/>
                <wp:docPr id="540" name="WS_polygon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32" o:spid="_x0000_s1026" style="position:absolute;left:0pt;margin-left:667.15pt;margin-top:149.8pt;height:0.7pt;width:0.7pt;mso-position-horizontal-relative:page;mso-position-vertical-relative:page;z-index:-251176960;mso-width-relative:page;mso-height-relative:page;" fillcolor="#000000" filled="t" stroked="t" coordsize="8890,8890" o:gfxdata="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3YeyY&#10;2AAAAA0BAAAPAAAAAAAAAAEAIAAAACIAAABkcnMvZG93bnJldi54bWxQSwECFAAUAAAACACHTuJA&#10;y988MO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4054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2597785</wp:posOffset>
                </wp:positionV>
                <wp:extent cx="8890" cy="8890"/>
                <wp:effectExtent l="13970" t="15875" r="22860" b="20955"/>
                <wp:wrapNone/>
                <wp:docPr id="541" name="WS_polygon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33" o:spid="_x0000_s1026" style="position:absolute;left:0pt;margin-left:174.25pt;margin-top:204.55pt;height:0.7pt;width:0.7pt;mso-position-horizontal-relative:page;mso-position-vertical-relative:page;z-index:-251175936;mso-width-relative:page;mso-height-relative:page;" fillcolor="#000000" filled="t" stroked="t" coordsize="8890,8890" o:gfxdata="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MYqXU&#10;1wAAAAsBAAAPAAAAAAAAAAEAIAAAACIAAABkcnMvZG93bnJldi54bWxQSwECFAAUAAAACACHTuJA&#10;WNKYTu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41568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2597785</wp:posOffset>
                </wp:positionV>
                <wp:extent cx="8890" cy="8890"/>
                <wp:effectExtent l="13970" t="15875" r="22860" b="20955"/>
                <wp:wrapNone/>
                <wp:docPr id="542" name="WS_polygon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34" o:spid="_x0000_s1026" style="position:absolute;left:0pt;margin-left:667.15pt;margin-top:204.55pt;height:0.7pt;width:0.7pt;mso-position-horizontal-relative:page;mso-position-vertical-relative:page;z-index:-251174912;mso-width-relative:page;mso-height-relative:page;" fillcolor="#000000" filled="t" stroked="t" coordsize="8890,8890" o:gfxdata="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E7Y/n&#10;1wAAAA0BAAAPAAAAAAAAAAEAIAAAACIAAABkcnMvZG93bnJldi54bWxQSwECFAAUAAAACACHTuJA&#10;UpYT8O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4259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2841625</wp:posOffset>
                </wp:positionV>
                <wp:extent cx="8890" cy="8890"/>
                <wp:effectExtent l="13970" t="15875" r="22860" b="20955"/>
                <wp:wrapNone/>
                <wp:docPr id="543" name="WS_polygon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35" o:spid="_x0000_s1026" style="position:absolute;left:0pt;margin-left:174.25pt;margin-top:223.75pt;height:0.7pt;width:0.7pt;mso-position-horizontal-relative:page;mso-position-vertical-relative:page;z-index:-251173888;mso-width-relative:page;mso-height-relative:page;" fillcolor="#000000" filled="t" stroked="t" coordsize="8890,8890" o:gfxdata="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+pyOH&#10;1wAAAAsBAAAPAAAAAAAAAAEAIAAAACIAAABkcnMvZG93bnJldi54bWxQSwECFAAUAAAACACHTuJA&#10;wZu3ju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43616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2841625</wp:posOffset>
                </wp:positionV>
                <wp:extent cx="8890" cy="8890"/>
                <wp:effectExtent l="13970" t="15875" r="22860" b="20955"/>
                <wp:wrapNone/>
                <wp:docPr id="544" name="WS_polygon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36" o:spid="_x0000_s1026" style="position:absolute;left:0pt;margin-left:667.15pt;margin-top:223.75pt;height:0.7pt;width:0.7pt;mso-position-horizontal-relative:page;mso-position-vertical-relative:page;z-index:-251172864;mso-width-relative:page;mso-height-relative:page;" fillcolor="#000000" filled="t" stroked="t" coordsize="8890,8890" o:gfxdata="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cehP5&#10;1wAAAA0BAAAPAAAAAAAAAAEAIAAAACIAAABkcnMvZG93bnJldi54bWxQSwECFAAUAAAACACHTuJA&#10;xu/dEe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4464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3309620</wp:posOffset>
                </wp:positionV>
                <wp:extent cx="8890" cy="8890"/>
                <wp:effectExtent l="13970" t="15875" r="22860" b="20955"/>
                <wp:wrapNone/>
                <wp:docPr id="545" name="WS_polygon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37" o:spid="_x0000_s1026" style="position:absolute;left:0pt;margin-left:174.25pt;margin-top:260.6pt;height:0.7pt;width:0.7pt;mso-position-horizontal-relative:page;mso-position-vertical-relative:page;z-index:-251171840;mso-width-relative:page;mso-height-relative:page;" fillcolor="#000000" filled="t" stroked="t" coordsize="8890,8890" o:gfxdata="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qTRd&#10;DtgAAAALAQAADwAAAAAAAAABACAAAAAiAAAAZHJzL2Rvd25yZXYueG1sUEsBAhQAFAAAAAgAh07i&#10;QFXieW/pAQAAHgQAAA4AAAAAAAAAAQAgAAAAJw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45664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3309620</wp:posOffset>
                </wp:positionV>
                <wp:extent cx="8890" cy="8890"/>
                <wp:effectExtent l="13970" t="15875" r="22860" b="20955"/>
                <wp:wrapNone/>
                <wp:docPr id="546" name="WS_polygon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38" o:spid="_x0000_s1026" style="position:absolute;left:0pt;margin-left:667.15pt;margin-top:260.6pt;height:0.7pt;width:0.7pt;mso-position-horizontal-relative:page;mso-position-vertical-relative:page;z-index:-251170816;mso-width-relative:page;mso-height-relative:page;" fillcolor="#000000" filled="t" stroked="t" coordsize="8890,8890" o:gfxdata="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AHv3b&#10;1wAAAA0BAAAPAAAAAAAAAAEAIAAAACIAAABkcnMvZG93bnJldi54bWxQSwECFAAUAAAACACHTuJA&#10;IQM8q+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4668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3775075</wp:posOffset>
                </wp:positionV>
                <wp:extent cx="8890" cy="9525"/>
                <wp:effectExtent l="13335" t="17145" r="23495" b="19050"/>
                <wp:wrapNone/>
                <wp:docPr id="547" name="WS_polygon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39" o:spid="_x0000_s1026" style="position:absolute;left:0pt;margin-left:174.25pt;margin-top:297.25pt;height:0.75pt;width:0.7pt;mso-position-horizontal-relative:page;mso-position-vertical-relative:page;z-index:-251169792;mso-width-relative:page;mso-height-relative:page;" fillcolor="#000000" filled="t" stroked="t" coordsize="8890,9525" o:gfxdata="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EW&#10;Q/vXAAAACwEAAA8AAAAAAAAAAQAgAAAAIgAAAGRycy9kb3ducmV2LnhtbFBLAQIUABQAAAAIAIdO&#10;4kCjL8AD6wEAAB4EAAAOAAAAAAAAAAEAIAAAACY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47712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3775075</wp:posOffset>
                </wp:positionV>
                <wp:extent cx="8890" cy="9525"/>
                <wp:effectExtent l="13335" t="17145" r="23495" b="19050"/>
                <wp:wrapNone/>
                <wp:docPr id="548" name="WS_polygon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40" o:spid="_x0000_s1026" style="position:absolute;left:0pt;margin-left:667.15pt;margin-top:297.25pt;height:0.75pt;width:0.7pt;mso-position-horizontal-relative:page;mso-position-vertical-relative:page;z-index:-251168768;mso-width-relative:page;mso-height-relative:page;" fillcolor="#000000" filled="t" stroked="t" coordsize="8890,9525" o:gfxdata="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o7dWY&#10;1wAAAA0BAAAPAAAAAAAAAAEAIAAAACIAAABkcnMvZG93bnJldi54bWxQSwECFAAUAAAACACHTuJA&#10;6o9VOukBAAAeBAAADgAAAAAAAAABACAAAAAmAQAAZHJzL2Uyb0RvYy54bWxQSwUGAAAAAAYABgBZ&#10;AQAAgQ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4873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4243070</wp:posOffset>
                </wp:positionV>
                <wp:extent cx="8890" cy="9525"/>
                <wp:effectExtent l="13335" t="17145" r="23495" b="19050"/>
                <wp:wrapNone/>
                <wp:docPr id="549" name="WS_polygon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41" o:spid="_x0000_s1026" style="position:absolute;left:0pt;margin-left:174.25pt;margin-top:334.1pt;height:0.75pt;width:0.7pt;mso-position-horizontal-relative:page;mso-position-vertical-relative:page;z-index:-251167744;mso-width-relative:page;mso-height-relative:page;" fillcolor="#000000" filled="t" stroked="t" coordsize="8890,9525" o:gfxdata="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Npy&#10;xWHYAAAACwEAAA8AAAAAAAAAAQAgAAAAIgAAAGRycy9kb3ducmV2LnhtbFBLAQIUABQAAAAIAIdO&#10;4kB5gvFE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49760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4243070</wp:posOffset>
                </wp:positionV>
                <wp:extent cx="8890" cy="9525"/>
                <wp:effectExtent l="13335" t="17145" r="23495" b="19050"/>
                <wp:wrapNone/>
                <wp:docPr id="550" name="WS_polygon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42" o:spid="_x0000_s1026" style="position:absolute;left:0pt;margin-left:667.15pt;margin-top:334.1pt;height:0.75pt;width:0.7pt;mso-position-horizontal-relative:page;mso-position-vertical-relative:page;z-index:-251166720;mso-width-relative:page;mso-height-relative:page;" fillcolor="#000000" filled="t" stroked="t" coordsize="8890,9525" o:gfxdata="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KRz&#10;yFbYAAAADQEAAA8AAAAAAAAAAQAgAAAAIgAAAGRycy9kb3ducmV2LnhtbFBLAQIUABQAAAAIAIdO&#10;4kDhNrYU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5078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4938395</wp:posOffset>
                </wp:positionV>
                <wp:extent cx="8890" cy="8890"/>
                <wp:effectExtent l="13970" t="15875" r="22860" b="20955"/>
                <wp:wrapNone/>
                <wp:docPr id="551" name="WS_polygon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43" o:spid="_x0000_s1026" style="position:absolute;left:0pt;margin-left:174.25pt;margin-top:388.85pt;height:0.7pt;width:0.7pt;mso-position-horizontal-relative:page;mso-position-vertical-relative:page;z-index:-251165696;mso-width-relative:page;mso-height-relative:page;" fillcolor="#000000" filled="t" stroked="t" coordsize="8890,8890" o:gfxdata="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NIqNYrX&#10;AAAACwEAAA8AAAAAAAAAAQAgAAAAIgAAAGRycy9kb3ducmV2LnhtbFBLAQIUABQAAAAIAIdO4kBj&#10;Gkq8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51808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4938395</wp:posOffset>
                </wp:positionV>
                <wp:extent cx="8890" cy="8890"/>
                <wp:effectExtent l="13970" t="15875" r="22860" b="20955"/>
                <wp:wrapNone/>
                <wp:docPr id="552" name="WS_polygon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44" o:spid="_x0000_s1026" style="position:absolute;left:0pt;margin-left:667.15pt;margin-top:388.85pt;height:0.7pt;width:0.7pt;mso-position-horizontal-relative:page;mso-position-vertical-relative:page;z-index:-251164672;mso-width-relative:page;mso-height-relative:page;" fillcolor="#000000" filled="t" stroked="t" coordsize="8890,8890" o:gfxdata="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JOJJt7W&#10;AAAADQEAAA8AAAAAAAAAAQAgAAAAIgAAAGRycy9kb3ducmV2LnhtbFBLAQIUABQAAAAIAIdO4kBp&#10;XsEC6QEAAB4EAAAOAAAAAAAAAAEAIAAAACU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5283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5635625</wp:posOffset>
                </wp:positionV>
                <wp:extent cx="8890" cy="9525"/>
                <wp:effectExtent l="13335" t="17145" r="23495" b="19050"/>
                <wp:wrapNone/>
                <wp:docPr id="553" name="WS_polygon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45" o:spid="_x0000_s1026" style="position:absolute;left:0pt;margin-left:174.25pt;margin-top:443.75pt;height:0.75pt;width:0.7pt;mso-position-horizontal-relative:page;mso-position-vertical-relative:page;z-index:-251163648;mso-width-relative:page;mso-height-relative:page;" fillcolor="#000000" filled="t" stroked="t" coordsize="8890,9525" o:gfxdata="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F28b7NgAAAALAQAADwAAAAAAAAABACAAAAAiAAAAZHJzL2Rvd25yZXYueG1sUEsBAhQAFAAAAAgA&#10;h07iQOtyParsAQAAHgQAAA4AAAAAAAAAAQAgAAAAJwEAAGRycy9lMm9Eb2MueG1sUEsFBgAAAAAG&#10;AAYAWQEAAIU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53856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5635625</wp:posOffset>
                </wp:positionV>
                <wp:extent cx="8890" cy="9525"/>
                <wp:effectExtent l="13335" t="17145" r="23495" b="19050"/>
                <wp:wrapNone/>
                <wp:docPr id="554" name="WS_polygon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46" o:spid="_x0000_s1026" style="position:absolute;left:0pt;margin-left:667.15pt;margin-top:443.75pt;height:0.75pt;width:0.7pt;mso-position-horizontal-relative:page;mso-position-vertical-relative:page;z-index:-251162624;mso-width-relative:page;mso-height-relative:page;" fillcolor="#000000" filled="t" stroked="t" coordsize="8890,9525" o:gfxdata="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IAD&#10;VibYAAAADQEAAA8AAAAAAAAAAQAgAAAAIgAAAGRycy9kb3ducmV2LnhtbFBLAQIUABQAAAAIAIdO&#10;4kDsBlc1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5488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6330950</wp:posOffset>
                </wp:positionV>
                <wp:extent cx="8890" cy="8890"/>
                <wp:effectExtent l="13970" t="15875" r="22860" b="20955"/>
                <wp:wrapNone/>
                <wp:docPr id="555" name="WS_polygon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47" o:spid="_x0000_s1026" style="position:absolute;left:0pt;margin-left:174.25pt;margin-top:498.5pt;height:0.7pt;width:0.7pt;mso-position-horizontal-relative:page;mso-position-vertical-relative:page;z-index:-251161600;mso-width-relative:page;mso-height-relative:page;" fillcolor="#000000" filled="t" stroked="t" coordsize="8890,8890" o:gfxdata="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BINAbfX&#10;AAAACwEAAA8AAAAAAAAAAQAgAAAAIgAAAGRycy9kb3ducmV2LnhtbFBLAQIUABQAAAAIAIdO4kBu&#10;Kqud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55904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6330950</wp:posOffset>
                </wp:positionV>
                <wp:extent cx="8890" cy="8890"/>
                <wp:effectExtent l="13970" t="15875" r="22860" b="20955"/>
                <wp:wrapNone/>
                <wp:docPr id="556" name="WS_polygon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48" o:spid="_x0000_s1026" style="position:absolute;left:0pt;margin-left:667.15pt;margin-top:498.5pt;height:0.7pt;width:0.7pt;mso-position-horizontal-relative:page;mso-position-vertical-relative:page;z-index:-251160576;mso-width-relative:page;mso-height-relative:page;" fillcolor="#000000" filled="t" stroked="t" coordsize="8890,8890" o:gfxdata="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JWnfpTX&#10;AAAADQEAAA8AAAAAAAAAAQAgAAAAIgAAAGRycy9kb3ducmV2LnhtbFBLAQIUABQAAAAIAIdO4kAa&#10;y+5Z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15692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6798310</wp:posOffset>
                </wp:positionV>
                <wp:extent cx="8890" cy="8890"/>
                <wp:effectExtent l="0" t="0" r="0" b="0"/>
                <wp:wrapNone/>
                <wp:docPr id="559" name="group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557" name="WS_polygon550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58" name="WS_polygon551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549" o:spid="_x0000_s1026" o:spt="203" style="position:absolute;left:0pt;margin-left:174.25pt;margin-top:535.3pt;height:0.7pt;width:0.7pt;mso-position-horizontal-relative:page;mso-position-vertical-relative:page;z-index:-251159552;mso-width-relative:page;mso-height-relative:page;" coordsize="70,70203" o:gfxdata="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ivSsc9wAAAANAQAADwAAAAAAAAABACAAAAAiAAAAZHJzL2Rvd25yZXYueG1sUEsBAhQAFAAAAAgA&#10;h07iQH2e7q9aAgAAfAcAAA4AAAAAAAAAAQAgAAAAKwEAAGRycy9lMm9Eb2MueG1sUEsFBgAAAAAG&#10;AAYAWQEAAPcFAAAAAA==&#10;">
                <o:lock v:ext="edit" aspectratio="f"/>
                <v:shape id="WS_polygon550" o:spid="_x0000_s1026" style="position:absolute;left:0;top:0;height:70;width:70;" fillcolor="#000000" filled="t" stroked="t" coordsize="70,70" o:gfxdata="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CTuPvQAA&#10;ANwAAAAPAAAAAAAAAAEAIAAAACIAAABkcnMvZG93bnJldi54bWxQSwECFAAUAAAACACHTuJAMy8F&#10;njsAAAA5AAAAEAAAAAAAAAABACAAAAAMAQAAZHJzL3NoYXBleG1sLnhtbFBLBQYAAAAABgAGAFsB&#10;AAC2AwAAAAA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551" o:spid="_x0000_s1026" style="position:absolute;left:0;top:0;height:70;width:70;" fillcolor="#000000" filled="t" stroked="t" coordsize="70,70" o:gfxdata="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pav/bsAAADc&#10;AAAADwAAAAAAAAABACAAAAAiAAAAZHJzL2Rvd25yZXYueG1sUEsBAhQAFAAAAAgAh07iQDMvBZ47&#10;AAAAOQAAABAAAAAAAAAAAQAgAAAACgEAAGRycy9zaGFwZXhtbC54bWxQSwUGAAAAAAYABgBbAQAA&#10;tAMAAAAA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57952" behindDoc="1" locked="0" layoutInCell="1" allowOverlap="1">
                <wp:simplePos x="0" y="0"/>
                <wp:positionH relativeFrom="page">
                  <wp:posOffset>2994660</wp:posOffset>
                </wp:positionH>
                <wp:positionV relativeFrom="page">
                  <wp:posOffset>6798310</wp:posOffset>
                </wp:positionV>
                <wp:extent cx="9525" cy="8890"/>
                <wp:effectExtent l="14605" t="15240" r="21590" b="21590"/>
                <wp:wrapNone/>
                <wp:docPr id="560" name="WS_polygon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52" o:spid="_x0000_s1026" style="position:absolute;left:0pt;margin-left:235.8pt;margin-top:535.3pt;height:0.7pt;width:0.75pt;mso-position-horizontal-relative:page;mso-position-vertical-relative:page;z-index:-251158528;mso-width-relative:page;mso-height-relative:page;" fillcolor="#000000" filled="t" stroked="t" coordsize="9525,8890" o:gfxdata="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F913BDaAAAADQEAAA8AAAAAAAAAAQAgAAAAIgAAAGRycy9kb3ducmV2LnhtbFBLAQIUABQAAAAI&#10;AIdO4kBYeRmq6wEAAB4EAAAOAAAAAAAAAAEAIAAAACkBAABkcnMvZTJvRG9jLnhtbFBLBQYAAAAA&#10;BgAGAFkBAACGBQAAAAA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58976" behindDoc="1" locked="0" layoutInCell="1" allowOverlap="1">
                <wp:simplePos x="0" y="0"/>
                <wp:positionH relativeFrom="page">
                  <wp:posOffset>3778250</wp:posOffset>
                </wp:positionH>
                <wp:positionV relativeFrom="page">
                  <wp:posOffset>6798310</wp:posOffset>
                </wp:positionV>
                <wp:extent cx="9525" cy="8890"/>
                <wp:effectExtent l="14605" t="15240" r="21590" b="21590"/>
                <wp:wrapNone/>
                <wp:docPr id="561" name="WS_polygon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53" o:spid="_x0000_s1026" style="position:absolute;left:0pt;margin-left:297.5pt;margin-top:535.3pt;height:0.7pt;width:0.75pt;mso-position-horizontal-relative:page;mso-position-vertical-relative:page;z-index:-251157504;mso-width-relative:page;mso-height-relative:page;" fillcolor="#000000" filled="t" stroked="t" coordsize="9525,8890" o:gfxdata="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c5Gdp2gAAAA0BAAAPAAAAAAAAAAEAIAAAACIAAABkcnMvZG93bnJldi54bWxQSwECFAAUAAAA&#10;CACHTuJAy3S91OwBAAAeBAAADgAAAAAAAAABACAAAAApAQAAZHJzL2Uyb0RvYy54bWxQSwUGAAAA&#10;AAYABgBZAQAAhwUAAAAA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60000" behindDoc="1" locked="0" layoutInCell="1" allowOverlap="1">
                <wp:simplePos x="0" y="0"/>
                <wp:positionH relativeFrom="page">
                  <wp:posOffset>4559300</wp:posOffset>
                </wp:positionH>
                <wp:positionV relativeFrom="page">
                  <wp:posOffset>6798310</wp:posOffset>
                </wp:positionV>
                <wp:extent cx="9525" cy="8890"/>
                <wp:effectExtent l="14605" t="15240" r="21590" b="21590"/>
                <wp:wrapNone/>
                <wp:docPr id="562" name="WS_polygon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54" o:spid="_x0000_s1026" style="position:absolute;left:0pt;margin-left:359pt;margin-top:535.3pt;height:0.7pt;width:0.75pt;mso-position-horizontal-relative:page;mso-position-vertical-relative:page;z-index:-251156480;mso-width-relative:page;mso-height-relative:page;" fillcolor="#000000" filled="t" stroked="t" coordsize="9525,8890" o:gfxdata="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T1ydg2gAAAA0BAAAPAAAAAAAAAAEAIAAAACIAAABkcnMvZG93bnJldi54bWxQSwECFAAUAAAA&#10;CACHTuJAwTA2auwBAAAeBAAADgAAAAAAAAABACAAAAApAQAAZHJzL2Uyb0RvYy54bWxQSwUGAAAA&#10;AAYABgBZAQAAhwUAAAAA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61024" behindDoc="1" locked="0" layoutInCell="1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6798310</wp:posOffset>
                </wp:positionV>
                <wp:extent cx="8890" cy="8890"/>
                <wp:effectExtent l="13970" t="15875" r="22860" b="20955"/>
                <wp:wrapNone/>
                <wp:docPr id="563" name="WS_polygon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55" o:spid="_x0000_s1026" style="position:absolute;left:0pt;margin-left:420.6pt;margin-top:535.3pt;height:0.7pt;width:0.7pt;mso-position-horizontal-relative:page;mso-position-vertical-relative:page;z-index:-251155456;mso-width-relative:page;mso-height-relative:page;" fillcolor="#000000" filled="t" stroked="t" coordsize="8890,8890" o:gfxdata="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2V8x4&#10;2AAAAA0BAAAPAAAAAAAAAAEAIAAAACIAAABkcnMvZG93bnJldi54bWxQSwECFAAUAAAACACHTuJA&#10;aJ+kB+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62048" behindDoc="1" locked="0" layoutInCell="1" allowOverlap="1">
                <wp:simplePos x="0" y="0"/>
                <wp:positionH relativeFrom="page">
                  <wp:posOffset>6125845</wp:posOffset>
                </wp:positionH>
                <wp:positionV relativeFrom="page">
                  <wp:posOffset>6798310</wp:posOffset>
                </wp:positionV>
                <wp:extent cx="8890" cy="8890"/>
                <wp:effectExtent l="13970" t="15875" r="22860" b="20955"/>
                <wp:wrapNone/>
                <wp:docPr id="564" name="WS_polygon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56" o:spid="_x0000_s1026" style="position:absolute;left:0pt;margin-left:482.35pt;margin-top:535.3pt;height:0.7pt;width:0.7pt;mso-position-horizontal-relative:page;mso-position-vertical-relative:page;z-index:-251154432;mso-width-relative:page;mso-height-relative:page;" fillcolor="#000000" filled="t" stroked="t" coordsize="8890,8890" o:gfxdata="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jBsya&#10;1wAAAA0BAAAPAAAAAAAAAAEAIAAAACIAAABkcnMvZG93bnJldi54bWxQSwECFAAUAAAACACHTuJA&#10;b+vOmO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63072" behindDoc="1" locked="0" layoutInCell="1" allowOverlap="1">
                <wp:simplePos x="0" y="0"/>
                <wp:positionH relativeFrom="page">
                  <wp:posOffset>6907530</wp:posOffset>
                </wp:positionH>
                <wp:positionV relativeFrom="page">
                  <wp:posOffset>6798310</wp:posOffset>
                </wp:positionV>
                <wp:extent cx="8890" cy="8890"/>
                <wp:effectExtent l="13970" t="15875" r="22860" b="20955"/>
                <wp:wrapNone/>
                <wp:docPr id="565" name="WS_polygon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57" o:spid="_x0000_s1026" style="position:absolute;left:0pt;margin-left:543.9pt;margin-top:535.3pt;height:0.7pt;width:0.7pt;mso-position-horizontal-relative:page;mso-position-vertical-relative:page;z-index:-251153408;mso-width-relative:page;mso-height-relative:page;" fillcolor="#000000" filled="t" stroked="t" coordsize="8890,8890" o:gfxdata="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l8dDn&#10;2AAAAA8BAAAPAAAAAAAAAAEAIAAAACIAAABkcnMvZG93bnJldi54bWxQSwECFAAUAAAACACHTuJA&#10;/OZq5u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64096" behindDoc="1" locked="0" layoutInCell="1" allowOverlap="1">
                <wp:simplePos x="0" y="0"/>
                <wp:positionH relativeFrom="page">
                  <wp:posOffset>7689215</wp:posOffset>
                </wp:positionH>
                <wp:positionV relativeFrom="page">
                  <wp:posOffset>6798310</wp:posOffset>
                </wp:positionV>
                <wp:extent cx="9525" cy="8890"/>
                <wp:effectExtent l="14605" t="15240" r="21590" b="21590"/>
                <wp:wrapNone/>
                <wp:docPr id="566" name="WS_polygon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58" o:spid="_x0000_s1026" style="position:absolute;left:0pt;margin-left:605.45pt;margin-top:535.3pt;height:0.7pt;width:0.75pt;mso-position-horizontal-relative:page;mso-position-vertical-relative:page;z-index:-251152384;mso-width-relative:page;mso-height-relative:page;" fillcolor="#000000" filled="t" stroked="t" coordsize="9525,8890" o:gfxdata="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U+0kC2gAAAA8BAAAPAAAAAAAAAAEAIAAAACIAAABkcnMvZG93bnJldi54bWxQSwECFAAUAAAA&#10;CACHTuJAsqUZMewBAAAeBAAADgAAAAAAAAABACAAAAApAQAAZHJzL2Uyb0RvYy54bWxQSwUGAAAA&#10;AAYABgBZAQAAhwUAAAAA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582912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6798310</wp:posOffset>
                </wp:positionV>
                <wp:extent cx="8890" cy="8890"/>
                <wp:effectExtent l="0" t="0" r="0" b="0"/>
                <wp:wrapNone/>
                <wp:docPr id="1079" name="group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1077" name="WS_polygon560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78" name="WS_polygon561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559" o:spid="_x0000_s1026" o:spt="203" style="position:absolute;left:0pt;margin-left:667.15pt;margin-top:535.3pt;height:0.7pt;width:0.7pt;mso-position-horizontal-relative:page;mso-position-vertical-relative:page;z-index:-250733568;mso-width-relative:page;mso-height-relative:page;" coordsize="70,70203" o:gfxdata="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T&#10;fzDM3AAAAA8BAAAPAAAAAAAAAAEAIAAAACIAAABkcnMvZG93bnJldi54bWxQSwECFAAUAAAACACH&#10;TuJA0WWeulkCAAB/BwAADgAAAAAAAAABACAAAAArAQAAZHJzL2Uyb0RvYy54bWxQSwUGAAAAAAYA&#10;BgBZAQAA9gUAAAAA&#10;">
                <o:lock v:ext="edit" aspectratio="f"/>
                <v:shape id="WS_polygon560" o:spid="_x0000_s1026" style="position:absolute;left:0;top:0;height:70;width:70;" fillcolor="#000000" filled="t" stroked="t" coordsize="70,70" o:gfxdata="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SAjR7sAAADd&#10;AAAADwAAAAAAAAABACAAAAAiAAAAZHJzL2Rvd25yZXYueG1sUEsBAhQAFAAAAAgAh07iQDMvBZ47&#10;AAAAOQAAABAAAAAAAAAAAQAgAAAACgEAAGRycy9zaGFwZXhtbC54bWxQSwUGAAAAAAYABgBbAQAA&#10;tAMAAAAA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561" o:spid="_x0000_s1026" style="position:absolute;left:0;top:0;height:70;width:70;" fillcolor="#000000" filled="t" stroked="t" coordsize="70,70" o:gfxdata="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y/tzW/&#10;AAAA3QAAAA8AAAAAAAAAAQAgAAAAIgAAAGRycy9kb3ducmV2LnhtbFBLAQIUABQAAAAIAIdO4kAz&#10;LwWeOwAAADkAAAAQAAAAAAAAAAEAIAAAAA4BAABkcnMvc2hhcGV4bWwueG1sUEsFBgAAAAAGAAYA&#10;WwEAALgDAAAAAA=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line="14" w:lineRule="exact"/>
        <w:jc w:val="center"/>
      </w:pPr>
    </w:p>
    <w:tbl>
      <w:tblPr>
        <w:tblStyle w:val="4"/>
        <w:tblW w:w="0" w:type="auto"/>
        <w:tblInd w:w="2472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31"/>
        <w:gridCol w:w="1235"/>
        <w:gridCol w:w="1231"/>
        <w:gridCol w:w="1231"/>
        <w:gridCol w:w="1234"/>
        <w:gridCol w:w="1231"/>
        <w:gridCol w:w="1232"/>
        <w:gridCol w:w="123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0" w:hRule="exact"/>
        </w:trPr>
        <w:tc>
          <w:tcPr>
            <w:tcW w:w="3697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67" w:lineRule="exact"/>
              <w:jc w:val="left"/>
            </w:pPr>
          </w:p>
          <w:p>
            <w:pPr>
              <w:autoSpaceDE w:val="0"/>
              <w:autoSpaceDN w:val="0"/>
              <w:spacing w:line="314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319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青龙满族自治县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sz w:val="24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计局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6" w:line="315" w:lineRule="exact"/>
              <w:ind w:left="25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预算年</w:t>
            </w:r>
          </w:p>
          <w:p>
            <w:pPr>
              <w:autoSpaceDE w:val="0"/>
              <w:autoSpaceDN w:val="0"/>
              <w:spacing w:before="96" w:line="314" w:lineRule="exact"/>
              <w:ind w:left="37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度：</w:t>
            </w:r>
          </w:p>
          <w:p>
            <w:pPr>
              <w:autoSpaceDE w:val="0"/>
              <w:autoSpaceDN w:val="0"/>
              <w:spacing w:before="98" w:line="315" w:lineRule="exact"/>
              <w:ind w:left="333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2023</w:t>
            </w:r>
          </w:p>
        </w:tc>
        <w:tc>
          <w:tcPr>
            <w:tcW w:w="4930" w:type="dxa"/>
            <w:gridSpan w:val="4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67" w:lineRule="exact"/>
              <w:jc w:val="left"/>
            </w:pPr>
          </w:p>
          <w:p>
            <w:pPr>
              <w:autoSpaceDE w:val="0"/>
              <w:autoSpaceDN w:val="0"/>
              <w:spacing w:line="314" w:lineRule="exact"/>
              <w:ind w:left="362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单位：万元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60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0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2466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102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6161" w:type="dxa"/>
            <w:gridSpan w:val="5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287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支出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5" w:hRule="exact"/>
        </w:trPr>
        <w:tc>
          <w:tcPr>
            <w:tcW w:w="1231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60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0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34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7"/>
                <w:w w:val="104"/>
              </w:rPr>
              <w:t>目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0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金额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34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7"/>
                <w:w w:val="104"/>
              </w:rPr>
              <w:t>目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0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合计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一般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公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共</w:t>
            </w:r>
          </w:p>
          <w:p>
            <w:pPr>
              <w:autoSpaceDE w:val="0"/>
              <w:autoSpaceDN w:val="0"/>
              <w:spacing w:before="83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预算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财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政</w:t>
            </w:r>
          </w:p>
          <w:p>
            <w:pPr>
              <w:autoSpaceDE w:val="0"/>
              <w:autoSpaceDN w:val="0"/>
              <w:spacing w:before="83" w:line="277" w:lineRule="exact"/>
              <w:ind w:left="40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拨款</w:t>
            </w:r>
          </w:p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政府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性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基</w:t>
            </w:r>
          </w:p>
          <w:p>
            <w:pPr>
              <w:autoSpaceDE w:val="0"/>
              <w:autoSpaceDN w:val="0"/>
              <w:spacing w:before="83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金预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算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财</w:t>
            </w:r>
          </w:p>
          <w:p>
            <w:pPr>
              <w:autoSpaceDE w:val="0"/>
              <w:autoSpaceDN w:val="0"/>
              <w:spacing w:before="83" w:line="277" w:lineRule="exact"/>
              <w:ind w:left="17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政拨款</w:t>
            </w:r>
          </w:p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国有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资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本</w:t>
            </w:r>
          </w:p>
          <w:p>
            <w:pPr>
              <w:autoSpaceDE w:val="0"/>
              <w:autoSpaceDN w:val="0"/>
              <w:spacing w:before="83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经营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预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算</w:t>
            </w:r>
          </w:p>
          <w:p>
            <w:pPr>
              <w:autoSpaceDE w:val="0"/>
              <w:autoSpaceDN w:val="0"/>
              <w:spacing w:before="83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财政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拨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款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40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栏次</w:t>
            </w:r>
          </w:p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55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1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54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2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54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3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55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4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54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5</w:t>
            </w:r>
          </w:p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54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6</w:t>
            </w:r>
          </w:p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54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0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及应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管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理支出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49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24</w:t>
            </w:r>
          </w:p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二十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四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、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预备费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1" w:line="277" w:lineRule="exact"/>
              <w:ind w:left="49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25</w:t>
            </w:r>
          </w:p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1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二十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五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、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其他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出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7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9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26</w:t>
            </w:r>
          </w:p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7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二十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六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、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转移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性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支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出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7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1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9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27</w:t>
            </w:r>
          </w:p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0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二十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七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、</w:t>
            </w:r>
          </w:p>
          <w:p>
            <w:pPr>
              <w:autoSpaceDE w:val="0"/>
              <w:autoSpaceDN w:val="0"/>
              <w:spacing w:before="84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债务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还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本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支出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7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9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28</w:t>
            </w:r>
          </w:p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7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二十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八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、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债务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付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息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支出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</w:trPr>
        <w:tc>
          <w:tcPr>
            <w:tcW w:w="12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0" w:line="277" w:lineRule="exact"/>
              <w:ind w:left="49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29</w:t>
            </w:r>
          </w:p>
        </w:tc>
        <w:tc>
          <w:tcPr>
            <w:tcW w:w="12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0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二十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九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、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债务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发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行</w:t>
            </w:r>
          </w:p>
        </w:tc>
        <w:tc>
          <w:tcPr>
            <w:tcW w:w="12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line="14" w:lineRule="exact"/>
        <w:jc w:val="center"/>
        <w:sectPr>
          <w:type w:val="continuous"/>
          <w:pgSz w:w="16840" w:h="11900"/>
          <w:pgMar w:top="1354" w:right="1800" w:bottom="419" w:left="1020" w:header="851" w:footer="419" w:gutter="0"/>
          <w:cols w:space="0" w:num="1"/>
        </w:sectPr>
      </w:pPr>
    </w:p>
    <w:p>
      <w:pPr>
        <w:autoSpaceDE w:val="0"/>
        <w:autoSpaceDN w:val="0"/>
        <w:spacing w:before="202" w:line="265" w:lineRule="exact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20</w:t>
      </w:r>
    </w:p>
    <w:p>
      <w:pPr>
        <w:spacing w:line="14" w:lineRule="exact"/>
        <w:jc w:val="center"/>
        <w:sectPr>
          <w:type w:val="continuous"/>
          <w:pgSz w:w="16840" w:h="11900"/>
          <w:pgMar w:top="1354" w:right="1800" w:bottom="419" w:left="1020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354" w:right="918" w:bottom="419" w:left="1800" w:header="851" w:footer="419" w:gutter="0"/>
          <w:cols w:space="720" w:num="1"/>
        </w:sectPr>
      </w:pPr>
      <w:bookmarkStart w:id="20" w:name="_bookmark20"/>
      <w:bookmarkEnd w:id="20"/>
    </w:p>
    <w:p>
      <w:pPr>
        <w:spacing w:line="14" w:lineRule="exact"/>
        <w:jc w:val="center"/>
      </w:pPr>
      <w:r>
        <mc:AlternateContent>
          <mc:Choice Requires="wps">
            <w:drawing>
              <wp:anchor distT="0" distB="0" distL="114300" distR="114300" simplePos="0" relativeHeight="25216512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1658620</wp:posOffset>
                </wp:positionV>
                <wp:extent cx="8890" cy="8890"/>
                <wp:effectExtent l="13970" t="15875" r="22860" b="20955"/>
                <wp:wrapNone/>
                <wp:docPr id="567" name="WS_polygon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62" o:spid="_x0000_s1026" style="position:absolute;left:0pt;margin-left:174.25pt;margin-top:130.6pt;height:0.7pt;width:0.7pt;mso-position-horizontal-relative:page;mso-position-vertical-relative:page;z-index:-251151360;mso-width-relative:page;mso-height-relative:page;" fillcolor="#000000" filled="t" stroked="t" coordsize="8890,8890" o:gfxdata="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g1RVi&#10;2AAAAAsBAAAPAAAAAAAAAAEAIAAAACIAAABkcnMvZG93bnJldi54bWxQSwECFAAUAAAACACHTuJA&#10;YcSmDO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66144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1658620</wp:posOffset>
                </wp:positionV>
                <wp:extent cx="8890" cy="8890"/>
                <wp:effectExtent l="13970" t="15875" r="22860" b="20955"/>
                <wp:wrapNone/>
                <wp:docPr id="568" name="WS_polygon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63" o:spid="_x0000_s1026" style="position:absolute;left:0pt;margin-left:667.15pt;margin-top:130.6pt;height:0.7pt;width:0.7pt;mso-position-horizontal-relative:page;mso-position-vertical-relative:page;z-index:-251150336;mso-width-relative:page;mso-height-relative:page;" fillcolor="#000000" filled="t" stroked="t" coordsize="8890,8890" o:gfxdata="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ACeqYnX&#10;AAAADQEAAA8AAAAAAAAAAQAgAAAAIgAAAGRycy9kb3ducmV2LnhtbFBLAQIUABQAAAAIAIdO4kB9&#10;X8tZ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6716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1902460</wp:posOffset>
                </wp:positionV>
                <wp:extent cx="8890" cy="8890"/>
                <wp:effectExtent l="13970" t="15875" r="22860" b="20955"/>
                <wp:wrapNone/>
                <wp:docPr id="569" name="WS_polygon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64" o:spid="_x0000_s1026" style="position:absolute;left:0pt;margin-left:174.25pt;margin-top:149.8pt;height:0.7pt;width:0.7pt;mso-position-horizontal-relative:page;mso-position-vertical-relative:page;z-index:-251149312;mso-width-relative:page;mso-height-relative:page;" fillcolor="#000000" filled="t" stroked="t" coordsize="8890,8890" o:gfxdata="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gz1S&#10;Q9gAAAALAQAADwAAAAAAAAABACAAAAAiAAAAZHJzL2Rvd25yZXYueG1sUEsBAhQAFAAAAAgAh07i&#10;QC4qA+npAQAAHgQAAA4AAAAAAAAAAQAgAAAAJw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68192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1902460</wp:posOffset>
                </wp:positionV>
                <wp:extent cx="8890" cy="8890"/>
                <wp:effectExtent l="13970" t="15875" r="22860" b="20955"/>
                <wp:wrapNone/>
                <wp:docPr id="570" name="WS_polygon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65" o:spid="_x0000_s1026" style="position:absolute;left:0pt;margin-left:667.15pt;margin-top:149.8pt;height:0.7pt;width:0.7pt;mso-position-horizontal-relative:page;mso-position-vertical-relative:page;z-index:-251148288;mso-width-relative:page;mso-height-relative:page;" fillcolor="#000000" filled="t" stroked="t" coordsize="8890,8890" o:gfxdata="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3YeyY&#10;2AAAAA0BAAAPAAAAAAAAAAEAIAAAACIAAABkcnMvZG93bnJldi54bWxQSwECFAAUAAAACACHTuJA&#10;ybRPSu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6921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2597785</wp:posOffset>
                </wp:positionV>
                <wp:extent cx="8890" cy="8890"/>
                <wp:effectExtent l="13970" t="15875" r="22860" b="20955"/>
                <wp:wrapNone/>
                <wp:docPr id="571" name="WS_polygon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66" o:spid="_x0000_s1026" style="position:absolute;left:0pt;margin-left:174.25pt;margin-top:204.55pt;height:0.7pt;width:0.7pt;mso-position-horizontal-relative:page;mso-position-vertical-relative:page;z-index:-251147264;mso-width-relative:page;mso-height-relative:page;" fillcolor="#000000" filled="t" stroked="t" coordsize="8890,8890" o:gfxdata="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MYqXU&#10;1wAAAAsBAAAPAAAAAAAAAAEAIAAAACIAAABkcnMvZG93bnJldi54bWxQSwECFAAUAAAACACHTuJA&#10;JZPgx+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70240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2597785</wp:posOffset>
                </wp:positionV>
                <wp:extent cx="8890" cy="8890"/>
                <wp:effectExtent l="13970" t="15875" r="22860" b="20955"/>
                <wp:wrapNone/>
                <wp:docPr id="572" name="WS_polygon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67" o:spid="_x0000_s1026" style="position:absolute;left:0pt;margin-left:667.15pt;margin-top:204.55pt;height:0.7pt;width:0.7pt;mso-position-horizontal-relative:page;mso-position-vertical-relative:page;z-index:-251146240;mso-width-relative:page;mso-height-relative:page;" fillcolor="#000000" filled="t" stroked="t" coordsize="8890,8890" o:gfxdata="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E7Y/n&#10;1wAAAA0BAAAPAAAAAAAAAAEAIAAAACIAAABkcnMvZG93bnJldi54bWxQSwECFAAUAAAACACHTuJA&#10;768Ht+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7126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2841625</wp:posOffset>
                </wp:positionV>
                <wp:extent cx="8890" cy="8890"/>
                <wp:effectExtent l="13970" t="15875" r="22860" b="20955"/>
                <wp:wrapNone/>
                <wp:docPr id="573" name="WS_polygon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68" o:spid="_x0000_s1026" style="position:absolute;left:0pt;margin-left:174.25pt;margin-top:223.75pt;height:0.7pt;width:0.7pt;mso-position-horizontal-relative:page;mso-position-vertical-relative:page;z-index:-251145216;mso-width-relative:page;mso-height-relative:page;" fillcolor="#000000" filled="t" stroked="t" coordsize="8890,8890" o:gfxdata="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+pyOH&#10;1wAAAAsBAAAPAAAAAAAAAAEAIAAAACIAAABkcnMvZG93bnJldi54bWxQSwECFAAUAAAACACHTuJA&#10;wn8Bfe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72288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2841625</wp:posOffset>
                </wp:positionV>
                <wp:extent cx="8890" cy="8890"/>
                <wp:effectExtent l="13970" t="15875" r="22860" b="20955"/>
                <wp:wrapNone/>
                <wp:docPr id="574" name="WS_polygon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69" o:spid="_x0000_s1026" style="position:absolute;left:0pt;margin-left:667.15pt;margin-top:223.75pt;height:0.7pt;width:0.7pt;mso-position-horizontal-relative:page;mso-position-vertical-relative:page;z-index:-251144192;mso-width-relative:page;mso-height-relative:page;" fillcolor="#000000" filled="t" stroked="t" coordsize="8890,8890" o:gfxdata="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cehP5&#10;1wAAAA0BAAAPAAAAAAAAAAEAIAAAACIAAABkcnMvZG93bnJldi54bWxQSwECFAAUAAAACACHTuJA&#10;uiFgEe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7331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3084830</wp:posOffset>
                </wp:positionV>
                <wp:extent cx="8890" cy="8890"/>
                <wp:effectExtent l="13970" t="15875" r="22860" b="20955"/>
                <wp:wrapNone/>
                <wp:docPr id="575" name="WS_polygon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70" o:spid="_x0000_s1026" style="position:absolute;left:0pt;margin-left:174.25pt;margin-top:242.9pt;height:0.7pt;width:0.7pt;mso-position-horizontal-relative:page;mso-position-vertical-relative:page;z-index:-251143168;mso-width-relative:page;mso-height-relative:page;" fillcolor="#000000" filled="t" stroked="t" coordsize="8890,8890" o:gfxdata="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Esvq2zY&#10;AAAACwEAAA8AAAAAAAAAAQAgAAAAIgAAAGRycy9kb3ducmV2LnhtbFBLAQIUABQAAAAIAIdO4kC0&#10;uZaY5wEAAB4EAAAOAAAAAAAAAAEAIAAAACc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74336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3084830</wp:posOffset>
                </wp:positionV>
                <wp:extent cx="8890" cy="8890"/>
                <wp:effectExtent l="13970" t="15875" r="22860" b="20955"/>
                <wp:wrapNone/>
                <wp:docPr id="576" name="WS_polygon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71" o:spid="_x0000_s1026" style="position:absolute;left:0pt;margin-left:667.15pt;margin-top:242.9pt;height:0.7pt;width:0.7pt;mso-position-horizontal-relative:page;mso-position-vertical-relative:page;z-index:-251142144;mso-width-relative:page;mso-height-relative:page;" fillcolor="#000000" filled="t" stroked="t" coordsize="8890,8890" o:gfxdata="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Rs8lO&#10;2AAAAA0BAAAPAAAAAAAAAAEAIAAAACIAAABkcnMvZG93bnJldi54bWxQSwECFAAUAAAACACHTuJA&#10;foVx6O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7536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4010025</wp:posOffset>
                </wp:positionV>
                <wp:extent cx="8890" cy="9525"/>
                <wp:effectExtent l="13335" t="17145" r="23495" b="19050"/>
                <wp:wrapNone/>
                <wp:docPr id="577" name="WS_polygon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72" o:spid="_x0000_s1026" style="position:absolute;left:0pt;margin-left:174.25pt;margin-top:315.75pt;height:0.75pt;width:0.7pt;mso-position-horizontal-relative:page;mso-position-vertical-relative:page;z-index:-251141120;mso-width-relative:page;mso-height-relative:page;" fillcolor="#000000" filled="t" stroked="t" coordsize="8890,9525" o:gfxdata="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G2T&#10;ylDXAAAACwEAAA8AAAAAAAAAAQAgAAAAIgAAAGRycy9kb3ducmV2LnhtbFBLAQIUABQAAAAIAIdO&#10;4kCDg4az6wEAAB4EAAAOAAAAAAAAAAEAIAAAACY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76384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4010025</wp:posOffset>
                </wp:positionV>
                <wp:extent cx="8890" cy="9525"/>
                <wp:effectExtent l="13335" t="17145" r="23495" b="19050"/>
                <wp:wrapNone/>
                <wp:docPr id="578" name="WS_polygon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73" o:spid="_x0000_s1026" style="position:absolute;left:0pt;margin-left:667.15pt;margin-top:315.75pt;height:0.75pt;width:0.7pt;mso-position-horizontal-relative:page;mso-position-vertical-relative:page;z-index:-251140096;mso-width-relative:page;mso-height-relative:page;" fillcolor="#000000" filled="t" stroked="t" coordsize="8890,9525" o:gfxdata="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Yq8P&#10;+NcAAAANAQAADwAAAAAAAAABACAAAAAiAAAAZHJzL2Rvd25yZXYueG1sUEsBAhQAFAAAAAgAh07i&#10;QJ8Y6+bqAQAAHgQAAA4AAAAAAAAAAQAgAAAAJgEAAGRycy9lMm9Eb2MueG1sUEsFBgAAAAAGAAYA&#10;WQEAAII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7740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4478020</wp:posOffset>
                </wp:positionV>
                <wp:extent cx="8890" cy="8890"/>
                <wp:effectExtent l="13970" t="15875" r="22860" b="20955"/>
                <wp:wrapNone/>
                <wp:docPr id="579" name="WS_polygon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74" o:spid="_x0000_s1026" style="position:absolute;left:0pt;margin-left:174.25pt;margin-top:352.6pt;height:0.7pt;width:0.7pt;mso-position-horizontal-relative:page;mso-position-vertical-relative:page;z-index:-251139072;mso-width-relative:page;mso-height-relative:page;" fillcolor="#000000" filled="t" stroked="t" coordsize="8890,8890" o:gfxdata="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b337J&#10;1wAAAAsBAAAPAAAAAAAAAAEAIAAAACIAAABkcnMvZG93bnJldi54bWxQSwECFAAUAAAACACHTuJA&#10;3Ux7gO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78432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4478020</wp:posOffset>
                </wp:positionV>
                <wp:extent cx="8890" cy="8890"/>
                <wp:effectExtent l="13970" t="15875" r="22860" b="20955"/>
                <wp:wrapNone/>
                <wp:docPr id="580" name="WS_polygon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75" o:spid="_x0000_s1026" style="position:absolute;left:0pt;margin-left:667.15pt;margin-top:352.6pt;height:0.7pt;width:0.7pt;mso-position-horizontal-relative:page;mso-position-vertical-relative:page;z-index:-251138048;mso-width-relative:page;mso-height-relative:page;" fillcolor="#000000" filled="t" stroked="t" coordsize="8890,8890" o:gfxdata="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A0QdzDX&#10;AAAADQEAAA8AAAAAAAAAAQAgAAAAIgAAAGRycy9kb3ducmV2LnhtbFBLAQIUABQAAAAIAIdO4kAd&#10;hRte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7945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4944745</wp:posOffset>
                </wp:positionV>
                <wp:extent cx="8890" cy="8890"/>
                <wp:effectExtent l="13970" t="15875" r="22860" b="20955"/>
                <wp:wrapNone/>
                <wp:docPr id="581" name="WS_polygon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76" o:spid="_x0000_s1026" style="position:absolute;left:0pt;margin-left:174.25pt;margin-top:389.35pt;height:0.7pt;width:0.7pt;mso-position-horizontal-relative:page;mso-position-vertical-relative:page;z-index:-251137024;mso-width-relative:page;mso-height-relative:page;" fillcolor="#000000" filled="t" stroked="t" coordsize="8890,8890" o:gfxdata="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yT6Wf&#10;2AAAAAsBAAAPAAAAAAAAAAEAIAAAACIAAABkcnMvZG93bnJldi54bWxQSwECFAAUAAAACACHTuJA&#10;8aK00+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80480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4944745</wp:posOffset>
                </wp:positionV>
                <wp:extent cx="8890" cy="8890"/>
                <wp:effectExtent l="13970" t="15875" r="22860" b="20955"/>
                <wp:wrapNone/>
                <wp:docPr id="582" name="WS_polygon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77" o:spid="_x0000_s1026" style="position:absolute;left:0pt;margin-left:667.15pt;margin-top:389.35pt;height:0.7pt;width:0.7pt;mso-position-horizontal-relative:page;mso-position-vertical-relative:page;z-index:-251136000;mso-width-relative:page;mso-height-relative:page;" fillcolor="#000000" filled="t" stroked="t" coordsize="8890,8890" o:gfxdata="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3Iia&#10;QdgAAAANAQAADwAAAAAAAAABACAAAAAiAAAAZHJzL2Rvd25yZXYueG1sUEsBAhQAFAAAAAgAh07i&#10;QDueU6PpAQAAHgQAAA4AAAAAAAAAAQAgAAAAJw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8150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5640070</wp:posOffset>
                </wp:positionV>
                <wp:extent cx="8890" cy="8890"/>
                <wp:effectExtent l="13970" t="15875" r="22860" b="20955"/>
                <wp:wrapNone/>
                <wp:docPr id="583" name="WS_polygon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78" o:spid="_x0000_s1026" style="position:absolute;left:0pt;margin-left:174.25pt;margin-top:444.1pt;height:0.7pt;width:0.7pt;mso-position-horizontal-relative:page;mso-position-vertical-relative:page;z-index:-251134976;mso-width-relative:page;mso-height-relative:page;" fillcolor="#000000" filled="t" stroked="t" coordsize="8890,8890" o:gfxdata="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QYUW0&#10;2AAAAAsBAAAPAAAAAAAAAAEAIAAAACIAAABkcnMvZG93bnJldi54bWxQSwECFAAUAAAACACHTuJA&#10;Fk5Vae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82528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5640070</wp:posOffset>
                </wp:positionV>
                <wp:extent cx="8890" cy="8890"/>
                <wp:effectExtent l="13970" t="15875" r="22860" b="20955"/>
                <wp:wrapNone/>
                <wp:docPr id="584" name="WS_polygon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79" o:spid="_x0000_s1026" style="position:absolute;left:0pt;margin-left:667.15pt;margin-top:444.1pt;height:0.7pt;width:0.7pt;mso-position-horizontal-relative:page;mso-position-vertical-relative:page;z-index:-251133952;mso-width-relative:page;mso-height-relative:page;" fillcolor="#000000" filled="t" stroked="t" coordsize="8890,8890" o:gfxdata="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K4Xmh&#10;1wAAAA0BAAAPAAAAAAAAAAEAIAAAACIAAABkcnMvZG93bnJldi54bWxQSwECFAAUAAAACACHTuJA&#10;bhA0Be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8355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6336665</wp:posOffset>
                </wp:positionV>
                <wp:extent cx="8890" cy="9525"/>
                <wp:effectExtent l="13335" t="17145" r="23495" b="19050"/>
                <wp:wrapNone/>
                <wp:docPr id="585" name="WS_polygon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80" o:spid="_x0000_s1026" style="position:absolute;left:0pt;margin-left:174.25pt;margin-top:498.95pt;height:0.75pt;width:0.7pt;mso-position-horizontal-relative:page;mso-position-vertical-relative:page;z-index:-251132928;mso-width-relative:page;mso-height-relative:page;" fillcolor="#000000" filled="t" stroked="t" coordsize="8890,9525" o:gfxdata="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E57ne&#10;2AAAAAsBAAAPAAAAAAAAAAEAIAAAACIAAABkcnMvZG93bnJldi54bWxQSwECFAAUAAAACACHTuJA&#10;J5X3dugBAAAeBAAADgAAAAAAAAABACAAAAAnAQAAZHJzL2Uyb0RvYy54bWxQSwUGAAAAAAYABgBZ&#10;AQAAgQ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84576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6336665</wp:posOffset>
                </wp:positionV>
                <wp:extent cx="8890" cy="9525"/>
                <wp:effectExtent l="13335" t="17145" r="23495" b="19050"/>
                <wp:wrapNone/>
                <wp:docPr id="586" name="WS_polygon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81" o:spid="_x0000_s1026" style="position:absolute;left:0pt;margin-left:667.15pt;margin-top:498.95pt;height:0.75pt;width:0.7pt;mso-position-horizontal-relative:page;mso-position-vertical-relative:page;z-index:-251131904;mso-width-relative:page;mso-height-relative:page;" fillcolor="#000000" filled="t" stroked="t" coordsize="8890,9525" o:gfxdata="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Afs&#10;TuzYAAAADQEAAA8AAAAAAAAAAQAgAAAAIgAAAGRycy9kb3ducmV2LnhtbFBLAQIUABQAAAAIAIdO&#10;4kDtqRAG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18560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6804025</wp:posOffset>
                </wp:positionV>
                <wp:extent cx="8890" cy="9525"/>
                <wp:effectExtent l="0" t="0" r="0" b="0"/>
                <wp:wrapNone/>
                <wp:docPr id="589" name="group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9525"/>
                          <a:chOff x="0" y="0"/>
                          <a:chExt cx="70" cy="75203"/>
                        </a:xfrm>
                      </wpg:grpSpPr>
                      <wps:wsp>
                        <wps:cNvPr id="587" name="WS_polygon583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88" name="WS_polygon584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582" o:spid="_x0000_s1026" o:spt="203" style="position:absolute;left:0pt;margin-left:174.25pt;margin-top:535.75pt;height:0.75pt;width:0.7pt;mso-position-horizontal-relative:page;mso-position-vertical-relative:page;z-index:-251130880;mso-width-relative:page;mso-height-relative:page;" coordsize="70,75203" o:gfxdata="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AsSqFdwAAAANAQAADwAAAAAAAAABACAAAAAiAAAAZHJzL2Rvd25yZXYueG1sUEsBAhQAFAAA&#10;AAgAh07iQO75+INdAgAAfAcAAA4AAAAAAAAAAQAgAAAAKwEAAGRycy9lMm9Eb2MueG1sUEsFBgAA&#10;AAAGAAYAWQEAAPoFAAAAAA==&#10;">
                <o:lock v:ext="edit" aspectratio="f"/>
                <v:shape id="WS_polygon583" o:spid="_x0000_s1026" style="position:absolute;left:0;top:0;height:75;width:70;" fillcolor="#000000" filled="t" stroked="t" coordsize="70,75" o:gfxdata="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4oJ4i/&#10;AAAA3AAAAA8AAAAAAAAAAQAgAAAAIgAAAGRycy9kb3ducmV2LnhtbFBLAQIUABQAAAAIAIdO4kAz&#10;LwWeOwAAADkAAAAQAAAAAAAAAAEAIAAAAA4BAABkcnMvc2hhcGV4bWwueG1sUEsFBgAAAAAGAAYA&#10;WwEAALgDAAAAAA=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584" o:spid="_x0000_s1026" style="position:absolute;left:0;top:0;height:75;width:70;" fillcolor="#000000" filled="t" stroked="t" coordsize="70,75" o:gfxdata="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+3s/q8AAAA&#10;3AAAAA8AAAAAAAAAAQAgAAAAIgAAAGRycy9kb3ducmV2LnhtbFBLAQIUABQAAAAIAIdO4kAzLwWe&#10;OwAAADkAAAAQAAAAAAAAAAEAIAAAAAsBAABkcnMvc2hhcGV4bWwueG1sUEsFBgAAAAAGAAYAWwEA&#10;ALUDAAAAAA=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86624" behindDoc="1" locked="0" layoutInCell="1" allowOverlap="1">
                <wp:simplePos x="0" y="0"/>
                <wp:positionH relativeFrom="page">
                  <wp:posOffset>2994660</wp:posOffset>
                </wp:positionH>
                <wp:positionV relativeFrom="page">
                  <wp:posOffset>6804025</wp:posOffset>
                </wp:positionV>
                <wp:extent cx="9525" cy="9525"/>
                <wp:effectExtent l="13970" t="15875" r="22225" b="20320"/>
                <wp:wrapNone/>
                <wp:docPr id="590" name="WS_polygon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85" o:spid="_x0000_s1026" style="position:absolute;left:0pt;margin-left:235.8pt;margin-top:535.75pt;height:0.75pt;width:0.75pt;mso-position-horizontal-relative:page;mso-position-vertical-relative:page;z-index:-251129856;mso-width-relative:page;mso-height-relative:page;" fillcolor="#000000" filled="t" stroked="t" coordsize="9525,9525" o:gfxdata="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mZKs&#10;nNkAAAANAQAADwAAAAAAAAABACAAAAAiAAAAZHJzL2Rvd25yZXYueG1sUEsBAhQAFAAAAAgAh07i&#10;QJNcYN7oAQAAHgQAAA4AAAAAAAAAAQAgAAAAKAEAAGRycy9lMm9Eb2MueG1sUEsFBgAAAAAGAAYA&#10;WQEAAIIFAAAAAA==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87648" behindDoc="1" locked="0" layoutInCell="1" allowOverlap="1">
                <wp:simplePos x="0" y="0"/>
                <wp:positionH relativeFrom="page">
                  <wp:posOffset>3778250</wp:posOffset>
                </wp:positionH>
                <wp:positionV relativeFrom="page">
                  <wp:posOffset>6804025</wp:posOffset>
                </wp:positionV>
                <wp:extent cx="9525" cy="9525"/>
                <wp:effectExtent l="13970" t="15875" r="22225" b="20320"/>
                <wp:wrapNone/>
                <wp:docPr id="591" name="WS_polygon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86" o:spid="_x0000_s1026" style="position:absolute;left:0pt;margin-left:297.5pt;margin-top:535.75pt;height:0.75pt;width:0.75pt;mso-position-horizontal-relative:page;mso-position-vertical-relative:page;z-index:-251128832;mso-width-relative:page;mso-height-relative:page;" fillcolor="#000000" filled="t" stroked="t" coordsize="9525,9525" o:gfxdata="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NoD&#10;F+XZAAAADQEAAA8AAAAAAAAAAQAgAAAAIgAAAGRycy9kb3ducmV2LnhtbFBLAQIUABQAAAAIAIdO&#10;4kB/e89T6QEAAB4EAAAOAAAAAAAAAAEAIAAAACgBAABkcnMvZTJvRG9jLnhtbFBLBQYAAAAABgAG&#10;AFkBAACDBQAAAAA=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88672" behindDoc="1" locked="0" layoutInCell="1" allowOverlap="1">
                <wp:simplePos x="0" y="0"/>
                <wp:positionH relativeFrom="page">
                  <wp:posOffset>4559300</wp:posOffset>
                </wp:positionH>
                <wp:positionV relativeFrom="page">
                  <wp:posOffset>6804025</wp:posOffset>
                </wp:positionV>
                <wp:extent cx="9525" cy="9525"/>
                <wp:effectExtent l="13970" t="15875" r="22225" b="20320"/>
                <wp:wrapNone/>
                <wp:docPr id="592" name="WS_polygon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87" o:spid="_x0000_s1026" style="position:absolute;left:0pt;margin-left:359pt;margin-top:535.75pt;height:0.75pt;width:0.75pt;mso-position-horizontal-relative:page;mso-position-vertical-relative:page;z-index:-251127808;mso-width-relative:page;mso-height-relative:page;" fillcolor="#000000" filled="t" stroked="t" coordsize="9525,9525" o:gfxdata="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lTBX&#10;7NgAAAANAQAADwAAAAAAAAABACAAAAAiAAAAZHJzL2Rvd25yZXYueG1sUEsBAhQAFAAAAAgAh07i&#10;QLVHKCPpAQAAHgQAAA4AAAAAAAAAAQAgAAAAJwEAAGRycy9lMm9Eb2MueG1sUEsFBgAAAAAGAAYA&#10;WQEAAIIFAAAAAA==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89696" behindDoc="1" locked="0" layoutInCell="1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6804025</wp:posOffset>
                </wp:positionV>
                <wp:extent cx="8890" cy="9525"/>
                <wp:effectExtent l="13335" t="17145" r="23495" b="19050"/>
                <wp:wrapNone/>
                <wp:docPr id="593" name="WS_polygon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88" o:spid="_x0000_s1026" style="position:absolute;left:0pt;margin-left:420.6pt;margin-top:535.75pt;height:0.75pt;width:0.7pt;mso-position-horizontal-relative:page;mso-position-vertical-relative:page;z-index:-251126784;mso-width-relative:page;mso-height-relative:page;" fillcolor="#000000" filled="t" stroked="t" coordsize="8890,9525" o:gfxdata="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4Q&#10;dDnYAAAADQEAAA8AAAAAAAAAAQAgAAAAIgAAAGRycy9kb3ducmV2LnhtbFBLAQIUABQAAAAIAIdO&#10;4kCiNRj6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90720" behindDoc="1" locked="0" layoutInCell="1" allowOverlap="1">
                <wp:simplePos x="0" y="0"/>
                <wp:positionH relativeFrom="page">
                  <wp:posOffset>6125845</wp:posOffset>
                </wp:positionH>
                <wp:positionV relativeFrom="page">
                  <wp:posOffset>6804025</wp:posOffset>
                </wp:positionV>
                <wp:extent cx="8890" cy="9525"/>
                <wp:effectExtent l="13335" t="17145" r="23495" b="19050"/>
                <wp:wrapNone/>
                <wp:docPr id="594" name="WS_polygon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89" o:spid="_x0000_s1026" style="position:absolute;left:0pt;margin-left:482.35pt;margin-top:535.75pt;height:0.75pt;width:0.7pt;mso-position-horizontal-relative:page;mso-position-vertical-relative:page;z-index:-251125760;mso-width-relative:page;mso-height-relative:page;" fillcolor="#000000" filled="t" stroked="t" coordsize="8890,9525" o:gfxdata="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AtB&#10;dNvYAAAADQEAAA8AAAAAAAAAAQAgAAAAIgAAAGRycy9kb3ducmV2LnhtbFBLAQIUABQAAAAIAIdO&#10;4kDaa3mW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91744" behindDoc="1" locked="0" layoutInCell="1" allowOverlap="1">
                <wp:simplePos x="0" y="0"/>
                <wp:positionH relativeFrom="page">
                  <wp:posOffset>6907530</wp:posOffset>
                </wp:positionH>
                <wp:positionV relativeFrom="page">
                  <wp:posOffset>6804025</wp:posOffset>
                </wp:positionV>
                <wp:extent cx="8890" cy="9525"/>
                <wp:effectExtent l="13335" t="17145" r="23495" b="19050"/>
                <wp:wrapNone/>
                <wp:docPr id="595" name="WS_polygon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90" o:spid="_x0000_s1026" style="position:absolute;left:0pt;margin-left:543.9pt;margin-top:535.75pt;height:0.75pt;width:0.7pt;mso-position-horizontal-relative:page;mso-position-vertical-relative:page;z-index:-251124736;mso-width-relative:page;mso-height-relative:page;" fillcolor="#000000" filled="t" stroked="t" coordsize="8890,9525" o:gfxdata="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VzsO&#10;ntkAAAAPAQAADwAAAAAAAAABACAAAAAiAAAAZHJzL2Rvd25yZXYueG1sUEsBAhQAFAAAAAgAh07i&#10;QNTzjx/oAQAAHgQAAA4AAAAAAAAAAQAgAAAAKAEAAGRycy9lMm9Eb2MueG1sUEsFBgAAAAAGAAYA&#10;WQEAAII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92768" behindDoc="1" locked="0" layoutInCell="1" allowOverlap="1">
                <wp:simplePos x="0" y="0"/>
                <wp:positionH relativeFrom="page">
                  <wp:posOffset>7689215</wp:posOffset>
                </wp:positionH>
                <wp:positionV relativeFrom="page">
                  <wp:posOffset>6804025</wp:posOffset>
                </wp:positionV>
                <wp:extent cx="9525" cy="9525"/>
                <wp:effectExtent l="13970" t="15875" r="22225" b="20320"/>
                <wp:wrapNone/>
                <wp:docPr id="596" name="WS_polygon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91" o:spid="_x0000_s1026" style="position:absolute;left:0pt;margin-left:605.45pt;margin-top:535.75pt;height:0.75pt;width:0.75pt;mso-position-horizontal-relative:page;mso-position-vertical-relative:page;z-index:-251123712;mso-width-relative:page;mso-height-relative:page;" fillcolor="#000000" filled="t" stroked="t" coordsize="9525,9525" o:gfxdata="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OSB&#10;vG3aAAAADwEAAA8AAAAAAAAAAQAgAAAAIgAAAGRycy9kb3ducmV2LnhtbFBLAQIUABQAAAAIAIdO&#10;4kAkbV586AEAAB4EAAAOAAAAAAAAAAEAIAAAACkBAABkcnMvZTJvRG9jLnhtbFBLBQYAAAAABgAG&#10;AFkBAACDBQAAAAA=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583936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6804025</wp:posOffset>
                </wp:positionV>
                <wp:extent cx="8890" cy="9525"/>
                <wp:effectExtent l="0" t="0" r="0" b="0"/>
                <wp:wrapNone/>
                <wp:docPr id="1082" name="group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9525"/>
                          <a:chOff x="0" y="0"/>
                          <a:chExt cx="70" cy="75203"/>
                        </a:xfrm>
                      </wpg:grpSpPr>
                      <wps:wsp>
                        <wps:cNvPr id="1080" name="WS_polygon593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81" name="WS_polygon594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592" o:spid="_x0000_s1026" o:spt="203" style="position:absolute;left:0pt;margin-left:667.15pt;margin-top:535.75pt;height:0.75pt;width:0.7pt;mso-position-horizontal-relative:page;mso-position-vertical-relative:page;z-index:-250732544;mso-width-relative:page;mso-height-relative:page;" coordsize="70,75203" o:gfxdata="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pyojV3AAAAA8BAAAPAAAAAAAAAAEAIAAAACIAAABkcnMvZG93bnJldi54bWxQSwECFAAUAAAA&#10;CACHTuJAa7uyVlwCAAB/BwAADgAAAAAAAAABACAAAAArAQAAZHJzL2Uyb0RvYy54bWxQSwUGAAAA&#10;AAYABgBZAQAA+QUAAAAA&#10;">
                <o:lock v:ext="edit" aspectratio="f"/>
                <v:shape id="WS_polygon593" o:spid="_x0000_s1026" style="position:absolute;left:0;top:0;height:75;width:70;" fillcolor="#000000" filled="t" stroked="t" coordsize="70,75" o:gfxdata="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/jpg&#10;wAAAAN0AAAAPAAAAAAAAAAEAIAAAACIAAABkcnMvZG93bnJldi54bWxQSwECFAAUAAAACACHTuJA&#10;My8FnjsAAAA5AAAAEAAAAAAAAAABACAAAAAPAQAAZHJzL3NoYXBleG1sLnhtbFBLBQYAAAAABgAG&#10;AFsBAAC5AwAAAAA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594" o:spid="_x0000_s1026" style="position:absolute;left:0;top:0;height:75;width:70;" fillcolor="#000000" filled="t" stroked="t" coordsize="70,75" o:gfxdata="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Oyn/u8AAAA&#10;3QAAAA8AAAAAAAAAAQAgAAAAIgAAAGRycy9kb3ducmV2LnhtbFBLAQIUABQAAAAIAIdO4kAzLwWe&#10;OwAAADkAAAAQAAAAAAAAAAEAIAAAAAsBAABkcnMvc2hhcGV4bWwueG1sUEsFBgAAAAAGAAYAWwEA&#10;ALUDAAAAAA=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line="14" w:lineRule="exact"/>
        <w:jc w:val="center"/>
      </w:pPr>
    </w:p>
    <w:tbl>
      <w:tblPr>
        <w:tblStyle w:val="4"/>
        <w:tblW w:w="0" w:type="auto"/>
        <w:tblInd w:w="1692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31"/>
        <w:gridCol w:w="1235"/>
        <w:gridCol w:w="1231"/>
        <w:gridCol w:w="1231"/>
        <w:gridCol w:w="1234"/>
        <w:gridCol w:w="1231"/>
        <w:gridCol w:w="1232"/>
        <w:gridCol w:w="123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0" w:hRule="exact"/>
        </w:trPr>
        <w:tc>
          <w:tcPr>
            <w:tcW w:w="3697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67" w:lineRule="exact"/>
              <w:jc w:val="left"/>
            </w:pPr>
          </w:p>
          <w:p>
            <w:pPr>
              <w:autoSpaceDE w:val="0"/>
              <w:autoSpaceDN w:val="0"/>
              <w:spacing w:line="314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319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青龙满族自治县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sz w:val="24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计局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6" w:line="315" w:lineRule="exact"/>
              <w:ind w:left="25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预算年</w:t>
            </w:r>
          </w:p>
          <w:p>
            <w:pPr>
              <w:autoSpaceDE w:val="0"/>
              <w:autoSpaceDN w:val="0"/>
              <w:spacing w:before="96" w:line="314" w:lineRule="exact"/>
              <w:ind w:left="37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度：</w:t>
            </w:r>
          </w:p>
          <w:p>
            <w:pPr>
              <w:autoSpaceDE w:val="0"/>
              <w:autoSpaceDN w:val="0"/>
              <w:spacing w:before="98" w:line="315" w:lineRule="exact"/>
              <w:ind w:left="333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2023</w:t>
            </w:r>
          </w:p>
        </w:tc>
        <w:tc>
          <w:tcPr>
            <w:tcW w:w="4930" w:type="dxa"/>
            <w:gridSpan w:val="4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67" w:lineRule="exact"/>
              <w:jc w:val="left"/>
            </w:pPr>
          </w:p>
          <w:p>
            <w:pPr>
              <w:autoSpaceDE w:val="0"/>
              <w:autoSpaceDN w:val="0"/>
              <w:spacing w:line="314" w:lineRule="exact"/>
              <w:ind w:left="362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单位：万元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60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0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2466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102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6161" w:type="dxa"/>
            <w:gridSpan w:val="5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287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支出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5" w:hRule="exact"/>
        </w:trPr>
        <w:tc>
          <w:tcPr>
            <w:tcW w:w="1231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60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0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34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7"/>
                <w:w w:val="104"/>
              </w:rPr>
              <w:t>目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0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金额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34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7"/>
                <w:w w:val="104"/>
              </w:rPr>
              <w:t>目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0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合计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一般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公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共</w:t>
            </w:r>
          </w:p>
          <w:p>
            <w:pPr>
              <w:autoSpaceDE w:val="0"/>
              <w:autoSpaceDN w:val="0"/>
              <w:spacing w:before="83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预算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财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政</w:t>
            </w:r>
          </w:p>
          <w:p>
            <w:pPr>
              <w:autoSpaceDE w:val="0"/>
              <w:autoSpaceDN w:val="0"/>
              <w:spacing w:before="83" w:line="277" w:lineRule="exact"/>
              <w:ind w:left="40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拨款</w:t>
            </w:r>
          </w:p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政府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性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基</w:t>
            </w:r>
          </w:p>
          <w:p>
            <w:pPr>
              <w:autoSpaceDE w:val="0"/>
              <w:autoSpaceDN w:val="0"/>
              <w:spacing w:before="83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金预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算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财</w:t>
            </w:r>
          </w:p>
          <w:p>
            <w:pPr>
              <w:autoSpaceDE w:val="0"/>
              <w:autoSpaceDN w:val="0"/>
              <w:spacing w:before="83" w:line="277" w:lineRule="exact"/>
              <w:ind w:left="17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政拨款</w:t>
            </w:r>
          </w:p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国有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资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本</w:t>
            </w:r>
          </w:p>
          <w:p>
            <w:pPr>
              <w:autoSpaceDE w:val="0"/>
              <w:autoSpaceDN w:val="0"/>
              <w:spacing w:before="83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经营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预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算</w:t>
            </w:r>
          </w:p>
          <w:p>
            <w:pPr>
              <w:autoSpaceDE w:val="0"/>
              <w:autoSpaceDN w:val="0"/>
              <w:spacing w:before="83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财政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拨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款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40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栏次</w:t>
            </w:r>
          </w:p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55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1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54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2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54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3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55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4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54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5</w:t>
            </w:r>
          </w:p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54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6</w:t>
            </w:r>
          </w:p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54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0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费用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出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9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9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30</w:t>
            </w:r>
          </w:p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0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三十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抗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疫特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别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国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债安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排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的</w:t>
            </w:r>
          </w:p>
          <w:p>
            <w:pPr>
              <w:autoSpaceDE w:val="0"/>
              <w:autoSpaceDN w:val="0"/>
              <w:spacing w:before="84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支出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49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31</w:t>
            </w:r>
          </w:p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三十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一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、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人行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科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目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49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32</w:t>
            </w:r>
          </w:p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9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本年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收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入</w:t>
            </w:r>
          </w:p>
          <w:p>
            <w:pPr>
              <w:autoSpaceDE w:val="0"/>
              <w:autoSpaceDN w:val="0"/>
              <w:spacing w:before="83" w:line="277" w:lineRule="exact"/>
              <w:ind w:left="40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合计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41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1"/>
                <w:w w:val="101"/>
              </w:rPr>
              <w:t>295.61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本年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支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出</w:t>
            </w:r>
          </w:p>
          <w:p>
            <w:pPr>
              <w:autoSpaceDE w:val="0"/>
              <w:autoSpaceDN w:val="0"/>
              <w:spacing w:before="83" w:line="277" w:lineRule="exact"/>
              <w:ind w:left="40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合计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41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1"/>
                <w:w w:val="101"/>
              </w:rPr>
              <w:t>295.61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41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1"/>
                <w:w w:val="101"/>
              </w:rPr>
              <w:t>255.61</w:t>
            </w:r>
          </w:p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54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40.00</w:t>
            </w:r>
          </w:p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5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9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33</w:t>
            </w:r>
          </w:p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7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年初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财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政</w:t>
            </w:r>
          </w:p>
          <w:p>
            <w:pPr>
              <w:autoSpaceDE w:val="0"/>
              <w:autoSpaceDN w:val="0"/>
              <w:spacing w:before="84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拨款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结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转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和结余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7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年末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财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政</w:t>
            </w:r>
          </w:p>
          <w:p>
            <w:pPr>
              <w:autoSpaceDE w:val="0"/>
              <w:autoSpaceDN w:val="0"/>
              <w:spacing w:before="84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拨款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结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转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和结余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7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9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34</w:t>
            </w:r>
          </w:p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0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一、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一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般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公共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算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拨款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</w:trPr>
        <w:tc>
          <w:tcPr>
            <w:tcW w:w="12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7" w:line="277" w:lineRule="exact"/>
              <w:ind w:left="49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35</w:t>
            </w:r>
          </w:p>
        </w:tc>
        <w:tc>
          <w:tcPr>
            <w:tcW w:w="12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7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二、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府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性基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金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预</w:t>
            </w:r>
          </w:p>
        </w:tc>
        <w:tc>
          <w:tcPr>
            <w:tcW w:w="12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line="14" w:lineRule="exact"/>
        <w:jc w:val="center"/>
        <w:sectPr>
          <w:type w:val="continuous"/>
          <w:pgSz w:w="16840" w:h="11900"/>
          <w:pgMar w:top="1354" w:right="918" w:bottom="419" w:left="1800" w:header="851" w:footer="419" w:gutter="0"/>
          <w:cols w:space="0" w:num="1"/>
        </w:sectPr>
      </w:pPr>
    </w:p>
    <w:p>
      <w:pPr>
        <w:autoSpaceDE w:val="0"/>
        <w:autoSpaceDN w:val="0"/>
        <w:spacing w:before="193" w:line="265" w:lineRule="exact"/>
        <w:ind w:left="13782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21</w:t>
      </w:r>
    </w:p>
    <w:p>
      <w:pPr>
        <w:spacing w:line="14" w:lineRule="exact"/>
        <w:jc w:val="center"/>
        <w:sectPr>
          <w:type w:val="continuous"/>
          <w:pgSz w:w="16840" w:h="11900"/>
          <w:pgMar w:top="1354" w:right="918" w:bottom="419" w:left="1800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354" w:right="1800" w:bottom="419" w:left="1020" w:header="851" w:footer="419" w:gutter="0"/>
          <w:cols w:space="720" w:num="1"/>
        </w:sectPr>
      </w:pPr>
      <w:bookmarkStart w:id="21" w:name="_bookmark21"/>
      <w:bookmarkEnd w:id="21"/>
    </w:p>
    <w:p>
      <w:pPr>
        <w:spacing w:line="14" w:lineRule="exact"/>
        <w:jc w:val="center"/>
      </w:pPr>
      <w:r>
        <mc:AlternateContent>
          <mc:Choice Requires="wps">
            <w:drawing>
              <wp:anchor distT="0" distB="0" distL="114300" distR="114300" simplePos="0" relativeHeight="25219379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1658620</wp:posOffset>
                </wp:positionV>
                <wp:extent cx="8890" cy="8890"/>
                <wp:effectExtent l="13970" t="15875" r="22860" b="20955"/>
                <wp:wrapNone/>
                <wp:docPr id="597" name="WS_polygon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95" o:spid="_x0000_s1026" style="position:absolute;left:0pt;margin-left:174.25pt;margin-top:130.6pt;height:0.7pt;width:0.7pt;mso-position-horizontal-relative:page;mso-position-vertical-relative:page;z-index:-251122688;mso-width-relative:page;mso-height-relative:page;" fillcolor="#000000" filled="t" stroked="t" coordsize="8890,8890" o:gfxdata="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4NUV&#10;YtgAAAALAQAADwAAAAAAAAABACAAAAAiAAAAZHJzL2Rvd25yZXYueG1sUEsBAhQAFAAAAAgAh07i&#10;QDynzm7pAQAAHgQAAA4AAAAAAAAAAQAgAAAAJw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94816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1658620</wp:posOffset>
                </wp:positionV>
                <wp:extent cx="8890" cy="8890"/>
                <wp:effectExtent l="13970" t="15875" r="22860" b="20955"/>
                <wp:wrapNone/>
                <wp:docPr id="598" name="WS_polygon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96" o:spid="_x0000_s1026" style="position:absolute;left:0pt;margin-left:667.15pt;margin-top:130.6pt;height:0.7pt;width:0.7pt;mso-position-horizontal-relative:page;mso-position-vertical-relative:page;z-index:-251121664;mso-width-relative:page;mso-height-relative:page;" fillcolor="#000000" filled="t" stroked="t" coordsize="8890,8890" o:gfxdata="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ACeqYnX&#10;AAAADQEAAA8AAAAAAAAAAQAgAAAAIgAAAGRycy9kb3ducmV2LnhtbFBLAQIUABQAAAAIAIdO4kBf&#10;FqjI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9584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1902460</wp:posOffset>
                </wp:positionV>
                <wp:extent cx="8890" cy="8890"/>
                <wp:effectExtent l="13970" t="15875" r="22860" b="20955"/>
                <wp:wrapNone/>
                <wp:docPr id="599" name="WS_polygon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97" o:spid="_x0000_s1026" style="position:absolute;left:0pt;margin-left:174.25pt;margin-top:149.8pt;height:0.7pt;width:0.7pt;mso-position-horizontal-relative:page;mso-position-vertical-relative:page;z-index:-251120640;mso-width-relative:page;mso-height-relative:page;" fillcolor="#000000" filled="t" stroked="t" coordsize="8890,8890" o:gfxdata="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gz1S&#10;Q9gAAAALAQAADwAAAAAAAAABACAAAAAiAAAAZHJzL2Rvd25yZXYueG1sUEsBAhQAFAAAAAgAh07i&#10;QMwbDLbpAQAAHgQAAA4AAAAAAAAAAQAgAAAAJw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96864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1902460</wp:posOffset>
                </wp:positionV>
                <wp:extent cx="8890" cy="8890"/>
                <wp:effectExtent l="13970" t="15875" r="22860" b="20955"/>
                <wp:wrapNone/>
                <wp:docPr id="600" name="WS_polygon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98" o:spid="_x0000_s1026" style="position:absolute;left:0pt;margin-left:667.15pt;margin-top:149.8pt;height:0.7pt;width:0.7pt;mso-position-horizontal-relative:page;mso-position-vertical-relative:page;z-index:-251119616;mso-width-relative:page;mso-height-relative:page;" fillcolor="#000000" filled="t" stroked="t" coordsize="8890,8890" o:gfxdata="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3YeyY&#10;2AAAAA0BAAAPAAAAAAAAAAEAIAAAACIAAABkcnMvZG93bnJldi54bWxQSwECFAAUAAAACACHTuJA&#10;R+3wzO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9788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2597785</wp:posOffset>
                </wp:positionV>
                <wp:extent cx="8890" cy="8890"/>
                <wp:effectExtent l="13970" t="15875" r="22860" b="20955"/>
                <wp:wrapNone/>
                <wp:docPr id="601" name="WS_polygon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599" o:spid="_x0000_s1026" style="position:absolute;left:0pt;margin-left:174.25pt;margin-top:204.55pt;height:0.7pt;width:0.7pt;mso-position-horizontal-relative:page;mso-position-vertical-relative:page;z-index:-251118592;mso-width-relative:page;mso-height-relative:page;" fillcolor="#000000" filled="t" stroked="t" coordsize="8890,8890" o:gfxdata="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ExipdTX&#10;AAAACwEAAA8AAAAAAAAAAQAgAAAAIgAAAGRycy9kb3ducmV2LnhtbFBLAQIUABQAAAAIAIdO4kDU&#10;4FSy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98912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2597785</wp:posOffset>
                </wp:positionV>
                <wp:extent cx="8890" cy="8890"/>
                <wp:effectExtent l="13970" t="15875" r="22860" b="20955"/>
                <wp:wrapNone/>
                <wp:docPr id="602" name="WS_polygon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00" o:spid="_x0000_s1026" style="position:absolute;left:0pt;margin-left:667.15pt;margin-top:204.55pt;height:0.7pt;width:0.7pt;mso-position-horizontal-relative:page;mso-position-vertical-relative:page;z-index:-251117568;mso-width-relative:page;mso-height-relative:page;" fillcolor="#000000" filled="t" stroked="t" coordsize="8890,8890" o:gfxdata="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BO2P59cA&#10;AAANAQAADwAAAAAAAAABACAAAAAiAAAAZHJzL2Rvd25yZXYueG1sUEsBAhQAFAAAAAgAh07iQAur&#10;tMjnAQAAHg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9993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2841625</wp:posOffset>
                </wp:positionV>
                <wp:extent cx="8890" cy="8890"/>
                <wp:effectExtent l="13970" t="15875" r="22860" b="20955"/>
                <wp:wrapNone/>
                <wp:docPr id="603" name="WS_polygon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01" o:spid="_x0000_s1026" style="position:absolute;left:0pt;margin-left:174.25pt;margin-top:223.75pt;height:0.7pt;width:0.7pt;mso-position-horizontal-relative:page;mso-position-vertical-relative:page;z-index:-251116544;mso-width-relative:page;mso-height-relative:page;" fillcolor="#000000" filled="t" stroked="t" coordsize="8890,8890" o:gfxdata="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vqcjh9cA&#10;AAALAQAADwAAAAAAAAABACAAAAAiAAAAZHJzL2Rvd25yZXYueG1sUEsBAhQAFAAAAAgAh07iQJim&#10;ELbnAQAAHg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00960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2841625</wp:posOffset>
                </wp:positionV>
                <wp:extent cx="8890" cy="8890"/>
                <wp:effectExtent l="13970" t="15875" r="22860" b="20955"/>
                <wp:wrapNone/>
                <wp:docPr id="604" name="WS_polygon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02" o:spid="_x0000_s1026" style="position:absolute;left:0pt;margin-left:667.15pt;margin-top:223.75pt;height:0.7pt;width:0.7pt;mso-position-horizontal-relative:page;mso-position-vertical-relative:page;z-index:-251115520;mso-width-relative:page;mso-height-relative:page;" fillcolor="#000000" filled="t" stroked="t" coordsize="8890,8890" o:gfxdata="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x6E/nX&#10;AAAADQEAAA8AAAAAAAAAAQAgAAAAIgAAAGRycy9kb3ducmV2LnhtbFBLAQIUABQAAAAIAIdO4kCf&#10;0nop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0198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3084830</wp:posOffset>
                </wp:positionV>
                <wp:extent cx="8890" cy="8890"/>
                <wp:effectExtent l="13970" t="15875" r="22860" b="20955"/>
                <wp:wrapNone/>
                <wp:docPr id="605" name="WS_polygon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03" o:spid="_x0000_s1026" style="position:absolute;left:0pt;margin-left:174.25pt;margin-top:242.9pt;height:0.7pt;width:0.7pt;mso-position-horizontal-relative:page;mso-position-vertical-relative:page;z-index:-251114496;mso-width-relative:page;mso-height-relative:page;" fillcolor="#000000" filled="t" stroked="t" coordsize="8890,8890" o:gfxdata="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LL6ts&#10;2AAAAAsBAAAPAAAAAAAAAAEAIAAAACIAAABkcnMvZG93bnJldi54bWxQSwECFAAUAAAACACHTuJA&#10;DN/eV+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03008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3084830</wp:posOffset>
                </wp:positionV>
                <wp:extent cx="8890" cy="8890"/>
                <wp:effectExtent l="13970" t="15875" r="22860" b="20955"/>
                <wp:wrapNone/>
                <wp:docPr id="606" name="WS_polygon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04" o:spid="_x0000_s1026" style="position:absolute;left:0pt;margin-left:667.15pt;margin-top:242.9pt;height:0.7pt;width:0.7pt;mso-position-horizontal-relative:page;mso-position-vertical-relative:page;z-index:-251113472;mso-width-relative:page;mso-height-relative:page;" fillcolor="#000000" filled="t" stroked="t" coordsize="8890,8890" o:gfxdata="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Rs8lO&#10;2AAAAA0BAAAPAAAAAAAAAAEAIAAAACIAAABkcnMvZG93bnJldi54bWxQSwECFAAUAAAACACHTuJA&#10;BptV6e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0403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3781425</wp:posOffset>
                </wp:positionV>
                <wp:extent cx="8890" cy="8890"/>
                <wp:effectExtent l="13970" t="15875" r="22860" b="20955"/>
                <wp:wrapNone/>
                <wp:docPr id="607" name="WS_polygon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05" o:spid="_x0000_s1026" style="position:absolute;left:0pt;margin-left:174.25pt;margin-top:297.75pt;height:0.7pt;width:0.7pt;mso-position-horizontal-relative:page;mso-position-vertical-relative:page;z-index:-251112448;mso-width-relative:page;mso-height-relative:page;" fillcolor="#000000" filled="t" stroked="t" coordsize="8890,8890" o:gfxdata="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E8dAfjX&#10;AAAACwEAAA8AAAAAAAAAAQAgAAAAIgAAAGRycy9kb3ducmV2LnhtbFBLAQIUABQAAAAIAIdO4kCV&#10;lvGX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05056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3781425</wp:posOffset>
                </wp:positionV>
                <wp:extent cx="8890" cy="8890"/>
                <wp:effectExtent l="13970" t="15875" r="22860" b="20955"/>
                <wp:wrapNone/>
                <wp:docPr id="608" name="WS_polygon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06" o:spid="_x0000_s1026" style="position:absolute;left:0pt;margin-left:667.15pt;margin-top:297.75pt;height:0.7pt;width:0.7pt;mso-position-horizontal-relative:page;mso-position-vertical-relative:page;z-index:-251111424;mso-width-relative:page;mso-height-relative:page;" fillcolor="#000000" filled="t" stroked="t" coordsize="8890,8890" o:gfxdata="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PAyhL9YA&#10;AAANAQAADwAAAAAAAAABACAAAAAiAAAAZHJzL2Rvd25yZXYueG1sUEsBAhQAFAAAAAgAh07iQPYn&#10;lzHoAQAAHgQAAA4AAAAAAAAAAQAgAAAAJQ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20608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4025900</wp:posOffset>
                </wp:positionV>
                <wp:extent cx="8890" cy="9525"/>
                <wp:effectExtent l="0" t="0" r="0" b="0"/>
                <wp:wrapNone/>
                <wp:docPr id="611" name="group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9525"/>
                          <a:chOff x="0" y="0"/>
                          <a:chExt cx="70" cy="75203"/>
                        </a:xfrm>
                      </wpg:grpSpPr>
                      <wps:wsp>
                        <wps:cNvPr id="609" name="WS_polygon608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10" name="WS_polygon609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607" o:spid="_x0000_s1026" o:spt="203" style="position:absolute;left:0pt;margin-left:174.25pt;margin-top:317pt;height:0.75pt;width:0.7pt;mso-position-horizontal-relative:page;mso-position-vertical-relative:page;z-index:-251110400;mso-width-relative:page;mso-height-relative:page;" coordsize="70,75203" o:gfxdata="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yKP6TdsAAAALAQAADwAAAAAAAAABACAAAAAiAAAAZHJzL2Rvd25yZXYueG1sUEsBAhQAFAAA&#10;AAgAh07iQFRsqmdeAgAAfAcAAA4AAAAAAAAAAQAgAAAAKgEAAGRycy9lMm9Eb2MueG1sUEsFBgAA&#10;AAAGAAYAWQEAAPoFAAAAAA==&#10;">
                <o:lock v:ext="edit" aspectratio="f"/>
                <v:shape id="WS_polygon608" o:spid="_x0000_s1026" style="position:absolute;left:0;top:0;height:75;width:70;" fillcolor="#000000" filled="t" stroked="t" coordsize="70,75" o:gfxdata="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g10R74A&#10;AADcAAAADwAAAAAAAAABACAAAAAiAAAAZHJzL2Rvd25yZXYueG1sUEsBAhQAFAAAAAgAh07iQDMv&#10;BZ47AAAAOQAAABAAAAAAAAAAAQAgAAAADQEAAGRycy9zaGFwZXhtbC54bWxQSwUGAAAAAAYABgBb&#10;AQAAtwMAAAAA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609" o:spid="_x0000_s1026" style="position:absolute;left:0;top:0;height:75;width:70;" fillcolor="#000000" filled="t" stroked="t" coordsize="70,75" o:gfxdata="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u5LB7sAAADc&#10;AAAADwAAAAAAAAABACAAAAAiAAAAZHJzL2Rvd25yZXYueG1sUEsBAhQAFAAAAAgAh07iQDMvBZ47&#10;AAAAOQAAABAAAAAAAAAAAQAgAAAACgEAAGRycy9zaGFwZXhtbC54bWxQSwUGAAAAAAYABgBbAQAA&#10;tAMAAAAA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07104" behindDoc="1" locked="0" layoutInCell="1" allowOverlap="1">
                <wp:simplePos x="0" y="0"/>
                <wp:positionH relativeFrom="page">
                  <wp:posOffset>2994660</wp:posOffset>
                </wp:positionH>
                <wp:positionV relativeFrom="page">
                  <wp:posOffset>4025900</wp:posOffset>
                </wp:positionV>
                <wp:extent cx="9525" cy="9525"/>
                <wp:effectExtent l="13970" t="15875" r="22225" b="20320"/>
                <wp:wrapNone/>
                <wp:docPr id="612" name="WS_polygon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10" o:spid="_x0000_s1026" style="position:absolute;left:0pt;margin-left:235.8pt;margin-top:317pt;height:0.75pt;width:0.75pt;mso-position-horizontal-relative:page;mso-position-vertical-relative:page;z-index:-251109376;mso-width-relative:page;mso-height-relative:page;" fillcolor="#000000" filled="t" stroked="t" coordsize="9525,9525" o:gfxdata="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L+MaF&#10;2QAAAAsBAAAPAAAAAAAAAAEAIAAAACIAAABkcnMvZG93bnJldi54bWxQSwECFAAUAAAACACHTuJA&#10;006iZOcBAAAeBAAADgAAAAAAAAABACAAAAAoAQAAZHJzL2Uyb0RvYy54bWxQSwUGAAAAAAYABgBZ&#10;AQAAgQUAAAAA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08128" behindDoc="1" locked="0" layoutInCell="1" allowOverlap="1">
                <wp:simplePos x="0" y="0"/>
                <wp:positionH relativeFrom="page">
                  <wp:posOffset>3778250</wp:posOffset>
                </wp:positionH>
                <wp:positionV relativeFrom="page">
                  <wp:posOffset>4025900</wp:posOffset>
                </wp:positionV>
                <wp:extent cx="9525" cy="9525"/>
                <wp:effectExtent l="13970" t="15875" r="22225" b="20320"/>
                <wp:wrapNone/>
                <wp:docPr id="613" name="WS_polygon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11" o:spid="_x0000_s1026" style="position:absolute;left:0pt;margin-left:297.5pt;margin-top:317pt;height:0.75pt;width:0.75pt;mso-position-horizontal-relative:page;mso-position-vertical-relative:page;z-index:-251108352;mso-width-relative:page;mso-height-relative:page;" fillcolor="#000000" filled="t" stroked="t" coordsize="9525,9525" o:gfxdata="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Llr4&#10;mdkAAAALAQAADwAAAAAAAAABACAAAAAiAAAAZHJzL2Rvd25yZXYueG1sUEsBAhQAFAAAAAgAh07i&#10;QEBDBhroAQAAHgQAAA4AAAAAAAAAAQAgAAAAKAEAAGRycy9lMm9Eb2MueG1sUEsFBgAAAAAGAAYA&#10;WQEAAIIFAAAAAA==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09152" behindDoc="1" locked="0" layoutInCell="1" allowOverlap="1">
                <wp:simplePos x="0" y="0"/>
                <wp:positionH relativeFrom="page">
                  <wp:posOffset>4559300</wp:posOffset>
                </wp:positionH>
                <wp:positionV relativeFrom="page">
                  <wp:posOffset>4025900</wp:posOffset>
                </wp:positionV>
                <wp:extent cx="9525" cy="9525"/>
                <wp:effectExtent l="13970" t="15875" r="22225" b="20320"/>
                <wp:wrapNone/>
                <wp:docPr id="614" name="WS_polygon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12" o:spid="_x0000_s1026" style="position:absolute;left:0pt;margin-left:359pt;margin-top:317pt;height:0.75pt;width:0.75pt;mso-position-horizontal-relative:page;mso-position-vertical-relative:page;z-index:-251107328;mso-width-relative:page;mso-height-relative:page;" fillcolor="#000000" filled="t" stroked="t" coordsize="9525,9525" o:gfxdata="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4W&#10;AvnZAAAACwEAAA8AAAAAAAAAAQAgAAAAIgAAAGRycy9kb3ducmV2LnhtbFBLAQIUABQAAAAIAIdO&#10;4kBHN2yF6QEAAB4EAAAOAAAAAAAAAAEAIAAAACgBAABkcnMvZTJvRG9jLnhtbFBLBQYAAAAABgAG&#10;AFkBAACDBQAAAAA=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10176" behindDoc="1" locked="0" layoutInCell="1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4025900</wp:posOffset>
                </wp:positionV>
                <wp:extent cx="8890" cy="9525"/>
                <wp:effectExtent l="13335" t="17145" r="23495" b="19050"/>
                <wp:wrapNone/>
                <wp:docPr id="615" name="WS_polygon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13" o:spid="_x0000_s1026" style="position:absolute;left:0pt;margin-left:420.6pt;margin-top:317pt;height:0.75pt;width:0.7pt;mso-position-horizontal-relative:page;mso-position-vertical-relative:page;z-index:-251106304;mso-width-relative:page;mso-height-relative:page;" fillcolor="#000000" filled="t" stroked="t" coordsize="8890,9525" o:gfxdata="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iK&#10;vW/XAAAACwEAAA8AAAAAAAAAAQAgAAAAIgAAAGRycy9kb3ducmV2LnhtbFBLAQIUABQAAAAIAIdO&#10;4kDumP7o6wEAAB4EAAAOAAAAAAAAAAEAIAAAACY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11200" behindDoc="1" locked="0" layoutInCell="1" allowOverlap="1">
                <wp:simplePos x="0" y="0"/>
                <wp:positionH relativeFrom="page">
                  <wp:posOffset>6125845</wp:posOffset>
                </wp:positionH>
                <wp:positionV relativeFrom="page">
                  <wp:posOffset>4025900</wp:posOffset>
                </wp:positionV>
                <wp:extent cx="8890" cy="9525"/>
                <wp:effectExtent l="13335" t="17145" r="23495" b="19050"/>
                <wp:wrapNone/>
                <wp:docPr id="616" name="WS_polygon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14" o:spid="_x0000_s1026" style="position:absolute;left:0pt;margin-left:482.35pt;margin-top:317pt;height:0.75pt;width:0.7pt;mso-position-horizontal-relative:page;mso-position-vertical-relative:page;z-index:-251105280;mso-width-relative:page;mso-height-relative:page;" fillcolor="#000000" filled="t" stroked="t" coordsize="8890,9525" o:gfxdata="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4Q&#10;tfLXAAAACwEAAA8AAAAAAAAAAQAgAAAAIgAAAGRycy9kb3ducmV2LnhtbFBLAQIUABQAAAAIAIdO&#10;4kDk3HVW6wEAAB4EAAAOAAAAAAAAAAEAIAAAACY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12224" behindDoc="1" locked="0" layoutInCell="1" allowOverlap="1">
                <wp:simplePos x="0" y="0"/>
                <wp:positionH relativeFrom="page">
                  <wp:posOffset>6907530</wp:posOffset>
                </wp:positionH>
                <wp:positionV relativeFrom="page">
                  <wp:posOffset>4025900</wp:posOffset>
                </wp:positionV>
                <wp:extent cx="8890" cy="9525"/>
                <wp:effectExtent l="13335" t="17145" r="23495" b="19050"/>
                <wp:wrapNone/>
                <wp:docPr id="617" name="WS_polygon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15" o:spid="_x0000_s1026" style="position:absolute;left:0pt;margin-left:543.9pt;margin-top:317pt;height:0.75pt;width:0.7pt;mso-position-horizontal-relative:page;mso-position-vertical-relative:page;z-index:-251104256;mso-width-relative:page;mso-height-relative:page;" fillcolor="#000000" filled="t" stroked="t" coordsize="8890,9525" o:gfxdata="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wXlCFtgAAAANAQAADwAAAAAAAAABACAAAAAiAAAAZHJzL2Rvd25yZXYueG1sUEsBAhQAFAAAAAgA&#10;h07iQHfR0SjsAQAAHgQAAA4AAAAAAAAAAQAgAAAAJwEAAGRycy9lMm9Eb2MueG1sUEsFBgAAAAAG&#10;AAYAWQEAAIU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13248" behindDoc="1" locked="0" layoutInCell="1" allowOverlap="1">
                <wp:simplePos x="0" y="0"/>
                <wp:positionH relativeFrom="page">
                  <wp:posOffset>7689215</wp:posOffset>
                </wp:positionH>
                <wp:positionV relativeFrom="page">
                  <wp:posOffset>4025900</wp:posOffset>
                </wp:positionV>
                <wp:extent cx="9525" cy="9525"/>
                <wp:effectExtent l="13970" t="15875" r="22225" b="20320"/>
                <wp:wrapNone/>
                <wp:docPr id="618" name="WS_polygon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16" o:spid="_x0000_s1026" style="position:absolute;left:0pt;margin-left:605.45pt;margin-top:317pt;height:0.75pt;width:0.75pt;mso-position-horizontal-relative:page;mso-position-vertical-relative:page;z-index:-251103232;mso-width-relative:page;mso-height-relative:page;" fillcolor="#000000" filled="t" stroked="t" coordsize="9525,9525" o:gfxdata="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7ruUX&#10;2AAAAA0BAAAPAAAAAAAAAAEAIAAAACIAAABkcnMvZG93bnJldi54bWxQSwECFAAUAAAACACHTuJA&#10;LsKBnegBAAAeBAAADgAAAAAAAAABACAAAAAnAQAAZHJzL2Uyb0RvYy54bWxQSwUGAAAAAAYABgBZ&#10;AQAAgQUAAAAA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214272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4025900</wp:posOffset>
                </wp:positionV>
                <wp:extent cx="8890" cy="9525"/>
                <wp:effectExtent l="0" t="0" r="0" b="0"/>
                <wp:wrapNone/>
                <wp:docPr id="621" name="group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9525"/>
                          <a:chOff x="0" y="0"/>
                          <a:chExt cx="70" cy="75203"/>
                        </a:xfrm>
                      </wpg:grpSpPr>
                      <wps:wsp>
                        <wps:cNvPr id="619" name="WS_polygon618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20" name="WS_polygon619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617" o:spid="_x0000_s1026" o:spt="203" style="position:absolute;left:0pt;margin-left:667.15pt;margin-top:317pt;height:0.75pt;width:0.7pt;mso-position-horizontal-relative:page;mso-position-vertical-relative:page;z-index:-251102208;mso-width-relative:page;mso-height-relative:page;" coordsize="70,75203" o:gfxdata="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qdYg4dsAAAANAQAADwAAAAAAAAABACAAAAAiAAAAZHJzL2Rvd25yZXYueG1sUEsBAhQAFAAA&#10;AAgAh07iQExZJG1eAgAAfAcAAA4AAAAAAAAAAQAgAAAAKgEAAGRycy9lMm9Eb2MueG1sUEsFBgAA&#10;AAAGAAYAWQEAAPoFAAAAAA==&#10;">
                <o:lock v:ext="edit" aspectratio="f"/>
                <v:shape id="WS_polygon618" o:spid="_x0000_s1026" style="position:absolute;left:0;top:0;height:75;width:70;" fillcolor="#000000" filled="t" stroked="t" coordsize="70,75" o:gfxdata="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PU4pq/&#10;AAAA3AAAAA8AAAAAAAAAAQAgAAAAIgAAAGRycy9kb3ducmV2LnhtbFBLAQIUABQAAAAIAIdO4kAz&#10;LwWeOwAAADkAAAAQAAAAAAAAAAEAIAAAAA4BAABkcnMvc2hhcGV4bWwueG1sUEsFBgAAAAAGAAYA&#10;WwEAALgDAAAAAA=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619" o:spid="_x0000_s1026" style="position:absolute;left:0;top:0;height:75;width:70;" fillcolor="#000000" filled="t" stroked="t" coordsize="70,75" o:gfxdata="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IKBursAAADc&#10;AAAADwAAAAAAAAABACAAAAAiAAAAZHJzL2Rvd25yZXYueG1sUEsBAhQAFAAAAAgAh07iQDMvBZ47&#10;AAAAOQAAABAAAAAAAAAAAQAgAAAACgEAAGRycy9zaGFwZXhtbC54bWxQSwUGAAAAAAYABgBbAQAA&#10;tAMAAAAA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line="14" w:lineRule="exact"/>
        <w:jc w:val="center"/>
      </w:pPr>
    </w:p>
    <w:tbl>
      <w:tblPr>
        <w:tblStyle w:val="4"/>
        <w:tblW w:w="0" w:type="auto"/>
        <w:tblInd w:w="2472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31"/>
        <w:gridCol w:w="1235"/>
        <w:gridCol w:w="1231"/>
        <w:gridCol w:w="1231"/>
        <w:gridCol w:w="1234"/>
        <w:gridCol w:w="1231"/>
        <w:gridCol w:w="1232"/>
        <w:gridCol w:w="123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0" w:hRule="exact"/>
        </w:trPr>
        <w:tc>
          <w:tcPr>
            <w:tcW w:w="3697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67" w:lineRule="exact"/>
              <w:jc w:val="left"/>
            </w:pPr>
          </w:p>
          <w:p>
            <w:pPr>
              <w:autoSpaceDE w:val="0"/>
              <w:autoSpaceDN w:val="0"/>
              <w:spacing w:line="314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319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青龙满族自治县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sz w:val="24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计局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6" w:line="315" w:lineRule="exact"/>
              <w:ind w:left="25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预算年</w:t>
            </w:r>
          </w:p>
          <w:p>
            <w:pPr>
              <w:autoSpaceDE w:val="0"/>
              <w:autoSpaceDN w:val="0"/>
              <w:spacing w:before="96" w:line="314" w:lineRule="exact"/>
              <w:ind w:left="37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度：</w:t>
            </w:r>
          </w:p>
          <w:p>
            <w:pPr>
              <w:autoSpaceDE w:val="0"/>
              <w:autoSpaceDN w:val="0"/>
              <w:spacing w:before="98" w:line="315" w:lineRule="exact"/>
              <w:ind w:left="333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2023</w:t>
            </w:r>
          </w:p>
        </w:tc>
        <w:tc>
          <w:tcPr>
            <w:tcW w:w="4930" w:type="dxa"/>
            <w:gridSpan w:val="4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67" w:lineRule="exact"/>
              <w:jc w:val="left"/>
            </w:pPr>
          </w:p>
          <w:p>
            <w:pPr>
              <w:autoSpaceDE w:val="0"/>
              <w:autoSpaceDN w:val="0"/>
              <w:spacing w:line="314" w:lineRule="exact"/>
              <w:ind w:left="362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单位：万元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60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0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2466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102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</w:p>
        </w:tc>
        <w:tc>
          <w:tcPr>
            <w:tcW w:w="6161" w:type="dxa"/>
            <w:gridSpan w:val="5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287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支出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5" w:hRule="exact"/>
        </w:trPr>
        <w:tc>
          <w:tcPr>
            <w:tcW w:w="1231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60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0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34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7"/>
                <w:w w:val="104"/>
              </w:rPr>
              <w:t>目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0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金额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34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7"/>
                <w:w w:val="104"/>
              </w:rPr>
              <w:t>目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0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合计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一般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公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共</w:t>
            </w:r>
          </w:p>
          <w:p>
            <w:pPr>
              <w:autoSpaceDE w:val="0"/>
              <w:autoSpaceDN w:val="0"/>
              <w:spacing w:before="83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预算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财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政</w:t>
            </w:r>
          </w:p>
          <w:p>
            <w:pPr>
              <w:autoSpaceDE w:val="0"/>
              <w:autoSpaceDN w:val="0"/>
              <w:spacing w:before="83" w:line="277" w:lineRule="exact"/>
              <w:ind w:left="40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拨款</w:t>
            </w:r>
          </w:p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政府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性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基</w:t>
            </w:r>
          </w:p>
          <w:p>
            <w:pPr>
              <w:autoSpaceDE w:val="0"/>
              <w:autoSpaceDN w:val="0"/>
              <w:spacing w:before="83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金预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算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财</w:t>
            </w:r>
          </w:p>
          <w:p>
            <w:pPr>
              <w:autoSpaceDE w:val="0"/>
              <w:autoSpaceDN w:val="0"/>
              <w:spacing w:before="83" w:line="277" w:lineRule="exact"/>
              <w:ind w:left="17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政拨款</w:t>
            </w:r>
          </w:p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国有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资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本</w:t>
            </w:r>
          </w:p>
          <w:p>
            <w:pPr>
              <w:autoSpaceDE w:val="0"/>
              <w:autoSpaceDN w:val="0"/>
              <w:spacing w:before="83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经营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预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算</w:t>
            </w:r>
          </w:p>
          <w:p>
            <w:pPr>
              <w:autoSpaceDE w:val="0"/>
              <w:autoSpaceDN w:val="0"/>
              <w:spacing w:before="83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财政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拨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款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40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栏次</w:t>
            </w:r>
          </w:p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55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1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54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2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54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3</w:t>
            </w:r>
          </w:p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55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4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54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5</w:t>
            </w:r>
          </w:p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54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6</w:t>
            </w:r>
          </w:p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5" w:line="277" w:lineRule="exact"/>
              <w:ind w:left="54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0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算拨款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7" w:hRule="exact"/>
        </w:trPr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9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36</w:t>
            </w:r>
          </w:p>
        </w:tc>
        <w:tc>
          <w:tcPr>
            <w:tcW w:w="12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0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三、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国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有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资本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经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营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预算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拨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款</w:t>
            </w:r>
          </w:p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2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2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49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37</w:t>
            </w:r>
          </w:p>
        </w:tc>
        <w:tc>
          <w:tcPr>
            <w:tcW w:w="12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9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收入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总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计</w:t>
            </w:r>
          </w:p>
        </w:tc>
        <w:tc>
          <w:tcPr>
            <w:tcW w:w="12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41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1"/>
                <w:w w:val="101"/>
              </w:rPr>
              <w:t>295.61</w:t>
            </w:r>
          </w:p>
        </w:tc>
        <w:tc>
          <w:tcPr>
            <w:tcW w:w="12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9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支出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总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计</w:t>
            </w:r>
          </w:p>
        </w:tc>
        <w:tc>
          <w:tcPr>
            <w:tcW w:w="12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41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1"/>
                <w:w w:val="101"/>
              </w:rPr>
              <w:t>295.61</w:t>
            </w:r>
          </w:p>
        </w:tc>
        <w:tc>
          <w:tcPr>
            <w:tcW w:w="12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41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1"/>
                <w:w w:val="101"/>
              </w:rPr>
              <w:t>255.61</w:t>
            </w:r>
          </w:p>
        </w:tc>
        <w:tc>
          <w:tcPr>
            <w:tcW w:w="12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54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40.00</w:t>
            </w:r>
          </w:p>
        </w:tc>
        <w:tc>
          <w:tcPr>
            <w:tcW w:w="12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line="14" w:lineRule="exact"/>
        <w:jc w:val="center"/>
        <w:sectPr>
          <w:type w:val="continuous"/>
          <w:pgSz w:w="16840" w:h="11900"/>
          <w:pgMar w:top="1354" w:right="1800" w:bottom="419" w:left="1020" w:header="851" w:footer="419" w:gutter="0"/>
          <w:cols w:space="0" w:num="1"/>
        </w:sectPr>
      </w:pPr>
    </w:p>
    <w:p>
      <w:pPr>
        <w:autoSpaceDE w:val="0"/>
        <w:autoSpaceDN w:val="0"/>
        <w:spacing w:line="4569" w:lineRule="exact"/>
        <w:jc w:val="left"/>
      </w:pPr>
    </w:p>
    <w:p>
      <w:pPr>
        <w:autoSpaceDE w:val="0"/>
        <w:autoSpaceDN w:val="0"/>
        <w:spacing w:line="265" w:lineRule="exact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22</w:t>
      </w:r>
    </w:p>
    <w:p>
      <w:pPr>
        <w:spacing w:line="14" w:lineRule="exact"/>
        <w:jc w:val="center"/>
        <w:sectPr>
          <w:type w:val="continuous"/>
          <w:pgSz w:w="16840" w:h="11900"/>
          <w:pgMar w:top="1354" w:right="1800" w:bottom="419" w:left="1020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426" w:right="918" w:bottom="419" w:left="1800" w:header="851" w:footer="419" w:gutter="0"/>
          <w:cols w:space="720" w:num="1"/>
        </w:sectPr>
      </w:pPr>
      <w:bookmarkStart w:id="22" w:name="_bookmark22"/>
      <w:bookmarkEnd w:id="22"/>
    </w:p>
    <w:p>
      <w:pPr>
        <w:spacing w:line="14" w:lineRule="exact"/>
        <w:jc w:val="center"/>
      </w:pPr>
      <w:r>
        <mc:AlternateContent>
          <mc:Choice Requires="wps">
            <w:drawing>
              <wp:anchor distT="0" distB="0" distL="114300" distR="114300" simplePos="0" relativeHeight="25221529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1788795</wp:posOffset>
                </wp:positionV>
                <wp:extent cx="8890" cy="9525"/>
                <wp:effectExtent l="13335" t="17145" r="23495" b="19050"/>
                <wp:wrapNone/>
                <wp:docPr id="622" name="WS_polygon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20" o:spid="_x0000_s1026" style="position:absolute;left:0pt;margin-left:174.25pt;margin-top:140.85pt;height:0.75pt;width:0.7pt;mso-position-horizontal-relative:page;mso-position-vertical-relative:page;z-index:-251101184;mso-width-relative:page;mso-height-relative:page;" fillcolor="#000000" filled="t" stroked="t" coordsize="8890,9525" o:gfxdata="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Nmt&#10;Y+bZAAAACwEAAA8AAAAAAAAAAQAgAAAAIgAAAGRycy9kb3ducmV2LnhtbFBLAQIUABQAAAAIAIdO&#10;4kD8RxzM6QEAAB4EAAAOAAAAAAAAAAEAIAAAACg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16320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1788795</wp:posOffset>
                </wp:positionV>
                <wp:extent cx="8890" cy="9525"/>
                <wp:effectExtent l="13335" t="17145" r="23495" b="19050"/>
                <wp:wrapNone/>
                <wp:docPr id="623" name="WS_polygon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21" o:spid="_x0000_s1026" style="position:absolute;left:0pt;margin-left:667.15pt;margin-top:140.85pt;height:0.75pt;width:0.7pt;mso-position-horizontal-relative:page;mso-position-vertical-relative:page;z-index:-251100160;mso-width-relative:page;mso-height-relative:page;" fillcolor="#000000" filled="t" stroked="t" coordsize="8890,9525" o:gfxdata="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PIz&#10;5QjYAAAADQEAAA8AAAAAAAAAAQAgAAAAIgAAAGRycy9kb3ducmV2LnhtbFBLAQIUABQAAAAIAIdO&#10;4kBvSriy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1734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2033270</wp:posOffset>
                </wp:positionV>
                <wp:extent cx="8890" cy="9525"/>
                <wp:effectExtent l="13335" t="17145" r="23495" b="19050"/>
                <wp:wrapNone/>
                <wp:docPr id="624" name="WS_polygon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22" o:spid="_x0000_s1026" style="position:absolute;left:0pt;margin-left:174.25pt;margin-top:160.1pt;height:0.75pt;width:0.7pt;mso-position-horizontal-relative:page;mso-position-vertical-relative:page;z-index:-251099136;mso-width-relative:page;mso-height-relative:page;" fillcolor="#000000" filled="t" stroked="t" coordsize="8890,9525" o:gfxdata="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PhU&#10;n4zYAAAACwEAAA8AAAAAAAAAAQAgAAAAIgAAAGRycy9kb3ducmV2LnhtbFBLAQIUABQAAAAIAIdO&#10;4kBoPtIt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18368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2033270</wp:posOffset>
                </wp:positionV>
                <wp:extent cx="8890" cy="9525"/>
                <wp:effectExtent l="13335" t="17145" r="23495" b="19050"/>
                <wp:wrapNone/>
                <wp:docPr id="625" name="WS_polygon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23" o:spid="_x0000_s1026" style="position:absolute;left:0pt;margin-left:667.15pt;margin-top:160.1pt;height:0.75pt;width:0.7pt;mso-position-horizontal-relative:page;mso-position-vertical-relative:page;z-index:-251098112;mso-width-relative:page;mso-height-relative:page;" fillcolor="#000000" filled="t" stroked="t" coordsize="8890,9525" o:gfxdata="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npyS&#10;pdcAAAANAQAADwAAAAAAAAABACAAAAAiAAAAZHJzL2Rvd25yZXYueG1sUEsBAhQAFAAAAAgAh07i&#10;QPszdlPqAQAAHgQAAA4AAAAAAAAAAQAgAAAAJgEAAGRycy9lMm9Eb2MueG1sUEsFBgAAAAAGAAYA&#10;WQEAAII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1939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2277110</wp:posOffset>
                </wp:positionV>
                <wp:extent cx="8890" cy="9525"/>
                <wp:effectExtent l="13335" t="17145" r="23495" b="19050"/>
                <wp:wrapNone/>
                <wp:docPr id="626" name="WS_polygon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24" o:spid="_x0000_s1026" style="position:absolute;left:0pt;margin-left:174.25pt;margin-top:179.3pt;height:0.75pt;width:0.7pt;mso-position-horizontal-relative:page;mso-position-vertical-relative:page;z-index:-251097088;mso-width-relative:page;mso-height-relative:page;" fillcolor="#000000" filled="t" stroked="t" coordsize="8890,9525" o:gfxdata="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h&#10;+CGN2AAAAAsBAAAPAAAAAAAAAAEAIAAAACIAAABkcnMvZG93bnJldi54bWxQSwECFAAUAAAACACH&#10;TuJA8Xf97esBAAAeBAAADgAAAAAAAAABACAAAAAnAQAAZHJzL2Uyb0RvYy54bWxQSwUGAAAAAAYA&#10;BgBZAQAAhA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20416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2277110</wp:posOffset>
                </wp:positionV>
                <wp:extent cx="8890" cy="9525"/>
                <wp:effectExtent l="13335" t="17145" r="23495" b="19050"/>
                <wp:wrapNone/>
                <wp:docPr id="627" name="WS_polygon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25" o:spid="_x0000_s1026" style="position:absolute;left:0pt;margin-left:667.15pt;margin-top:179.3pt;height:0.75pt;width:0.7pt;mso-position-horizontal-relative:page;mso-position-vertical-relative:page;z-index:-251096064;mso-width-relative:page;mso-height-relative:page;" fillcolor="#000000" filled="t" stroked="t" coordsize="8890,9525" o:gfxdata="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n&#10;8Yb32AAAAA0BAAAPAAAAAAAAAAEAIAAAACIAAABkcnMvZG93bnJldi54bWxQSwECFAAUAAAACACH&#10;TuJAYnpZk+sBAAAeBAAADgAAAAAAAAABACAAAAAnAQAAZHJzL2Uyb0RvYy54bWxQSwUGAAAAAAYA&#10;BgBZAQAAhA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2144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2521585</wp:posOffset>
                </wp:positionV>
                <wp:extent cx="8890" cy="8890"/>
                <wp:effectExtent l="13970" t="15875" r="22860" b="20955"/>
                <wp:wrapNone/>
                <wp:docPr id="628" name="WS_polygon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26" o:spid="_x0000_s1026" style="position:absolute;left:0pt;margin-left:174.25pt;margin-top:198.55pt;height:0.7pt;width:0.7pt;mso-position-horizontal-relative:page;mso-position-vertical-relative:page;z-index:-251095040;mso-width-relative:page;mso-height-relative:page;" fillcolor="#000000" filled="t" stroked="t" coordsize="8890,8890" o:gfxdata="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5daLiNcA&#10;AAALAQAADwAAAAAAAAABACAAAAAiAAAAZHJzL2Rvd25yZXYueG1sUEsBAhQAFAAAAAgAh07iQBDq&#10;Z+PnAQAAHg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22464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2521585</wp:posOffset>
                </wp:positionV>
                <wp:extent cx="8890" cy="8890"/>
                <wp:effectExtent l="13970" t="15875" r="22860" b="20955"/>
                <wp:wrapNone/>
                <wp:docPr id="629" name="WS_polygon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27" o:spid="_x0000_s1026" style="position:absolute;left:0pt;margin-left:667.15pt;margin-top:198.55pt;height:0.7pt;width:0.7pt;mso-position-horizontal-relative:page;mso-position-vertical-relative:page;z-index:-251094016;mso-width-relative:page;mso-height-relative:page;" fillcolor="#000000" filled="t" stroked="t" coordsize="8890,8890" o:gfxdata="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gjiF/&#10;1wAAAA0BAAAPAAAAAAAAAAEAIAAAACIAAABkcnMvZG93bnJldi54bWxQSwECFAAUAAAACACHTuJA&#10;g+fDne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2348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2765425</wp:posOffset>
                </wp:positionV>
                <wp:extent cx="8890" cy="8890"/>
                <wp:effectExtent l="13970" t="15875" r="22860" b="20955"/>
                <wp:wrapNone/>
                <wp:docPr id="630" name="WS_polygon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28" o:spid="_x0000_s1026" style="position:absolute;left:0pt;margin-left:174.25pt;margin-top:217.75pt;height:0.7pt;width:0.7pt;mso-position-horizontal-relative:page;mso-position-vertical-relative:page;z-index:-251092992;mso-width-relative:page;mso-height-relative:page;" fillcolor="#000000" filled="t" stroked="t" coordsize="8890,8890" o:gfxdata="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GqOSBdYA&#10;AAALAQAADwAAAAAAAAABACAAAAAiAAAAZHJzL2Rvd25yZXYueG1sUEsBAhQAFAAAAAgAh07iQNqk&#10;LYroAQAAHgQAAA4AAAAAAAAAAQAgAAAAJQ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24512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2765425</wp:posOffset>
                </wp:positionV>
                <wp:extent cx="8890" cy="8890"/>
                <wp:effectExtent l="13970" t="15875" r="22860" b="20955"/>
                <wp:wrapNone/>
                <wp:docPr id="631" name="WS_polygon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29" o:spid="_x0000_s1026" style="position:absolute;left:0pt;margin-left:667.15pt;margin-top:217.75pt;height:0.7pt;width:0.7pt;mso-position-horizontal-relative:page;mso-position-vertical-relative:page;z-index:-251091968;mso-width-relative:page;mso-height-relative:page;" fillcolor="#000000" filled="t" stroked="t" coordsize="8890,8890" o:gfxdata="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mUyPu&#10;1wAAAA0BAAAPAAAAAAAAAAEAIAAAACIAAABkcnMvZG93bnJldi54bWxQSwECFAAUAAAACACHTuJA&#10;SamJ9O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2553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3230880</wp:posOffset>
                </wp:positionV>
                <wp:extent cx="8890" cy="9525"/>
                <wp:effectExtent l="13335" t="17145" r="23495" b="19050"/>
                <wp:wrapNone/>
                <wp:docPr id="632" name="WS_polygon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30" o:spid="_x0000_s1026" style="position:absolute;left:0pt;margin-left:174.25pt;margin-top:254.4pt;height:0.75pt;width:0.7pt;mso-position-horizontal-relative:page;mso-position-vertical-relative:page;z-index:-251090944;mso-width-relative:page;mso-height-relative:page;" fillcolor="#000000" filled="t" stroked="t" coordsize="8890,9525" o:gfxdata="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6rNC&#10;cNgAAAALAQAADwAAAAAAAAABACAAAAAiAAAAZHJzL2Rvd25yZXYueG1sUEsBAhQAFAAAAAgAh07i&#10;QA8hZKXpAQAAHgQAAA4AAAAAAAAAAQAgAAAAJwEAAGRycy9lMm9Eb2MueG1sUEsFBgAAAAAGAAYA&#10;WQEAAII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26560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3230880</wp:posOffset>
                </wp:positionV>
                <wp:extent cx="8890" cy="9525"/>
                <wp:effectExtent l="13335" t="17145" r="23495" b="19050"/>
                <wp:wrapNone/>
                <wp:docPr id="633" name="WS_polygon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31" o:spid="_x0000_s1026" style="position:absolute;left:0pt;margin-left:667.15pt;margin-top:254.4pt;height:0.75pt;width:0.7pt;mso-position-horizontal-relative:page;mso-position-vertical-relative:page;z-index:-251089920;mso-width-relative:page;mso-height-relative:page;" fillcolor="#000000" filled="t" stroked="t" coordsize="8890,9525" o:gfxdata="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Atp&#10;stbYAAAADQEAAA8AAAAAAAAAAQAgAAAAIgAAAGRycy9kb3ducmV2LnhtbFBLAQIUABQAAAAIAIdO&#10;4kCcLMDb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2758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3474720</wp:posOffset>
                </wp:positionV>
                <wp:extent cx="8890" cy="9525"/>
                <wp:effectExtent l="13335" t="17145" r="23495" b="19050"/>
                <wp:wrapNone/>
                <wp:docPr id="634" name="WS_polygon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32" o:spid="_x0000_s1026" style="position:absolute;left:0pt;margin-left:174.25pt;margin-top:273.6pt;height:0.75pt;width:0.7pt;mso-position-horizontal-relative:page;mso-position-vertical-relative:page;z-index:-251088896;mso-width-relative:page;mso-height-relative:page;" fillcolor="#000000" filled="t" stroked="t" coordsize="8890,9525" o:gfxdata="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wUWJz9kAAAALAQAADwAAAAAAAAABACAAAAAiAAAAZHJzL2Rvd25yZXYueG1sUEsBAhQAFAAAAAgA&#10;h07iQJtYqkTrAQAAHgQAAA4AAAAAAAAAAQAgAAAAKAEAAGRycy9lMm9Eb2MueG1sUEsFBgAAAAAG&#10;AAYAWQEAAIU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28608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3474720</wp:posOffset>
                </wp:positionV>
                <wp:extent cx="8890" cy="9525"/>
                <wp:effectExtent l="13335" t="17145" r="23495" b="19050"/>
                <wp:wrapNone/>
                <wp:docPr id="635" name="WS_polygon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33" o:spid="_x0000_s1026" style="position:absolute;left:0pt;margin-left:667.15pt;margin-top:273.6pt;height:0.75pt;width:0.7pt;mso-position-horizontal-relative:page;mso-position-vertical-relative:page;z-index:-251087872;mso-width-relative:page;mso-height-relative:page;" fillcolor="#000000" filled="t" stroked="t" coordsize="8890,9525" o:gfxdata="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cS&#10;t6PYAAAADQEAAA8AAAAAAAAAAQAgAAAAIgAAAGRycy9kb3ducmV2LnhtbFBLAQIUABQAAAAIAIdO&#10;4kAIVQ46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2963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3719195</wp:posOffset>
                </wp:positionV>
                <wp:extent cx="8890" cy="9525"/>
                <wp:effectExtent l="13335" t="17145" r="23495" b="19050"/>
                <wp:wrapNone/>
                <wp:docPr id="636" name="WS_polygon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34" o:spid="_x0000_s1026" style="position:absolute;left:0pt;margin-left:174.25pt;margin-top:292.85pt;height:0.75pt;width:0.7pt;mso-position-horizontal-relative:page;mso-position-vertical-relative:page;z-index:-251086848;mso-width-relative:page;mso-height-relative:page;" fillcolor="#000000" filled="t" stroked="t" coordsize="8890,9525" o:gfxdata="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3HbabNkAAAALAQAADwAAAAAAAAABACAAAAAiAAAAZHJzL2Rvd25yZXYueG1sUEsBAhQAFAAAAAgA&#10;h07iQAIRhYTrAQAAHgQAAA4AAAAAAAAAAQAgAAAAKAEAAGRycy9lMm9Eb2MueG1sUEsFBgAAAAAG&#10;AAYAWQEAAIU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30656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3719195</wp:posOffset>
                </wp:positionV>
                <wp:extent cx="8890" cy="9525"/>
                <wp:effectExtent l="13335" t="17145" r="23495" b="19050"/>
                <wp:wrapNone/>
                <wp:docPr id="637" name="WS_polygon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35" o:spid="_x0000_s1026" style="position:absolute;left:0pt;margin-left:667.15pt;margin-top:292.85pt;height:0.75pt;width:0.7pt;mso-position-horizontal-relative:page;mso-position-vertical-relative:page;z-index:-251085824;mso-width-relative:page;mso-height-relative:page;" fillcolor="#000000" filled="t" stroked="t" coordsize="8890,9525" o:gfxdata="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qjdxN9gAAAANAQAADwAAAAAAAAABACAAAAAiAAAAZHJzL2Rvd25yZXYueG1sUEsBAhQAFAAAAAgA&#10;h07iQJEcIfrsAQAAHgQAAA4AAAAAAAAAAQAgAAAAJwEAAGRycy9lMm9Eb2MueG1sUEsFBgAAAAAG&#10;AAYAWQEAAIU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3168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4187825</wp:posOffset>
                </wp:positionV>
                <wp:extent cx="8890" cy="8890"/>
                <wp:effectExtent l="13970" t="15875" r="22860" b="20955"/>
                <wp:wrapNone/>
                <wp:docPr id="638" name="WS_polygon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36" o:spid="_x0000_s1026" style="position:absolute;left:0pt;margin-left:174.25pt;margin-top:329.75pt;height:0.7pt;width:0.7pt;mso-position-horizontal-relative:page;mso-position-vertical-relative:page;z-index:-251084800;mso-width-relative:page;mso-height-relative:page;" fillcolor="#000000" filled="t" stroked="t" coordsize="8890,8890" o:gfxdata="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M9qrDfX&#10;AAAACwEAAA8AAAAAAAAAAQAgAAAAIgAAAGRycy9kb3ducmV2LnhtbFBLAQIUABQAAAAIAIdO4kDj&#10;jB+K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32704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4187825</wp:posOffset>
                </wp:positionV>
                <wp:extent cx="8890" cy="8890"/>
                <wp:effectExtent l="13970" t="15875" r="22860" b="20955"/>
                <wp:wrapNone/>
                <wp:docPr id="639" name="WS_polygon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37" o:spid="_x0000_s1026" style="position:absolute;left:0pt;margin-left:667.15pt;margin-top:329.75pt;height:0.7pt;width:0.7pt;mso-position-horizontal-relative:page;mso-position-vertical-relative:page;z-index:-251083776;mso-width-relative:page;mso-height-relative:page;" fillcolor="#000000" filled="t" stroked="t" coordsize="8890,8890" o:gfxdata="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a7na&#10;b9gAAAANAQAADwAAAAAAAAABACAAAAAiAAAAZHJzL2Rvd25yZXYueG1sUEsBAhQAFAAAAAgAh07i&#10;QHCBu/TpAQAAHgQAAA4AAAAAAAAAAQAgAAAAJw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3372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4431665</wp:posOffset>
                </wp:positionV>
                <wp:extent cx="8890" cy="8890"/>
                <wp:effectExtent l="13970" t="15875" r="22860" b="20955"/>
                <wp:wrapNone/>
                <wp:docPr id="640" name="WS_polygon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38" o:spid="_x0000_s1026" style="position:absolute;left:0pt;margin-left:174.25pt;margin-top:348.95pt;height:0.7pt;width:0.7pt;mso-position-horizontal-relative:page;mso-position-vertical-relative:page;z-index:-251082752;mso-width-relative:page;mso-height-relative:page;" fillcolor="#000000" filled="t" stroked="t" coordsize="8890,8890" o:gfxdata="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lm3amNcA&#10;AAALAQAADwAAAAAAAAABACAAAAAiAAAAZHJzL2Rvd25yZXYueG1sUEsBAhQAFAAAAAgAh07iQIo8&#10;n9TnAQAAHg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34752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4431665</wp:posOffset>
                </wp:positionV>
                <wp:extent cx="8890" cy="8890"/>
                <wp:effectExtent l="13970" t="15875" r="22860" b="20955"/>
                <wp:wrapNone/>
                <wp:docPr id="641" name="WS_polygon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39" o:spid="_x0000_s1026" style="position:absolute;left:0pt;margin-left:667.15pt;margin-top:348.95pt;height:0.7pt;width:0.7pt;mso-position-horizontal-relative:page;mso-position-vertical-relative:page;z-index:-251081728;mso-width-relative:page;mso-height-relative:page;" fillcolor="#000000" filled="t" stroked="t" coordsize="8890,8890" o:gfxdata="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EbdmF&#10;1wAAAA0BAAAPAAAAAAAAAAEAIAAAACIAAABkcnMvZG93bnJldi54bWxQSwECFAAUAAAACACHTuJA&#10;GTE7qu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3577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4897120</wp:posOffset>
                </wp:positionV>
                <wp:extent cx="8890" cy="9525"/>
                <wp:effectExtent l="13335" t="17145" r="23495" b="19050"/>
                <wp:wrapNone/>
                <wp:docPr id="642" name="WS_polygon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40" o:spid="_x0000_s1026" style="position:absolute;left:0pt;margin-left:174.25pt;margin-top:385.6pt;height:0.75pt;width:0.7pt;mso-position-horizontal-relative:page;mso-position-vertical-relative:page;z-index:-251080704;mso-width-relative:page;mso-height-relative:page;" fillcolor="#000000" filled="t" stroked="t" coordsize="8890,9525" o:gfxdata="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GaQ&#10;YQDZAAAACwEAAA8AAAAAAAAAAQAgAAAAIgAAAGRycy9kb3ducmV2LnhtbFBLAQIUABQAAAAIAIdO&#10;4kCXF3xg6QEAAB4EAAAOAAAAAAAAAAEAIAAAACg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36800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4897120</wp:posOffset>
                </wp:positionV>
                <wp:extent cx="8890" cy="9525"/>
                <wp:effectExtent l="13335" t="17145" r="23495" b="19050"/>
                <wp:wrapNone/>
                <wp:docPr id="643" name="WS_polygon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41" o:spid="_x0000_s1026" style="position:absolute;left:0pt;margin-left:667.15pt;margin-top:385.6pt;height:0.75pt;width:0.7pt;mso-position-horizontal-relative:page;mso-position-vertical-relative:page;z-index:-251079680;mso-width-relative:page;mso-height-relative:page;" fillcolor="#000000" filled="t" stroked="t" coordsize="8890,9525" o:gfxdata="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ZR&#10;SfzYAAAADQEAAA8AAAAAAAAAAQAgAAAAIgAAAGRycy9kb3ducmV2LnhtbFBLAQIUABQAAAAIAIdO&#10;4kAEGtge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3782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5363845</wp:posOffset>
                </wp:positionV>
                <wp:extent cx="8890" cy="9525"/>
                <wp:effectExtent l="13335" t="17145" r="23495" b="19050"/>
                <wp:wrapNone/>
                <wp:docPr id="644" name="WS_polygon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42" o:spid="_x0000_s1026" style="position:absolute;left:0pt;margin-left:174.25pt;margin-top:422.35pt;height:0.75pt;width:0.7pt;mso-position-horizontal-relative:page;mso-position-vertical-relative:page;z-index:-251078656;mso-width-relative:page;mso-height-relative:page;" fillcolor="#000000" filled="t" stroked="t" coordsize="8890,9525" o:gfxdata="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8&#10;Q8y82QAAAAsBAAAPAAAAAAAAAAEAIAAAACIAAABkcnMvZG93bnJldi54bWxQSwECFAAUAAAACACH&#10;TuJAA26ygeoBAAAeBAAADgAAAAAAAAABACAAAAAoAQAAZHJzL2Uyb0RvYy54bWxQSwUGAAAAAAYA&#10;BgBZAQAAhA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38848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5363845</wp:posOffset>
                </wp:positionV>
                <wp:extent cx="8890" cy="9525"/>
                <wp:effectExtent l="13335" t="17145" r="23495" b="19050"/>
                <wp:wrapNone/>
                <wp:docPr id="645" name="WS_polygon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43" o:spid="_x0000_s1026" style="position:absolute;left:0pt;margin-left:667.15pt;margin-top:422.35pt;height:0.75pt;width:0.7pt;mso-position-horizontal-relative:page;mso-position-vertical-relative:page;z-index:-251077632;mso-width-relative:page;mso-height-relative:page;" fillcolor="#000000" filled="t" stroked="t" coordsize="8890,9525" o:gfxdata="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D&#10;W3+g2AAAAA0BAAAPAAAAAAAAAAEAIAAAACIAAABkcnMvZG93bnJldi54bWxQSwECFAAUAAAACACH&#10;TuJAkGMW/+sBAAAeBAAADgAAAAAAAAABACAAAAAnAQAAZHJzL2Uyb0RvYy54bWxQSwUGAAAAAAYA&#10;BgBZAQAAhA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3987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5832475</wp:posOffset>
                </wp:positionV>
                <wp:extent cx="8890" cy="8890"/>
                <wp:effectExtent l="13970" t="15875" r="22860" b="20955"/>
                <wp:wrapNone/>
                <wp:docPr id="646" name="WS_polygon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44" o:spid="_x0000_s1026" style="position:absolute;left:0pt;margin-left:174.25pt;margin-top:459.25pt;height:0.7pt;width:0.7pt;mso-position-horizontal-relative:page;mso-position-vertical-relative:page;z-index:-251076608;mso-width-relative:page;mso-height-relative:page;" fillcolor="#000000" filled="t" stroked="t" coordsize="8890,8890" o:gfxdata="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Iy+/pbW&#10;AAAACwEAAA8AAAAAAAAAAQAgAAAAIgAAAGRycy9kb3ducmV2LnhtbFBLAQIUABQAAAAIAIdO4kCL&#10;BsWX6QEAAB4EAAAOAAAAAAAAAAEAIAAAACU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40896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5832475</wp:posOffset>
                </wp:positionV>
                <wp:extent cx="8890" cy="8890"/>
                <wp:effectExtent l="13970" t="15875" r="22860" b="20955"/>
                <wp:wrapNone/>
                <wp:docPr id="647" name="WS_polygon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45" o:spid="_x0000_s1026" style="position:absolute;left:0pt;margin-left:667.15pt;margin-top:459.25pt;height:0.7pt;width:0.7pt;mso-position-horizontal-relative:page;mso-position-vertical-relative:page;z-index:-251075584;mso-width-relative:page;mso-height-relative:page;" fillcolor="#000000" filled="t" stroked="t" coordsize="8890,8890" o:gfxdata="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Z555k&#10;1wAAAA0BAAAPAAAAAAAAAAEAIAAAACIAAABkcnMvZG93bnJldi54bWxQSwECFAAUAAAACACHTuJA&#10;GAth6e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4192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6527165</wp:posOffset>
                </wp:positionV>
                <wp:extent cx="8890" cy="9525"/>
                <wp:effectExtent l="13335" t="17145" r="23495" b="19050"/>
                <wp:wrapNone/>
                <wp:docPr id="648" name="WS_polygon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46" o:spid="_x0000_s1026" style="position:absolute;left:0pt;margin-left:174.25pt;margin-top:513.95pt;height:0.75pt;width:0.7pt;mso-position-horizontal-relative:page;mso-position-vertical-relative:page;z-index:-251074560;mso-width-relative:page;mso-height-relative:page;" fillcolor="#000000" filled="t" stroked="t" coordsize="8890,9525" o:gfxdata="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I&#10;TcUT2QAAAA0BAAAPAAAAAAAAAAEAIAAAACIAAABkcnMvZG93bnJldi54bWxQSwECFAAUAAAACACH&#10;TuJAaptfmeoBAAAeBAAADgAAAAAAAAABACAAAAAoAQAAZHJzL2Uyb0RvYy54bWxQSwUGAAAAAAYA&#10;BgBZAQAAhA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42944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6527165</wp:posOffset>
                </wp:positionV>
                <wp:extent cx="8890" cy="9525"/>
                <wp:effectExtent l="13335" t="17145" r="23495" b="19050"/>
                <wp:wrapNone/>
                <wp:docPr id="649" name="WS_polygon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47" o:spid="_x0000_s1026" style="position:absolute;left:0pt;margin-left:667.15pt;margin-top:513.95pt;height:0.75pt;width:0.7pt;mso-position-horizontal-relative:page;mso-position-vertical-relative:page;z-index:-251073536;mso-width-relative:page;mso-height-relative:page;" fillcolor="#000000" filled="t" stroked="t" coordsize="8890,9525" o:gfxdata="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OEs4craAAAADwEAAA8AAAAAAAAAAQAgAAAAIgAAAGRycy9kb3ducmV2LnhtbFBLAQIUABQAAAAI&#10;AIdO4kD5lvvn6wEAAB4EAAAOAAAAAAAAAAEAIAAAACkBAABkcnMvZTJvRG9jLnhtbFBLBQYAAAAA&#10;BgAGAFkBAACG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24396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6772275</wp:posOffset>
                </wp:positionV>
                <wp:extent cx="8890" cy="8890"/>
                <wp:effectExtent l="0" t="0" r="0" b="0"/>
                <wp:wrapNone/>
                <wp:docPr id="652" name="group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650" name="WS_polygon649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51" name="WS_polygon650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648" o:spid="_x0000_s1026" o:spt="203" style="position:absolute;left:0pt;margin-left:174.25pt;margin-top:533.25pt;height:0.7pt;width:0.7pt;mso-position-horizontal-relative:page;mso-position-vertical-relative:page;z-index:-251072512;mso-width-relative:page;mso-height-relative:page;" coordsize="70,70203" o:gfxdata="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QZdUh9wAAAANAQAADwAAAAAAAAABACAAAAAiAAAAZHJzL2Rvd25yZXYueG1sUEsBAhQAFAAAAAgA&#10;h07iQMPB/0VaAgAAfAcAAA4AAAAAAAAAAQAgAAAAKwEAAGRycy9lMm9Eb2MueG1sUEsFBgAAAAAG&#10;AAYAWQEAAPcFAAAAAA==&#10;">
                <o:lock v:ext="edit" aspectratio="f"/>
                <v:shape id="WS_polygon649" o:spid="_x0000_s1026" style="position:absolute;left:0;top:0;height:70;width:70;" fillcolor="#000000" filled="t" stroked="t" coordsize="70,70" o:gfxdata="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8XCh7sAAADc&#10;AAAADwAAAAAAAAABACAAAAAiAAAAZHJzL2Rvd25yZXYueG1sUEsBAhQAFAAAAAgAh07iQDMvBZ47&#10;AAAAOQAAABAAAAAAAAAAAQAgAAAACgEAAGRycy9zaGFwZXhtbC54bWxQSwUGAAAAAAYABgBbAQAA&#10;tAMAAAAA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650" o:spid="_x0000_s1026" style="position:absolute;left:0;top:0;height:70;width:70;" fillcolor="#000000" filled="t" stroked="t" coordsize="70,70" o:gfxdata="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iWccvQAA&#10;ANwAAAAPAAAAAAAAAAEAIAAAACIAAABkcnMvZG93bnJldi54bWxQSwECFAAUAAAACACHTuJAMy8F&#10;njsAAAA5AAAAEAAAAAAAAAABACAAAAAMAQAAZHJzL3NoYXBleG1sLnhtbFBLBQYAAAAABgAGAFsB&#10;AAC2AwAAAAA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44992" behindDoc="1" locked="0" layoutInCell="1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6772275</wp:posOffset>
                </wp:positionV>
                <wp:extent cx="9525" cy="8890"/>
                <wp:effectExtent l="14605" t="15240" r="21590" b="21590"/>
                <wp:wrapNone/>
                <wp:docPr id="653" name="WS_polygon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51" o:spid="_x0000_s1026" style="position:absolute;left:0pt;margin-left:256.35pt;margin-top:533.25pt;height:0.7pt;width:0.75pt;mso-position-horizontal-relative:page;mso-position-vertical-relative:page;z-index:-251071488;mso-width-relative:page;mso-height-relative:page;" fillcolor="#000000" filled="t" stroked="t" coordsize="9525,8890" o:gfxdata="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BOT1jDZAAAADQEAAA8AAAAAAAAAAQAgAAAAIgAAAGRycy9kb3ducmV2LnhtbFBLAQIUABQAAAAI&#10;AIdO4kDc/86y7AEAAB4EAAAOAAAAAAAAAAEAIAAAACgBAABkcnMvZTJvRG9jLnhtbFBLBQYAAAAA&#10;BgAGAFkBAACGBQAAAAA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46016" behindDoc="1" locked="0" layoutInCell="1" allowOverlap="1">
                <wp:simplePos x="0" y="0"/>
                <wp:positionH relativeFrom="page">
                  <wp:posOffset>4298950</wp:posOffset>
                </wp:positionH>
                <wp:positionV relativeFrom="page">
                  <wp:posOffset>6772275</wp:posOffset>
                </wp:positionV>
                <wp:extent cx="8890" cy="8890"/>
                <wp:effectExtent l="13970" t="15875" r="22860" b="20955"/>
                <wp:wrapNone/>
                <wp:docPr id="654" name="WS_polygon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52" o:spid="_x0000_s1026" style="position:absolute;left:0pt;margin-left:338.5pt;margin-top:533.25pt;height:0.7pt;width:0.7pt;mso-position-horizontal-relative:page;mso-position-vertical-relative:page;z-index:-251070464;mso-width-relative:page;mso-height-relative:page;" fillcolor="#000000" filled="t" stroked="t" coordsize="8890,8890" o:gfxdata="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K/9s8&#10;2AAAAA0BAAAPAAAAAAAAAAEAIAAAACIAAABkcnMvZG93bnJldi54bWxQSwECFAAUAAAACACHTuJA&#10;4SmSPu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47040" behindDoc="1" locked="0" layoutInCell="1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6772275</wp:posOffset>
                </wp:positionV>
                <wp:extent cx="8890" cy="8890"/>
                <wp:effectExtent l="13970" t="15875" r="22860" b="20955"/>
                <wp:wrapNone/>
                <wp:docPr id="655" name="WS_polygon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53" o:spid="_x0000_s1026" style="position:absolute;left:0pt;margin-left:420.6pt;margin-top:533.25pt;height:0.7pt;width:0.7pt;mso-position-horizontal-relative:page;mso-position-vertical-relative:page;z-index:-251069440;mso-width-relative:page;mso-height-relative:page;" fillcolor="#000000" filled="t" stroked="t" coordsize="8890,8890" o:gfxdata="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fTQ0&#10;jNgAAAANAQAADwAAAAAAAAABACAAAAAiAAAAZHJzL2Rvd25yZXYueG1sUEsBAhQAFAAAAAgAh07i&#10;QHIkNkDpAQAAHgQAAA4AAAAAAAAAAQAgAAAAJw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48064" behindDoc="1" locked="0" layoutInCell="1" allowOverlap="1">
                <wp:simplePos x="0" y="0"/>
                <wp:positionH relativeFrom="page">
                  <wp:posOffset>6386195</wp:posOffset>
                </wp:positionH>
                <wp:positionV relativeFrom="page">
                  <wp:posOffset>6772275</wp:posOffset>
                </wp:positionV>
                <wp:extent cx="8890" cy="8890"/>
                <wp:effectExtent l="13970" t="15875" r="22860" b="20955"/>
                <wp:wrapNone/>
                <wp:docPr id="656" name="WS_polygon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54" o:spid="_x0000_s1026" style="position:absolute;left:0pt;margin-left:502.85pt;margin-top:533.25pt;height:0.7pt;width:0.7pt;mso-position-horizontal-relative:page;mso-position-vertical-relative:page;z-index:-251068416;mso-width-relative:page;mso-height-relative:page;" fillcolor="#000000" filled="t" stroked="t" coordsize="8890,8890" o:gfxdata="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PbHp&#10;D9gAAAAPAQAADwAAAAAAAAABACAAAAAiAAAAZHJzL2Rvd25yZXYueG1sUEsBAhQAFAAAAAgAh07i&#10;QHhgvf7pAQAAHgQAAA4AAAAAAAAAAQAgAAAAJw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49088" behindDoc="1" locked="0" layoutInCell="1" allowOverlap="1">
                <wp:simplePos x="0" y="0"/>
                <wp:positionH relativeFrom="page">
                  <wp:posOffset>7429500</wp:posOffset>
                </wp:positionH>
                <wp:positionV relativeFrom="page">
                  <wp:posOffset>6772275</wp:posOffset>
                </wp:positionV>
                <wp:extent cx="8890" cy="8890"/>
                <wp:effectExtent l="13970" t="15875" r="22860" b="20955"/>
                <wp:wrapNone/>
                <wp:docPr id="657" name="WS_polygon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55" o:spid="_x0000_s1026" style="position:absolute;left:0pt;margin-left:585pt;margin-top:533.25pt;height:0.7pt;width:0.7pt;mso-position-horizontal-relative:page;mso-position-vertical-relative:page;z-index:-251067392;mso-width-relative:page;mso-height-relative:page;" fillcolor="#000000" filled="t" stroked="t" coordsize="8890,8890" o:gfxdata="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9G&#10;RPrZAAAADwEAAA8AAAAAAAAAAQAgAAAAIgAAAGRycy9kb3ducmV2LnhtbFBLAQIUABQAAAAIAIdO&#10;4kDrbRmA6QEAAB4EAAAOAAAAAAAAAAEAIAAAACgBAABkcnMvZTJvRG9jLnhtbFBLBQYAAAAABgAG&#10;AFkBAACD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250112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6772275</wp:posOffset>
                </wp:positionV>
                <wp:extent cx="8890" cy="8890"/>
                <wp:effectExtent l="0" t="0" r="0" b="0"/>
                <wp:wrapNone/>
                <wp:docPr id="660" name="group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658" name="WS_polygon657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59" name="WS_polygon658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656" o:spid="_x0000_s1026" o:spt="203" style="position:absolute;left:0pt;margin-left:667.15pt;margin-top:533.25pt;height:0.7pt;width:0.7pt;mso-position-horizontal-relative:page;mso-position-vertical-relative:page;z-index:-251066368;mso-width-relative:page;mso-height-relative:page;" coordsize="70,70203" o:gfxdata="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hVzWyN0AAAAPAQAADwAAAAAAAAABACAAAAAiAAAAZHJzL2Rvd25yZXYueG1sUEsBAhQAFAAAAAgA&#10;h07iQCBEEcFZAgAAfAcAAA4AAAAAAAAAAQAgAAAALAEAAGRycy9lMm9Eb2MueG1sUEsFBgAAAAAG&#10;AAYAWQEAAPcFAAAAAA==&#10;">
                <o:lock v:ext="edit" aspectratio="f"/>
                <v:shape id="WS_polygon657" o:spid="_x0000_s1026" style="position:absolute;left:0;top:0;height:70;width:70;" fillcolor="#000000" filled="t" stroked="t" coordsize="70,70" o:gfxdata="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bPOgbsAAADc&#10;AAAADwAAAAAAAAABACAAAAAiAAAAZHJzL2Rvd25yZXYueG1sUEsBAhQAFAAAAAgAh07iQDMvBZ47&#10;AAAAOQAAABAAAAAAAAAAAQAgAAAACgEAAGRycy9zaGFwZXhtbC54bWxQSwUGAAAAAAYABgBbAQAA&#10;tAMAAAAA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658" o:spid="_x0000_s1026" style="position:absolute;left:0;top:0;height:70;width:70;" fillcolor="#000000" filled="t" stroked="t" coordsize="70,70" o:gfxdata="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/2savQAA&#10;ANwAAAAPAAAAAAAAAAEAIAAAACIAAABkcnMvZG93bnJldi54bWxQSwECFAAUAAAACACHTuJAMy8F&#10;njsAAAA5AAAAEAAAAAAAAAABACAAAAAMAQAAZHJzL3NoYXBleG1sLnhtbFBLBQYAAAAABgAGAFsB&#10;AAC2AwAAAAA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autoSpaceDE w:val="0"/>
        <w:autoSpaceDN w:val="0"/>
        <w:spacing w:before="6" w:line="472" w:lineRule="exact"/>
        <w:ind w:left="3560"/>
        <w:jc w:val="left"/>
      </w:pPr>
      <w:r>
        <w:rPr>
          <w:rFonts w:ascii="微软雅黑" w:hAnsi="微软雅黑" w:eastAsia="微软雅黑" w:cs="微软雅黑"/>
          <w:bCs/>
          <w:color w:val="000000"/>
          <w:sz w:val="36"/>
        </w:rPr>
        <w:t>部门预算一般公共预算财政拨款支出表</w:t>
      </w:r>
    </w:p>
    <w:p>
      <w:pPr>
        <w:spacing w:line="14" w:lineRule="exact"/>
        <w:jc w:val="center"/>
        <w:sectPr>
          <w:type w:val="continuous"/>
          <w:pgSz w:w="16840" w:h="11900"/>
          <w:pgMar w:top="1426" w:right="918" w:bottom="419" w:left="1800" w:header="851" w:footer="419" w:gutter="0"/>
          <w:cols w:space="0" w:num="1"/>
        </w:sectPr>
      </w:pPr>
    </w:p>
    <w:p>
      <w:pPr>
        <w:spacing w:line="14" w:lineRule="exact"/>
        <w:jc w:val="center"/>
      </w:pPr>
    </w:p>
    <w:tbl>
      <w:tblPr>
        <w:tblStyle w:val="4"/>
        <w:tblW w:w="0" w:type="auto"/>
        <w:tblInd w:w="1692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642"/>
        <w:gridCol w:w="1644"/>
        <w:gridCol w:w="1642"/>
        <w:gridCol w:w="1644"/>
        <w:gridCol w:w="1644"/>
        <w:gridCol w:w="164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 w:hRule="exact"/>
        </w:trPr>
        <w:tc>
          <w:tcPr>
            <w:tcW w:w="4928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62" w:lineRule="exact"/>
              <w:jc w:val="left"/>
            </w:pPr>
          </w:p>
          <w:p>
            <w:pPr>
              <w:autoSpaceDE w:val="0"/>
              <w:autoSpaceDN w:val="0"/>
              <w:spacing w:line="315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319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青龙满族自治县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sz w:val="24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计局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92" w:lineRule="exact"/>
              <w:ind w:left="540" w:right="152" w:hanging="31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预算年度：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2023</w:t>
            </w:r>
          </w:p>
        </w:tc>
        <w:tc>
          <w:tcPr>
            <w:tcW w:w="3286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62" w:lineRule="exact"/>
              <w:jc w:val="left"/>
            </w:pPr>
          </w:p>
          <w:p>
            <w:pPr>
              <w:autoSpaceDE w:val="0"/>
              <w:autoSpaceDN w:val="0"/>
              <w:spacing w:line="315" w:lineRule="exact"/>
              <w:ind w:left="197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单位：万元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3286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01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功能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分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类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7"/>
                <w:w w:val="89"/>
              </w:rPr>
              <w:t>科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1"/>
                <w:w w:val="92"/>
              </w:rPr>
              <w:t>目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合计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0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基本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支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出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0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项目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支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642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40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科目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编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码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40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科目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名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称</w:t>
            </w:r>
          </w:p>
        </w:tc>
        <w:tc>
          <w:tcPr>
            <w:tcW w:w="1644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合计</w:t>
            </w:r>
          </w:p>
        </w:tc>
        <w:tc>
          <w:tcPr>
            <w:tcW w:w="1644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0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基本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支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出</w:t>
            </w:r>
          </w:p>
        </w:tc>
        <w:tc>
          <w:tcPr>
            <w:tcW w:w="1642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0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项目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支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栏次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75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1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75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2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75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3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75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4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75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76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1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合计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82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1"/>
                <w:w w:val="101"/>
              </w:rPr>
              <w:t>255.61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82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1"/>
                <w:w w:val="101"/>
              </w:rPr>
              <w:t>235.61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95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20.00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76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2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201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2" w:lineRule="exact"/>
              <w:ind w:left="108" w:right="2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一般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公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共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服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支出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86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3"/>
              </w:rPr>
              <w:t>200.78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86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3"/>
              </w:rPr>
              <w:t>180.78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9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20.00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76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3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20108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审计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事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务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86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3"/>
              </w:rPr>
              <w:t>200.78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86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3"/>
              </w:rPr>
              <w:t>180.78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9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20.00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76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4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2010801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行政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运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行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86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3"/>
              </w:rPr>
              <w:t>149.54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86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3"/>
              </w:rPr>
              <w:t>149.54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76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5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2010802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2" w:lineRule="exact"/>
              <w:ind w:left="108" w:right="2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一般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理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事务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9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20.00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9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20.00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76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6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2010850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事业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运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行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9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31.24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9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31.24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76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7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208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2" w:lineRule="exact"/>
              <w:ind w:left="108" w:right="2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社会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保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障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就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业支出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9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30.29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9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30.29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76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8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20805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2" w:lineRule="exact"/>
              <w:ind w:left="108" w:right="2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行政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事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单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位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养老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出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9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30.29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9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30.29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1" w:line="276" w:lineRule="exact"/>
              <w:ind w:left="76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9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1" w:line="276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2080501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3" w:lineRule="exact"/>
              <w:ind w:left="108" w:right="2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行政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单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位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离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退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休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1" w:line="276" w:lineRule="exact"/>
              <w:ind w:left="1116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6.86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1" w:line="276" w:lineRule="exact"/>
              <w:ind w:left="1116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6.86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69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10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2080505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8" w:lineRule="exact"/>
              <w:ind w:left="108" w:right="2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机关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事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单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位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基本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养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保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险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缴费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出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9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23.43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9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23.43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exact"/>
        </w:trPr>
        <w:tc>
          <w:tcPr>
            <w:tcW w:w="16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69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11</w:t>
            </w:r>
          </w:p>
        </w:tc>
        <w:tc>
          <w:tcPr>
            <w:tcW w:w="164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210</w:t>
            </w:r>
          </w:p>
        </w:tc>
        <w:tc>
          <w:tcPr>
            <w:tcW w:w="16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卫生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康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出</w:t>
            </w:r>
          </w:p>
        </w:tc>
        <w:tc>
          <w:tcPr>
            <w:tcW w:w="164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9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12.82</w:t>
            </w:r>
          </w:p>
        </w:tc>
        <w:tc>
          <w:tcPr>
            <w:tcW w:w="164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9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12.82</w:t>
            </w:r>
          </w:p>
        </w:tc>
        <w:tc>
          <w:tcPr>
            <w:tcW w:w="16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line="14" w:lineRule="exact"/>
        <w:jc w:val="center"/>
        <w:sectPr>
          <w:type w:val="continuous"/>
          <w:pgSz w:w="16840" w:h="11900"/>
          <w:pgMar w:top="1426" w:right="918" w:bottom="419" w:left="1800" w:header="851" w:footer="419" w:gutter="0"/>
          <w:cols w:space="0" w:num="1"/>
        </w:sectPr>
      </w:pPr>
    </w:p>
    <w:p>
      <w:pPr>
        <w:autoSpaceDE w:val="0"/>
        <w:autoSpaceDN w:val="0"/>
        <w:spacing w:line="243" w:lineRule="exact"/>
        <w:jc w:val="left"/>
      </w:pPr>
    </w:p>
    <w:p>
      <w:pPr>
        <w:autoSpaceDE w:val="0"/>
        <w:autoSpaceDN w:val="0"/>
        <w:spacing w:line="265" w:lineRule="exact"/>
        <w:ind w:left="13782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23</w:t>
      </w:r>
    </w:p>
    <w:p>
      <w:pPr>
        <w:spacing w:line="14" w:lineRule="exact"/>
        <w:jc w:val="center"/>
        <w:sectPr>
          <w:type w:val="continuous"/>
          <w:pgSz w:w="16840" w:h="11900"/>
          <w:pgMar w:top="1426" w:right="918" w:bottom="419" w:left="1800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354" w:right="1800" w:bottom="419" w:left="1020" w:header="851" w:footer="419" w:gutter="0"/>
          <w:cols w:space="720" w:num="1"/>
        </w:sectPr>
      </w:pPr>
      <w:bookmarkStart w:id="23" w:name="_bookmark23"/>
      <w:bookmarkEnd w:id="23"/>
    </w:p>
    <w:p>
      <w:pPr>
        <w:spacing w:line="14" w:lineRule="exact"/>
        <w:jc w:val="center"/>
      </w:pPr>
      <w:r>
        <mc:AlternateContent>
          <mc:Choice Requires="wps">
            <w:drawing>
              <wp:anchor distT="0" distB="0" distL="114300" distR="114300" simplePos="0" relativeHeight="25225113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1395730</wp:posOffset>
                </wp:positionV>
                <wp:extent cx="8890" cy="8890"/>
                <wp:effectExtent l="13970" t="15875" r="22860" b="20955"/>
                <wp:wrapNone/>
                <wp:docPr id="661" name="WS_polygon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59" o:spid="_x0000_s1026" style="position:absolute;left:0pt;margin-left:174.25pt;margin-top:109.9pt;height:0.7pt;width:0.7pt;mso-position-horizontal-relative:page;mso-position-vertical-relative:page;z-index:-251065344;mso-width-relative:page;mso-height-relative:page;" fillcolor="#000000" filled="t" stroked="t" coordsize="8890,8890" o:gfxdata="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62rW1&#10;2AAAAAsBAAAPAAAAAAAAAAEAIAAAACIAAABkcnMvZG93bnJldi54bWxQSwECFAAUAAAACACHTuJA&#10;sDUoI+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2160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1395730</wp:posOffset>
                </wp:positionV>
                <wp:extent cx="8890" cy="8890"/>
                <wp:effectExtent l="13970" t="15875" r="22860" b="20955"/>
                <wp:wrapNone/>
                <wp:docPr id="662" name="WS_polygon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60" o:spid="_x0000_s1026" style="position:absolute;left:0pt;margin-left:667.15pt;margin-top:109.9pt;height:0.7pt;width:0.7pt;mso-position-horizontal-relative:page;mso-position-vertical-relative:page;z-index:-251064320;mso-width-relative:page;mso-height-relative:page;" fillcolor="#000000" filled="t" stroked="t" coordsize="8890,8890" o:gfxdata="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XHl2SdcA&#10;AAANAQAADwAAAAAAAAABACAAAAAiAAAAZHJzL2Rvd25yZXYueG1sUEsBAhQAFAAAAAgAh07iQGD7&#10;1GTnAQAAHg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318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1639570</wp:posOffset>
                </wp:positionV>
                <wp:extent cx="8890" cy="8890"/>
                <wp:effectExtent l="13970" t="15875" r="22860" b="20955"/>
                <wp:wrapNone/>
                <wp:docPr id="663" name="WS_polygon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61" o:spid="_x0000_s1026" style="position:absolute;left:0pt;margin-left:174.25pt;margin-top:129.1pt;height:0.7pt;width:0.7pt;mso-position-horizontal-relative:page;mso-position-vertical-relative:page;z-index:-251063296;mso-width-relative:page;mso-height-relative:page;" fillcolor="#000000" filled="t" stroked="t" coordsize="8890,8890" o:gfxdata="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9NcLwtcA&#10;AAALAQAADwAAAAAAAAABACAAAAAiAAAAZHJzL2Rvd25yZXYueG1sUEsBAhQAFAAAAAgAh07iQPP2&#10;cBrnAQAAHg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4208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1639570</wp:posOffset>
                </wp:positionV>
                <wp:extent cx="8890" cy="8890"/>
                <wp:effectExtent l="13970" t="15875" r="22860" b="20955"/>
                <wp:wrapNone/>
                <wp:docPr id="664" name="WS_polygon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62" o:spid="_x0000_s1026" style="position:absolute;left:0pt;margin-left:667.15pt;margin-top:129.1pt;height:0.7pt;width:0.7pt;mso-position-horizontal-relative:page;mso-position-vertical-relative:page;z-index:-251062272;mso-width-relative:page;mso-height-relative:page;" fillcolor="#000000" filled="t" stroked="t" coordsize="8890,8890" o:gfxdata="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DFrK73X&#10;AAAADQEAAA8AAAAAAAAAAQAgAAAAIgAAAGRycy9kb3ducmV2LnhtbFBLAQIUABQAAAAIAIdO4kD0&#10;ghqF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523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1884045</wp:posOffset>
                </wp:positionV>
                <wp:extent cx="8890" cy="8890"/>
                <wp:effectExtent l="13970" t="15875" r="22860" b="20955"/>
                <wp:wrapNone/>
                <wp:docPr id="665" name="WS_polygon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63" o:spid="_x0000_s1026" style="position:absolute;left:0pt;margin-left:174.25pt;margin-top:148.35pt;height:0.7pt;width:0.7pt;mso-position-horizontal-relative:page;mso-position-vertical-relative:page;z-index:-251061248;mso-width-relative:page;mso-height-relative:page;" fillcolor="#000000" filled="t" stroked="t" coordsize="8890,8890" o:gfxdata="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irsXg&#10;2AAAAAsBAAAPAAAAAAAAAAEAIAAAACIAAABkcnMvZG93bnJldi54bWxQSwECFAAUAAAACACHTuJA&#10;Z4++++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6256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1884045</wp:posOffset>
                </wp:positionV>
                <wp:extent cx="8890" cy="8890"/>
                <wp:effectExtent l="13970" t="15875" r="22860" b="20955"/>
                <wp:wrapNone/>
                <wp:docPr id="666" name="WS_polygon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64" o:spid="_x0000_s1026" style="position:absolute;left:0pt;margin-left:667.15pt;margin-top:148.35pt;height:0.7pt;width:0.7pt;mso-position-horizontal-relative:page;mso-position-vertical-relative:page;z-index:-251060224;mso-width-relative:page;mso-height-relative:page;" fillcolor="#000000" filled="t" stroked="t" coordsize="8890,8890" o:gfxdata="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ER8L7zX&#10;AAAADQEAAA8AAAAAAAAAAQAgAAAAIgAAAGRycy9kb3ducmV2LnhtbFBLAQIUABQAAAAIAIdO4kBt&#10;yzVF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728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2127885</wp:posOffset>
                </wp:positionV>
                <wp:extent cx="8890" cy="8890"/>
                <wp:effectExtent l="13970" t="15875" r="22860" b="20955"/>
                <wp:wrapNone/>
                <wp:docPr id="667" name="WS_polygon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65" o:spid="_x0000_s1026" style="position:absolute;left:0pt;margin-left:174.25pt;margin-top:167.55pt;height:0.7pt;width:0.7pt;mso-position-horizontal-relative:page;mso-position-vertical-relative:page;z-index:-251059200;mso-width-relative:page;mso-height-relative:page;" fillcolor="#000000" filled="t" stroked="t" coordsize="8890,8890" o:gfxdata="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NUo7BTX&#10;AAAACwEAAA8AAAAAAAAAAQAgAAAAIgAAAGRycy9kb3ducmV2LnhtbFBLAQIUABQAAAAIAIdO4kD+&#10;xpE7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8304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2127885</wp:posOffset>
                </wp:positionV>
                <wp:extent cx="8890" cy="8890"/>
                <wp:effectExtent l="13970" t="15875" r="22860" b="20955"/>
                <wp:wrapNone/>
                <wp:docPr id="668" name="WS_polygon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66" o:spid="_x0000_s1026" style="position:absolute;left:0pt;margin-left:667.15pt;margin-top:167.55pt;height:0.7pt;width:0.7pt;mso-position-horizontal-relative:page;mso-position-vertical-relative:page;z-index:-251058176;mso-width-relative:page;mso-height-relative:page;" fillcolor="#000000" filled="t" stroked="t" coordsize="8890,8890" o:gfxdata="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rnl2xdYA&#10;AAANAQAADwAAAAAAAAABACAAAAAiAAAAZHJzL2Rvd25yZXYueG1sUEsBAhQAFAAAAAgAh07iQJ13&#10;953oAQAAHgQAAA4AAAAAAAAAAQAgAAAAJQ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932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2595245</wp:posOffset>
                </wp:positionV>
                <wp:extent cx="8890" cy="9525"/>
                <wp:effectExtent l="13335" t="17145" r="23495" b="19050"/>
                <wp:wrapNone/>
                <wp:docPr id="669" name="WS_polygon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67" o:spid="_x0000_s1026" style="position:absolute;left:0pt;margin-left:174.25pt;margin-top:204.35pt;height:0.75pt;width:0.7pt;mso-position-horizontal-relative:page;mso-position-vertical-relative:page;z-index:-251057152;mso-width-relative:page;mso-height-relative:page;" fillcolor="#000000" filled="t" stroked="t" coordsize="8890,9525" o:gfxdata="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U&#10;AVj32QAAAAsBAAAPAAAAAAAAAAEAIAAAACIAAABkcnMvZG93bnJldi54bWxQSwECFAAUAAAACACH&#10;TuJAH1sLNeoBAAAeBAAADgAAAAAAAAABACAAAAAoAQAAZHJzL2Uyb0RvYy54bWxQSwUGAAAAAAYA&#10;BgBZAQAAhA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60352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2595245</wp:posOffset>
                </wp:positionV>
                <wp:extent cx="8890" cy="9525"/>
                <wp:effectExtent l="13335" t="17145" r="23495" b="19050"/>
                <wp:wrapNone/>
                <wp:docPr id="670" name="WS_polygon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68" o:spid="_x0000_s1026" style="position:absolute;left:0pt;margin-left:667.15pt;margin-top:204.35pt;height:0.75pt;width:0.7pt;mso-position-horizontal-relative:page;mso-position-vertical-relative:page;z-index:-251056128;mso-width-relative:page;mso-height-relative:page;" fillcolor="#000000" filled="t" stroked="t" coordsize="8890,9525" o:gfxdata="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Iga&#10;Vl/YAAAADQEAAA8AAAAAAAAAAQAgAAAAIgAAAGRycy9kb3ducmV2LnhtbFBLAQIUABQAAAAIAIdO&#10;4kBGGOUi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6137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2839720</wp:posOffset>
                </wp:positionV>
                <wp:extent cx="8890" cy="8890"/>
                <wp:effectExtent l="13970" t="15875" r="22860" b="20955"/>
                <wp:wrapNone/>
                <wp:docPr id="671" name="WS_polygon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69" o:spid="_x0000_s1026" style="position:absolute;left:0pt;margin-left:174.25pt;margin-top:223.6pt;height:0.7pt;width:0.7pt;mso-position-horizontal-relative:page;mso-position-vertical-relative:page;z-index:-251055104;mso-width-relative:page;mso-height-relative:page;" fillcolor="#000000" filled="t" stroked="t" coordsize="8890,8890" o:gfxdata="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9YjvDX&#10;AAAACwEAAA8AAAAAAAAAAQAgAAAAIgAAAGRycy9kb3ducmV2LnhtbFBLAQIUABQAAAAIAIdO4kDE&#10;NBmK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62400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2839720</wp:posOffset>
                </wp:positionV>
                <wp:extent cx="8890" cy="8890"/>
                <wp:effectExtent l="13970" t="15875" r="22860" b="20955"/>
                <wp:wrapNone/>
                <wp:docPr id="672" name="WS_polygon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70" o:spid="_x0000_s1026" style="position:absolute;left:0pt;margin-left:667.15pt;margin-top:223.6pt;height:0.7pt;width:0.7pt;mso-position-horizontal-relative:page;mso-position-vertical-relative:page;z-index:-251054080;mso-width-relative:page;mso-height-relative:page;" fillcolor="#000000" filled="t" stroked="t" coordsize="8890,8890" o:gfxdata="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L4R1KzY&#10;AAAADQEAAA8AAAAAAAAAAQAgAAAAIgAAAGRycy9kb3ducmV2LnhtbFBLAQIUABQAAAAIAIdO4kCT&#10;nawN5wEAAB4EAAAOAAAAAAAAAAEAIAAAACc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6342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3084195</wp:posOffset>
                </wp:positionV>
                <wp:extent cx="8890" cy="8890"/>
                <wp:effectExtent l="13970" t="15875" r="22860" b="20955"/>
                <wp:wrapNone/>
                <wp:docPr id="673" name="WS_polygon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71" o:spid="_x0000_s1026" style="position:absolute;left:0pt;margin-left:174.25pt;margin-top:242.85pt;height:0.7pt;width:0.7pt;mso-position-horizontal-relative:page;mso-position-vertical-relative:page;z-index:-251053056;mso-width-relative:page;mso-height-relative:page;" fillcolor="#000000" filled="t" stroked="t" coordsize="8890,8890" o:gfxdata="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ENtaSfX&#10;AAAACwEAAA8AAAAAAAAAAQAgAAAAIgAAAGRycy9kb3ducmV2LnhtbFBLAQIUABQAAAAIAIdO4kAA&#10;kAhz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64448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3084195</wp:posOffset>
                </wp:positionV>
                <wp:extent cx="8890" cy="8890"/>
                <wp:effectExtent l="13970" t="15875" r="22860" b="20955"/>
                <wp:wrapNone/>
                <wp:docPr id="674" name="WS_polygon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72" o:spid="_x0000_s1026" style="position:absolute;left:0pt;margin-left:667.15pt;margin-top:242.85pt;height:0.7pt;width:0.7pt;mso-position-horizontal-relative:page;mso-position-vertical-relative:page;z-index:-251052032;mso-width-relative:page;mso-height-relative:page;" fillcolor="#000000" filled="t" stroked="t" coordsize="8890,8890" o:gfxdata="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CMqZM&#10;1wAAAA0BAAAPAAAAAAAAAAEAIAAAACIAAABkcnMvZG93bnJldi54bWxQSwECFAAUAAAACACHTuJA&#10;B+Ri7O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6547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3327400</wp:posOffset>
                </wp:positionV>
                <wp:extent cx="8890" cy="8890"/>
                <wp:effectExtent l="13970" t="15875" r="22860" b="20955"/>
                <wp:wrapNone/>
                <wp:docPr id="675" name="WS_polygon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73" o:spid="_x0000_s1026" style="position:absolute;left:0pt;margin-left:174.25pt;margin-top:262pt;height:0.7pt;width:0.7pt;mso-position-horizontal-relative:page;mso-position-vertical-relative:page;z-index:-251051008;mso-width-relative:page;mso-height-relative:page;" fillcolor="#000000" filled="t" stroked="t" coordsize="8890,8890" o:gfxdata="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dvASX&#10;1wAAAAsBAAAPAAAAAAAAAAEAIAAAACIAAABkcnMvZG93bnJldi54bWxQSwECFAAUAAAACACHTuJA&#10;lOnGku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66496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3327400</wp:posOffset>
                </wp:positionV>
                <wp:extent cx="8890" cy="8890"/>
                <wp:effectExtent l="13970" t="15875" r="22860" b="20955"/>
                <wp:wrapNone/>
                <wp:docPr id="676" name="WS_polygon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74" o:spid="_x0000_s1026" style="position:absolute;left:0pt;margin-left:667.15pt;margin-top:262pt;height:0.7pt;width:0.7pt;mso-position-horizontal-relative:page;mso-position-vertical-relative:page;z-index:-251049984;mso-width-relative:page;mso-height-relative:page;" fillcolor="#000000" filled="t" stroked="t" coordsize="8890,8890" o:gfxdata="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rYLEh&#10;1wAAAA0BAAAPAAAAAAAAAAEAIAAAACIAAABkcnMvZG93bnJldi54bWxQSwECFAAUAAAACACHTuJA&#10;nq1NLO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6752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3571875</wp:posOffset>
                </wp:positionV>
                <wp:extent cx="8890" cy="8890"/>
                <wp:effectExtent l="13970" t="15875" r="22860" b="20955"/>
                <wp:wrapNone/>
                <wp:docPr id="677" name="WS_polygon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75" o:spid="_x0000_s1026" style="position:absolute;left:0pt;margin-left:174.25pt;margin-top:281.25pt;height:0.7pt;width:0.7pt;mso-position-horizontal-relative:page;mso-position-vertical-relative:page;z-index:-251048960;mso-width-relative:page;mso-height-relative:page;" fillcolor="#000000" filled="t" stroked="t" coordsize="8890,8890" o:gfxdata="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H3NOi&#10;1wAAAAsBAAAPAAAAAAAAAAEAIAAAACIAAABkcnMvZG93bnJldi54bWxQSwECFAAUAAAACACHTuJA&#10;DaDpUu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68544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3571875</wp:posOffset>
                </wp:positionV>
                <wp:extent cx="8890" cy="8890"/>
                <wp:effectExtent l="13970" t="15875" r="22860" b="20955"/>
                <wp:wrapNone/>
                <wp:docPr id="678" name="WS_polygon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76" o:spid="_x0000_s1026" style="position:absolute;left:0pt;margin-left:667.15pt;margin-top:281.25pt;height:0.7pt;width:0.7pt;mso-position-horizontal-relative:page;mso-position-vertical-relative:page;z-index:-251047936;mso-width-relative:page;mso-height-relative:page;" fillcolor="#000000" filled="t" stroked="t" coordsize="8890,8890" o:gfxdata="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LsVvvrX&#10;AAAADQEAAA8AAAAAAAAAAQAgAAAAIgAAAGRycy9kb3ducmV2LnhtbFBLAQIUABQAAAAIAIdO4kBu&#10;EY/0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26956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3815715</wp:posOffset>
                </wp:positionV>
                <wp:extent cx="8890" cy="8890"/>
                <wp:effectExtent l="0" t="0" r="0" b="0"/>
                <wp:wrapNone/>
                <wp:docPr id="681" name="group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679" name="WS_polygon678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80" name="WS_polygon679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677" o:spid="_x0000_s1026" o:spt="203" style="position:absolute;left:0pt;margin-left:174.25pt;margin-top:300.45pt;height:0.7pt;width:0.7pt;mso-position-horizontal-relative:page;mso-position-vertical-relative:page;z-index:-251046912;mso-width-relative:page;mso-height-relative:page;" coordsize="70,70203" o:gfxdata="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etcBntoAAAALAQAADwAAAAAAAAABACAAAAAiAAAAZHJzL2Rvd25yZXYueG1sUEsBAhQAFAAAAAgA&#10;h07iQEVOZx9cAgAAfAcAAA4AAAAAAAAAAQAgAAAAKQEAAGRycy9lMm9Eb2MueG1sUEsFBgAAAAAG&#10;AAYAWQEAAPcFAAAAAA==&#10;">
                <o:lock v:ext="edit" aspectratio="f"/>
                <v:shape id="WS_polygon678" o:spid="_x0000_s1026" style="position:absolute;left:0;top:0;height:70;width:70;" fillcolor="#000000" filled="t" stroked="t" coordsize="70,70" o:gfxdata="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Uo3er4A&#10;AADcAAAADwAAAAAAAAABACAAAAAiAAAAZHJzL2Rvd25yZXYueG1sUEsBAhQAFAAAAAgAh07iQDMv&#10;BZ47AAAAOQAAABAAAAAAAAAAAQAgAAAADQEAAGRycy9zaGFwZXhtbC54bWxQSwUGAAAAAAYABgBb&#10;AQAAtwMAAAAA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679" o:spid="_x0000_s1026" style="position:absolute;left:0;top:0;height:70;width:70;" fillcolor="#000000" filled="t" stroked="t" coordsize="70,70" o:gfxdata="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pe7AugAAANwA&#10;AAAPAAAAAAAAAAEAIAAAACIAAABkcnMvZG93bnJldi54bWxQSwECFAAUAAAACACHTuJAMy8FnjsA&#10;AAA5AAAAEAAAAAAAAAABACAAAAAJAQAAZHJzL3NoYXBleG1sLnhtbFBLBQYAAAAABgAGAFsBAACz&#10;AwAAAAA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70592" behindDoc="1" locked="0" layoutInCell="1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3815715</wp:posOffset>
                </wp:positionV>
                <wp:extent cx="9525" cy="8890"/>
                <wp:effectExtent l="14605" t="15240" r="21590" b="21590"/>
                <wp:wrapNone/>
                <wp:docPr id="682" name="WS_polygon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80" o:spid="_x0000_s1026" style="position:absolute;left:0pt;margin-left:256.35pt;margin-top:300.45pt;height:0.7pt;width:0.75pt;mso-position-horizontal-relative:page;mso-position-vertical-relative:page;z-index:-251045888;mso-width-relative:page;mso-height-relative:page;" fillcolor="#000000" filled="t" stroked="t" coordsize="9525,8890" o:gfxdata="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H&#10;E+nL2QAAAAsBAAAPAAAAAAAAAAEAIAAAACIAAABkcnMvZG93bnJldi54bWxQSwECFAAUAAAACACH&#10;TuJAKzKjJuoBAAAeBAAADgAAAAAAAAABACAAAAAoAQAAZHJzL2Uyb0RvYy54bWxQSwUGAAAAAAYA&#10;BgBZAQAAhAUAAAAA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71616" behindDoc="1" locked="0" layoutInCell="1" allowOverlap="1">
                <wp:simplePos x="0" y="0"/>
                <wp:positionH relativeFrom="page">
                  <wp:posOffset>4298950</wp:posOffset>
                </wp:positionH>
                <wp:positionV relativeFrom="page">
                  <wp:posOffset>3815715</wp:posOffset>
                </wp:positionV>
                <wp:extent cx="8890" cy="8890"/>
                <wp:effectExtent l="13970" t="15875" r="22860" b="20955"/>
                <wp:wrapNone/>
                <wp:docPr id="683" name="WS_polygon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81" o:spid="_x0000_s1026" style="position:absolute;left:0pt;margin-left:338.5pt;margin-top:300.45pt;height:0.7pt;width:0.7pt;mso-position-horizontal-relative:page;mso-position-vertical-relative:page;z-index:-251044864;mso-width-relative:page;mso-height-relative:page;" fillcolor="#000000" filled="t" stroked="t" coordsize="8890,8890" o:gfxdata="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Ja1SrPY&#10;AAAACwEAAA8AAAAAAAAAAQAgAAAAIgAAAGRycy9kb3ducmV2LnhtbFBLAQIUABQAAAAIAIdO4kCC&#10;nTFL5wEAAB4EAAAOAAAAAAAAAAEAIAAAACc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72640" behindDoc="1" locked="0" layoutInCell="1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3815715</wp:posOffset>
                </wp:positionV>
                <wp:extent cx="8890" cy="8890"/>
                <wp:effectExtent l="13970" t="15875" r="22860" b="20955"/>
                <wp:wrapNone/>
                <wp:docPr id="684" name="WS_polygon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82" o:spid="_x0000_s1026" style="position:absolute;left:0pt;margin-left:420.6pt;margin-top:300.45pt;height:0.7pt;width:0.7pt;mso-position-horizontal-relative:page;mso-position-vertical-relative:page;z-index:-251043840;mso-width-relative:page;mso-height-relative:page;" fillcolor="#000000" filled="t" stroked="t" coordsize="8890,8890" o:gfxdata="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JuVz+zX&#10;AAAACwEAAA8AAAAAAAAAAQAgAAAAIgAAAGRycy9kb3ducmV2LnhtbFBLAQIUABQAAAAIAIdO4kCF&#10;6VvU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73664" behindDoc="1" locked="0" layoutInCell="1" allowOverlap="1">
                <wp:simplePos x="0" y="0"/>
                <wp:positionH relativeFrom="page">
                  <wp:posOffset>6386195</wp:posOffset>
                </wp:positionH>
                <wp:positionV relativeFrom="page">
                  <wp:posOffset>3815715</wp:posOffset>
                </wp:positionV>
                <wp:extent cx="8890" cy="8890"/>
                <wp:effectExtent l="13970" t="15875" r="22860" b="20955"/>
                <wp:wrapNone/>
                <wp:docPr id="685" name="WS_polygon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83" o:spid="_x0000_s1026" style="position:absolute;left:0pt;margin-left:502.85pt;margin-top:300.45pt;height:0.7pt;width:0.7pt;mso-position-horizontal-relative:page;mso-position-vertical-relative:page;z-index:-251042816;mso-width-relative:page;mso-height-relative:page;" fillcolor="#000000" filled="t" stroked="t" coordsize="8890,8890" o:gfxdata="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HBn3yDX&#10;AAAADQEAAA8AAAAAAAAAAQAgAAAAIgAAAGRycy9kb3ducmV2LnhtbFBLAQIUABQAAAAIAIdO4kAW&#10;5P+q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74688" behindDoc="1" locked="0" layoutInCell="1" allowOverlap="1">
                <wp:simplePos x="0" y="0"/>
                <wp:positionH relativeFrom="page">
                  <wp:posOffset>7429500</wp:posOffset>
                </wp:positionH>
                <wp:positionV relativeFrom="page">
                  <wp:posOffset>3815715</wp:posOffset>
                </wp:positionV>
                <wp:extent cx="8890" cy="8890"/>
                <wp:effectExtent l="13970" t="15875" r="22860" b="20955"/>
                <wp:wrapNone/>
                <wp:docPr id="686" name="WS_polygon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84" o:spid="_x0000_s1026" style="position:absolute;left:0pt;margin-left:585pt;margin-top:300.45pt;height:0.7pt;width:0.7pt;mso-position-horizontal-relative:page;mso-position-vertical-relative:page;z-index:-251041792;mso-width-relative:page;mso-height-relative:page;" fillcolor="#000000" filled="t" stroked="t" coordsize="8890,8890" o:gfxdata="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LVOKp3X&#10;AAAADQEAAA8AAAAAAAAAAQAgAAAAIgAAAGRycy9kb3ducmV2LnhtbFBLAQIUABQAAAAIAIdO4kAc&#10;oHQU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275712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3815715</wp:posOffset>
                </wp:positionV>
                <wp:extent cx="8890" cy="8890"/>
                <wp:effectExtent l="0" t="0" r="0" b="0"/>
                <wp:wrapNone/>
                <wp:docPr id="689" name="group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687" name="WS_polygon686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88" name="WS_polygon687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685" o:spid="_x0000_s1026" o:spt="203" style="position:absolute;left:0pt;margin-left:667.15pt;margin-top:300.45pt;height:0.7pt;width:0.7pt;mso-position-horizontal-relative:page;mso-position-vertical-relative:page;z-index:-251040768;mso-width-relative:page;mso-height-relative:page;" coordsize="70,70203" o:gfxdata="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T&#10;ZqYX2gAAAA0BAAAPAAAAAAAAAAEAIAAAACIAAABkcnMvZG93bnJldi54bWxQSwECFAAUAAAACACH&#10;TuJAUYlnD1sCAAB8BwAADgAAAAAAAAABACAAAAApAQAAZHJzL2Uyb0RvYy54bWxQSwUGAAAAAAYA&#10;BgBZAQAA9gUAAAAA&#10;">
                <o:lock v:ext="edit" aspectratio="f"/>
                <v:shape id="WS_polygon686" o:spid="_x0000_s1026" style="position:absolute;left:0;top:0;height:70;width:70;" fillcolor="#000000" filled="t" stroked="t" coordsize="70,70" o:gfxdata="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THa0vQAA&#10;ANwAAAAPAAAAAAAAAAEAIAAAACIAAABkcnMvZG93bnJldi54bWxQSwECFAAUAAAACACHTuJAMy8F&#10;njsAAAA5AAAAEAAAAAAAAAABACAAAAAMAQAAZHJzL3NoYXBleG1sLnhtbFBLBQYAAAAABgAGAFsB&#10;AAC2AwAAAAA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687" o:spid="_x0000_s1026" style="position:absolute;left:0;top:0;height:70;width:70;" fillcolor="#000000" filled="t" stroked="t" coordsize="70,70" o:gfxdata="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0+LGugAAANwA&#10;AAAPAAAAAAAAAAEAIAAAACIAAABkcnMvZG93bnJldi54bWxQSwECFAAUAAAACACHTuJAMy8FnjsA&#10;AAA5AAAAEAAAAAAAAAABACAAAAAJAQAAZHJzL3NoYXBleG1sLnhtbFBLBQYAAAAABgAGAFsBAACz&#10;AwAAAAA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line="14" w:lineRule="exact"/>
        <w:jc w:val="center"/>
      </w:pPr>
    </w:p>
    <w:tbl>
      <w:tblPr>
        <w:tblStyle w:val="4"/>
        <w:tblW w:w="0" w:type="auto"/>
        <w:tblInd w:w="2472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642"/>
        <w:gridCol w:w="1644"/>
        <w:gridCol w:w="1642"/>
        <w:gridCol w:w="1644"/>
        <w:gridCol w:w="1644"/>
        <w:gridCol w:w="164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8" w:hRule="exact"/>
        </w:trPr>
        <w:tc>
          <w:tcPr>
            <w:tcW w:w="4928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63" w:lineRule="exact"/>
              <w:jc w:val="left"/>
            </w:pPr>
          </w:p>
          <w:p>
            <w:pPr>
              <w:autoSpaceDE w:val="0"/>
              <w:autoSpaceDN w:val="0"/>
              <w:spacing w:line="314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319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青龙满族自治县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sz w:val="24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计局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90" w:lineRule="exact"/>
              <w:ind w:left="540" w:right="152" w:hanging="31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预算年度：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2023</w:t>
            </w:r>
          </w:p>
        </w:tc>
        <w:tc>
          <w:tcPr>
            <w:tcW w:w="3286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63" w:lineRule="exact"/>
              <w:jc w:val="left"/>
            </w:pPr>
          </w:p>
          <w:p>
            <w:pPr>
              <w:autoSpaceDE w:val="0"/>
              <w:autoSpaceDN w:val="0"/>
              <w:spacing w:line="314" w:lineRule="exact"/>
              <w:ind w:left="197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单位：万元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3286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01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功能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分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类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7"/>
                <w:w w:val="89"/>
              </w:rPr>
              <w:t>科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1"/>
                <w:w w:val="92"/>
              </w:rPr>
              <w:t>目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合计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0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基本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支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出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0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项目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支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642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40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科目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编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码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40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科目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名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称</w:t>
            </w:r>
          </w:p>
        </w:tc>
        <w:tc>
          <w:tcPr>
            <w:tcW w:w="1644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合计</w:t>
            </w:r>
          </w:p>
        </w:tc>
        <w:tc>
          <w:tcPr>
            <w:tcW w:w="1644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0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基本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支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出</w:t>
            </w:r>
          </w:p>
        </w:tc>
        <w:tc>
          <w:tcPr>
            <w:tcW w:w="1642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0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项目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支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栏次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75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1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75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2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75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3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75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4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75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1" w:line="277" w:lineRule="exact"/>
              <w:ind w:left="69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12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1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21011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4" w:lineRule="exact"/>
              <w:ind w:left="108" w:right="2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行政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事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单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位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医疗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1" w:line="277" w:lineRule="exact"/>
              <w:ind w:left="9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12.82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1" w:line="277" w:lineRule="exact"/>
              <w:ind w:left="9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12.82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69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13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2101101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行政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单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位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医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疗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116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9.65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116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9.65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69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14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2101102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事业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单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位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医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疗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116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3.18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116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3.18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69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15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221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住房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保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障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出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9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11.72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9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11.72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69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16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22102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住房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革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出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9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11.72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9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11.72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6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69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17</w:t>
            </w:r>
          </w:p>
        </w:tc>
        <w:tc>
          <w:tcPr>
            <w:tcW w:w="164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2210201</w:t>
            </w:r>
          </w:p>
        </w:tc>
        <w:tc>
          <w:tcPr>
            <w:tcW w:w="16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住房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公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积</w:t>
            </w:r>
            <w:r>
              <w:rPr>
                <w:rFonts w:ascii="微软雅黑" w:hAnsi="微软雅黑" w:eastAsia="微软雅黑" w:cs="微软雅黑"/>
                <w:bCs/>
                <w:color w:val="000000"/>
              </w:rPr>
              <w:t>金</w:t>
            </w:r>
          </w:p>
        </w:tc>
        <w:tc>
          <w:tcPr>
            <w:tcW w:w="164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9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11.72</w:t>
            </w:r>
          </w:p>
        </w:tc>
        <w:tc>
          <w:tcPr>
            <w:tcW w:w="164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9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11.72</w:t>
            </w:r>
          </w:p>
        </w:tc>
        <w:tc>
          <w:tcPr>
            <w:tcW w:w="16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line="14" w:lineRule="exact"/>
        <w:jc w:val="center"/>
        <w:sectPr>
          <w:type w:val="continuous"/>
          <w:pgSz w:w="16840" w:h="11900"/>
          <w:pgMar w:top="1354" w:right="1800" w:bottom="419" w:left="1020" w:header="851" w:footer="419" w:gutter="0"/>
          <w:cols w:space="0" w:num="1"/>
        </w:sectPr>
      </w:pPr>
    </w:p>
    <w:p>
      <w:pPr>
        <w:autoSpaceDE w:val="0"/>
        <w:autoSpaceDN w:val="0"/>
        <w:spacing w:line="4900" w:lineRule="exact"/>
        <w:jc w:val="left"/>
      </w:pPr>
    </w:p>
    <w:p>
      <w:pPr>
        <w:autoSpaceDE w:val="0"/>
        <w:autoSpaceDN w:val="0"/>
        <w:spacing w:line="265" w:lineRule="exact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24</w:t>
      </w:r>
    </w:p>
    <w:p>
      <w:pPr>
        <w:spacing w:line="14" w:lineRule="exact"/>
        <w:jc w:val="center"/>
        <w:sectPr>
          <w:type w:val="continuous"/>
          <w:pgSz w:w="16840" w:h="11900"/>
          <w:pgMar w:top="1354" w:right="1800" w:bottom="419" w:left="1020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426" w:right="918" w:bottom="419" w:left="1800" w:header="851" w:footer="419" w:gutter="0"/>
          <w:cols w:space="720" w:num="1"/>
        </w:sectPr>
      </w:pPr>
      <w:bookmarkStart w:id="24" w:name="_bookmark24"/>
      <w:bookmarkEnd w:id="24"/>
    </w:p>
    <w:p>
      <w:pPr>
        <w:spacing w:line="14" w:lineRule="exact"/>
        <w:jc w:val="center"/>
      </w:pPr>
      <w:r>
        <mc:AlternateContent>
          <mc:Choice Requires="wps">
            <w:drawing>
              <wp:anchor distT="0" distB="0" distL="114300" distR="114300" simplePos="0" relativeHeight="25227673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1788795</wp:posOffset>
                </wp:positionV>
                <wp:extent cx="8890" cy="9525"/>
                <wp:effectExtent l="13335" t="17145" r="23495" b="19050"/>
                <wp:wrapNone/>
                <wp:docPr id="690" name="WS_polygon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88" o:spid="_x0000_s1026" style="position:absolute;left:0pt;margin-left:174.25pt;margin-top:140.85pt;height:0.75pt;width:0.7pt;mso-position-horizontal-relative:page;mso-position-vertical-relative:page;z-index:-251039744;mso-width-relative:page;mso-height-relative:page;" fillcolor="#000000" filled="t" stroked="t" coordsize="8890,9525" o:gfxdata="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Nmt&#10;Y+bZAAAACwEAAA8AAAAAAAAAAQAgAAAAIgAAAGRycy9kb3ducmV2LnhtbFBLAQIUABQAAAAIAIdO&#10;4kA3c6Rz6QEAAB4EAAAOAAAAAAAAAAEAIAAAACg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77760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1788795</wp:posOffset>
                </wp:positionV>
                <wp:extent cx="8890" cy="9525"/>
                <wp:effectExtent l="13335" t="17145" r="23495" b="19050"/>
                <wp:wrapNone/>
                <wp:docPr id="691" name="WS_polygon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89" o:spid="_x0000_s1026" style="position:absolute;left:0pt;margin-left:667.15pt;margin-top:140.85pt;height:0.75pt;width:0.7pt;mso-position-horizontal-relative:page;mso-position-vertical-relative:page;z-index:-251038720;mso-width-relative:page;mso-height-relative:page;" fillcolor="#000000" filled="t" stroked="t" coordsize="8890,9525" o:gfxdata="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PIz&#10;5QjYAAAADQEAAA8AAAAAAAAAAQAgAAAAIgAAAGRycy9kb3ducmV2LnhtbFBLAQIUABQAAAAIAIdO&#10;4kCkfgAN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7878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2033270</wp:posOffset>
                </wp:positionV>
                <wp:extent cx="8890" cy="9525"/>
                <wp:effectExtent l="13335" t="17145" r="23495" b="19050"/>
                <wp:wrapNone/>
                <wp:docPr id="692" name="WS_polygon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90" o:spid="_x0000_s1026" style="position:absolute;left:0pt;margin-left:174.25pt;margin-top:160.1pt;height:0.75pt;width:0.7pt;mso-position-horizontal-relative:page;mso-position-vertical-relative:page;z-index:-251037696;mso-width-relative:page;mso-height-relative:page;" fillcolor="#000000" filled="t" stroked="t" coordsize="8890,9525" o:gfxdata="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4VJ+M&#10;2AAAAAsBAAAPAAAAAAAAAAEAIAAAACIAAABkcnMvZG93bnJldi54bWxQSwECFAAUAAAACACHTuJA&#10;89e1iugBAAAeBAAADgAAAAAAAAABACAAAAAnAQAAZHJzL2Uyb0RvYy54bWxQSwUGAAAAAAYABgBZ&#10;AQAAgQ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79808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2033270</wp:posOffset>
                </wp:positionV>
                <wp:extent cx="8890" cy="9525"/>
                <wp:effectExtent l="13335" t="17145" r="23495" b="19050"/>
                <wp:wrapNone/>
                <wp:docPr id="693" name="WS_polygon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91" o:spid="_x0000_s1026" style="position:absolute;left:0pt;margin-left:667.15pt;margin-top:160.1pt;height:0.75pt;width:0.7pt;mso-position-horizontal-relative:page;mso-position-vertical-relative:page;z-index:-251036672;mso-width-relative:page;mso-height-relative:page;" fillcolor="#000000" filled="t" stroked="t" coordsize="8890,9525" o:gfxdata="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enJKl&#10;1wAAAA0BAAAPAAAAAAAAAAEAIAAAACIAAABkcnMvZG93bnJldi54bWxQSwECFAAUAAAACACHTuJA&#10;YNoR9OkBAAAeBAAADgAAAAAAAAABACAAAAAmAQAAZHJzL2Uyb0RvYy54bWxQSwUGAAAAAAYABgBZ&#10;AQAAgQ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8083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2277110</wp:posOffset>
                </wp:positionV>
                <wp:extent cx="8890" cy="9525"/>
                <wp:effectExtent l="13335" t="17145" r="23495" b="19050"/>
                <wp:wrapNone/>
                <wp:docPr id="694" name="WS_polygon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92" o:spid="_x0000_s1026" style="position:absolute;left:0pt;margin-left:174.25pt;margin-top:179.3pt;height:0.75pt;width:0.7pt;mso-position-horizontal-relative:page;mso-position-vertical-relative:page;z-index:-251035648;mso-width-relative:page;mso-height-relative:page;" fillcolor="#000000" filled="t" stroked="t" coordsize="8890,9525" o:gfxdata="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H4&#10;IY3YAAAACwEAAA8AAAAAAAAAAQAgAAAAIgAAAGRycy9kb3ducmV2LnhtbFBLAQIUABQAAAAIAIdO&#10;4kBnrntr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81856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2277110</wp:posOffset>
                </wp:positionV>
                <wp:extent cx="8890" cy="9525"/>
                <wp:effectExtent l="13335" t="17145" r="23495" b="19050"/>
                <wp:wrapNone/>
                <wp:docPr id="695" name="WS_polygon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93" o:spid="_x0000_s1026" style="position:absolute;left:0pt;margin-left:667.15pt;margin-top:179.3pt;height:0.75pt;width:0.7pt;mso-position-horizontal-relative:page;mso-position-vertical-relative:page;z-index:-251034624;mso-width-relative:page;mso-height-relative:page;" fillcolor="#000000" filled="t" stroked="t" coordsize="8890,9525" o:gfxdata="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Ofx&#10;hvfYAAAADQEAAA8AAAAAAAAAAQAgAAAAIgAAAGRycy9kb3ducmV2LnhtbFBLAQIUABQAAAAIAIdO&#10;4kD0o98V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8288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2521585</wp:posOffset>
                </wp:positionV>
                <wp:extent cx="8890" cy="8890"/>
                <wp:effectExtent l="13970" t="15875" r="22860" b="20955"/>
                <wp:wrapNone/>
                <wp:docPr id="696" name="WS_polygon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94" o:spid="_x0000_s1026" style="position:absolute;left:0pt;margin-left:174.25pt;margin-top:198.55pt;height:0.7pt;width:0.7pt;mso-position-horizontal-relative:page;mso-position-vertical-relative:page;z-index:-251033600;mso-width-relative:page;mso-height-relative:page;" fillcolor="#000000" filled="t" stroked="t" coordsize="8890,8890" o:gfxdata="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l1ouI&#10;1wAAAAsBAAAPAAAAAAAAAAEAIAAAACIAAABkcnMvZG93bnJldi54bWxQSwECFAAUAAAACACHTuJA&#10;78YMfe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83904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2521585</wp:posOffset>
                </wp:positionV>
                <wp:extent cx="8890" cy="8890"/>
                <wp:effectExtent l="13970" t="15875" r="22860" b="20955"/>
                <wp:wrapNone/>
                <wp:docPr id="697" name="WS_polygon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95" o:spid="_x0000_s1026" style="position:absolute;left:0pt;margin-left:667.15pt;margin-top:198.55pt;height:0.7pt;width:0.7pt;mso-position-horizontal-relative:page;mso-position-vertical-relative:page;z-index:-251032576;mso-width-relative:page;mso-height-relative:page;" fillcolor="#000000" filled="t" stroked="t" coordsize="8890,8890" o:gfxdata="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gjiF/&#10;1wAAAA0BAAAPAAAAAAAAAAEAIAAAACIAAABkcnMvZG93bnJldi54bWxQSwECFAAUAAAACACHTuJA&#10;fMuoA+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8492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2765425</wp:posOffset>
                </wp:positionV>
                <wp:extent cx="8890" cy="8890"/>
                <wp:effectExtent l="13970" t="15875" r="22860" b="20955"/>
                <wp:wrapNone/>
                <wp:docPr id="698" name="WS_polygon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96" o:spid="_x0000_s1026" style="position:absolute;left:0pt;margin-left:174.25pt;margin-top:217.75pt;height:0.7pt;width:0.7pt;mso-position-horizontal-relative:page;mso-position-vertical-relative:page;z-index:-251031552;mso-width-relative:page;mso-height-relative:page;" fillcolor="#000000" filled="t" stroked="t" coordsize="8890,8890" o:gfxdata="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GqOSBdYA&#10;AAALAQAADwAAAAAAAAABACAAAAAiAAAAZHJzL2Rvd25yZXYueG1sUEsBAhQAFAAAAAgAh07iQB96&#10;zqXoAQAAHgQAAA4AAAAAAAAAAQAgAAAAJQ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85952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2765425</wp:posOffset>
                </wp:positionV>
                <wp:extent cx="8890" cy="8890"/>
                <wp:effectExtent l="13970" t="15875" r="22860" b="20955"/>
                <wp:wrapNone/>
                <wp:docPr id="699" name="WS_polygon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97" o:spid="_x0000_s1026" style="position:absolute;left:0pt;margin-left:667.15pt;margin-top:217.75pt;height:0.7pt;width:0.7pt;mso-position-horizontal-relative:page;mso-position-vertical-relative:page;z-index:-251030528;mso-width-relative:page;mso-height-relative:page;" fillcolor="#000000" filled="t" stroked="t" coordsize="8890,8890" o:gfxdata="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mUyPu&#10;1wAAAA0BAAAPAAAAAAAAAAEAIAAAACIAAABkcnMvZG93bnJldi54bWxQSwECFAAUAAAACACHTuJA&#10;jHdq2+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8697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3008630</wp:posOffset>
                </wp:positionV>
                <wp:extent cx="8890" cy="8890"/>
                <wp:effectExtent l="13970" t="15875" r="22860" b="20955"/>
                <wp:wrapNone/>
                <wp:docPr id="700" name="WS_polygon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98" o:spid="_x0000_s1026" style="position:absolute;left:0pt;margin-left:174.25pt;margin-top:236.9pt;height:0.7pt;width:0.7pt;mso-position-horizontal-relative:page;mso-position-vertical-relative:page;z-index:-251029504;mso-width-relative:page;mso-height-relative:page;" fillcolor="#000000" filled="t" stroked="t" coordsize="8890,8890" o:gfxdata="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LK1tVrX&#10;AAAACwEAAA8AAAAAAAAAAQAgAAAAIgAAAGRycy9kb3ducmV2LnhtbFBLAQIUABQAAAAIAIdO4kBj&#10;aTGb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88000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3008630</wp:posOffset>
                </wp:positionV>
                <wp:extent cx="8890" cy="8890"/>
                <wp:effectExtent l="13970" t="15875" r="22860" b="20955"/>
                <wp:wrapNone/>
                <wp:docPr id="701" name="WS_polygon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699" o:spid="_x0000_s1026" style="position:absolute;left:0pt;margin-left:667.15pt;margin-top:236.9pt;height:0.7pt;width:0.7pt;mso-position-horizontal-relative:page;mso-position-vertical-relative:page;z-index:-251028480;mso-width-relative:page;mso-height-relative:page;" fillcolor="#000000" filled="t" stroked="t" coordsize="8890,8890" o:gfxdata="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GwHGzTX&#10;AAAADQEAAA8AAAAAAAAAAQAgAAAAIgAAAGRycy9kb3ducmV2LnhtbFBLAQIUABQAAAAIAIdO4kDw&#10;ZJXl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8902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3252470</wp:posOffset>
                </wp:positionV>
                <wp:extent cx="8890" cy="8890"/>
                <wp:effectExtent l="13970" t="15875" r="22860" b="20955"/>
                <wp:wrapNone/>
                <wp:docPr id="702" name="WS_polygon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00" o:spid="_x0000_s1026" style="position:absolute;left:0pt;margin-left:174.25pt;margin-top:256.1pt;height:0.7pt;width:0.7pt;mso-position-horizontal-relative:page;mso-position-vertical-relative:page;z-index:-251027456;mso-width-relative:page;mso-height-relative:page;" fillcolor="#000000" filled="t" stroked="t" coordsize="8890,8890" o:gfxdata="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JCRV47Y&#10;AAAACwEAAA8AAAAAAAAAAQAgAAAAIgAAAGRycy9kb3ducmV2LnhtbFBLAQIUABQAAAAIAIdO4kDL&#10;cGns5wEAAB4EAAAOAAAAAAAAAAEAIAAAACc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90048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3252470</wp:posOffset>
                </wp:positionV>
                <wp:extent cx="8890" cy="8890"/>
                <wp:effectExtent l="13970" t="15875" r="22860" b="20955"/>
                <wp:wrapNone/>
                <wp:docPr id="703" name="WS_polygon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01" o:spid="_x0000_s1026" style="position:absolute;left:0pt;margin-left:667.15pt;margin-top:256.1pt;height:0.7pt;width:0.7pt;mso-position-horizontal-relative:page;mso-position-vertical-relative:page;z-index:-251026432;mso-width-relative:page;mso-height-relative:page;" fillcolor="#000000" filled="t" stroked="t" coordsize="8890,8890" o:gfxdata="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VgujPNYA&#10;AAANAQAADwAAAAAAAAABACAAAAAiAAAAZHJzL2Rvd25yZXYueG1sUEsBAhQAFAAAAAgAh07iQFh9&#10;zZLoAQAAHgQAAA4AAAAAAAAAAQAgAAAAJQ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9107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3496945</wp:posOffset>
                </wp:positionV>
                <wp:extent cx="8890" cy="8890"/>
                <wp:effectExtent l="13970" t="15875" r="22860" b="20955"/>
                <wp:wrapNone/>
                <wp:docPr id="704" name="WS_polygon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02" o:spid="_x0000_s1026" style="position:absolute;left:0pt;margin-left:174.25pt;margin-top:275.35pt;height:0.7pt;width:0.7pt;mso-position-horizontal-relative:page;mso-position-vertical-relative:page;z-index:-251025408;mso-width-relative:page;mso-height-relative:page;" fillcolor="#000000" filled="t" stroked="t" coordsize="8890,8890" o:gfxdata="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msWF8&#10;2AAAAAsBAAAPAAAAAAAAAAEAIAAAACIAAABkcnMvZG93bnJldi54bWxQSwECFAAUAAAACACHTuJA&#10;XwmnDe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92096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3496945</wp:posOffset>
                </wp:positionV>
                <wp:extent cx="8890" cy="8890"/>
                <wp:effectExtent l="13970" t="15875" r="22860" b="20955"/>
                <wp:wrapNone/>
                <wp:docPr id="705" name="WS_polygon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03" o:spid="_x0000_s1026" style="position:absolute;left:0pt;margin-left:667.15pt;margin-top:275.35pt;height:0.7pt;width:0.7pt;mso-position-horizontal-relative:page;mso-position-vertical-relative:page;z-index:-251024384;mso-width-relative:page;mso-height-relative:page;" fillcolor="#000000" filled="t" stroked="t" coordsize="8890,8890" o:gfxdata="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E66ia&#10;1wAAAA0BAAAPAAAAAAAAAAEAIAAAACIAAABkcnMvZG93bnJldi54bWxQSwECFAAUAAAACACHTuJA&#10;zAQDc+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9312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3740150</wp:posOffset>
                </wp:positionV>
                <wp:extent cx="8890" cy="8890"/>
                <wp:effectExtent l="13970" t="15875" r="22860" b="20955"/>
                <wp:wrapNone/>
                <wp:docPr id="706" name="WS_polygon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04" o:spid="_x0000_s1026" style="position:absolute;left:0pt;margin-left:174.25pt;margin-top:294.5pt;height:0.7pt;width:0.7pt;mso-position-horizontal-relative:page;mso-position-vertical-relative:page;z-index:-251023360;mso-width-relative:page;mso-height-relative:page;" fillcolor="#000000" filled="t" stroked="t" coordsize="8890,8890" o:gfxdata="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xXfIH&#10;1wAAAAsBAAAPAAAAAAAAAAEAIAAAACIAAABkcnMvZG93bnJldi54bWxQSwECFAAUAAAACACHTuJA&#10;xkCIze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94144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3740150</wp:posOffset>
                </wp:positionV>
                <wp:extent cx="8890" cy="8890"/>
                <wp:effectExtent l="13970" t="15875" r="22860" b="20955"/>
                <wp:wrapNone/>
                <wp:docPr id="707" name="WS_polygon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05" o:spid="_x0000_s1026" style="position:absolute;left:0pt;margin-left:667.15pt;margin-top:294.5pt;height:0.7pt;width:0.7pt;mso-position-horizontal-relative:page;mso-position-vertical-relative:page;z-index:-251022336;mso-width-relative:page;mso-height-relative:page;" fillcolor="#000000" filled="t" stroked="t" coordsize="8890,8890" o:gfxdata="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W7Fsd&#10;2AAAAA0BAAAPAAAAAAAAAAEAIAAAACIAAABkcnMvZG93bnJldi54bWxQSwECFAAUAAAACACHTuJA&#10;VU0ss+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9516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3984625</wp:posOffset>
                </wp:positionV>
                <wp:extent cx="8890" cy="9525"/>
                <wp:effectExtent l="13335" t="17145" r="23495" b="19050"/>
                <wp:wrapNone/>
                <wp:docPr id="708" name="WS_polygon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06" o:spid="_x0000_s1026" style="position:absolute;left:0pt;margin-left:174.25pt;margin-top:313.75pt;height:0.75pt;width:0.7pt;mso-position-horizontal-relative:page;mso-position-vertical-relative:page;z-index:-251021312;mso-width-relative:page;mso-height-relative:page;" fillcolor="#000000" filled="t" stroked="t" coordsize="8890,9525" o:gfxdata="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Kq7&#10;XE3YAAAACwEAAA8AAAAAAAAAAQAgAAAAIgAAAGRycy9kb3ducmV2LnhtbFBLAQIUABQAAAAIAIdO&#10;4kAn3RLD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96192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3984625</wp:posOffset>
                </wp:positionV>
                <wp:extent cx="8890" cy="9525"/>
                <wp:effectExtent l="13335" t="17145" r="23495" b="19050"/>
                <wp:wrapNone/>
                <wp:docPr id="709" name="WS_polygon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07" o:spid="_x0000_s1026" style="position:absolute;left:0pt;margin-left:667.15pt;margin-top:313.75pt;height:0.75pt;width:0.7pt;mso-position-horizontal-relative:page;mso-position-vertical-relative:page;z-index:-251020288;mso-width-relative:page;mso-height-relative:page;" fillcolor="#000000" filled="t" stroked="t" coordsize="8890,9525" o:gfxdata="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DIh&#10;w+PYAAAADQEAAA8AAAAAAAAAAQAgAAAAIgAAAGRycy9kb3ducmV2LnhtbFBLAQIUABQAAAAIAIdO&#10;4kC00La9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9721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4679950</wp:posOffset>
                </wp:positionV>
                <wp:extent cx="8890" cy="8890"/>
                <wp:effectExtent l="13970" t="15875" r="22860" b="20955"/>
                <wp:wrapNone/>
                <wp:docPr id="710" name="WS_polygon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08" o:spid="_x0000_s1026" style="position:absolute;left:0pt;margin-left:174.25pt;margin-top:368.5pt;height:0.7pt;width:0.7pt;mso-position-horizontal-relative:page;mso-position-vertical-relative:page;z-index:-251019264;mso-width-relative:page;mso-height-relative:page;" fillcolor="#000000" filled="t" stroked="t" coordsize="8890,8890" o:gfxdata="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/ZRhbX&#10;AAAACwEAAA8AAAAAAAAAAQAgAAAAIgAAAGRycy9kb3ducmV2LnhtbFBLAQIUABQAAAAIAIdO4kD8&#10;sgB8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98240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4679950</wp:posOffset>
                </wp:positionV>
                <wp:extent cx="8890" cy="8890"/>
                <wp:effectExtent l="13970" t="15875" r="22860" b="20955"/>
                <wp:wrapNone/>
                <wp:docPr id="711" name="WS_polygon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09" o:spid="_x0000_s1026" style="position:absolute;left:0pt;margin-left:667.15pt;margin-top:368.5pt;height:0.7pt;width:0.7pt;mso-position-horizontal-relative:page;mso-position-vertical-relative:page;z-index:-251018240;mso-width-relative:page;mso-height-relative:page;" fillcolor="#000000" filled="t" stroked="t" coordsize="8890,8890" o:gfxdata="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CeF61HX&#10;AAAADQEAAA8AAAAAAAAAAQAgAAAAIgAAAGRycy9kb3ducmV2LnhtbFBLAQIUABQAAAAIAIdO4kBv&#10;v6QC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9926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5147945</wp:posOffset>
                </wp:positionV>
                <wp:extent cx="8890" cy="8890"/>
                <wp:effectExtent l="13970" t="15875" r="22860" b="20955"/>
                <wp:wrapNone/>
                <wp:docPr id="712" name="WS_polygon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10" o:spid="_x0000_s1026" style="position:absolute;left:0pt;margin-left:174.25pt;margin-top:405.35pt;height:0.7pt;width:0.7pt;mso-position-horizontal-relative:page;mso-position-vertical-relative:page;z-index:-251017216;mso-width-relative:page;mso-height-relative:page;" fillcolor="#000000" filled="t" stroked="t" coordsize="8890,8890" o:gfxdata="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HxyxeNcA&#10;AAALAQAADwAAAAAAAAABACAAAAAiAAAAZHJzL2Rvd25yZXYueG1sUEsBAhQAFAAAAAgAh07iQDgW&#10;EYXnAQAAHg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00288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5147945</wp:posOffset>
                </wp:positionV>
                <wp:extent cx="8890" cy="8890"/>
                <wp:effectExtent l="13970" t="15875" r="22860" b="20955"/>
                <wp:wrapNone/>
                <wp:docPr id="713" name="WS_polygon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11" o:spid="_x0000_s1026" style="position:absolute;left:0pt;margin-left:667.15pt;margin-top:405.35pt;height:0.7pt;width:0.7pt;mso-position-horizontal-relative:page;mso-position-vertical-relative:page;z-index:-251016192;mso-width-relative:page;mso-height-relative:page;" fillcolor="#000000" filled="t" stroked="t" coordsize="8890,8890" o:gfxdata="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Ms/yXnX&#10;AAAADQEAAA8AAAAAAAAAAQAgAAAAIgAAAGRycy9kb3ducmV2LnhtbFBLAQIUABQAAAAIAIdO4kCr&#10;G7X7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0131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5614670</wp:posOffset>
                </wp:positionV>
                <wp:extent cx="8890" cy="8890"/>
                <wp:effectExtent l="13970" t="15875" r="22860" b="20955"/>
                <wp:wrapNone/>
                <wp:docPr id="714" name="WS_polygon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12" o:spid="_x0000_s1026" style="position:absolute;left:0pt;margin-left:174.25pt;margin-top:442.1pt;height:0.7pt;width:0.7pt;mso-position-horizontal-relative:page;mso-position-vertical-relative:page;z-index:-251015168;mso-width-relative:page;mso-height-relative:page;" fillcolor="#000000" filled="t" stroked="t" coordsize="8890,8890" o:gfxdata="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OZboovX&#10;AAAACwEAAA8AAAAAAAAAAQAgAAAAIgAAAGRycy9kb3ducmV2LnhtbFBLAQIUABQAAAAIAIdO4kCs&#10;b99k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02336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5614670</wp:posOffset>
                </wp:positionV>
                <wp:extent cx="8890" cy="8890"/>
                <wp:effectExtent l="13970" t="15875" r="22860" b="20955"/>
                <wp:wrapNone/>
                <wp:docPr id="715" name="WS_polygon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13" o:spid="_x0000_s1026" style="position:absolute;left:0pt;margin-left:667.15pt;margin-top:442.1pt;height:0.7pt;width:0.7pt;mso-position-horizontal-relative:page;mso-position-vertical-relative:page;z-index:-251014144;mso-width-relative:page;mso-height-relative:page;" fillcolor="#000000" filled="t" stroked="t" coordsize="8890,8890" o:gfxdata="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Po8GK&#10;1wAAAA0BAAAPAAAAAAAAAAEAIAAAACIAAABkcnMvZG93bnJldi54bWxQSwECFAAUAAAACACHTuJA&#10;P2J7Gu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0336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5857875</wp:posOffset>
                </wp:positionV>
                <wp:extent cx="8890" cy="8890"/>
                <wp:effectExtent l="13970" t="15875" r="22860" b="20955"/>
                <wp:wrapNone/>
                <wp:docPr id="716" name="WS_polygon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14" o:spid="_x0000_s1026" style="position:absolute;left:0pt;margin-left:174.25pt;margin-top:461.25pt;height:0.7pt;width:0.7pt;mso-position-horizontal-relative:page;mso-position-vertical-relative:page;z-index:-251013120;mso-width-relative:page;mso-height-relative:page;" fillcolor="#000000" filled="t" stroked="t" coordsize="8890,8890" o:gfxdata="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5h28e&#10;1wAAAAsBAAAPAAAAAAAAAAEAIAAAACIAAABkcnMvZG93bnJldi54bWxQSwECFAAUAAAACACHTuJA&#10;NSbwpO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04384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5857875</wp:posOffset>
                </wp:positionV>
                <wp:extent cx="8890" cy="8890"/>
                <wp:effectExtent l="13970" t="15875" r="22860" b="20955"/>
                <wp:wrapNone/>
                <wp:docPr id="717" name="WS_polygon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15" o:spid="_x0000_s1026" style="position:absolute;left:0pt;margin-left:667.15pt;margin-top:461.25pt;height:0.7pt;width:0.7pt;mso-position-horizontal-relative:page;mso-position-vertical-relative:page;z-index:-251012096;mso-width-relative:page;mso-height-relative:page;" fillcolor="#000000" filled="t" stroked="t" coordsize="8890,8890" o:gfxdata="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NU14ObX&#10;AAAADQEAAA8AAAAAAAAAAQAgAAAAIgAAAGRycy9kb3ducmV2LnhtbFBLAQIUABQAAAAIAIdO4kCm&#10;K1Ta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0540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6325870</wp:posOffset>
                </wp:positionV>
                <wp:extent cx="8890" cy="8890"/>
                <wp:effectExtent l="13970" t="15875" r="22860" b="20955"/>
                <wp:wrapNone/>
                <wp:docPr id="718" name="WS_polygon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16" o:spid="_x0000_s1026" style="position:absolute;left:0pt;margin-left:174.25pt;margin-top:498.1pt;height:0.7pt;width:0.7pt;mso-position-horizontal-relative:page;mso-position-vertical-relative:page;z-index:-251011072;mso-width-relative:page;mso-height-relative:page;" fillcolor="#000000" filled="t" stroked="t" coordsize="8890,8890" o:gfxdata="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+uM+jX&#10;AAAACwEAAA8AAAAAAAAAAQAgAAAAIgAAAGRycy9kb3ducmV2LnhtbFBLAQIUABQAAAAIAIdO4kDF&#10;mjJ8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06432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6325870</wp:posOffset>
                </wp:positionV>
                <wp:extent cx="8890" cy="8890"/>
                <wp:effectExtent l="13970" t="15875" r="22860" b="20955"/>
                <wp:wrapNone/>
                <wp:docPr id="719" name="WS_polygon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17" o:spid="_x0000_s1026" style="position:absolute;left:0pt;margin-left:667.15pt;margin-top:498.1pt;height:0.7pt;width:0.7pt;mso-position-horizontal-relative:page;mso-position-vertical-relative:page;z-index:-251010048;mso-width-relative:page;mso-height-relative:page;" fillcolor="#000000" filled="t" stroked="t" coordsize="8890,8890" o:gfxdata="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GknvBLX&#10;AAAADQEAAA8AAAAAAAAAAQAgAAAAIgAAAGRycy9kb3ducmV2LnhtbFBLAQIUABQAAAAIAIdO4kBW&#10;l5YC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0745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6569710</wp:posOffset>
                </wp:positionV>
                <wp:extent cx="8890" cy="8890"/>
                <wp:effectExtent l="13970" t="15875" r="22860" b="20955"/>
                <wp:wrapNone/>
                <wp:docPr id="720" name="WS_polygon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18" o:spid="_x0000_s1026" style="position:absolute;left:0pt;margin-left:174.25pt;margin-top:517.3pt;height:0.7pt;width:0.7pt;mso-position-horizontal-relative:page;mso-position-vertical-relative:page;z-index:-251009024;mso-width-relative:page;mso-height-relative:page;" fillcolor="#000000" filled="t" stroked="t" coordsize="8890,8890" o:gfxdata="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LNNsOPX&#10;AAAADQEAAA8AAAAAAAAAAQAgAAAAIgAAAGRycy9kb3ducmV2LnhtbFBLAQIUABQAAAAIAIdO4kBu&#10;fsEH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08480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6569710</wp:posOffset>
                </wp:positionV>
                <wp:extent cx="8890" cy="8890"/>
                <wp:effectExtent l="13970" t="15875" r="22860" b="20955"/>
                <wp:wrapNone/>
                <wp:docPr id="721" name="WS_polygon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19" o:spid="_x0000_s1026" style="position:absolute;left:0pt;margin-left:667.15pt;margin-top:517.3pt;height:0.7pt;width:0.7pt;mso-position-horizontal-relative:page;mso-position-vertical-relative:page;z-index:-251008000;mso-width-relative:page;mso-height-relative:page;" fillcolor="#000000" filled="t" stroked="t" coordsize="8890,8890" o:gfxdata="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I7hRJ&#10;2AAAAA8BAAAPAAAAAAAAAAEAIAAAACIAAABkcnMvZG93bnJldi54bWxQSwECFAAUAAAACACHTuJA&#10;/XNlee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30950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6813550</wp:posOffset>
                </wp:positionV>
                <wp:extent cx="8890" cy="8890"/>
                <wp:effectExtent l="0" t="0" r="0" b="0"/>
                <wp:wrapNone/>
                <wp:docPr id="724" name="group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722" name="WS_polygon721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23" name="WS_polygon722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720" o:spid="_x0000_s1026" o:spt="203" style="position:absolute;left:0pt;margin-left:174.25pt;margin-top:536.5pt;height:0.7pt;width:0.7pt;mso-position-horizontal-relative:page;mso-position-vertical-relative:page;z-index:-251006976;mso-width-relative:page;mso-height-relative:page;" coordsize="70,70203" o:gfxdata="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IeKxW&#10;3AAAAA0BAAAPAAAAAAAAAAEAIAAAACIAAABkcnMvZG93bnJldi54bWxQSwECFAAUAAAACACHTuJA&#10;D+0q91YCAAB8BwAADgAAAAAAAAABACAAAAArAQAAZHJzL2Uyb0RvYy54bWxQSwUGAAAAAAYABgBZ&#10;AQAA8wUAAAAA&#10;">
                <o:lock v:ext="edit" aspectratio="f"/>
                <v:shape id="WS_polygon721" o:spid="_x0000_s1026" style="position:absolute;left:0;top:0;height:70;width:70;" fillcolor="#000000" filled="t" stroked="t" coordsize="70,70" o:gfxdata="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vIWLvQAA&#10;ANwAAAAPAAAAAAAAAAEAIAAAACIAAABkcnMvZG93bnJldi54bWxQSwECFAAUAAAACACHTuJAMy8F&#10;njsAAAA5AAAAEAAAAAAAAAABACAAAAAMAQAAZHJzL3NoYXBleG1sLnhtbFBLBQYAAAAABgAGAFsB&#10;AAC2AwAAAAA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722" o:spid="_x0000_s1026" style="position:absolute;left:0;top:0;height:70;width:70;" fillcolor="#000000" filled="t" stroked="t" coordsize="70,70" o:gfxdata="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fAgEL4A&#10;AADcAAAADwAAAAAAAAABACAAAAAiAAAAZHJzL2Rvd25yZXYueG1sUEsBAhQAFAAAAAgAh07iQDMv&#10;BZ47AAAAOQAAABAAAAAAAAAAAQAgAAAADQEAAGRycy9zaGFwZXhtbC54bWxQSwUGAAAAAAYABgBb&#10;AQAAtwMAAAAA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10528" behindDoc="1" locked="0" layoutInCell="1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6813550</wp:posOffset>
                </wp:positionV>
                <wp:extent cx="9525" cy="8890"/>
                <wp:effectExtent l="14605" t="15240" r="21590" b="21590"/>
                <wp:wrapNone/>
                <wp:docPr id="725" name="WS_polygon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23" o:spid="_x0000_s1026" style="position:absolute;left:0pt;margin-left:256.35pt;margin-top:536.5pt;height:0.7pt;width:0.75pt;mso-position-horizontal-relative:page;mso-position-vertical-relative:page;z-index:-251005952;mso-width-relative:page;mso-height-relative:page;" fillcolor="#000000" filled="t" stroked="t" coordsize="9525,8890" o:gfxdata="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Np8LuHaAAAADQEAAA8AAAAAAAAAAQAgAAAAIgAAAGRycy9kb3ducmV2LnhtbFBLAQIUABQAAAAI&#10;AIdO4kAQa8Wy6wEAAB4EAAAOAAAAAAAAAAEAIAAAACkBAABkcnMvZTJvRG9jLnhtbFBLBQYAAAAA&#10;BgAGAFkBAACGBQAAAAA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11552" behindDoc="1" locked="0" layoutInCell="1" allowOverlap="1">
                <wp:simplePos x="0" y="0"/>
                <wp:positionH relativeFrom="page">
                  <wp:posOffset>4298950</wp:posOffset>
                </wp:positionH>
                <wp:positionV relativeFrom="page">
                  <wp:posOffset>6813550</wp:posOffset>
                </wp:positionV>
                <wp:extent cx="8890" cy="8890"/>
                <wp:effectExtent l="13970" t="15875" r="22860" b="20955"/>
                <wp:wrapNone/>
                <wp:docPr id="726" name="WS_polygon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24" o:spid="_x0000_s1026" style="position:absolute;left:0pt;margin-left:338.5pt;margin-top:536.5pt;height:0.7pt;width:0.7pt;mso-position-horizontal-relative:page;mso-position-vertical-relative:page;z-index:-251004928;mso-width-relative:page;mso-height-relative:page;" fillcolor="#000000" filled="t" stroked="t" coordsize="8890,8890" o:gfxdata="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gxAj&#10;7dgAAAANAQAADwAAAAAAAAABACAAAAAiAAAAZHJzL2Rvd25yZXYueG1sUEsBAhQAFAAAAAgAh07i&#10;QCCNeB/pAQAAHgQAAA4AAAAAAAAAAQAgAAAAJw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12576" behindDoc="1" locked="0" layoutInCell="1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6813550</wp:posOffset>
                </wp:positionV>
                <wp:extent cx="8890" cy="8890"/>
                <wp:effectExtent l="13970" t="15875" r="22860" b="20955"/>
                <wp:wrapNone/>
                <wp:docPr id="727" name="WS_polygon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25" o:spid="_x0000_s1026" style="position:absolute;left:0pt;margin-left:420.6pt;margin-top:536.5pt;height:0.7pt;width:0.7pt;mso-position-horizontal-relative:page;mso-position-vertical-relative:page;z-index:-251003904;mso-width-relative:page;mso-height-relative:page;" fillcolor="#000000" filled="t" stroked="t" coordsize="8890,8890" o:gfxdata="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tNvM&#10;XdgAAAANAQAADwAAAAAAAAABACAAAAAiAAAAZHJzL2Rvd25yZXYueG1sUEsBAhQAFAAAAAgAh07i&#10;QLOA3GHpAQAAHgQAAA4AAAAAAAAAAQAgAAAAJw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13600" behindDoc="1" locked="0" layoutInCell="1" allowOverlap="1">
                <wp:simplePos x="0" y="0"/>
                <wp:positionH relativeFrom="page">
                  <wp:posOffset>6386195</wp:posOffset>
                </wp:positionH>
                <wp:positionV relativeFrom="page">
                  <wp:posOffset>6813550</wp:posOffset>
                </wp:positionV>
                <wp:extent cx="8890" cy="8890"/>
                <wp:effectExtent l="13970" t="15875" r="22860" b="20955"/>
                <wp:wrapNone/>
                <wp:docPr id="728" name="WS_polygon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26" o:spid="_x0000_s1026" style="position:absolute;left:0pt;margin-left:502.85pt;margin-top:536.5pt;height:0.7pt;width:0.7pt;mso-position-horizontal-relative:page;mso-position-vertical-relative:page;z-index:-251002880;mso-width-relative:page;mso-height-relative:page;" fillcolor="#000000" filled="t" stroked="t" coordsize="8890,8890" o:gfxdata="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jjb8w&#10;2AAAAA8BAAAPAAAAAAAAAAEAIAAAACIAAABkcnMvZG93bnJldi54bWxQSwECFAAUAAAACACHTuJA&#10;0DG6x+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14624" behindDoc="1" locked="0" layoutInCell="1" allowOverlap="1">
                <wp:simplePos x="0" y="0"/>
                <wp:positionH relativeFrom="page">
                  <wp:posOffset>7429500</wp:posOffset>
                </wp:positionH>
                <wp:positionV relativeFrom="page">
                  <wp:posOffset>6813550</wp:posOffset>
                </wp:positionV>
                <wp:extent cx="8890" cy="8890"/>
                <wp:effectExtent l="13970" t="15875" r="22860" b="20955"/>
                <wp:wrapNone/>
                <wp:docPr id="729" name="WS_polygon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27" o:spid="_x0000_s1026" style="position:absolute;left:0pt;margin-left:585pt;margin-top:536.5pt;height:0.7pt;width:0.7pt;mso-position-horizontal-relative:page;mso-position-vertical-relative:page;z-index:-251001856;mso-width-relative:page;mso-height-relative:page;" fillcolor="#000000" filled="t" stroked="t" coordsize="8890,8890" o:gfxdata="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BehLF&#10;1wAAAA8BAAAPAAAAAAAAAAEAIAAAACIAAABkcnMvZG93bnJldi54bWxQSwECFAAUAAAACACHTuJA&#10;Qzweue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315648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6813550</wp:posOffset>
                </wp:positionV>
                <wp:extent cx="8890" cy="8890"/>
                <wp:effectExtent l="0" t="0" r="0" b="0"/>
                <wp:wrapNone/>
                <wp:docPr id="732" name="group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730" name="WS_polygon729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31" name="WS_polygon730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728" o:spid="_x0000_s1026" o:spt="203" style="position:absolute;left:0pt;margin-left:667.15pt;margin-top:536.5pt;height:0.7pt;width:0.7pt;mso-position-horizontal-relative:page;mso-position-vertical-relative:page;z-index:-251000832;mso-width-relative:page;mso-height-relative:page;" coordsize="70,70203" o:gfxdata="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b&#10;YID33AAAAA8BAAAPAAAAAAAAAAEAIAAAACIAAABkcnMvZG93bnJldi54bWxQSwECFAAUAAAACACH&#10;TuJAHwxMElkCAAB8BwAADgAAAAAAAAABACAAAAArAQAAZHJzL2Uyb0RvYy54bWxQSwUGAAAAAAYA&#10;BgBZAQAA9gUAAAAA&#10;">
                <o:lock v:ext="edit" aspectratio="f"/>
                <v:shape id="WS_polygon729" o:spid="_x0000_s1026" style="position:absolute;left:0;top:0;height:70;width:70;" fillcolor="#000000" filled="t" stroked="t" coordsize="70,70" o:gfxdata="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+yi6ugAAANwA&#10;AAAPAAAAAAAAAAEAIAAAACIAAABkcnMvZG93bnJldi54bWxQSwECFAAUAAAACACHTuJAMy8FnjsA&#10;AAA5AAAAEAAAAAAAAAABACAAAAAJAQAAZHJzL3NoYXBleG1sLnhtbFBLBQYAAAAABgAGAFsBAACz&#10;AwAAAAA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730" o:spid="_x0000_s1026" style="position:absolute;left:0;top:0;height:70;width:70;" fillcolor="#000000" filled="t" stroked="t" coordsize="70,70" o:gfxdata="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7eNIb4A&#10;AADcAAAADwAAAAAAAAABACAAAAAiAAAAZHJzL2Rvd25yZXYueG1sUEsBAhQAFAAAAAgAh07iQDMv&#10;BZ47AAAAOQAAABAAAAAAAAAAAQAgAAAADQEAAGRycy9zaGFwZXhtbC54bWxQSwUGAAAAAAYABgBb&#10;AQAAtwMAAAAA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autoSpaceDE w:val="0"/>
        <w:autoSpaceDN w:val="0"/>
        <w:spacing w:before="6" w:line="472" w:lineRule="exact"/>
        <w:ind w:left="3199"/>
        <w:jc w:val="left"/>
      </w:pPr>
      <w:r>
        <w:rPr>
          <w:rFonts w:ascii="微软雅黑" w:hAnsi="微软雅黑" w:eastAsia="微软雅黑" w:cs="微软雅黑"/>
          <w:bCs/>
          <w:color w:val="000000"/>
          <w:sz w:val="36"/>
        </w:rPr>
        <w:t>部门预算一般公共预算财政拨款基本支出表</w:t>
      </w:r>
    </w:p>
    <w:p>
      <w:pPr>
        <w:spacing w:line="14" w:lineRule="exact"/>
        <w:jc w:val="center"/>
        <w:sectPr>
          <w:type w:val="continuous"/>
          <w:pgSz w:w="16840" w:h="11900"/>
          <w:pgMar w:top="1426" w:right="918" w:bottom="419" w:left="1800" w:header="851" w:footer="419" w:gutter="0"/>
          <w:cols w:space="0" w:num="1"/>
        </w:sectPr>
      </w:pPr>
    </w:p>
    <w:p>
      <w:pPr>
        <w:spacing w:line="14" w:lineRule="exact"/>
        <w:jc w:val="center"/>
      </w:pPr>
    </w:p>
    <w:tbl>
      <w:tblPr>
        <w:tblStyle w:val="4"/>
        <w:tblW w:w="0" w:type="auto"/>
        <w:tblInd w:w="1692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642"/>
        <w:gridCol w:w="1644"/>
        <w:gridCol w:w="1642"/>
        <w:gridCol w:w="1644"/>
        <w:gridCol w:w="1644"/>
        <w:gridCol w:w="164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 w:hRule="exact"/>
        </w:trPr>
        <w:tc>
          <w:tcPr>
            <w:tcW w:w="4928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62" w:lineRule="exact"/>
              <w:jc w:val="left"/>
            </w:pPr>
          </w:p>
          <w:p>
            <w:pPr>
              <w:autoSpaceDE w:val="0"/>
              <w:autoSpaceDN w:val="0"/>
              <w:spacing w:line="315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319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青龙满族自治县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sz w:val="24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计局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92" w:lineRule="exact"/>
              <w:ind w:left="540" w:right="152" w:hanging="31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预算年度：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2023</w:t>
            </w:r>
          </w:p>
        </w:tc>
        <w:tc>
          <w:tcPr>
            <w:tcW w:w="3286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62" w:lineRule="exact"/>
              <w:jc w:val="left"/>
            </w:pPr>
          </w:p>
          <w:p>
            <w:pPr>
              <w:autoSpaceDE w:val="0"/>
              <w:autoSpaceDN w:val="0"/>
              <w:spacing w:line="315" w:lineRule="exact"/>
              <w:ind w:left="197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单位：万元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3286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59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支出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部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门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7"/>
                <w:w w:val="89"/>
              </w:rPr>
              <w:t>经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1"/>
                <w:w w:val="92"/>
              </w:rPr>
              <w:t>济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10"/>
                <w:w w:val="99"/>
              </w:rPr>
              <w:t>分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类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科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目</w:t>
            </w:r>
          </w:p>
        </w:tc>
        <w:tc>
          <w:tcPr>
            <w:tcW w:w="4930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41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一般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公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共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7"/>
                <w:w w:val="89"/>
              </w:rPr>
              <w:t>预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1"/>
                <w:w w:val="92"/>
              </w:rPr>
              <w:t>算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10"/>
                <w:w w:val="99"/>
              </w:rPr>
              <w:t>基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本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支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642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40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科目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编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码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40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科目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名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称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合计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40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人员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经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费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40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公用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经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栏次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75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1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75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2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75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3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75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4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75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76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1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合计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82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1"/>
                <w:w w:val="101"/>
              </w:rPr>
              <w:t>235.61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82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1"/>
                <w:w w:val="101"/>
              </w:rPr>
              <w:t>209.47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95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26.14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76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2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301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工资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福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利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出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86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3"/>
              </w:rPr>
              <w:t>202.61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86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3"/>
              </w:rPr>
              <w:t>202.61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76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3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30101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基本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资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9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86.27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9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86.27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76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4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30102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津贴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贴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9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39.97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9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39.97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76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5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30103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奖金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9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18.22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9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18.22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76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6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30107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绩效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资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116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9.45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116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9.45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7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76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7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7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30108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7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机关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事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单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位</w:t>
            </w:r>
          </w:p>
          <w:p>
            <w:pPr>
              <w:autoSpaceDE w:val="0"/>
              <w:autoSpaceDN w:val="0"/>
              <w:spacing w:line="360" w:lineRule="exact"/>
              <w:ind w:left="108" w:right="2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基本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养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保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险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缴费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7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9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23.43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7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9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23.43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0" w:line="277" w:lineRule="exact"/>
              <w:ind w:left="76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8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0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30110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3" w:lineRule="exact"/>
              <w:ind w:left="108" w:right="2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职工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本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医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疗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保险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缴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费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0" w:line="277" w:lineRule="exact"/>
              <w:ind w:left="9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12.42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0" w:line="277" w:lineRule="exact"/>
              <w:ind w:left="9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12.42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76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9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30112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2" w:lineRule="exact"/>
              <w:ind w:left="108" w:right="2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其他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社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保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障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缴费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116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1.14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116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1.14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69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10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30113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住房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公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积</w:t>
            </w:r>
            <w:r>
              <w:rPr>
                <w:rFonts w:ascii="微软雅黑" w:hAnsi="微软雅黑" w:eastAsia="微软雅黑" w:cs="微软雅黑"/>
                <w:bCs/>
                <w:color w:val="000000"/>
              </w:rPr>
              <w:t>金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9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11.72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9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11.72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69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11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302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2" w:lineRule="exact"/>
              <w:ind w:left="108" w:right="2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商品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服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出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9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26.14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9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26.14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69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12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30201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办公费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116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6.08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117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6.08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6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69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13</w:t>
            </w:r>
          </w:p>
        </w:tc>
        <w:tc>
          <w:tcPr>
            <w:tcW w:w="164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30207</w:t>
            </w:r>
          </w:p>
        </w:tc>
        <w:tc>
          <w:tcPr>
            <w:tcW w:w="16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邮电费</w:t>
            </w:r>
          </w:p>
        </w:tc>
        <w:tc>
          <w:tcPr>
            <w:tcW w:w="164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116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1.23</w:t>
            </w:r>
          </w:p>
        </w:tc>
        <w:tc>
          <w:tcPr>
            <w:tcW w:w="164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117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1.23</w:t>
            </w:r>
          </w:p>
        </w:tc>
      </w:tr>
    </w:tbl>
    <w:p>
      <w:pPr>
        <w:spacing w:line="14" w:lineRule="exact"/>
        <w:jc w:val="center"/>
        <w:sectPr>
          <w:type w:val="continuous"/>
          <w:pgSz w:w="16840" w:h="11900"/>
          <w:pgMar w:top="1426" w:right="918" w:bottom="419" w:left="1800" w:header="851" w:footer="419" w:gutter="0"/>
          <w:cols w:space="0" w:num="1"/>
        </w:sectPr>
      </w:pPr>
    </w:p>
    <w:p>
      <w:pPr>
        <w:autoSpaceDE w:val="0"/>
        <w:autoSpaceDN w:val="0"/>
        <w:spacing w:before="178" w:line="265" w:lineRule="exact"/>
        <w:ind w:left="13782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25</w:t>
      </w:r>
    </w:p>
    <w:p>
      <w:pPr>
        <w:spacing w:line="14" w:lineRule="exact"/>
        <w:jc w:val="center"/>
        <w:sectPr>
          <w:type w:val="continuous"/>
          <w:pgSz w:w="16840" w:h="11900"/>
          <w:pgMar w:top="1426" w:right="918" w:bottom="419" w:left="1800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354" w:right="1800" w:bottom="419" w:left="1020" w:header="851" w:footer="419" w:gutter="0"/>
          <w:cols w:space="720" w:num="1"/>
        </w:sectPr>
      </w:pPr>
      <w:bookmarkStart w:id="25" w:name="_bookmark25"/>
      <w:bookmarkEnd w:id="25"/>
    </w:p>
    <w:p>
      <w:pPr>
        <w:spacing w:line="14" w:lineRule="exact"/>
        <w:jc w:val="center"/>
      </w:pPr>
      <w:r>
        <mc:AlternateContent>
          <mc:Choice Requires="wps">
            <w:drawing>
              <wp:anchor distT="0" distB="0" distL="114300" distR="114300" simplePos="0" relativeHeight="25231667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1395730</wp:posOffset>
                </wp:positionV>
                <wp:extent cx="8890" cy="8890"/>
                <wp:effectExtent l="13970" t="15875" r="22860" b="20955"/>
                <wp:wrapNone/>
                <wp:docPr id="733" name="WS_polygon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31" o:spid="_x0000_s1026" style="position:absolute;left:0pt;margin-left:174.25pt;margin-top:109.9pt;height:0.7pt;width:0.7pt;mso-position-horizontal-relative:page;mso-position-vertical-relative:page;z-index:-250999808;mso-width-relative:page;mso-height-relative:page;" fillcolor="#000000" filled="t" stroked="t" coordsize="8890,8890" o:gfxdata="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62rW1&#10;2AAAAAsBAAAPAAAAAAAAAAEAIAAAACIAAABkcnMvZG93bnJldi54bWxQSwECFAAUAAAACACHTuJA&#10;TdZFKe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17696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1395730</wp:posOffset>
                </wp:positionV>
                <wp:extent cx="8890" cy="8890"/>
                <wp:effectExtent l="13970" t="15875" r="22860" b="20955"/>
                <wp:wrapNone/>
                <wp:docPr id="734" name="WS_polygon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32" o:spid="_x0000_s1026" style="position:absolute;left:0pt;margin-left:667.15pt;margin-top:109.9pt;height:0.7pt;width:0.7pt;mso-position-horizontal-relative:page;mso-position-vertical-relative:page;z-index:-250998784;mso-width-relative:page;mso-height-relative:page;" fillcolor="#000000" filled="t" stroked="t" coordsize="8890,8890" o:gfxdata="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ceXZJ&#10;1wAAAA0BAAAPAAAAAAAAAAEAIAAAACIAAABkcnMvZG93bnJldi54bWxQSwECFAAUAAAACACHTuJA&#10;SqIvtu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1872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1639570</wp:posOffset>
                </wp:positionV>
                <wp:extent cx="8890" cy="8890"/>
                <wp:effectExtent l="13970" t="15875" r="22860" b="20955"/>
                <wp:wrapNone/>
                <wp:docPr id="735" name="WS_polygon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33" o:spid="_x0000_s1026" style="position:absolute;left:0pt;margin-left:174.25pt;margin-top:129.1pt;height:0.7pt;width:0.7pt;mso-position-horizontal-relative:page;mso-position-vertical-relative:page;z-index:-250997760;mso-width-relative:page;mso-height-relative:page;" fillcolor="#000000" filled="t" stroked="t" coordsize="8890,8890" o:gfxdata="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01wvC&#10;1wAAAAsBAAAPAAAAAAAAAAEAIAAAACIAAABkcnMvZG93bnJldi54bWxQSwECFAAUAAAACACHTuJA&#10;2a+LyO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19744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1639570</wp:posOffset>
                </wp:positionV>
                <wp:extent cx="8890" cy="8890"/>
                <wp:effectExtent l="13970" t="15875" r="22860" b="20955"/>
                <wp:wrapNone/>
                <wp:docPr id="736" name="WS_polygon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34" o:spid="_x0000_s1026" style="position:absolute;left:0pt;margin-left:667.15pt;margin-top:129.1pt;height:0.7pt;width:0.7pt;mso-position-horizontal-relative:page;mso-position-vertical-relative:page;z-index:-250996736;mso-width-relative:page;mso-height-relative:page;" fillcolor="#000000" filled="t" stroked="t" coordsize="8890,8890" o:gfxdata="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xayu9&#10;1wAAAA0BAAAPAAAAAAAAAAEAIAAAACIAAABkcnMvZG93bnJldi54bWxQSwECFAAUAAAACACHTuJA&#10;0+sAdu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2076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1884045</wp:posOffset>
                </wp:positionV>
                <wp:extent cx="8890" cy="8890"/>
                <wp:effectExtent l="13970" t="15875" r="22860" b="20955"/>
                <wp:wrapNone/>
                <wp:docPr id="737" name="WS_polygon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35" o:spid="_x0000_s1026" style="position:absolute;left:0pt;margin-left:174.25pt;margin-top:148.35pt;height:0.7pt;width:0.7pt;mso-position-horizontal-relative:page;mso-position-vertical-relative:page;z-index:-250995712;mso-width-relative:page;mso-height-relative:page;" fillcolor="#000000" filled="t" stroked="t" coordsize="8890,8890" o:gfxdata="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oq7F&#10;4NgAAAALAQAADwAAAAAAAAABACAAAAAiAAAAZHJzL2Rvd25yZXYueG1sUEsBAhQAFAAAAAgAh07i&#10;QEDmpAjpAQAAHgQAAA4AAAAAAAAAAQAgAAAAJw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21792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1884045</wp:posOffset>
                </wp:positionV>
                <wp:extent cx="8890" cy="8890"/>
                <wp:effectExtent l="13970" t="15875" r="22860" b="20955"/>
                <wp:wrapNone/>
                <wp:docPr id="738" name="WS_polygon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36" o:spid="_x0000_s1026" style="position:absolute;left:0pt;margin-left:667.15pt;margin-top:148.35pt;height:0.7pt;width:0.7pt;mso-position-horizontal-relative:page;mso-position-vertical-relative:page;z-index:-250994688;mso-width-relative:page;mso-height-relative:page;" fillcolor="#000000" filled="t" stroked="t" coordsize="8890,8890" o:gfxdata="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EfC+8&#10;1wAAAA0BAAAPAAAAAAAAAAEAIAAAACIAAABkcnMvZG93bnJldi54bWxQSwECFAAUAAAACACHTuJA&#10;I1fCru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2281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2127885</wp:posOffset>
                </wp:positionV>
                <wp:extent cx="8890" cy="8890"/>
                <wp:effectExtent l="13970" t="15875" r="22860" b="20955"/>
                <wp:wrapNone/>
                <wp:docPr id="739" name="WS_polygon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37" o:spid="_x0000_s1026" style="position:absolute;left:0pt;margin-left:174.25pt;margin-top:167.55pt;height:0.7pt;width:0.7pt;mso-position-horizontal-relative:page;mso-position-vertical-relative:page;z-index:-250993664;mso-width-relative:page;mso-height-relative:page;" fillcolor="#000000" filled="t" stroked="t" coordsize="8890,8890" o:gfxdata="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VKOwU&#10;1wAAAAsBAAAPAAAAAAAAAAEAIAAAACIAAABkcnMvZG93bnJldi54bWxQSwECFAAUAAAACACHTuJA&#10;sFpm0O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23840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2127885</wp:posOffset>
                </wp:positionV>
                <wp:extent cx="8890" cy="8890"/>
                <wp:effectExtent l="13970" t="15875" r="22860" b="20955"/>
                <wp:wrapNone/>
                <wp:docPr id="740" name="WS_polygon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38" o:spid="_x0000_s1026" style="position:absolute;left:0pt;margin-left:667.15pt;margin-top:167.55pt;height:0.7pt;width:0.7pt;mso-position-horizontal-relative:page;mso-position-vertical-relative:page;z-index:-250992640;mso-width-relative:page;mso-height-relative:page;" fillcolor="#000000" filled="t" stroked="t" coordsize="8890,8890" o:gfxdata="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rnl2xdYA&#10;AAANAQAADwAAAAAAAAABACAAAAAiAAAAZHJzL2Rvd25yZXYueG1sUEsBAhQAFAAAAAgAh07iQErn&#10;QvDoAQAAHgQAAA4AAAAAAAAAAQAgAAAAJQ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2486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2372360</wp:posOffset>
                </wp:positionV>
                <wp:extent cx="8890" cy="8890"/>
                <wp:effectExtent l="13970" t="15875" r="22860" b="20955"/>
                <wp:wrapNone/>
                <wp:docPr id="741" name="WS_polygon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39" o:spid="_x0000_s1026" style="position:absolute;left:0pt;margin-left:174.25pt;margin-top:186.8pt;height:0.7pt;width:0.7pt;mso-position-horizontal-relative:page;mso-position-vertical-relative:page;z-index:-250991616;mso-width-relative:page;mso-height-relative:page;" fillcolor="#000000" filled="t" stroked="t" coordsize="8890,8890" o:gfxdata="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qrYHZ&#10;1wAAAAsBAAAPAAAAAAAAAAEAIAAAACIAAABkcnMvZG93bnJldi54bWxQSwECFAAUAAAACACHTuJA&#10;2ermju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25888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2372360</wp:posOffset>
                </wp:positionV>
                <wp:extent cx="8890" cy="8890"/>
                <wp:effectExtent l="13970" t="15875" r="22860" b="20955"/>
                <wp:wrapNone/>
                <wp:docPr id="742" name="WS_polygon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40" o:spid="_x0000_s1026" style="position:absolute;left:0pt;margin-left:667.15pt;margin-top:186.8pt;height:0.7pt;width:0.7pt;mso-position-horizontal-relative:page;mso-position-vertical-relative:page;z-index:-250990592;mso-width-relative:page;mso-height-relative:page;" fillcolor="#000000" filled="t" stroked="t" coordsize="8890,8890" o:gfxdata="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CE8MvzX&#10;AAAADQEAAA8AAAAAAAAAAQAgAAAAIgAAAGRycy9kb3ducmV2LnhtbFBLAQIUABQAAAAIAIdO4kBG&#10;7fmS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2691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2616200</wp:posOffset>
                </wp:positionV>
                <wp:extent cx="8890" cy="8890"/>
                <wp:effectExtent l="13970" t="15875" r="22860" b="20955"/>
                <wp:wrapNone/>
                <wp:docPr id="743" name="WS_polygon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41" o:spid="_x0000_s1026" style="position:absolute;left:0pt;margin-left:174.25pt;margin-top:206pt;height:0.7pt;width:0.7pt;mso-position-horizontal-relative:page;mso-position-vertical-relative:page;z-index:-250989568;mso-width-relative:page;mso-height-relative:page;" fillcolor="#000000" filled="t" stroked="t" coordsize="8890,8890" o:gfxdata="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JlJHpjX&#10;AAAACwEAAA8AAAAAAAAAAQAgAAAAIgAAAGRycy9kb3ducmV2LnhtbFBLAQIUABQAAAAIAIdO4kDV&#10;4F3s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27936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2616200</wp:posOffset>
                </wp:positionV>
                <wp:extent cx="8890" cy="8890"/>
                <wp:effectExtent l="13970" t="15875" r="22860" b="20955"/>
                <wp:wrapNone/>
                <wp:docPr id="744" name="WS_polygon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42" o:spid="_x0000_s1026" style="position:absolute;left:0pt;margin-left:667.15pt;margin-top:206pt;height:0.7pt;width:0.7pt;mso-position-horizontal-relative:page;mso-position-vertical-relative:page;z-index:-250988544;mso-width-relative:page;mso-height-relative:page;" fillcolor="#000000" filled="t" stroked="t" coordsize="8890,8890" o:gfxdata="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DBEh3&#10;1wAAAA0BAAAPAAAAAAAAAAEAIAAAACIAAABkcnMvZG93bnJldi54bWxQSwECFAAUAAAACACHTuJA&#10;0pQ3c+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2896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3084195</wp:posOffset>
                </wp:positionV>
                <wp:extent cx="8890" cy="8890"/>
                <wp:effectExtent l="13970" t="15875" r="22860" b="20955"/>
                <wp:wrapNone/>
                <wp:docPr id="745" name="WS_polygon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43" o:spid="_x0000_s1026" style="position:absolute;left:0pt;margin-left:174.25pt;margin-top:242.85pt;height:0.7pt;width:0.7pt;mso-position-horizontal-relative:page;mso-position-vertical-relative:page;z-index:-250987520;mso-width-relative:page;mso-height-relative:page;" fillcolor="#000000" filled="t" stroked="t" coordsize="8890,8890" o:gfxdata="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DbWkn&#10;1wAAAAsBAAAPAAAAAAAAAAEAIAAAACIAAABkcnMvZG93bnJldi54bWxQSwECFAAUAAAACACHTuJA&#10;QZmTDe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29984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3084195</wp:posOffset>
                </wp:positionV>
                <wp:extent cx="8890" cy="8890"/>
                <wp:effectExtent l="13970" t="15875" r="22860" b="20955"/>
                <wp:wrapNone/>
                <wp:docPr id="746" name="WS_polygon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44" o:spid="_x0000_s1026" style="position:absolute;left:0pt;margin-left:667.15pt;margin-top:242.85pt;height:0.7pt;width:0.7pt;mso-position-horizontal-relative:page;mso-position-vertical-relative:page;z-index:-250986496;mso-width-relative:page;mso-height-relative:page;" fillcolor="#000000" filled="t" stroked="t" coordsize="8890,8890" o:gfxdata="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CMqZM&#10;1wAAAA0BAAAPAAAAAAAAAAEAIAAAACIAAABkcnMvZG93bnJldi54bWxQSwECFAAUAAAACACHTuJA&#10;S90Ys+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3100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3327400</wp:posOffset>
                </wp:positionV>
                <wp:extent cx="8890" cy="8890"/>
                <wp:effectExtent l="13970" t="15875" r="22860" b="20955"/>
                <wp:wrapNone/>
                <wp:docPr id="747" name="WS_polygon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45" o:spid="_x0000_s1026" style="position:absolute;left:0pt;margin-left:174.25pt;margin-top:262pt;height:0.7pt;width:0.7pt;mso-position-horizontal-relative:page;mso-position-vertical-relative:page;z-index:-250985472;mso-width-relative:page;mso-height-relative:page;" fillcolor="#000000" filled="t" stroked="t" coordsize="8890,8890" o:gfxdata="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dvASX&#10;1wAAAAsBAAAPAAAAAAAAAAEAIAAAACIAAABkcnMvZG93bnJldi54bWxQSwECFAAUAAAACACHTuJA&#10;2NC8ze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32032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3327400</wp:posOffset>
                </wp:positionV>
                <wp:extent cx="8890" cy="8890"/>
                <wp:effectExtent l="13970" t="15875" r="22860" b="20955"/>
                <wp:wrapNone/>
                <wp:docPr id="748" name="WS_polygon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46" o:spid="_x0000_s1026" style="position:absolute;left:0pt;margin-left:667.15pt;margin-top:262pt;height:0.7pt;width:0.7pt;mso-position-horizontal-relative:page;mso-position-vertical-relative:page;z-index:-250984448;mso-width-relative:page;mso-height-relative:page;" fillcolor="#000000" filled="t" stroked="t" coordsize="8890,8890" o:gfxdata="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rYLEh&#10;1wAAAA0BAAAPAAAAAAAAAAEAIAAAACIAAABkcnMvZG93bnJldi54bWxQSwECFAAUAAAACACHTuJA&#10;u2Haa+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3305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3794125</wp:posOffset>
                </wp:positionV>
                <wp:extent cx="8890" cy="9525"/>
                <wp:effectExtent l="13335" t="17145" r="23495" b="19050"/>
                <wp:wrapNone/>
                <wp:docPr id="749" name="WS_polygon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47" o:spid="_x0000_s1026" style="position:absolute;left:0pt;margin-left:174.25pt;margin-top:298.75pt;height:0.75pt;width:0.7pt;mso-position-horizontal-relative:page;mso-position-vertical-relative:page;z-index:-250983424;mso-width-relative:page;mso-height-relative:page;" fillcolor="#000000" filled="t" stroked="t" coordsize="8890,9525" o:gfxdata="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H&#10;ZjTK2AAAAAsBAAAPAAAAAAAAAAEAIAAAACIAAABkcnMvZG93bnJldi54bWxQSwECFAAUAAAACACH&#10;TuJAOU0mw+sBAAAeBAAADgAAAAAAAAABACAAAAAnAQAAZHJzL2Uyb0RvYy54bWxQSwUGAAAAAAYA&#10;BgBZAQAAhA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34080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3794125</wp:posOffset>
                </wp:positionV>
                <wp:extent cx="8890" cy="9525"/>
                <wp:effectExtent l="13335" t="17145" r="23495" b="19050"/>
                <wp:wrapNone/>
                <wp:docPr id="750" name="WS_polygon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48" o:spid="_x0000_s1026" style="position:absolute;left:0pt;margin-left:667.15pt;margin-top:298.75pt;height:0.75pt;width:0.7pt;mso-position-horizontal-relative:page;mso-position-vertical-relative:page;z-index:-250982400;mso-width-relative:page;mso-height-relative:page;" fillcolor="#000000" filled="t" stroked="t" coordsize="8890,9525" o:gfxdata="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DKB&#10;0TfYAAAADQEAAA8AAAAAAAAAAQAgAAAAIgAAAGRycy9kb3ducmV2LnhtbFBLAQIUABQAAAAIAIdO&#10;4kBgDsjU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33510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4039870</wp:posOffset>
                </wp:positionV>
                <wp:extent cx="8890" cy="8890"/>
                <wp:effectExtent l="0" t="0" r="0" b="0"/>
                <wp:wrapNone/>
                <wp:docPr id="753" name="group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751" name="WS_polygon750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52" name="WS_polygon751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749" o:spid="_x0000_s1026" o:spt="203" style="position:absolute;left:0pt;margin-left:174.25pt;margin-top:318.1pt;height:0.7pt;width:0.7pt;mso-position-horizontal-relative:page;mso-position-vertical-relative:page;z-index:-250981376;mso-width-relative:page;mso-height-relative:page;" coordsize="70,70203" o:gfxdata="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XhpM+&#10;2wAAAAsBAAAPAAAAAAAAAAEAIAAAACIAAABkcnMvZG93bnJldi54bWxQSwECFAAUAAAACACHTuJA&#10;Mbv6Z1cCAAB8BwAADgAAAAAAAAABACAAAAAqAQAAZHJzL2Uyb0RvYy54bWxQSwUGAAAAAAYABgBZ&#10;AQAA8wUAAAAA&#10;">
                <o:lock v:ext="edit" aspectratio="f"/>
                <v:shape id="WS_polygon750" o:spid="_x0000_s1026" style="position:absolute;left:0;top:0;height:70;width:70;" fillcolor="#000000" filled="t" stroked="t" coordsize="70,70" o:gfxdata="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mhogb4A&#10;AADcAAAADwAAAAAAAAABACAAAAAiAAAAZHJzL2Rvd25yZXYueG1sUEsBAhQAFAAAAAgAh07iQDMv&#10;BZ47AAAAOQAAABAAAAAAAAAAAQAgAAAADQEAAGRycy9zaGFwZXhtbC54bWxQSwUGAAAAAAYABgBb&#10;AQAAtwMAAAAA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751" o:spid="_x0000_s1026" style="position:absolute;left:0;top:0;height:70;width:70;" fillcolor="#000000" filled="t" stroked="t" coordsize="70,70" o:gfxdata="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rr29r4A&#10;AADcAAAADwAAAAAAAAABACAAAAAiAAAAZHJzL2Rvd25yZXYueG1sUEsBAhQAFAAAAAgAh07iQDMv&#10;BZ47AAAAOQAAABAAAAAAAAAAAQAgAAAADQEAAGRycy9zaGFwZXhtbC54bWxQSwUGAAAAAAYABgBb&#10;AQAAtwMAAAAA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36128" behindDoc="1" locked="0" layoutInCell="1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4039870</wp:posOffset>
                </wp:positionV>
                <wp:extent cx="9525" cy="8890"/>
                <wp:effectExtent l="14605" t="15240" r="21590" b="21590"/>
                <wp:wrapNone/>
                <wp:docPr id="754" name="WS_polygon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52" o:spid="_x0000_s1026" style="position:absolute;left:0pt;margin-left:256.35pt;margin-top:318.1pt;height:0.7pt;width:0.75pt;mso-position-horizontal-relative:page;mso-position-vertical-relative:page;z-index:-250980352;mso-width-relative:page;mso-height-relative:page;" fillcolor="#000000" filled="t" stroked="t" coordsize="9525,8890" o:gfxdata="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6kJ7a9gAAAALAQAADwAAAAAAAAABACAAAAAiAAAAZHJzL2Rvd25yZXYueG1sUEsBAhQAFAAAAAgA&#10;h07iQBtQeQnsAQAAHgQAAA4AAAAAAAAAAQAgAAAAJwEAAGRycy9lMm9Eb2MueG1sUEsFBgAAAAAG&#10;AAYAWQEAAIUFAAAAAA=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37152" behindDoc="1" locked="0" layoutInCell="1" allowOverlap="1">
                <wp:simplePos x="0" y="0"/>
                <wp:positionH relativeFrom="page">
                  <wp:posOffset>4298950</wp:posOffset>
                </wp:positionH>
                <wp:positionV relativeFrom="page">
                  <wp:posOffset>4039870</wp:posOffset>
                </wp:positionV>
                <wp:extent cx="8890" cy="8890"/>
                <wp:effectExtent l="13970" t="15875" r="22860" b="20955"/>
                <wp:wrapNone/>
                <wp:docPr id="755" name="WS_polygon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53" o:spid="_x0000_s1026" style="position:absolute;left:0pt;margin-left:338.5pt;margin-top:318.1pt;height:0.7pt;width:0.7pt;mso-position-horizontal-relative:page;mso-position-vertical-relative:page;z-index:-250979328;mso-width-relative:page;mso-height-relative:page;" fillcolor="#000000" filled="t" stroked="t" coordsize="8890,8890" o:gfxdata="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++TY&#10;E9gAAAALAQAADwAAAAAAAAABACAAAAAiAAAAZHJzL2Rvd25yZXYueG1sUEsBAhQAFAAAAAgAh07i&#10;QLL/62TpAQAAHgQAAA4AAAAAAAAAAQAgAAAAJw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38176" behindDoc="1" locked="0" layoutInCell="1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4039870</wp:posOffset>
                </wp:positionV>
                <wp:extent cx="8890" cy="8890"/>
                <wp:effectExtent l="13970" t="15875" r="22860" b="20955"/>
                <wp:wrapNone/>
                <wp:docPr id="756" name="WS_polygon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54" o:spid="_x0000_s1026" style="position:absolute;left:0pt;margin-left:420.6pt;margin-top:318.1pt;height:0.7pt;width:0.7pt;mso-position-horizontal-relative:page;mso-position-vertical-relative:page;z-index:-250978304;mso-width-relative:page;mso-height-relative:page;" fillcolor="#000000" filled="t" stroked="t" coordsize="8890,8890" o:gfxdata="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2xF1M&#10;1wAAAAsBAAAPAAAAAAAAAAEAIAAAACIAAABkcnMvZG93bnJldi54bWxQSwECFAAUAAAACACHTuJA&#10;uLtg2u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39200" behindDoc="1" locked="0" layoutInCell="1" allowOverlap="1">
                <wp:simplePos x="0" y="0"/>
                <wp:positionH relativeFrom="page">
                  <wp:posOffset>6386195</wp:posOffset>
                </wp:positionH>
                <wp:positionV relativeFrom="page">
                  <wp:posOffset>4039870</wp:posOffset>
                </wp:positionV>
                <wp:extent cx="8890" cy="8890"/>
                <wp:effectExtent l="13970" t="15875" r="22860" b="20955"/>
                <wp:wrapNone/>
                <wp:docPr id="757" name="WS_polygon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55" o:spid="_x0000_s1026" style="position:absolute;left:0pt;margin-left:502.85pt;margin-top:318.1pt;height:0.7pt;width:0.7pt;mso-position-horizontal-relative:page;mso-position-vertical-relative:page;z-index:-250977280;mso-width-relative:page;mso-height-relative:page;" fillcolor="#000000" filled="t" stroked="t" coordsize="8890,8890" o:gfxdata="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4zbPi&#10;1wAAAA0BAAAPAAAAAAAAAAEAIAAAACIAAABkcnMvZG93bnJldi54bWxQSwECFAAUAAAACACHTuJA&#10;K7bEpO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40224" behindDoc="1" locked="0" layoutInCell="1" allowOverlap="1">
                <wp:simplePos x="0" y="0"/>
                <wp:positionH relativeFrom="page">
                  <wp:posOffset>7429500</wp:posOffset>
                </wp:positionH>
                <wp:positionV relativeFrom="page">
                  <wp:posOffset>4039870</wp:posOffset>
                </wp:positionV>
                <wp:extent cx="8890" cy="8890"/>
                <wp:effectExtent l="13970" t="15875" r="22860" b="20955"/>
                <wp:wrapNone/>
                <wp:docPr id="758" name="WS_polygon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56" o:spid="_x0000_s1026" style="position:absolute;left:0pt;margin-left:585pt;margin-top:318.1pt;height:0.7pt;width:0.7pt;mso-position-horizontal-relative:page;mso-position-vertical-relative:page;z-index:-250976256;mso-width-relative:page;mso-height-relative:page;" fillcolor="#000000" filled="t" stroked="t" coordsize="8890,8890" o:gfxdata="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D3kRl/X&#10;AAAADQEAAA8AAAAAAAAAAQAgAAAAIgAAAGRycy9kb3ducmV2LnhtbFBLAQIUABQAAAAIAIdO4kBI&#10;B6IC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341248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4039870</wp:posOffset>
                </wp:positionV>
                <wp:extent cx="8890" cy="8890"/>
                <wp:effectExtent l="0" t="0" r="0" b="0"/>
                <wp:wrapNone/>
                <wp:docPr id="761" name="group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759" name="WS_polygon758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60" name="WS_polygon759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757" o:spid="_x0000_s1026" o:spt="203" style="position:absolute;left:0pt;margin-left:667.15pt;margin-top:318.1pt;height:0.7pt;width:0.7pt;mso-position-horizontal-relative:page;mso-position-vertical-relative:page;z-index:-250975232;mso-width-relative:page;mso-height-relative:page;" coordsize="70,70203" o:gfxdata="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FvMytXbAAAADQEAAA8AAAAAAAAAAQAgAAAAIgAAAGRycy9kb3ducmV2LnhtbFBLAQIUABQAAAAI&#10;AIdO4kBpbiuOXAIAAHwHAAAOAAAAAAAAAAEAIAAAACoBAABkcnMvZTJvRG9jLnhtbFBLBQYAAAAA&#10;BgAGAFkBAAD4BQAAAAA=&#10;">
                <o:lock v:ext="edit" aspectratio="f"/>
                <v:shape id="WS_polygon758" o:spid="_x0000_s1026" style="position:absolute;left:0;top:0;height:70;width:70;" fillcolor="#000000" filled="t" stroked="t" coordsize="70,70" o:gfxdata="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AeZIe/&#10;AAAA3AAAAA8AAAAAAAAAAQAgAAAAIgAAAGRycy9kb3ducmV2LnhtbFBLAQIUABQAAAAIAIdO4kAz&#10;LwWeOwAAADkAAAAQAAAAAAAAAAEAIAAAAA4BAABkcnMvc2hhcGV4bWwueG1sUEsFBgAAAAAGAAYA&#10;WwEAALgDAAAAAA=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759" o:spid="_x0000_s1026" style="position:absolute;left:0;top:0;height:70;width:70;" fillcolor="#000000" filled="t" stroked="t" coordsize="70,70" o:gfxdata="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0gHp7sAAADc&#10;AAAADwAAAAAAAAABACAAAAAiAAAAZHJzL2Rvd25yZXYueG1sUEsBAhQAFAAAAAgAh07iQDMvBZ47&#10;AAAAOQAAABAAAAAAAAAAAQAgAAAACgEAAGRycy9zaGFwZXhtbC54bWxQSwUGAAAAAAYABgBbAQAA&#10;tAMAAAAA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line="14" w:lineRule="exact"/>
        <w:jc w:val="center"/>
      </w:pPr>
    </w:p>
    <w:tbl>
      <w:tblPr>
        <w:tblStyle w:val="4"/>
        <w:tblW w:w="0" w:type="auto"/>
        <w:tblInd w:w="2472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642"/>
        <w:gridCol w:w="1644"/>
        <w:gridCol w:w="1642"/>
        <w:gridCol w:w="1644"/>
        <w:gridCol w:w="1644"/>
        <w:gridCol w:w="164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8" w:hRule="exact"/>
        </w:trPr>
        <w:tc>
          <w:tcPr>
            <w:tcW w:w="4928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63" w:lineRule="exact"/>
              <w:jc w:val="left"/>
            </w:pPr>
          </w:p>
          <w:p>
            <w:pPr>
              <w:autoSpaceDE w:val="0"/>
              <w:autoSpaceDN w:val="0"/>
              <w:spacing w:line="314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319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青龙满族自治县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sz w:val="24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计局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90" w:lineRule="exact"/>
              <w:ind w:left="540" w:right="152" w:hanging="31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预算年度：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2023</w:t>
            </w:r>
          </w:p>
        </w:tc>
        <w:tc>
          <w:tcPr>
            <w:tcW w:w="3286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63" w:lineRule="exact"/>
              <w:jc w:val="left"/>
            </w:pPr>
          </w:p>
          <w:p>
            <w:pPr>
              <w:autoSpaceDE w:val="0"/>
              <w:autoSpaceDN w:val="0"/>
              <w:spacing w:line="314" w:lineRule="exact"/>
              <w:ind w:left="197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单位：万元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3286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59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支出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部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门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7"/>
                <w:w w:val="89"/>
              </w:rPr>
              <w:t>经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1"/>
                <w:w w:val="92"/>
              </w:rPr>
              <w:t>济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10"/>
                <w:w w:val="99"/>
              </w:rPr>
              <w:t>分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类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科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目</w:t>
            </w:r>
          </w:p>
        </w:tc>
        <w:tc>
          <w:tcPr>
            <w:tcW w:w="4930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41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一般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公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共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7"/>
                <w:w w:val="89"/>
              </w:rPr>
              <w:t>预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1"/>
                <w:w w:val="92"/>
              </w:rPr>
              <w:t>算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10"/>
                <w:w w:val="99"/>
              </w:rPr>
              <w:t>基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本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支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642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40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科目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编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码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40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科目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名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称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合计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40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人员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经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费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40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公用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经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栏次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75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1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75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2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75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3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75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4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75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69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14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30211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差旅费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116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0.65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117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0.65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69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15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30226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劳务费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116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6.20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117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6.20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0" w:line="277" w:lineRule="exact"/>
              <w:ind w:left="69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16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0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30231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3" w:lineRule="exact"/>
              <w:ind w:left="108" w:right="2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公务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用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车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运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维护费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0" w:line="277" w:lineRule="exact"/>
              <w:ind w:left="1116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1.60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0" w:line="277" w:lineRule="exact"/>
              <w:ind w:left="1117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1.60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69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17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30239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其他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交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用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9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10.38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2" w:line="277" w:lineRule="exact"/>
              <w:ind w:left="9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10.38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6" w:lineRule="exact"/>
              <w:ind w:left="69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18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6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303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2" w:lineRule="exact"/>
              <w:ind w:left="108" w:right="2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对个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家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庭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的补助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6" w:lineRule="exact"/>
              <w:ind w:left="1116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6.86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6" w:lineRule="exact"/>
              <w:ind w:left="1116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6.86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exact"/>
        </w:trPr>
        <w:tc>
          <w:tcPr>
            <w:tcW w:w="16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69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19</w:t>
            </w:r>
          </w:p>
        </w:tc>
        <w:tc>
          <w:tcPr>
            <w:tcW w:w="164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30302</w:t>
            </w:r>
          </w:p>
        </w:tc>
        <w:tc>
          <w:tcPr>
            <w:tcW w:w="16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退休费</w:t>
            </w:r>
          </w:p>
        </w:tc>
        <w:tc>
          <w:tcPr>
            <w:tcW w:w="164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116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6.86</w:t>
            </w:r>
          </w:p>
        </w:tc>
        <w:tc>
          <w:tcPr>
            <w:tcW w:w="164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116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6.86</w:t>
            </w:r>
          </w:p>
        </w:tc>
        <w:tc>
          <w:tcPr>
            <w:tcW w:w="16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line="14" w:lineRule="exact"/>
        <w:jc w:val="center"/>
        <w:sectPr>
          <w:type w:val="continuous"/>
          <w:pgSz w:w="16840" w:h="11900"/>
          <w:pgMar w:top="1354" w:right="1800" w:bottom="419" w:left="1020" w:header="851" w:footer="419" w:gutter="0"/>
          <w:cols w:space="0" w:num="1"/>
        </w:sectPr>
      </w:pPr>
    </w:p>
    <w:p>
      <w:pPr>
        <w:autoSpaceDE w:val="0"/>
        <w:autoSpaceDN w:val="0"/>
        <w:spacing w:line="4547" w:lineRule="exact"/>
        <w:jc w:val="left"/>
      </w:pPr>
    </w:p>
    <w:p>
      <w:pPr>
        <w:autoSpaceDE w:val="0"/>
        <w:autoSpaceDN w:val="0"/>
        <w:spacing w:line="265" w:lineRule="exact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26</w:t>
      </w:r>
    </w:p>
    <w:p>
      <w:pPr>
        <w:spacing w:line="14" w:lineRule="exact"/>
        <w:jc w:val="center"/>
        <w:sectPr>
          <w:type w:val="continuous"/>
          <w:pgSz w:w="16840" w:h="11900"/>
          <w:pgMar w:top="1354" w:right="1800" w:bottom="419" w:left="1020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426" w:right="918" w:bottom="419" w:left="1800" w:header="851" w:footer="419" w:gutter="0"/>
          <w:cols w:space="720" w:num="1"/>
        </w:sectPr>
      </w:pPr>
      <w:bookmarkStart w:id="26" w:name="_bookmark26"/>
      <w:bookmarkEnd w:id="26"/>
    </w:p>
    <w:p>
      <w:pPr>
        <w:spacing w:line="14" w:lineRule="exact"/>
        <w:jc w:val="center"/>
      </w:pPr>
      <w:r>
        <mc:AlternateContent>
          <mc:Choice Requires="wps">
            <w:drawing>
              <wp:anchor distT="0" distB="0" distL="114300" distR="114300" simplePos="0" relativeHeight="25234227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1788795</wp:posOffset>
                </wp:positionV>
                <wp:extent cx="8890" cy="9525"/>
                <wp:effectExtent l="13335" t="17145" r="23495" b="19050"/>
                <wp:wrapNone/>
                <wp:docPr id="762" name="WS_polygon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60" o:spid="_x0000_s1026" style="position:absolute;left:0pt;margin-left:174.25pt;margin-top:140.85pt;height:0.75pt;width:0.7pt;mso-position-horizontal-relative:page;mso-position-vertical-relative:page;z-index:-250974208;mso-width-relative:page;mso-height-relative:page;" fillcolor="#000000" filled="t" stroked="t" coordsize="8890,9525" o:gfxdata="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Nmt&#10;Y+bZAAAACwEAAA8AAAAAAAAAAQAgAAAAIgAAAGRycy9kb3ducmV2LnhtbFBLAQIUABQAAAAIAIdO&#10;4kCxAVGW6QEAAB4EAAAOAAAAAAAAAAEAIAAAACg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43296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1788795</wp:posOffset>
                </wp:positionV>
                <wp:extent cx="8890" cy="9525"/>
                <wp:effectExtent l="13335" t="17145" r="23495" b="19050"/>
                <wp:wrapNone/>
                <wp:docPr id="763" name="WS_polygon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61" o:spid="_x0000_s1026" style="position:absolute;left:0pt;margin-left:667.15pt;margin-top:140.85pt;height:0.75pt;width:0.7pt;mso-position-horizontal-relative:page;mso-position-vertical-relative:page;z-index:-250973184;mso-width-relative:page;mso-height-relative:page;" fillcolor="#000000" filled="t" stroked="t" coordsize="8890,9525" o:gfxdata="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PIz&#10;5QjYAAAADQEAAA8AAAAAAAAAAQAgAAAAIgAAAGRycy9kb3ducmV2LnhtbFBLAQIUABQAAAAIAIdO&#10;4kAiDPXo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4432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2033270</wp:posOffset>
                </wp:positionV>
                <wp:extent cx="8890" cy="9525"/>
                <wp:effectExtent l="13335" t="17145" r="23495" b="19050"/>
                <wp:wrapNone/>
                <wp:docPr id="764" name="WS_polygon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62" o:spid="_x0000_s1026" style="position:absolute;left:0pt;margin-left:174.25pt;margin-top:160.1pt;height:0.75pt;width:0.7pt;mso-position-horizontal-relative:page;mso-position-vertical-relative:page;z-index:-250972160;mso-width-relative:page;mso-height-relative:page;" fillcolor="#000000" filled="t" stroked="t" coordsize="8890,9525" o:gfxdata="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4&#10;VJ+M2AAAAAsBAAAPAAAAAAAAAAEAIAAAACIAAABkcnMvZG93bnJldi54bWxQSwECFAAUAAAACACH&#10;TuJAJXifd+sBAAAeBAAADgAAAAAAAAABACAAAAAnAQAAZHJzL2Uyb0RvYy54bWxQSwUGAAAAAAYA&#10;BgBZAQAAhA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45344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2033270</wp:posOffset>
                </wp:positionV>
                <wp:extent cx="8890" cy="9525"/>
                <wp:effectExtent l="13335" t="17145" r="23495" b="19050"/>
                <wp:wrapNone/>
                <wp:docPr id="765" name="WS_polygon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63" o:spid="_x0000_s1026" style="position:absolute;left:0pt;margin-left:667.15pt;margin-top:160.1pt;height:0.75pt;width:0.7pt;mso-position-horizontal-relative:page;mso-position-vertical-relative:page;z-index:-250971136;mso-width-relative:page;mso-height-relative:page;" fillcolor="#000000" filled="t" stroked="t" coordsize="8890,9525" o:gfxdata="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6c&#10;kqXXAAAADQEAAA8AAAAAAAAAAQAgAAAAIgAAAGRycy9kb3ducmV2LnhtbFBLAQIUABQAAAAIAIdO&#10;4kC2dTsJ6wEAAB4EAAAOAAAAAAAAAAEAIAAAACY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4636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2277110</wp:posOffset>
                </wp:positionV>
                <wp:extent cx="8890" cy="9525"/>
                <wp:effectExtent l="13335" t="17145" r="23495" b="19050"/>
                <wp:wrapNone/>
                <wp:docPr id="766" name="WS_polygon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64" o:spid="_x0000_s1026" style="position:absolute;left:0pt;margin-left:174.25pt;margin-top:179.3pt;height:0.75pt;width:0.7pt;mso-position-horizontal-relative:page;mso-position-vertical-relative:page;z-index:-250970112;mso-width-relative:page;mso-height-relative:page;" fillcolor="#000000" filled="t" stroked="t" coordsize="8890,9525" o:gfxdata="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h&#10;+CGN2AAAAAsBAAAPAAAAAAAAAAEAIAAAACIAAABkcnMvZG93bnJldi54bWxQSwECFAAUAAAACACH&#10;TuJAvDGwt+sBAAAeBAAADgAAAAAAAAABACAAAAAnAQAAZHJzL2Uyb0RvYy54bWxQSwUGAAAAAAYA&#10;BgBZAQAAhA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47392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2277110</wp:posOffset>
                </wp:positionV>
                <wp:extent cx="8890" cy="9525"/>
                <wp:effectExtent l="13335" t="17145" r="23495" b="19050"/>
                <wp:wrapNone/>
                <wp:docPr id="767" name="WS_polygon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65" o:spid="_x0000_s1026" style="position:absolute;left:0pt;margin-left:667.15pt;margin-top:179.3pt;height:0.75pt;width:0.7pt;mso-position-horizontal-relative:page;mso-position-vertical-relative:page;z-index:-250969088;mso-width-relative:page;mso-height-relative:page;" fillcolor="#000000" filled="t" stroked="t" coordsize="8890,9525" o:gfxdata="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5/GG99gAAAANAQAADwAAAAAAAAABACAAAAAiAAAAZHJzL2Rvd25yZXYueG1sUEsBAhQAFAAAAAgA&#10;h07iQC88FMnsAQAAHgQAAA4AAAAAAAAAAQAgAAAAJwEAAGRycy9lMm9Eb2MueG1sUEsFBgAAAAAG&#10;AAYAWQEAAIU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4841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2521585</wp:posOffset>
                </wp:positionV>
                <wp:extent cx="8890" cy="8890"/>
                <wp:effectExtent l="13970" t="15875" r="22860" b="20955"/>
                <wp:wrapNone/>
                <wp:docPr id="768" name="WS_polygon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66" o:spid="_x0000_s1026" style="position:absolute;left:0pt;margin-left:174.25pt;margin-top:198.55pt;height:0.7pt;width:0.7pt;mso-position-horizontal-relative:page;mso-position-vertical-relative:page;z-index:-250968064;mso-width-relative:page;mso-height-relative:page;" fillcolor="#000000" filled="t" stroked="t" coordsize="8890,8890" o:gfxdata="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OXWi4jX&#10;AAAACwEAAA8AAAAAAAAAAQAgAAAAIgAAAGRycy9kb3ducmV2LnhtbFBLAQIUABQAAAAIAIdO4kBd&#10;rCq5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49440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2521585</wp:posOffset>
                </wp:positionV>
                <wp:extent cx="8890" cy="8890"/>
                <wp:effectExtent l="13970" t="15875" r="22860" b="20955"/>
                <wp:wrapNone/>
                <wp:docPr id="769" name="WS_polygon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67" o:spid="_x0000_s1026" style="position:absolute;left:0pt;margin-left:667.15pt;margin-top:198.55pt;height:0.7pt;width:0.7pt;mso-position-horizontal-relative:page;mso-position-vertical-relative:page;z-index:-250967040;mso-width-relative:page;mso-height-relative:page;" fillcolor="#000000" filled="t" stroked="t" coordsize="8890,8890" o:gfxdata="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gjiF/&#10;1wAAAA0BAAAPAAAAAAAAAAEAIAAAACIAAABkcnMvZG93bnJldi54bWxQSwECFAAUAAAACACHTuJA&#10;zqGOx+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5046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2765425</wp:posOffset>
                </wp:positionV>
                <wp:extent cx="8890" cy="8890"/>
                <wp:effectExtent l="13970" t="15875" r="22860" b="20955"/>
                <wp:wrapNone/>
                <wp:docPr id="770" name="WS_polygon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68" o:spid="_x0000_s1026" style="position:absolute;left:0pt;margin-left:174.25pt;margin-top:217.75pt;height:0.7pt;width:0.7pt;mso-position-horizontal-relative:page;mso-position-vertical-relative:page;z-index:-250966016;mso-width-relative:page;mso-height-relative:page;" fillcolor="#000000" filled="t" stroked="t" coordsize="8890,8890" o:gfxdata="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GqOSBdYA&#10;AAALAQAADwAAAAAAAAABACAAAAAiAAAAZHJzL2Rvd25yZXYueG1sUEsBAhQAFAAAAAgAh07iQJfi&#10;YNDoAQAAHgQAAA4AAAAAAAAAAQAgAAAAJQ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51488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2765425</wp:posOffset>
                </wp:positionV>
                <wp:extent cx="8890" cy="8890"/>
                <wp:effectExtent l="13970" t="15875" r="22860" b="20955"/>
                <wp:wrapNone/>
                <wp:docPr id="771" name="WS_polygon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69" o:spid="_x0000_s1026" style="position:absolute;left:0pt;margin-left:667.15pt;margin-top:217.75pt;height:0.7pt;width:0.7pt;mso-position-horizontal-relative:page;mso-position-vertical-relative:page;z-index:-250964992;mso-width-relative:page;mso-height-relative:page;" fillcolor="#000000" filled="t" stroked="t" coordsize="8890,8890" o:gfxdata="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mUyPu&#10;1wAAAA0BAAAPAAAAAAAAAAEAIAAAACIAAABkcnMvZG93bnJldi54bWxQSwECFAAUAAAACACHTuJA&#10;BO/Eru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5251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3008630</wp:posOffset>
                </wp:positionV>
                <wp:extent cx="8890" cy="8890"/>
                <wp:effectExtent l="13970" t="15875" r="22860" b="20955"/>
                <wp:wrapNone/>
                <wp:docPr id="772" name="WS_polygon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70" o:spid="_x0000_s1026" style="position:absolute;left:0pt;margin-left:174.25pt;margin-top:236.9pt;height:0.7pt;width:0.7pt;mso-position-horizontal-relative:page;mso-position-vertical-relative:page;z-index:-250963968;mso-width-relative:page;mso-height-relative:page;" fillcolor="#000000" filled="t" stroked="t" coordsize="8890,8890" o:gfxdata="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srW1WtcA&#10;AAALAQAADwAAAAAAAAABACAAAAAiAAAAZHJzL2Rvd25yZXYueG1sUEsBAhQAFAAAAAgAh07iQFNG&#10;cSnnAQAAHg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53536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3008630</wp:posOffset>
                </wp:positionV>
                <wp:extent cx="8890" cy="8890"/>
                <wp:effectExtent l="13970" t="15875" r="22860" b="20955"/>
                <wp:wrapNone/>
                <wp:docPr id="773" name="WS_polygon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71" o:spid="_x0000_s1026" style="position:absolute;left:0pt;margin-left:667.15pt;margin-top:236.9pt;height:0.7pt;width:0.7pt;mso-position-horizontal-relative:page;mso-position-vertical-relative:page;z-index:-250962944;mso-width-relative:page;mso-height-relative:page;" fillcolor="#000000" filled="t" stroked="t" coordsize="8890,8890" o:gfxdata="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bAcbNNcA&#10;AAANAQAADwAAAAAAAAABACAAAAAiAAAAZHJzL2Rvd25yZXYueG1sUEsBAhQAFAAAAAgAh07iQMBL&#10;1VfnAQAAHg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5456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3703320</wp:posOffset>
                </wp:positionV>
                <wp:extent cx="8890" cy="9525"/>
                <wp:effectExtent l="13335" t="17145" r="23495" b="19050"/>
                <wp:wrapNone/>
                <wp:docPr id="774" name="WS_polygon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72" o:spid="_x0000_s1026" style="position:absolute;left:0pt;margin-left:174.25pt;margin-top:291.6pt;height:0.75pt;width:0.7pt;mso-position-horizontal-relative:page;mso-position-vertical-relative:page;z-index:-250961920;mso-width-relative:page;mso-height-relative:page;" fillcolor="#000000" filled="t" stroked="t" coordsize="8890,9525" o:gfxdata="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C&#10;94qI2AAAAAsBAAAPAAAAAAAAAAEAIAAAACIAAABkcnMvZG93bnJldi54bWxQSwECFAAUAAAACACH&#10;TuJA1h7nHusBAAAeBAAADgAAAAAAAAABACAAAAAnAQAAZHJzL2Uyb0RvYy54bWxQSwUGAAAAAAYA&#10;BgBZAQAAhA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55584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3703320</wp:posOffset>
                </wp:positionV>
                <wp:extent cx="8890" cy="9525"/>
                <wp:effectExtent l="13335" t="17145" r="23495" b="19050"/>
                <wp:wrapNone/>
                <wp:docPr id="775" name="WS_polygon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73" o:spid="_x0000_s1026" style="position:absolute;left:0pt;margin-left:667.15pt;margin-top:291.6pt;height:0.75pt;width:0.7pt;mso-position-horizontal-relative:page;mso-position-vertical-relative:page;z-index:-250960896;mso-width-relative:page;mso-height-relative:page;" fillcolor="#000000" filled="t" stroked="t" coordsize="8890,9525" o:gfxdata="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E&#10;yC0M2AAAAA0BAAAPAAAAAAAAAAEAIAAAACIAAABkcnMvZG93bnJldi54bWxQSwECFAAUAAAACACH&#10;TuJARRNDYOsBAAAeBAAADgAAAAAAAAABACAAAAAnAQAAZHJzL2Uyb0RvYy54bWxQSwUGAAAAAAYA&#10;BgBZAQAAhA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35660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4400550</wp:posOffset>
                </wp:positionV>
                <wp:extent cx="8890" cy="8890"/>
                <wp:effectExtent l="0" t="0" r="0" b="0"/>
                <wp:wrapNone/>
                <wp:docPr id="778" name="group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776" name="WS_polygon775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77" name="WS_polygon776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774" o:spid="_x0000_s1026" o:spt="203" style="position:absolute;left:0pt;margin-left:174.25pt;margin-top:346.5pt;height:0.7pt;width:0.7pt;mso-position-horizontal-relative:page;mso-position-vertical-relative:page;z-index:-250959872;mso-width-relative:page;mso-height-relative:page;" coordsize="70,70203" o:gfxdata="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KK3Y&#10;rNsAAAALAQAADwAAAAAAAAABACAAAAAiAAAAZHJzL2Rvd25yZXYueG1sUEsBAhQAFAAAAAgAh07i&#10;QGVaAydYAgAAfAcAAA4AAAAAAAAAAQAgAAAAKgEAAGRycy9lMm9Eb2MueG1sUEsFBgAAAAAGAAYA&#10;WQEAAPQFAAAAAA==&#10;">
                <o:lock v:ext="edit" aspectratio="f"/>
                <v:shape id="WS_polygon775" o:spid="_x0000_s1026" style="position:absolute;left:0;top:0;height:70;width:70;" fillcolor="#000000" filled="t" stroked="t" coordsize="70,70" o:gfxdata="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jSslb4A&#10;AADcAAAADwAAAAAAAAABACAAAAAiAAAAZHJzL2Rvd25yZXYueG1sUEsBAhQAFAAAAAgAh07iQDMv&#10;BZ47AAAAOQAAABAAAAAAAAAAAQAgAAAADQEAAGRycy9zaGFwZXhtbC54bWxQSwUGAAAAAAYABgBb&#10;AQAAtwMAAAAA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776" o:spid="_x0000_s1026" style="position:absolute;left:0;top:0;height:70;width:70;" fillcolor="#000000" filled="t" stroked="t" coordsize="70,70" o:gfxdata="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eAkOvQAA&#10;ANwAAAAPAAAAAAAAAAEAIAAAACIAAABkcnMvZG93bnJldi54bWxQSwECFAAUAAAACACHTuJAMy8F&#10;njsAAAA5AAAAEAAAAAAAAAABACAAAAAMAQAAZHJzL3NoYXBleG1sLnhtbFBLBQYAAAAABgAGAFsB&#10;AAC2AwAAAAA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57632" behindDoc="1" locked="0" layoutInCell="1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4400550</wp:posOffset>
                </wp:positionV>
                <wp:extent cx="9525" cy="8890"/>
                <wp:effectExtent l="14605" t="15240" r="21590" b="21590"/>
                <wp:wrapNone/>
                <wp:docPr id="779" name="WS_polygon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77" o:spid="_x0000_s1026" style="position:absolute;left:0pt;margin-left:256.35pt;margin-top:346.5pt;height:0.7pt;width:0.75pt;mso-position-horizontal-relative:page;mso-position-vertical-relative:page;z-index:-250958848;mso-width-relative:page;mso-height-relative:page;" fillcolor="#000000" filled="t" stroked="t" coordsize="9525,8890" o:gfxdata="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NVpMPnZAAAACwEAAA8AAAAAAAAAAQAgAAAAIgAAAGRycy9kb3ducmV2LnhtbFBLAQIUABQAAAAI&#10;AIdO4kAHZcC97AEAAB4EAAAOAAAAAAAAAAEAIAAAACgBAABkcnMvZTJvRG9jLnhtbFBLBQYAAAAA&#10;BgAGAFkBAACGBQAAAAA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58656" behindDoc="1" locked="0" layoutInCell="1" allowOverlap="1">
                <wp:simplePos x="0" y="0"/>
                <wp:positionH relativeFrom="page">
                  <wp:posOffset>4298950</wp:posOffset>
                </wp:positionH>
                <wp:positionV relativeFrom="page">
                  <wp:posOffset>4400550</wp:posOffset>
                </wp:positionV>
                <wp:extent cx="8890" cy="8890"/>
                <wp:effectExtent l="13970" t="15875" r="22860" b="20955"/>
                <wp:wrapNone/>
                <wp:docPr id="780" name="WS_polygon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78" o:spid="_x0000_s1026" style="position:absolute;left:0pt;margin-left:338.5pt;margin-top:346.5pt;height:0.7pt;width:0.7pt;mso-position-horizontal-relative:page;mso-position-vertical-relative:page;z-index:-250957824;mso-width-relative:page;mso-height-relative:page;" fillcolor="#000000" filled="t" stroked="t" coordsize="8890,8890" o:gfxdata="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MTPk4HX&#10;AAAACwEAAA8AAAAAAAAAAQAgAAAAIgAAAGRycy9kb3ducmV2LnhtbFBLAQIUABQAAAAIAIdO4kBD&#10;0zTE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59680" behindDoc="1" locked="0" layoutInCell="1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4400550</wp:posOffset>
                </wp:positionV>
                <wp:extent cx="8890" cy="8890"/>
                <wp:effectExtent l="13970" t="15875" r="22860" b="20955"/>
                <wp:wrapNone/>
                <wp:docPr id="781" name="WS_polygon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79" o:spid="_x0000_s1026" style="position:absolute;left:0pt;margin-left:420.6pt;margin-top:346.5pt;height:0.7pt;width:0.7pt;mso-position-horizontal-relative:page;mso-position-vertical-relative:page;z-index:-250956800;mso-width-relative:page;mso-height-relative:page;" fillcolor="#000000" filled="t" stroked="t" coordsize="8890,8890" o:gfxdata="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MnvFt7X&#10;AAAACwEAAA8AAAAAAAAAAQAgAAAAIgAAAGRycy9kb3ducmV2LnhtbFBLAQIUABQAAAAIAIdO4kDQ&#10;3pC6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60704" behindDoc="1" locked="0" layoutInCell="1" allowOverlap="1">
                <wp:simplePos x="0" y="0"/>
                <wp:positionH relativeFrom="page">
                  <wp:posOffset>6386195</wp:posOffset>
                </wp:positionH>
                <wp:positionV relativeFrom="page">
                  <wp:posOffset>4400550</wp:posOffset>
                </wp:positionV>
                <wp:extent cx="8890" cy="8890"/>
                <wp:effectExtent l="13970" t="15875" r="22860" b="20955"/>
                <wp:wrapNone/>
                <wp:docPr id="782" name="WS_polygon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80" o:spid="_x0000_s1026" style="position:absolute;left:0pt;margin-left:502.85pt;margin-top:346.5pt;height:0.7pt;width:0.7pt;mso-position-horizontal-relative:page;mso-position-vertical-relative:page;z-index:-250955776;mso-width-relative:page;mso-height-relative:page;" fillcolor="#000000" filled="t" stroked="t" coordsize="8890,8890" o:gfxdata="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MfOvaNcA&#10;AAANAQAADwAAAAAAAAABACAAAAAiAAAAZHJzL2Rvd25yZXYueG1sUEsBAhQAFAAAAAgAh07iQNFL&#10;SBHnAQAAHg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61728" behindDoc="1" locked="0" layoutInCell="1" allowOverlap="1">
                <wp:simplePos x="0" y="0"/>
                <wp:positionH relativeFrom="page">
                  <wp:posOffset>7429500</wp:posOffset>
                </wp:positionH>
                <wp:positionV relativeFrom="page">
                  <wp:posOffset>4400550</wp:posOffset>
                </wp:positionV>
                <wp:extent cx="8890" cy="8890"/>
                <wp:effectExtent l="13970" t="15875" r="22860" b="20955"/>
                <wp:wrapNone/>
                <wp:docPr id="783" name="WS_polygon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81" o:spid="_x0000_s1026" style="position:absolute;left:0pt;margin-left:585pt;margin-top:346.5pt;height:0.7pt;width:0.7pt;mso-position-horizontal-relative:page;mso-position-vertical-relative:page;z-index:-250954752;mso-width-relative:page;mso-height-relative:page;" fillcolor="#000000" filled="t" stroked="t" coordsize="8890,8890" o:gfxdata="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02lrV&#10;2AAAAA0BAAAPAAAAAAAAAAEAIAAAACIAAABkcnMvZG93bnJldi54bWxQSwECFAAUAAAACACHTuJA&#10;Qkbsb+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362752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4400550</wp:posOffset>
                </wp:positionV>
                <wp:extent cx="8890" cy="8890"/>
                <wp:effectExtent l="0" t="0" r="0" b="0"/>
                <wp:wrapNone/>
                <wp:docPr id="786" name="group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784" name="WS_polygon783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85" name="WS_polygon784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782" o:spid="_x0000_s1026" o:spt="203" style="position:absolute;left:0pt;margin-left:667.15pt;margin-top:346.5pt;height:0.7pt;width:0.7pt;mso-position-horizontal-relative:page;mso-position-vertical-relative:page;z-index:-250953728;mso-width-relative:page;mso-height-relative:page;" coordsize="70,70203" o:gfxdata="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kvLW&#10;X9sAAAANAQAADwAAAAAAAAABACAAAAAiAAAAZHJzL2Rvd25yZXYueG1sUEsBAhQAFAAAAAgAh07i&#10;QIQk0eNYAgAAfAcAAA4AAAAAAAAAAQAgAAAAKgEAAGRycy9lMm9Eb2MueG1sUEsFBgAAAAAGAAYA&#10;WQEAAPQFAAAAAA==&#10;">
                <o:lock v:ext="edit" aspectratio="f"/>
                <v:shape id="WS_polygon783" o:spid="_x0000_s1026" style="position:absolute;left:0;top:0;height:70;width:70;" fillcolor="#000000" filled="t" stroked="t" coordsize="70,70" o:gfxdata="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H/nXr4A&#10;AADcAAAADwAAAAAAAAABACAAAAAiAAAAZHJzL2Rvd25yZXYueG1sUEsBAhQAFAAAAAgAh07iQDMv&#10;BZ47AAAAOQAAABAAAAAAAAAAAQAgAAAADQEAAGRycy9zaGFwZXhtbC54bWxQSwUGAAAAAAYABgBb&#10;AQAAtwMAAAAA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784" o:spid="_x0000_s1026" style="position:absolute;left:0;top:0;height:70;width:70;" fillcolor="#000000" filled="t" stroked="t" coordsize="70,70" o:gfxdata="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zNCxb4A&#10;AADcAAAADwAAAAAAAAABACAAAAAiAAAAZHJzL2Rvd25yZXYueG1sUEsBAhQAFAAAAAgAh07iQDMv&#10;BZ47AAAAOQAAABAAAAAAAAAAAQAgAAAADQEAAGRycy9zaGFwZXhtbC54bWxQSwUGAAAAAAYABgBb&#10;AQAAtwMAAAAA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autoSpaceDE w:val="0"/>
        <w:autoSpaceDN w:val="0"/>
        <w:spacing w:before="6" w:line="472" w:lineRule="exact"/>
        <w:ind w:left="3560"/>
        <w:jc w:val="left"/>
      </w:pPr>
      <w:r>
        <w:rPr>
          <w:rFonts w:ascii="微软雅黑" w:hAnsi="微软雅黑" w:eastAsia="微软雅黑" w:cs="微软雅黑"/>
          <w:bCs/>
          <w:color w:val="000000"/>
          <w:sz w:val="36"/>
        </w:rPr>
        <w:t>部门预算政府基金预算财政拨款支出表</w:t>
      </w:r>
    </w:p>
    <w:p>
      <w:pPr>
        <w:spacing w:line="14" w:lineRule="exact"/>
        <w:jc w:val="center"/>
        <w:sectPr>
          <w:type w:val="continuous"/>
          <w:pgSz w:w="16840" w:h="11900"/>
          <w:pgMar w:top="1426" w:right="918" w:bottom="419" w:left="1800" w:header="851" w:footer="419" w:gutter="0"/>
          <w:cols w:space="0" w:num="1"/>
        </w:sectPr>
      </w:pPr>
    </w:p>
    <w:p>
      <w:pPr>
        <w:spacing w:line="14" w:lineRule="exact"/>
        <w:jc w:val="center"/>
      </w:pPr>
    </w:p>
    <w:tbl>
      <w:tblPr>
        <w:tblStyle w:val="4"/>
        <w:tblW w:w="0" w:type="auto"/>
        <w:tblInd w:w="1692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642"/>
        <w:gridCol w:w="1644"/>
        <w:gridCol w:w="1642"/>
        <w:gridCol w:w="1644"/>
        <w:gridCol w:w="1644"/>
        <w:gridCol w:w="164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 w:hRule="exact"/>
        </w:trPr>
        <w:tc>
          <w:tcPr>
            <w:tcW w:w="4928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62" w:lineRule="exact"/>
              <w:jc w:val="left"/>
            </w:pPr>
          </w:p>
          <w:p>
            <w:pPr>
              <w:autoSpaceDE w:val="0"/>
              <w:autoSpaceDN w:val="0"/>
              <w:spacing w:line="315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319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青龙满族自治县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sz w:val="24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计局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92" w:lineRule="exact"/>
              <w:ind w:left="540" w:right="152" w:hanging="31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预算年度：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2023</w:t>
            </w:r>
          </w:p>
        </w:tc>
        <w:tc>
          <w:tcPr>
            <w:tcW w:w="3286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62" w:lineRule="exact"/>
              <w:jc w:val="left"/>
            </w:pPr>
          </w:p>
          <w:p>
            <w:pPr>
              <w:autoSpaceDE w:val="0"/>
              <w:autoSpaceDN w:val="0"/>
              <w:spacing w:line="315" w:lineRule="exact"/>
              <w:ind w:left="197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单位：万元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3286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01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功能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分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类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7"/>
                <w:w w:val="89"/>
              </w:rPr>
              <w:t>科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1"/>
                <w:w w:val="92"/>
              </w:rPr>
              <w:t>目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合计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0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基本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支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出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0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项目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支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642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40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科目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编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码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40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科目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名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称</w:t>
            </w:r>
          </w:p>
        </w:tc>
        <w:tc>
          <w:tcPr>
            <w:tcW w:w="1644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合计</w:t>
            </w:r>
          </w:p>
        </w:tc>
        <w:tc>
          <w:tcPr>
            <w:tcW w:w="1644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0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基本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支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出</w:t>
            </w:r>
          </w:p>
        </w:tc>
        <w:tc>
          <w:tcPr>
            <w:tcW w:w="1642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0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项目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支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栏次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75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1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75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2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75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3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75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4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75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76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1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合计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95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40.00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95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40.00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76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2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212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城乡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社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出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9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40.00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9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40.00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76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3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21208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国有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土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地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用</w:t>
            </w:r>
          </w:p>
          <w:p>
            <w:pPr>
              <w:autoSpaceDE w:val="0"/>
              <w:autoSpaceDN w:val="0"/>
              <w:spacing w:line="360" w:lineRule="exact"/>
              <w:ind w:left="108" w:right="2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权出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让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收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安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排的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出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9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40.00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9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40.00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7" w:hRule="exact"/>
        </w:trPr>
        <w:tc>
          <w:tcPr>
            <w:tcW w:w="16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76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4</w:t>
            </w:r>
          </w:p>
        </w:tc>
        <w:tc>
          <w:tcPr>
            <w:tcW w:w="164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2120899</w:t>
            </w:r>
          </w:p>
        </w:tc>
        <w:tc>
          <w:tcPr>
            <w:tcW w:w="16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9" w:lineRule="exact"/>
              <w:ind w:left="108" w:right="2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其他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国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有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土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地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使用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权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让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收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入安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排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出</w:t>
            </w:r>
          </w:p>
        </w:tc>
        <w:tc>
          <w:tcPr>
            <w:tcW w:w="164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9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40.00</w:t>
            </w:r>
          </w:p>
        </w:tc>
        <w:tc>
          <w:tcPr>
            <w:tcW w:w="164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9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40.00</w:t>
            </w:r>
          </w:p>
        </w:tc>
      </w:tr>
    </w:tbl>
    <w:p>
      <w:pPr>
        <w:spacing w:line="14" w:lineRule="exact"/>
        <w:jc w:val="center"/>
        <w:sectPr>
          <w:type w:val="continuous"/>
          <w:pgSz w:w="16840" w:h="11900"/>
          <w:pgMar w:top="1426" w:right="918" w:bottom="419" w:left="1800" w:header="851" w:footer="419" w:gutter="0"/>
          <w:cols w:space="0" w:num="1"/>
        </w:sectPr>
      </w:pPr>
    </w:p>
    <w:p>
      <w:pPr>
        <w:autoSpaceDE w:val="0"/>
        <w:autoSpaceDN w:val="0"/>
        <w:spacing w:line="3978" w:lineRule="exact"/>
        <w:jc w:val="left"/>
      </w:pPr>
    </w:p>
    <w:p>
      <w:pPr>
        <w:autoSpaceDE w:val="0"/>
        <w:autoSpaceDN w:val="0"/>
        <w:spacing w:line="265" w:lineRule="exact"/>
        <w:ind w:left="13782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27</w:t>
      </w:r>
    </w:p>
    <w:p>
      <w:pPr>
        <w:spacing w:line="14" w:lineRule="exact"/>
        <w:jc w:val="center"/>
        <w:sectPr>
          <w:type w:val="continuous"/>
          <w:pgSz w:w="16840" w:h="11900"/>
          <w:pgMar w:top="1426" w:right="918" w:bottom="419" w:left="1800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426" w:right="1800" w:bottom="419" w:left="1020" w:header="851" w:footer="419" w:gutter="0"/>
          <w:cols w:space="720" w:num="1"/>
        </w:sectPr>
      </w:pPr>
      <w:bookmarkStart w:id="27" w:name="_bookmark27"/>
      <w:bookmarkEnd w:id="27"/>
    </w:p>
    <w:p>
      <w:pPr>
        <w:spacing w:line="14" w:lineRule="exact"/>
        <w:jc w:val="center"/>
      </w:pPr>
      <w:r>
        <mc:AlternateContent>
          <mc:Choice Requires="wps">
            <w:drawing>
              <wp:anchor distT="0" distB="0" distL="114300" distR="114300" simplePos="0" relativeHeight="25236377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1788795</wp:posOffset>
                </wp:positionV>
                <wp:extent cx="8890" cy="9525"/>
                <wp:effectExtent l="13335" t="17145" r="23495" b="19050"/>
                <wp:wrapNone/>
                <wp:docPr id="787" name="WS_polygon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85" o:spid="_x0000_s1026" style="position:absolute;left:0pt;margin-left:174.25pt;margin-top:140.85pt;height:0.75pt;width:0.7pt;mso-position-horizontal-relative:page;mso-position-vertical-relative:page;z-index:-250952704;mso-width-relative:page;mso-height-relative:page;" fillcolor="#000000" filled="t" stroked="t" coordsize="8890,9525" o:gfxdata="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NmtY+bZAAAACwEAAA8AAAAAAAAAAQAgAAAAIgAAAGRycy9kb3ducmV2LnhtbFBLAQIUABQAAAAI&#10;AIdO4kBeV1WY7AEAAB4EAAAOAAAAAAAAAAEAIAAAACgBAABkcnMvZTJvRG9jLnhtbFBLBQYAAAAA&#10;BgAGAFkBAACG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64800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1788795</wp:posOffset>
                </wp:positionV>
                <wp:extent cx="8890" cy="9525"/>
                <wp:effectExtent l="13335" t="17145" r="23495" b="19050"/>
                <wp:wrapNone/>
                <wp:docPr id="788" name="WS_polygon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86" o:spid="_x0000_s1026" style="position:absolute;left:0pt;margin-left:667.15pt;margin-top:140.85pt;height:0.75pt;width:0.7pt;mso-position-horizontal-relative:page;mso-position-vertical-relative:page;z-index:-250951680;mso-width-relative:page;mso-height-relative:page;" fillcolor="#000000" filled="t" stroked="t" coordsize="8890,9525" o:gfxdata="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PIz&#10;5QjYAAAADQEAAA8AAAAAAAAAAQAgAAAAIgAAAGRycy9kb3ducmV2LnhtbFBLAQIUABQAAAAIAIdO&#10;4kA95jM+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6582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2033270</wp:posOffset>
                </wp:positionV>
                <wp:extent cx="8890" cy="9525"/>
                <wp:effectExtent l="13335" t="17145" r="23495" b="19050"/>
                <wp:wrapNone/>
                <wp:docPr id="789" name="WS_polygon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87" o:spid="_x0000_s1026" style="position:absolute;left:0pt;margin-left:174.25pt;margin-top:160.1pt;height:0.75pt;width:0.7pt;mso-position-horizontal-relative:page;mso-position-vertical-relative:page;z-index:-250950656;mso-width-relative:page;mso-height-relative:page;" fillcolor="#000000" filled="t" stroked="t" coordsize="8890,9525" o:gfxdata="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PhU&#10;n4zYAAAACwEAAA8AAAAAAAAAAQAgAAAAIgAAAGRycy9kb3ducmV2LnhtbFBLAQIUABQAAAAIAIdO&#10;4kCu65dA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66848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2033270</wp:posOffset>
                </wp:positionV>
                <wp:extent cx="8890" cy="9525"/>
                <wp:effectExtent l="13335" t="17145" r="23495" b="19050"/>
                <wp:wrapNone/>
                <wp:docPr id="790" name="WS_polygon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88" o:spid="_x0000_s1026" style="position:absolute;left:0pt;margin-left:667.15pt;margin-top:160.1pt;height:0.75pt;width:0.7pt;mso-position-horizontal-relative:page;mso-position-vertical-relative:page;z-index:-250949632;mso-width-relative:page;mso-height-relative:page;" fillcolor="#000000" filled="t" stroked="t" coordsize="8890,9525" o:gfxdata="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enJKl&#10;1wAAAA0BAAAPAAAAAAAAAAEAIAAAACIAAABkcnMvZG93bnJldi54bWxQSwECFAAUAAAACACHTuJA&#10;96h5V+kBAAAeBAAADgAAAAAAAAABACAAAAAmAQAAZHJzL2Uyb0RvYy54bWxQSwUGAAAAAAYABgBZ&#10;AQAAgQ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6787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2277110</wp:posOffset>
                </wp:positionV>
                <wp:extent cx="8890" cy="9525"/>
                <wp:effectExtent l="13335" t="17145" r="23495" b="19050"/>
                <wp:wrapNone/>
                <wp:docPr id="791" name="WS_polygon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89" o:spid="_x0000_s1026" style="position:absolute;left:0pt;margin-left:174.25pt;margin-top:179.3pt;height:0.75pt;width:0.7pt;mso-position-horizontal-relative:page;mso-position-vertical-relative:page;z-index:-250948608;mso-width-relative:page;mso-height-relative:page;" fillcolor="#000000" filled="t" stroked="t" coordsize="8890,9525" o:gfxdata="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h&#10;+CGN2AAAAAsBAAAPAAAAAAAAAAEAIAAAACIAAABkcnMvZG93bnJldi54bWxQSwECFAAUAAAACACH&#10;TuJAZKXdKesBAAAeBAAADgAAAAAAAAABACAAAAAnAQAAZHJzL2Uyb0RvYy54bWxQSwUGAAAAAAYA&#10;BgBZAQAAhA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68896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2277110</wp:posOffset>
                </wp:positionV>
                <wp:extent cx="8890" cy="9525"/>
                <wp:effectExtent l="13335" t="17145" r="23495" b="19050"/>
                <wp:wrapNone/>
                <wp:docPr id="792" name="WS_polygon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90" o:spid="_x0000_s1026" style="position:absolute;left:0pt;margin-left:667.15pt;margin-top:179.3pt;height:0.75pt;width:0.7pt;mso-position-horizontal-relative:page;mso-position-vertical-relative:page;z-index:-250947584;mso-width-relative:page;mso-height-relative:page;" fillcolor="#000000" filled="t" stroked="t" coordsize="8890,9525" o:gfxdata="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n8Yb3&#10;2AAAAA0BAAAPAAAAAAAAAAEAIAAAACIAAABkcnMvZG93bnJldi54bWxQSwECFAAUAAAACACHTuJA&#10;MwxorugBAAAeBAAADgAAAAAAAAABACAAAAAnAQAAZHJzL2Uyb0RvYy54bWxQSwUGAAAAAAYABgBZ&#10;AQAAgQ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6992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2521585</wp:posOffset>
                </wp:positionV>
                <wp:extent cx="8890" cy="8890"/>
                <wp:effectExtent l="13970" t="15875" r="22860" b="20955"/>
                <wp:wrapNone/>
                <wp:docPr id="793" name="WS_polygon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91" o:spid="_x0000_s1026" style="position:absolute;left:0pt;margin-left:174.25pt;margin-top:198.55pt;height:0.7pt;width:0.7pt;mso-position-horizontal-relative:page;mso-position-vertical-relative:page;z-index:-250946560;mso-width-relative:page;mso-height-relative:page;" fillcolor="#000000" filled="t" stroked="t" coordsize="8890,8890" o:gfxdata="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OXWi4jX&#10;AAAACwEAAA8AAAAAAAAAAQAgAAAAIgAAAGRycy9kb3ducmV2LnhtbFBLAQIUABQAAAAIAIdO4kCx&#10;IJQG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70944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2521585</wp:posOffset>
                </wp:positionV>
                <wp:extent cx="8890" cy="8890"/>
                <wp:effectExtent l="13970" t="15875" r="22860" b="20955"/>
                <wp:wrapNone/>
                <wp:docPr id="794" name="WS_polygon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92" o:spid="_x0000_s1026" style="position:absolute;left:0pt;margin-left:667.15pt;margin-top:198.55pt;height:0.7pt;width:0.7pt;mso-position-horizontal-relative:page;mso-position-vertical-relative:page;z-index:-250945536;mso-width-relative:page;mso-height-relative:page;" fillcolor="#000000" filled="t" stroked="t" coordsize="8890,8890" o:gfxdata="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gjiF/&#10;1wAAAA0BAAAPAAAAAAAAAAEAIAAAACIAAABkcnMvZG93bnJldi54bWxQSwECFAAUAAAACACHTuJA&#10;tlT+me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37196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2765425</wp:posOffset>
                </wp:positionV>
                <wp:extent cx="8890" cy="8890"/>
                <wp:effectExtent l="0" t="0" r="0" b="0"/>
                <wp:wrapNone/>
                <wp:docPr id="797" name="group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795" name="WS_polygon794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96" name="WS_polygon795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793" o:spid="_x0000_s1026" o:spt="203" style="position:absolute;left:0pt;margin-left:174.25pt;margin-top:217.75pt;height:0.7pt;width:0.7pt;mso-position-horizontal-relative:page;mso-position-vertical-relative:page;z-index:-250944512;mso-width-relative:page;mso-height-relative:page;" coordsize="70,70203" o:gfxdata="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aKkZ&#10;ytoAAAALAQAADwAAAAAAAAABACAAAAAiAAAAZHJzL2Rvd25yZXYueG1sUEsBAhQAFAAAAAgAh07i&#10;QEfN53ZZAgAAfAcAAA4AAAAAAAAAAQAgAAAAKQEAAGRycy9lMm9Eb2MueG1sUEsFBgAAAAAGAAYA&#10;WQEAAPQFAAAAAA==&#10;">
                <o:lock v:ext="edit" aspectratio="f"/>
                <v:shape id="WS_polygon794" o:spid="_x0000_s1026" style="position:absolute;left:0;top:0;height:70;width:70;" fillcolor="#000000" filled="t" stroked="t" coordsize="70,70" o:gfxdata="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rq1Bi/&#10;AAAA3AAAAA8AAAAAAAAAAQAgAAAAIgAAAGRycy9kb3ducmV2LnhtbFBLAQIUABQAAAAIAIdO4kAz&#10;LwWeOwAAADkAAAAQAAAAAAAAAAEAIAAAAA4BAABkcnMvc2hhcGV4bWwueG1sUEsFBgAAAAAGAAYA&#10;WwEAALgDAAAAAA=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795" o:spid="_x0000_s1026" style="position:absolute;left:0;top:0;height:70;width:70;" fillcolor="#000000" filled="t" stroked="t" coordsize="70,70" o:gfxdata="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jhKb74A&#10;AADcAAAADwAAAAAAAAABACAAAAAiAAAAZHJzL2Rvd25yZXYueG1sUEsBAhQAFAAAAAgAh07iQDMv&#10;BZ47AAAAOQAAABAAAAAAAAAAAQAgAAAADQEAAGRycy9zaGFwZXhtbC54bWxQSwUGAAAAAAYABgBb&#10;AQAAtwMAAAAA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72992" behindDoc="1" locked="0" layoutInCell="1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2765425</wp:posOffset>
                </wp:positionV>
                <wp:extent cx="9525" cy="8890"/>
                <wp:effectExtent l="14605" t="15240" r="21590" b="21590"/>
                <wp:wrapNone/>
                <wp:docPr id="798" name="WS_polygon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96" o:spid="_x0000_s1026" style="position:absolute;left:0pt;margin-left:256.35pt;margin-top:217.75pt;height:0.7pt;width:0.75pt;mso-position-horizontal-relative:page;mso-position-vertical-relative:page;z-index:-250943488;mso-width-relative:page;mso-height-relative:page;" fillcolor="#000000" filled="t" stroked="t" coordsize="9525,8890" o:gfxdata="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JVt8Z/ZAAAACwEAAA8AAAAAAAAAAQAgAAAAIgAAAGRycy9kb3ducmV2LnhtbFBLAQIUABQAAAAI&#10;AIdO4kDlAyWS7AEAAB4EAAAOAAAAAAAAAAEAIAAAACgBAABkcnMvZTJvRG9jLnhtbFBLBQYAAAAA&#10;BgAGAFkBAACGBQAAAAA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74016" behindDoc="1" locked="0" layoutInCell="1" allowOverlap="1">
                <wp:simplePos x="0" y="0"/>
                <wp:positionH relativeFrom="page">
                  <wp:posOffset>4298950</wp:posOffset>
                </wp:positionH>
                <wp:positionV relativeFrom="page">
                  <wp:posOffset>2765425</wp:posOffset>
                </wp:positionV>
                <wp:extent cx="8890" cy="8890"/>
                <wp:effectExtent l="13970" t="15875" r="22860" b="20955"/>
                <wp:wrapNone/>
                <wp:docPr id="799" name="WS_polygon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97" o:spid="_x0000_s1026" style="position:absolute;left:0pt;margin-left:338.5pt;margin-top:217.75pt;height:0.7pt;width:0.7pt;mso-position-horizontal-relative:page;mso-position-vertical-relative:page;z-index:-250942464;mso-width-relative:page;mso-height-relative:page;" fillcolor="#000000" filled="t" stroked="t" coordsize="8890,8890" o:gfxdata="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hMtS&#10;59gAAAALAQAADwAAAAAAAAABACAAAAAiAAAAZHJzL2Rvd25yZXYueG1sUEsBAhQAFAAAAAgAh07i&#10;QEyst//pAQAAHgQAAA4AAAAAAAAAAQAgAAAAJw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75040" behindDoc="1" locked="0" layoutInCell="1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2765425</wp:posOffset>
                </wp:positionV>
                <wp:extent cx="8890" cy="8890"/>
                <wp:effectExtent l="13970" t="15875" r="22860" b="20955"/>
                <wp:wrapNone/>
                <wp:docPr id="800" name="WS_polygon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98" o:spid="_x0000_s1026" style="position:absolute;left:0pt;margin-left:420.6pt;margin-top:217.75pt;height:0.7pt;width:0.7pt;mso-position-horizontal-relative:page;mso-position-vertical-relative:page;z-index:-250941440;mso-width-relative:page;mso-height-relative:page;" fillcolor="#000000" filled="t" stroked="t" coordsize="8890,8890" o:gfxdata="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ievXuNYA&#10;AAALAQAADwAAAAAAAAABACAAAAAiAAAAZHJzL2Rvd25yZXYueG1sUEsBAhQAFAAAAAgAh07iQJ8r&#10;mxroAQAAHgQAAA4AAAAAAAAAAQAgAAAAJQ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76064" behindDoc="1" locked="0" layoutInCell="1" allowOverlap="1">
                <wp:simplePos x="0" y="0"/>
                <wp:positionH relativeFrom="page">
                  <wp:posOffset>6386195</wp:posOffset>
                </wp:positionH>
                <wp:positionV relativeFrom="page">
                  <wp:posOffset>2765425</wp:posOffset>
                </wp:positionV>
                <wp:extent cx="8890" cy="8890"/>
                <wp:effectExtent l="13970" t="15875" r="22860" b="20955"/>
                <wp:wrapNone/>
                <wp:docPr id="801" name="WS_polygon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799" o:spid="_x0000_s1026" style="position:absolute;left:0pt;margin-left:502.85pt;margin-top:217.75pt;height:0.7pt;width:0.7pt;mso-position-horizontal-relative:page;mso-position-vertical-relative:page;z-index:-250940416;mso-width-relative:page;mso-height-relative:page;" fillcolor="#000000" filled="t" stroked="t" coordsize="8890,8890" o:gfxdata="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CRvhiTX&#10;AAAADQEAAA8AAAAAAAAAAQAgAAAAIgAAAGRycy9kb3ducmV2LnhtbFBLAQIUABQAAAAIAIdO4kAM&#10;Jj9k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77088" behindDoc="1" locked="0" layoutInCell="1" allowOverlap="1">
                <wp:simplePos x="0" y="0"/>
                <wp:positionH relativeFrom="page">
                  <wp:posOffset>7429500</wp:posOffset>
                </wp:positionH>
                <wp:positionV relativeFrom="page">
                  <wp:posOffset>2765425</wp:posOffset>
                </wp:positionV>
                <wp:extent cx="8890" cy="8890"/>
                <wp:effectExtent l="13970" t="15875" r="22860" b="20955"/>
                <wp:wrapNone/>
                <wp:docPr id="802" name="WS_polygon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00" o:spid="_x0000_s1026" style="position:absolute;left:0pt;margin-left:585pt;margin-top:217.75pt;height:0.7pt;width:0.7pt;mso-position-horizontal-relative:page;mso-position-vertical-relative:page;z-index:-250939392;mso-width-relative:page;mso-height-relative:page;" fillcolor="#000000" filled="t" stroked="t" coordsize="8890,8890" o:gfxdata="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hRnOZ1wAA&#10;AA0BAAAPAAAAAAAAAAEAIAAAACIAAABkcnMvZG93bnJldi54bWxQSwECFAAUAAAACACHTuJAyqvn&#10;7+YBAAAeBAAADgAAAAAAAAABACAAAAAmAQAAZHJzL2Uyb0RvYy54bWxQSwUGAAAAAAYABgBZAQAA&#10;fg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378112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2765425</wp:posOffset>
                </wp:positionV>
                <wp:extent cx="8890" cy="8890"/>
                <wp:effectExtent l="0" t="0" r="0" b="0"/>
                <wp:wrapNone/>
                <wp:docPr id="805" name="group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803" name="WS_polygon802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04" name="WS_polygon803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801" o:spid="_x0000_s1026" o:spt="203" style="position:absolute;left:0pt;margin-left:667.15pt;margin-top:217.75pt;height:0.7pt;width:0.7pt;mso-position-horizontal-relative:page;mso-position-vertical-relative:page;z-index:-250938368;mso-width-relative:page;mso-height-relative:page;" coordsize="70,70203" o:gfxdata="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h27/&#10;E9sAAAANAQAADwAAAAAAAAABACAAAAAiAAAAZHJzL2Rvd25yZXYueG1sUEsBAhQAFAAAAAgAh07i&#10;QEpeSEZYAgAAfAcAAA4AAAAAAAAAAQAgAAAAKgEAAGRycy9lMm9Eb2MueG1sUEsFBgAAAAAGAAYA&#10;WQEAAPQFAAAAAA==&#10;">
                <o:lock v:ext="edit" aspectratio="f"/>
                <v:shape id="WS_polygon802" o:spid="_x0000_s1026" style="position:absolute;left:0;top:0;height:70;width:70;" fillcolor="#000000" filled="t" stroked="t" coordsize="70,70" o:gfxdata="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Tx6Ca8AAAA&#10;3AAAAA8AAAAAAAAAAQAgAAAAIgAAAGRycy9kb3ducmV2LnhtbFBLAQIUABQAAAAIAIdO4kAzLwWe&#10;OwAAADkAAAAQAAAAAAAAAAEAIAAAAAsBAABkcnMvc2hhcGV4bWwueG1sUEsFBgAAAAAGAAYAWwEA&#10;ALUDAAAAAA=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803" o:spid="_x0000_s1026" style="position:absolute;left:0;top:0;height:70;width:70;" fillcolor="#000000" filled="t" stroked="t" coordsize="70,70" o:gfxdata="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sYcFK8AAAA&#10;3AAAAA8AAAAAAAAAAQAgAAAAIgAAAGRycy9kb3ducmV2LnhtbFBLAQIUABQAAAAIAIdO4kAzLwWe&#10;OwAAADkAAAAQAAAAAAAAAAEAIAAAAAsBAABkcnMvc2hhcGV4bWwueG1sUEsFBgAAAAAGAAYAWwEA&#10;ALUDAAAAAA=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autoSpaceDE w:val="0"/>
        <w:autoSpaceDN w:val="0"/>
        <w:spacing w:before="6" w:line="472" w:lineRule="exact"/>
        <w:ind w:left="3979"/>
        <w:jc w:val="left"/>
      </w:pPr>
      <w:r>
        <w:rPr>
          <w:rFonts w:ascii="微软雅黑" w:hAnsi="微软雅黑" w:eastAsia="微软雅黑" w:cs="微软雅黑"/>
          <w:bCs/>
          <w:color w:val="000000"/>
          <w:sz w:val="36"/>
        </w:rPr>
        <w:t>部门预算国有资本经营预算财政拨款支出表</w:t>
      </w:r>
    </w:p>
    <w:p>
      <w:pPr>
        <w:spacing w:line="14" w:lineRule="exact"/>
        <w:jc w:val="center"/>
        <w:sectPr>
          <w:type w:val="continuous"/>
          <w:pgSz w:w="16840" w:h="11900"/>
          <w:pgMar w:top="1426" w:right="1800" w:bottom="419" w:left="1020" w:header="851" w:footer="419" w:gutter="0"/>
          <w:cols w:space="0" w:num="1"/>
        </w:sectPr>
      </w:pPr>
    </w:p>
    <w:p>
      <w:pPr>
        <w:spacing w:line="14" w:lineRule="exact"/>
        <w:jc w:val="center"/>
      </w:pPr>
    </w:p>
    <w:tbl>
      <w:tblPr>
        <w:tblStyle w:val="4"/>
        <w:tblW w:w="0" w:type="auto"/>
        <w:tblInd w:w="2472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642"/>
        <w:gridCol w:w="1644"/>
        <w:gridCol w:w="1642"/>
        <w:gridCol w:w="1644"/>
        <w:gridCol w:w="1644"/>
        <w:gridCol w:w="164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 w:hRule="exact"/>
        </w:trPr>
        <w:tc>
          <w:tcPr>
            <w:tcW w:w="4928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62" w:lineRule="exact"/>
              <w:jc w:val="left"/>
            </w:pPr>
          </w:p>
          <w:p>
            <w:pPr>
              <w:autoSpaceDE w:val="0"/>
              <w:autoSpaceDN w:val="0"/>
              <w:spacing w:line="315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319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青龙满族自治县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sz w:val="24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计局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92" w:lineRule="exact"/>
              <w:ind w:left="540" w:right="152" w:hanging="31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预算年度：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2023</w:t>
            </w:r>
          </w:p>
        </w:tc>
        <w:tc>
          <w:tcPr>
            <w:tcW w:w="3286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62" w:lineRule="exact"/>
              <w:jc w:val="left"/>
            </w:pPr>
          </w:p>
          <w:p>
            <w:pPr>
              <w:autoSpaceDE w:val="0"/>
              <w:autoSpaceDN w:val="0"/>
              <w:spacing w:line="315" w:lineRule="exact"/>
              <w:ind w:left="197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单位：万元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3286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101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功能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分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类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7"/>
                <w:w w:val="89"/>
              </w:rPr>
              <w:t>科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1"/>
                <w:w w:val="92"/>
              </w:rPr>
              <w:t>目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合计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0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基本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支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出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0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项目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支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642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40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科目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编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码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40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科目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名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称</w:t>
            </w:r>
          </w:p>
        </w:tc>
        <w:tc>
          <w:tcPr>
            <w:tcW w:w="1644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合计</w:t>
            </w:r>
          </w:p>
        </w:tc>
        <w:tc>
          <w:tcPr>
            <w:tcW w:w="1644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0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基本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支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出</w:t>
            </w:r>
          </w:p>
        </w:tc>
        <w:tc>
          <w:tcPr>
            <w:tcW w:w="1642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40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项目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支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栏次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75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1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75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2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75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3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75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4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6" w:lineRule="exact"/>
              <w:ind w:left="75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6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4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4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4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line="14" w:lineRule="exact"/>
        <w:jc w:val="center"/>
        <w:sectPr>
          <w:type w:val="continuous"/>
          <w:pgSz w:w="16840" w:h="11900"/>
          <w:pgMar w:top="1426" w:right="1800" w:bottom="419" w:left="1020" w:header="851" w:footer="419" w:gutter="0"/>
          <w:cols w:space="0" w:num="1"/>
        </w:sectPr>
      </w:pPr>
    </w:p>
    <w:p>
      <w:pPr>
        <w:autoSpaceDE w:val="0"/>
        <w:autoSpaceDN w:val="0"/>
        <w:spacing w:before="48" w:line="277" w:lineRule="exact"/>
        <w:ind w:left="420"/>
        <w:jc w:val="left"/>
      </w:pPr>
      <w:r>
        <w:rPr>
          <w:rFonts w:ascii="微软雅黑" w:hAnsi="微软雅黑" w:eastAsia="微软雅黑" w:cs="微软雅黑"/>
          <w:bCs/>
          <w:color w:val="000000"/>
          <w:spacing w:val="-3"/>
          <w:w w:val="102"/>
        </w:rPr>
        <w:t>注：</w:t>
      </w:r>
      <w:r>
        <w:rPr>
          <w:rFonts w:ascii="微软雅黑" w:hAnsi="微软雅黑" w:eastAsia="微软雅黑" w:cs="微软雅黑"/>
          <w:bCs/>
          <w:color w:val="000000"/>
          <w:spacing w:val="-1"/>
        </w:rPr>
        <w:t>无</w:t>
      </w:r>
      <w:r>
        <w:rPr>
          <w:rFonts w:ascii="微软雅黑" w:hAnsi="微软雅黑" w:eastAsia="微软雅黑" w:cs="微软雅黑"/>
          <w:bCs/>
          <w:color w:val="000000"/>
          <w:spacing w:val="1"/>
        </w:rPr>
        <w:t>国</w:t>
      </w:r>
      <w:r>
        <w:rPr>
          <w:rFonts w:ascii="微软雅黑" w:hAnsi="微软雅黑" w:eastAsia="微软雅黑" w:cs="微软雅黑"/>
          <w:bCs/>
          <w:color w:val="000000"/>
          <w:spacing w:val="-2"/>
        </w:rPr>
        <w:t>有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</w:rPr>
        <w:t>资</w:t>
      </w:r>
      <w:r>
        <w:rPr>
          <w:rFonts w:ascii="微软雅黑" w:hAnsi="微软雅黑" w:eastAsia="微软雅黑" w:cs="微软雅黑"/>
          <w:bCs/>
          <w:color w:val="000000"/>
          <w:spacing w:val="-1"/>
        </w:rPr>
        <w:t>本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</w:rPr>
        <w:t>经</w:t>
      </w:r>
      <w:r>
        <w:rPr>
          <w:rFonts w:ascii="微软雅黑" w:hAnsi="微软雅黑" w:eastAsia="微软雅黑" w:cs="微软雅黑"/>
          <w:bCs/>
          <w:color w:val="000000"/>
          <w:spacing w:val="-1"/>
        </w:rPr>
        <w:t>营</w:t>
      </w:r>
      <w:r>
        <w:rPr>
          <w:rFonts w:ascii="微软雅黑" w:hAnsi="微软雅黑" w:eastAsia="微软雅黑" w:cs="微软雅黑"/>
          <w:bCs/>
          <w:color w:val="000000"/>
          <w:spacing w:val="1"/>
        </w:rPr>
        <w:t>预</w:t>
      </w:r>
      <w:r>
        <w:rPr>
          <w:rFonts w:ascii="微软雅黑" w:hAnsi="微软雅黑" w:eastAsia="微软雅黑" w:cs="微软雅黑"/>
          <w:bCs/>
          <w:color w:val="000000"/>
          <w:spacing w:val="-2"/>
        </w:rPr>
        <w:t>算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</w:rPr>
        <w:t>财</w:t>
      </w:r>
      <w:r>
        <w:rPr>
          <w:rFonts w:ascii="微软雅黑" w:hAnsi="微软雅黑" w:eastAsia="微软雅黑" w:cs="微软雅黑"/>
          <w:bCs/>
          <w:color w:val="000000"/>
          <w:spacing w:val="-3"/>
          <w:w w:val="102"/>
        </w:rPr>
        <w:t>政</w:t>
      </w:r>
      <w:r>
        <w:rPr>
          <w:rFonts w:ascii="微软雅黑" w:hAnsi="微软雅黑" w:eastAsia="微软雅黑" w:cs="微软雅黑"/>
          <w:bCs/>
          <w:color w:val="000000"/>
          <w:spacing w:val="-1"/>
        </w:rPr>
        <w:t>拨</w:t>
      </w:r>
      <w:r>
        <w:rPr>
          <w:rFonts w:ascii="微软雅黑" w:hAnsi="微软雅黑" w:eastAsia="微软雅黑" w:cs="微软雅黑"/>
          <w:bCs/>
          <w:color w:val="000000"/>
          <w:spacing w:val="1"/>
        </w:rPr>
        <w:t>款</w:t>
      </w:r>
      <w:r>
        <w:rPr>
          <w:rFonts w:ascii="微软雅黑" w:hAnsi="微软雅黑" w:eastAsia="微软雅黑" w:cs="微软雅黑"/>
          <w:bCs/>
          <w:color w:val="000000"/>
          <w:spacing w:val="-2"/>
        </w:rPr>
        <w:t>预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</w:rPr>
        <w:t>算</w:t>
      </w:r>
      <w:r>
        <w:rPr>
          <w:rFonts w:ascii="微软雅黑" w:hAnsi="微软雅黑" w:eastAsia="微软雅黑" w:cs="微软雅黑"/>
          <w:bCs/>
          <w:color w:val="000000"/>
          <w:spacing w:val="-1"/>
        </w:rPr>
        <w:t>，</w:t>
      </w:r>
      <w:r>
        <w:rPr>
          <w:rFonts w:ascii="微软雅黑" w:hAnsi="微软雅黑" w:eastAsia="微软雅黑" w:cs="微软雅黑"/>
          <w:bCs/>
          <w:color w:val="000000"/>
          <w:spacing w:val="1"/>
        </w:rPr>
        <w:t>空</w:t>
      </w:r>
      <w:r>
        <w:rPr>
          <w:rFonts w:ascii="微软雅黑" w:hAnsi="微软雅黑" w:eastAsia="微软雅黑" w:cs="微软雅黑"/>
          <w:bCs/>
          <w:color w:val="000000"/>
          <w:spacing w:val="-2"/>
        </w:rPr>
        <w:t>表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</w:rPr>
        <w:t>列</w:t>
      </w:r>
      <w:r>
        <w:rPr>
          <w:rFonts w:ascii="微软雅黑" w:hAnsi="微软雅黑" w:eastAsia="微软雅黑" w:cs="微软雅黑"/>
          <w:bCs/>
          <w:color w:val="000000"/>
          <w:spacing w:val="-1"/>
        </w:rPr>
        <w:t>示</w:t>
      </w:r>
      <w:r>
        <w:rPr>
          <w:rFonts w:ascii="微软雅黑" w:hAnsi="微软雅黑" w:eastAsia="微软雅黑" w:cs="微软雅黑"/>
          <w:bCs/>
          <w:color w:val="000000"/>
          <w:spacing w:val="1"/>
        </w:rPr>
        <w:t>。</w:t>
      </w:r>
    </w:p>
    <w:p>
      <w:pPr>
        <w:spacing w:line="14" w:lineRule="exact"/>
        <w:jc w:val="center"/>
        <w:sectPr>
          <w:type w:val="continuous"/>
          <w:pgSz w:w="16840" w:h="11900"/>
          <w:pgMar w:top="1426" w:right="1800" w:bottom="419" w:left="1020" w:header="851" w:footer="419" w:gutter="0"/>
          <w:cols w:space="0" w:num="1"/>
        </w:sectPr>
      </w:pPr>
    </w:p>
    <w:p>
      <w:pPr>
        <w:autoSpaceDE w:val="0"/>
        <w:autoSpaceDN w:val="0"/>
        <w:spacing w:line="6229" w:lineRule="exact"/>
        <w:jc w:val="left"/>
      </w:pPr>
    </w:p>
    <w:p>
      <w:pPr>
        <w:autoSpaceDE w:val="0"/>
        <w:autoSpaceDN w:val="0"/>
        <w:spacing w:line="265" w:lineRule="exact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28</w:t>
      </w:r>
    </w:p>
    <w:p>
      <w:pPr>
        <w:spacing w:line="14" w:lineRule="exact"/>
        <w:jc w:val="center"/>
        <w:sectPr>
          <w:type w:val="continuous"/>
          <w:pgSz w:w="16840" w:h="11900"/>
          <w:pgMar w:top="1426" w:right="1800" w:bottom="419" w:left="1020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426" w:right="918" w:bottom="419" w:left="1800" w:header="851" w:footer="419" w:gutter="0"/>
          <w:cols w:space="720" w:num="1"/>
        </w:sectPr>
      </w:pPr>
      <w:bookmarkStart w:id="28" w:name="_bookmark28"/>
      <w:bookmarkEnd w:id="28"/>
    </w:p>
    <w:p>
      <w:pPr>
        <w:spacing w:line="14" w:lineRule="exact"/>
        <w:jc w:val="center"/>
      </w:pPr>
      <w:r>
        <mc:AlternateContent>
          <mc:Choice Requires="wps">
            <w:drawing>
              <wp:anchor distT="0" distB="0" distL="114300" distR="114300" simplePos="0" relativeHeight="25237913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1788795</wp:posOffset>
                </wp:positionV>
                <wp:extent cx="8890" cy="9525"/>
                <wp:effectExtent l="13335" t="17145" r="23495" b="19050"/>
                <wp:wrapNone/>
                <wp:docPr id="806" name="WS_polygon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04" o:spid="_x0000_s1026" style="position:absolute;left:0pt;margin-left:174.25pt;margin-top:140.85pt;height:0.75pt;width:0.7pt;mso-position-horizontal-relative:page;mso-position-vertical-relative:page;z-index:-250937344;mso-width-relative:page;mso-height-relative:page;" fillcolor="#000000" filled="t" stroked="t" coordsize="8890,9525" o:gfxdata="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Z&#10;rWPm2QAAAAsBAAAPAAAAAAAAAAEAIAAAACIAAABkcnMvZG93bnJldi54bWxQSwECFAAUAAAACACH&#10;TuJA1rpeGOoBAAAeBAAADgAAAAAAAAABACAAAAAoAQAAZHJzL2Uyb0RvYy54bWxQSwUGAAAAAAYA&#10;BgBZAQAAhA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80160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1788795</wp:posOffset>
                </wp:positionV>
                <wp:extent cx="8890" cy="9525"/>
                <wp:effectExtent l="13335" t="17145" r="23495" b="19050"/>
                <wp:wrapNone/>
                <wp:docPr id="807" name="WS_polygon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05" o:spid="_x0000_s1026" style="position:absolute;left:0pt;margin-left:667.15pt;margin-top:140.85pt;height:0.75pt;width:0.7pt;mso-position-horizontal-relative:page;mso-position-vertical-relative:page;z-index:-250936320;mso-width-relative:page;mso-height-relative:page;" fillcolor="#000000" filled="t" stroked="t" coordsize="8890,9525" o:gfxdata="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y&#10;M+UI2AAAAA0BAAAPAAAAAAAAAAEAIAAAACIAAABkcnMvZG93bnJldi54bWxQSwECFAAUAAAACACH&#10;TuJARbf6ZusBAAAeBAAADgAAAAAAAAABACAAAAAnAQAAZHJzL2Uyb0RvYy54bWxQSwUGAAAAAAYA&#10;BgBZAQAAhA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8118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2033270</wp:posOffset>
                </wp:positionV>
                <wp:extent cx="8890" cy="9525"/>
                <wp:effectExtent l="13335" t="17145" r="23495" b="19050"/>
                <wp:wrapNone/>
                <wp:docPr id="808" name="WS_polygon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06" o:spid="_x0000_s1026" style="position:absolute;left:0pt;margin-left:174.25pt;margin-top:160.1pt;height:0.75pt;width:0.7pt;mso-position-horizontal-relative:page;mso-position-vertical-relative:page;z-index:-250935296;mso-width-relative:page;mso-height-relative:page;" fillcolor="#000000" filled="t" stroked="t" coordsize="8890,9525" o:gfxdata="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PhU&#10;n4zYAAAACwEAAA8AAAAAAAAAAQAgAAAAIgAAAGRycy9kb3ducmV2LnhtbFBLAQIUABQAAAAIAIdO&#10;4kAmBpzA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82208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2033270</wp:posOffset>
                </wp:positionV>
                <wp:extent cx="8890" cy="9525"/>
                <wp:effectExtent l="13335" t="17145" r="23495" b="19050"/>
                <wp:wrapNone/>
                <wp:docPr id="809" name="WS_polygon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07" o:spid="_x0000_s1026" style="position:absolute;left:0pt;margin-left:667.15pt;margin-top:160.1pt;height:0.75pt;width:0.7pt;mso-position-horizontal-relative:page;mso-position-vertical-relative:page;z-index:-250934272;mso-width-relative:page;mso-height-relative:page;" fillcolor="#000000" filled="t" stroked="t" coordsize="8890,9525" o:gfxdata="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npyS&#10;pdcAAAANAQAADwAAAAAAAAABACAAAAAiAAAAZHJzL2Rvd25yZXYueG1sUEsBAhQAFAAAAAgAh07i&#10;QLULOL7qAQAAHgQAAA4AAAAAAAAAAQAgAAAAJgEAAGRycy9lMm9Eb2MueG1sUEsFBgAAAAAGAAYA&#10;WQEAAII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8323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2499995</wp:posOffset>
                </wp:positionV>
                <wp:extent cx="8890" cy="9525"/>
                <wp:effectExtent l="13335" t="17145" r="23495" b="19050"/>
                <wp:wrapNone/>
                <wp:docPr id="810" name="WS_polygon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08" o:spid="_x0000_s1026" style="position:absolute;left:0pt;margin-left:174.25pt;margin-top:196.85pt;height:0.75pt;width:0.7pt;mso-position-horizontal-relative:page;mso-position-vertical-relative:page;z-index:-250933248;mso-width-relative:page;mso-height-relative:page;" fillcolor="#000000" filled="t" stroked="t" coordsize="8890,9525" o:gfxdata="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ObMf&#10;y9gAAAALAQAADwAAAAAAAAABACAAAAAiAAAAZHJzL2Rvd25yZXYueG1sUEsBAhQAFAAAAAgAh07i&#10;QOxI1qnpAQAAHgQAAA4AAAAAAAAAAQAgAAAAJwEAAGRycy9lMm9Eb2MueG1sUEsFBgAAAAAGAAYA&#10;WQEAAII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84256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2499995</wp:posOffset>
                </wp:positionV>
                <wp:extent cx="8890" cy="9525"/>
                <wp:effectExtent l="13335" t="17145" r="23495" b="19050"/>
                <wp:wrapNone/>
                <wp:docPr id="811" name="WS_polygon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09" o:spid="_x0000_s1026" style="position:absolute;left:0pt;margin-left:667.15pt;margin-top:196.85pt;height:0.75pt;width:0.7pt;mso-position-horizontal-relative:page;mso-position-vertical-relative:page;z-index:-250932224;mso-width-relative:page;mso-height-relative:page;" fillcolor="#000000" filled="t" stroked="t" coordsize="8890,9525" o:gfxdata="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1c&#10;dd7YAAAADQEAAA8AAAAAAAAAAQAgAAAAIgAAAGRycy9kb3ducmV2LnhtbFBLAQIUABQAAAAIAIdO&#10;4kB/RXLX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8528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2870835</wp:posOffset>
                </wp:positionV>
                <wp:extent cx="8890" cy="8890"/>
                <wp:effectExtent l="13970" t="15875" r="22860" b="20955"/>
                <wp:wrapNone/>
                <wp:docPr id="812" name="WS_polygon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10" o:spid="_x0000_s1026" style="position:absolute;left:0pt;margin-left:174.25pt;margin-top:226.05pt;height:0.7pt;width:0.7pt;mso-position-horizontal-relative:page;mso-position-vertical-relative:page;z-index:-250931200;mso-width-relative:page;mso-height-relative:page;" fillcolor="#000000" filled="t" stroked="t" coordsize="8890,8890" o:gfxdata="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A8qA81wAA&#10;AAsBAAAPAAAAAAAAAAEAIAAAACIAAABkcnMvZG93bnJldi54bWxQSwECFAAUAAAACACHTuJAOc2f&#10;huYBAAAeBAAADgAAAAAAAAABACAAAAAmAQAAZHJzL2Uyb0RvYy54bWxQSwUGAAAAAAYABgBZAQAA&#10;fg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86304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2870835</wp:posOffset>
                </wp:positionV>
                <wp:extent cx="8890" cy="8890"/>
                <wp:effectExtent l="13970" t="15875" r="22860" b="20955"/>
                <wp:wrapNone/>
                <wp:docPr id="813" name="WS_polygon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11" o:spid="_x0000_s1026" style="position:absolute;left:0pt;margin-left:667.15pt;margin-top:226.05pt;height:0.7pt;width:0.7pt;mso-position-horizontal-relative:page;mso-position-vertical-relative:page;z-index:-250930176;mso-width-relative:page;mso-height-relative:page;" fillcolor="#000000" filled="t" stroked="t" coordsize="8890,8890" o:gfxdata="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nT5a79cA&#10;AAANAQAADwAAAAAAAAABACAAAAAiAAAAZHJzL2Rvd25yZXYueG1sUEsBAhQAFAAAAAgAh07iQKrA&#10;O/jnAQAAHg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8732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3239135</wp:posOffset>
                </wp:positionV>
                <wp:extent cx="8890" cy="9525"/>
                <wp:effectExtent l="13335" t="17145" r="23495" b="19050"/>
                <wp:wrapNone/>
                <wp:docPr id="814" name="WS_polygon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12" o:spid="_x0000_s1026" style="position:absolute;left:0pt;margin-left:174.25pt;margin-top:255.05pt;height:0.75pt;width:0.7pt;mso-position-horizontal-relative:page;mso-position-vertical-relative:page;z-index:-250929152;mso-width-relative:page;mso-height-relative:page;" fillcolor="#000000" filled="t" stroked="t" coordsize="8890,9525" o:gfxdata="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hO&#10;EY7YAAAACwEAAA8AAAAAAAAAAQAgAAAAIgAAAGRycy9kb3ducmV2LnhtbFBLAQIUABQAAAAIAIdO&#10;4kC8lQmx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88352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3239135</wp:posOffset>
                </wp:positionV>
                <wp:extent cx="8890" cy="9525"/>
                <wp:effectExtent l="13335" t="17145" r="23495" b="19050"/>
                <wp:wrapNone/>
                <wp:docPr id="815" name="WS_polygon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13" o:spid="_x0000_s1026" style="position:absolute;left:0pt;margin-left:667.15pt;margin-top:255.05pt;height:0.75pt;width:0.7pt;mso-position-horizontal-relative:page;mso-position-vertical-relative:page;z-index:-250928128;mso-width-relative:page;mso-height-relative:page;" fillcolor="#000000" filled="t" stroked="t" coordsize="8890,9525" o:gfxdata="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Tx0p&#10;AdcAAAANAQAADwAAAAAAAAABACAAAAAiAAAAZHJzL2Rvd25yZXYueG1sUEsBAhQAFAAAAAgAh07i&#10;QC+Yrc/qAQAAHgQAAA4AAAAAAAAAAQAgAAAAJgEAAGRycy9lMm9Eb2MueG1sUEsFBgAAAAAGAAYA&#10;WQEAAII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8937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3609975</wp:posOffset>
                </wp:positionV>
                <wp:extent cx="8890" cy="8890"/>
                <wp:effectExtent l="13970" t="15875" r="22860" b="20955"/>
                <wp:wrapNone/>
                <wp:docPr id="816" name="WS_polygon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14" o:spid="_x0000_s1026" style="position:absolute;left:0pt;margin-left:174.25pt;margin-top:284.25pt;height:0.7pt;width:0.7pt;mso-position-horizontal-relative:page;mso-position-vertical-relative:page;z-index:-250927104;mso-width-relative:page;mso-height-relative:page;" fillcolor="#000000" filled="t" stroked="t" coordsize="8890,8890" o:gfxdata="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6nvHgtYA&#10;AAALAQAADwAAAAAAAAABACAAAAAiAAAAZHJzL2Rvd25yZXYueG1sUEsBAhQAFAAAAAgAh07iQDT9&#10;fqfoAQAAHgQAAA4AAAAAAAAAAQAgAAAAJQ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90400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3609975</wp:posOffset>
                </wp:positionV>
                <wp:extent cx="8890" cy="8890"/>
                <wp:effectExtent l="13970" t="15875" r="22860" b="20955"/>
                <wp:wrapNone/>
                <wp:docPr id="817" name="WS_polygon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15" o:spid="_x0000_s1026" style="position:absolute;left:0pt;margin-left:667.15pt;margin-top:284.25pt;height:0.7pt;width:0.7pt;mso-position-horizontal-relative:page;mso-position-vertical-relative:page;z-index:-250926080;mso-width-relative:page;mso-height-relative:page;" fillcolor="#000000" filled="t" stroked="t" coordsize="8890,8890" o:gfxdata="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z1YinX&#10;AAAADQEAAA8AAAAAAAAAAQAgAAAAIgAAAGRycy9kb3ducmV2LnhtbFBLAQIUABQAAAAIAIdO4kCn&#10;8NrZ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9142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4076065</wp:posOffset>
                </wp:positionV>
                <wp:extent cx="8890" cy="9525"/>
                <wp:effectExtent l="13335" t="17145" r="23495" b="19050"/>
                <wp:wrapNone/>
                <wp:docPr id="818" name="WS_polygon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16" o:spid="_x0000_s1026" style="position:absolute;left:0pt;margin-left:174.25pt;margin-top:320.95pt;height:0.75pt;width:0.7pt;mso-position-horizontal-relative:page;mso-position-vertical-relative:page;z-index:-250925056;mso-width-relative:page;mso-height-relative:page;" fillcolor="#000000" filled="t" stroked="t" coordsize="8890,9525" o:gfxdata="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AjX&#10;flDYAAAACwEAAA8AAAAAAAAAAQAgAAAAIgAAAGRycy9kb3ducmV2LnhtbFBLAQIUABQAAAAIAIdO&#10;4kDVYOSp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92448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4076065</wp:posOffset>
                </wp:positionV>
                <wp:extent cx="8890" cy="9525"/>
                <wp:effectExtent l="13335" t="17145" r="23495" b="19050"/>
                <wp:wrapNone/>
                <wp:docPr id="819" name="WS_polygon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17" o:spid="_x0000_s1026" style="position:absolute;left:0pt;margin-left:667.15pt;margin-top:320.95pt;height:0.75pt;width:0.7pt;mso-position-horizontal-relative:page;mso-position-vertical-relative:page;z-index:-250924032;mso-width-relative:page;mso-height-relative:page;" fillcolor="#000000" filled="t" stroked="t" coordsize="8890,9525" o:gfxdata="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tBs&#10;btcAAAANAQAADwAAAAAAAAABACAAAAAiAAAAZHJzL2Rvd25yZXYueG1sUEsBAhQAFAAAAAgAh07i&#10;QEZtQNfqAQAAHgQAAA4AAAAAAAAAAQAgAAAAJgEAAGRycy9lMm9Eb2MueG1sUEsFBgAAAAAGAAYA&#10;WQEAAII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9347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4772025</wp:posOffset>
                </wp:positionV>
                <wp:extent cx="8890" cy="9525"/>
                <wp:effectExtent l="13335" t="17145" r="23495" b="19050"/>
                <wp:wrapNone/>
                <wp:docPr id="820" name="WS_polygon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18" o:spid="_x0000_s1026" style="position:absolute;left:0pt;margin-left:174.25pt;margin-top:375.75pt;height:0.75pt;width:0.7pt;mso-position-horizontal-relative:page;mso-position-vertical-relative:page;z-index:-250923008;mso-width-relative:page;mso-height-relative:page;" fillcolor="#000000" filled="t" stroked="t" coordsize="8890,9525" o:gfxdata="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m1/c&#10;YtgAAAALAQAADwAAAAAAAAABACAAAAAiAAAAZHJzL2Rvd25yZXYueG1sUEsBAhQAFAAAAAgAh07i&#10;QH6EF9LpAQAAHgQAAA4AAAAAAAAAAQAgAAAAJwEAAGRycy9lMm9Eb2MueG1sUEsFBgAAAAAGAAYA&#10;WQEAAII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94496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4772025</wp:posOffset>
                </wp:positionV>
                <wp:extent cx="8890" cy="9525"/>
                <wp:effectExtent l="13335" t="17145" r="23495" b="19050"/>
                <wp:wrapNone/>
                <wp:docPr id="821" name="WS_polygon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19" o:spid="_x0000_s1026" style="position:absolute;left:0pt;margin-left:667.15pt;margin-top:375.75pt;height:0.75pt;width:0.7pt;mso-position-horizontal-relative:page;mso-position-vertical-relative:page;z-index:-250921984;mso-width-relative:page;mso-height-relative:page;" fillcolor="#000000" filled="t" stroked="t" coordsize="8890,9525" o:gfxdata="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1T90&#10;pNcAAAANAQAADwAAAAAAAAABACAAAAAiAAAAZHJzL2Rvd25yZXYueG1sUEsBAhQAFAAAAAgAh07i&#10;QO2Js6zqAQAAHgQAAA4AAAAAAAAAAQAgAAAAJgEAAGRycy9lMm9Eb2MueG1sUEsFBgAAAAAGAAYA&#10;WQEAAII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9552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5467350</wp:posOffset>
                </wp:positionV>
                <wp:extent cx="8890" cy="9525"/>
                <wp:effectExtent l="13335" t="17145" r="23495" b="19050"/>
                <wp:wrapNone/>
                <wp:docPr id="822" name="WS_polygon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20" o:spid="_x0000_s1026" style="position:absolute;left:0pt;margin-left:174.25pt;margin-top:430.5pt;height:0.75pt;width:0.7pt;mso-position-horizontal-relative:page;mso-position-vertical-relative:page;z-index:-250920960;mso-width-relative:page;mso-height-relative:page;" fillcolor="#000000" filled="t" stroked="t" coordsize="8890,9525" o:gfxdata="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3XMMj&#10;2AAAAAsBAAAPAAAAAAAAAAEAIAAAACIAAABkcnMvZG93bnJldi54bWxQSwECFAAUAAAACACHTuJA&#10;PUdP6+gBAAAeBAAADgAAAAAAAAABACAAAAAnAQAAZHJzL2Uyb0RvYy54bWxQSwUGAAAAAAYABgBZ&#10;AQAAgQ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96544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5467350</wp:posOffset>
                </wp:positionV>
                <wp:extent cx="8890" cy="9525"/>
                <wp:effectExtent l="13335" t="17145" r="23495" b="19050"/>
                <wp:wrapNone/>
                <wp:docPr id="823" name="WS_polygon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21" o:spid="_x0000_s1026" style="position:absolute;left:0pt;margin-left:667.15pt;margin-top:430.5pt;height:0.75pt;width:0.7pt;mso-position-horizontal-relative:page;mso-position-vertical-relative:page;z-index:-250919936;mso-width-relative:page;mso-height-relative:page;" fillcolor="#000000" filled="t" stroked="t" coordsize="8890,9525" o:gfxdata="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APG&#10;FHzYAAAADQEAAA8AAAAAAAAAAQAgAAAAIgAAAGRycy9kb3ducmV2LnhtbFBLAQIUABQAAAAIAIdO&#10;4kCuSuuV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9756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5935345</wp:posOffset>
                </wp:positionV>
                <wp:extent cx="8890" cy="9525"/>
                <wp:effectExtent l="13335" t="17145" r="23495" b="19050"/>
                <wp:wrapNone/>
                <wp:docPr id="824" name="WS_polygon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22" o:spid="_x0000_s1026" style="position:absolute;left:0pt;margin-left:174.25pt;margin-top:467.35pt;height:0.75pt;width:0.7pt;mso-position-horizontal-relative:page;mso-position-vertical-relative:page;z-index:-250918912;mso-width-relative:page;mso-height-relative:page;" fillcolor="#000000" filled="t" stroked="t" coordsize="8890,9525" o:gfxdata="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L0H&#10;iV/YAAAACwEAAA8AAAAAAAAAAQAgAAAAIgAAAGRycy9kb3ducmV2LnhtbFBLAQIUABQAAAAIAIdO&#10;4kCpPoEK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98592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5935345</wp:posOffset>
                </wp:positionV>
                <wp:extent cx="8890" cy="9525"/>
                <wp:effectExtent l="13335" t="17145" r="23495" b="19050"/>
                <wp:wrapNone/>
                <wp:docPr id="825" name="WS_polygon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23" o:spid="_x0000_s1026" style="position:absolute;left:0pt;margin-left:667.15pt;margin-top:467.35pt;height:0.75pt;width:0.7pt;mso-position-horizontal-relative:page;mso-position-vertical-relative:page;z-index:-250917888;mso-width-relative:page;mso-height-relative:page;" fillcolor="#000000" filled="t" stroked="t" coordsize="8890,9525" o:gfxdata="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K3a&#10;mszYAAAADQEAAA8AAAAAAAAAAQAgAAAAIgAAAGRycy9kb3ducmV2LnhtbFBLAQIUABQAAAAIAIdO&#10;4kA6MyV0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39961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6402070</wp:posOffset>
                </wp:positionV>
                <wp:extent cx="8890" cy="8890"/>
                <wp:effectExtent l="0" t="0" r="0" b="0"/>
                <wp:wrapNone/>
                <wp:docPr id="828" name="group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826" name="WS_polygon825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27" name="WS_polygon826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824" o:spid="_x0000_s1026" o:spt="203" style="position:absolute;left:0pt;margin-left:174.25pt;margin-top:504.1pt;height:0.7pt;width:0.7pt;mso-position-horizontal-relative:page;mso-position-vertical-relative:page;z-index:-250916864;mso-width-relative:page;mso-height-relative:page;" coordsize="70,70203" o:gfxdata="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C67&#10;sw3cAAAADQEAAA8AAAAAAAAAAQAgAAAAIgAAAGRycy9kb3ducmV2LnhtbFBLAQIUABQAAAAIAIdO&#10;4kArDNm6WAIAAHwHAAAOAAAAAAAAAAEAIAAAACsBAABkcnMvZTJvRG9jLnhtbFBLBQYAAAAABgAG&#10;AFkBAAD1BQAAAAA=&#10;">
                <o:lock v:ext="edit" aspectratio="f"/>
                <v:shape id="WS_polygon825" o:spid="_x0000_s1026" style="position:absolute;left:0;top:0;height:70;width:70;" fillcolor="#000000" filled="t" stroked="t" coordsize="70,70" o:gfxdata="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MxfevQAA&#10;ANwAAAAPAAAAAAAAAAEAIAAAACIAAABkcnMvZG93bnJldi54bWxQSwECFAAUAAAACACHTuJAMy8F&#10;njsAAAA5AAAAEAAAAAAAAAABACAAAAAMAQAAZHJzL3NoYXBleG1sLnhtbFBLBQYAAAAABgAGAFsB&#10;AAC2AwAAAAA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826" o:spid="_x0000_s1026" style="position:absolute;left:0;top:0;height:70;width:70;" fillcolor="#000000" filled="t" stroked="t" coordsize="70,70" o:gfxdata="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H+yRb4A&#10;AADcAAAADwAAAAAAAAABACAAAAAiAAAAZHJzL2Rvd25yZXYueG1sUEsBAhQAFAAAAAgAh07iQDMv&#10;BZ47AAAAOQAAABAAAAAAAAAAAQAgAAAADQEAAGRycy9zaGFwZXhtbC54bWxQSwUGAAAAAAYABgBb&#10;AQAAtwMAAAAA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00640" behindDoc="1" locked="0" layoutInCell="1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6402070</wp:posOffset>
                </wp:positionV>
                <wp:extent cx="9525" cy="8890"/>
                <wp:effectExtent l="14605" t="15240" r="21590" b="21590"/>
                <wp:wrapNone/>
                <wp:docPr id="829" name="WS_polygon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27" o:spid="_x0000_s1026" style="position:absolute;left:0pt;margin-left:256.35pt;margin-top:504.1pt;height:0.7pt;width:0.75pt;mso-position-horizontal-relative:page;mso-position-vertical-relative:page;z-index:-250915840;mso-width-relative:page;mso-height-relative:page;" fillcolor="#000000" filled="t" stroked="t" coordsize="9525,8890" o:gfxdata="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Hy/MbrZAAAADQEAAA8AAAAAAAAAAQAgAAAAIgAAAGRycy9kb3ducmV2LnhtbFBLAQIUABQAAAAI&#10;AIdO4kB4Raap7AEAAB4EAAAOAAAAAAAAAAEAIAAAACgBAABkcnMvZTJvRG9jLnhtbFBLBQYAAAAA&#10;BgAGAFkBAACGBQAAAAA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01664" behindDoc="1" locked="0" layoutInCell="1" allowOverlap="1">
                <wp:simplePos x="0" y="0"/>
                <wp:positionH relativeFrom="page">
                  <wp:posOffset>4298950</wp:posOffset>
                </wp:positionH>
                <wp:positionV relativeFrom="page">
                  <wp:posOffset>6402070</wp:posOffset>
                </wp:positionV>
                <wp:extent cx="8890" cy="8890"/>
                <wp:effectExtent l="13970" t="15875" r="22860" b="20955"/>
                <wp:wrapNone/>
                <wp:docPr id="830" name="WS_polygon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28" o:spid="_x0000_s1026" style="position:absolute;left:0pt;margin-left:338.5pt;margin-top:504.1pt;height:0.7pt;width:0.7pt;mso-position-horizontal-relative:page;mso-position-vertical-relative:page;z-index:-250914816;mso-width-relative:page;mso-height-relative:page;" fillcolor="#000000" filled="t" stroked="t" coordsize="8890,8890" o:gfxdata="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CXTPLbY&#10;AAAADQEAAA8AAAAAAAAAAQAgAAAAIgAAAGRycy9kb3ducmV2LnhtbFBLAQIUABQAAAAIAIdO4kAb&#10;pH6t5wEAAB4EAAAOAAAAAAAAAAEAIAAAACc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02688" behindDoc="1" locked="0" layoutInCell="1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6402070</wp:posOffset>
                </wp:positionV>
                <wp:extent cx="8890" cy="8890"/>
                <wp:effectExtent l="13970" t="15875" r="22860" b="20955"/>
                <wp:wrapNone/>
                <wp:docPr id="831" name="WS_polygon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29" o:spid="_x0000_s1026" style="position:absolute;left:0pt;margin-left:420.6pt;margin-top:504.1pt;height:0.7pt;width:0.7pt;mso-position-horizontal-relative:page;mso-position-vertical-relative:page;z-index:-250913792;mso-width-relative:page;mso-height-relative:page;" fillcolor="#000000" filled="t" stroked="t" coordsize="8890,8890" o:gfxdata="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SGNMG&#10;2AAAAA0BAAAPAAAAAAAAAAEAIAAAACIAAABkcnMvZG93bnJldi54bWxQSwECFAAUAAAACACHTuJA&#10;iKna0+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03712" behindDoc="1" locked="0" layoutInCell="1" allowOverlap="1">
                <wp:simplePos x="0" y="0"/>
                <wp:positionH relativeFrom="page">
                  <wp:posOffset>6386195</wp:posOffset>
                </wp:positionH>
                <wp:positionV relativeFrom="page">
                  <wp:posOffset>6402070</wp:posOffset>
                </wp:positionV>
                <wp:extent cx="8890" cy="8890"/>
                <wp:effectExtent l="13970" t="15875" r="22860" b="20955"/>
                <wp:wrapNone/>
                <wp:docPr id="832" name="WS_polygon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30" o:spid="_x0000_s1026" style="position:absolute;left:0pt;margin-left:502.85pt;margin-top:504.1pt;height:0.7pt;width:0.7pt;mso-position-horizontal-relative:page;mso-position-vertical-relative:page;z-index:-250912768;mso-width-relative:page;mso-height-relative:page;" fillcolor="#000000" filled="t" stroked="t" coordsize="8890,8890" o:gfxdata="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ptSVo9cA&#10;AAAPAQAADwAAAAAAAAABACAAAAAiAAAAZHJzL2Rvd25yZXYueG1sUEsBAhQAFAAAAAgAh07iQN8A&#10;b1TnAQAAHg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04736" behindDoc="1" locked="0" layoutInCell="1" allowOverlap="1">
                <wp:simplePos x="0" y="0"/>
                <wp:positionH relativeFrom="page">
                  <wp:posOffset>7429500</wp:posOffset>
                </wp:positionH>
                <wp:positionV relativeFrom="page">
                  <wp:posOffset>6402070</wp:posOffset>
                </wp:positionV>
                <wp:extent cx="8890" cy="8890"/>
                <wp:effectExtent l="13970" t="15875" r="22860" b="20955"/>
                <wp:wrapNone/>
                <wp:docPr id="833" name="WS_polygon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31" o:spid="_x0000_s1026" style="position:absolute;left:0pt;margin-left:585pt;margin-top:504.1pt;height:0.7pt;width:0.7pt;mso-position-horizontal-relative:page;mso-position-vertical-relative:page;z-index:-250911744;mso-width-relative:page;mso-height-relative:page;" fillcolor="#000000" filled="t" stroked="t" coordsize="8890,8890" o:gfxdata="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EIzhW&#10;2QAAAA8BAAAPAAAAAAAAAAEAIAAAACIAAABkcnMvZG93bnJldi54bWxQSwECFAAUAAAACACHTuJA&#10;TA3LKucBAAAeBAAADgAAAAAAAAABACAAAAAo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405760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6402070</wp:posOffset>
                </wp:positionV>
                <wp:extent cx="8890" cy="8890"/>
                <wp:effectExtent l="0" t="0" r="0" b="0"/>
                <wp:wrapNone/>
                <wp:docPr id="836" name="group8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834" name="WS_polygon833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35" name="WS_polygon834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832" o:spid="_x0000_s1026" o:spt="203" style="position:absolute;left:0pt;margin-left:667.15pt;margin-top:504.1pt;height:0.7pt;width:0.7pt;mso-position-horizontal-relative:page;mso-position-vertical-relative:page;z-index:-250910720;mso-width-relative:page;mso-height-relative:page;" coordsize="70,70203" o:gfxdata="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B45&#10;qmTcAAAADwEAAA8AAAAAAAAAAQAgAAAAIgAAAGRycy9kb3ducmV2LnhtbFBLAQIUABQAAAAIAIdO&#10;4kBpwpj+WAIAAHwHAAAOAAAAAAAAAAEAIAAAACsBAABkcnMvZTJvRG9jLnhtbFBLBQYAAAAABgAG&#10;AFkBAAD1BQAAAAA=&#10;">
                <o:lock v:ext="edit" aspectratio="f"/>
                <v:shape id="WS_polygon833" o:spid="_x0000_s1026" style="position:absolute;left:0;top:0;height:70;width:70;" fillcolor="#000000" filled="t" stroked="t" coordsize="70,70" o:gfxdata="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XS6774A&#10;AADcAAAADwAAAAAAAAABACAAAAAiAAAAZHJzL2Rvd25yZXYueG1sUEsBAhQAFAAAAAgAh07iQDMv&#10;BZ47AAAAOQAAABAAAAAAAAAAAQAgAAAADQEAAGRycy9zaGFwZXhtbC54bWxQSwUGAAAAAAYABgBb&#10;AQAAtwMAAAAA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834" o:spid="_x0000_s1026" style="position:absolute;left:0;top:0;height:70;width:70;" fillcolor="#000000" filled="t" stroked="t" coordsize="70,70" o:gfxdata="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jgfdL4A&#10;AADcAAAADwAAAAAAAAABACAAAAAiAAAAZHJzL2Rvd25yZXYueG1sUEsBAhQAFAAAAAgAh07iQDMv&#10;BZ47AAAAOQAAABAAAAAAAAAAAQAgAAAADQEAAGRycy9zaGFwZXhtbC54bWxQSwUGAAAAAAYABgBb&#10;AQAAtwMAAAAA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autoSpaceDE w:val="0"/>
        <w:autoSpaceDN w:val="0"/>
        <w:spacing w:before="6" w:line="472" w:lineRule="exact"/>
        <w:ind w:left="3560"/>
        <w:jc w:val="left"/>
      </w:pPr>
      <w:r>
        <w:rPr>
          <w:rFonts w:ascii="微软雅黑" w:hAnsi="微软雅黑" w:eastAsia="微软雅黑" w:cs="微软雅黑"/>
          <w:bCs/>
          <w:color w:val="000000"/>
          <w:sz w:val="36"/>
        </w:rPr>
        <w:t>部门预算财政拨款“三公”经费支出表</w:t>
      </w:r>
    </w:p>
    <w:p>
      <w:pPr>
        <w:spacing w:line="14" w:lineRule="exact"/>
        <w:jc w:val="center"/>
        <w:sectPr>
          <w:type w:val="continuous"/>
          <w:pgSz w:w="16840" w:h="11900"/>
          <w:pgMar w:top="1426" w:right="918" w:bottom="419" w:left="1800" w:header="851" w:footer="419" w:gutter="0"/>
          <w:cols w:space="0" w:num="1"/>
        </w:sectPr>
      </w:pPr>
    </w:p>
    <w:p>
      <w:pPr>
        <w:spacing w:line="14" w:lineRule="exact"/>
        <w:jc w:val="center"/>
      </w:pPr>
    </w:p>
    <w:tbl>
      <w:tblPr>
        <w:tblStyle w:val="4"/>
        <w:tblW w:w="0" w:type="auto"/>
        <w:tblInd w:w="1692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642"/>
        <w:gridCol w:w="1644"/>
        <w:gridCol w:w="1642"/>
        <w:gridCol w:w="1644"/>
        <w:gridCol w:w="1644"/>
        <w:gridCol w:w="164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 w:hRule="exact"/>
        </w:trPr>
        <w:tc>
          <w:tcPr>
            <w:tcW w:w="4928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62" w:lineRule="exact"/>
              <w:jc w:val="left"/>
            </w:pPr>
          </w:p>
          <w:p>
            <w:pPr>
              <w:autoSpaceDE w:val="0"/>
              <w:autoSpaceDN w:val="0"/>
              <w:spacing w:line="315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319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青龙满族自治县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sz w:val="24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计局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92" w:lineRule="exact"/>
              <w:ind w:left="540" w:right="152" w:hanging="31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预算年度：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2023</w:t>
            </w:r>
          </w:p>
        </w:tc>
        <w:tc>
          <w:tcPr>
            <w:tcW w:w="3286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62" w:lineRule="exact"/>
              <w:jc w:val="left"/>
            </w:pPr>
          </w:p>
          <w:p>
            <w:pPr>
              <w:autoSpaceDE w:val="0"/>
              <w:autoSpaceDN w:val="0"/>
              <w:spacing w:line="315" w:lineRule="exact"/>
              <w:ind w:left="197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单位：万元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2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2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55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7"/>
                <w:w w:val="104"/>
              </w:rPr>
              <w:t>目</w:t>
            </w:r>
          </w:p>
        </w:tc>
        <w:tc>
          <w:tcPr>
            <w:tcW w:w="6572" w:type="dxa"/>
            <w:gridSpan w:val="4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277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资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金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"/>
              </w:rPr>
              <w:t xml:space="preserve"> 性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exact"/>
        </w:trPr>
        <w:tc>
          <w:tcPr>
            <w:tcW w:w="1642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2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1644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2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55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7"/>
                <w:w w:val="104"/>
              </w:rPr>
              <w:t>目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9" w:line="277" w:lineRule="exact"/>
              <w:ind w:left="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合计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3" w:lineRule="exact"/>
              <w:ind w:left="401" w:right="129" w:hanging="21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一般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公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共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7"/>
                <w:w w:val="89"/>
              </w:rPr>
              <w:t>预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1"/>
                <w:w w:val="92"/>
              </w:rPr>
              <w:t>算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财政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拨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款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3" w:lineRule="exact"/>
              <w:ind w:left="401" w:right="232" w:hanging="10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政府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性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基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2"/>
              </w:rPr>
              <w:t>金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预算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拨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款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3" w:lineRule="exact"/>
              <w:ind w:left="193" w:right="124" w:hanging="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国有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资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本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7"/>
                <w:w w:val="89"/>
              </w:rPr>
              <w:t>经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1"/>
                <w:w w:val="92"/>
              </w:rPr>
              <w:t>营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预算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财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政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7"/>
                <w:w w:val="89"/>
              </w:rPr>
              <w:t>拨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1"/>
                <w:w w:val="92"/>
              </w:rPr>
              <w:t>款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151" w:line="277" w:lineRule="exact"/>
              <w:ind w:left="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栏次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151" w:line="277" w:lineRule="exact"/>
              <w:ind w:left="75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1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151" w:line="277" w:lineRule="exact"/>
              <w:ind w:left="75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2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151" w:line="277" w:lineRule="exact"/>
              <w:ind w:left="75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3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151" w:line="277" w:lineRule="exact"/>
              <w:ind w:left="75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4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151" w:line="277" w:lineRule="exact"/>
              <w:ind w:left="75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151" w:line="277" w:lineRule="exact"/>
              <w:ind w:left="76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1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151" w:line="277" w:lineRule="exact"/>
              <w:ind w:left="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合计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151" w:line="277" w:lineRule="exact"/>
              <w:ind w:left="1087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</w:rPr>
              <w:t>3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.60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151" w:line="277" w:lineRule="exact"/>
              <w:ind w:left="108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1.60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 w:ascii="微软雅黑" w:hAnsi="微软雅黑" w:eastAsia="微软雅黑" w:cs="微软雅黑"/>
              </w:rPr>
              <w:t>2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151" w:line="276" w:lineRule="exact"/>
              <w:ind w:left="76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2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151" w:line="276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“三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公</w:t>
            </w:r>
            <w:r>
              <w:rPr>
                <w:rFonts w:ascii="微软雅黑" w:hAnsi="微软雅黑" w:eastAsia="微软雅黑" w:cs="微软雅黑"/>
                <w:bCs/>
                <w:color w:val="000000"/>
              </w:rPr>
              <w:t>”经费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151" w:line="276" w:lineRule="exact"/>
              <w:ind w:left="1116"/>
              <w:jc w:val="left"/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pacing w:val="-5"/>
                <w:w w:val="105"/>
              </w:rPr>
              <w:t>3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.60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151" w:line="276" w:lineRule="exact"/>
              <w:ind w:left="1116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1.60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ascii="微软雅黑" w:hAnsi="微软雅黑" w:eastAsia="微软雅黑" w:cs="微软雅黑"/>
              </w:rPr>
              <w:t>2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76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3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2" w:lineRule="exact"/>
              <w:ind w:left="108" w:right="21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一、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因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公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国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（境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）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费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7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7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76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4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9" w:lineRule="exact"/>
              <w:ind w:left="108" w:right="110" w:firstLine="31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其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中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教</w:t>
            </w:r>
            <w:r>
              <w:rPr>
                <w:rFonts w:ascii="微软雅黑" w:hAnsi="微软雅黑" w:eastAsia="微软雅黑" w:cs="微软雅黑"/>
                <w:bCs/>
                <w:color w:val="000000"/>
              </w:rPr>
              <w:t xml:space="preserve">育 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科研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员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因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公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出国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（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境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）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费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5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7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76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5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8" w:lineRule="exact"/>
              <w:ind w:left="108" w:right="158" w:firstLine="68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其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他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因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公出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国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（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境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）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费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7" w:line="277" w:lineRule="exact"/>
              <w:ind w:left="76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6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2" w:lineRule="exact"/>
              <w:ind w:left="108" w:right="21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二、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公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用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车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购置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及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运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维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费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7" w:line="277" w:lineRule="exact"/>
              <w:ind w:left="1116"/>
              <w:jc w:val="left"/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pacing w:val="-5"/>
                <w:w w:val="105"/>
              </w:rPr>
              <w:t>2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.60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7" w:line="277" w:lineRule="exact"/>
              <w:ind w:left="1116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1.60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1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exact"/>
        </w:trPr>
        <w:tc>
          <w:tcPr>
            <w:tcW w:w="16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76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7</w:t>
            </w:r>
          </w:p>
        </w:tc>
        <w:tc>
          <w:tcPr>
            <w:tcW w:w="164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2" w:lineRule="exact"/>
              <w:ind w:left="108" w:right="110" w:firstLine="31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其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中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公</w:t>
            </w:r>
            <w:r>
              <w:rPr>
                <w:rFonts w:ascii="微软雅黑" w:hAnsi="微软雅黑" w:eastAsia="微软雅黑" w:cs="微软雅黑"/>
                <w:bCs/>
                <w:color w:val="000000"/>
              </w:rPr>
              <w:t xml:space="preserve">务 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用车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购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置</w:t>
            </w:r>
            <w:r>
              <w:rPr>
                <w:rFonts w:ascii="微软雅黑" w:hAnsi="微软雅黑" w:eastAsia="微软雅黑" w:cs="微软雅黑"/>
                <w:bCs/>
                <w:color w:val="000000"/>
              </w:rPr>
              <w:t>费</w:t>
            </w:r>
          </w:p>
        </w:tc>
        <w:tc>
          <w:tcPr>
            <w:tcW w:w="16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4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4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line="14" w:lineRule="exact"/>
        <w:jc w:val="center"/>
        <w:sectPr>
          <w:type w:val="continuous"/>
          <w:pgSz w:w="16840" w:h="11900"/>
          <w:pgMar w:top="1426" w:right="918" w:bottom="419" w:left="1800" w:header="851" w:footer="419" w:gutter="0"/>
          <w:cols w:space="0" w:num="1"/>
        </w:sectPr>
      </w:pPr>
    </w:p>
    <w:p>
      <w:pPr>
        <w:autoSpaceDE w:val="0"/>
        <w:autoSpaceDN w:val="0"/>
        <w:spacing w:line="826" w:lineRule="exact"/>
        <w:jc w:val="left"/>
      </w:pPr>
    </w:p>
    <w:p>
      <w:pPr>
        <w:autoSpaceDE w:val="0"/>
        <w:autoSpaceDN w:val="0"/>
        <w:spacing w:line="265" w:lineRule="exact"/>
        <w:ind w:left="13782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29</w:t>
      </w:r>
    </w:p>
    <w:p>
      <w:pPr>
        <w:spacing w:line="14" w:lineRule="exact"/>
        <w:jc w:val="center"/>
        <w:sectPr>
          <w:type w:val="continuous"/>
          <w:pgSz w:w="16840" w:h="11900"/>
          <w:pgMar w:top="1426" w:right="918" w:bottom="419" w:left="1800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354" w:right="1800" w:bottom="419" w:left="1020" w:header="851" w:footer="419" w:gutter="0"/>
          <w:cols w:space="720" w:num="1"/>
        </w:sectPr>
      </w:pPr>
      <w:bookmarkStart w:id="29" w:name="_bookmark29"/>
      <w:bookmarkEnd w:id="29"/>
    </w:p>
    <w:p>
      <w:pPr>
        <w:spacing w:line="14" w:lineRule="exact"/>
        <w:jc w:val="center"/>
      </w:pPr>
      <w:r>
        <mc:AlternateContent>
          <mc:Choice Requires="wps">
            <w:drawing>
              <wp:anchor distT="0" distB="0" distL="114300" distR="114300" simplePos="0" relativeHeight="25240678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1395730</wp:posOffset>
                </wp:positionV>
                <wp:extent cx="8890" cy="8890"/>
                <wp:effectExtent l="13970" t="15875" r="22860" b="20955"/>
                <wp:wrapNone/>
                <wp:docPr id="837" name="WS_polygon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35" o:spid="_x0000_s1026" style="position:absolute;left:0pt;margin-left:174.25pt;margin-top:109.9pt;height:0.7pt;width:0.7pt;mso-position-horizontal-relative:page;mso-position-vertical-relative:page;z-index:-250909696;mso-width-relative:page;mso-height-relative:page;" fillcolor="#000000" filled="t" stroked="t" coordsize="8890,8890" o:gfxdata="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+tq1&#10;tdgAAAALAQAADwAAAAAAAAABACAAAAAiAAAAZHJzL2Rvd25yZXYueG1sUEsBAhQAFAAAAAgAh07i&#10;QEE9KgvpAQAAHgQAAA4AAAAAAAAAAQAgAAAAJw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07808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1395730</wp:posOffset>
                </wp:positionV>
                <wp:extent cx="8890" cy="8890"/>
                <wp:effectExtent l="13970" t="15875" r="22860" b="20955"/>
                <wp:wrapNone/>
                <wp:docPr id="838" name="WS_polygon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36" o:spid="_x0000_s1026" style="position:absolute;left:0pt;margin-left:667.15pt;margin-top:109.9pt;height:0.7pt;width:0.7pt;mso-position-horizontal-relative:page;mso-position-vertical-relative:page;z-index:-250908672;mso-width-relative:page;mso-height-relative:page;" fillcolor="#000000" filled="t" stroked="t" coordsize="8890,8890" o:gfxdata="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x5dknX&#10;AAAADQEAAA8AAAAAAAAAAQAgAAAAIgAAAGRycy9kb3ducmV2LnhtbFBLAQIUABQAAAAIAIdO4kAi&#10;jEyt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0883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1639570</wp:posOffset>
                </wp:positionV>
                <wp:extent cx="8890" cy="8890"/>
                <wp:effectExtent l="13970" t="15875" r="22860" b="20955"/>
                <wp:wrapNone/>
                <wp:docPr id="839" name="WS_polygon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37" o:spid="_x0000_s1026" style="position:absolute;left:0pt;margin-left:174.25pt;margin-top:129.1pt;height:0.7pt;width:0.7pt;mso-position-horizontal-relative:page;mso-position-vertical-relative:page;z-index:-250907648;mso-width-relative:page;mso-height-relative:page;" fillcolor="#000000" filled="t" stroked="t" coordsize="8890,8890" o:gfxdata="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01wvC&#10;1wAAAAsBAAAPAAAAAAAAAAEAIAAAACIAAABkcnMvZG93bnJldi54bWxQSwECFAAUAAAACACHTuJA&#10;sYHo0+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09856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1639570</wp:posOffset>
                </wp:positionV>
                <wp:extent cx="8890" cy="8890"/>
                <wp:effectExtent l="13970" t="15875" r="22860" b="20955"/>
                <wp:wrapNone/>
                <wp:docPr id="840" name="WS_polygon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38" o:spid="_x0000_s1026" style="position:absolute;left:0pt;margin-left:667.15pt;margin-top:129.1pt;height:0.7pt;width:0.7pt;mso-position-horizontal-relative:page;mso-position-vertical-relative:page;z-index:-250906624;mso-width-relative:page;mso-height-relative:page;" fillcolor="#000000" filled="t" stroked="t" coordsize="8890,8890" o:gfxdata="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DFrK73X&#10;AAAADQEAAA8AAAAAAAAAAQAgAAAAIgAAAGRycy9kb3ducmV2LnhtbFBLAQIUABQAAAAIAIdO4kBL&#10;PMzz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10880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2108200</wp:posOffset>
                </wp:positionV>
                <wp:extent cx="8890" cy="8890"/>
                <wp:effectExtent l="13970" t="15875" r="22860" b="20955"/>
                <wp:wrapNone/>
                <wp:docPr id="841" name="WS_polygon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39" o:spid="_x0000_s1026" style="position:absolute;left:0pt;margin-left:174.25pt;margin-top:166pt;height:0.7pt;width:0.7pt;mso-position-horizontal-relative:page;mso-position-vertical-relative:page;z-index:-250905600;mso-width-relative:page;mso-height-relative:page;" fillcolor="#000000" filled="t" stroked="t" coordsize="8890,8890" o:gfxdata="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hkix+&#10;1wAAAAsBAAAPAAAAAAAAAAEAIAAAACIAAABkcnMvZG93bnJldi54bWxQSwECFAAUAAAACACHTuJA&#10;2DFoje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11904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2108200</wp:posOffset>
                </wp:positionV>
                <wp:extent cx="8890" cy="8890"/>
                <wp:effectExtent l="13970" t="15875" r="22860" b="20955"/>
                <wp:wrapNone/>
                <wp:docPr id="842" name="WS_polygon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40" o:spid="_x0000_s1026" style="position:absolute;left:0pt;margin-left:667.15pt;margin-top:166pt;height:0.7pt;width:0.7pt;mso-position-horizontal-relative:page;mso-position-vertical-relative:page;z-index:-250904576;mso-width-relative:page;mso-height-relative:page;" fillcolor="#000000" filled="t" stroked="t" coordsize="8890,8890" o:gfxdata="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V4FiG1gAA&#10;AA0BAAAPAAAAAAAAAAEAIAAAACIAAABkcnMvZG93bnJldi54bWxQSwECFAAUAAAACACHTuJARzZ3&#10;kecBAAAeBAAADgAAAAAAAAABACAAAAAlAQAAZHJzL2Uyb0RvYy54bWxQSwUGAAAAAAYABgBZAQAA&#10;fg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1292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2477135</wp:posOffset>
                </wp:positionV>
                <wp:extent cx="8890" cy="9525"/>
                <wp:effectExtent l="13335" t="17145" r="23495" b="19050"/>
                <wp:wrapNone/>
                <wp:docPr id="843" name="WS_polygon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41" o:spid="_x0000_s1026" style="position:absolute;left:0pt;margin-left:174.25pt;margin-top:195.05pt;height:0.75pt;width:0.7pt;mso-position-horizontal-relative:page;mso-position-vertical-relative:page;z-index:-250903552;mso-width-relative:page;mso-height-relative:page;" fillcolor="#000000" filled="t" stroked="t" coordsize="8890,9525" o:gfxdata="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Ur&#10;sJXYAAAACwEAAA8AAAAAAAAAAQAgAAAAIgAAAGRycy9kb3ducmV2LnhtbFBLAQIUABQAAAAIAIdO&#10;4kDFGos5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13952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2477135</wp:posOffset>
                </wp:positionV>
                <wp:extent cx="8890" cy="9525"/>
                <wp:effectExtent l="13335" t="17145" r="23495" b="19050"/>
                <wp:wrapNone/>
                <wp:docPr id="844" name="WS_polygon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42" o:spid="_x0000_s1026" style="position:absolute;left:0pt;margin-left:667.15pt;margin-top:195.05pt;height:0.75pt;width:0.7pt;mso-position-horizontal-relative:page;mso-position-vertical-relative:page;z-index:-250902528;mso-width-relative:page;mso-height-relative:page;" fillcolor="#000000" filled="t" stroked="t" coordsize="8890,9525" o:gfxdata="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Om&#10;uzHXAAAADQEAAA8AAAAAAAAAAQAgAAAAIgAAAGRycy9kb3ducmV2LnhtbFBLAQIUABQAAAAIAIdO&#10;4kDCbuGm6wEAAB4EAAAOAAAAAAAAAAEAIAAAACY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14976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3173095</wp:posOffset>
                </wp:positionV>
                <wp:extent cx="8890" cy="9525"/>
                <wp:effectExtent l="13335" t="17145" r="23495" b="19050"/>
                <wp:wrapNone/>
                <wp:docPr id="845" name="WS_polygon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43" o:spid="_x0000_s1026" style="position:absolute;left:0pt;margin-left:174.25pt;margin-top:249.85pt;height:0.75pt;width:0.7pt;mso-position-horizontal-relative:page;mso-position-vertical-relative:page;z-index:-250901504;mso-width-relative:page;mso-height-relative:page;" fillcolor="#000000" filled="t" stroked="t" coordsize="8890,9525" o:gfxdata="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THwXwNkAAAALAQAADwAAAAAAAAABACAAAAAiAAAAZHJzL2Rvd25yZXYueG1sUEsBAhQAFAAAAAgA&#10;h07iQFFjRdjrAQAAHgQAAA4AAAAAAAAAAQAgAAAAKAEAAGRycy9lMm9Eb2MueG1sUEsFBgAAAAAG&#10;AAYAWQEAAIU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16000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3173095</wp:posOffset>
                </wp:positionV>
                <wp:extent cx="8890" cy="9525"/>
                <wp:effectExtent l="13335" t="17145" r="23495" b="19050"/>
                <wp:wrapNone/>
                <wp:docPr id="846" name="WS_polygon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44" o:spid="_x0000_s1026" style="position:absolute;left:0pt;margin-left:667.15pt;margin-top:249.85pt;height:0.75pt;width:0.7pt;mso-position-horizontal-relative:page;mso-position-vertical-relative:page;z-index:-250900480;mso-width-relative:page;mso-height-relative:page;" fillcolor="#000000" filled="t" stroked="t" coordsize="8890,9525" o:gfxdata="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gd59KdkAAAANAQAADwAAAAAAAAABACAAAAAiAAAAZHJzL2Rvd25yZXYueG1sUEsBAhQAFAAAAAgA&#10;h07iQFsnzmbrAQAAHgQAAA4AAAAAAAAAAQAgAAAAKAEAAGRycy9lMm9Eb2MueG1sUEsFBgAAAAAG&#10;AAYAWQEAAIU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17024" behindDoc="1" locked="0" layoutInCell="1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3641725</wp:posOffset>
                </wp:positionV>
                <wp:extent cx="9525" cy="8890"/>
                <wp:effectExtent l="14605" t="15240" r="21590" b="21590"/>
                <wp:wrapNone/>
                <wp:docPr id="847" name="WS_polygon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45" o:spid="_x0000_s1026" style="position:absolute;left:0pt;margin-left:256.35pt;margin-top:286.75pt;height:0.7pt;width:0.75pt;mso-position-horizontal-relative:page;mso-position-vertical-relative:page;z-index:-250899456;mso-width-relative:page;mso-height-relative:page;" fillcolor="#000000" filled="t" stroked="t" coordsize="9525,8890" o:gfxdata="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7BL4XZAAAACwEAAA8AAAAAAAAAAQAgAAAAIgAAAGRycy9kb3ducmV2LnhtbFBLAQIUABQAAAAI&#10;AIdO4kDjqQTd7AEAAB4EAAAOAAAAAAAAAAEAIAAAACgBAABkcnMvZTJvRG9jLnhtbFBLBQYAAAAA&#10;BgAGAFkBAACGBQAAAAA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18048" behindDoc="1" locked="0" layoutInCell="1" allowOverlap="1">
                <wp:simplePos x="0" y="0"/>
                <wp:positionH relativeFrom="page">
                  <wp:posOffset>4298950</wp:posOffset>
                </wp:positionH>
                <wp:positionV relativeFrom="page">
                  <wp:posOffset>3641725</wp:posOffset>
                </wp:positionV>
                <wp:extent cx="8890" cy="8890"/>
                <wp:effectExtent l="13970" t="15875" r="22860" b="20955"/>
                <wp:wrapNone/>
                <wp:docPr id="848" name="WS_polygon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46" o:spid="_x0000_s1026" style="position:absolute;left:0pt;margin-left:338.5pt;margin-top:286.75pt;height:0.7pt;width:0.7pt;mso-position-horizontal-relative:page;mso-position-vertical-relative:page;z-index:-250898432;mso-width-relative:page;mso-height-relative:page;" fillcolor="#000000" filled="t" stroked="t" coordsize="8890,8890" o:gfxdata="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fZ4z9&#10;2AAAAAsBAAAPAAAAAAAAAAEAIAAAACIAAABkcnMvZG93bnJldi54bWxQSwECFAAUAAAACACHTuJA&#10;urpUaO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19072" behindDoc="1" locked="0" layoutInCell="1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3641725</wp:posOffset>
                </wp:positionV>
                <wp:extent cx="8890" cy="8890"/>
                <wp:effectExtent l="13970" t="15875" r="22860" b="20955"/>
                <wp:wrapNone/>
                <wp:docPr id="849" name="WS_polygon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47" o:spid="_x0000_s1026" style="position:absolute;left:0pt;margin-left:420.6pt;margin-top:286.75pt;height:0.7pt;width:0.7pt;mso-position-horizontal-relative:page;mso-position-vertical-relative:page;z-index:-250897408;mso-width-relative:page;mso-height-relative:page;" fillcolor="#000000" filled="t" stroked="t" coordsize="8890,8890" o:gfxdata="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SRwmi&#10;1wAAAAsBAAAPAAAAAAAAAAEAIAAAACIAAABkcnMvZG93bnJldi54bWxQSwECFAAUAAAACACHTuJA&#10;KbfwFu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20096" behindDoc="1" locked="0" layoutInCell="1" allowOverlap="1">
                <wp:simplePos x="0" y="0"/>
                <wp:positionH relativeFrom="page">
                  <wp:posOffset>6386195</wp:posOffset>
                </wp:positionH>
                <wp:positionV relativeFrom="page">
                  <wp:posOffset>3641725</wp:posOffset>
                </wp:positionV>
                <wp:extent cx="8890" cy="8890"/>
                <wp:effectExtent l="13970" t="15875" r="22860" b="20955"/>
                <wp:wrapNone/>
                <wp:docPr id="850" name="WS_polygon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48" o:spid="_x0000_s1026" style="position:absolute;left:0pt;margin-left:502.85pt;margin-top:286.75pt;height:0.7pt;width:0.7pt;mso-position-horizontal-relative:page;mso-position-vertical-relative:page;z-index:-250896384;mso-width-relative:page;mso-height-relative:page;" fillcolor="#000000" filled="t" stroked="t" coordsize="8890,8890" o:gfxdata="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BqVSK/X&#10;AAAADQEAAA8AAAAAAAAAAQAgAAAAIgAAAGRycy9kb3ducmV2LnhtbFBLAQIUABQAAAAIAIdO4kBw&#10;9B4B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21120" behindDoc="1" locked="0" layoutInCell="1" allowOverlap="1">
                <wp:simplePos x="0" y="0"/>
                <wp:positionH relativeFrom="page">
                  <wp:posOffset>7429500</wp:posOffset>
                </wp:positionH>
                <wp:positionV relativeFrom="page">
                  <wp:posOffset>3641725</wp:posOffset>
                </wp:positionV>
                <wp:extent cx="8890" cy="8890"/>
                <wp:effectExtent l="13970" t="15875" r="22860" b="20955"/>
                <wp:wrapNone/>
                <wp:docPr id="851" name="WS_polygon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49" o:spid="_x0000_s1026" style="position:absolute;left:0pt;margin-left:585pt;margin-top:286.75pt;height:0.7pt;width:0.7pt;mso-position-horizontal-relative:page;mso-position-vertical-relative:page;z-index:-250895360;mso-width-relative:page;mso-height-relative:page;" fillcolor="#000000" filled="t" stroked="t" coordsize="8890,8890" o:gfxdata="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N+8vRLX&#10;AAAADQEAAA8AAAAAAAAAAQAgAAAAIgAAAGRycy9kb3ducmV2LnhtbFBLAQIUABQAAAAIAIdO4kDj&#10;+bp/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422144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3641725</wp:posOffset>
                </wp:positionV>
                <wp:extent cx="8890" cy="8890"/>
                <wp:effectExtent l="0" t="0" r="0" b="0"/>
                <wp:wrapNone/>
                <wp:docPr id="854" name="group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852" name="WS_polygon851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53" name="WS_polygon852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850" o:spid="_x0000_s1026" o:spt="203" style="position:absolute;left:0pt;margin-left:667.15pt;margin-top:286.75pt;height:0.7pt;width:0.7pt;mso-position-horizontal-relative:page;mso-position-vertical-relative:page;z-index:-250894336;mso-width-relative:page;mso-height-relative:page;" coordsize="70,70203" o:gfxdata="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LmUMZjb&#10;AAAADQEAAA8AAAAAAAAAAQAgAAAAIgAAAGRycy9kb3ducmV2LnhtbFBLAQIUABQAAAAIAIdO4kDh&#10;6CuTVgIAAHwHAAAOAAAAAAAAAAEAIAAAACoBAABkcnMvZTJvRG9jLnhtbFBLBQYAAAAABgAGAFkB&#10;AADyBQAAAAA=&#10;">
                <o:lock v:ext="edit" aspectratio="f"/>
                <v:shape id="WS_polygon851" o:spid="_x0000_s1026" style="position:absolute;left:0;top:0;height:70;width:70;" fillcolor="#000000" filled="t" stroked="t" coordsize="70,70" o:gfxdata="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A5ioL4A&#10;AADcAAAADwAAAAAAAAABACAAAAAiAAAAZHJzL2Rvd25yZXYueG1sUEsBAhQAFAAAAAgAh07iQDMv&#10;BZ47AAAAOQAAABAAAAAAAAAAAQAgAAAADQEAAGRycy9zaGFwZXhtbC54bWxQSwUGAAAAAAYABgBb&#10;AQAAtwMAAAAA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852" o:spid="_x0000_s1026" style="position:absolute;left:0;top:0;height:70;width:70;" fillcolor="#000000" filled="t" stroked="t" coordsize="70,70" o:gfxdata="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0LHO74A&#10;AADcAAAADwAAAAAAAAABACAAAAAiAAAAZHJzL2Rvd25yZXYueG1sUEsBAhQAFAAAAAgAh07iQDMv&#10;BZ47AAAAOQAAABAAAAAAAAAAAQAgAAAADQEAAGRycy9zaGFwZXhtbC54bWxQSwUGAAAAAAYABgBb&#10;AQAAtwMAAAAA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42316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3641725</wp:posOffset>
                </wp:positionV>
                <wp:extent cx="8890" cy="8890"/>
                <wp:effectExtent l="0" t="0" r="0" b="0"/>
                <wp:wrapNone/>
                <wp:docPr id="857" name="group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855" name="WS_polygon854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56" name="WS_polygon855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853" o:spid="_x0000_s1026" o:spt="203" style="position:absolute;left:0pt;margin-left:174.25pt;margin-top:286.75pt;height:0.7pt;width:0.7pt;mso-position-horizontal-relative:page;mso-position-vertical-relative:page;z-index:-250893312;mso-width-relative:page;mso-height-relative:page;" coordsize="70,70203" o:gfxdata="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8wXH&#10;0NsAAAALAQAADwAAAAAAAAABACAAAAAiAAAAZHJzL2Rvd25yZXYueG1sUEsBAhQAFAAAAAgAh07i&#10;QNtwX8ZYAgAAfAcAAA4AAAAAAAAAAQAgAAAAKgEAAGRycy9lMm9Eb2MueG1sUEsFBgAAAAAGAAYA&#10;WQEAAPQFAAAAAA==&#10;">
                <o:lock v:ext="edit" aspectratio="f"/>
                <v:shape id="WS_polygon854" o:spid="_x0000_s1026" style="position:absolute;left:0;top:0;height:70;width:70;" fillcolor="#000000" filled="t" stroked="t" coordsize="70,70" o:gfxdata="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5/rUvQAA&#10;ANwAAAAPAAAAAAAAAAEAIAAAACIAAABkcnMvZG93bnJldi54bWxQSwECFAAUAAAACACHTuJAMy8F&#10;njsAAAA5AAAAEAAAAAAAAAABACAAAAAMAQAAZHJzL3NoYXBleG1sLnhtbFBLBQYAAAAABgAGAFsB&#10;AAC2AwAAAAA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855" o:spid="_x0000_s1026" style="position:absolute;left:0;top:0;height:70;width:70;" fillcolor="#000000" filled="t" stroked="t" coordsize="70,70" o:gfxdata="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c1ZKO8AAAA&#10;3AAAAA8AAAAAAAAAAQAgAAAAIgAAAGRycy9kb3ducmV2LnhtbFBLAQIUABQAAAAIAIdO4kAzLwWe&#10;OwAAADkAAAAQAAAAAAAAAAEAIAAAAAsBAABkcnMvc2hhcGV4bWwueG1sUEsFBgAAAAAGAAYAWwEA&#10;ALUDAAAAAA=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line="14" w:lineRule="exact"/>
        <w:jc w:val="center"/>
      </w:pPr>
    </w:p>
    <w:tbl>
      <w:tblPr>
        <w:tblStyle w:val="4"/>
        <w:tblW w:w="0" w:type="auto"/>
        <w:tblInd w:w="2472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642"/>
        <w:gridCol w:w="1644"/>
        <w:gridCol w:w="1642"/>
        <w:gridCol w:w="1644"/>
        <w:gridCol w:w="1644"/>
        <w:gridCol w:w="164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8" w:hRule="exact"/>
        </w:trPr>
        <w:tc>
          <w:tcPr>
            <w:tcW w:w="4928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63" w:lineRule="exact"/>
              <w:jc w:val="left"/>
            </w:pPr>
          </w:p>
          <w:p>
            <w:pPr>
              <w:autoSpaceDE w:val="0"/>
              <w:autoSpaceDN w:val="0"/>
              <w:spacing w:line="314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319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青龙满族自治县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sz w:val="24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计局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90" w:lineRule="exact"/>
              <w:ind w:left="540" w:right="152" w:hanging="31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预算年度：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2023</w:t>
            </w:r>
          </w:p>
        </w:tc>
        <w:tc>
          <w:tcPr>
            <w:tcW w:w="3286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63" w:lineRule="exact"/>
              <w:jc w:val="left"/>
            </w:pPr>
          </w:p>
          <w:p>
            <w:pPr>
              <w:autoSpaceDE w:val="0"/>
              <w:autoSpaceDN w:val="0"/>
              <w:spacing w:line="314" w:lineRule="exact"/>
              <w:ind w:left="197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单位：万元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22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22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55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7"/>
                <w:w w:val="104"/>
              </w:rPr>
              <w:t>目</w:t>
            </w:r>
          </w:p>
        </w:tc>
        <w:tc>
          <w:tcPr>
            <w:tcW w:w="6572" w:type="dxa"/>
            <w:gridSpan w:val="4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3" w:line="277" w:lineRule="exact"/>
              <w:ind w:left="277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资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金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"/>
              </w:rPr>
              <w:t xml:space="preserve"> 性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</w:trPr>
        <w:tc>
          <w:tcPr>
            <w:tcW w:w="1642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22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1644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22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55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7"/>
                <w:w w:val="104"/>
              </w:rPr>
              <w:t>目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0" w:line="277" w:lineRule="exact"/>
              <w:ind w:left="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合计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3" w:lineRule="exact"/>
              <w:ind w:left="401" w:right="129" w:hanging="21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一般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公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共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7"/>
                <w:w w:val="89"/>
              </w:rPr>
              <w:t>预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1"/>
                <w:w w:val="92"/>
              </w:rPr>
              <w:t>算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财政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拨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款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3" w:lineRule="exact"/>
              <w:ind w:left="401" w:right="232" w:hanging="10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政府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性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基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2"/>
              </w:rPr>
              <w:t>金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预算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拨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款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3" w:lineRule="exact"/>
              <w:ind w:left="193" w:right="124" w:hanging="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国有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资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本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7"/>
                <w:w w:val="89"/>
              </w:rPr>
              <w:t>经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1"/>
                <w:w w:val="92"/>
              </w:rPr>
              <w:t>营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预算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财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政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7"/>
                <w:w w:val="89"/>
              </w:rPr>
              <w:t>拨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1"/>
                <w:w w:val="92"/>
              </w:rPr>
              <w:t>款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152" w:line="276" w:lineRule="exact"/>
              <w:ind w:left="61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栏次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152" w:line="276" w:lineRule="exact"/>
              <w:ind w:left="75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1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152" w:line="276" w:lineRule="exact"/>
              <w:ind w:left="75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2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152" w:line="276" w:lineRule="exact"/>
              <w:ind w:left="75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3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152" w:line="276" w:lineRule="exact"/>
              <w:ind w:left="75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4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152" w:line="276" w:lineRule="exact"/>
              <w:ind w:left="75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7" w:hRule="exact"/>
        </w:trPr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1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76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8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1" w:line="277" w:lineRule="exact"/>
              <w:ind w:left="98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公务</w:t>
            </w:r>
          </w:p>
          <w:p>
            <w:pPr>
              <w:autoSpaceDE w:val="0"/>
              <w:autoSpaceDN w:val="0"/>
              <w:spacing w:line="360" w:lineRule="exact"/>
              <w:ind w:left="108" w:right="21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用车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运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维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护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费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spacing w:line="411" w:lineRule="exact"/>
              <w:jc w:val="center"/>
            </w:pPr>
          </w:p>
          <w:p>
            <w:pPr>
              <w:autoSpaceDE w:val="0"/>
              <w:autoSpaceDN w:val="0"/>
              <w:spacing w:line="277" w:lineRule="exact"/>
              <w:ind w:left="1116"/>
              <w:jc w:val="center"/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pacing w:val="-5"/>
                <w:w w:val="105"/>
              </w:rPr>
              <w:t>2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.60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autoSpaceDE w:val="0"/>
              <w:autoSpaceDN w:val="0"/>
              <w:spacing w:line="411" w:lineRule="exact"/>
              <w:jc w:val="center"/>
            </w:pPr>
          </w:p>
          <w:p>
            <w:pPr>
              <w:autoSpaceDE w:val="0"/>
              <w:autoSpaceDN w:val="0"/>
              <w:spacing w:line="277" w:lineRule="exact"/>
              <w:ind w:left="1116"/>
              <w:jc w:val="center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1.60</w:t>
            </w:r>
          </w:p>
        </w:tc>
        <w:tc>
          <w:tcPr>
            <w:tcW w:w="164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jc w:val="center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1</w:t>
            </w:r>
          </w:p>
        </w:tc>
        <w:tc>
          <w:tcPr>
            <w:tcW w:w="16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</w:trPr>
        <w:tc>
          <w:tcPr>
            <w:tcW w:w="16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76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9</w:t>
            </w:r>
          </w:p>
        </w:tc>
        <w:tc>
          <w:tcPr>
            <w:tcW w:w="164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2" w:lineRule="exact"/>
              <w:ind w:left="108" w:right="21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三、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公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待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费</w:t>
            </w:r>
          </w:p>
        </w:tc>
        <w:tc>
          <w:tcPr>
            <w:tcW w:w="16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  <w:p>
            <w:pPr>
              <w:jc w:val="center"/>
              <w:rPr>
                <w:rFonts w:eastAsia="宋体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1</w:t>
            </w:r>
          </w:p>
        </w:tc>
        <w:tc>
          <w:tcPr>
            <w:tcW w:w="164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64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jc w:val="center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5"/>
              </w:rPr>
              <w:t>1</w:t>
            </w:r>
          </w:p>
        </w:tc>
        <w:tc>
          <w:tcPr>
            <w:tcW w:w="16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line="14" w:lineRule="exact"/>
        <w:jc w:val="center"/>
        <w:sectPr>
          <w:type w:val="continuous"/>
          <w:pgSz w:w="16840" w:h="11900"/>
          <w:pgMar w:top="1354" w:right="1800" w:bottom="419" w:left="1020" w:header="851" w:footer="419" w:gutter="0"/>
          <w:cols w:space="0" w:num="1"/>
        </w:sectPr>
      </w:pPr>
    </w:p>
    <w:p>
      <w:pPr>
        <w:autoSpaceDE w:val="0"/>
        <w:autoSpaceDN w:val="0"/>
        <w:spacing w:before="48" w:line="277" w:lineRule="exact"/>
        <w:ind w:left="4206"/>
        <w:jc w:val="left"/>
      </w:pPr>
      <w:r>
        <w:rPr>
          <w:rFonts w:ascii="微软雅黑" w:hAnsi="微软雅黑" w:eastAsia="微软雅黑" w:cs="微软雅黑"/>
          <w:bCs/>
          <w:color w:val="FFFFFF"/>
          <w:spacing w:val="-3"/>
          <w:w w:val="102"/>
        </w:rPr>
        <w:t>第一</w:t>
      </w:r>
      <w:r>
        <w:rPr>
          <w:rFonts w:ascii="微软雅黑" w:hAnsi="微软雅黑" w:eastAsia="微软雅黑" w:cs="微软雅黑"/>
          <w:bCs/>
          <w:color w:val="FFFFFF"/>
          <w:spacing w:val="-1"/>
        </w:rPr>
        <w:t>部</w:t>
      </w:r>
      <w:r>
        <w:rPr>
          <w:rFonts w:ascii="微软雅黑" w:hAnsi="微软雅黑" w:eastAsia="微软雅黑" w:cs="微软雅黑"/>
          <w:bCs/>
          <w:color w:val="FFFFFF"/>
          <w:spacing w:val="1"/>
        </w:rPr>
        <w:t>分</w:t>
      </w:r>
      <w:r>
        <w:rPr>
          <w:rFonts w:ascii="微软雅黑" w:hAnsi="微软雅黑" w:eastAsia="微软雅黑" w:cs="微软雅黑"/>
          <w:bCs/>
          <w:color w:val="FFFFFF"/>
          <w:spacing w:val="-7"/>
          <w:w w:val="104"/>
        </w:rPr>
        <w:t>青</w:t>
      </w:r>
      <w:r>
        <w:rPr>
          <w:rFonts w:ascii="微软雅黑" w:hAnsi="微软雅黑" w:eastAsia="微软雅黑" w:cs="微软雅黑"/>
          <w:bCs/>
          <w:color w:val="FFFFFF"/>
          <w:spacing w:val="-1"/>
        </w:rPr>
        <w:t>龙</w:t>
      </w:r>
      <w:r>
        <w:rPr>
          <w:rFonts w:ascii="微软雅黑" w:hAnsi="微软雅黑" w:eastAsia="微软雅黑" w:cs="微软雅黑"/>
          <w:bCs/>
          <w:color w:val="FFFFFF"/>
          <w:spacing w:val="1"/>
        </w:rPr>
        <w:t>满</w:t>
      </w:r>
      <w:r>
        <w:rPr>
          <w:rFonts w:ascii="微软雅黑" w:hAnsi="微软雅黑" w:eastAsia="微软雅黑" w:cs="微软雅黑"/>
          <w:bCs/>
          <w:color w:val="FFFFFF"/>
          <w:spacing w:val="-2"/>
        </w:rPr>
        <w:t>族</w:t>
      </w:r>
      <w:r>
        <w:rPr>
          <w:rFonts w:ascii="微软雅黑" w:hAnsi="微软雅黑" w:eastAsia="微软雅黑" w:cs="微软雅黑"/>
          <w:bCs/>
          <w:color w:val="FFFFFF"/>
          <w:spacing w:val="-1"/>
          <w:w w:val="101"/>
        </w:rPr>
        <w:t>自</w:t>
      </w:r>
      <w:r>
        <w:rPr>
          <w:rFonts w:ascii="微软雅黑" w:hAnsi="微软雅黑" w:eastAsia="微软雅黑" w:cs="微软雅黑"/>
          <w:bCs/>
          <w:color w:val="FFFFFF"/>
          <w:spacing w:val="-1"/>
        </w:rPr>
        <w:t>治县</w:t>
      </w:r>
      <w:r>
        <w:rPr>
          <w:rFonts w:ascii="微软雅黑" w:hAnsi="微软雅黑" w:eastAsia="微软雅黑" w:cs="微软雅黑"/>
          <w:bCs/>
          <w:color w:val="FFFFFF"/>
        </w:rPr>
        <w:t>审计局</w:t>
      </w:r>
      <w:r>
        <w:rPr>
          <w:rFonts w:ascii="微软雅黑" w:hAnsi="微软雅黑" w:eastAsia="微软雅黑" w:cs="微软雅黑"/>
          <w:bCs/>
          <w:color w:val="FFFFFF"/>
          <w:spacing w:val="-2"/>
          <w:w w:val="102"/>
        </w:rPr>
        <w:t>2023</w:t>
      </w:r>
      <w:r>
        <w:rPr>
          <w:rFonts w:ascii="微软雅黑" w:hAnsi="微软雅黑" w:eastAsia="微软雅黑" w:cs="微软雅黑"/>
          <w:bCs/>
          <w:color w:val="FFFFFF"/>
        </w:rPr>
        <w:t>年</w:t>
      </w:r>
      <w:r>
        <w:rPr>
          <w:rFonts w:ascii="微软雅黑" w:hAnsi="微软雅黑" w:eastAsia="微软雅黑" w:cs="微软雅黑"/>
          <w:bCs/>
          <w:color w:val="FFFFFF"/>
          <w:spacing w:val="-1"/>
        </w:rPr>
        <w:t>部</w:t>
      </w:r>
      <w:r>
        <w:rPr>
          <w:rFonts w:ascii="微软雅黑" w:hAnsi="微软雅黑" w:eastAsia="微软雅黑" w:cs="微软雅黑"/>
          <w:bCs/>
          <w:color w:val="FFFFFF"/>
          <w:spacing w:val="-1"/>
          <w:w w:val="101"/>
        </w:rPr>
        <w:t>门</w:t>
      </w:r>
      <w:r>
        <w:rPr>
          <w:rFonts w:ascii="微软雅黑" w:hAnsi="微软雅黑" w:eastAsia="微软雅黑" w:cs="微软雅黑"/>
          <w:bCs/>
          <w:color w:val="FFFFFF"/>
          <w:spacing w:val="-1"/>
        </w:rPr>
        <w:t>预算</w:t>
      </w:r>
      <w:r>
        <w:rPr>
          <w:rFonts w:ascii="微软雅黑" w:hAnsi="微软雅黑" w:eastAsia="微软雅黑" w:cs="微软雅黑"/>
          <w:bCs/>
          <w:color w:val="FFFFFF"/>
        </w:rPr>
        <w:t>信</w:t>
      </w:r>
      <w:r>
        <w:rPr>
          <w:rFonts w:ascii="微软雅黑" w:hAnsi="微软雅黑" w:eastAsia="微软雅黑" w:cs="微软雅黑"/>
          <w:bCs/>
          <w:color w:val="FFFFFF"/>
          <w:w w:val="101"/>
        </w:rPr>
        <w:t>息</w:t>
      </w:r>
      <w:r>
        <w:rPr>
          <w:rFonts w:ascii="微软雅黑" w:hAnsi="微软雅黑" w:eastAsia="微软雅黑" w:cs="微软雅黑"/>
          <w:bCs/>
          <w:color w:val="FFFFFF"/>
          <w:spacing w:val="-1"/>
        </w:rPr>
        <w:t>公</w:t>
      </w:r>
      <w:r>
        <w:rPr>
          <w:rFonts w:ascii="微软雅黑" w:hAnsi="微软雅黑" w:eastAsia="微软雅黑" w:cs="微软雅黑"/>
          <w:bCs/>
          <w:color w:val="FFFFFF"/>
          <w:spacing w:val="1"/>
        </w:rPr>
        <w:t>开</w:t>
      </w:r>
      <w:r>
        <w:rPr>
          <w:rFonts w:ascii="微软雅黑" w:hAnsi="微软雅黑" w:eastAsia="微软雅黑" w:cs="微软雅黑"/>
          <w:bCs/>
          <w:color w:val="FFFFFF"/>
          <w:spacing w:val="-2"/>
        </w:rPr>
        <w:t>情</w:t>
      </w:r>
      <w:r>
        <w:rPr>
          <w:rFonts w:ascii="微软雅黑" w:hAnsi="微软雅黑" w:eastAsia="微软雅黑" w:cs="微软雅黑"/>
          <w:bCs/>
          <w:color w:val="FFFFFF"/>
          <w:spacing w:val="-1"/>
          <w:w w:val="101"/>
        </w:rPr>
        <w:t>况</w:t>
      </w:r>
      <w:r>
        <w:rPr>
          <w:rFonts w:ascii="微软雅黑" w:hAnsi="微软雅黑" w:eastAsia="微软雅黑" w:cs="微软雅黑"/>
          <w:bCs/>
          <w:color w:val="FFFFFF"/>
          <w:spacing w:val="-1"/>
        </w:rPr>
        <w:t>说</w:t>
      </w:r>
      <w:r>
        <w:rPr>
          <w:rFonts w:ascii="微软雅黑" w:hAnsi="微软雅黑" w:eastAsia="微软雅黑" w:cs="微软雅黑"/>
          <w:bCs/>
          <w:color w:val="FFFFFF"/>
          <w:spacing w:val="1"/>
        </w:rPr>
        <w:t>明</w:t>
      </w:r>
    </w:p>
    <w:p>
      <w:pPr>
        <w:spacing w:line="14" w:lineRule="exact"/>
        <w:jc w:val="center"/>
        <w:sectPr>
          <w:type w:val="continuous"/>
          <w:pgSz w:w="16840" w:h="11900"/>
          <w:pgMar w:top="1354" w:right="1800" w:bottom="419" w:left="1020" w:header="851" w:footer="419" w:gutter="0"/>
          <w:cols w:space="0" w:num="1"/>
        </w:sectPr>
      </w:pPr>
    </w:p>
    <w:p>
      <w:pPr>
        <w:autoSpaceDE w:val="0"/>
        <w:autoSpaceDN w:val="0"/>
        <w:spacing w:line="4849" w:lineRule="exact"/>
        <w:jc w:val="left"/>
      </w:pPr>
    </w:p>
    <w:p>
      <w:pPr>
        <w:autoSpaceDE w:val="0"/>
        <w:autoSpaceDN w:val="0"/>
        <w:spacing w:line="265" w:lineRule="exact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30</w:t>
      </w:r>
    </w:p>
    <w:p>
      <w:pPr>
        <w:spacing w:line="14" w:lineRule="exact"/>
        <w:jc w:val="center"/>
        <w:sectPr>
          <w:type w:val="continuous"/>
          <w:pgSz w:w="16840" w:h="11900"/>
          <w:pgMar w:top="1354" w:right="1800" w:bottom="419" w:left="1020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426" w:right="918" w:bottom="419" w:left="1020" w:header="851" w:footer="419" w:gutter="0"/>
          <w:cols w:space="720" w:num="1"/>
        </w:sectPr>
      </w:pPr>
      <w:bookmarkStart w:id="30" w:name="_bookmark30"/>
      <w:bookmarkEnd w:id="30"/>
    </w:p>
    <w:p>
      <w:pPr>
        <w:autoSpaceDE w:val="0"/>
        <w:autoSpaceDN w:val="0"/>
        <w:spacing w:before="23" w:line="575" w:lineRule="exact"/>
        <w:ind w:left="1711"/>
        <w:jc w:val="left"/>
      </w:pPr>
      <w:r>
        <w:rPr>
          <w:rFonts w:ascii="微软雅黑" w:hAnsi="微软雅黑" w:eastAsia="微软雅黑" w:cs="微软雅黑"/>
          <w:bCs/>
          <w:color w:val="000000"/>
          <w:sz w:val="44"/>
        </w:rPr>
        <w:t>青</w:t>
      </w:r>
      <w:r>
        <w:rPr>
          <w:rFonts w:ascii="微软雅黑" w:hAnsi="微软雅黑" w:eastAsia="微软雅黑" w:cs="微软雅黑"/>
          <w:bCs/>
          <w:color w:val="000000"/>
          <w:spacing w:val="-2"/>
          <w:sz w:val="44"/>
        </w:rPr>
        <w:t>龙</w:t>
      </w:r>
      <w:r>
        <w:rPr>
          <w:rFonts w:ascii="微软雅黑" w:hAnsi="微软雅黑" w:eastAsia="微软雅黑" w:cs="微软雅黑"/>
          <w:bCs/>
          <w:color w:val="000000"/>
          <w:sz w:val="44"/>
        </w:rPr>
        <w:t>满</w:t>
      </w:r>
      <w:r>
        <w:rPr>
          <w:rFonts w:ascii="微软雅黑" w:hAnsi="微软雅黑" w:eastAsia="微软雅黑" w:cs="微软雅黑"/>
          <w:bCs/>
          <w:color w:val="000000"/>
          <w:spacing w:val="-1"/>
          <w:sz w:val="44"/>
        </w:rPr>
        <w:t>族</w:t>
      </w:r>
      <w:r>
        <w:rPr>
          <w:rFonts w:ascii="微软雅黑" w:hAnsi="微软雅黑" w:eastAsia="微软雅黑" w:cs="微软雅黑"/>
          <w:bCs/>
          <w:color w:val="000000"/>
          <w:sz w:val="44"/>
        </w:rPr>
        <w:t>自</w:t>
      </w:r>
      <w:r>
        <w:rPr>
          <w:rFonts w:ascii="微软雅黑" w:hAnsi="微软雅黑" w:eastAsia="微软雅黑" w:cs="微软雅黑"/>
          <w:bCs/>
          <w:color w:val="000000"/>
          <w:spacing w:val="-16"/>
          <w:w w:val="104"/>
          <w:sz w:val="44"/>
        </w:rPr>
        <w:t>治</w:t>
      </w:r>
      <w:r>
        <w:rPr>
          <w:rFonts w:ascii="微软雅黑" w:hAnsi="微软雅黑" w:eastAsia="微软雅黑" w:cs="微软雅黑"/>
          <w:bCs/>
          <w:color w:val="000000"/>
          <w:sz w:val="44"/>
        </w:rPr>
        <w:t>县</w:t>
      </w:r>
      <w:r>
        <w:rPr>
          <w:rFonts w:ascii="微软雅黑" w:hAnsi="微软雅黑" w:eastAsia="微软雅黑" w:cs="微软雅黑"/>
          <w:bCs/>
          <w:color w:val="000000"/>
          <w:spacing w:val="-2"/>
          <w:sz w:val="44"/>
        </w:rPr>
        <w:t>审</w:t>
      </w:r>
      <w:r>
        <w:rPr>
          <w:rFonts w:ascii="微软雅黑" w:hAnsi="微软雅黑" w:eastAsia="微软雅黑" w:cs="微软雅黑"/>
          <w:bCs/>
          <w:color w:val="000000"/>
          <w:sz w:val="44"/>
        </w:rPr>
        <w:t>计局</w:t>
      </w:r>
      <w:r>
        <w:rPr>
          <w:rFonts w:ascii="微软雅黑" w:hAnsi="微软雅黑" w:eastAsia="微软雅黑" w:cs="微软雅黑"/>
          <w:bCs/>
          <w:color w:val="000000"/>
          <w:spacing w:val="-1"/>
          <w:sz w:val="44"/>
        </w:rPr>
        <w:t>2023</w:t>
      </w:r>
      <w:r>
        <w:rPr>
          <w:rFonts w:ascii="微软雅黑" w:hAnsi="微软雅黑" w:eastAsia="微软雅黑" w:cs="微软雅黑"/>
          <w:bCs/>
          <w:color w:val="000000"/>
          <w:sz w:val="44"/>
        </w:rPr>
        <w:t>年部</w:t>
      </w:r>
      <w:r>
        <w:rPr>
          <w:rFonts w:ascii="微软雅黑" w:hAnsi="微软雅黑" w:eastAsia="微软雅黑" w:cs="微软雅黑"/>
          <w:bCs/>
          <w:color w:val="000000"/>
          <w:spacing w:val="-16"/>
          <w:w w:val="104"/>
          <w:sz w:val="44"/>
        </w:rPr>
        <w:t>门</w:t>
      </w:r>
      <w:r>
        <w:rPr>
          <w:rFonts w:ascii="微软雅黑" w:hAnsi="微软雅黑" w:eastAsia="微软雅黑" w:cs="微软雅黑"/>
          <w:bCs/>
          <w:color w:val="000000"/>
          <w:sz w:val="44"/>
        </w:rPr>
        <w:t>预</w:t>
      </w:r>
      <w:r>
        <w:rPr>
          <w:rFonts w:ascii="微软雅黑" w:hAnsi="微软雅黑" w:eastAsia="微软雅黑" w:cs="微软雅黑"/>
          <w:bCs/>
          <w:color w:val="000000"/>
          <w:spacing w:val="-2"/>
          <w:sz w:val="44"/>
        </w:rPr>
        <w:t>算</w:t>
      </w:r>
      <w:r>
        <w:rPr>
          <w:rFonts w:ascii="微软雅黑" w:hAnsi="微软雅黑" w:eastAsia="微软雅黑" w:cs="微软雅黑"/>
          <w:bCs/>
          <w:color w:val="000000"/>
          <w:sz w:val="44"/>
        </w:rPr>
        <w:t>信息</w:t>
      </w:r>
      <w:r>
        <w:rPr>
          <w:rFonts w:ascii="微软雅黑" w:hAnsi="微软雅黑" w:eastAsia="微软雅黑" w:cs="微软雅黑"/>
          <w:bCs/>
          <w:color w:val="000000"/>
          <w:spacing w:val="-3"/>
          <w:w w:val="101"/>
          <w:sz w:val="44"/>
        </w:rPr>
        <w:t>公</w:t>
      </w:r>
      <w:r>
        <w:rPr>
          <w:rFonts w:ascii="微软雅黑" w:hAnsi="微软雅黑" w:eastAsia="微软雅黑" w:cs="微软雅黑"/>
          <w:bCs/>
          <w:color w:val="000000"/>
          <w:sz w:val="44"/>
        </w:rPr>
        <w:t>开</w:t>
      </w:r>
      <w:r>
        <w:rPr>
          <w:rFonts w:ascii="微软雅黑" w:hAnsi="微软雅黑" w:eastAsia="微软雅黑" w:cs="微软雅黑"/>
          <w:bCs/>
          <w:color w:val="000000"/>
          <w:spacing w:val="-2"/>
          <w:sz w:val="44"/>
        </w:rPr>
        <w:t>情</w:t>
      </w:r>
      <w:r>
        <w:rPr>
          <w:rFonts w:ascii="微软雅黑" w:hAnsi="微软雅黑" w:eastAsia="微软雅黑" w:cs="微软雅黑"/>
          <w:bCs/>
          <w:color w:val="000000"/>
          <w:sz w:val="44"/>
        </w:rPr>
        <w:t>况说</w:t>
      </w:r>
      <w:r>
        <w:rPr>
          <w:rFonts w:ascii="微软雅黑" w:hAnsi="微软雅黑" w:eastAsia="微软雅黑" w:cs="微软雅黑"/>
          <w:bCs/>
          <w:color w:val="000000"/>
          <w:spacing w:val="-3"/>
          <w:w w:val="101"/>
          <w:sz w:val="44"/>
        </w:rPr>
        <w:t>明</w:t>
      </w:r>
    </w:p>
    <w:p>
      <w:pPr>
        <w:autoSpaceDE w:val="0"/>
        <w:autoSpaceDN w:val="0"/>
        <w:spacing w:before="66" w:line="499" w:lineRule="exact"/>
        <w:ind w:right="266" w:firstLine="559"/>
        <w:jc w:val="left"/>
      </w:pPr>
      <w:r>
        <w:rPr>
          <w:rFonts w:ascii="微软雅黑" w:hAnsi="微软雅黑" w:eastAsia="微软雅黑" w:cs="微软雅黑"/>
          <w:bCs/>
          <w:color w:val="000000"/>
          <w:sz w:val="28"/>
        </w:rPr>
        <w:t>按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照</w:t>
      </w:r>
      <w:bookmarkStart w:id="47" w:name="_GoBack"/>
      <w:bookmarkEnd w:id="47"/>
      <w:r>
        <w:rPr>
          <w:rFonts w:hint="eastAsia" w:ascii="微软雅黑" w:hAnsi="微软雅黑" w:eastAsia="微软雅黑" w:cs="微软雅黑"/>
          <w:bCs/>
          <w:color w:val="000000"/>
          <w:sz w:val="28"/>
          <w:lang w:eastAsia="zh-CN"/>
        </w:rPr>
        <w:t>《中华人民共和国预算法》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z w:val="28"/>
        </w:rPr>
        <w:t>《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地</w:t>
      </w:r>
      <w:r>
        <w:rPr>
          <w:rFonts w:ascii="微软雅黑" w:hAnsi="微软雅黑" w:eastAsia="微软雅黑" w:cs="微软雅黑"/>
          <w:bCs/>
          <w:color w:val="000000"/>
          <w:sz w:val="28"/>
        </w:rPr>
        <w:t>方预决算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公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开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操</w:t>
      </w:r>
      <w:r>
        <w:rPr>
          <w:rFonts w:ascii="微软雅黑" w:hAnsi="微软雅黑" w:eastAsia="微软雅黑" w:cs="微软雅黑"/>
          <w:bCs/>
          <w:color w:val="000000"/>
          <w:sz w:val="28"/>
        </w:rPr>
        <w:t>作规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程</w:t>
      </w:r>
      <w:r>
        <w:rPr>
          <w:rFonts w:ascii="微软雅黑" w:hAnsi="微软雅黑" w:eastAsia="微软雅黑" w:cs="微软雅黑"/>
          <w:bCs/>
          <w:color w:val="000000"/>
          <w:sz w:val="28"/>
        </w:rPr>
        <w:t>》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和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《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关</w:t>
      </w:r>
      <w:r>
        <w:rPr>
          <w:rFonts w:ascii="微软雅黑" w:hAnsi="微软雅黑" w:eastAsia="微软雅黑" w:cs="微软雅黑"/>
          <w:bCs/>
          <w:color w:val="000000"/>
          <w:sz w:val="28"/>
        </w:rPr>
        <w:t>于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进</w:t>
      </w:r>
      <w:r>
        <w:rPr>
          <w:rFonts w:ascii="微软雅黑" w:hAnsi="微软雅黑" w:eastAsia="微软雅黑" w:cs="微软雅黑"/>
          <w:bCs/>
          <w:color w:val="000000"/>
          <w:sz w:val="28"/>
        </w:rPr>
        <w:t>一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步</w:t>
      </w:r>
      <w:r>
        <w:rPr>
          <w:rFonts w:ascii="微软雅黑" w:hAnsi="微软雅黑" w:eastAsia="微软雅黑" w:cs="微软雅黑"/>
          <w:bCs/>
          <w:color w:val="000000"/>
          <w:sz w:val="28"/>
        </w:rPr>
        <w:t>推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进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预算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公</w:t>
      </w:r>
      <w:r>
        <w:rPr>
          <w:rFonts w:ascii="微软雅黑" w:hAnsi="微软雅黑" w:eastAsia="微软雅黑" w:cs="微软雅黑"/>
          <w:bCs/>
          <w:color w:val="000000"/>
          <w:sz w:val="28"/>
        </w:rPr>
        <w:t>开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工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作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的</w:t>
      </w:r>
      <w:r>
        <w:rPr>
          <w:rFonts w:ascii="微软雅黑" w:hAnsi="微软雅黑" w:eastAsia="微软雅黑" w:cs="微软雅黑"/>
          <w:bCs/>
          <w:color w:val="000000"/>
          <w:sz w:val="28"/>
        </w:rPr>
        <w:t>实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施意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见</w:t>
      </w:r>
      <w:r>
        <w:rPr>
          <w:rFonts w:ascii="微软雅黑" w:hAnsi="微软雅黑" w:eastAsia="微软雅黑" w:cs="微软雅黑"/>
          <w:bCs/>
          <w:color w:val="000000"/>
          <w:sz w:val="28"/>
        </w:rPr>
        <w:t>》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规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定</w:t>
      </w:r>
      <w:r>
        <w:rPr>
          <w:rFonts w:ascii="微软雅黑" w:hAnsi="微软雅黑" w:eastAsia="微软雅黑" w:cs="微软雅黑"/>
          <w:bCs/>
          <w:color w:val="000000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现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将青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龙</w:t>
      </w:r>
      <w:r>
        <w:rPr>
          <w:rFonts w:ascii="微软雅黑" w:hAnsi="微软雅黑" w:eastAsia="微软雅黑" w:cs="微软雅黑"/>
          <w:bCs/>
          <w:color w:val="000000"/>
          <w:sz w:val="28"/>
        </w:rPr>
        <w:t>满族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自</w:t>
      </w:r>
      <w:r>
        <w:rPr>
          <w:rFonts w:ascii="微软雅黑" w:hAnsi="微软雅黑" w:eastAsia="微软雅黑" w:cs="微软雅黑"/>
          <w:bCs/>
          <w:color w:val="000000"/>
          <w:sz w:val="28"/>
        </w:rPr>
        <w:t>治县审计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局</w:t>
      </w:r>
      <w:r>
        <w:rPr>
          <w:rFonts w:ascii="Times New Roman" w:hAnsi="Times New Roman" w:eastAsia="Times New Roman" w:cs="Times New Roman"/>
          <w:bCs/>
          <w:color w:val="000000"/>
          <w:spacing w:val="-1"/>
          <w:w w:val="101"/>
          <w:sz w:val="28"/>
        </w:rPr>
        <w:t>2023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年</w:t>
      </w:r>
      <w:r>
        <w:rPr>
          <w:rFonts w:ascii="微软雅黑" w:hAnsi="微软雅黑" w:eastAsia="微软雅黑" w:cs="微软雅黑"/>
          <w:bCs/>
          <w:color w:val="000000"/>
          <w:sz w:val="28"/>
        </w:rPr>
        <w:t>部门预算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公</w:t>
      </w:r>
      <w:r>
        <w:rPr>
          <w:rFonts w:ascii="微软雅黑" w:hAnsi="微软雅黑" w:eastAsia="微软雅黑" w:cs="微软雅黑"/>
          <w:bCs/>
          <w:color w:val="000000"/>
          <w:sz w:val="28"/>
        </w:rPr>
        <w:t>开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如</w:t>
      </w:r>
      <w:r>
        <w:rPr>
          <w:rFonts w:ascii="微软雅黑" w:hAnsi="微软雅黑" w:eastAsia="微软雅黑" w:cs="微软雅黑"/>
          <w:bCs/>
          <w:color w:val="000000"/>
          <w:sz w:val="28"/>
        </w:rPr>
        <w:t>下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：</w:t>
      </w:r>
    </w:p>
    <w:p>
      <w:pPr>
        <w:autoSpaceDE w:val="0"/>
        <w:autoSpaceDN w:val="0"/>
        <w:spacing w:before="85" w:line="319" w:lineRule="exact"/>
        <w:ind w:left="641"/>
        <w:jc w:val="left"/>
      </w:pPr>
      <w:r>
        <w:rPr>
          <w:rFonts w:ascii="黑体" w:hAnsi="黑体" w:eastAsia="黑体" w:cs="黑体"/>
          <w:bCs/>
          <w:color w:val="000000"/>
          <w:sz w:val="32"/>
        </w:rPr>
        <w:t>一</w:t>
      </w:r>
      <w:r>
        <w:rPr>
          <w:rFonts w:ascii="黑体" w:hAnsi="黑体" w:eastAsia="黑体" w:cs="黑体"/>
          <w:bCs/>
          <w:color w:val="000000"/>
          <w:spacing w:val="8"/>
          <w:w w:val="97"/>
          <w:sz w:val="32"/>
        </w:rPr>
        <w:t>、</w:t>
      </w:r>
      <w:r>
        <w:rPr>
          <w:rFonts w:ascii="黑体" w:hAnsi="黑体" w:eastAsia="黑体" w:cs="黑体"/>
          <w:bCs/>
          <w:color w:val="000000"/>
          <w:spacing w:val="4"/>
          <w:w w:val="96"/>
          <w:sz w:val="32"/>
        </w:rPr>
        <w:t>部</w:t>
      </w:r>
      <w:r>
        <w:rPr>
          <w:rFonts w:ascii="黑体" w:hAnsi="黑体" w:eastAsia="黑体" w:cs="黑体"/>
          <w:bCs/>
          <w:color w:val="000000"/>
          <w:spacing w:val="8"/>
          <w:w w:val="96"/>
          <w:sz w:val="32"/>
        </w:rPr>
        <w:t>门</w:t>
      </w:r>
      <w:r>
        <w:rPr>
          <w:rFonts w:ascii="黑体" w:hAnsi="黑体" w:eastAsia="黑体" w:cs="黑体"/>
          <w:bCs/>
          <w:color w:val="000000"/>
          <w:spacing w:val="3"/>
          <w:w w:val="97"/>
          <w:sz w:val="32"/>
        </w:rPr>
        <w:t>职</w:t>
      </w:r>
      <w:r>
        <w:rPr>
          <w:rFonts w:ascii="黑体" w:hAnsi="黑体" w:eastAsia="黑体" w:cs="黑体"/>
          <w:bCs/>
          <w:color w:val="000000"/>
          <w:spacing w:val="9"/>
          <w:w w:val="96"/>
          <w:sz w:val="32"/>
        </w:rPr>
        <w:t>责</w:t>
      </w:r>
      <w:r>
        <w:rPr>
          <w:rFonts w:ascii="黑体" w:hAnsi="黑体" w:eastAsia="黑体" w:cs="黑体"/>
          <w:bCs/>
          <w:color w:val="000000"/>
          <w:spacing w:val="3"/>
          <w:w w:val="96"/>
          <w:sz w:val="32"/>
        </w:rPr>
        <w:t>及</w:t>
      </w:r>
      <w:r>
        <w:rPr>
          <w:rFonts w:ascii="黑体" w:hAnsi="黑体" w:eastAsia="黑体" w:cs="黑体"/>
          <w:bCs/>
          <w:color w:val="000000"/>
          <w:spacing w:val="8"/>
          <w:w w:val="97"/>
          <w:sz w:val="32"/>
        </w:rPr>
        <w:t>机</w:t>
      </w:r>
      <w:r>
        <w:rPr>
          <w:rFonts w:ascii="黑体" w:hAnsi="黑体" w:eastAsia="黑体" w:cs="黑体"/>
          <w:bCs/>
          <w:color w:val="000000"/>
          <w:spacing w:val="4"/>
          <w:w w:val="96"/>
          <w:sz w:val="32"/>
        </w:rPr>
        <w:t>构</w:t>
      </w:r>
      <w:r>
        <w:rPr>
          <w:rFonts w:ascii="黑体" w:hAnsi="黑体" w:eastAsia="黑体" w:cs="黑体"/>
          <w:bCs/>
          <w:color w:val="000000"/>
          <w:spacing w:val="8"/>
          <w:w w:val="96"/>
          <w:sz w:val="32"/>
        </w:rPr>
        <w:t>设</w:t>
      </w:r>
      <w:r>
        <w:rPr>
          <w:rFonts w:ascii="黑体" w:hAnsi="黑体" w:eastAsia="黑体" w:cs="黑体"/>
          <w:bCs/>
          <w:color w:val="000000"/>
          <w:spacing w:val="4"/>
          <w:w w:val="96"/>
          <w:sz w:val="32"/>
        </w:rPr>
        <w:t>置</w:t>
      </w:r>
      <w:r>
        <w:rPr>
          <w:rFonts w:ascii="黑体" w:hAnsi="黑体" w:eastAsia="黑体" w:cs="黑体"/>
          <w:bCs/>
          <w:color w:val="000000"/>
          <w:spacing w:val="23"/>
          <w:w w:val="92"/>
          <w:sz w:val="32"/>
        </w:rPr>
        <w:t>情</w:t>
      </w:r>
      <w:r>
        <w:rPr>
          <w:rFonts w:ascii="黑体" w:hAnsi="黑体" w:eastAsia="黑体" w:cs="黑体"/>
          <w:bCs/>
          <w:color w:val="000000"/>
          <w:spacing w:val="-11"/>
          <w:w w:val="96"/>
          <w:sz w:val="32"/>
        </w:rPr>
        <w:t>况</w:t>
      </w:r>
    </w:p>
    <w:p>
      <w:pPr>
        <w:autoSpaceDE w:val="0"/>
        <w:autoSpaceDN w:val="0"/>
        <w:spacing w:line="333" w:lineRule="exact"/>
        <w:jc w:val="left"/>
      </w:pPr>
    </w:p>
    <w:p>
      <w:pPr>
        <w:autoSpaceDE w:val="0"/>
        <w:autoSpaceDN w:val="0"/>
        <w:spacing w:line="419" w:lineRule="exact"/>
        <w:ind w:left="641"/>
        <w:jc w:val="left"/>
      </w:pPr>
      <w:r>
        <w:rPr>
          <w:rFonts w:ascii="微软雅黑" w:hAnsi="微软雅黑" w:eastAsia="微软雅黑" w:cs="微软雅黑"/>
          <w:b/>
          <w:bCs/>
          <w:color w:val="000000"/>
          <w:sz w:val="32"/>
        </w:rPr>
        <w:t>部</w:t>
      </w:r>
      <w:r>
        <w:rPr>
          <w:rFonts w:ascii="微软雅黑" w:hAnsi="微软雅黑" w:eastAsia="微软雅黑" w:cs="微软雅黑"/>
          <w:b/>
          <w:bCs/>
          <w:color w:val="000000"/>
          <w:spacing w:val="8"/>
          <w:w w:val="97"/>
          <w:sz w:val="32"/>
        </w:rPr>
        <w:t>门</w:t>
      </w:r>
      <w:r>
        <w:rPr>
          <w:rFonts w:ascii="微软雅黑" w:hAnsi="微软雅黑" w:eastAsia="微软雅黑" w:cs="微软雅黑"/>
          <w:b/>
          <w:bCs/>
          <w:color w:val="000000"/>
          <w:spacing w:val="4"/>
          <w:w w:val="96"/>
          <w:sz w:val="32"/>
        </w:rPr>
        <w:t>职</w:t>
      </w:r>
      <w:r>
        <w:rPr>
          <w:rFonts w:ascii="微软雅黑" w:hAnsi="微软雅黑" w:eastAsia="微软雅黑" w:cs="微软雅黑"/>
          <w:b/>
          <w:bCs/>
          <w:color w:val="000000"/>
          <w:spacing w:val="8"/>
          <w:w w:val="96"/>
          <w:sz w:val="32"/>
        </w:rPr>
        <w:t>责</w:t>
      </w:r>
      <w:r>
        <w:rPr>
          <w:rFonts w:ascii="微软雅黑" w:hAnsi="微软雅黑" w:eastAsia="微软雅黑" w:cs="微软雅黑"/>
          <w:b/>
          <w:bCs/>
          <w:color w:val="000000"/>
          <w:spacing w:val="3"/>
          <w:w w:val="97"/>
          <w:sz w:val="32"/>
        </w:rPr>
        <w:t>：</w:t>
      </w:r>
    </w:p>
    <w:p>
      <w:pPr>
        <w:numPr>
          <w:ilvl w:val="0"/>
          <w:numId w:val="4"/>
        </w:numPr>
        <w:autoSpaceDE w:val="0"/>
        <w:autoSpaceDN w:val="0"/>
        <w:spacing w:before="38" w:line="500" w:lineRule="exact"/>
        <w:ind w:right="264" w:firstLine="559"/>
      </w:pP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主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管</w:t>
      </w:r>
      <w:r>
        <w:rPr>
          <w:rFonts w:ascii="微软雅黑" w:hAnsi="微软雅黑" w:eastAsia="微软雅黑" w:cs="微软雅黑"/>
          <w:bCs/>
          <w:color w:val="000000"/>
          <w:sz w:val="28"/>
        </w:rPr>
        <w:t>全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县审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z w:val="28"/>
        </w:rPr>
        <w:t>工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作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。</w:t>
      </w:r>
      <w:r>
        <w:rPr>
          <w:rFonts w:ascii="微软雅黑" w:hAnsi="微软雅黑" w:eastAsia="微软雅黑" w:cs="微软雅黑"/>
          <w:bCs/>
          <w:color w:val="000000"/>
          <w:sz w:val="28"/>
        </w:rPr>
        <w:t>负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责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对全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县</w:t>
      </w:r>
      <w:r>
        <w:rPr>
          <w:rFonts w:ascii="微软雅黑" w:hAnsi="微软雅黑" w:eastAsia="微软雅黑" w:cs="微软雅黑"/>
          <w:bCs/>
          <w:color w:val="000000"/>
          <w:sz w:val="28"/>
        </w:rPr>
        <w:t>财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政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收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z w:val="28"/>
        </w:rPr>
        <w:t>和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依法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属</w:t>
      </w:r>
      <w:r>
        <w:rPr>
          <w:rFonts w:ascii="微软雅黑" w:hAnsi="微软雅黑" w:eastAsia="微软雅黑" w:cs="微软雅黑"/>
          <w:bCs/>
          <w:color w:val="000000"/>
          <w:sz w:val="28"/>
        </w:rPr>
        <w:t>于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z w:val="28"/>
        </w:rPr>
        <w:t>监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督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范围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的</w:t>
      </w:r>
      <w:r>
        <w:rPr>
          <w:rFonts w:ascii="微软雅黑" w:hAnsi="微软雅黑" w:eastAsia="微软雅黑" w:cs="微软雅黑"/>
          <w:bCs/>
          <w:color w:val="000000"/>
          <w:sz w:val="28"/>
        </w:rPr>
        <w:t>财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务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收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z w:val="28"/>
        </w:rPr>
        <w:t>的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真实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z w:val="28"/>
        </w:rPr>
        <w:t>合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法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和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效</w:t>
      </w:r>
      <w:r>
        <w:rPr>
          <w:rFonts w:ascii="微软雅黑" w:hAnsi="微软雅黑" w:eastAsia="微软雅黑" w:cs="微软雅黑"/>
          <w:bCs/>
          <w:color w:val="000000"/>
          <w:sz w:val="28"/>
        </w:rPr>
        <w:t>益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进行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z w:val="28"/>
        </w:rPr>
        <w:t>计监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督</w:t>
      </w:r>
      <w:r>
        <w:rPr>
          <w:rFonts w:ascii="微软雅黑" w:hAnsi="微软雅黑" w:eastAsia="微软雅黑" w:cs="微软雅黑"/>
          <w:bCs/>
          <w:color w:val="000000"/>
          <w:sz w:val="28"/>
        </w:rPr>
        <w:t>，对公共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资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金</w:t>
      </w:r>
      <w:r>
        <w:rPr>
          <w:rFonts w:ascii="微软雅黑" w:hAnsi="微软雅黑" w:eastAsia="微软雅黑" w:cs="微软雅黑"/>
          <w:bCs/>
          <w:color w:val="000000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国</w:t>
      </w:r>
      <w:r>
        <w:rPr>
          <w:rFonts w:ascii="微软雅黑" w:hAnsi="微软雅黑" w:eastAsia="微软雅黑" w:cs="微软雅黑"/>
          <w:bCs/>
          <w:color w:val="000000"/>
          <w:sz w:val="28"/>
        </w:rPr>
        <w:t>有资产、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国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有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资</w:t>
      </w:r>
      <w:r>
        <w:rPr>
          <w:rFonts w:ascii="微软雅黑" w:hAnsi="微软雅黑" w:eastAsia="微软雅黑" w:cs="微软雅黑"/>
          <w:bCs/>
          <w:color w:val="000000"/>
          <w:sz w:val="28"/>
        </w:rPr>
        <w:t>源和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领</w:t>
      </w:r>
      <w:r>
        <w:rPr>
          <w:rFonts w:ascii="微软雅黑" w:hAnsi="微软雅黑" w:eastAsia="微软雅黑" w:cs="微软雅黑"/>
          <w:bCs/>
          <w:color w:val="000000"/>
          <w:sz w:val="28"/>
        </w:rPr>
        <w:t>导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干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部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履</w:t>
      </w:r>
      <w:r>
        <w:rPr>
          <w:rFonts w:ascii="微软雅黑" w:hAnsi="微软雅黑" w:eastAsia="微软雅黑" w:cs="微软雅黑"/>
          <w:bCs/>
          <w:color w:val="000000"/>
          <w:sz w:val="28"/>
        </w:rPr>
        <w:t>行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经</w:t>
      </w:r>
      <w:r>
        <w:rPr>
          <w:rFonts w:ascii="微软雅黑" w:hAnsi="微软雅黑" w:eastAsia="微软雅黑" w:cs="微软雅黑"/>
          <w:bCs/>
          <w:color w:val="000000"/>
          <w:sz w:val="28"/>
        </w:rPr>
        <w:t>济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责</w:t>
      </w:r>
      <w:r>
        <w:rPr>
          <w:rFonts w:ascii="微软雅黑" w:hAnsi="微软雅黑" w:eastAsia="微软雅黑" w:cs="微软雅黑"/>
          <w:bCs/>
          <w:color w:val="000000"/>
          <w:sz w:val="28"/>
        </w:rPr>
        <w:t>任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情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况实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行</w:t>
      </w:r>
      <w:r>
        <w:rPr>
          <w:rFonts w:ascii="微软雅黑" w:hAnsi="微软雅黑" w:eastAsia="微软雅黑" w:cs="微软雅黑"/>
          <w:bCs/>
          <w:color w:val="000000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全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覆</w:t>
      </w:r>
      <w:r>
        <w:rPr>
          <w:rFonts w:ascii="微软雅黑" w:hAnsi="微软雅黑" w:eastAsia="微软雅黑" w:cs="微软雅黑"/>
          <w:bCs/>
          <w:color w:val="000000"/>
          <w:sz w:val="28"/>
        </w:rPr>
        <w:t>盖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，对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领</w:t>
      </w:r>
      <w:r>
        <w:rPr>
          <w:rFonts w:ascii="微软雅黑" w:hAnsi="微软雅黑" w:eastAsia="微软雅黑" w:cs="微软雅黑"/>
          <w:bCs/>
          <w:color w:val="000000"/>
          <w:sz w:val="28"/>
        </w:rPr>
        <w:t>导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干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部</w:t>
      </w:r>
      <w:r>
        <w:rPr>
          <w:rFonts w:ascii="微软雅黑" w:hAnsi="微软雅黑" w:eastAsia="微软雅黑" w:cs="微软雅黑"/>
          <w:bCs/>
          <w:color w:val="000000"/>
          <w:sz w:val="28"/>
        </w:rPr>
        <w:t>实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行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自然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资</w:t>
      </w:r>
      <w:r>
        <w:rPr>
          <w:rFonts w:ascii="微软雅黑" w:hAnsi="微软雅黑" w:eastAsia="微软雅黑" w:cs="微软雅黑"/>
          <w:bCs/>
          <w:color w:val="000000"/>
          <w:sz w:val="28"/>
        </w:rPr>
        <w:t>源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资</w:t>
      </w:r>
      <w:r>
        <w:rPr>
          <w:rFonts w:ascii="微软雅黑" w:hAnsi="微软雅黑" w:eastAsia="微软雅黑" w:cs="微软雅黑"/>
          <w:bCs/>
          <w:color w:val="000000"/>
          <w:sz w:val="28"/>
        </w:rPr>
        <w:t>产离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任</w:t>
      </w:r>
      <w:r>
        <w:rPr>
          <w:rFonts w:ascii="微软雅黑" w:hAnsi="微软雅黑" w:eastAsia="微软雅黑" w:cs="微软雅黑"/>
          <w:bCs/>
          <w:color w:val="000000"/>
          <w:sz w:val="28"/>
        </w:rPr>
        <w:t>审计，对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党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和</w:t>
      </w:r>
      <w:r>
        <w:rPr>
          <w:rFonts w:ascii="微软雅黑" w:hAnsi="微软雅黑" w:eastAsia="微软雅黑" w:cs="微软雅黑"/>
          <w:bCs/>
          <w:color w:val="000000"/>
          <w:sz w:val="28"/>
        </w:rPr>
        <w:t>国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家</w:t>
      </w:r>
      <w:r>
        <w:rPr>
          <w:rFonts w:ascii="微软雅黑" w:hAnsi="微软雅黑" w:eastAsia="微软雅黑" w:cs="微软雅黑"/>
          <w:bCs/>
          <w:color w:val="000000"/>
          <w:sz w:val="28"/>
        </w:rPr>
        <w:t>及省、市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县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党</w:t>
      </w:r>
      <w:r>
        <w:rPr>
          <w:rFonts w:ascii="微软雅黑" w:hAnsi="微软雅黑" w:eastAsia="微软雅黑" w:cs="微软雅黑"/>
          <w:bCs/>
          <w:color w:val="000000"/>
          <w:sz w:val="28"/>
        </w:rPr>
        <w:t>委政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府</w:t>
      </w:r>
      <w:r>
        <w:rPr>
          <w:rFonts w:ascii="微软雅黑" w:hAnsi="微软雅黑" w:eastAsia="微软雅黑" w:cs="微软雅黑"/>
          <w:bCs/>
          <w:color w:val="000000"/>
          <w:sz w:val="28"/>
        </w:rPr>
        <w:t>相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关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重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大</w:t>
      </w:r>
      <w:r>
        <w:rPr>
          <w:rFonts w:ascii="微软雅黑" w:hAnsi="微软雅黑" w:eastAsia="微软雅黑" w:cs="微软雅黑"/>
          <w:bCs/>
          <w:color w:val="000000"/>
          <w:sz w:val="28"/>
        </w:rPr>
        <w:t>政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策</w:t>
      </w:r>
      <w:r>
        <w:rPr>
          <w:rFonts w:ascii="微软雅黑" w:hAnsi="微软雅黑" w:eastAsia="微软雅黑" w:cs="微软雅黑"/>
          <w:bCs/>
          <w:color w:val="000000"/>
          <w:sz w:val="28"/>
        </w:rPr>
        <w:t>措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施</w:t>
      </w:r>
      <w:r>
        <w:rPr>
          <w:rFonts w:ascii="微软雅黑" w:hAnsi="微软雅黑" w:eastAsia="微软雅黑" w:cs="微软雅黑"/>
          <w:bCs/>
          <w:color w:val="000000"/>
          <w:sz w:val="28"/>
        </w:rPr>
        <w:t>贯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彻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落实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情</w:t>
      </w:r>
      <w:r>
        <w:rPr>
          <w:rFonts w:ascii="微软雅黑" w:hAnsi="微软雅黑" w:eastAsia="微软雅黑" w:cs="微软雅黑"/>
          <w:bCs/>
          <w:color w:val="000000"/>
          <w:sz w:val="28"/>
        </w:rPr>
        <w:t>况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进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行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跟</w:t>
      </w:r>
      <w:r>
        <w:rPr>
          <w:rFonts w:ascii="微软雅黑" w:hAnsi="微软雅黑" w:eastAsia="微软雅黑" w:cs="微软雅黑"/>
          <w:bCs/>
          <w:color w:val="000000"/>
          <w:sz w:val="28"/>
        </w:rPr>
        <w:t>踪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审计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。</w:t>
      </w:r>
      <w:r>
        <w:rPr>
          <w:rFonts w:ascii="微软雅黑" w:hAnsi="微软雅黑" w:eastAsia="微软雅黑" w:cs="微软雅黑"/>
          <w:bCs/>
          <w:color w:val="000000"/>
          <w:sz w:val="28"/>
        </w:rPr>
        <w:t>对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直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接</w:t>
      </w:r>
      <w:r>
        <w:rPr>
          <w:rFonts w:ascii="微软雅黑" w:hAnsi="微软雅黑" w:eastAsia="微软雅黑" w:cs="微软雅黑"/>
          <w:bCs/>
          <w:color w:val="000000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、专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项</w:t>
      </w:r>
      <w:r>
        <w:rPr>
          <w:rFonts w:ascii="微软雅黑" w:hAnsi="微软雅黑" w:eastAsia="微软雅黑" w:cs="微软雅黑"/>
          <w:bCs/>
          <w:color w:val="000000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z w:val="28"/>
        </w:rPr>
        <w:t>调查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和</w:t>
      </w:r>
      <w:r>
        <w:rPr>
          <w:rFonts w:ascii="微软雅黑" w:hAnsi="微软雅黑" w:eastAsia="微软雅黑" w:cs="微软雅黑"/>
          <w:bCs/>
          <w:color w:val="000000"/>
          <w:sz w:val="28"/>
        </w:rPr>
        <w:t>核查社会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z w:val="28"/>
        </w:rPr>
        <w:t>机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构</w:t>
      </w:r>
      <w:r>
        <w:rPr>
          <w:rFonts w:ascii="微软雅黑" w:hAnsi="微软雅黑" w:eastAsia="微软雅黑" w:cs="微软雅黑"/>
          <w:bCs/>
          <w:color w:val="000000"/>
          <w:sz w:val="28"/>
        </w:rPr>
        <w:t>相关审计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报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告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的</w:t>
      </w:r>
      <w:r>
        <w:rPr>
          <w:rFonts w:ascii="微软雅黑" w:hAnsi="微软雅黑" w:eastAsia="微软雅黑" w:cs="微软雅黑"/>
          <w:bCs/>
          <w:color w:val="000000"/>
          <w:sz w:val="28"/>
        </w:rPr>
        <w:t>结果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承</w:t>
      </w:r>
      <w:r>
        <w:rPr>
          <w:rFonts w:ascii="微软雅黑" w:hAnsi="微软雅黑" w:eastAsia="微软雅黑" w:cs="微软雅黑"/>
          <w:bCs/>
          <w:color w:val="000000"/>
          <w:sz w:val="28"/>
        </w:rPr>
        <w:t>担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责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任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z w:val="28"/>
        </w:rPr>
        <w:t>并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负</w:t>
      </w:r>
      <w:r>
        <w:rPr>
          <w:rFonts w:ascii="微软雅黑" w:hAnsi="微软雅黑" w:eastAsia="微软雅黑" w:cs="微软雅黑"/>
          <w:bCs/>
          <w:color w:val="000000"/>
          <w:sz w:val="28"/>
        </w:rPr>
        <w:t>有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督</w:t>
      </w:r>
      <w:r>
        <w:rPr>
          <w:rFonts w:ascii="微软雅黑" w:hAnsi="微软雅黑" w:eastAsia="微软雅黑" w:cs="微软雅黑"/>
          <w:bCs/>
          <w:color w:val="000000"/>
          <w:sz w:val="28"/>
        </w:rPr>
        <w:t>促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被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审计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单</w:t>
      </w:r>
      <w:r>
        <w:rPr>
          <w:rFonts w:ascii="微软雅黑" w:hAnsi="微软雅黑" w:eastAsia="微软雅黑" w:cs="微软雅黑"/>
          <w:bCs/>
          <w:color w:val="000000"/>
          <w:sz w:val="28"/>
        </w:rPr>
        <w:t>位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整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改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的</w:t>
      </w:r>
      <w:r>
        <w:rPr>
          <w:rFonts w:ascii="微软雅黑" w:hAnsi="微软雅黑" w:eastAsia="微软雅黑" w:cs="微软雅黑"/>
          <w:bCs/>
          <w:color w:val="000000"/>
          <w:sz w:val="28"/>
        </w:rPr>
        <w:t>责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任</w:t>
      </w:r>
      <w:r>
        <w:rPr>
          <w:rFonts w:ascii="微软雅黑" w:hAnsi="微软雅黑" w:eastAsia="微软雅黑" w:cs="微软雅黑"/>
          <w:bCs/>
          <w:color w:val="000000"/>
          <w:sz w:val="28"/>
        </w:rPr>
        <w:t>。</w:t>
      </w:r>
    </w:p>
    <w:p>
      <w:pPr>
        <w:numPr>
          <w:ilvl w:val="0"/>
          <w:numId w:val="4"/>
        </w:numPr>
        <w:autoSpaceDE w:val="0"/>
        <w:autoSpaceDN w:val="0"/>
        <w:spacing w:line="499" w:lineRule="exact"/>
        <w:ind w:right="266" w:firstLine="559"/>
        <w:jc w:val="left"/>
      </w:pP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贯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彻</w:t>
      </w:r>
      <w:r>
        <w:rPr>
          <w:rFonts w:ascii="微软雅黑" w:hAnsi="微软雅黑" w:eastAsia="微软雅黑" w:cs="微软雅黑"/>
          <w:bCs/>
          <w:color w:val="000000"/>
          <w:sz w:val="28"/>
        </w:rPr>
        <w:t>执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行审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z w:val="28"/>
        </w:rPr>
        <w:t>法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律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z w:val="28"/>
        </w:rPr>
        <w:t>法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规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和方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针</w:t>
      </w:r>
      <w:r>
        <w:rPr>
          <w:rFonts w:ascii="微软雅黑" w:hAnsi="微软雅黑" w:eastAsia="微软雅黑" w:cs="微软雅黑"/>
          <w:bCs/>
          <w:color w:val="000000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政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策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；</w:t>
      </w:r>
      <w:r>
        <w:rPr>
          <w:rFonts w:ascii="微软雅黑" w:hAnsi="微软雅黑" w:eastAsia="微软雅黑" w:cs="微软雅黑"/>
          <w:bCs/>
          <w:color w:val="000000"/>
          <w:sz w:val="28"/>
        </w:rPr>
        <w:t>制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定审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z w:val="28"/>
        </w:rPr>
        <w:t>规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范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性</w:t>
      </w:r>
      <w:r>
        <w:rPr>
          <w:rFonts w:ascii="微软雅黑" w:hAnsi="微软雅黑" w:eastAsia="微软雅黑" w:cs="微软雅黑"/>
          <w:bCs/>
          <w:color w:val="000000"/>
          <w:sz w:val="28"/>
        </w:rPr>
        <w:t>文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件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并监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督</w:t>
      </w:r>
      <w:r>
        <w:rPr>
          <w:rFonts w:ascii="微软雅黑" w:hAnsi="微软雅黑" w:eastAsia="微软雅黑" w:cs="微软雅黑"/>
          <w:bCs/>
          <w:color w:val="000000"/>
          <w:sz w:val="28"/>
        </w:rPr>
        <w:t>执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行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；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制</w:t>
      </w:r>
      <w:r>
        <w:rPr>
          <w:rFonts w:ascii="微软雅黑" w:hAnsi="微软雅黑" w:eastAsia="微软雅黑" w:cs="微软雅黑"/>
          <w:bCs/>
          <w:color w:val="000000"/>
          <w:sz w:val="28"/>
        </w:rPr>
        <w:t>定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并组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织</w:t>
      </w:r>
      <w:r>
        <w:rPr>
          <w:rFonts w:ascii="微软雅黑" w:hAnsi="微软雅黑" w:eastAsia="微软雅黑" w:cs="微软雅黑"/>
          <w:bCs/>
          <w:color w:val="000000"/>
          <w:sz w:val="28"/>
        </w:rPr>
        <w:t>实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施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全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县</w:t>
      </w:r>
      <w:r>
        <w:rPr>
          <w:rFonts w:ascii="微软雅黑" w:hAnsi="微软雅黑" w:eastAsia="微软雅黑" w:cs="微软雅黑"/>
          <w:bCs/>
          <w:color w:val="000000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计工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作</w:t>
      </w:r>
      <w:r>
        <w:rPr>
          <w:rFonts w:ascii="微软雅黑" w:hAnsi="微软雅黑" w:eastAsia="微软雅黑" w:cs="微软雅黑"/>
          <w:bCs/>
          <w:color w:val="000000"/>
          <w:sz w:val="28"/>
        </w:rPr>
        <w:t>发展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规</w:t>
      </w:r>
      <w:r>
        <w:rPr>
          <w:rFonts w:ascii="微软雅黑" w:hAnsi="微软雅黑" w:eastAsia="微软雅黑" w:cs="微软雅黑"/>
          <w:bCs/>
          <w:color w:val="000000"/>
          <w:sz w:val="28"/>
        </w:rPr>
        <w:t>划和年度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划</w:t>
      </w:r>
      <w:r>
        <w:rPr>
          <w:rFonts w:ascii="微软雅黑" w:hAnsi="微软雅黑" w:eastAsia="微软雅黑" w:cs="微软雅黑"/>
          <w:bCs/>
          <w:color w:val="000000"/>
          <w:sz w:val="28"/>
        </w:rPr>
        <w:t>；对直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接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调</w:t>
      </w:r>
      <w:r>
        <w:rPr>
          <w:rFonts w:ascii="微软雅黑" w:hAnsi="微软雅黑" w:eastAsia="微软雅黑" w:cs="微软雅黑"/>
          <w:bCs/>
          <w:color w:val="000000"/>
          <w:sz w:val="28"/>
        </w:rPr>
        <w:t>查和核查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的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事</w:t>
      </w:r>
      <w:r>
        <w:rPr>
          <w:rFonts w:ascii="微软雅黑" w:hAnsi="微软雅黑" w:eastAsia="微软雅黑" w:cs="微软雅黑"/>
          <w:bCs/>
          <w:color w:val="000000"/>
          <w:sz w:val="28"/>
        </w:rPr>
        <w:t>项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依</w:t>
      </w:r>
      <w:r>
        <w:rPr>
          <w:rFonts w:ascii="微软雅黑" w:hAnsi="微软雅黑" w:eastAsia="微软雅黑" w:cs="微软雅黑"/>
          <w:bCs/>
          <w:color w:val="000000"/>
          <w:sz w:val="28"/>
        </w:rPr>
        <w:t>法进行审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评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价</w:t>
      </w:r>
      <w:r>
        <w:rPr>
          <w:rFonts w:ascii="微软雅黑" w:hAnsi="微软雅黑" w:eastAsia="微软雅黑" w:cs="微软雅黑"/>
          <w:bCs/>
          <w:color w:val="000000"/>
          <w:sz w:val="28"/>
        </w:rPr>
        <w:t>，做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出</w:t>
      </w:r>
      <w:r>
        <w:rPr>
          <w:rFonts w:ascii="微软雅黑" w:hAnsi="微软雅黑" w:eastAsia="微软雅黑" w:cs="微软雅黑"/>
          <w:bCs/>
          <w:color w:val="000000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决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定</w:t>
      </w:r>
      <w:r>
        <w:rPr>
          <w:rFonts w:ascii="微软雅黑" w:hAnsi="微软雅黑" w:eastAsia="微软雅黑" w:cs="微软雅黑"/>
          <w:bCs/>
          <w:color w:val="000000"/>
          <w:sz w:val="28"/>
        </w:rPr>
        <w:t>或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提</w:t>
      </w:r>
      <w:r>
        <w:rPr>
          <w:rFonts w:ascii="微软雅黑" w:hAnsi="微软雅黑" w:eastAsia="微软雅黑" w:cs="微软雅黑"/>
          <w:bCs/>
          <w:color w:val="000000"/>
          <w:sz w:val="28"/>
        </w:rPr>
        <w:t>出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建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议</w:t>
      </w:r>
      <w:r>
        <w:rPr>
          <w:rFonts w:ascii="微软雅黑" w:hAnsi="微软雅黑" w:eastAsia="微软雅黑" w:cs="微软雅黑"/>
          <w:bCs/>
          <w:color w:val="000000"/>
          <w:sz w:val="28"/>
        </w:rPr>
        <w:t>。</w:t>
      </w:r>
    </w:p>
    <w:p>
      <w:pPr>
        <w:numPr>
          <w:ilvl w:val="0"/>
          <w:numId w:val="4"/>
        </w:numPr>
        <w:autoSpaceDE w:val="0"/>
        <w:autoSpaceDN w:val="0"/>
        <w:spacing w:before="3" w:line="499" w:lineRule="exact"/>
        <w:ind w:right="264" w:firstLine="559"/>
      </w:pP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向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中</w:t>
      </w:r>
      <w:r>
        <w:rPr>
          <w:rFonts w:ascii="微软雅黑" w:hAnsi="微软雅黑" w:eastAsia="微软雅黑" w:cs="微软雅黑"/>
          <w:bCs/>
          <w:color w:val="000000"/>
          <w:sz w:val="28"/>
        </w:rPr>
        <w:t>共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青龙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满</w:t>
      </w:r>
      <w:r>
        <w:rPr>
          <w:rFonts w:ascii="微软雅黑" w:hAnsi="微软雅黑" w:eastAsia="微软雅黑" w:cs="微软雅黑"/>
          <w:bCs/>
          <w:color w:val="000000"/>
          <w:sz w:val="28"/>
        </w:rPr>
        <w:t>族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自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治</w:t>
      </w:r>
      <w:r>
        <w:rPr>
          <w:rFonts w:ascii="微软雅黑" w:hAnsi="微软雅黑" w:eastAsia="微软雅黑" w:cs="微软雅黑"/>
          <w:bCs/>
          <w:color w:val="000000"/>
          <w:sz w:val="28"/>
        </w:rPr>
        <w:t>县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县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委审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z w:val="28"/>
        </w:rPr>
        <w:t>委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员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会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提</w:t>
      </w:r>
      <w:r>
        <w:rPr>
          <w:rFonts w:ascii="微软雅黑" w:hAnsi="微软雅黑" w:eastAsia="微软雅黑" w:cs="微软雅黑"/>
          <w:bCs/>
          <w:color w:val="000000"/>
          <w:sz w:val="28"/>
        </w:rPr>
        <w:t>出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年度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县</w:t>
      </w:r>
      <w:r>
        <w:rPr>
          <w:rFonts w:ascii="微软雅黑" w:hAnsi="微软雅黑" w:eastAsia="微软雅黑" w:cs="微软雅黑"/>
          <w:bCs/>
          <w:color w:val="000000"/>
          <w:sz w:val="28"/>
        </w:rPr>
        <w:t>本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级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预</w:t>
      </w:r>
      <w:r>
        <w:rPr>
          <w:rFonts w:ascii="微软雅黑" w:hAnsi="微软雅黑" w:eastAsia="微软雅黑" w:cs="微软雅黑"/>
          <w:bCs/>
          <w:color w:val="000000"/>
          <w:sz w:val="28"/>
        </w:rPr>
        <w:t>算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执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行和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其</w:t>
      </w:r>
      <w:r>
        <w:rPr>
          <w:rFonts w:ascii="微软雅黑" w:hAnsi="微软雅黑" w:eastAsia="微软雅黑" w:cs="微软雅黑"/>
          <w:bCs/>
          <w:color w:val="000000"/>
          <w:sz w:val="28"/>
        </w:rPr>
        <w:t>他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财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政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z w:val="28"/>
        </w:rPr>
        <w:t>出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情况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报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告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。</w:t>
      </w:r>
      <w:r>
        <w:rPr>
          <w:rFonts w:ascii="微软雅黑" w:hAnsi="微软雅黑" w:eastAsia="微软雅黑" w:cs="微软雅黑"/>
          <w:bCs/>
          <w:color w:val="000000"/>
          <w:sz w:val="28"/>
        </w:rPr>
        <w:t>向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县长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提</w:t>
      </w:r>
      <w:r>
        <w:rPr>
          <w:rFonts w:ascii="微软雅黑" w:hAnsi="微软雅黑" w:eastAsia="微软雅黑" w:cs="微软雅黑"/>
          <w:bCs/>
          <w:color w:val="000000"/>
          <w:sz w:val="28"/>
        </w:rPr>
        <w:t>出年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度</w:t>
      </w:r>
      <w:r>
        <w:rPr>
          <w:rFonts w:ascii="微软雅黑" w:hAnsi="微软雅黑" w:eastAsia="微软雅黑" w:cs="微软雅黑"/>
          <w:bCs/>
          <w:color w:val="000000"/>
          <w:sz w:val="28"/>
        </w:rPr>
        <w:t>县本级预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算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执</w:t>
      </w:r>
      <w:r>
        <w:rPr>
          <w:rFonts w:ascii="微软雅黑" w:hAnsi="微软雅黑" w:eastAsia="微软雅黑" w:cs="微软雅黑"/>
          <w:bCs/>
          <w:color w:val="000000"/>
          <w:sz w:val="28"/>
        </w:rPr>
        <w:t>行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和</w:t>
      </w:r>
      <w:r>
        <w:rPr>
          <w:rFonts w:ascii="微软雅黑" w:hAnsi="微软雅黑" w:eastAsia="微软雅黑" w:cs="微软雅黑"/>
          <w:bCs/>
          <w:color w:val="000000"/>
          <w:sz w:val="28"/>
        </w:rPr>
        <w:t>其他财政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收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情</w:t>
      </w:r>
      <w:r>
        <w:rPr>
          <w:rFonts w:ascii="微软雅黑" w:hAnsi="微软雅黑" w:eastAsia="微软雅黑" w:cs="微软雅黑"/>
          <w:bCs/>
          <w:color w:val="000000"/>
          <w:sz w:val="28"/>
        </w:rPr>
        <w:t>况的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结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果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报</w:t>
      </w:r>
      <w:r>
        <w:rPr>
          <w:rFonts w:ascii="微软雅黑" w:hAnsi="微软雅黑" w:eastAsia="微软雅黑" w:cs="微软雅黑"/>
          <w:bCs/>
          <w:color w:val="000000"/>
          <w:sz w:val="28"/>
        </w:rPr>
        <w:t>告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z w:val="28"/>
        </w:rPr>
        <w:t>查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出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问题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整</w:t>
      </w:r>
      <w:r>
        <w:rPr>
          <w:rFonts w:ascii="微软雅黑" w:hAnsi="微软雅黑" w:eastAsia="微软雅黑" w:cs="微软雅黑"/>
          <w:bCs/>
          <w:color w:val="000000"/>
          <w:sz w:val="28"/>
        </w:rPr>
        <w:t>改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情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况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报</w:t>
      </w:r>
      <w:r>
        <w:rPr>
          <w:rFonts w:ascii="微软雅黑" w:hAnsi="微软雅黑" w:eastAsia="微软雅黑" w:cs="微软雅黑"/>
          <w:bCs/>
          <w:color w:val="000000"/>
          <w:sz w:val="28"/>
        </w:rPr>
        <w:t>告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。受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县</w:t>
      </w:r>
      <w:r>
        <w:rPr>
          <w:rFonts w:ascii="微软雅黑" w:hAnsi="微软雅黑" w:eastAsia="微软雅黑" w:cs="微软雅黑"/>
          <w:bCs/>
          <w:color w:val="000000"/>
          <w:sz w:val="28"/>
        </w:rPr>
        <w:t>政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府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委</w:t>
      </w:r>
      <w:r>
        <w:rPr>
          <w:rFonts w:ascii="微软雅黑" w:hAnsi="微软雅黑" w:eastAsia="微软雅黑" w:cs="微软雅黑"/>
          <w:bCs/>
          <w:color w:val="000000"/>
          <w:sz w:val="28"/>
        </w:rPr>
        <w:t>托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向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县人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大</w:t>
      </w:r>
      <w:r>
        <w:rPr>
          <w:rFonts w:ascii="微软雅黑" w:hAnsi="微软雅黑" w:eastAsia="微软雅黑" w:cs="微软雅黑"/>
          <w:bCs/>
          <w:color w:val="000000"/>
          <w:sz w:val="28"/>
        </w:rPr>
        <w:t>常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委</w:t>
      </w:r>
      <w:r>
        <w:rPr>
          <w:rFonts w:ascii="微软雅黑" w:hAnsi="微软雅黑" w:eastAsia="微软雅黑" w:cs="微软雅黑"/>
          <w:bCs/>
          <w:color w:val="000000"/>
          <w:sz w:val="28"/>
        </w:rPr>
        <w:t>会提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出</w:t>
      </w:r>
      <w:r>
        <w:rPr>
          <w:rFonts w:ascii="微软雅黑" w:hAnsi="微软雅黑" w:eastAsia="微软雅黑" w:cs="微软雅黑"/>
          <w:bCs/>
          <w:color w:val="000000"/>
          <w:sz w:val="28"/>
        </w:rPr>
        <w:t>县本级预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算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执</w:t>
      </w:r>
      <w:r>
        <w:rPr>
          <w:rFonts w:ascii="微软雅黑" w:hAnsi="微软雅黑" w:eastAsia="微软雅黑" w:cs="微软雅黑"/>
          <w:bCs/>
          <w:color w:val="000000"/>
          <w:sz w:val="28"/>
        </w:rPr>
        <w:t>行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和</w:t>
      </w:r>
      <w:r>
        <w:rPr>
          <w:rFonts w:ascii="微软雅黑" w:hAnsi="微软雅黑" w:eastAsia="微软雅黑" w:cs="微软雅黑"/>
          <w:bCs/>
          <w:color w:val="000000"/>
          <w:sz w:val="28"/>
        </w:rPr>
        <w:t>其他财政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收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情</w:t>
      </w:r>
      <w:r>
        <w:rPr>
          <w:rFonts w:ascii="微软雅黑" w:hAnsi="微软雅黑" w:eastAsia="微软雅黑" w:cs="微软雅黑"/>
          <w:bCs/>
          <w:color w:val="000000"/>
          <w:sz w:val="28"/>
        </w:rPr>
        <w:t>况的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工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作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报</w:t>
      </w:r>
      <w:r>
        <w:rPr>
          <w:rFonts w:ascii="微软雅黑" w:hAnsi="微软雅黑" w:eastAsia="微软雅黑" w:cs="微软雅黑"/>
          <w:bCs/>
          <w:color w:val="000000"/>
          <w:sz w:val="28"/>
        </w:rPr>
        <w:t>告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。</w:t>
      </w:r>
      <w:r>
        <w:rPr>
          <w:rFonts w:ascii="微软雅黑" w:hAnsi="微软雅黑" w:eastAsia="微软雅黑" w:cs="微软雅黑"/>
          <w:bCs/>
          <w:color w:val="000000"/>
          <w:sz w:val="28"/>
        </w:rPr>
        <w:t>向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县</w:t>
      </w:r>
      <w:r>
        <w:rPr>
          <w:rFonts w:ascii="微软雅黑" w:hAnsi="微软雅黑" w:eastAsia="微软雅黑" w:cs="微软雅黑"/>
          <w:bCs/>
          <w:color w:val="000000"/>
          <w:sz w:val="28"/>
        </w:rPr>
        <w:t>委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县政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府</w:t>
      </w:r>
      <w:r>
        <w:rPr>
          <w:rFonts w:ascii="微软雅黑" w:hAnsi="微软雅黑" w:eastAsia="微软雅黑" w:cs="微软雅黑"/>
          <w:bCs/>
          <w:color w:val="000000"/>
          <w:sz w:val="28"/>
        </w:rPr>
        <w:t>报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告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对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其</w:t>
      </w:r>
      <w:r>
        <w:rPr>
          <w:rFonts w:ascii="微软雅黑" w:hAnsi="微软雅黑" w:eastAsia="微软雅黑" w:cs="微软雅黑"/>
          <w:bCs/>
          <w:color w:val="000000"/>
          <w:sz w:val="28"/>
        </w:rPr>
        <w:t>他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事项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的</w:t>
      </w:r>
      <w:r>
        <w:rPr>
          <w:rFonts w:ascii="微软雅黑" w:hAnsi="微软雅黑" w:eastAsia="微软雅黑" w:cs="微软雅黑"/>
          <w:bCs/>
          <w:color w:val="000000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和</w:t>
      </w:r>
      <w:r>
        <w:rPr>
          <w:rFonts w:ascii="微软雅黑" w:hAnsi="微软雅黑" w:eastAsia="微软雅黑" w:cs="微软雅黑"/>
          <w:bCs/>
          <w:color w:val="000000"/>
          <w:sz w:val="28"/>
        </w:rPr>
        <w:t>专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项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审计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调</w:t>
      </w:r>
      <w:r>
        <w:rPr>
          <w:rFonts w:ascii="微软雅黑" w:hAnsi="微软雅黑" w:eastAsia="微软雅黑" w:cs="微软雅黑"/>
          <w:bCs/>
          <w:color w:val="000000"/>
          <w:sz w:val="28"/>
        </w:rPr>
        <w:t>查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情</w:t>
      </w:r>
      <w:r>
        <w:rPr>
          <w:rFonts w:ascii="微软雅黑" w:hAnsi="微软雅黑" w:eastAsia="微软雅黑" w:cs="微软雅黑"/>
          <w:bCs/>
          <w:color w:val="000000"/>
          <w:sz w:val="28"/>
        </w:rPr>
        <w:t>况及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结</w:t>
      </w:r>
      <w:r>
        <w:rPr>
          <w:rFonts w:ascii="微软雅黑" w:hAnsi="微软雅黑" w:eastAsia="微软雅黑" w:cs="微软雅黑"/>
          <w:bCs/>
          <w:color w:val="000000"/>
          <w:sz w:val="28"/>
        </w:rPr>
        <w:t>果。向被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z w:val="28"/>
        </w:rPr>
        <w:t>单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位</w:t>
      </w:r>
      <w:r>
        <w:rPr>
          <w:rFonts w:ascii="微软雅黑" w:hAnsi="微软雅黑" w:eastAsia="微软雅黑" w:cs="微软雅黑"/>
          <w:bCs/>
          <w:color w:val="000000"/>
          <w:sz w:val="28"/>
        </w:rPr>
        <w:t>通报审计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情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况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和</w:t>
      </w:r>
      <w:r>
        <w:rPr>
          <w:rFonts w:ascii="微软雅黑" w:hAnsi="微软雅黑" w:eastAsia="微软雅黑" w:cs="微软雅黑"/>
          <w:bCs/>
          <w:color w:val="000000"/>
          <w:sz w:val="28"/>
        </w:rPr>
        <w:t>审计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结</w:t>
      </w:r>
      <w:r>
        <w:rPr>
          <w:rFonts w:ascii="微软雅黑" w:hAnsi="微软雅黑" w:eastAsia="微软雅黑" w:cs="微软雅黑"/>
          <w:bCs/>
          <w:color w:val="000000"/>
          <w:sz w:val="28"/>
        </w:rPr>
        <w:t>果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。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依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法</w:t>
      </w:r>
      <w:r>
        <w:rPr>
          <w:rFonts w:ascii="微软雅黑" w:hAnsi="微软雅黑" w:eastAsia="微软雅黑" w:cs="微软雅黑"/>
          <w:bCs/>
          <w:color w:val="000000"/>
          <w:sz w:val="28"/>
        </w:rPr>
        <w:t>向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社</w:t>
      </w:r>
      <w:r>
        <w:rPr>
          <w:rFonts w:ascii="微软雅黑" w:hAnsi="微软雅黑" w:eastAsia="微软雅黑" w:cs="微软雅黑"/>
          <w:bCs/>
          <w:color w:val="000000"/>
          <w:sz w:val="28"/>
        </w:rPr>
        <w:t>会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公</w:t>
      </w:r>
      <w:r>
        <w:rPr>
          <w:rFonts w:ascii="微软雅黑" w:hAnsi="微软雅黑" w:eastAsia="微软雅黑" w:cs="微软雅黑"/>
          <w:bCs/>
          <w:color w:val="000000"/>
          <w:sz w:val="28"/>
        </w:rPr>
        <w:t>布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计结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果</w:t>
      </w:r>
      <w:r>
        <w:rPr>
          <w:rFonts w:ascii="微软雅黑" w:hAnsi="微软雅黑" w:eastAsia="微软雅黑" w:cs="微软雅黑"/>
          <w:bCs/>
          <w:color w:val="000000"/>
          <w:sz w:val="28"/>
        </w:rPr>
        <w:t>。</w:t>
      </w:r>
    </w:p>
    <w:p>
      <w:pPr>
        <w:numPr>
          <w:ilvl w:val="0"/>
          <w:numId w:val="4"/>
        </w:numPr>
        <w:autoSpaceDE w:val="0"/>
        <w:autoSpaceDN w:val="0"/>
        <w:spacing w:before="1" w:line="499" w:lineRule="exact"/>
        <w:ind w:right="258" w:firstLine="559"/>
        <w:jc w:val="left"/>
      </w:pP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直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接</w:t>
      </w:r>
      <w:r>
        <w:rPr>
          <w:rFonts w:ascii="微软雅黑" w:hAnsi="微软雅黑" w:eastAsia="微软雅黑" w:cs="微软雅黑"/>
          <w:bCs/>
          <w:color w:val="000000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计下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列</w:t>
      </w:r>
      <w:r>
        <w:rPr>
          <w:rFonts w:ascii="微软雅黑" w:hAnsi="微软雅黑" w:eastAsia="微软雅黑" w:cs="微软雅黑"/>
          <w:bCs/>
          <w:color w:val="000000"/>
          <w:sz w:val="28"/>
        </w:rPr>
        <w:t>事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项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z w:val="28"/>
        </w:rPr>
        <w:t>出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具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审计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报</w:t>
      </w:r>
      <w:r>
        <w:rPr>
          <w:rFonts w:ascii="微软雅黑" w:hAnsi="微软雅黑" w:eastAsia="微软雅黑" w:cs="微软雅黑"/>
          <w:bCs/>
          <w:color w:val="000000"/>
          <w:sz w:val="28"/>
        </w:rPr>
        <w:t>告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在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法</w:t>
      </w:r>
      <w:r>
        <w:rPr>
          <w:rFonts w:ascii="微软雅黑" w:hAnsi="微软雅黑" w:eastAsia="微软雅黑" w:cs="微软雅黑"/>
          <w:bCs/>
          <w:color w:val="000000"/>
          <w:sz w:val="28"/>
        </w:rPr>
        <w:t>定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职权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范</w:t>
      </w:r>
      <w:r>
        <w:rPr>
          <w:rFonts w:ascii="微软雅黑" w:hAnsi="微软雅黑" w:eastAsia="微软雅黑" w:cs="微软雅黑"/>
          <w:bCs/>
          <w:color w:val="000000"/>
          <w:sz w:val="28"/>
        </w:rPr>
        <w:t>围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内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作</w:t>
      </w:r>
      <w:r>
        <w:rPr>
          <w:rFonts w:ascii="微软雅黑" w:hAnsi="微软雅黑" w:eastAsia="微软雅黑" w:cs="微软雅黑"/>
          <w:bCs/>
          <w:color w:val="000000"/>
          <w:sz w:val="28"/>
        </w:rPr>
        <w:t>出审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决</w:t>
      </w:r>
      <w:r>
        <w:rPr>
          <w:rFonts w:ascii="微软雅黑" w:hAnsi="微软雅黑" w:eastAsia="微软雅黑" w:cs="微软雅黑"/>
          <w:bCs/>
          <w:color w:val="000000"/>
          <w:sz w:val="28"/>
        </w:rPr>
        <w:t>定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z w:val="28"/>
        </w:rPr>
        <w:t>向有关部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门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提</w:t>
      </w:r>
      <w:r>
        <w:rPr>
          <w:rFonts w:ascii="微软雅黑" w:hAnsi="微软雅黑" w:eastAsia="微软雅黑" w:cs="微软雅黑"/>
          <w:bCs/>
          <w:color w:val="000000"/>
          <w:sz w:val="28"/>
        </w:rPr>
        <w:t>出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处</w:t>
      </w:r>
      <w:r>
        <w:rPr>
          <w:rFonts w:ascii="微软雅黑" w:hAnsi="微软雅黑" w:eastAsia="微软雅黑" w:cs="微软雅黑"/>
          <w:bCs/>
          <w:color w:val="000000"/>
          <w:sz w:val="28"/>
        </w:rPr>
        <w:t>理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处</w:t>
      </w:r>
      <w:r>
        <w:rPr>
          <w:rFonts w:ascii="微软雅黑" w:hAnsi="微软雅黑" w:eastAsia="微软雅黑" w:cs="微软雅黑"/>
          <w:bCs/>
          <w:color w:val="000000"/>
          <w:sz w:val="28"/>
        </w:rPr>
        <w:t>罚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的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建议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。</w:t>
      </w:r>
      <w:r>
        <w:rPr>
          <w:rFonts w:ascii="微软雅黑" w:hAnsi="微软雅黑" w:eastAsia="微软雅黑" w:cs="微软雅黑"/>
          <w:bCs/>
          <w:color w:val="000000"/>
          <w:sz w:val="28"/>
        </w:rPr>
        <w:t>包括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（</w:t>
      </w:r>
      <w:r>
        <w:rPr>
          <w:rFonts w:ascii="Times New Roman" w:hAnsi="Times New Roman" w:eastAsia="Times New Roman" w:cs="Times New Roman"/>
          <w:bCs/>
          <w:color w:val="000000"/>
          <w:sz w:val="28"/>
        </w:rPr>
        <w:t>1</w:t>
      </w:r>
      <w:r>
        <w:rPr>
          <w:rFonts w:ascii="微软雅黑" w:hAnsi="微软雅黑" w:eastAsia="微软雅黑" w:cs="微软雅黑"/>
          <w:bCs/>
          <w:color w:val="000000"/>
          <w:sz w:val="28"/>
        </w:rPr>
        <w:t>）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党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和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国</w:t>
      </w:r>
      <w:r>
        <w:rPr>
          <w:rFonts w:ascii="微软雅黑" w:hAnsi="微软雅黑" w:eastAsia="微软雅黑" w:cs="微软雅黑"/>
          <w:bCs/>
          <w:color w:val="000000"/>
          <w:sz w:val="28"/>
        </w:rPr>
        <w:t>家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及</w:t>
      </w:r>
      <w:r>
        <w:rPr>
          <w:rFonts w:ascii="微软雅黑" w:hAnsi="微软雅黑" w:eastAsia="微软雅黑" w:cs="微软雅黑"/>
          <w:bCs/>
          <w:color w:val="000000"/>
          <w:sz w:val="28"/>
        </w:rPr>
        <w:t>省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z w:val="28"/>
        </w:rPr>
        <w:t>市、县有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关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重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大</w:t>
      </w:r>
      <w:r>
        <w:rPr>
          <w:rFonts w:ascii="微软雅黑" w:hAnsi="微软雅黑" w:eastAsia="微软雅黑" w:cs="微软雅黑"/>
          <w:bCs/>
          <w:color w:val="000000"/>
          <w:sz w:val="28"/>
        </w:rPr>
        <w:t>政策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措</w:t>
      </w:r>
      <w:r>
        <w:rPr>
          <w:rFonts w:ascii="微软雅黑" w:hAnsi="微软雅黑" w:eastAsia="微软雅黑" w:cs="微软雅黑"/>
          <w:bCs/>
          <w:color w:val="000000"/>
          <w:sz w:val="28"/>
        </w:rPr>
        <w:t>施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贯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彻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落</w:t>
      </w:r>
      <w:r>
        <w:rPr>
          <w:rFonts w:ascii="微软雅黑" w:hAnsi="微软雅黑" w:eastAsia="微软雅黑" w:cs="微软雅黑"/>
          <w:bCs/>
          <w:color w:val="000000"/>
          <w:sz w:val="28"/>
        </w:rPr>
        <w:t>实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情</w:t>
      </w:r>
      <w:r>
        <w:rPr>
          <w:rFonts w:ascii="微软雅黑" w:hAnsi="微软雅黑" w:eastAsia="微软雅黑" w:cs="微软雅黑"/>
          <w:bCs/>
          <w:color w:val="000000"/>
          <w:sz w:val="28"/>
        </w:rPr>
        <w:t>况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；</w:t>
      </w:r>
      <w:r>
        <w:rPr>
          <w:rFonts w:ascii="微软雅黑" w:hAnsi="微软雅黑" w:eastAsia="微软雅黑" w:cs="微软雅黑"/>
          <w:bCs/>
          <w:color w:val="000000"/>
          <w:sz w:val="28"/>
        </w:rPr>
        <w:t>（</w:t>
      </w:r>
      <w:r>
        <w:rPr>
          <w:rFonts w:ascii="Times New Roman" w:hAnsi="Times New Roman" w:eastAsia="Times New Roman" w:cs="Times New Roman"/>
          <w:bCs/>
          <w:color w:val="000000"/>
          <w:spacing w:val="2"/>
          <w:w w:val="97"/>
          <w:sz w:val="28"/>
        </w:rPr>
        <w:t>2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）</w:t>
      </w:r>
      <w:r>
        <w:rPr>
          <w:rFonts w:ascii="微软雅黑" w:hAnsi="微软雅黑" w:eastAsia="微软雅黑" w:cs="微软雅黑"/>
          <w:bCs/>
          <w:color w:val="000000"/>
          <w:sz w:val="28"/>
        </w:rPr>
        <w:t>县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本</w:t>
      </w:r>
      <w:r>
        <w:rPr>
          <w:rFonts w:ascii="微软雅黑" w:hAnsi="微软雅黑" w:eastAsia="微软雅黑" w:cs="微软雅黑"/>
          <w:bCs/>
          <w:color w:val="000000"/>
          <w:sz w:val="28"/>
        </w:rPr>
        <w:t>级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预</w:t>
      </w:r>
      <w:r>
        <w:rPr>
          <w:rFonts w:ascii="微软雅黑" w:hAnsi="微软雅黑" w:eastAsia="微软雅黑" w:cs="微软雅黑"/>
          <w:bCs/>
          <w:color w:val="000000"/>
          <w:sz w:val="28"/>
        </w:rPr>
        <w:t>算执行情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况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和</w:t>
      </w:r>
      <w:r>
        <w:rPr>
          <w:rFonts w:ascii="微软雅黑" w:hAnsi="微软雅黑" w:eastAsia="微软雅黑" w:cs="微软雅黑"/>
          <w:bCs/>
          <w:color w:val="000000"/>
          <w:sz w:val="28"/>
        </w:rPr>
        <w:t>其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他</w:t>
      </w:r>
      <w:r>
        <w:rPr>
          <w:rFonts w:ascii="微软雅黑" w:hAnsi="微软雅黑" w:eastAsia="微软雅黑" w:cs="微软雅黑"/>
          <w:bCs/>
          <w:color w:val="000000"/>
          <w:sz w:val="28"/>
        </w:rPr>
        <w:t>财政收支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县</w:t>
      </w:r>
      <w:r>
        <w:rPr>
          <w:rFonts w:ascii="微软雅黑" w:hAnsi="微软雅黑" w:eastAsia="微软雅黑" w:cs="微软雅黑"/>
          <w:bCs/>
          <w:color w:val="000000"/>
          <w:sz w:val="28"/>
        </w:rPr>
        <w:t>直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各</w:t>
      </w:r>
      <w:r>
        <w:rPr>
          <w:rFonts w:ascii="微软雅黑" w:hAnsi="微软雅黑" w:eastAsia="微软雅黑" w:cs="微软雅黑"/>
          <w:bCs/>
          <w:color w:val="000000"/>
          <w:sz w:val="28"/>
        </w:rPr>
        <w:t>部</w:t>
      </w:r>
    </w:p>
    <w:p>
      <w:pPr>
        <w:spacing w:line="14" w:lineRule="exact"/>
        <w:jc w:val="center"/>
        <w:sectPr>
          <w:type w:val="continuous"/>
          <w:pgSz w:w="16840" w:h="11900"/>
          <w:pgMar w:top="1426" w:right="918" w:bottom="419" w:left="1020" w:header="851" w:footer="419" w:gutter="0"/>
          <w:cols w:space="0" w:num="1"/>
        </w:sectPr>
      </w:pPr>
    </w:p>
    <w:p>
      <w:pPr>
        <w:autoSpaceDE w:val="0"/>
        <w:autoSpaceDN w:val="0"/>
        <w:spacing w:line="635" w:lineRule="exact"/>
        <w:jc w:val="left"/>
      </w:pPr>
    </w:p>
    <w:p>
      <w:pPr>
        <w:autoSpaceDE w:val="0"/>
        <w:autoSpaceDN w:val="0"/>
        <w:spacing w:line="265" w:lineRule="exact"/>
        <w:ind w:left="14562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31</w:t>
      </w:r>
    </w:p>
    <w:p>
      <w:pPr>
        <w:spacing w:line="14" w:lineRule="exact"/>
        <w:jc w:val="center"/>
        <w:sectPr>
          <w:type w:val="continuous"/>
          <w:pgSz w:w="16840" w:h="11900"/>
          <w:pgMar w:top="1426" w:right="918" w:bottom="419" w:left="1020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426" w:right="1019" w:bottom="419" w:left="1020" w:header="851" w:footer="419" w:gutter="0"/>
          <w:cols w:space="720" w:num="1"/>
        </w:sectPr>
      </w:pPr>
      <w:bookmarkStart w:id="31" w:name="_bookmark31"/>
      <w:bookmarkEnd w:id="31"/>
    </w:p>
    <w:p>
      <w:pPr>
        <w:autoSpaceDE w:val="0"/>
        <w:autoSpaceDN w:val="0"/>
        <w:spacing w:line="484" w:lineRule="exact"/>
        <w:ind w:right="17"/>
      </w:pPr>
      <w:r>
        <w:rPr>
          <w:rFonts w:ascii="微软雅黑" w:hAnsi="微软雅黑" w:eastAsia="微软雅黑" w:cs="微软雅黑"/>
          <w:bCs/>
          <w:color w:val="000000"/>
          <w:sz w:val="28"/>
        </w:rPr>
        <w:t>门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（</w:t>
      </w:r>
      <w:r>
        <w:rPr>
          <w:rFonts w:ascii="微软雅黑" w:hAnsi="微软雅黑" w:eastAsia="微软雅黑" w:cs="微软雅黑"/>
          <w:bCs/>
          <w:color w:val="000000"/>
          <w:sz w:val="28"/>
        </w:rPr>
        <w:t>含所属单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位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）</w:t>
      </w:r>
      <w:r>
        <w:rPr>
          <w:rFonts w:ascii="微软雅黑" w:hAnsi="微软雅黑" w:eastAsia="微软雅黑" w:cs="微软雅黑"/>
          <w:bCs/>
          <w:color w:val="000000"/>
          <w:sz w:val="28"/>
        </w:rPr>
        <w:t>预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算</w:t>
      </w:r>
      <w:r>
        <w:rPr>
          <w:rFonts w:ascii="微软雅黑" w:hAnsi="微软雅黑" w:eastAsia="微软雅黑" w:cs="微软雅黑"/>
          <w:bCs/>
          <w:color w:val="000000"/>
          <w:sz w:val="28"/>
        </w:rPr>
        <w:t>执行情况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决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算</w:t>
      </w:r>
      <w:r>
        <w:rPr>
          <w:rFonts w:ascii="微软雅黑" w:hAnsi="微软雅黑" w:eastAsia="微软雅黑" w:cs="微软雅黑"/>
          <w:bCs/>
          <w:color w:val="000000"/>
          <w:sz w:val="28"/>
        </w:rPr>
        <w:t>草案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和</w:t>
      </w:r>
      <w:r>
        <w:rPr>
          <w:rFonts w:ascii="微软雅黑" w:hAnsi="微软雅黑" w:eastAsia="微软雅黑" w:cs="微软雅黑"/>
          <w:bCs/>
          <w:color w:val="000000"/>
          <w:sz w:val="28"/>
        </w:rPr>
        <w:t>其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他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财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政</w:t>
      </w:r>
      <w:r>
        <w:rPr>
          <w:rFonts w:ascii="微软雅黑" w:hAnsi="微软雅黑" w:eastAsia="微软雅黑" w:cs="微软雅黑"/>
          <w:bCs/>
          <w:color w:val="000000"/>
          <w:sz w:val="28"/>
        </w:rPr>
        <w:t>收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z w:val="28"/>
        </w:rPr>
        <w:t>；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（</w:t>
      </w:r>
      <w:r>
        <w:rPr>
          <w:rFonts w:ascii="Times New Roman" w:hAnsi="Times New Roman" w:eastAsia="Times New Roman" w:cs="Times New Roman"/>
          <w:bCs/>
          <w:color w:val="000000"/>
          <w:sz w:val="28"/>
        </w:rPr>
        <w:t>3</w:t>
      </w:r>
      <w:r>
        <w:rPr>
          <w:rFonts w:ascii="微软雅黑" w:hAnsi="微软雅黑" w:eastAsia="微软雅黑" w:cs="微软雅黑"/>
          <w:bCs/>
          <w:color w:val="000000"/>
          <w:sz w:val="28"/>
        </w:rPr>
        <w:t>）乡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镇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政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府</w:t>
      </w:r>
      <w:r>
        <w:rPr>
          <w:rFonts w:ascii="微软雅黑" w:hAnsi="微软雅黑" w:eastAsia="微软雅黑" w:cs="微软雅黑"/>
          <w:bCs/>
          <w:color w:val="000000"/>
          <w:sz w:val="28"/>
        </w:rPr>
        <w:t>预算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执</w:t>
      </w:r>
      <w:r>
        <w:rPr>
          <w:rFonts w:ascii="微软雅黑" w:hAnsi="微软雅黑" w:eastAsia="微软雅黑" w:cs="微软雅黑"/>
          <w:bCs/>
          <w:color w:val="000000"/>
          <w:sz w:val="28"/>
        </w:rPr>
        <w:t>行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情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况、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决</w:t>
      </w:r>
      <w:r>
        <w:rPr>
          <w:rFonts w:ascii="微软雅黑" w:hAnsi="微软雅黑" w:eastAsia="微软雅黑" w:cs="微软雅黑"/>
          <w:bCs/>
          <w:color w:val="000000"/>
          <w:sz w:val="28"/>
        </w:rPr>
        <w:t>算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草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案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和</w:t>
      </w:r>
      <w:r>
        <w:rPr>
          <w:rFonts w:ascii="微软雅黑" w:hAnsi="微软雅黑" w:eastAsia="微软雅黑" w:cs="微软雅黑"/>
          <w:bCs/>
          <w:color w:val="000000"/>
          <w:sz w:val="28"/>
        </w:rPr>
        <w:t>其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他财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政</w:t>
      </w:r>
      <w:r>
        <w:rPr>
          <w:rFonts w:ascii="微软雅黑" w:hAnsi="微软雅黑" w:eastAsia="微软雅黑" w:cs="微软雅黑"/>
          <w:bCs/>
          <w:color w:val="000000"/>
          <w:sz w:val="28"/>
        </w:rPr>
        <w:t>收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z w:val="28"/>
        </w:rPr>
        <w:t>，县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级</w:t>
      </w:r>
      <w:r>
        <w:rPr>
          <w:rFonts w:ascii="微软雅黑" w:hAnsi="微软雅黑" w:eastAsia="微软雅黑" w:cs="微软雅黑"/>
          <w:bCs/>
          <w:color w:val="000000"/>
          <w:sz w:val="28"/>
        </w:rPr>
        <w:t>财政转移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付</w:t>
      </w:r>
      <w:r>
        <w:rPr>
          <w:rFonts w:ascii="微软雅黑" w:hAnsi="微软雅黑" w:eastAsia="微软雅黑" w:cs="微软雅黑"/>
          <w:bCs/>
          <w:color w:val="000000"/>
          <w:sz w:val="28"/>
        </w:rPr>
        <w:t>资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金</w:t>
      </w:r>
      <w:r>
        <w:rPr>
          <w:rFonts w:ascii="微软雅黑" w:hAnsi="微软雅黑" w:eastAsia="微软雅黑" w:cs="微软雅黑"/>
          <w:bCs/>
          <w:color w:val="000000"/>
          <w:sz w:val="28"/>
        </w:rPr>
        <w:t>；（</w:t>
      </w:r>
      <w:r>
        <w:rPr>
          <w:rFonts w:ascii="Times New Roman" w:hAnsi="Times New Roman" w:eastAsia="Times New Roman" w:cs="Times New Roman"/>
          <w:bCs/>
          <w:color w:val="000000"/>
          <w:sz w:val="28"/>
        </w:rPr>
        <w:t>4</w:t>
      </w:r>
      <w:r>
        <w:rPr>
          <w:rFonts w:ascii="微软雅黑" w:hAnsi="微软雅黑" w:eastAsia="微软雅黑" w:cs="微软雅黑"/>
          <w:bCs/>
          <w:color w:val="000000"/>
          <w:sz w:val="28"/>
        </w:rPr>
        <w:t>）使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用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县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级</w:t>
      </w:r>
      <w:r>
        <w:rPr>
          <w:rFonts w:ascii="微软雅黑" w:hAnsi="微软雅黑" w:eastAsia="微软雅黑" w:cs="微软雅黑"/>
          <w:bCs/>
          <w:color w:val="000000"/>
          <w:sz w:val="28"/>
        </w:rPr>
        <w:t>财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政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资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金</w:t>
      </w:r>
      <w:r>
        <w:rPr>
          <w:rFonts w:ascii="微软雅黑" w:hAnsi="微软雅黑" w:eastAsia="微软雅黑" w:cs="微软雅黑"/>
          <w:bCs/>
          <w:color w:val="000000"/>
          <w:sz w:val="28"/>
        </w:rPr>
        <w:t>的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事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业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单</w:t>
      </w:r>
      <w:r>
        <w:rPr>
          <w:rFonts w:ascii="微软雅黑" w:hAnsi="微软雅黑" w:eastAsia="微软雅黑" w:cs="微软雅黑"/>
          <w:bCs/>
          <w:color w:val="000000"/>
          <w:sz w:val="28"/>
        </w:rPr>
        <w:t>位和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社</w:t>
      </w:r>
      <w:r>
        <w:rPr>
          <w:rFonts w:ascii="微软雅黑" w:hAnsi="微软雅黑" w:eastAsia="微软雅黑" w:cs="微软雅黑"/>
          <w:bCs/>
          <w:color w:val="000000"/>
          <w:sz w:val="28"/>
        </w:rPr>
        <w:t>会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团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体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的</w:t>
      </w:r>
      <w:r>
        <w:rPr>
          <w:rFonts w:ascii="微软雅黑" w:hAnsi="微软雅黑" w:eastAsia="微软雅黑" w:cs="微软雅黑"/>
          <w:bCs/>
          <w:color w:val="000000"/>
          <w:sz w:val="28"/>
        </w:rPr>
        <w:t>财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务</w:t>
      </w:r>
      <w:r>
        <w:rPr>
          <w:rFonts w:ascii="微软雅黑" w:hAnsi="微软雅黑" w:eastAsia="微软雅黑" w:cs="微软雅黑"/>
          <w:bCs/>
          <w:color w:val="000000"/>
          <w:sz w:val="28"/>
        </w:rPr>
        <w:t>收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z w:val="28"/>
        </w:rPr>
        <w:t>；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（</w:t>
      </w:r>
      <w:r>
        <w:rPr>
          <w:rFonts w:ascii="Times New Roman" w:hAnsi="Times New Roman" w:eastAsia="Times New Roman" w:cs="Times New Roman"/>
          <w:bCs/>
          <w:color w:val="000000"/>
          <w:sz w:val="28"/>
        </w:rPr>
        <w:t>5</w:t>
      </w:r>
      <w:r>
        <w:rPr>
          <w:rFonts w:ascii="微软雅黑" w:hAnsi="微软雅黑" w:eastAsia="微软雅黑" w:cs="微软雅黑"/>
          <w:bCs/>
          <w:color w:val="000000"/>
          <w:spacing w:val="-3"/>
          <w:w w:val="102"/>
          <w:sz w:val="28"/>
        </w:rPr>
        <w:t>）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县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级</w:t>
      </w:r>
      <w:r>
        <w:rPr>
          <w:rFonts w:ascii="微软雅黑" w:hAnsi="微软雅黑" w:eastAsia="微软雅黑" w:cs="微软雅黑"/>
          <w:bCs/>
          <w:color w:val="000000"/>
          <w:sz w:val="28"/>
        </w:rPr>
        <w:t>投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资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和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以</w:t>
      </w:r>
      <w:r>
        <w:rPr>
          <w:rFonts w:ascii="微软雅黑" w:hAnsi="微软雅黑" w:eastAsia="微软雅黑" w:cs="微软雅黑"/>
          <w:bCs/>
          <w:color w:val="000000"/>
          <w:sz w:val="28"/>
        </w:rPr>
        <w:t>县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级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投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资</w:t>
      </w:r>
      <w:r>
        <w:rPr>
          <w:rFonts w:ascii="微软雅黑" w:hAnsi="微软雅黑" w:eastAsia="微软雅黑" w:cs="微软雅黑"/>
          <w:bCs/>
          <w:color w:val="000000"/>
          <w:sz w:val="28"/>
        </w:rPr>
        <w:t>为主的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建</w:t>
      </w:r>
      <w:r>
        <w:rPr>
          <w:rFonts w:ascii="微软雅黑" w:hAnsi="微软雅黑" w:eastAsia="微软雅黑" w:cs="微软雅黑"/>
          <w:bCs/>
          <w:color w:val="000000"/>
          <w:sz w:val="28"/>
        </w:rPr>
        <w:t>设项目的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预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算</w:t>
      </w:r>
      <w:r>
        <w:rPr>
          <w:rFonts w:ascii="微软雅黑" w:hAnsi="微软雅黑" w:eastAsia="微软雅黑" w:cs="微软雅黑"/>
          <w:bCs/>
          <w:color w:val="000000"/>
          <w:sz w:val="28"/>
        </w:rPr>
        <w:t>执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行</w:t>
      </w:r>
      <w:r>
        <w:rPr>
          <w:rFonts w:ascii="微软雅黑" w:hAnsi="微软雅黑" w:eastAsia="微软雅黑" w:cs="微软雅黑"/>
          <w:bCs/>
          <w:color w:val="000000"/>
          <w:sz w:val="28"/>
        </w:rPr>
        <w:t>情况和决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算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县</w:t>
      </w:r>
      <w:r>
        <w:rPr>
          <w:rFonts w:ascii="微软雅黑" w:hAnsi="微软雅黑" w:eastAsia="微软雅黑" w:cs="微软雅黑"/>
          <w:bCs/>
          <w:color w:val="000000"/>
          <w:sz w:val="28"/>
        </w:rPr>
        <w:t>重大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公</w:t>
      </w:r>
      <w:r>
        <w:rPr>
          <w:rFonts w:ascii="微软雅黑" w:hAnsi="微软雅黑" w:eastAsia="微软雅黑" w:cs="微软雅黑"/>
          <w:bCs/>
          <w:color w:val="000000"/>
          <w:sz w:val="28"/>
        </w:rPr>
        <w:t>共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工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程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项</w:t>
      </w:r>
      <w:r>
        <w:rPr>
          <w:rFonts w:ascii="微软雅黑" w:hAnsi="微软雅黑" w:eastAsia="微软雅黑" w:cs="微软雅黑"/>
          <w:bCs/>
          <w:color w:val="000000"/>
          <w:sz w:val="28"/>
        </w:rPr>
        <w:t>目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的</w:t>
      </w:r>
      <w:r>
        <w:rPr>
          <w:rFonts w:ascii="微软雅黑" w:hAnsi="微软雅黑" w:eastAsia="微软雅黑" w:cs="微软雅黑"/>
          <w:bCs/>
          <w:color w:val="000000"/>
          <w:sz w:val="28"/>
        </w:rPr>
        <w:t>资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金</w:t>
      </w:r>
      <w:r>
        <w:rPr>
          <w:rFonts w:ascii="微软雅黑" w:hAnsi="微软雅黑" w:eastAsia="微软雅黑" w:cs="微软雅黑"/>
          <w:bCs/>
          <w:color w:val="000000"/>
          <w:sz w:val="28"/>
        </w:rPr>
        <w:t>管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理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使用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和</w:t>
      </w:r>
      <w:r>
        <w:rPr>
          <w:rFonts w:ascii="微软雅黑" w:hAnsi="微软雅黑" w:eastAsia="微软雅黑" w:cs="微软雅黑"/>
          <w:bCs/>
          <w:color w:val="000000"/>
          <w:sz w:val="28"/>
        </w:rPr>
        <w:t>建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设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运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营</w:t>
      </w:r>
      <w:r>
        <w:rPr>
          <w:rFonts w:ascii="微软雅黑" w:hAnsi="微软雅黑" w:eastAsia="微软雅黑" w:cs="微软雅黑"/>
          <w:bCs/>
          <w:color w:val="000000"/>
          <w:sz w:val="28"/>
        </w:rPr>
        <w:t>情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况；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（</w:t>
      </w:r>
      <w:r>
        <w:rPr>
          <w:rFonts w:ascii="Times New Roman" w:hAnsi="Times New Roman" w:eastAsia="Times New Roman" w:cs="Times New Roman"/>
          <w:bCs/>
          <w:color w:val="000000"/>
          <w:sz w:val="28"/>
        </w:rPr>
        <w:t>6</w:t>
      </w:r>
      <w:r>
        <w:rPr>
          <w:rFonts w:ascii="微软雅黑" w:hAnsi="微软雅黑" w:eastAsia="微软雅黑" w:cs="微软雅黑"/>
          <w:bCs/>
          <w:color w:val="000000"/>
          <w:sz w:val="28"/>
        </w:rPr>
        <w:t>）自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然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资</w:t>
      </w:r>
      <w:r>
        <w:rPr>
          <w:rFonts w:ascii="微软雅黑" w:hAnsi="微软雅黑" w:eastAsia="微软雅黑" w:cs="微软雅黑"/>
          <w:bCs/>
          <w:color w:val="000000"/>
          <w:sz w:val="28"/>
        </w:rPr>
        <w:t>源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管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理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z w:val="28"/>
        </w:rPr>
        <w:t>污染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防</w:t>
      </w:r>
      <w:r>
        <w:rPr>
          <w:rFonts w:ascii="微软雅黑" w:hAnsi="微软雅黑" w:eastAsia="微软雅黑" w:cs="微软雅黑"/>
          <w:bCs/>
          <w:color w:val="000000"/>
          <w:sz w:val="28"/>
        </w:rPr>
        <w:t>治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和</w:t>
      </w:r>
      <w:r>
        <w:rPr>
          <w:rFonts w:ascii="微软雅黑" w:hAnsi="微软雅黑" w:eastAsia="微软雅黑" w:cs="微软雅黑"/>
          <w:bCs/>
          <w:color w:val="000000"/>
          <w:sz w:val="28"/>
        </w:rPr>
        <w:t>生态保护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与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修</w:t>
      </w:r>
      <w:r>
        <w:rPr>
          <w:rFonts w:ascii="微软雅黑" w:hAnsi="微软雅黑" w:eastAsia="微软雅黑" w:cs="微软雅黑"/>
          <w:bCs/>
          <w:color w:val="000000"/>
          <w:sz w:val="28"/>
        </w:rPr>
        <w:t>复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情</w:t>
      </w:r>
      <w:r>
        <w:rPr>
          <w:rFonts w:ascii="微软雅黑" w:hAnsi="微软雅黑" w:eastAsia="微软雅黑" w:cs="微软雅黑"/>
          <w:bCs/>
          <w:color w:val="000000"/>
          <w:sz w:val="28"/>
        </w:rPr>
        <w:t>况；（</w:t>
      </w:r>
      <w:r>
        <w:rPr>
          <w:rFonts w:ascii="Times New Roman" w:hAnsi="Times New Roman" w:eastAsia="Times New Roman" w:cs="Times New Roman"/>
          <w:bCs/>
          <w:color w:val="000000"/>
          <w:sz w:val="28"/>
        </w:rPr>
        <w:t>7</w:t>
      </w:r>
      <w:r>
        <w:rPr>
          <w:rFonts w:ascii="微软雅黑" w:hAnsi="微软雅黑" w:eastAsia="微软雅黑" w:cs="微软雅黑"/>
          <w:bCs/>
          <w:color w:val="000000"/>
          <w:sz w:val="28"/>
        </w:rPr>
        <w:t>）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县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属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国</w:t>
      </w:r>
      <w:r>
        <w:rPr>
          <w:rFonts w:ascii="微软雅黑" w:hAnsi="微软雅黑" w:eastAsia="微软雅黑" w:cs="微软雅黑"/>
          <w:bCs/>
          <w:color w:val="000000"/>
          <w:sz w:val="28"/>
        </w:rPr>
        <w:t>有和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国</w:t>
      </w:r>
      <w:r>
        <w:rPr>
          <w:rFonts w:ascii="微软雅黑" w:hAnsi="微软雅黑" w:eastAsia="微软雅黑" w:cs="微软雅黑"/>
          <w:bCs/>
          <w:color w:val="000000"/>
          <w:sz w:val="28"/>
        </w:rPr>
        <w:t>有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资</w:t>
      </w:r>
      <w:r>
        <w:rPr>
          <w:rFonts w:ascii="微软雅黑" w:hAnsi="微软雅黑" w:eastAsia="微软雅黑" w:cs="微软雅黑"/>
          <w:bCs/>
          <w:color w:val="000000"/>
          <w:sz w:val="28"/>
        </w:rPr>
        <w:t>本</w:t>
      </w:r>
      <w:r>
        <w:rPr>
          <w:rFonts w:ascii="微软雅黑" w:hAnsi="微软雅黑" w:eastAsia="微软雅黑" w:cs="微软雅黑"/>
          <w:bCs/>
          <w:color w:val="000000"/>
          <w:spacing w:val="-3"/>
          <w:sz w:val="28"/>
        </w:rPr>
        <w:t>占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控</w:t>
      </w:r>
      <w:r>
        <w:rPr>
          <w:rFonts w:ascii="微软雅黑" w:hAnsi="微软雅黑" w:eastAsia="微软雅黑" w:cs="微软雅黑"/>
          <w:bCs/>
          <w:color w:val="000000"/>
          <w:sz w:val="28"/>
        </w:rPr>
        <w:t>股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或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主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导</w:t>
      </w:r>
      <w:r>
        <w:rPr>
          <w:rFonts w:ascii="微软雅黑" w:hAnsi="微软雅黑" w:eastAsia="微软雅黑" w:cs="微软雅黑"/>
          <w:bCs/>
          <w:color w:val="000000"/>
          <w:sz w:val="28"/>
        </w:rPr>
        <w:t>地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位的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企</w:t>
      </w:r>
      <w:r>
        <w:rPr>
          <w:rFonts w:ascii="微软雅黑" w:hAnsi="微软雅黑" w:eastAsia="微软雅黑" w:cs="微软雅黑"/>
          <w:bCs/>
          <w:color w:val="000000"/>
          <w:sz w:val="28"/>
        </w:rPr>
        <w:t>业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和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金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融</w:t>
      </w:r>
      <w:r>
        <w:rPr>
          <w:rFonts w:ascii="微软雅黑" w:hAnsi="微软雅黑" w:eastAsia="微软雅黑" w:cs="微软雅黑"/>
          <w:bCs/>
          <w:color w:val="000000"/>
          <w:sz w:val="28"/>
        </w:rPr>
        <w:t>机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构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的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境</w:t>
      </w:r>
      <w:r>
        <w:rPr>
          <w:rFonts w:ascii="微软雅黑" w:hAnsi="微软雅黑" w:eastAsia="微软雅黑" w:cs="微软雅黑"/>
          <w:bCs/>
          <w:color w:val="000000"/>
          <w:sz w:val="28"/>
        </w:rPr>
        <w:t>内外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资</w:t>
      </w:r>
      <w:r>
        <w:rPr>
          <w:rFonts w:ascii="微软雅黑" w:hAnsi="微软雅黑" w:eastAsia="微软雅黑" w:cs="微软雅黑"/>
          <w:bCs/>
          <w:color w:val="000000"/>
          <w:sz w:val="28"/>
        </w:rPr>
        <w:t>产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负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债</w:t>
      </w:r>
      <w:r>
        <w:rPr>
          <w:rFonts w:ascii="微软雅黑" w:hAnsi="微软雅黑" w:eastAsia="微软雅黑" w:cs="微软雅黑"/>
          <w:bCs/>
          <w:color w:val="000000"/>
          <w:sz w:val="28"/>
        </w:rPr>
        <w:t>和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损</w:t>
      </w:r>
      <w:r>
        <w:rPr>
          <w:rFonts w:ascii="微软雅黑" w:hAnsi="微软雅黑" w:eastAsia="微软雅黑" w:cs="微软雅黑"/>
          <w:bCs/>
          <w:color w:val="000000"/>
          <w:sz w:val="28"/>
        </w:rPr>
        <w:t>益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z w:val="28"/>
        </w:rPr>
        <w:t>市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驻</w:t>
      </w:r>
      <w:r>
        <w:rPr>
          <w:rFonts w:ascii="微软雅黑" w:hAnsi="微软雅黑" w:eastAsia="微软雅黑" w:cs="微软雅黑"/>
          <w:bCs/>
          <w:color w:val="000000"/>
          <w:sz w:val="28"/>
        </w:rPr>
        <w:t>外经营性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机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构</w:t>
      </w:r>
      <w:r>
        <w:rPr>
          <w:rFonts w:ascii="微软雅黑" w:hAnsi="微软雅黑" w:eastAsia="微软雅黑" w:cs="微软雅黑"/>
          <w:bCs/>
          <w:color w:val="000000"/>
          <w:sz w:val="28"/>
        </w:rPr>
        <w:t>的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财</w:t>
      </w:r>
      <w:r>
        <w:rPr>
          <w:rFonts w:ascii="微软雅黑" w:hAnsi="微软雅黑" w:eastAsia="微软雅黑" w:cs="微软雅黑"/>
          <w:bCs/>
          <w:color w:val="000000"/>
          <w:sz w:val="28"/>
        </w:rPr>
        <w:t>务收支；（</w:t>
      </w:r>
      <w:r>
        <w:rPr>
          <w:rFonts w:ascii="Times New Roman" w:hAnsi="Times New Roman" w:eastAsia="Times New Roman" w:cs="Times New Roman"/>
          <w:bCs/>
          <w:color w:val="000000"/>
          <w:sz w:val="28"/>
        </w:rPr>
        <w:t>8</w:t>
      </w:r>
      <w:r>
        <w:rPr>
          <w:rFonts w:ascii="微软雅黑" w:hAnsi="微软雅黑" w:eastAsia="微软雅黑" w:cs="微软雅黑"/>
          <w:bCs/>
          <w:color w:val="000000"/>
          <w:spacing w:val="-3"/>
          <w:sz w:val="28"/>
        </w:rPr>
        <w:t>）</w:t>
      </w:r>
      <w:r>
        <w:rPr>
          <w:rFonts w:ascii="微软雅黑" w:hAnsi="微软雅黑" w:eastAsia="微软雅黑" w:cs="微软雅黑"/>
          <w:bCs/>
          <w:color w:val="000000"/>
          <w:sz w:val="28"/>
        </w:rPr>
        <w:t>有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关</w:t>
      </w:r>
      <w:r>
        <w:rPr>
          <w:rFonts w:ascii="微软雅黑" w:hAnsi="微软雅黑" w:eastAsia="微软雅黑" w:cs="微软雅黑"/>
          <w:bCs/>
          <w:color w:val="000000"/>
          <w:sz w:val="28"/>
        </w:rPr>
        <w:t>社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会</w:t>
      </w:r>
      <w:r>
        <w:rPr>
          <w:rFonts w:ascii="微软雅黑" w:hAnsi="微软雅黑" w:eastAsia="微软雅黑" w:cs="微软雅黑"/>
          <w:bCs/>
          <w:color w:val="000000"/>
          <w:sz w:val="28"/>
        </w:rPr>
        <w:t>保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障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基金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z w:val="28"/>
        </w:rPr>
        <w:t>社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会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捐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赠</w:t>
      </w:r>
      <w:r>
        <w:rPr>
          <w:rFonts w:ascii="微软雅黑" w:hAnsi="微软雅黑" w:eastAsia="微软雅黑" w:cs="微软雅黑"/>
          <w:bCs/>
          <w:color w:val="000000"/>
          <w:sz w:val="28"/>
        </w:rPr>
        <w:t>资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金和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其</w:t>
      </w:r>
      <w:r>
        <w:rPr>
          <w:rFonts w:ascii="微软雅黑" w:hAnsi="微软雅黑" w:eastAsia="微软雅黑" w:cs="微软雅黑"/>
          <w:bCs/>
          <w:color w:val="000000"/>
          <w:sz w:val="28"/>
        </w:rPr>
        <w:t>他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基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金</w:t>
      </w:r>
      <w:r>
        <w:rPr>
          <w:rFonts w:ascii="微软雅黑" w:hAnsi="微软雅黑" w:eastAsia="微软雅黑" w:cs="微软雅黑"/>
          <w:bCs/>
          <w:color w:val="000000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资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金的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财</w:t>
      </w:r>
      <w:r>
        <w:rPr>
          <w:rFonts w:ascii="微软雅黑" w:hAnsi="微软雅黑" w:eastAsia="微软雅黑" w:cs="微软雅黑"/>
          <w:bCs/>
          <w:color w:val="000000"/>
          <w:sz w:val="28"/>
        </w:rPr>
        <w:t>务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收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；</w:t>
      </w:r>
      <w:r>
        <w:rPr>
          <w:rFonts w:ascii="微软雅黑" w:hAnsi="微软雅黑" w:eastAsia="微软雅黑" w:cs="微软雅黑"/>
          <w:bCs/>
          <w:color w:val="000000"/>
          <w:sz w:val="28"/>
        </w:rPr>
        <w:t>（</w:t>
      </w:r>
      <w:r>
        <w:rPr>
          <w:rFonts w:ascii="Times New Roman" w:hAnsi="Times New Roman" w:eastAsia="Times New Roman" w:cs="Times New Roman"/>
          <w:bCs/>
          <w:color w:val="000000"/>
          <w:sz w:val="28"/>
        </w:rPr>
        <w:t>9</w:t>
      </w:r>
      <w:r>
        <w:rPr>
          <w:rFonts w:ascii="微软雅黑" w:hAnsi="微软雅黑" w:eastAsia="微软雅黑" w:cs="微软雅黑"/>
          <w:bCs/>
          <w:color w:val="000000"/>
          <w:spacing w:val="-9"/>
          <w:w w:val="104"/>
          <w:sz w:val="28"/>
        </w:rPr>
        <w:t>）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法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律</w:t>
      </w:r>
      <w:r>
        <w:rPr>
          <w:rFonts w:ascii="微软雅黑" w:hAnsi="微软雅黑" w:eastAsia="微软雅黑" w:cs="微软雅黑"/>
          <w:bCs/>
          <w:color w:val="000000"/>
          <w:sz w:val="28"/>
        </w:rPr>
        <w:t>法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规</w:t>
      </w:r>
      <w:r>
        <w:rPr>
          <w:rFonts w:ascii="微软雅黑" w:hAnsi="微软雅黑" w:eastAsia="微软雅黑" w:cs="微软雅黑"/>
          <w:bCs/>
          <w:color w:val="000000"/>
          <w:sz w:val="28"/>
        </w:rPr>
        <w:t xml:space="preserve"> 规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定</w:t>
      </w:r>
      <w:r>
        <w:rPr>
          <w:rFonts w:ascii="微软雅黑" w:hAnsi="微软雅黑" w:eastAsia="微软雅黑" w:cs="微软雅黑"/>
          <w:bCs/>
          <w:color w:val="000000"/>
          <w:sz w:val="28"/>
        </w:rPr>
        <w:t>和上级授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权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的</w:t>
      </w:r>
      <w:r>
        <w:rPr>
          <w:rFonts w:ascii="微软雅黑" w:hAnsi="微软雅黑" w:eastAsia="微软雅黑" w:cs="微软雅黑"/>
          <w:bCs/>
          <w:color w:val="000000"/>
          <w:sz w:val="28"/>
        </w:rPr>
        <w:t>其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他</w:t>
      </w:r>
      <w:r>
        <w:rPr>
          <w:rFonts w:ascii="微软雅黑" w:hAnsi="微软雅黑" w:eastAsia="微软雅黑" w:cs="微软雅黑"/>
          <w:bCs/>
          <w:color w:val="000000"/>
          <w:sz w:val="28"/>
        </w:rPr>
        <w:t>事项。</w:t>
      </w:r>
    </w:p>
    <w:p>
      <w:pPr>
        <w:autoSpaceDE w:val="0"/>
        <w:autoSpaceDN w:val="0"/>
        <w:spacing w:line="499" w:lineRule="exact"/>
        <w:ind w:left="559" w:right="165"/>
        <w:jc w:val="left"/>
      </w:pPr>
      <w:r>
        <w:rPr>
          <w:rFonts w:ascii="微软雅黑" w:hAnsi="微软雅黑" w:eastAsia="微软雅黑" w:cs="微软雅黑"/>
          <w:bCs/>
          <w:color w:val="000000"/>
          <w:sz w:val="28"/>
        </w:rPr>
        <w:t>（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五</w:t>
      </w:r>
      <w:r>
        <w:rPr>
          <w:rFonts w:ascii="微软雅黑" w:hAnsi="微软雅黑" w:eastAsia="微软雅黑" w:cs="微软雅黑"/>
          <w:bCs/>
          <w:color w:val="000000"/>
          <w:sz w:val="28"/>
        </w:rPr>
        <w:t>）按规定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对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县</w:t>
      </w:r>
      <w:r>
        <w:rPr>
          <w:rFonts w:ascii="微软雅黑" w:hAnsi="微软雅黑" w:eastAsia="微软雅黑" w:cs="微软雅黑"/>
          <w:bCs/>
          <w:color w:val="000000"/>
          <w:sz w:val="28"/>
        </w:rPr>
        <w:t>管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党</w:t>
      </w:r>
      <w:r>
        <w:rPr>
          <w:rFonts w:ascii="微软雅黑" w:hAnsi="微软雅黑" w:eastAsia="微软雅黑" w:cs="微软雅黑"/>
          <w:bCs/>
          <w:color w:val="000000"/>
          <w:sz w:val="28"/>
        </w:rPr>
        <w:t>政主要领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导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干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部</w:t>
      </w:r>
      <w:r>
        <w:rPr>
          <w:rFonts w:ascii="微软雅黑" w:hAnsi="微软雅黑" w:eastAsia="微软雅黑" w:cs="微软雅黑"/>
          <w:bCs/>
          <w:color w:val="000000"/>
          <w:sz w:val="28"/>
        </w:rPr>
        <w:t>及其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他</w:t>
      </w:r>
      <w:r>
        <w:rPr>
          <w:rFonts w:ascii="微软雅黑" w:hAnsi="微软雅黑" w:eastAsia="微软雅黑" w:cs="微软雅黑"/>
          <w:bCs/>
          <w:color w:val="000000"/>
          <w:sz w:val="28"/>
        </w:rPr>
        <w:t>单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位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主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要</w:t>
      </w:r>
      <w:r>
        <w:rPr>
          <w:rFonts w:ascii="微软雅黑" w:hAnsi="微软雅黑" w:eastAsia="微软雅黑" w:cs="微软雅黑"/>
          <w:bCs/>
          <w:color w:val="000000"/>
          <w:sz w:val="28"/>
        </w:rPr>
        <w:t>负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责</w:t>
      </w:r>
      <w:r>
        <w:rPr>
          <w:rFonts w:ascii="微软雅黑" w:hAnsi="微软雅黑" w:eastAsia="微软雅黑" w:cs="微软雅黑"/>
          <w:bCs/>
          <w:color w:val="000000"/>
          <w:sz w:val="28"/>
        </w:rPr>
        <w:t>人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实</w:t>
      </w:r>
      <w:r>
        <w:rPr>
          <w:rFonts w:ascii="微软雅黑" w:hAnsi="微软雅黑" w:eastAsia="微软雅黑" w:cs="微软雅黑"/>
          <w:bCs/>
          <w:color w:val="000000"/>
          <w:sz w:val="28"/>
        </w:rPr>
        <w:t>施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经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济责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任</w:t>
      </w:r>
      <w:r>
        <w:rPr>
          <w:rFonts w:ascii="微软雅黑" w:hAnsi="微软雅黑" w:eastAsia="微软雅黑" w:cs="微软雅黑"/>
          <w:bCs/>
          <w:color w:val="000000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和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自</w:t>
      </w:r>
      <w:r>
        <w:rPr>
          <w:rFonts w:ascii="微软雅黑" w:hAnsi="微软雅黑" w:eastAsia="微软雅黑" w:cs="微软雅黑"/>
          <w:bCs/>
          <w:color w:val="000000"/>
          <w:sz w:val="28"/>
        </w:rPr>
        <w:t>然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资源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资</w:t>
      </w:r>
      <w:r>
        <w:rPr>
          <w:rFonts w:ascii="微软雅黑" w:hAnsi="微软雅黑" w:eastAsia="微软雅黑" w:cs="微软雅黑"/>
          <w:bCs/>
          <w:color w:val="000000"/>
          <w:sz w:val="28"/>
        </w:rPr>
        <w:t>产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离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任</w:t>
      </w:r>
      <w:r>
        <w:rPr>
          <w:rFonts w:ascii="微软雅黑" w:hAnsi="微软雅黑" w:eastAsia="微软雅黑" w:cs="微软雅黑"/>
          <w:bCs/>
          <w:color w:val="000000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z w:val="28"/>
        </w:rPr>
        <w:t>。（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六</w:t>
      </w:r>
      <w:r>
        <w:rPr>
          <w:rFonts w:ascii="微软雅黑" w:hAnsi="微软雅黑" w:eastAsia="微软雅黑" w:cs="微软雅黑"/>
          <w:bCs/>
          <w:color w:val="000000"/>
          <w:sz w:val="28"/>
        </w:rPr>
        <w:t>）组织实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施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对</w:t>
      </w:r>
      <w:r>
        <w:rPr>
          <w:rFonts w:ascii="微软雅黑" w:hAnsi="微软雅黑" w:eastAsia="微软雅黑" w:cs="微软雅黑"/>
          <w:bCs/>
          <w:color w:val="000000"/>
          <w:sz w:val="28"/>
        </w:rPr>
        <w:t>财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经</w:t>
      </w:r>
      <w:r>
        <w:rPr>
          <w:rFonts w:ascii="微软雅黑" w:hAnsi="微软雅黑" w:eastAsia="微软雅黑" w:cs="微软雅黑"/>
          <w:bCs/>
          <w:color w:val="000000"/>
          <w:sz w:val="28"/>
        </w:rPr>
        <w:t>法律法规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规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章</w:t>
      </w:r>
      <w:r>
        <w:rPr>
          <w:rFonts w:ascii="微软雅黑" w:hAnsi="微软雅黑" w:eastAsia="微软雅黑" w:cs="微软雅黑"/>
          <w:bCs/>
          <w:color w:val="000000"/>
          <w:sz w:val="28"/>
        </w:rPr>
        <w:t>、政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策</w:t>
      </w:r>
      <w:r>
        <w:rPr>
          <w:rFonts w:ascii="微软雅黑" w:hAnsi="微软雅黑" w:eastAsia="微软雅黑" w:cs="微软雅黑"/>
          <w:bCs/>
          <w:color w:val="000000"/>
          <w:sz w:val="28"/>
        </w:rPr>
        <w:t>和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宏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观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调</w:t>
      </w:r>
      <w:r>
        <w:rPr>
          <w:rFonts w:ascii="微软雅黑" w:hAnsi="微软雅黑" w:eastAsia="微软雅黑" w:cs="微软雅黑"/>
          <w:bCs/>
          <w:color w:val="000000"/>
          <w:sz w:val="28"/>
        </w:rPr>
        <w:t>控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措</w:t>
      </w:r>
      <w:r>
        <w:rPr>
          <w:rFonts w:ascii="微软雅黑" w:hAnsi="微软雅黑" w:eastAsia="微软雅黑" w:cs="微软雅黑"/>
          <w:bCs/>
          <w:color w:val="000000"/>
          <w:sz w:val="28"/>
        </w:rPr>
        <w:t>施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执</w:t>
      </w:r>
      <w:r>
        <w:rPr>
          <w:rFonts w:ascii="微软雅黑" w:hAnsi="微软雅黑" w:eastAsia="微软雅黑" w:cs="微软雅黑"/>
          <w:bCs/>
          <w:color w:val="000000"/>
          <w:sz w:val="28"/>
        </w:rPr>
        <w:t>行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情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况、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财</w:t>
      </w:r>
      <w:r>
        <w:rPr>
          <w:rFonts w:ascii="微软雅黑" w:hAnsi="微软雅黑" w:eastAsia="微软雅黑" w:cs="微软雅黑"/>
          <w:bCs/>
          <w:color w:val="000000"/>
          <w:sz w:val="28"/>
        </w:rPr>
        <w:t>政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预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算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管</w:t>
      </w:r>
      <w:r>
        <w:rPr>
          <w:rFonts w:ascii="微软雅黑" w:hAnsi="微软雅黑" w:eastAsia="微软雅黑" w:cs="微软雅黑"/>
          <w:bCs/>
          <w:color w:val="000000"/>
          <w:sz w:val="28"/>
        </w:rPr>
        <w:t>理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及国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有</w:t>
      </w:r>
      <w:r>
        <w:rPr>
          <w:rFonts w:ascii="微软雅黑" w:hAnsi="微软雅黑" w:eastAsia="微软雅黑" w:cs="微软雅黑"/>
          <w:bCs/>
          <w:color w:val="000000"/>
          <w:sz w:val="28"/>
        </w:rPr>
        <w:t>资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产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管</w:t>
      </w:r>
      <w:r>
        <w:rPr>
          <w:rFonts w:ascii="微软雅黑" w:hAnsi="微软雅黑" w:eastAsia="微软雅黑" w:cs="微软雅黑"/>
          <w:bCs/>
          <w:color w:val="000000"/>
          <w:sz w:val="28"/>
        </w:rPr>
        <w:t>理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使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用等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与</w:t>
      </w:r>
      <w:r>
        <w:rPr>
          <w:rFonts w:ascii="微软雅黑" w:hAnsi="微软雅黑" w:eastAsia="微软雅黑" w:cs="微软雅黑"/>
          <w:bCs/>
          <w:color w:val="000000"/>
          <w:sz w:val="28"/>
        </w:rPr>
        <w:t>财</w:t>
      </w:r>
    </w:p>
    <w:p>
      <w:pPr>
        <w:autoSpaceDE w:val="0"/>
        <w:autoSpaceDN w:val="0"/>
        <w:spacing w:before="134" w:line="368" w:lineRule="exact"/>
        <w:jc w:val="left"/>
      </w:pPr>
      <w:r>
        <w:rPr>
          <w:rFonts w:ascii="微软雅黑" w:hAnsi="微软雅黑" w:eastAsia="微软雅黑" w:cs="微软雅黑"/>
          <w:bCs/>
          <w:color w:val="000000"/>
          <w:sz w:val="28"/>
        </w:rPr>
        <w:t>政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收</w:t>
      </w:r>
      <w:r>
        <w:rPr>
          <w:rFonts w:ascii="微软雅黑" w:hAnsi="微软雅黑" w:eastAsia="微软雅黑" w:cs="微软雅黑"/>
          <w:bCs/>
          <w:color w:val="000000"/>
          <w:sz w:val="28"/>
        </w:rPr>
        <w:t>支有关的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特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定</w:t>
      </w:r>
      <w:r>
        <w:rPr>
          <w:rFonts w:ascii="微软雅黑" w:hAnsi="微软雅黑" w:eastAsia="微软雅黑" w:cs="微软雅黑"/>
          <w:bCs/>
          <w:color w:val="000000"/>
          <w:sz w:val="28"/>
        </w:rPr>
        <w:t>事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项</w:t>
      </w:r>
      <w:r>
        <w:rPr>
          <w:rFonts w:ascii="微软雅黑" w:hAnsi="微软雅黑" w:eastAsia="微软雅黑" w:cs="微软雅黑"/>
          <w:bCs/>
          <w:color w:val="000000"/>
          <w:sz w:val="28"/>
        </w:rPr>
        <w:t>进行专项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调</w:t>
      </w:r>
      <w:r>
        <w:rPr>
          <w:rFonts w:ascii="微软雅黑" w:hAnsi="微软雅黑" w:eastAsia="微软雅黑" w:cs="微软雅黑"/>
          <w:bCs/>
          <w:color w:val="000000"/>
          <w:sz w:val="28"/>
        </w:rPr>
        <w:t>查。</w:t>
      </w:r>
    </w:p>
    <w:p>
      <w:pPr>
        <w:numPr>
          <w:ilvl w:val="0"/>
          <w:numId w:val="5"/>
        </w:numPr>
        <w:autoSpaceDE w:val="0"/>
        <w:autoSpaceDN w:val="0"/>
        <w:spacing w:line="499" w:lineRule="exact"/>
        <w:ind w:right="161" w:firstLine="559"/>
        <w:jc w:val="left"/>
      </w:pP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依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法</w:t>
      </w:r>
      <w:r>
        <w:rPr>
          <w:rFonts w:ascii="微软雅黑" w:hAnsi="微软雅黑" w:eastAsia="微软雅黑" w:cs="微软雅黑"/>
          <w:bCs/>
          <w:color w:val="000000"/>
          <w:sz w:val="28"/>
        </w:rPr>
        <w:t>检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查审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z w:val="28"/>
        </w:rPr>
        <w:t>决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定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执</w:t>
      </w:r>
      <w:r>
        <w:rPr>
          <w:rFonts w:ascii="微软雅黑" w:hAnsi="微软雅黑" w:eastAsia="微软雅黑" w:cs="微软雅黑"/>
          <w:bCs/>
          <w:color w:val="000000"/>
          <w:sz w:val="28"/>
        </w:rPr>
        <w:t>行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情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况，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督</w:t>
      </w:r>
      <w:r>
        <w:rPr>
          <w:rFonts w:ascii="微软雅黑" w:hAnsi="微软雅黑" w:eastAsia="微软雅黑" w:cs="微软雅黑"/>
          <w:bCs/>
          <w:color w:val="000000"/>
          <w:sz w:val="28"/>
        </w:rPr>
        <w:t>促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整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改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查出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的</w:t>
      </w:r>
      <w:r>
        <w:rPr>
          <w:rFonts w:ascii="微软雅黑" w:hAnsi="微软雅黑" w:eastAsia="微软雅黑" w:cs="微软雅黑"/>
          <w:bCs/>
          <w:color w:val="000000"/>
          <w:sz w:val="28"/>
        </w:rPr>
        <w:t>问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题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z w:val="28"/>
        </w:rPr>
        <w:t>依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法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办理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被</w:t>
      </w:r>
      <w:r>
        <w:rPr>
          <w:rFonts w:ascii="微软雅黑" w:hAnsi="微软雅黑" w:eastAsia="微软雅黑" w:cs="微软雅黑"/>
          <w:bCs/>
          <w:color w:val="000000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单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位</w:t>
      </w:r>
      <w:r>
        <w:rPr>
          <w:rFonts w:ascii="微软雅黑" w:hAnsi="微软雅黑" w:eastAsia="微软雅黑" w:cs="微软雅黑"/>
          <w:bCs/>
          <w:color w:val="000000"/>
          <w:sz w:val="28"/>
        </w:rPr>
        <w:t>对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审计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决</w:t>
      </w:r>
      <w:r>
        <w:rPr>
          <w:rFonts w:ascii="微软雅黑" w:hAnsi="微软雅黑" w:eastAsia="微软雅黑" w:cs="微软雅黑"/>
          <w:bCs/>
          <w:color w:val="000000"/>
          <w:sz w:val="28"/>
        </w:rPr>
        <w:t>定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提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请</w:t>
      </w:r>
      <w:r>
        <w:rPr>
          <w:rFonts w:ascii="微软雅黑" w:hAnsi="微软雅黑" w:eastAsia="微软雅黑" w:cs="微软雅黑"/>
          <w:bCs/>
          <w:color w:val="000000"/>
          <w:sz w:val="28"/>
        </w:rPr>
        <w:t>行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政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复议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z w:val="28"/>
        </w:rPr>
        <w:t>行政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诉</w:t>
      </w:r>
      <w:r>
        <w:rPr>
          <w:rFonts w:ascii="微软雅黑" w:hAnsi="微软雅黑" w:eastAsia="微软雅黑" w:cs="微软雅黑"/>
          <w:bCs/>
          <w:color w:val="000000"/>
          <w:sz w:val="28"/>
        </w:rPr>
        <w:t>讼或县政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府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裁</w:t>
      </w:r>
      <w:r>
        <w:rPr>
          <w:rFonts w:ascii="微软雅黑" w:hAnsi="微软雅黑" w:eastAsia="微软雅黑" w:cs="微软雅黑"/>
          <w:bCs/>
          <w:color w:val="000000"/>
          <w:sz w:val="28"/>
        </w:rPr>
        <w:t>决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中</w:t>
      </w:r>
      <w:r>
        <w:rPr>
          <w:rFonts w:ascii="微软雅黑" w:hAnsi="微软雅黑" w:eastAsia="微软雅黑" w:cs="微软雅黑"/>
          <w:bCs/>
          <w:color w:val="000000"/>
          <w:sz w:val="28"/>
        </w:rPr>
        <w:t>的有关事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项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协</w:t>
      </w:r>
      <w:r>
        <w:rPr>
          <w:rFonts w:ascii="微软雅黑" w:hAnsi="微软雅黑" w:eastAsia="微软雅黑" w:cs="微软雅黑"/>
          <w:bCs/>
          <w:color w:val="000000"/>
          <w:sz w:val="28"/>
        </w:rPr>
        <w:t>助配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合</w:t>
      </w:r>
      <w:r>
        <w:rPr>
          <w:rFonts w:ascii="微软雅黑" w:hAnsi="微软雅黑" w:eastAsia="微软雅黑" w:cs="微软雅黑"/>
          <w:bCs/>
          <w:color w:val="000000"/>
          <w:sz w:val="28"/>
        </w:rPr>
        <w:t>有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关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部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门</w:t>
      </w:r>
      <w:r>
        <w:rPr>
          <w:rFonts w:ascii="微软雅黑" w:hAnsi="微软雅黑" w:eastAsia="微软雅黑" w:cs="微软雅黑"/>
          <w:bCs/>
          <w:color w:val="000000"/>
          <w:sz w:val="28"/>
        </w:rPr>
        <w:t>查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处</w:t>
      </w:r>
      <w:r>
        <w:rPr>
          <w:rFonts w:ascii="微软雅黑" w:hAnsi="微软雅黑" w:eastAsia="微软雅黑" w:cs="微软雅黑"/>
          <w:bCs/>
          <w:color w:val="000000"/>
          <w:sz w:val="28"/>
        </w:rPr>
        <w:t>相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关</w:t>
      </w:r>
      <w:r>
        <w:rPr>
          <w:rFonts w:ascii="微软雅黑" w:hAnsi="微软雅黑" w:eastAsia="微软雅黑" w:cs="微软雅黑"/>
          <w:bCs/>
          <w:color w:val="000000"/>
          <w:sz w:val="28"/>
        </w:rPr>
        <w:t>重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大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案件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。</w:t>
      </w:r>
    </w:p>
    <w:p>
      <w:pPr>
        <w:numPr>
          <w:ilvl w:val="0"/>
          <w:numId w:val="5"/>
        </w:numPr>
        <w:autoSpaceDE w:val="0"/>
        <w:autoSpaceDN w:val="0"/>
        <w:spacing w:before="2" w:line="499" w:lineRule="exact"/>
        <w:ind w:left="559" w:right="1002"/>
        <w:jc w:val="left"/>
      </w:pP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指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导</w:t>
      </w:r>
      <w:r>
        <w:rPr>
          <w:rFonts w:ascii="微软雅黑" w:hAnsi="微软雅黑" w:eastAsia="微软雅黑" w:cs="微软雅黑"/>
          <w:bCs/>
          <w:color w:val="000000"/>
          <w:sz w:val="28"/>
        </w:rPr>
        <w:t>和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监督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内</w:t>
      </w:r>
      <w:r>
        <w:rPr>
          <w:rFonts w:ascii="微软雅黑" w:hAnsi="微软雅黑" w:eastAsia="微软雅黑" w:cs="微软雅黑"/>
          <w:bCs/>
          <w:color w:val="000000"/>
          <w:sz w:val="28"/>
        </w:rPr>
        <w:t>部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z w:val="28"/>
        </w:rPr>
        <w:t>工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作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，核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查</w:t>
      </w:r>
      <w:r>
        <w:rPr>
          <w:rFonts w:ascii="微软雅黑" w:hAnsi="微软雅黑" w:eastAsia="微软雅黑" w:cs="微软雅黑"/>
          <w:bCs/>
          <w:color w:val="000000"/>
          <w:sz w:val="28"/>
        </w:rPr>
        <w:t>社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会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z w:val="28"/>
        </w:rPr>
        <w:t>机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构对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依</w:t>
      </w:r>
      <w:r>
        <w:rPr>
          <w:rFonts w:ascii="微软雅黑" w:hAnsi="微软雅黑" w:eastAsia="微软雅黑" w:cs="微软雅黑"/>
          <w:bCs/>
          <w:color w:val="000000"/>
          <w:sz w:val="28"/>
        </w:rPr>
        <w:t>法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属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于</w:t>
      </w:r>
      <w:r>
        <w:rPr>
          <w:rFonts w:ascii="微软雅黑" w:hAnsi="微软雅黑" w:eastAsia="微软雅黑" w:cs="微软雅黑"/>
          <w:bCs/>
          <w:color w:val="000000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监督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对</w:t>
      </w:r>
      <w:r>
        <w:rPr>
          <w:rFonts w:ascii="微软雅黑" w:hAnsi="微软雅黑" w:eastAsia="微软雅黑" w:cs="微软雅黑"/>
          <w:bCs/>
          <w:color w:val="000000"/>
          <w:sz w:val="28"/>
        </w:rPr>
        <w:t>象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的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单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位</w:t>
      </w:r>
      <w:r>
        <w:rPr>
          <w:rFonts w:ascii="微软雅黑" w:hAnsi="微软雅黑" w:eastAsia="微软雅黑" w:cs="微软雅黑"/>
          <w:bCs/>
          <w:color w:val="000000"/>
          <w:sz w:val="28"/>
        </w:rPr>
        <w:t>出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具的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相</w:t>
      </w:r>
      <w:r>
        <w:rPr>
          <w:rFonts w:ascii="微软雅黑" w:hAnsi="微软雅黑" w:eastAsia="微软雅黑" w:cs="微软雅黑"/>
          <w:bCs/>
          <w:color w:val="000000"/>
          <w:sz w:val="28"/>
        </w:rPr>
        <w:t>关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报</w:t>
      </w:r>
      <w:r>
        <w:rPr>
          <w:rFonts w:ascii="微软雅黑" w:hAnsi="微软雅黑" w:eastAsia="微软雅黑" w:cs="微软雅黑"/>
          <w:bCs/>
          <w:color w:val="000000"/>
          <w:sz w:val="28"/>
        </w:rPr>
        <w:t>告。（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九</w:t>
      </w:r>
      <w:r>
        <w:rPr>
          <w:rFonts w:ascii="微软雅黑" w:hAnsi="微软雅黑" w:eastAsia="微软雅黑" w:cs="微软雅黑"/>
          <w:bCs/>
          <w:color w:val="000000"/>
          <w:sz w:val="28"/>
        </w:rPr>
        <w:t>）组织开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展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领</w:t>
      </w:r>
      <w:r>
        <w:rPr>
          <w:rFonts w:ascii="微软雅黑" w:hAnsi="微软雅黑" w:eastAsia="微软雅黑" w:cs="微软雅黑"/>
          <w:bCs/>
          <w:color w:val="000000"/>
          <w:sz w:val="28"/>
        </w:rPr>
        <w:t>域的交流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与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合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作</w:t>
      </w:r>
      <w:r>
        <w:rPr>
          <w:rFonts w:ascii="微软雅黑" w:hAnsi="微软雅黑" w:eastAsia="微软雅黑" w:cs="微软雅黑"/>
          <w:bCs/>
          <w:color w:val="000000"/>
          <w:sz w:val="28"/>
        </w:rPr>
        <w:t>，指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导</w:t>
      </w:r>
      <w:r>
        <w:rPr>
          <w:rFonts w:ascii="微软雅黑" w:hAnsi="微软雅黑" w:eastAsia="微软雅黑" w:cs="微软雅黑"/>
          <w:bCs/>
          <w:color w:val="000000"/>
          <w:sz w:val="28"/>
        </w:rPr>
        <w:t>和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推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广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大</w:t>
      </w:r>
      <w:r>
        <w:rPr>
          <w:rFonts w:ascii="微软雅黑" w:hAnsi="微软雅黑" w:eastAsia="微软雅黑" w:cs="微软雅黑"/>
          <w:bCs/>
          <w:color w:val="000000"/>
          <w:sz w:val="28"/>
        </w:rPr>
        <w:t>数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据</w:t>
      </w:r>
      <w:r>
        <w:rPr>
          <w:rFonts w:ascii="微软雅黑" w:hAnsi="微软雅黑" w:eastAsia="微软雅黑" w:cs="微软雅黑"/>
          <w:bCs/>
          <w:color w:val="000000"/>
          <w:sz w:val="28"/>
        </w:rPr>
        <w:t>信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息</w:t>
      </w:r>
      <w:r>
        <w:rPr>
          <w:rFonts w:ascii="微软雅黑" w:hAnsi="微软雅黑" w:eastAsia="微软雅黑" w:cs="微软雅黑"/>
          <w:bCs/>
          <w:color w:val="000000"/>
          <w:sz w:val="28"/>
        </w:rPr>
        <w:t>技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术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在审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z w:val="28"/>
        </w:rPr>
        <w:t>领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域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的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应</w:t>
      </w:r>
      <w:r>
        <w:rPr>
          <w:rFonts w:ascii="微软雅黑" w:hAnsi="微软雅黑" w:eastAsia="微软雅黑" w:cs="微软雅黑"/>
          <w:bCs/>
          <w:color w:val="000000"/>
          <w:sz w:val="28"/>
        </w:rPr>
        <w:t>用。</w:t>
      </w:r>
    </w:p>
    <w:p>
      <w:pPr>
        <w:autoSpaceDE w:val="0"/>
        <w:autoSpaceDN w:val="0"/>
        <w:spacing w:before="131" w:line="368" w:lineRule="exact"/>
        <w:ind w:left="559"/>
        <w:jc w:val="left"/>
      </w:pPr>
      <w:r>
        <w:rPr>
          <w:rFonts w:ascii="微软雅黑" w:hAnsi="微软雅黑" w:eastAsia="微软雅黑" w:cs="微软雅黑"/>
          <w:bCs/>
          <w:color w:val="000000"/>
          <w:sz w:val="28"/>
        </w:rPr>
        <w:t>（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十</w:t>
      </w:r>
      <w:r>
        <w:rPr>
          <w:rFonts w:ascii="微软雅黑" w:hAnsi="微软雅黑" w:eastAsia="微软雅黑" w:cs="微软雅黑"/>
          <w:bCs/>
          <w:color w:val="000000"/>
          <w:sz w:val="28"/>
        </w:rPr>
        <w:t>）完成县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委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（</w:t>
      </w:r>
      <w:r>
        <w:rPr>
          <w:rFonts w:ascii="微软雅黑" w:hAnsi="微软雅黑" w:eastAsia="微软雅黑" w:cs="微软雅黑"/>
          <w:bCs/>
          <w:color w:val="000000"/>
          <w:sz w:val="28"/>
        </w:rPr>
        <w:t>或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县</w:t>
      </w:r>
      <w:r>
        <w:rPr>
          <w:rFonts w:ascii="微软雅黑" w:hAnsi="微软雅黑" w:eastAsia="微软雅黑" w:cs="微软雅黑"/>
          <w:bCs/>
          <w:color w:val="000000"/>
          <w:sz w:val="28"/>
        </w:rPr>
        <w:t>委、县政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府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）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交</w:t>
      </w:r>
      <w:r>
        <w:rPr>
          <w:rFonts w:ascii="微软雅黑" w:hAnsi="微软雅黑" w:eastAsia="微软雅黑" w:cs="微软雅黑"/>
          <w:bCs/>
          <w:color w:val="000000"/>
          <w:sz w:val="28"/>
        </w:rPr>
        <w:t>办的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其</w:t>
      </w:r>
      <w:r>
        <w:rPr>
          <w:rFonts w:ascii="微软雅黑" w:hAnsi="微软雅黑" w:eastAsia="微软雅黑" w:cs="微软雅黑"/>
          <w:bCs/>
          <w:color w:val="000000"/>
          <w:sz w:val="28"/>
        </w:rPr>
        <w:t>他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任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务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。</w:t>
      </w:r>
    </w:p>
    <w:p>
      <w:pPr>
        <w:autoSpaceDE w:val="0"/>
        <w:autoSpaceDN w:val="0"/>
        <w:spacing w:before="93" w:line="419" w:lineRule="exact"/>
        <w:ind w:left="641"/>
        <w:jc w:val="left"/>
      </w:pPr>
      <w:r>
        <w:rPr>
          <w:rFonts w:ascii="微软雅黑" w:hAnsi="微软雅黑" w:eastAsia="微软雅黑" w:cs="微软雅黑"/>
          <w:b/>
          <w:bCs/>
          <w:color w:val="000000"/>
          <w:sz w:val="32"/>
        </w:rPr>
        <w:t>机</w:t>
      </w:r>
      <w:r>
        <w:rPr>
          <w:rFonts w:ascii="微软雅黑" w:hAnsi="微软雅黑" w:eastAsia="微软雅黑" w:cs="微软雅黑"/>
          <w:b/>
          <w:bCs/>
          <w:color w:val="000000"/>
          <w:spacing w:val="8"/>
          <w:w w:val="97"/>
          <w:sz w:val="32"/>
        </w:rPr>
        <w:t>构</w:t>
      </w:r>
      <w:r>
        <w:rPr>
          <w:rFonts w:ascii="微软雅黑" w:hAnsi="微软雅黑" w:eastAsia="微软雅黑" w:cs="微软雅黑"/>
          <w:b/>
          <w:bCs/>
          <w:color w:val="000000"/>
          <w:spacing w:val="4"/>
          <w:w w:val="96"/>
          <w:sz w:val="32"/>
        </w:rPr>
        <w:t>设</w:t>
      </w:r>
      <w:r>
        <w:rPr>
          <w:rFonts w:ascii="微软雅黑" w:hAnsi="微软雅黑" w:eastAsia="微软雅黑" w:cs="微软雅黑"/>
          <w:b/>
          <w:bCs/>
          <w:color w:val="000000"/>
          <w:spacing w:val="8"/>
          <w:w w:val="96"/>
          <w:sz w:val="32"/>
        </w:rPr>
        <w:t>置</w:t>
      </w:r>
      <w:r>
        <w:rPr>
          <w:rFonts w:ascii="微软雅黑" w:hAnsi="微软雅黑" w:eastAsia="微软雅黑" w:cs="微软雅黑"/>
          <w:b/>
          <w:bCs/>
          <w:color w:val="000000"/>
          <w:spacing w:val="3"/>
          <w:w w:val="97"/>
          <w:sz w:val="32"/>
        </w:rPr>
        <w:t>：</w:t>
      </w:r>
    </w:p>
    <w:p>
      <w:pPr>
        <w:spacing w:line="14" w:lineRule="exact"/>
        <w:jc w:val="center"/>
        <w:sectPr>
          <w:type w:val="continuous"/>
          <w:pgSz w:w="16840" w:h="11900"/>
          <w:pgMar w:top="1426" w:right="1019" w:bottom="419" w:left="1020" w:header="851" w:footer="419" w:gutter="0"/>
          <w:cols w:space="0" w:num="1"/>
        </w:sectPr>
      </w:pPr>
    </w:p>
    <w:p>
      <w:pPr>
        <w:autoSpaceDE w:val="0"/>
        <w:autoSpaceDN w:val="0"/>
        <w:spacing w:line="2070" w:lineRule="exact"/>
        <w:jc w:val="left"/>
      </w:pPr>
    </w:p>
    <w:p>
      <w:pPr>
        <w:autoSpaceDE w:val="0"/>
        <w:autoSpaceDN w:val="0"/>
        <w:spacing w:line="265" w:lineRule="exact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32</w:t>
      </w:r>
    </w:p>
    <w:p>
      <w:pPr>
        <w:spacing w:line="14" w:lineRule="exact"/>
        <w:jc w:val="center"/>
        <w:sectPr>
          <w:type w:val="continuous"/>
          <w:pgSz w:w="16840" w:h="11900"/>
          <w:pgMar w:top="1426" w:right="1019" w:bottom="419" w:left="1020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426" w:right="918" w:bottom="419" w:left="1020" w:header="851" w:footer="419" w:gutter="0"/>
          <w:cols w:space="720" w:num="1"/>
        </w:sectPr>
      </w:pPr>
      <w:bookmarkStart w:id="32" w:name="_bookmark32"/>
      <w:bookmarkEnd w:id="32"/>
    </w:p>
    <w:p>
      <w:pPr>
        <w:spacing w:line="14" w:lineRule="exact"/>
        <w:jc w:val="center"/>
      </w:pPr>
      <w:r>
        <mc:AlternateContent>
          <mc:Choice Requires="wps">
            <w:drawing>
              <wp:anchor distT="0" distB="0" distL="114300" distR="114300" simplePos="0" relativeHeight="252424192" behindDoc="1" locked="0" layoutInCell="1" allowOverlap="1">
                <wp:simplePos x="0" y="0"/>
                <wp:positionH relativeFrom="page">
                  <wp:posOffset>3778250</wp:posOffset>
                </wp:positionH>
                <wp:positionV relativeFrom="page">
                  <wp:posOffset>1213485</wp:posOffset>
                </wp:positionV>
                <wp:extent cx="9525" cy="8890"/>
                <wp:effectExtent l="14605" t="15240" r="21590" b="21590"/>
                <wp:wrapNone/>
                <wp:docPr id="858" name="WS_polygon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56" o:spid="_x0000_s1026" style="position:absolute;left:0pt;margin-left:297.5pt;margin-top:95.55pt;height:0.7pt;width:0.75pt;mso-position-horizontal-relative:page;mso-position-vertical-relative:page;z-index:-250892288;mso-width-relative:page;mso-height-relative:page;" fillcolor="#000000" filled="t" stroked="t" coordsize="9525,8890" o:gfxdata="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rJ4Y2NgAAAALAQAADwAAAAAAAAABACAAAAAiAAAAZHJzL2Rvd25yZXYueG1sUEsBAhQAFAAAAAgA&#10;h07iQHN+GhLsAQAAHgQAAA4AAAAAAAAAAQAgAAAAJwEAAGRycy9lMm9Eb2MueG1sUEsFBgAAAAAG&#10;AAYAWQEAAIUFAAAAAA=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25216" behindDoc="1" locked="0" layoutInCell="1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1213485</wp:posOffset>
                </wp:positionV>
                <wp:extent cx="8890" cy="8890"/>
                <wp:effectExtent l="13970" t="15875" r="22860" b="20955"/>
                <wp:wrapNone/>
                <wp:docPr id="859" name="WS_polygon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57" o:spid="_x0000_s1026" style="position:absolute;left:0pt;margin-left:420.6pt;margin-top:95.55pt;height:0.7pt;width:0.7pt;mso-position-horizontal-relative:page;mso-position-vertical-relative:page;z-index:-250891264;mso-width-relative:page;mso-height-relative:page;" fillcolor="#000000" filled="t" stroked="t" coordsize="8890,8890" o:gfxdata="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MnVo1LX&#10;AAAACwEAAA8AAAAAAAAAAQAgAAAAIgAAAGRycy9kb3ducmV2LnhtbFBLAQIUABQAAAAIAIdO4kDa&#10;0Yh/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26240" behindDoc="1" locked="0" layoutInCell="1" allowOverlap="1">
                <wp:simplePos x="0" y="0"/>
                <wp:positionH relativeFrom="page">
                  <wp:posOffset>6907530</wp:posOffset>
                </wp:positionH>
                <wp:positionV relativeFrom="page">
                  <wp:posOffset>1213485</wp:posOffset>
                </wp:positionV>
                <wp:extent cx="8890" cy="8890"/>
                <wp:effectExtent l="13970" t="15875" r="22860" b="20955"/>
                <wp:wrapNone/>
                <wp:docPr id="860" name="WS_polygon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58" o:spid="_x0000_s1026" style="position:absolute;left:0pt;margin-left:543.9pt;margin-top:95.55pt;height:0.7pt;width:0.7pt;mso-position-horizontal-relative:page;mso-position-vertical-relative:page;z-index:-250890240;mso-width-relative:page;mso-height-relative:page;" fillcolor="#000000" filled="t" stroked="t" coordsize="8890,8890" o:gfxdata="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gxp9XNcA&#10;AAANAQAADwAAAAAAAAABACAAAAAiAAAAZHJzL2Rvd25yZXYueG1sUEsBAhQAFAAAAAgAh07iQOI4&#10;33rnAQAAHg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2726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1581785</wp:posOffset>
                </wp:positionV>
                <wp:extent cx="8890" cy="8890"/>
                <wp:effectExtent l="13970" t="15875" r="22860" b="20955"/>
                <wp:wrapNone/>
                <wp:docPr id="861" name="WS_polygon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59" o:spid="_x0000_s1026" style="position:absolute;left:0pt;margin-left:174.25pt;margin-top:124.55pt;height:0.7pt;width:0.7pt;mso-position-horizontal-relative:page;mso-position-vertical-relative:page;z-index:-250889216;mso-width-relative:page;mso-height-relative:page;" fillcolor="#000000" filled="t" stroked="t" coordsize="8890,8890" o:gfxdata="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CdYEA&#10;2AAAAAsBAAAPAAAAAAAAAAEAIAAAACIAAABkcnMvZG93bnJldi54bWxQSwECFAAUAAAACACHTuJA&#10;cTV7BO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28288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1581785</wp:posOffset>
                </wp:positionV>
                <wp:extent cx="8890" cy="8890"/>
                <wp:effectExtent l="13970" t="15875" r="22860" b="20955"/>
                <wp:wrapNone/>
                <wp:docPr id="862" name="WS_polygon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60" o:spid="_x0000_s1026" style="position:absolute;left:0pt;margin-left:667.15pt;margin-top:124.55pt;height:0.7pt;width:0.7pt;mso-position-horizontal-relative:page;mso-position-vertical-relative:page;z-index:-250888192;mso-width-relative:page;mso-height-relative:page;" fillcolor="#000000" filled="t" stroked="t" coordsize="8890,8890" o:gfxdata="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OWZ5ErY&#10;AAAADQEAAA8AAAAAAAAAAQAgAAAAIgAAAGRycy9kb3ducmV2LnhtbFBLAQIUABQAAAAIAIdO4kCh&#10;+4dD5wEAAB4EAAAOAAAAAAAAAAEAIAAAACc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42931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2049780</wp:posOffset>
                </wp:positionV>
                <wp:extent cx="8890" cy="8890"/>
                <wp:effectExtent l="0" t="0" r="0" b="0"/>
                <wp:wrapNone/>
                <wp:docPr id="865" name="group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863" name="WS_polygon862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64" name="WS_polygon863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861" o:spid="_x0000_s1026" o:spt="203" style="position:absolute;left:0pt;margin-left:174.25pt;margin-top:161.4pt;height:0.7pt;width:0.7pt;mso-position-horizontal-relative:page;mso-position-vertical-relative:page;z-index:-250887168;mso-width-relative:page;mso-height-relative:page;" coordsize="70,70203" o:gfxdata="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BoQ&#10;ysDbAAAACwEAAA8AAAAAAAAAAQAgAAAAIgAAAGRycy9kb3ducmV2LnhtbFBLAQIUABQAAAAIAIdO&#10;4kDrrFSXWQIAAHwHAAAOAAAAAAAAAAEAIAAAACoBAABkcnMvZTJvRG9jLnhtbFBLBQYAAAAABgAG&#10;AFkBAAD1BQAAAAA=&#10;">
                <o:lock v:ext="edit" aspectratio="f"/>
                <v:shape id="WS_polygon862" o:spid="_x0000_s1026" style="position:absolute;left:0;top:0;height:70;width:70;" fillcolor="#000000" filled="t" stroked="t" coordsize="70,70" o:gfxdata="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kuDYa8AAAA&#10;3AAAAA8AAAAAAAAAAQAgAAAAIgAAAGRycy9kb3ducmV2LnhtbFBLAQIUABQAAAAIAIdO4kAzLwWe&#10;OwAAADkAAAAQAAAAAAAAAAEAIAAAAAsBAABkcnMvc2hhcGV4bWwueG1sUEsFBgAAAAAGAAYAWwEA&#10;ALUDAAAAAA=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863" o:spid="_x0000_s1026" style="position:absolute;left:0;top:0;height:70;width:70;" fillcolor="#000000" filled="t" stroked="t" coordsize="70,70" o:gfxdata="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bHlfK8AAAA&#10;3AAAAA8AAAAAAAAAAQAgAAAAIgAAAGRycy9kb3ducmV2LnhtbFBLAQIUABQAAAAIAIdO4kAzLwWe&#10;OwAAADkAAAAQAAAAAAAAAAEAIAAAAAsBAABkcnMvc2hhcGV4bWwueG1sUEsFBgAAAAAGAAYAWwEA&#10;ALUDAAAAAA=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30336" behindDoc="1" locked="0" layoutInCell="1" allowOverlap="1">
                <wp:simplePos x="0" y="0"/>
                <wp:positionH relativeFrom="page">
                  <wp:posOffset>3778250</wp:posOffset>
                </wp:positionH>
                <wp:positionV relativeFrom="page">
                  <wp:posOffset>2049780</wp:posOffset>
                </wp:positionV>
                <wp:extent cx="9525" cy="8890"/>
                <wp:effectExtent l="14605" t="15240" r="21590" b="21590"/>
                <wp:wrapNone/>
                <wp:docPr id="866" name="WS_polygon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64" o:spid="_x0000_s1026" style="position:absolute;left:0pt;margin-left:297.5pt;margin-top:161.4pt;height:0.7pt;width:0.75pt;mso-position-horizontal-relative:page;mso-position-vertical-relative:page;z-index:-250886144;mso-width-relative:page;mso-height-relative:page;" fillcolor="#000000" filled="t" stroked="t" coordsize="9525,8890" o:gfxdata="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eGb842gAAAAsBAAAPAAAAAAAAAAEAIAAAACIAAABkcnMvZG93bnJldi54bWxQSwECFAAUAAAA&#10;CACHTuJAlmlQcewBAAAeBAAADgAAAAAAAAABACAAAAApAQAAZHJzL2Uyb0RvYy54bWxQSwUGAAAA&#10;AAYABgBZAQAAhwUAAAAA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31360" behindDoc="1" locked="0" layoutInCell="1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2049780</wp:posOffset>
                </wp:positionV>
                <wp:extent cx="8890" cy="8890"/>
                <wp:effectExtent l="13970" t="15875" r="22860" b="20955"/>
                <wp:wrapNone/>
                <wp:docPr id="867" name="WS_polygon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65" o:spid="_x0000_s1026" style="position:absolute;left:0pt;margin-left:420.6pt;margin-top:161.4pt;height:0.7pt;width:0.7pt;mso-position-horizontal-relative:page;mso-position-vertical-relative:page;z-index:-250885120;mso-width-relative:page;mso-height-relative:page;" fillcolor="#000000" filled="t" stroked="t" coordsize="8890,8890" o:gfxdata="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PtSBLLX&#10;AAAACwEAAA8AAAAAAAAAAQAgAAAAIgAAAGRycy9kb3ducmV2LnhtbFBLAQIUABQAAAAIAIdO4kA/&#10;xsIc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32384" behindDoc="1" locked="0" layoutInCell="1" allowOverlap="1">
                <wp:simplePos x="0" y="0"/>
                <wp:positionH relativeFrom="page">
                  <wp:posOffset>6907530</wp:posOffset>
                </wp:positionH>
                <wp:positionV relativeFrom="page">
                  <wp:posOffset>2049780</wp:posOffset>
                </wp:positionV>
                <wp:extent cx="8890" cy="8890"/>
                <wp:effectExtent l="13970" t="15875" r="22860" b="20955"/>
                <wp:wrapNone/>
                <wp:docPr id="868" name="WS_polygon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66" o:spid="_x0000_s1026" style="position:absolute;left:0pt;margin-left:543.9pt;margin-top:161.4pt;height:0.7pt;width:0.7pt;mso-position-horizontal-relative:page;mso-position-vertical-relative:page;z-index:-250884096;mso-width-relative:page;mso-height-relative:page;" fillcolor="#000000" filled="t" stroked="t" coordsize="8890,8890" o:gfxdata="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PNDP1DX&#10;AAAADQEAAA8AAAAAAAAAAQAgAAAAIgAAAGRycy9kb3ducmV2LnhtbFBLAQIUABQAAAAIAIdO4kBc&#10;d6S6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433408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2049780</wp:posOffset>
                </wp:positionV>
                <wp:extent cx="8890" cy="8890"/>
                <wp:effectExtent l="0" t="0" r="0" b="0"/>
                <wp:wrapNone/>
                <wp:docPr id="871" name="group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869" name="WS_polygon868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70" name="WS_polygon869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867" o:spid="_x0000_s1026" o:spt="203" style="position:absolute;left:0pt;margin-left:667.15pt;margin-top:161.4pt;height:0.7pt;width:0.7pt;mso-position-horizontal-relative:page;mso-position-vertical-relative:page;z-index:-250883072;mso-width-relative:page;mso-height-relative:page;" coordsize="70,70203" o:gfxdata="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O5vjgNsAAAANAQAADwAAAAAAAAABACAAAAAiAAAAZHJzL2Rvd25yZXYueG1sUEsBAhQAFAAAAAgA&#10;h07iQE5WjrRbAgAAfAcAAA4AAAAAAAAAAQAgAAAAKgEAAGRycy9lMm9Eb2MueG1sUEsFBgAAAAAG&#10;AAYAWQEAAPcFAAAAAA==&#10;">
                <o:lock v:ext="edit" aspectratio="f"/>
                <v:shape id="WS_polygon868" o:spid="_x0000_s1026" style="position:absolute;left:0;top:0;height:70;width:70;" fillcolor="#000000" filled="t" stroked="t" coordsize="70,70" o:gfxdata="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xjpsvQAA&#10;ANwAAAAPAAAAAAAAAAEAIAAAACIAAABkcnMvZG93bnJldi54bWxQSwECFAAUAAAACACHTuJAMy8F&#10;njsAAAA5AAAAEAAAAAAAAAABACAAAAAMAQAAZHJzL3NoYXBleG1sLnhtbFBLBQYAAAAABgAGAFsB&#10;AAC2AwAAAAA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869" o:spid="_x0000_s1026" style="position:absolute;left:0;top:0;height:70;width:70;" fillcolor="#000000" filled="t" stroked="t" coordsize="70,70" o:gfxdata="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wlBSy5AAAA3AAA&#10;AA8AAAAAAAAAAQAgAAAAIgAAAGRycy9kb3ducmV2LnhtbFBLAQIUABQAAAAIAIdO4kAzLwWeOwAA&#10;ADkAAAAQAAAAAAAAAAEAIAAAAAgBAABkcnMvc2hhcGV4bWwueG1sUEsFBgAAAAAGAAYAWwEAALID&#10;AAAAAA=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434432" behindDoc="1" locked="0" layoutInCell="1" allowOverlap="1">
                <wp:simplePos x="0" y="0"/>
                <wp:positionH relativeFrom="page">
                  <wp:posOffset>8472805</wp:posOffset>
                </wp:positionH>
                <wp:positionV relativeFrom="page">
                  <wp:posOffset>1213485</wp:posOffset>
                </wp:positionV>
                <wp:extent cx="8890" cy="8890"/>
                <wp:effectExtent l="0" t="0" r="0" b="0"/>
                <wp:wrapNone/>
                <wp:docPr id="874" name="group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872" name="WS_polygon871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73" name="WS_polygon872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870" o:spid="_x0000_s1026" o:spt="203" style="position:absolute;left:0pt;margin-left:667.15pt;margin-top:95.55pt;height:0.7pt;width:0.7pt;mso-position-horizontal-relative:page;mso-position-vertical-relative:page;z-index:-250882048;mso-width-relative:page;mso-height-relative:page;" coordsize="70,70203" o:gfxdata="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vCoYzb&#10;AAAADQEAAA8AAAAAAAAAAQAgAAAAIgAAAGRycy9kb3ducmV2LnhtbFBLAQIUABQAAAAIAIdO4kBB&#10;u/BqVgIAAHwHAAAOAAAAAAAAAAEAIAAAACoBAABkcnMvZTJvRG9jLnhtbFBLBQYAAAAABgAGAFkB&#10;AADyBQAAAAA=&#10;">
                <o:lock v:ext="edit" aspectratio="f"/>
                <v:shape id="WS_polygon871" o:spid="_x0000_s1026" style="position:absolute;left:0;top:0;height:70;width:70;" fillcolor="#000000" filled="t" stroked="t" coordsize="70,70" o:gfxdata="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7s+wL4A&#10;AADcAAAADwAAAAAAAAABACAAAAAiAAAAZHJzL2Rvd25yZXYueG1sUEsBAhQAFAAAAAgAh07iQDMv&#10;BZ47AAAAOQAAABAAAAAAAAAAAQAgAAAADQEAAGRycy9zaGFwZXhtbC54bWxQSwUGAAAAAAYABgBb&#10;AQAAtwMAAAAA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872" o:spid="_x0000_s1026" style="position:absolute;left:0;top:0;height:70;width:70;" fillcolor="#000000" filled="t" stroked="t" coordsize="70,70" o:gfxdata="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PebW74A&#10;AADcAAAADwAAAAAAAAABACAAAAAiAAAAZHJzL2Rvd25yZXYueG1sUEsBAhQAFAAAAAgAh07iQDMv&#10;BZ47AAAAOQAAABAAAAAAAAAAAQAgAAAADQEAAGRycy9zaGFwZXhtbC54bWxQSwUGAAAAAAYABgBb&#10;AQAAtwMAAAAA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page">
                  <wp:posOffset>2212975</wp:posOffset>
                </wp:positionH>
                <wp:positionV relativeFrom="page">
                  <wp:posOffset>1213485</wp:posOffset>
                </wp:positionV>
                <wp:extent cx="8890" cy="8890"/>
                <wp:effectExtent l="0" t="0" r="0" b="0"/>
                <wp:wrapNone/>
                <wp:docPr id="1091" name="group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1089" name="WS_polygon874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90" name="WS_polygon875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873" o:spid="_x0000_s1026" o:spt="203" style="position:absolute;left:0pt;margin-left:174.25pt;margin-top:95.55pt;height:0.7pt;width:0.7pt;mso-position-horizontal-relative:page;mso-position-vertical-relative:page;z-index:252587008;mso-width-relative:page;mso-height-relative:page;" coordsize="70,70203" o:gfxdata="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KJdtINoAAAALAQAADwAAAAAAAAABACAAAAAiAAAAZHJzL2Rvd25yZXYueG1sUEsBAhQAFAAAAAgA&#10;h07iQF71HVRcAgAAfwcAAA4AAAAAAAAAAQAgAAAAKQEAAGRycy9lMm9Eb2MueG1sUEsFBgAAAAAG&#10;AAYAWQEAAPcFAAAAAA==&#10;">
                <o:lock v:ext="edit" aspectratio="f"/>
                <v:shape id="WS_polygon874" o:spid="_x0000_s1026" style="position:absolute;left:0;top:0;height:70;width:70;" fillcolor="#000000" filled="t" stroked="t" coordsize="70,70" o:gfxdata="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iZiibsAAADd&#10;AAAADwAAAAAAAAABACAAAAAiAAAAZHJzL2Rvd25yZXYueG1sUEsBAhQAFAAAAAgAh07iQDMvBZ47&#10;AAAAOQAAABAAAAAAAAAAAQAgAAAACgEAAGRycy9zaGFwZXhtbC54bWxQSwUGAAAAAAYABgBbAQAA&#10;tAMAAAAA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875" o:spid="_x0000_s1026" style="position:absolute;left:0;top:0;height:70;width:70;" fillcolor="#000000" filled="t" stroked="t" coordsize="70,70" o:gfxdata="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sVdyb4A&#10;AADdAAAADwAAAAAAAAABACAAAAAiAAAAZHJzL2Rvd25yZXYueG1sUEsBAhQAFAAAAAgAh07iQDMv&#10;BZ47AAAAOQAAABAAAAAAAAAAAQAgAAAADQEAAGRycy9zaGFwZXhtbC54bWxQSwUGAAAAAAYABgBb&#10;AQAAtwMAAAAA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autoSpaceDE w:val="0"/>
        <w:autoSpaceDN w:val="0"/>
        <w:spacing w:before="1" w:line="418" w:lineRule="exact"/>
        <w:ind w:left="6121"/>
        <w:jc w:val="left"/>
      </w:pPr>
      <w:r>
        <w:rPr>
          <w:rFonts w:ascii="微软雅黑" w:hAnsi="微软雅黑" w:eastAsia="微软雅黑" w:cs="微软雅黑"/>
          <w:bCs/>
          <w:color w:val="000000"/>
          <w:sz w:val="32"/>
        </w:rPr>
        <w:t>部</w:t>
      </w:r>
      <w:r>
        <w:rPr>
          <w:rFonts w:ascii="微软雅黑" w:hAnsi="微软雅黑" w:eastAsia="微软雅黑" w:cs="微软雅黑"/>
          <w:bCs/>
          <w:color w:val="000000"/>
          <w:spacing w:val="-2"/>
          <w:sz w:val="32"/>
        </w:rPr>
        <w:t>门</w:t>
      </w:r>
      <w:r>
        <w:rPr>
          <w:rFonts w:ascii="微软雅黑" w:hAnsi="微软雅黑" w:eastAsia="微软雅黑" w:cs="微软雅黑"/>
          <w:bCs/>
          <w:color w:val="000000"/>
          <w:sz w:val="32"/>
        </w:rPr>
        <w:t>机</w:t>
      </w:r>
      <w:r>
        <w:rPr>
          <w:rFonts w:ascii="微软雅黑" w:hAnsi="微软雅黑" w:eastAsia="微软雅黑" w:cs="微软雅黑"/>
          <w:bCs/>
          <w:color w:val="000000"/>
          <w:spacing w:val="-1"/>
          <w:sz w:val="32"/>
        </w:rPr>
        <w:t>构</w:t>
      </w:r>
      <w:r>
        <w:rPr>
          <w:rFonts w:ascii="微软雅黑" w:hAnsi="微软雅黑" w:eastAsia="微软雅黑" w:cs="微软雅黑"/>
          <w:bCs/>
          <w:color w:val="000000"/>
          <w:spacing w:val="-2"/>
          <w:w w:val="101"/>
          <w:sz w:val="32"/>
        </w:rPr>
        <w:t>设</w:t>
      </w:r>
      <w:r>
        <w:rPr>
          <w:rFonts w:ascii="微软雅黑" w:hAnsi="微软雅黑" w:eastAsia="微软雅黑" w:cs="微软雅黑"/>
          <w:bCs/>
          <w:color w:val="000000"/>
          <w:sz w:val="32"/>
        </w:rPr>
        <w:t>置</w:t>
      </w:r>
      <w:r>
        <w:rPr>
          <w:rFonts w:ascii="微软雅黑" w:hAnsi="微软雅黑" w:eastAsia="微软雅黑" w:cs="微软雅黑"/>
          <w:bCs/>
          <w:color w:val="000000"/>
          <w:spacing w:val="-2"/>
          <w:sz w:val="32"/>
        </w:rPr>
        <w:t>情</w:t>
      </w:r>
      <w:r>
        <w:rPr>
          <w:rFonts w:ascii="微软雅黑" w:hAnsi="微软雅黑" w:eastAsia="微软雅黑" w:cs="微软雅黑"/>
          <w:bCs/>
          <w:color w:val="000000"/>
          <w:spacing w:val="-11"/>
          <w:w w:val="104"/>
          <w:sz w:val="32"/>
        </w:rPr>
        <w:t>况</w:t>
      </w:r>
    </w:p>
    <w:p>
      <w:pPr>
        <w:spacing w:line="14" w:lineRule="exact"/>
        <w:jc w:val="center"/>
        <w:sectPr>
          <w:type w:val="continuous"/>
          <w:pgSz w:w="16840" w:h="11900"/>
          <w:pgMar w:top="1426" w:right="918" w:bottom="419" w:left="1020" w:header="851" w:footer="419" w:gutter="0"/>
          <w:cols w:space="0" w:num="1"/>
        </w:sectPr>
      </w:pPr>
    </w:p>
    <w:p>
      <w:pPr>
        <w:spacing w:line="14" w:lineRule="exact"/>
        <w:jc w:val="center"/>
      </w:pPr>
    </w:p>
    <w:tbl>
      <w:tblPr>
        <w:tblStyle w:val="4"/>
        <w:tblW w:w="0" w:type="auto"/>
        <w:tblInd w:w="2472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466"/>
        <w:gridCol w:w="2462"/>
        <w:gridCol w:w="2465"/>
        <w:gridCol w:w="246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246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151" w:line="277" w:lineRule="exact"/>
              <w:ind w:left="81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单位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名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称</w:t>
            </w:r>
          </w:p>
        </w:tc>
        <w:tc>
          <w:tcPr>
            <w:tcW w:w="246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151" w:line="277" w:lineRule="exact"/>
              <w:ind w:left="81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单位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性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质</w:t>
            </w:r>
          </w:p>
        </w:tc>
        <w:tc>
          <w:tcPr>
            <w:tcW w:w="246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151" w:line="277" w:lineRule="exact"/>
              <w:ind w:left="81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单位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规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格</w:t>
            </w:r>
          </w:p>
        </w:tc>
        <w:tc>
          <w:tcPr>
            <w:tcW w:w="246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151" w:line="277" w:lineRule="exact"/>
              <w:ind w:left="60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经费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保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障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7"/>
                <w:w w:val="89"/>
              </w:rPr>
              <w:t>形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1"/>
                <w:w w:val="92"/>
              </w:rPr>
              <w:t>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</w:trPr>
        <w:tc>
          <w:tcPr>
            <w:tcW w:w="24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0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青龙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族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自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治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局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本级</w:t>
            </w:r>
          </w:p>
        </w:tc>
        <w:tc>
          <w:tcPr>
            <w:tcW w:w="24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0" w:line="277" w:lineRule="exact"/>
              <w:ind w:left="1022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行政</w:t>
            </w:r>
          </w:p>
        </w:tc>
        <w:tc>
          <w:tcPr>
            <w:tcW w:w="24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0" w:line="277" w:lineRule="exact"/>
              <w:ind w:left="917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正科级</w:t>
            </w:r>
          </w:p>
        </w:tc>
        <w:tc>
          <w:tcPr>
            <w:tcW w:w="24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0" w:line="277" w:lineRule="exact"/>
              <w:ind w:left="811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财政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拨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款</w:t>
            </w:r>
          </w:p>
        </w:tc>
      </w:tr>
    </w:tbl>
    <w:p>
      <w:pPr>
        <w:spacing w:line="14" w:lineRule="exact"/>
        <w:jc w:val="center"/>
        <w:sectPr>
          <w:type w:val="continuous"/>
          <w:pgSz w:w="16840" w:h="11900"/>
          <w:pgMar w:top="1426" w:right="918" w:bottom="419" w:left="1020" w:header="851" w:footer="419" w:gutter="0"/>
          <w:cols w:space="0" w:num="1"/>
        </w:sectPr>
      </w:pPr>
    </w:p>
    <w:p>
      <w:pPr>
        <w:autoSpaceDE w:val="0"/>
        <w:autoSpaceDN w:val="0"/>
        <w:spacing w:before="64" w:line="319" w:lineRule="exact"/>
        <w:ind w:left="641"/>
        <w:jc w:val="left"/>
      </w:pPr>
      <w:r>
        <w:rPr>
          <w:rFonts w:ascii="黑体" w:hAnsi="黑体" w:eastAsia="黑体" w:cs="黑体"/>
          <w:bCs/>
          <w:color w:val="000000"/>
          <w:sz w:val="32"/>
        </w:rPr>
        <w:t>二</w:t>
      </w:r>
      <w:r>
        <w:rPr>
          <w:rFonts w:ascii="黑体" w:hAnsi="黑体" w:eastAsia="黑体" w:cs="黑体"/>
          <w:bCs/>
          <w:color w:val="000000"/>
          <w:spacing w:val="8"/>
          <w:w w:val="97"/>
          <w:sz w:val="32"/>
        </w:rPr>
        <w:t>、</w:t>
      </w:r>
      <w:r>
        <w:rPr>
          <w:rFonts w:ascii="黑体" w:hAnsi="黑体" w:eastAsia="黑体" w:cs="黑体"/>
          <w:bCs/>
          <w:color w:val="000000"/>
          <w:spacing w:val="4"/>
          <w:w w:val="96"/>
          <w:sz w:val="32"/>
        </w:rPr>
        <w:t>部</w:t>
      </w:r>
      <w:r>
        <w:rPr>
          <w:rFonts w:ascii="黑体" w:hAnsi="黑体" w:eastAsia="黑体" w:cs="黑体"/>
          <w:bCs/>
          <w:color w:val="000000"/>
          <w:spacing w:val="8"/>
          <w:w w:val="96"/>
          <w:sz w:val="32"/>
        </w:rPr>
        <w:t>门</w:t>
      </w:r>
      <w:r>
        <w:rPr>
          <w:rFonts w:ascii="黑体" w:hAnsi="黑体" w:eastAsia="黑体" w:cs="黑体"/>
          <w:bCs/>
          <w:color w:val="000000"/>
          <w:spacing w:val="3"/>
          <w:w w:val="97"/>
          <w:sz w:val="32"/>
        </w:rPr>
        <w:t>预</w:t>
      </w:r>
      <w:r>
        <w:rPr>
          <w:rFonts w:ascii="黑体" w:hAnsi="黑体" w:eastAsia="黑体" w:cs="黑体"/>
          <w:bCs/>
          <w:color w:val="000000"/>
          <w:spacing w:val="9"/>
          <w:w w:val="96"/>
          <w:sz w:val="32"/>
        </w:rPr>
        <w:t>算</w:t>
      </w:r>
      <w:r>
        <w:rPr>
          <w:rFonts w:ascii="黑体" w:hAnsi="黑体" w:eastAsia="黑体" w:cs="黑体"/>
          <w:bCs/>
          <w:color w:val="000000"/>
          <w:spacing w:val="3"/>
          <w:w w:val="96"/>
          <w:sz w:val="32"/>
        </w:rPr>
        <w:t>安</w:t>
      </w:r>
      <w:r>
        <w:rPr>
          <w:rFonts w:ascii="黑体" w:hAnsi="黑体" w:eastAsia="黑体" w:cs="黑体"/>
          <w:bCs/>
          <w:color w:val="000000"/>
          <w:spacing w:val="8"/>
          <w:w w:val="97"/>
          <w:sz w:val="32"/>
        </w:rPr>
        <w:t>排</w:t>
      </w:r>
      <w:r>
        <w:rPr>
          <w:rFonts w:ascii="黑体" w:hAnsi="黑体" w:eastAsia="黑体" w:cs="黑体"/>
          <w:bCs/>
          <w:color w:val="000000"/>
          <w:spacing w:val="4"/>
          <w:w w:val="96"/>
          <w:sz w:val="32"/>
        </w:rPr>
        <w:t>的</w:t>
      </w:r>
      <w:r>
        <w:rPr>
          <w:rFonts w:ascii="黑体" w:hAnsi="黑体" w:eastAsia="黑体" w:cs="黑体"/>
          <w:bCs/>
          <w:color w:val="000000"/>
          <w:spacing w:val="8"/>
          <w:w w:val="96"/>
          <w:sz w:val="32"/>
        </w:rPr>
        <w:t>总</w:t>
      </w:r>
      <w:r>
        <w:rPr>
          <w:rFonts w:ascii="黑体" w:hAnsi="黑体" w:eastAsia="黑体" w:cs="黑体"/>
          <w:bCs/>
          <w:color w:val="000000"/>
          <w:spacing w:val="4"/>
          <w:w w:val="96"/>
          <w:sz w:val="32"/>
        </w:rPr>
        <w:t>体</w:t>
      </w:r>
      <w:r>
        <w:rPr>
          <w:rFonts w:ascii="黑体" w:hAnsi="黑体" w:eastAsia="黑体" w:cs="黑体"/>
          <w:bCs/>
          <w:color w:val="000000"/>
          <w:spacing w:val="23"/>
          <w:w w:val="92"/>
          <w:sz w:val="32"/>
        </w:rPr>
        <w:t>情</w:t>
      </w:r>
      <w:r>
        <w:rPr>
          <w:rFonts w:ascii="黑体" w:hAnsi="黑体" w:eastAsia="黑体" w:cs="黑体"/>
          <w:bCs/>
          <w:color w:val="000000"/>
          <w:spacing w:val="-11"/>
          <w:w w:val="96"/>
          <w:sz w:val="32"/>
        </w:rPr>
        <w:t>况</w:t>
      </w:r>
    </w:p>
    <w:p>
      <w:pPr>
        <w:autoSpaceDE w:val="0"/>
        <w:autoSpaceDN w:val="0"/>
        <w:spacing w:line="372" w:lineRule="exact"/>
        <w:jc w:val="left"/>
      </w:pPr>
    </w:p>
    <w:p>
      <w:pPr>
        <w:autoSpaceDE w:val="0"/>
        <w:autoSpaceDN w:val="0"/>
        <w:spacing w:line="433" w:lineRule="exact"/>
        <w:ind w:right="266" w:firstLine="559"/>
        <w:jc w:val="left"/>
      </w:pPr>
      <w:r>
        <w:rPr>
          <w:rFonts w:ascii="微软雅黑" w:hAnsi="微软雅黑" w:eastAsia="微软雅黑" w:cs="微软雅黑"/>
          <w:bCs/>
          <w:color w:val="000000"/>
          <w:sz w:val="28"/>
        </w:rPr>
        <w:t>按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照</w:t>
      </w:r>
      <w:r>
        <w:rPr>
          <w:rFonts w:ascii="微软雅黑" w:hAnsi="微软雅黑" w:eastAsia="微软雅黑" w:cs="微软雅黑"/>
          <w:bCs/>
          <w:color w:val="000000"/>
          <w:sz w:val="28"/>
        </w:rPr>
        <w:t>预算管理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有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关</w:t>
      </w:r>
      <w:r>
        <w:rPr>
          <w:rFonts w:ascii="微软雅黑" w:hAnsi="微软雅黑" w:eastAsia="微软雅黑" w:cs="微软雅黑"/>
          <w:bCs/>
          <w:color w:val="000000"/>
          <w:sz w:val="28"/>
        </w:rPr>
        <w:t>规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定</w:t>
      </w:r>
      <w:r>
        <w:rPr>
          <w:rFonts w:ascii="微软雅黑" w:hAnsi="微软雅黑" w:eastAsia="微软雅黑" w:cs="微软雅黑"/>
          <w:bCs/>
          <w:color w:val="000000"/>
          <w:sz w:val="28"/>
        </w:rPr>
        <w:t>，目前我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省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部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门</w:t>
      </w:r>
      <w:r>
        <w:rPr>
          <w:rFonts w:ascii="微软雅黑" w:hAnsi="微软雅黑" w:eastAsia="微软雅黑" w:cs="微软雅黑"/>
          <w:bCs/>
          <w:color w:val="000000"/>
          <w:sz w:val="28"/>
        </w:rPr>
        <w:t>预算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的</w:t>
      </w:r>
      <w:r>
        <w:rPr>
          <w:rFonts w:ascii="微软雅黑" w:hAnsi="微软雅黑" w:eastAsia="微软雅黑" w:cs="微软雅黑"/>
          <w:bCs/>
          <w:color w:val="000000"/>
          <w:sz w:val="28"/>
        </w:rPr>
        <w:t>编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制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实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行</w:t>
      </w:r>
      <w:r>
        <w:rPr>
          <w:rFonts w:ascii="微软雅黑" w:hAnsi="微软雅黑" w:eastAsia="微软雅黑" w:cs="微软雅黑"/>
          <w:bCs/>
          <w:color w:val="000000"/>
          <w:sz w:val="28"/>
        </w:rPr>
        <w:t>综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合</w:t>
      </w:r>
      <w:r>
        <w:rPr>
          <w:rFonts w:ascii="微软雅黑" w:hAnsi="微软雅黑" w:eastAsia="微软雅黑" w:cs="微软雅黑"/>
          <w:bCs/>
          <w:color w:val="000000"/>
          <w:sz w:val="28"/>
        </w:rPr>
        <w:t>预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算</w:t>
      </w:r>
      <w:r>
        <w:rPr>
          <w:rFonts w:ascii="微软雅黑" w:hAnsi="微软雅黑" w:eastAsia="微软雅黑" w:cs="微软雅黑"/>
          <w:bCs/>
          <w:color w:val="000000"/>
          <w:sz w:val="28"/>
        </w:rPr>
        <w:t>管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理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，即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全</w:t>
      </w:r>
      <w:r>
        <w:rPr>
          <w:rFonts w:ascii="微软雅黑" w:hAnsi="微软雅黑" w:eastAsia="微软雅黑" w:cs="微软雅黑"/>
          <w:bCs/>
          <w:color w:val="000000"/>
          <w:sz w:val="28"/>
        </w:rPr>
        <w:t>部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收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入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和</w:t>
      </w:r>
      <w:r>
        <w:rPr>
          <w:rFonts w:ascii="微软雅黑" w:hAnsi="微软雅黑" w:eastAsia="微软雅黑" w:cs="微软雅黑"/>
          <w:bCs/>
          <w:color w:val="000000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出都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反</w:t>
      </w:r>
      <w:r>
        <w:rPr>
          <w:rFonts w:ascii="微软雅黑" w:hAnsi="微软雅黑" w:eastAsia="微软雅黑" w:cs="微软雅黑"/>
          <w:bCs/>
          <w:color w:val="000000"/>
          <w:sz w:val="28"/>
        </w:rPr>
        <w:t>映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在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预</w:t>
      </w:r>
      <w:r>
        <w:rPr>
          <w:rFonts w:ascii="微软雅黑" w:hAnsi="微软雅黑" w:eastAsia="微软雅黑" w:cs="微软雅黑"/>
          <w:bCs/>
          <w:color w:val="000000"/>
          <w:sz w:val="28"/>
        </w:rPr>
        <w:t>算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中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。青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龙</w:t>
      </w:r>
      <w:r>
        <w:rPr>
          <w:rFonts w:ascii="微软雅黑" w:hAnsi="微软雅黑" w:eastAsia="微软雅黑" w:cs="微软雅黑"/>
          <w:bCs/>
          <w:color w:val="000000"/>
          <w:sz w:val="28"/>
        </w:rPr>
        <w:t>满族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自</w:t>
      </w:r>
      <w:r>
        <w:rPr>
          <w:rFonts w:ascii="微软雅黑" w:hAnsi="微软雅黑" w:eastAsia="微软雅黑" w:cs="微软雅黑"/>
          <w:bCs/>
          <w:color w:val="000000"/>
          <w:sz w:val="28"/>
        </w:rPr>
        <w:t>治县审计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局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机</w:t>
      </w:r>
      <w:r>
        <w:rPr>
          <w:rFonts w:ascii="微软雅黑" w:hAnsi="微软雅黑" w:eastAsia="微软雅黑" w:cs="微软雅黑"/>
          <w:bCs/>
          <w:color w:val="000000"/>
          <w:sz w:val="28"/>
        </w:rPr>
        <w:t>关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及</w:t>
      </w:r>
      <w:r>
        <w:rPr>
          <w:rFonts w:ascii="微软雅黑" w:hAnsi="微软雅黑" w:eastAsia="微软雅黑" w:cs="微软雅黑"/>
          <w:bCs/>
          <w:color w:val="000000"/>
          <w:sz w:val="28"/>
        </w:rPr>
        <w:t>所属事业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单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位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的</w:t>
      </w:r>
      <w:r>
        <w:rPr>
          <w:rFonts w:ascii="微软雅黑" w:hAnsi="微软雅黑" w:eastAsia="微软雅黑" w:cs="微软雅黑"/>
          <w:bCs/>
          <w:color w:val="000000"/>
          <w:sz w:val="28"/>
        </w:rPr>
        <w:t>收支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包</w:t>
      </w:r>
      <w:r>
        <w:rPr>
          <w:rFonts w:ascii="微软雅黑" w:hAnsi="微软雅黑" w:eastAsia="微软雅黑" w:cs="微软雅黑"/>
          <w:bCs/>
          <w:color w:val="000000"/>
          <w:sz w:val="28"/>
        </w:rPr>
        <w:t>含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在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部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门</w:t>
      </w:r>
      <w:r>
        <w:rPr>
          <w:rFonts w:ascii="微软雅黑" w:hAnsi="微软雅黑" w:eastAsia="微软雅黑" w:cs="微软雅黑"/>
          <w:bCs/>
          <w:color w:val="000000"/>
          <w:sz w:val="28"/>
        </w:rPr>
        <w:t>预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算</w:t>
      </w:r>
      <w:r>
        <w:rPr>
          <w:rFonts w:ascii="微软雅黑" w:hAnsi="微软雅黑" w:eastAsia="微软雅黑" w:cs="微软雅黑"/>
          <w:bCs/>
          <w:color w:val="000000"/>
          <w:sz w:val="28"/>
        </w:rPr>
        <w:t>中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。</w:t>
      </w:r>
    </w:p>
    <w:p>
      <w:pPr>
        <w:autoSpaceDE w:val="0"/>
        <w:autoSpaceDN w:val="0"/>
        <w:spacing w:before="131" w:line="368" w:lineRule="exact"/>
        <w:ind w:left="559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8"/>
        </w:rPr>
        <w:t>1</w:t>
      </w:r>
      <w:r>
        <w:rPr>
          <w:rFonts w:ascii="微软雅黑" w:hAnsi="微软雅黑" w:eastAsia="微软雅黑" w:cs="微软雅黑"/>
          <w:bCs/>
          <w:color w:val="000000"/>
          <w:w w:val="101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收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入</w:t>
      </w:r>
      <w:r>
        <w:rPr>
          <w:rFonts w:ascii="微软雅黑" w:hAnsi="微软雅黑" w:eastAsia="微软雅黑" w:cs="微软雅黑"/>
          <w:bCs/>
          <w:color w:val="000000"/>
          <w:sz w:val="28"/>
        </w:rPr>
        <w:t>说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明</w:t>
      </w:r>
    </w:p>
    <w:p>
      <w:pPr>
        <w:autoSpaceDE w:val="0"/>
        <w:autoSpaceDN w:val="0"/>
        <w:spacing w:before="3" w:line="499" w:lineRule="exact"/>
        <w:ind w:right="299" w:firstLine="559"/>
        <w:jc w:val="left"/>
      </w:pPr>
      <w:r>
        <w:rPr>
          <w:rFonts w:ascii="微软雅黑" w:hAnsi="微软雅黑" w:eastAsia="微软雅黑" w:cs="微软雅黑"/>
          <w:bCs/>
          <w:color w:val="000000"/>
          <w:sz w:val="28"/>
        </w:rPr>
        <w:t>反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映</w:t>
      </w:r>
      <w:r>
        <w:rPr>
          <w:rFonts w:ascii="微软雅黑" w:hAnsi="微软雅黑" w:eastAsia="微软雅黑" w:cs="微软雅黑"/>
          <w:bCs/>
          <w:color w:val="000000"/>
          <w:sz w:val="28"/>
        </w:rPr>
        <w:t>本部门当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年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全</w:t>
      </w:r>
      <w:r>
        <w:rPr>
          <w:rFonts w:ascii="微软雅黑" w:hAnsi="微软雅黑" w:eastAsia="微软雅黑" w:cs="微软雅黑"/>
          <w:bCs/>
          <w:color w:val="000000"/>
          <w:sz w:val="28"/>
        </w:rPr>
        <w:t>部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收</w:t>
      </w:r>
      <w:r>
        <w:rPr>
          <w:rFonts w:ascii="微软雅黑" w:hAnsi="微软雅黑" w:eastAsia="微软雅黑" w:cs="微软雅黑"/>
          <w:bCs/>
          <w:color w:val="000000"/>
          <w:sz w:val="28"/>
        </w:rPr>
        <w:t>入。</w:t>
      </w:r>
      <w:r>
        <w:rPr>
          <w:rFonts w:ascii="Times New Roman" w:hAnsi="Times New Roman" w:eastAsia="Times New Roman" w:cs="Times New Roman"/>
          <w:bCs/>
          <w:color w:val="000000"/>
          <w:sz w:val="28"/>
        </w:rPr>
        <w:t>2023</w:t>
      </w:r>
      <w:r>
        <w:rPr>
          <w:rFonts w:ascii="微软雅黑" w:hAnsi="微软雅黑" w:eastAsia="微软雅黑" w:cs="微软雅黑"/>
          <w:bCs/>
          <w:color w:val="000000"/>
          <w:spacing w:val="-9"/>
          <w:w w:val="104"/>
          <w:sz w:val="28"/>
        </w:rPr>
        <w:t>年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预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算</w:t>
      </w:r>
      <w:r>
        <w:rPr>
          <w:rFonts w:ascii="微软雅黑" w:hAnsi="微软雅黑" w:eastAsia="微软雅黑" w:cs="微软雅黑"/>
          <w:bCs/>
          <w:color w:val="000000"/>
          <w:sz w:val="28"/>
        </w:rPr>
        <w:t>收入</w:t>
      </w:r>
      <w:r>
        <w:rPr>
          <w:rFonts w:ascii="Times New Roman" w:hAnsi="Times New Roman" w:eastAsia="Times New Roman" w:cs="Times New Roman"/>
          <w:bCs/>
          <w:color w:val="000000"/>
          <w:spacing w:val="5"/>
          <w:w w:val="96"/>
          <w:sz w:val="28"/>
        </w:rPr>
        <w:t>295.81</w:t>
      </w:r>
      <w:r>
        <w:rPr>
          <w:rFonts w:ascii="微软雅黑" w:hAnsi="微软雅黑" w:eastAsia="微软雅黑" w:cs="微软雅黑"/>
          <w:bCs/>
          <w:color w:val="000000"/>
          <w:sz w:val="28"/>
        </w:rPr>
        <w:t>万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元</w:t>
      </w:r>
      <w:r>
        <w:rPr>
          <w:rFonts w:ascii="微软雅黑" w:hAnsi="微软雅黑" w:eastAsia="微软雅黑" w:cs="微软雅黑"/>
          <w:bCs/>
          <w:color w:val="000000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其</w:t>
      </w:r>
      <w:r>
        <w:rPr>
          <w:rFonts w:ascii="微软雅黑" w:hAnsi="微软雅黑" w:eastAsia="微软雅黑" w:cs="微软雅黑"/>
          <w:bCs/>
          <w:color w:val="000000"/>
          <w:sz w:val="28"/>
        </w:rPr>
        <w:t>中：一般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公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共</w:t>
      </w:r>
      <w:r>
        <w:rPr>
          <w:rFonts w:ascii="微软雅黑" w:hAnsi="微软雅黑" w:eastAsia="微软雅黑" w:cs="微软雅黑"/>
          <w:bCs/>
          <w:color w:val="000000"/>
          <w:sz w:val="28"/>
        </w:rPr>
        <w:t>预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算</w:t>
      </w:r>
      <w:r>
        <w:rPr>
          <w:rFonts w:ascii="微软雅黑" w:hAnsi="微软雅黑" w:eastAsia="微软雅黑" w:cs="微软雅黑"/>
          <w:bCs/>
          <w:color w:val="000000"/>
          <w:sz w:val="28"/>
        </w:rPr>
        <w:t>收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入</w:t>
      </w:r>
      <w:r>
        <w:rPr>
          <w:rFonts w:ascii="Times New Roman" w:hAnsi="Times New Roman" w:eastAsia="Times New Roman" w:cs="Times New Roman"/>
          <w:bCs/>
          <w:color w:val="000000"/>
          <w:spacing w:val="5"/>
          <w:w w:val="96"/>
          <w:sz w:val="28"/>
        </w:rPr>
        <w:t>255.81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万</w:t>
      </w:r>
      <w:r>
        <w:rPr>
          <w:rFonts w:ascii="微软雅黑" w:hAnsi="微软雅黑" w:eastAsia="微软雅黑" w:cs="微软雅黑"/>
          <w:bCs/>
          <w:color w:val="000000"/>
          <w:sz w:val="28"/>
        </w:rPr>
        <w:t>元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z w:val="28"/>
        </w:rPr>
        <w:t>基金预算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收</w:t>
      </w:r>
      <w:r>
        <w:rPr>
          <w:rFonts w:ascii="微软雅黑" w:hAnsi="微软雅黑" w:eastAsia="微软雅黑" w:cs="微软雅黑"/>
          <w:bCs/>
          <w:color w:val="000000"/>
          <w:sz w:val="28"/>
        </w:rPr>
        <w:t>入</w:t>
      </w:r>
      <w:r>
        <w:rPr>
          <w:rFonts w:ascii="Times New Roman" w:hAnsi="Times New Roman" w:eastAsia="Times New Roman" w:cs="Times New Roman"/>
          <w:bCs/>
          <w:color w:val="000000"/>
          <w:spacing w:val="3"/>
          <w:w w:val="97"/>
          <w:sz w:val="28"/>
        </w:rPr>
        <w:t>40</w:t>
      </w:r>
      <w:r>
        <w:rPr>
          <w:rFonts w:ascii="微软雅黑" w:hAnsi="微软雅黑" w:eastAsia="微软雅黑" w:cs="微软雅黑"/>
          <w:bCs/>
          <w:color w:val="000000"/>
          <w:sz w:val="28"/>
        </w:rPr>
        <w:t>万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元</w:t>
      </w:r>
      <w:r>
        <w:rPr>
          <w:rFonts w:ascii="微软雅黑" w:hAnsi="微软雅黑" w:eastAsia="微软雅黑" w:cs="微软雅黑"/>
          <w:bCs/>
          <w:color w:val="000000"/>
          <w:sz w:val="28"/>
        </w:rPr>
        <w:t>，年初财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政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拨</w:t>
      </w:r>
      <w:r>
        <w:rPr>
          <w:rFonts w:ascii="微软雅黑" w:hAnsi="微软雅黑" w:eastAsia="微软雅黑" w:cs="微软雅黑"/>
          <w:bCs/>
          <w:color w:val="000000"/>
          <w:sz w:val="28"/>
        </w:rPr>
        <w:t>款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结</w:t>
      </w:r>
      <w:r>
        <w:rPr>
          <w:rFonts w:ascii="微软雅黑" w:hAnsi="微软雅黑" w:eastAsia="微软雅黑" w:cs="微软雅黑"/>
          <w:bCs/>
          <w:color w:val="000000"/>
          <w:sz w:val="28"/>
        </w:rPr>
        <w:t>转和结余</w:t>
      </w:r>
      <w:r>
        <w:rPr>
          <w:rFonts w:ascii="Times New Roman" w:hAnsi="Times New Roman" w:eastAsia="Times New Roman" w:cs="Times New Roman"/>
          <w:bCs/>
          <w:color w:val="000000"/>
          <w:spacing w:val="-3"/>
          <w:w w:val="103"/>
          <w:sz w:val="28"/>
        </w:rPr>
        <w:t>0</w:t>
      </w:r>
      <w:r>
        <w:rPr>
          <w:rFonts w:ascii="微软雅黑" w:hAnsi="微软雅黑" w:eastAsia="微软雅黑" w:cs="微软雅黑"/>
          <w:bCs/>
          <w:color w:val="000000"/>
          <w:sz w:val="28"/>
        </w:rPr>
        <w:t>万元，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财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政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专</w:t>
      </w:r>
      <w:r>
        <w:rPr>
          <w:rFonts w:ascii="微软雅黑" w:hAnsi="微软雅黑" w:eastAsia="微软雅黑" w:cs="微软雅黑"/>
          <w:bCs/>
          <w:color w:val="000000"/>
          <w:sz w:val="28"/>
        </w:rPr>
        <w:t>户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核拨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收</w:t>
      </w:r>
      <w:r>
        <w:rPr>
          <w:rFonts w:ascii="微软雅黑" w:hAnsi="微软雅黑" w:eastAsia="微软雅黑" w:cs="微软雅黑"/>
          <w:bCs/>
          <w:color w:val="000000"/>
          <w:sz w:val="28"/>
        </w:rPr>
        <w:t>入</w:t>
      </w:r>
      <w:r>
        <w:rPr>
          <w:rFonts w:ascii="Times New Roman" w:hAnsi="Times New Roman" w:eastAsia="Times New Roman" w:cs="Times New Roman"/>
          <w:bCs/>
          <w:color w:val="000000"/>
          <w:sz w:val="28"/>
        </w:rPr>
        <w:t>0</w:t>
      </w:r>
      <w:r>
        <w:rPr>
          <w:rFonts w:ascii="微软雅黑" w:hAnsi="微软雅黑" w:eastAsia="微软雅黑" w:cs="微软雅黑"/>
          <w:bCs/>
          <w:color w:val="000000"/>
          <w:spacing w:val="-6"/>
          <w:w w:val="103"/>
          <w:sz w:val="28"/>
        </w:rPr>
        <w:t>万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元</w:t>
      </w:r>
      <w:r>
        <w:rPr>
          <w:rFonts w:ascii="微软雅黑" w:hAnsi="微软雅黑" w:eastAsia="微软雅黑" w:cs="微软雅黑"/>
          <w:bCs/>
          <w:color w:val="000000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国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有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资</w:t>
      </w:r>
      <w:r>
        <w:rPr>
          <w:rFonts w:ascii="微软雅黑" w:hAnsi="微软雅黑" w:eastAsia="微软雅黑" w:cs="微软雅黑"/>
          <w:bCs/>
          <w:color w:val="000000"/>
          <w:sz w:val="28"/>
        </w:rPr>
        <w:t>本经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营</w:t>
      </w:r>
      <w:r>
        <w:rPr>
          <w:rFonts w:ascii="微软雅黑" w:hAnsi="微软雅黑" w:eastAsia="微软雅黑" w:cs="微软雅黑"/>
          <w:bCs/>
          <w:color w:val="000000"/>
          <w:sz w:val="28"/>
        </w:rPr>
        <w:t>收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入</w:t>
      </w:r>
      <w:r>
        <w:rPr>
          <w:rFonts w:ascii="Times New Roman" w:hAnsi="Times New Roman" w:eastAsia="Times New Roman" w:cs="Times New Roman"/>
          <w:bCs/>
          <w:color w:val="000000"/>
          <w:sz w:val="28"/>
        </w:rPr>
        <w:t>0</w:t>
      </w:r>
      <w:r>
        <w:rPr>
          <w:rFonts w:ascii="微软雅黑" w:hAnsi="微软雅黑" w:eastAsia="微软雅黑" w:cs="微软雅黑"/>
          <w:bCs/>
          <w:color w:val="000000"/>
          <w:sz w:val="28"/>
        </w:rPr>
        <w:t>万元，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其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他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来</w:t>
      </w:r>
      <w:r>
        <w:rPr>
          <w:rFonts w:ascii="微软雅黑" w:hAnsi="微软雅黑" w:eastAsia="微软雅黑" w:cs="微软雅黑"/>
          <w:bCs/>
          <w:color w:val="000000"/>
          <w:sz w:val="28"/>
        </w:rPr>
        <w:t>源收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入</w:t>
      </w:r>
      <w:r>
        <w:rPr>
          <w:rFonts w:ascii="Times New Roman" w:hAnsi="Times New Roman" w:eastAsia="Times New Roman" w:cs="Times New Roman"/>
          <w:bCs/>
          <w:color w:val="000000"/>
          <w:spacing w:val="-4"/>
          <w:w w:val="104"/>
          <w:sz w:val="28"/>
        </w:rPr>
        <w:t>0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万</w:t>
      </w:r>
      <w:r>
        <w:rPr>
          <w:rFonts w:ascii="微软雅黑" w:hAnsi="微软雅黑" w:eastAsia="微软雅黑" w:cs="微软雅黑"/>
          <w:bCs/>
          <w:color w:val="000000"/>
          <w:sz w:val="28"/>
        </w:rPr>
        <w:t>元。</w:t>
      </w:r>
    </w:p>
    <w:p>
      <w:pPr>
        <w:autoSpaceDE w:val="0"/>
        <w:autoSpaceDN w:val="0"/>
        <w:spacing w:before="132" w:line="368" w:lineRule="exact"/>
        <w:ind w:left="559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8"/>
        </w:rPr>
        <w:t>2</w:t>
      </w:r>
      <w:r>
        <w:rPr>
          <w:rFonts w:ascii="微软雅黑" w:hAnsi="微软雅黑" w:eastAsia="微软雅黑" w:cs="微软雅黑"/>
          <w:bCs/>
          <w:color w:val="000000"/>
          <w:w w:val="101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出</w:t>
      </w:r>
      <w:r>
        <w:rPr>
          <w:rFonts w:ascii="微软雅黑" w:hAnsi="微软雅黑" w:eastAsia="微软雅黑" w:cs="微软雅黑"/>
          <w:bCs/>
          <w:color w:val="000000"/>
          <w:sz w:val="28"/>
        </w:rPr>
        <w:t>说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明</w:t>
      </w:r>
    </w:p>
    <w:p>
      <w:pPr>
        <w:autoSpaceDE w:val="0"/>
        <w:autoSpaceDN w:val="0"/>
        <w:spacing w:before="2" w:line="499" w:lineRule="exact"/>
        <w:ind w:right="29" w:firstLine="559"/>
      </w:pPr>
      <w:r>
        <w:rPr>
          <w:rFonts w:ascii="微软雅黑" w:hAnsi="微软雅黑" w:eastAsia="微软雅黑" w:cs="微软雅黑"/>
          <w:bCs/>
          <w:color w:val="000000"/>
          <w:sz w:val="28"/>
        </w:rPr>
        <w:t>收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z w:val="28"/>
        </w:rPr>
        <w:t>预算总表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出</w:t>
      </w:r>
      <w:r>
        <w:rPr>
          <w:rFonts w:ascii="微软雅黑" w:hAnsi="微软雅黑" w:eastAsia="微软雅黑" w:cs="微软雅黑"/>
          <w:bCs/>
          <w:color w:val="000000"/>
          <w:sz w:val="28"/>
        </w:rPr>
        <w:t>栏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z w:val="28"/>
        </w:rPr>
        <w:t>基本支出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表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项</w:t>
      </w:r>
      <w:r>
        <w:rPr>
          <w:rFonts w:ascii="微软雅黑" w:hAnsi="微软雅黑" w:eastAsia="微软雅黑" w:cs="微软雅黑"/>
          <w:bCs/>
          <w:color w:val="000000"/>
          <w:sz w:val="28"/>
        </w:rPr>
        <w:t>目支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出</w:t>
      </w:r>
      <w:r>
        <w:rPr>
          <w:rFonts w:ascii="微软雅黑" w:hAnsi="微软雅黑" w:eastAsia="微软雅黑" w:cs="微软雅黑"/>
          <w:bCs/>
          <w:color w:val="000000"/>
          <w:sz w:val="28"/>
        </w:rPr>
        <w:t>表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按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经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济</w:t>
      </w:r>
      <w:r>
        <w:rPr>
          <w:rFonts w:ascii="微软雅黑" w:hAnsi="微软雅黑" w:eastAsia="微软雅黑" w:cs="微软雅黑"/>
          <w:bCs/>
          <w:color w:val="000000"/>
          <w:sz w:val="28"/>
        </w:rPr>
        <w:t>分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类</w:t>
      </w:r>
      <w:r>
        <w:rPr>
          <w:rFonts w:ascii="微软雅黑" w:hAnsi="微软雅黑" w:eastAsia="微软雅黑" w:cs="微软雅黑"/>
          <w:bCs/>
          <w:color w:val="000000"/>
          <w:sz w:val="28"/>
        </w:rPr>
        <w:t>和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z w:val="28"/>
        </w:rPr>
        <w:t>出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功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能分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类</w:t>
      </w:r>
      <w:r>
        <w:rPr>
          <w:rFonts w:ascii="微软雅黑" w:hAnsi="微软雅黑" w:eastAsia="微软雅黑" w:cs="微软雅黑"/>
          <w:bCs/>
          <w:color w:val="000000"/>
          <w:sz w:val="28"/>
        </w:rPr>
        <w:t>科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目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编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制</w:t>
      </w:r>
      <w:r>
        <w:rPr>
          <w:rFonts w:ascii="微软雅黑" w:hAnsi="微软雅黑" w:eastAsia="微软雅黑" w:cs="微软雅黑"/>
          <w:bCs/>
          <w:color w:val="000000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反映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本</w:t>
      </w:r>
      <w:r>
        <w:rPr>
          <w:rFonts w:ascii="微软雅黑" w:hAnsi="微软雅黑" w:eastAsia="微软雅黑" w:cs="微软雅黑"/>
          <w:bCs/>
          <w:color w:val="000000"/>
          <w:sz w:val="28"/>
        </w:rPr>
        <w:t>部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门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年</w:t>
      </w:r>
      <w:r>
        <w:rPr>
          <w:rFonts w:ascii="微软雅黑" w:hAnsi="微软雅黑" w:eastAsia="微软雅黑" w:cs="微软雅黑"/>
          <w:bCs/>
          <w:color w:val="000000"/>
          <w:sz w:val="28"/>
        </w:rPr>
        <w:t>度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部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门预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算</w:t>
      </w:r>
      <w:r>
        <w:rPr>
          <w:rFonts w:ascii="微软雅黑" w:hAnsi="微软雅黑" w:eastAsia="微软雅黑" w:cs="微软雅黑"/>
          <w:bCs/>
          <w:color w:val="000000"/>
          <w:sz w:val="28"/>
        </w:rPr>
        <w:t>中支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出</w:t>
      </w:r>
      <w:r>
        <w:rPr>
          <w:rFonts w:ascii="微软雅黑" w:hAnsi="微软雅黑" w:eastAsia="微软雅黑" w:cs="微软雅黑"/>
          <w:bCs/>
          <w:color w:val="000000"/>
          <w:sz w:val="28"/>
        </w:rPr>
        <w:t>预算的总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体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情</w:t>
      </w:r>
      <w:r>
        <w:rPr>
          <w:rFonts w:ascii="微软雅黑" w:hAnsi="微软雅黑" w:eastAsia="微软雅黑" w:cs="微软雅黑"/>
          <w:bCs/>
          <w:color w:val="000000"/>
          <w:sz w:val="28"/>
        </w:rPr>
        <w:t>况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。</w:t>
      </w:r>
      <w:r>
        <w:rPr>
          <w:rFonts w:ascii="Times New Roman" w:hAnsi="Times New Roman" w:eastAsia="Times New Roman" w:cs="Times New Roman"/>
          <w:bCs/>
          <w:color w:val="000000"/>
          <w:spacing w:val="-4"/>
          <w:w w:val="103"/>
          <w:sz w:val="28"/>
        </w:rPr>
        <w:t>2023</w:t>
      </w:r>
      <w:r>
        <w:rPr>
          <w:rFonts w:ascii="微软雅黑" w:hAnsi="微软雅黑" w:eastAsia="微软雅黑" w:cs="微软雅黑"/>
          <w:bCs/>
          <w:color w:val="000000"/>
          <w:sz w:val="28"/>
        </w:rPr>
        <w:t>年支出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预</w:t>
      </w:r>
      <w:r>
        <w:rPr>
          <w:rFonts w:ascii="微软雅黑" w:hAnsi="微软雅黑" w:eastAsia="微软雅黑" w:cs="微软雅黑"/>
          <w:bCs/>
          <w:color w:val="000000"/>
          <w:sz w:val="28"/>
        </w:rPr>
        <w:t>算</w:t>
      </w:r>
      <w:r>
        <w:rPr>
          <w:rFonts w:ascii="Times New Roman" w:hAnsi="Times New Roman" w:eastAsia="Times New Roman" w:cs="Times New Roman"/>
          <w:bCs/>
          <w:color w:val="000000"/>
          <w:spacing w:val="-5"/>
          <w:w w:val="104"/>
          <w:sz w:val="28"/>
        </w:rPr>
        <w:t>295.81</w:t>
      </w:r>
      <w:r>
        <w:rPr>
          <w:rFonts w:ascii="微软雅黑" w:hAnsi="微软雅黑" w:eastAsia="微软雅黑" w:cs="微软雅黑"/>
          <w:bCs/>
          <w:color w:val="000000"/>
          <w:spacing w:val="-3"/>
          <w:sz w:val="28"/>
        </w:rPr>
        <w:t>万</w:t>
      </w:r>
      <w:r>
        <w:rPr>
          <w:rFonts w:ascii="微软雅黑" w:hAnsi="微软雅黑" w:eastAsia="微软雅黑" w:cs="微软雅黑"/>
          <w:bCs/>
          <w:color w:val="000000"/>
          <w:sz w:val="28"/>
        </w:rPr>
        <w:t>元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其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中</w:t>
      </w:r>
      <w:r>
        <w:rPr>
          <w:rFonts w:ascii="微软雅黑" w:hAnsi="微软雅黑" w:eastAsia="微软雅黑" w:cs="微软雅黑"/>
          <w:bCs/>
          <w:color w:val="000000"/>
          <w:sz w:val="28"/>
        </w:rPr>
        <w:t>基本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z w:val="28"/>
        </w:rPr>
        <w:t>出</w:t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9"/>
          <w:sz w:val="28"/>
        </w:rPr>
        <w:t>235.81</w:t>
      </w:r>
      <w:r>
        <w:rPr>
          <w:rFonts w:ascii="微软雅黑" w:hAnsi="微软雅黑" w:eastAsia="微软雅黑" w:cs="微软雅黑"/>
          <w:bCs/>
          <w:color w:val="000000"/>
          <w:sz w:val="28"/>
        </w:rPr>
        <w:t>万元，包括人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员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经</w:t>
      </w:r>
      <w:r>
        <w:rPr>
          <w:rFonts w:ascii="微软雅黑" w:hAnsi="微软雅黑" w:eastAsia="微软雅黑" w:cs="微软雅黑"/>
          <w:bCs/>
          <w:color w:val="000000"/>
          <w:sz w:val="28"/>
        </w:rPr>
        <w:t>费</w:t>
      </w:r>
      <w:r>
        <w:rPr>
          <w:rFonts w:ascii="Times New Roman" w:hAnsi="Times New Roman" w:eastAsia="Times New Roman" w:cs="Times New Roman"/>
          <w:bCs/>
          <w:color w:val="000000"/>
          <w:spacing w:val="-1"/>
          <w:w w:val="101"/>
          <w:sz w:val="28"/>
        </w:rPr>
        <w:t>209.67</w:t>
      </w:r>
      <w:r>
        <w:rPr>
          <w:rFonts w:ascii="微软雅黑" w:hAnsi="微软雅黑" w:eastAsia="微软雅黑" w:cs="微软雅黑"/>
          <w:bCs/>
          <w:color w:val="000000"/>
          <w:sz w:val="28"/>
        </w:rPr>
        <w:t>万元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和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日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常</w:t>
      </w:r>
      <w:r>
        <w:rPr>
          <w:rFonts w:ascii="微软雅黑" w:hAnsi="微软雅黑" w:eastAsia="微软雅黑" w:cs="微软雅黑"/>
          <w:bCs/>
          <w:color w:val="000000"/>
          <w:sz w:val="28"/>
        </w:rPr>
        <w:t>公用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经</w:t>
      </w:r>
      <w:r>
        <w:rPr>
          <w:rFonts w:ascii="微软雅黑" w:hAnsi="微软雅黑" w:eastAsia="微软雅黑" w:cs="微软雅黑"/>
          <w:bCs/>
          <w:color w:val="000000"/>
          <w:sz w:val="28"/>
        </w:rPr>
        <w:t>费</w:t>
      </w:r>
      <w:r>
        <w:rPr>
          <w:rFonts w:ascii="Times New Roman" w:hAnsi="Times New Roman" w:eastAsia="Times New Roman" w:cs="Times New Roman"/>
          <w:bCs/>
          <w:color w:val="000000"/>
          <w:spacing w:val="-1"/>
          <w:w w:val="101"/>
          <w:sz w:val="28"/>
        </w:rPr>
        <w:t>26.14</w:t>
      </w:r>
      <w:r>
        <w:rPr>
          <w:rFonts w:ascii="微软雅黑" w:hAnsi="微软雅黑" w:eastAsia="微软雅黑" w:cs="微软雅黑"/>
          <w:bCs/>
          <w:color w:val="000000"/>
          <w:sz w:val="28"/>
        </w:rPr>
        <w:t>万元；项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目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z w:val="28"/>
        </w:rPr>
        <w:t>出</w:t>
      </w:r>
      <w:r>
        <w:rPr>
          <w:rFonts w:ascii="Times New Roman" w:hAnsi="Times New Roman" w:eastAsia="Times New Roman" w:cs="Times New Roman"/>
          <w:bCs/>
          <w:color w:val="000000"/>
          <w:spacing w:val="-5"/>
          <w:w w:val="104"/>
          <w:sz w:val="28"/>
        </w:rPr>
        <w:t>60</w:t>
      </w:r>
      <w:r>
        <w:rPr>
          <w:rFonts w:ascii="微软雅黑" w:hAnsi="微软雅黑" w:eastAsia="微软雅黑" w:cs="微软雅黑"/>
          <w:bCs/>
          <w:color w:val="000000"/>
          <w:spacing w:val="-6"/>
          <w:w w:val="103"/>
          <w:sz w:val="28"/>
        </w:rPr>
        <w:t>万</w:t>
      </w:r>
      <w:r>
        <w:rPr>
          <w:rFonts w:ascii="微软雅黑" w:hAnsi="微软雅黑" w:eastAsia="微软雅黑" w:cs="微软雅黑"/>
          <w:bCs/>
          <w:color w:val="000000"/>
          <w:sz w:val="28"/>
        </w:rPr>
        <w:t>元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z w:val="28"/>
        </w:rPr>
        <w:t>主要为审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业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务</w:t>
      </w:r>
      <w:r>
        <w:rPr>
          <w:rFonts w:ascii="微软雅黑" w:hAnsi="微软雅黑" w:eastAsia="微软雅黑" w:cs="微软雅黑"/>
          <w:bCs/>
          <w:color w:val="000000"/>
          <w:sz w:val="28"/>
        </w:rPr>
        <w:t>费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、办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公</w:t>
      </w:r>
      <w:r>
        <w:rPr>
          <w:rFonts w:ascii="微软雅黑" w:hAnsi="微软雅黑" w:eastAsia="微软雅黑" w:cs="微软雅黑"/>
          <w:bCs/>
          <w:color w:val="000000"/>
          <w:sz w:val="28"/>
        </w:rPr>
        <w:t>费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培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训</w:t>
      </w:r>
      <w:r>
        <w:rPr>
          <w:rFonts w:ascii="微软雅黑" w:hAnsi="微软雅黑" w:eastAsia="微软雅黑" w:cs="微软雅黑"/>
          <w:bCs/>
          <w:color w:val="000000"/>
          <w:sz w:val="28"/>
        </w:rPr>
        <w:t>费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会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议</w:t>
      </w:r>
      <w:r>
        <w:rPr>
          <w:rFonts w:ascii="微软雅黑" w:hAnsi="微软雅黑" w:eastAsia="微软雅黑" w:cs="微软雅黑"/>
          <w:bCs/>
          <w:color w:val="000000"/>
          <w:sz w:val="28"/>
        </w:rPr>
        <w:t>费等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。</w:t>
      </w:r>
    </w:p>
    <w:p>
      <w:pPr>
        <w:autoSpaceDE w:val="0"/>
        <w:autoSpaceDN w:val="0"/>
        <w:spacing w:before="134" w:line="368" w:lineRule="exact"/>
        <w:ind w:left="559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8"/>
        </w:rPr>
        <w:t>3</w:t>
      </w:r>
      <w:r>
        <w:rPr>
          <w:rFonts w:ascii="微软雅黑" w:hAnsi="微软雅黑" w:eastAsia="微软雅黑" w:cs="微软雅黑"/>
          <w:bCs/>
          <w:color w:val="000000"/>
          <w:w w:val="101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比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上</w:t>
      </w:r>
      <w:r>
        <w:rPr>
          <w:rFonts w:ascii="微软雅黑" w:hAnsi="微软雅黑" w:eastAsia="微软雅黑" w:cs="微软雅黑"/>
          <w:bCs/>
          <w:color w:val="000000"/>
          <w:sz w:val="28"/>
        </w:rPr>
        <w:t>年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增</w:t>
      </w:r>
      <w:r>
        <w:rPr>
          <w:rFonts w:ascii="微软雅黑" w:hAnsi="微软雅黑" w:eastAsia="微软雅黑" w:cs="微软雅黑"/>
          <w:bCs/>
          <w:color w:val="000000"/>
          <w:sz w:val="28"/>
        </w:rPr>
        <w:t>减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情</w:t>
      </w:r>
      <w:r>
        <w:rPr>
          <w:rFonts w:ascii="微软雅黑" w:hAnsi="微软雅黑" w:eastAsia="微软雅黑" w:cs="微软雅黑"/>
          <w:bCs/>
          <w:color w:val="000000"/>
          <w:sz w:val="28"/>
        </w:rPr>
        <w:t>况</w:t>
      </w:r>
    </w:p>
    <w:p>
      <w:pPr>
        <w:autoSpaceDE w:val="0"/>
        <w:autoSpaceDN w:val="0"/>
        <w:spacing w:line="499" w:lineRule="exact"/>
        <w:ind w:right="185" w:firstLine="559"/>
        <w:jc w:val="left"/>
      </w:pPr>
      <w:r>
        <w:rPr>
          <w:rFonts w:ascii="Times New Roman" w:hAnsi="Times New Roman" w:eastAsia="Times New Roman" w:cs="Times New Roman"/>
          <w:bCs/>
          <w:color w:val="000000"/>
          <w:spacing w:val="-5"/>
          <w:w w:val="104"/>
          <w:sz w:val="28"/>
        </w:rPr>
        <w:t>2023</w:t>
      </w:r>
      <w:r>
        <w:rPr>
          <w:rFonts w:ascii="微软雅黑" w:hAnsi="微软雅黑" w:eastAsia="微软雅黑" w:cs="微软雅黑"/>
          <w:bCs/>
          <w:color w:val="000000"/>
          <w:sz w:val="28"/>
        </w:rPr>
        <w:t>年预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算</w:t>
      </w:r>
      <w:r>
        <w:rPr>
          <w:rFonts w:ascii="微软雅黑" w:hAnsi="微软雅黑" w:eastAsia="微软雅黑" w:cs="微软雅黑"/>
          <w:bCs/>
          <w:color w:val="000000"/>
          <w:sz w:val="28"/>
        </w:rPr>
        <w:t>收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安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排</w:t>
      </w:r>
      <w:r>
        <w:rPr>
          <w:rFonts w:ascii="Times New Roman" w:hAnsi="Times New Roman" w:eastAsia="Times New Roman" w:cs="Times New Roman"/>
          <w:bCs/>
          <w:color w:val="000000"/>
          <w:spacing w:val="5"/>
          <w:w w:val="96"/>
          <w:sz w:val="28"/>
        </w:rPr>
        <w:t>295.81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万</w:t>
      </w:r>
      <w:r>
        <w:rPr>
          <w:rFonts w:ascii="微软雅黑" w:hAnsi="微软雅黑" w:eastAsia="微软雅黑" w:cs="微软雅黑"/>
          <w:bCs/>
          <w:color w:val="000000"/>
          <w:sz w:val="28"/>
        </w:rPr>
        <w:t>元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z w:val="28"/>
        </w:rPr>
        <w:t>较</w:t>
      </w:r>
      <w:r>
        <w:rPr>
          <w:rFonts w:ascii="Times New Roman" w:hAnsi="Times New Roman" w:eastAsia="Times New Roman" w:cs="Times New Roman"/>
          <w:bCs/>
          <w:color w:val="000000"/>
          <w:sz w:val="28"/>
        </w:rPr>
        <w:t>2022</w:t>
      </w:r>
      <w:r>
        <w:rPr>
          <w:rFonts w:ascii="微软雅黑" w:hAnsi="微软雅黑" w:eastAsia="微软雅黑" w:cs="微软雅黑"/>
          <w:bCs/>
          <w:color w:val="000000"/>
          <w:sz w:val="28"/>
        </w:rPr>
        <w:t>年预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算</w:t>
      </w:r>
      <w:r>
        <w:rPr>
          <w:rFonts w:ascii="微软雅黑" w:hAnsi="微软雅黑" w:eastAsia="微软雅黑" w:cs="微软雅黑"/>
          <w:bCs/>
          <w:color w:val="000000"/>
          <w:sz w:val="28"/>
        </w:rPr>
        <w:t>增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加</w:t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9"/>
          <w:sz w:val="28"/>
        </w:rPr>
        <w:t>55.13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万</w:t>
      </w:r>
      <w:r>
        <w:rPr>
          <w:rFonts w:ascii="微软雅黑" w:hAnsi="微软雅黑" w:eastAsia="微软雅黑" w:cs="微软雅黑"/>
          <w:bCs/>
          <w:color w:val="000000"/>
          <w:sz w:val="28"/>
        </w:rPr>
        <w:t>元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其</w:t>
      </w:r>
      <w:r>
        <w:rPr>
          <w:rFonts w:ascii="微软雅黑" w:hAnsi="微软雅黑" w:eastAsia="微软雅黑" w:cs="微软雅黑"/>
          <w:bCs/>
          <w:color w:val="000000"/>
          <w:sz w:val="28"/>
        </w:rPr>
        <w:t>中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：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基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本</w:t>
      </w:r>
      <w:r>
        <w:rPr>
          <w:rFonts w:ascii="微软雅黑" w:hAnsi="微软雅黑" w:eastAsia="微软雅黑" w:cs="微软雅黑"/>
          <w:bCs/>
          <w:color w:val="000000"/>
          <w:sz w:val="28"/>
        </w:rPr>
        <w:t>支出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增</w:t>
      </w:r>
      <w:r>
        <w:rPr>
          <w:rFonts w:ascii="微软雅黑" w:hAnsi="微软雅黑" w:eastAsia="微软雅黑" w:cs="微软雅黑"/>
          <w:bCs/>
          <w:color w:val="000000"/>
          <w:sz w:val="28"/>
        </w:rPr>
        <w:t>加</w:t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9"/>
          <w:sz w:val="28"/>
        </w:rPr>
        <w:t>20.13</w:t>
      </w:r>
      <w:r>
        <w:rPr>
          <w:rFonts w:ascii="微软雅黑" w:hAnsi="微软雅黑" w:eastAsia="微软雅黑" w:cs="微软雅黑"/>
          <w:bCs/>
          <w:color w:val="000000"/>
          <w:spacing w:val="-3"/>
          <w:sz w:val="28"/>
        </w:rPr>
        <w:t>万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元</w:t>
      </w:r>
      <w:r>
        <w:rPr>
          <w:rFonts w:ascii="微软雅黑" w:hAnsi="微软雅黑" w:eastAsia="微软雅黑" w:cs="微软雅黑"/>
          <w:bCs/>
          <w:color w:val="000000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人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员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经</w:t>
      </w:r>
      <w:r>
        <w:rPr>
          <w:rFonts w:ascii="微软雅黑" w:hAnsi="微软雅黑" w:eastAsia="微软雅黑" w:cs="微软雅黑"/>
          <w:bCs/>
          <w:color w:val="000000"/>
          <w:sz w:val="28"/>
        </w:rPr>
        <w:t>费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和</w:t>
      </w:r>
      <w:r>
        <w:rPr>
          <w:rFonts w:ascii="微软雅黑" w:hAnsi="微软雅黑" w:eastAsia="微软雅黑" w:cs="微软雅黑"/>
          <w:bCs/>
          <w:color w:val="000000"/>
          <w:sz w:val="28"/>
        </w:rPr>
        <w:t>日常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公</w:t>
      </w:r>
      <w:r>
        <w:rPr>
          <w:rFonts w:ascii="微软雅黑" w:hAnsi="微软雅黑" w:eastAsia="微软雅黑" w:cs="微软雅黑"/>
          <w:bCs/>
          <w:color w:val="000000"/>
          <w:sz w:val="28"/>
        </w:rPr>
        <w:t>用经费均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有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增</w:t>
      </w:r>
      <w:r>
        <w:rPr>
          <w:rFonts w:ascii="微软雅黑" w:hAnsi="微软雅黑" w:eastAsia="微软雅黑" w:cs="微软雅黑"/>
          <w:bCs/>
          <w:color w:val="000000"/>
          <w:sz w:val="28"/>
        </w:rPr>
        <w:t>加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z w:val="28"/>
        </w:rPr>
        <w:t>出；项目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出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增</w:t>
      </w:r>
      <w:r>
        <w:rPr>
          <w:rFonts w:ascii="微软雅黑" w:hAnsi="微软雅黑" w:eastAsia="微软雅黑" w:cs="微软雅黑"/>
          <w:bCs/>
          <w:color w:val="000000"/>
          <w:sz w:val="28"/>
        </w:rPr>
        <w:t>加</w:t>
      </w:r>
      <w:r>
        <w:rPr>
          <w:rFonts w:ascii="Times New Roman" w:hAnsi="Times New Roman" w:eastAsia="Times New Roman" w:cs="Times New Roman"/>
          <w:bCs/>
          <w:color w:val="000000"/>
          <w:w w:val="101"/>
          <w:sz w:val="28"/>
        </w:rPr>
        <w:t>35</w:t>
      </w:r>
      <w:r>
        <w:rPr>
          <w:rFonts w:ascii="微软雅黑" w:hAnsi="微软雅黑" w:eastAsia="微软雅黑" w:cs="微软雅黑"/>
          <w:bCs/>
          <w:color w:val="000000"/>
          <w:spacing w:val="-9"/>
          <w:w w:val="104"/>
          <w:sz w:val="28"/>
        </w:rPr>
        <w:t>万</w:t>
      </w:r>
      <w:r>
        <w:rPr>
          <w:rFonts w:ascii="微软雅黑" w:hAnsi="微软雅黑" w:eastAsia="微软雅黑" w:cs="微软雅黑"/>
          <w:bCs/>
          <w:color w:val="000000"/>
          <w:sz w:val="28"/>
        </w:rPr>
        <w:t>元，中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央</w:t>
      </w:r>
      <w:r>
        <w:rPr>
          <w:rFonts w:ascii="微软雅黑" w:hAnsi="微软雅黑" w:eastAsia="微软雅黑" w:cs="微软雅黑"/>
          <w:bCs/>
          <w:color w:val="000000"/>
          <w:sz w:val="28"/>
        </w:rPr>
        <w:t>下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达</w:t>
      </w:r>
      <w:r>
        <w:rPr>
          <w:rFonts w:ascii="微软雅黑" w:hAnsi="微软雅黑" w:eastAsia="微软雅黑" w:cs="微软雅黑"/>
          <w:bCs/>
          <w:color w:val="000000"/>
          <w:sz w:val="28"/>
        </w:rPr>
        <w:t>资金增长、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增</w:t>
      </w:r>
      <w:r>
        <w:rPr>
          <w:rFonts w:ascii="微软雅黑" w:hAnsi="微软雅黑" w:eastAsia="微软雅黑" w:cs="微软雅黑"/>
          <w:bCs/>
          <w:color w:val="000000"/>
          <w:sz w:val="28"/>
        </w:rPr>
        <w:t>加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业</w:t>
      </w:r>
      <w:r>
        <w:rPr>
          <w:rFonts w:ascii="微软雅黑" w:hAnsi="微软雅黑" w:eastAsia="微软雅黑" w:cs="微软雅黑"/>
          <w:bCs/>
          <w:color w:val="000000"/>
          <w:sz w:val="28"/>
        </w:rPr>
        <w:t>务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项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目经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费</w:t>
      </w:r>
      <w:r>
        <w:rPr>
          <w:rFonts w:ascii="微软雅黑" w:hAnsi="微软雅黑" w:eastAsia="微软雅黑" w:cs="微软雅黑"/>
          <w:bCs/>
          <w:color w:val="000000"/>
          <w:sz w:val="28"/>
        </w:rPr>
        <w:t>。</w:t>
      </w:r>
    </w:p>
    <w:p>
      <w:pPr>
        <w:autoSpaceDE w:val="0"/>
        <w:autoSpaceDN w:val="0"/>
        <w:spacing w:line="1057" w:lineRule="exact"/>
        <w:jc w:val="left"/>
      </w:pPr>
    </w:p>
    <w:p>
      <w:pPr>
        <w:autoSpaceDE w:val="0"/>
        <w:autoSpaceDN w:val="0"/>
        <w:spacing w:line="265" w:lineRule="exact"/>
        <w:ind w:left="14562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33</w:t>
      </w:r>
    </w:p>
    <w:p>
      <w:pPr>
        <w:spacing w:line="14" w:lineRule="exact"/>
        <w:jc w:val="center"/>
        <w:sectPr>
          <w:type w:val="continuous"/>
          <w:pgSz w:w="16840" w:h="11900"/>
          <w:pgMar w:top="1426" w:right="918" w:bottom="419" w:left="1020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395" w:right="966" w:bottom="419" w:left="1020" w:header="851" w:footer="419" w:gutter="0"/>
          <w:cols w:space="720" w:num="1"/>
        </w:sectPr>
      </w:pPr>
      <w:bookmarkStart w:id="33" w:name="_bookmark33"/>
      <w:bookmarkEnd w:id="33"/>
    </w:p>
    <w:p>
      <w:pPr>
        <w:autoSpaceDE w:val="0"/>
        <w:autoSpaceDN w:val="0"/>
        <w:spacing w:before="14" w:line="319" w:lineRule="exact"/>
        <w:ind w:left="641"/>
        <w:jc w:val="left"/>
      </w:pPr>
      <w:r>
        <w:rPr>
          <w:rFonts w:ascii="黑体" w:hAnsi="黑体" w:eastAsia="黑体" w:cs="黑体"/>
          <w:bCs/>
          <w:color w:val="000000"/>
          <w:sz w:val="32"/>
        </w:rPr>
        <w:t>三</w:t>
      </w:r>
      <w:r>
        <w:rPr>
          <w:rFonts w:ascii="黑体" w:hAnsi="黑体" w:eastAsia="黑体" w:cs="黑体"/>
          <w:bCs/>
          <w:color w:val="000000"/>
          <w:spacing w:val="18"/>
          <w:w w:val="94"/>
          <w:sz w:val="32"/>
        </w:rPr>
        <w:t>、</w:t>
      </w:r>
      <w:r>
        <w:rPr>
          <w:rFonts w:ascii="黑体" w:hAnsi="黑体" w:eastAsia="黑体" w:cs="黑体"/>
          <w:bCs/>
          <w:color w:val="000000"/>
          <w:spacing w:val="26"/>
          <w:w w:val="86"/>
          <w:sz w:val="32"/>
        </w:rPr>
        <w:t>机</w:t>
      </w:r>
      <w:r>
        <w:rPr>
          <w:rFonts w:ascii="黑体" w:hAnsi="黑体" w:eastAsia="黑体" w:cs="黑体"/>
          <w:bCs/>
          <w:color w:val="000000"/>
          <w:spacing w:val="18"/>
          <w:w w:val="86"/>
          <w:sz w:val="32"/>
        </w:rPr>
        <w:t>关</w:t>
      </w:r>
      <w:r>
        <w:rPr>
          <w:rFonts w:ascii="黑体" w:hAnsi="黑体" w:eastAsia="黑体" w:cs="黑体"/>
          <w:bCs/>
          <w:color w:val="000000"/>
          <w:spacing w:val="25"/>
          <w:w w:val="87"/>
          <w:sz w:val="32"/>
        </w:rPr>
        <w:t>运</w:t>
      </w:r>
      <w:r>
        <w:rPr>
          <w:rFonts w:ascii="黑体" w:hAnsi="黑体" w:eastAsia="黑体" w:cs="黑体"/>
          <w:bCs/>
          <w:color w:val="000000"/>
          <w:spacing w:val="19"/>
          <w:w w:val="86"/>
          <w:sz w:val="32"/>
        </w:rPr>
        <w:t>行</w:t>
      </w:r>
      <w:r>
        <w:rPr>
          <w:rFonts w:ascii="黑体" w:hAnsi="黑体" w:eastAsia="黑体" w:cs="黑体"/>
          <w:bCs/>
          <w:color w:val="000000"/>
          <w:spacing w:val="25"/>
          <w:w w:val="86"/>
          <w:sz w:val="32"/>
        </w:rPr>
        <w:t>经</w:t>
      </w:r>
      <w:r>
        <w:rPr>
          <w:rFonts w:ascii="黑体" w:hAnsi="黑体" w:eastAsia="黑体" w:cs="黑体"/>
          <w:bCs/>
          <w:color w:val="000000"/>
          <w:spacing w:val="18"/>
          <w:w w:val="87"/>
          <w:sz w:val="32"/>
        </w:rPr>
        <w:t>费</w:t>
      </w:r>
      <w:r>
        <w:rPr>
          <w:rFonts w:ascii="黑体" w:hAnsi="黑体" w:eastAsia="黑体" w:cs="黑体"/>
          <w:bCs/>
          <w:color w:val="000000"/>
          <w:spacing w:val="26"/>
          <w:w w:val="86"/>
          <w:sz w:val="32"/>
        </w:rPr>
        <w:t>安</w:t>
      </w:r>
      <w:r>
        <w:rPr>
          <w:rFonts w:ascii="黑体" w:hAnsi="黑体" w:eastAsia="黑体" w:cs="黑体"/>
          <w:bCs/>
          <w:color w:val="000000"/>
          <w:spacing w:val="-14"/>
          <w:w w:val="96"/>
          <w:sz w:val="32"/>
        </w:rPr>
        <w:t>排</w:t>
      </w:r>
      <w:r>
        <w:rPr>
          <w:rFonts w:ascii="黑体" w:hAnsi="黑体" w:eastAsia="黑体" w:cs="黑体"/>
          <w:bCs/>
          <w:color w:val="000000"/>
          <w:sz w:val="32"/>
        </w:rPr>
        <w:t>情况</w:t>
      </w:r>
    </w:p>
    <w:p>
      <w:pPr>
        <w:autoSpaceDE w:val="0"/>
        <w:autoSpaceDN w:val="0"/>
        <w:spacing w:line="371" w:lineRule="exact"/>
        <w:jc w:val="left"/>
      </w:pPr>
    </w:p>
    <w:p>
      <w:pPr>
        <w:autoSpaceDE w:val="0"/>
        <w:autoSpaceDN w:val="0"/>
        <w:spacing w:line="433" w:lineRule="exact"/>
        <w:ind w:right="54" w:firstLine="559"/>
        <w:jc w:val="left"/>
      </w:pPr>
      <w:r>
        <w:rPr>
          <w:rFonts w:ascii="Times New Roman" w:hAnsi="Times New Roman" w:eastAsia="Times New Roman" w:cs="Times New Roman"/>
          <w:bCs/>
          <w:color w:val="000000"/>
          <w:spacing w:val="-5"/>
          <w:w w:val="104"/>
          <w:sz w:val="28"/>
        </w:rPr>
        <w:t>2023</w:t>
      </w:r>
      <w:r>
        <w:rPr>
          <w:rFonts w:ascii="微软雅黑" w:hAnsi="微软雅黑" w:eastAsia="微软雅黑" w:cs="微软雅黑"/>
          <w:bCs/>
          <w:color w:val="000000"/>
          <w:sz w:val="28"/>
        </w:rPr>
        <w:t>年，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我</w:t>
      </w:r>
      <w:r>
        <w:rPr>
          <w:rFonts w:ascii="微软雅黑" w:hAnsi="微软雅黑" w:eastAsia="微软雅黑" w:cs="微软雅黑"/>
          <w:bCs/>
          <w:color w:val="000000"/>
          <w:sz w:val="28"/>
        </w:rPr>
        <w:t>部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门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机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关</w:t>
      </w:r>
      <w:r>
        <w:rPr>
          <w:rFonts w:ascii="微软雅黑" w:hAnsi="微软雅黑" w:eastAsia="微软雅黑" w:cs="微软雅黑"/>
          <w:bCs/>
          <w:color w:val="000000"/>
          <w:sz w:val="28"/>
        </w:rPr>
        <w:t>运行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经</w:t>
      </w:r>
      <w:r>
        <w:rPr>
          <w:rFonts w:ascii="微软雅黑" w:hAnsi="微软雅黑" w:eastAsia="微软雅黑" w:cs="微软雅黑"/>
          <w:bCs/>
          <w:color w:val="000000"/>
          <w:sz w:val="28"/>
        </w:rPr>
        <w:t>费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共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安</w:t>
      </w:r>
      <w:r>
        <w:rPr>
          <w:rFonts w:ascii="微软雅黑" w:hAnsi="微软雅黑" w:eastAsia="微软雅黑" w:cs="微软雅黑"/>
          <w:bCs/>
          <w:color w:val="000000"/>
          <w:sz w:val="28"/>
        </w:rPr>
        <w:t>排</w:t>
      </w:r>
      <w:r>
        <w:rPr>
          <w:rFonts w:ascii="Times New Roman" w:hAnsi="Times New Roman" w:eastAsia="Times New Roman" w:cs="Times New Roman"/>
          <w:bCs/>
          <w:color w:val="000000"/>
          <w:spacing w:val="-6"/>
          <w:w w:val="105"/>
          <w:sz w:val="28"/>
        </w:rPr>
        <w:t>26.14</w:t>
      </w:r>
      <w:r>
        <w:rPr>
          <w:rFonts w:ascii="微软雅黑" w:hAnsi="微软雅黑" w:eastAsia="微软雅黑" w:cs="微软雅黑"/>
          <w:bCs/>
          <w:color w:val="000000"/>
          <w:sz w:val="28"/>
        </w:rPr>
        <w:t>万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元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主</w:t>
      </w:r>
      <w:r>
        <w:rPr>
          <w:rFonts w:ascii="微软雅黑" w:hAnsi="微软雅黑" w:eastAsia="微软雅黑" w:cs="微软雅黑"/>
          <w:bCs/>
          <w:color w:val="000000"/>
          <w:spacing w:val="-3"/>
          <w:sz w:val="28"/>
        </w:rPr>
        <w:t>要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用</w:t>
      </w:r>
      <w:r>
        <w:rPr>
          <w:rFonts w:ascii="微软雅黑" w:hAnsi="微软雅黑" w:eastAsia="微软雅黑" w:cs="微软雅黑"/>
          <w:bCs/>
          <w:color w:val="000000"/>
          <w:sz w:val="28"/>
        </w:rPr>
        <w:t>于办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公</w:t>
      </w:r>
      <w:r>
        <w:rPr>
          <w:rFonts w:ascii="微软雅黑" w:hAnsi="微软雅黑" w:eastAsia="微软雅黑" w:cs="微软雅黑"/>
          <w:bCs/>
          <w:color w:val="000000"/>
          <w:sz w:val="28"/>
        </w:rPr>
        <w:t>费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邮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电</w:t>
      </w:r>
      <w:r>
        <w:rPr>
          <w:rFonts w:ascii="微软雅黑" w:hAnsi="微软雅黑" w:eastAsia="微软雅黑" w:cs="微软雅黑"/>
          <w:bCs/>
          <w:color w:val="000000"/>
          <w:sz w:val="28"/>
        </w:rPr>
        <w:t>费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z w:val="28"/>
        </w:rPr>
        <w:t>维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修</w:t>
      </w:r>
      <w:r>
        <w:rPr>
          <w:rFonts w:ascii="Times New Roman" w:hAnsi="Times New Roman" w:eastAsia="Times New Roman" w:cs="Times New Roman"/>
          <w:bCs/>
          <w:color w:val="000000"/>
          <w:sz w:val="28"/>
        </w:rPr>
        <w:t>(</w:t>
      </w:r>
      <w:r>
        <w:rPr>
          <w:rFonts w:ascii="微软雅黑" w:hAnsi="微软雅黑" w:eastAsia="微软雅黑" w:cs="微软雅黑"/>
          <w:bCs/>
          <w:color w:val="000000"/>
          <w:sz w:val="28"/>
        </w:rPr>
        <w:t>护</w:t>
      </w:r>
      <w:r>
        <w:rPr>
          <w:rFonts w:ascii="Times New Roman" w:hAnsi="Times New Roman" w:eastAsia="Times New Roman" w:cs="Times New Roman"/>
          <w:bCs/>
          <w:color w:val="000000"/>
          <w:sz w:val="28"/>
        </w:rPr>
        <w:t>)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费</w:t>
      </w:r>
      <w:r>
        <w:rPr>
          <w:rFonts w:ascii="微软雅黑" w:hAnsi="微软雅黑" w:eastAsia="微软雅黑" w:cs="微软雅黑"/>
          <w:bCs/>
          <w:color w:val="000000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其</w:t>
      </w:r>
      <w:r>
        <w:rPr>
          <w:rFonts w:ascii="微软雅黑" w:hAnsi="微软雅黑" w:eastAsia="微软雅黑" w:cs="微软雅黑"/>
          <w:bCs/>
          <w:color w:val="000000"/>
          <w:sz w:val="28"/>
        </w:rPr>
        <w:t>他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交</w:t>
      </w:r>
      <w:r>
        <w:rPr>
          <w:rFonts w:ascii="微软雅黑" w:hAnsi="微软雅黑" w:eastAsia="微软雅黑" w:cs="微软雅黑"/>
          <w:bCs/>
          <w:color w:val="000000"/>
          <w:sz w:val="28"/>
        </w:rPr>
        <w:t>通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费</w:t>
      </w:r>
      <w:r>
        <w:rPr>
          <w:rFonts w:ascii="微软雅黑" w:hAnsi="微软雅黑" w:eastAsia="微软雅黑" w:cs="微软雅黑"/>
          <w:bCs/>
          <w:color w:val="000000"/>
          <w:sz w:val="28"/>
        </w:rPr>
        <w:t>用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等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日常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运</w:t>
      </w:r>
      <w:r>
        <w:rPr>
          <w:rFonts w:ascii="微软雅黑" w:hAnsi="微软雅黑" w:eastAsia="微软雅黑" w:cs="微软雅黑"/>
          <w:bCs/>
          <w:color w:val="000000"/>
          <w:sz w:val="28"/>
        </w:rPr>
        <w:t xml:space="preserve"> 行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z w:val="28"/>
        </w:rPr>
        <w:t>出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。</w:t>
      </w:r>
    </w:p>
    <w:p>
      <w:pPr>
        <w:autoSpaceDE w:val="0"/>
        <w:autoSpaceDN w:val="0"/>
        <w:spacing w:before="84" w:line="320" w:lineRule="exact"/>
        <w:ind w:left="641"/>
        <w:jc w:val="left"/>
      </w:pPr>
      <w:r>
        <w:rPr>
          <w:rFonts w:ascii="黑体" w:hAnsi="黑体" w:eastAsia="黑体" w:cs="黑体"/>
          <w:bCs/>
          <w:color w:val="000000"/>
          <w:sz w:val="32"/>
        </w:rPr>
        <w:t>四</w:t>
      </w:r>
      <w:r>
        <w:rPr>
          <w:rFonts w:ascii="黑体" w:hAnsi="黑体" w:eastAsia="黑体" w:cs="黑体"/>
          <w:bCs/>
          <w:color w:val="000000"/>
          <w:spacing w:val="18"/>
          <w:w w:val="94"/>
          <w:sz w:val="32"/>
        </w:rPr>
        <w:t>、</w:t>
      </w:r>
      <w:r>
        <w:rPr>
          <w:rFonts w:ascii="黑体" w:hAnsi="黑体" w:eastAsia="黑体" w:cs="黑体"/>
          <w:bCs/>
          <w:color w:val="000000"/>
          <w:spacing w:val="26"/>
          <w:w w:val="86"/>
          <w:sz w:val="32"/>
        </w:rPr>
        <w:t>财</w:t>
      </w:r>
      <w:r>
        <w:rPr>
          <w:rFonts w:ascii="黑体" w:hAnsi="黑体" w:eastAsia="黑体" w:cs="黑体"/>
          <w:bCs/>
          <w:color w:val="000000"/>
          <w:spacing w:val="18"/>
          <w:w w:val="86"/>
          <w:sz w:val="32"/>
        </w:rPr>
        <w:t>政</w:t>
      </w:r>
      <w:r>
        <w:rPr>
          <w:rFonts w:ascii="黑体" w:hAnsi="黑体" w:eastAsia="黑体" w:cs="黑体"/>
          <w:bCs/>
          <w:color w:val="000000"/>
          <w:spacing w:val="25"/>
          <w:w w:val="87"/>
          <w:sz w:val="32"/>
        </w:rPr>
        <w:t>拨</w:t>
      </w:r>
      <w:r>
        <w:rPr>
          <w:rFonts w:ascii="黑体" w:hAnsi="黑体" w:eastAsia="黑体" w:cs="黑体"/>
          <w:bCs/>
          <w:color w:val="000000"/>
          <w:spacing w:val="19"/>
          <w:w w:val="86"/>
          <w:sz w:val="32"/>
        </w:rPr>
        <w:t>款</w:t>
      </w:r>
      <w:r>
        <w:rPr>
          <w:rFonts w:ascii="黑体" w:hAnsi="黑体" w:eastAsia="黑体" w:cs="黑体"/>
          <w:bCs/>
          <w:color w:val="000000"/>
          <w:spacing w:val="25"/>
          <w:w w:val="86"/>
          <w:sz w:val="32"/>
        </w:rPr>
        <w:t>“</w:t>
      </w:r>
      <w:r>
        <w:rPr>
          <w:rFonts w:ascii="黑体" w:hAnsi="黑体" w:eastAsia="黑体" w:cs="黑体"/>
          <w:bCs/>
          <w:color w:val="000000"/>
          <w:spacing w:val="15"/>
          <w:w w:val="88"/>
          <w:sz w:val="32"/>
        </w:rPr>
        <w:t>三</w:t>
      </w:r>
      <w:r>
        <w:rPr>
          <w:rFonts w:ascii="黑体" w:hAnsi="黑体" w:eastAsia="黑体" w:cs="黑体"/>
          <w:bCs/>
          <w:color w:val="000000"/>
          <w:spacing w:val="29"/>
          <w:w w:val="86"/>
          <w:sz w:val="32"/>
        </w:rPr>
        <w:t>公</w:t>
      </w:r>
      <w:r>
        <w:rPr>
          <w:rFonts w:ascii="黑体" w:hAnsi="黑体" w:eastAsia="黑体" w:cs="黑体"/>
          <w:bCs/>
          <w:color w:val="000000"/>
          <w:spacing w:val="15"/>
          <w:w w:val="86"/>
          <w:sz w:val="32"/>
        </w:rPr>
        <w:t>”</w:t>
      </w:r>
      <w:r>
        <w:rPr>
          <w:rFonts w:ascii="黑体" w:hAnsi="黑体" w:eastAsia="黑体" w:cs="黑体"/>
          <w:bCs/>
          <w:color w:val="000000"/>
          <w:spacing w:val="29"/>
          <w:w w:val="86"/>
          <w:sz w:val="32"/>
        </w:rPr>
        <w:t>经</w:t>
      </w:r>
      <w:r>
        <w:rPr>
          <w:rFonts w:ascii="黑体" w:hAnsi="黑体" w:eastAsia="黑体" w:cs="黑体"/>
          <w:bCs/>
          <w:color w:val="000000"/>
          <w:spacing w:val="14"/>
          <w:w w:val="87"/>
          <w:sz w:val="32"/>
        </w:rPr>
        <w:t>费</w:t>
      </w:r>
      <w:r>
        <w:rPr>
          <w:rFonts w:ascii="黑体" w:hAnsi="黑体" w:eastAsia="黑体" w:cs="黑体"/>
          <w:bCs/>
          <w:color w:val="000000"/>
          <w:spacing w:val="30"/>
          <w:w w:val="86"/>
          <w:sz w:val="32"/>
        </w:rPr>
        <w:t>预</w:t>
      </w:r>
      <w:r>
        <w:rPr>
          <w:rFonts w:ascii="黑体" w:hAnsi="黑体" w:eastAsia="黑体" w:cs="黑体"/>
          <w:bCs/>
          <w:color w:val="000000"/>
          <w:spacing w:val="14"/>
          <w:w w:val="86"/>
          <w:sz w:val="32"/>
        </w:rPr>
        <w:t>算</w:t>
      </w:r>
      <w:r>
        <w:rPr>
          <w:rFonts w:ascii="黑体" w:hAnsi="黑体" w:eastAsia="黑体" w:cs="黑体"/>
          <w:bCs/>
          <w:color w:val="000000"/>
          <w:spacing w:val="29"/>
          <w:w w:val="87"/>
          <w:sz w:val="32"/>
        </w:rPr>
        <w:t>情</w:t>
      </w:r>
      <w:r>
        <w:rPr>
          <w:rFonts w:ascii="黑体" w:hAnsi="黑体" w:eastAsia="黑体" w:cs="黑体"/>
          <w:bCs/>
          <w:color w:val="000000"/>
          <w:spacing w:val="15"/>
          <w:w w:val="86"/>
          <w:sz w:val="32"/>
        </w:rPr>
        <w:t>况</w:t>
      </w:r>
      <w:r>
        <w:rPr>
          <w:rFonts w:ascii="黑体" w:hAnsi="黑体" w:eastAsia="黑体" w:cs="黑体"/>
          <w:bCs/>
          <w:color w:val="000000"/>
          <w:spacing w:val="29"/>
          <w:w w:val="86"/>
          <w:sz w:val="32"/>
        </w:rPr>
        <w:t>及</w:t>
      </w:r>
      <w:r>
        <w:rPr>
          <w:rFonts w:ascii="黑体" w:hAnsi="黑体" w:eastAsia="黑体" w:cs="黑体"/>
          <w:bCs/>
          <w:color w:val="000000"/>
          <w:spacing w:val="-1"/>
          <w:w w:val="91"/>
          <w:sz w:val="32"/>
        </w:rPr>
        <w:t>增</w:t>
      </w:r>
      <w:r>
        <w:rPr>
          <w:rFonts w:ascii="黑体" w:hAnsi="黑体" w:eastAsia="黑体" w:cs="黑体"/>
          <w:bCs/>
          <w:color w:val="000000"/>
          <w:spacing w:val="-5"/>
          <w:w w:val="102"/>
          <w:sz w:val="32"/>
        </w:rPr>
        <w:t>减</w:t>
      </w:r>
      <w:r>
        <w:rPr>
          <w:rFonts w:ascii="黑体" w:hAnsi="黑体" w:eastAsia="黑体" w:cs="黑体"/>
          <w:bCs/>
          <w:color w:val="000000"/>
          <w:sz w:val="32"/>
        </w:rPr>
        <w:t>变</w:t>
      </w:r>
      <w:r>
        <w:rPr>
          <w:rFonts w:ascii="黑体" w:hAnsi="黑体" w:eastAsia="黑体" w:cs="黑体"/>
          <w:bCs/>
          <w:color w:val="000000"/>
          <w:spacing w:val="8"/>
          <w:w w:val="97"/>
          <w:sz w:val="32"/>
        </w:rPr>
        <w:t>化</w:t>
      </w:r>
      <w:r>
        <w:rPr>
          <w:rFonts w:ascii="黑体" w:hAnsi="黑体" w:eastAsia="黑体" w:cs="黑体"/>
          <w:bCs/>
          <w:color w:val="000000"/>
          <w:spacing w:val="19"/>
          <w:w w:val="92"/>
          <w:sz w:val="32"/>
        </w:rPr>
        <w:t>原</w:t>
      </w:r>
      <w:r>
        <w:rPr>
          <w:rFonts w:ascii="黑体" w:hAnsi="黑体" w:eastAsia="黑体" w:cs="黑体"/>
          <w:bCs/>
          <w:color w:val="000000"/>
          <w:spacing w:val="-7"/>
          <w:w w:val="96"/>
          <w:sz w:val="32"/>
        </w:rPr>
        <w:t>因</w:t>
      </w:r>
    </w:p>
    <w:p>
      <w:pPr>
        <w:autoSpaceDE w:val="0"/>
        <w:autoSpaceDN w:val="0"/>
        <w:spacing w:line="371" w:lineRule="exact"/>
        <w:jc w:val="left"/>
      </w:pPr>
    </w:p>
    <w:p>
      <w:pPr>
        <w:autoSpaceDE w:val="0"/>
        <w:autoSpaceDN w:val="0"/>
        <w:spacing w:line="473" w:lineRule="exact"/>
        <w:ind w:right="17" w:firstLine="559"/>
      </w:pPr>
      <w:r>
        <w:rPr>
          <w:rFonts w:ascii="Times New Roman" w:hAnsi="Times New Roman" w:eastAsia="Times New Roman" w:cs="Times New Roman"/>
          <w:bCs/>
          <w:color w:val="000000"/>
          <w:spacing w:val="-5"/>
          <w:w w:val="104"/>
          <w:sz w:val="28"/>
        </w:rPr>
        <w:t>2023</w:t>
      </w:r>
      <w:r>
        <w:rPr>
          <w:rFonts w:ascii="微软雅黑" w:hAnsi="微软雅黑" w:eastAsia="微软雅黑" w:cs="微软雅黑"/>
          <w:bCs/>
          <w:color w:val="000000"/>
          <w:sz w:val="28"/>
        </w:rPr>
        <w:t>年，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我</w:t>
      </w:r>
      <w:r>
        <w:rPr>
          <w:rFonts w:ascii="微软雅黑" w:hAnsi="微软雅黑" w:eastAsia="微软雅黑" w:cs="微软雅黑"/>
          <w:bCs/>
          <w:color w:val="000000"/>
          <w:sz w:val="28"/>
        </w:rPr>
        <w:t>部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门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财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政</w:t>
      </w:r>
      <w:r>
        <w:rPr>
          <w:rFonts w:ascii="微软雅黑" w:hAnsi="微软雅黑" w:eastAsia="微软雅黑" w:cs="微软雅黑"/>
          <w:bCs/>
          <w:color w:val="000000"/>
          <w:sz w:val="28"/>
        </w:rPr>
        <w:t>拨款</w:t>
      </w:r>
      <w:r>
        <w:rPr>
          <w:rFonts w:ascii="Times New Roman" w:hAnsi="Times New Roman" w:eastAsia="Times New Roman" w:cs="Times New Roman"/>
          <w:bCs/>
          <w:color w:val="000000"/>
          <w:spacing w:val="-1"/>
          <w:sz w:val="28"/>
        </w:rPr>
        <w:t>“</w:t>
      </w:r>
      <w:r>
        <w:rPr>
          <w:rFonts w:ascii="微软雅黑" w:hAnsi="微软雅黑" w:eastAsia="微软雅黑" w:cs="微软雅黑"/>
          <w:bCs/>
          <w:color w:val="000000"/>
          <w:sz w:val="28"/>
        </w:rPr>
        <w:t>三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公</w:t>
      </w:r>
      <w:r>
        <w:rPr>
          <w:rFonts w:ascii="Times New Roman" w:hAnsi="Times New Roman" w:eastAsia="Times New Roman" w:cs="Times New Roman"/>
          <w:bCs/>
          <w:color w:val="000000"/>
          <w:spacing w:val="1"/>
          <w:sz w:val="28"/>
        </w:rPr>
        <w:t>”</w:t>
      </w:r>
      <w:r>
        <w:rPr>
          <w:rFonts w:ascii="微软雅黑" w:hAnsi="微软雅黑" w:eastAsia="微软雅黑" w:cs="微软雅黑"/>
          <w:bCs/>
          <w:color w:val="000000"/>
          <w:spacing w:val="-3"/>
          <w:sz w:val="28"/>
        </w:rPr>
        <w:t>经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费</w:t>
      </w:r>
      <w:r>
        <w:rPr>
          <w:rFonts w:ascii="微软雅黑" w:hAnsi="微软雅黑" w:eastAsia="微软雅黑" w:cs="微软雅黑"/>
          <w:bCs/>
          <w:color w:val="000000"/>
          <w:sz w:val="28"/>
        </w:rPr>
        <w:t>预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算</w:t>
      </w:r>
      <w:r>
        <w:rPr>
          <w:rFonts w:ascii="微软雅黑" w:hAnsi="微软雅黑" w:eastAsia="微软雅黑" w:cs="微软雅黑"/>
          <w:bCs/>
          <w:color w:val="000000"/>
          <w:sz w:val="28"/>
        </w:rPr>
        <w:t>安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排</w:t>
      </w:r>
      <w:r>
        <w:rPr>
          <w:rFonts w:ascii="Times New Roman" w:hAnsi="Times New Roman" w:eastAsia="Times New Roman" w:cs="Times New Roman"/>
          <w:bCs/>
          <w:color w:val="000000"/>
          <w:spacing w:val="-2"/>
          <w:w w:val="102"/>
          <w:sz w:val="28"/>
        </w:rPr>
        <w:t>3.60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万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元</w:t>
      </w:r>
      <w:r>
        <w:rPr>
          <w:rFonts w:ascii="微软雅黑" w:hAnsi="微软雅黑" w:eastAsia="微软雅黑" w:cs="微软雅黑"/>
          <w:bCs/>
          <w:color w:val="000000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其</w:t>
      </w:r>
      <w:r>
        <w:rPr>
          <w:rFonts w:ascii="微软雅黑" w:hAnsi="微软雅黑" w:eastAsia="微软雅黑" w:cs="微软雅黑"/>
          <w:bCs/>
          <w:color w:val="000000"/>
          <w:sz w:val="28"/>
        </w:rPr>
        <w:t>中因公出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国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（</w:t>
      </w:r>
      <w:r>
        <w:rPr>
          <w:rFonts w:ascii="微软雅黑" w:hAnsi="微软雅黑" w:eastAsia="微软雅黑" w:cs="微软雅黑"/>
          <w:bCs/>
          <w:color w:val="000000"/>
          <w:sz w:val="28"/>
        </w:rPr>
        <w:t>境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）</w:t>
      </w:r>
      <w:r>
        <w:rPr>
          <w:rFonts w:ascii="微软雅黑" w:hAnsi="微软雅黑" w:eastAsia="微软雅黑" w:cs="微软雅黑"/>
          <w:bCs/>
          <w:color w:val="000000"/>
          <w:sz w:val="28"/>
        </w:rPr>
        <w:t>费</w:t>
      </w:r>
      <w:r>
        <w:rPr>
          <w:rFonts w:ascii="Times New Roman" w:hAnsi="Times New Roman" w:eastAsia="Times New Roman" w:cs="Times New Roman"/>
          <w:bCs/>
          <w:color w:val="000000"/>
          <w:w w:val="101"/>
          <w:sz w:val="28"/>
        </w:rPr>
        <w:t>0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万</w:t>
      </w:r>
      <w:r>
        <w:rPr>
          <w:rFonts w:ascii="微软雅黑" w:hAnsi="微软雅黑" w:eastAsia="微软雅黑" w:cs="微软雅黑"/>
          <w:bCs/>
          <w:color w:val="000000"/>
          <w:sz w:val="28"/>
        </w:rPr>
        <w:t>元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同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比</w:t>
      </w:r>
      <w:r>
        <w:rPr>
          <w:rFonts w:ascii="微软雅黑" w:hAnsi="微软雅黑" w:eastAsia="微软雅黑" w:cs="微软雅黑"/>
          <w:bCs/>
          <w:color w:val="000000"/>
          <w:sz w:val="28"/>
        </w:rPr>
        <w:t>无变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化</w:t>
      </w:r>
      <w:r>
        <w:rPr>
          <w:rFonts w:ascii="微软雅黑" w:hAnsi="微软雅黑" w:eastAsia="微软雅黑" w:cs="微软雅黑"/>
          <w:bCs/>
          <w:color w:val="000000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原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因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是</w:t>
      </w:r>
      <w:r>
        <w:rPr>
          <w:rFonts w:ascii="微软雅黑" w:hAnsi="微软雅黑" w:eastAsia="微软雅黑" w:cs="微软雅黑"/>
          <w:bCs/>
          <w:color w:val="000000"/>
          <w:sz w:val="28"/>
        </w:rPr>
        <w:t>无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因</w:t>
      </w:r>
      <w:r>
        <w:rPr>
          <w:rFonts w:ascii="微软雅黑" w:hAnsi="微软雅黑" w:eastAsia="微软雅黑" w:cs="微软雅黑"/>
          <w:bCs/>
          <w:color w:val="000000"/>
          <w:sz w:val="28"/>
        </w:rPr>
        <w:t>公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出</w:t>
      </w:r>
      <w:r>
        <w:rPr>
          <w:rFonts w:ascii="微软雅黑" w:hAnsi="微软雅黑" w:eastAsia="微软雅黑" w:cs="微软雅黑"/>
          <w:bCs/>
          <w:color w:val="000000"/>
          <w:sz w:val="28"/>
        </w:rPr>
        <w:t>国（境）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安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排</w:t>
      </w:r>
      <w:r>
        <w:rPr>
          <w:rFonts w:ascii="微软雅黑" w:hAnsi="微软雅黑" w:eastAsia="微软雅黑" w:cs="微软雅黑"/>
          <w:bCs/>
          <w:color w:val="000000"/>
          <w:sz w:val="28"/>
        </w:rPr>
        <w:t>；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公</w:t>
      </w:r>
      <w:r>
        <w:rPr>
          <w:rFonts w:ascii="微软雅黑" w:hAnsi="微软雅黑" w:eastAsia="微软雅黑" w:cs="微软雅黑"/>
          <w:bCs/>
          <w:color w:val="000000"/>
          <w:sz w:val="28"/>
        </w:rPr>
        <w:t>务用车购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置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及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运</w:t>
      </w:r>
      <w:r>
        <w:rPr>
          <w:rFonts w:ascii="微软雅黑" w:hAnsi="微软雅黑" w:eastAsia="微软雅黑" w:cs="微软雅黑"/>
          <w:bCs/>
          <w:color w:val="000000"/>
          <w:sz w:val="28"/>
        </w:rPr>
        <w:t>维费</w:t>
      </w:r>
      <w:r>
        <w:rPr>
          <w:rFonts w:ascii="Times New Roman" w:hAnsi="Times New Roman" w:eastAsia="Times New Roman" w:cs="Times New Roman"/>
          <w:bCs/>
          <w:color w:val="000000"/>
          <w:sz w:val="28"/>
        </w:rPr>
        <w:t>2.6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万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元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（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其</w:t>
      </w:r>
      <w:r>
        <w:rPr>
          <w:rFonts w:ascii="微软雅黑" w:hAnsi="微软雅黑" w:eastAsia="微软雅黑" w:cs="微软雅黑"/>
          <w:bCs/>
          <w:color w:val="000000"/>
          <w:sz w:val="28"/>
        </w:rPr>
        <w:t>中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：</w:t>
      </w:r>
      <w:r>
        <w:rPr>
          <w:rFonts w:ascii="微软雅黑" w:hAnsi="微软雅黑" w:eastAsia="微软雅黑" w:cs="微软雅黑"/>
          <w:bCs/>
          <w:color w:val="000000"/>
          <w:sz w:val="28"/>
        </w:rPr>
        <w:t>公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务</w:t>
      </w:r>
      <w:r>
        <w:rPr>
          <w:rFonts w:ascii="微软雅黑" w:hAnsi="微软雅黑" w:eastAsia="微软雅黑" w:cs="微软雅黑"/>
          <w:bCs/>
          <w:color w:val="000000"/>
          <w:sz w:val="28"/>
        </w:rPr>
        <w:t>用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车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购置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费</w:t>
      </w:r>
      <w:r>
        <w:rPr>
          <w:rFonts w:ascii="微软雅黑" w:hAnsi="微软雅黑" w:eastAsia="微软雅黑" w:cs="微软雅黑"/>
          <w:bCs/>
          <w:color w:val="000000"/>
          <w:sz w:val="28"/>
        </w:rPr>
        <w:t>为</w:t>
      </w:r>
      <w:r>
        <w:rPr>
          <w:rFonts w:ascii="Times New Roman" w:hAnsi="Times New Roman" w:eastAsia="Times New Roman" w:cs="Times New Roman"/>
          <w:bCs/>
          <w:color w:val="000000"/>
          <w:w w:val="101"/>
          <w:sz w:val="28"/>
        </w:rPr>
        <w:t>0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万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元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z w:val="28"/>
        </w:rPr>
        <w:t>公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务</w:t>
      </w:r>
      <w:r>
        <w:rPr>
          <w:rFonts w:ascii="微软雅黑" w:hAnsi="微软雅黑" w:eastAsia="微软雅黑" w:cs="微软雅黑"/>
          <w:bCs/>
          <w:color w:val="000000"/>
          <w:sz w:val="28"/>
        </w:rPr>
        <w:t>用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车</w:t>
      </w:r>
      <w:r>
        <w:rPr>
          <w:rFonts w:ascii="微软雅黑" w:hAnsi="微软雅黑" w:eastAsia="微软雅黑" w:cs="微软雅黑"/>
          <w:bCs/>
          <w:color w:val="000000"/>
          <w:sz w:val="28"/>
        </w:rPr>
        <w:t>运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维</w:t>
      </w:r>
      <w:r>
        <w:rPr>
          <w:rFonts w:ascii="微软雅黑" w:hAnsi="微软雅黑" w:eastAsia="微软雅黑" w:cs="微软雅黑"/>
          <w:bCs/>
          <w:color w:val="000000"/>
          <w:sz w:val="28"/>
        </w:rPr>
        <w:t>费</w:t>
      </w:r>
      <w:r>
        <w:rPr>
          <w:rFonts w:ascii="Times New Roman" w:hAnsi="Times New Roman" w:eastAsia="Times New Roman" w:cs="Times New Roman"/>
          <w:bCs/>
          <w:color w:val="000000"/>
          <w:sz w:val="28"/>
        </w:rPr>
        <w:t>2.6</w:t>
      </w:r>
      <w:r>
        <w:rPr>
          <w:rFonts w:ascii="微软雅黑" w:hAnsi="微软雅黑" w:eastAsia="微软雅黑" w:cs="微软雅黑"/>
          <w:bCs/>
          <w:color w:val="000000"/>
          <w:spacing w:val="-6"/>
          <w:w w:val="103"/>
          <w:sz w:val="28"/>
        </w:rPr>
        <w:t>万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元</w:t>
      </w:r>
      <w:r>
        <w:rPr>
          <w:rFonts w:ascii="Times New Roman" w:hAnsi="Times New Roman" w:eastAsia="Times New Roman" w:cs="Times New Roman"/>
          <w:bCs/>
          <w:color w:val="000000"/>
          <w:sz w:val="28"/>
        </w:rPr>
        <w:t>)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z w:val="28"/>
        </w:rPr>
        <w:t>主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要</w:t>
      </w:r>
      <w:r>
        <w:rPr>
          <w:rFonts w:ascii="微软雅黑" w:hAnsi="微软雅黑" w:eastAsia="微软雅黑" w:cs="微软雅黑"/>
          <w:bCs/>
          <w:color w:val="000000"/>
          <w:sz w:val="28"/>
        </w:rPr>
        <w:t xml:space="preserve"> 原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因</w:t>
      </w:r>
      <w:r>
        <w:rPr>
          <w:rFonts w:ascii="微软雅黑" w:hAnsi="微软雅黑" w:eastAsia="微软雅黑" w:cs="微软雅黑"/>
          <w:bCs/>
          <w:color w:val="000000"/>
          <w:sz w:val="28"/>
        </w:rPr>
        <w:t>是我部门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认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真</w:t>
      </w:r>
      <w:r>
        <w:rPr>
          <w:rFonts w:ascii="微软雅黑" w:hAnsi="微软雅黑" w:eastAsia="微软雅黑" w:cs="微软雅黑"/>
          <w:bCs/>
          <w:color w:val="000000"/>
          <w:sz w:val="28"/>
        </w:rPr>
        <w:t>贯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彻</w:t>
      </w:r>
      <w:r>
        <w:rPr>
          <w:rFonts w:ascii="微软雅黑" w:hAnsi="微软雅黑" w:eastAsia="微软雅黑" w:cs="微软雅黑"/>
          <w:bCs/>
          <w:color w:val="000000"/>
          <w:sz w:val="28"/>
        </w:rPr>
        <w:t>落实中央</w:t>
      </w:r>
      <w:r>
        <w:rPr>
          <w:rFonts w:hint="eastAsia" w:ascii="Times New Roman" w:hAnsi="Times New Roman" w:eastAsia="宋体" w:cs="Times New Roman"/>
          <w:bCs/>
          <w:color w:val="000000"/>
          <w:spacing w:val="-3"/>
          <w:w w:val="104"/>
          <w:sz w:val="28"/>
          <w:lang w:eastAsia="zh-CN"/>
        </w:rPr>
        <w:t>八项规定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要</w:t>
      </w:r>
      <w:r>
        <w:rPr>
          <w:rFonts w:ascii="微软雅黑" w:hAnsi="微软雅黑" w:eastAsia="微软雅黑" w:cs="微软雅黑"/>
          <w:bCs/>
          <w:color w:val="000000"/>
          <w:sz w:val="28"/>
        </w:rPr>
        <w:t>求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z w:val="28"/>
        </w:rPr>
        <w:t>严格</w:t>
      </w:r>
      <w:r>
        <w:rPr>
          <w:rFonts w:ascii="微软雅黑" w:hAnsi="微软雅黑" w:eastAsia="微软雅黑" w:cs="微软雅黑"/>
          <w:bCs/>
          <w:color w:val="000000"/>
          <w:spacing w:val="-3"/>
          <w:sz w:val="28"/>
        </w:rPr>
        <w:t>执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行</w:t>
      </w:r>
      <w:r>
        <w:rPr>
          <w:rFonts w:ascii="微软雅黑" w:hAnsi="微软雅黑" w:eastAsia="微软雅黑" w:cs="微软雅黑"/>
          <w:bCs/>
          <w:color w:val="000000"/>
          <w:sz w:val="28"/>
        </w:rPr>
        <w:t>公务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用</w:t>
      </w:r>
      <w:r>
        <w:rPr>
          <w:rFonts w:ascii="微软雅黑" w:hAnsi="微软雅黑" w:eastAsia="微软雅黑" w:cs="微软雅黑"/>
          <w:bCs/>
          <w:color w:val="000000"/>
          <w:sz w:val="28"/>
        </w:rPr>
        <w:t>车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管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理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办</w:t>
      </w:r>
      <w:r>
        <w:rPr>
          <w:rFonts w:ascii="微软雅黑" w:hAnsi="微软雅黑" w:eastAsia="微软雅黑" w:cs="微软雅黑"/>
          <w:bCs/>
          <w:color w:val="000000"/>
          <w:sz w:val="28"/>
        </w:rPr>
        <w:t>法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z w:val="28"/>
        </w:rPr>
        <w:t>严格控制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公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务</w:t>
      </w:r>
      <w:r>
        <w:rPr>
          <w:rFonts w:ascii="微软雅黑" w:hAnsi="微软雅黑" w:eastAsia="微软雅黑" w:cs="微软雅黑"/>
          <w:bCs/>
          <w:color w:val="000000"/>
          <w:sz w:val="28"/>
        </w:rPr>
        <w:t>用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车</w:t>
      </w:r>
      <w:r>
        <w:rPr>
          <w:rFonts w:ascii="微软雅黑" w:hAnsi="微软雅黑" w:eastAsia="微软雅黑" w:cs="微软雅黑"/>
          <w:bCs/>
          <w:color w:val="000000"/>
          <w:sz w:val="28"/>
        </w:rPr>
        <w:t>运维费；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与</w:t>
      </w:r>
      <w:r>
        <w:rPr>
          <w:rFonts w:ascii="Times New Roman" w:hAnsi="Times New Roman" w:eastAsia="Times New Roman" w:cs="Times New Roman"/>
          <w:bCs/>
          <w:color w:val="000000"/>
          <w:sz w:val="28"/>
        </w:rPr>
        <w:t>2022</w:t>
      </w:r>
      <w:r>
        <w:rPr>
          <w:rFonts w:ascii="微软雅黑" w:hAnsi="微软雅黑" w:eastAsia="微软雅黑" w:cs="微软雅黑"/>
          <w:bCs/>
          <w:color w:val="000000"/>
          <w:sz w:val="28"/>
        </w:rPr>
        <w:t>年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z w:val="28"/>
        </w:rPr>
        <w:t xml:space="preserve"> 出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持</w:t>
      </w:r>
      <w:r>
        <w:rPr>
          <w:rFonts w:ascii="微软雅黑" w:hAnsi="微软雅黑" w:eastAsia="微软雅黑" w:cs="微软雅黑"/>
          <w:bCs/>
          <w:color w:val="000000"/>
          <w:sz w:val="28"/>
        </w:rPr>
        <w:t>平；公务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接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待</w:t>
      </w:r>
      <w:r>
        <w:rPr>
          <w:rFonts w:ascii="微软雅黑" w:hAnsi="微软雅黑" w:eastAsia="微软雅黑" w:cs="微软雅黑"/>
          <w:bCs/>
          <w:color w:val="000000"/>
          <w:sz w:val="28"/>
        </w:rPr>
        <w:t>费</w:t>
      </w:r>
      <w:r>
        <w:rPr>
          <w:rFonts w:ascii="Times New Roman" w:hAnsi="Times New Roman" w:eastAsia="Times New Roman" w:cs="Times New Roman"/>
          <w:bCs/>
          <w:color w:val="000000"/>
          <w:spacing w:val="-3"/>
          <w:w w:val="103"/>
          <w:sz w:val="28"/>
        </w:rPr>
        <w:t>1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万</w:t>
      </w:r>
      <w:r>
        <w:rPr>
          <w:rFonts w:ascii="微软雅黑" w:hAnsi="微软雅黑" w:eastAsia="微软雅黑" w:cs="微软雅黑"/>
          <w:bCs/>
          <w:color w:val="000000"/>
          <w:sz w:val="28"/>
        </w:rPr>
        <w:t>元，主要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原</w:t>
      </w:r>
      <w:r>
        <w:rPr>
          <w:rFonts w:ascii="微软雅黑" w:hAnsi="微软雅黑" w:eastAsia="微软雅黑" w:cs="微软雅黑"/>
          <w:bCs/>
          <w:color w:val="000000"/>
          <w:sz w:val="28"/>
        </w:rPr>
        <w:t>因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是</w:t>
      </w:r>
      <w:r>
        <w:rPr>
          <w:rFonts w:ascii="微软雅黑" w:hAnsi="微软雅黑" w:eastAsia="微软雅黑" w:cs="微软雅黑"/>
          <w:bCs/>
          <w:color w:val="000000"/>
          <w:sz w:val="28"/>
        </w:rPr>
        <w:t>我部门严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格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落</w:t>
      </w:r>
      <w:r>
        <w:rPr>
          <w:rFonts w:ascii="微软雅黑" w:hAnsi="微软雅黑" w:eastAsia="微软雅黑" w:cs="微软雅黑"/>
          <w:bCs/>
          <w:color w:val="000000"/>
          <w:sz w:val="28"/>
        </w:rPr>
        <w:t>实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了</w:t>
      </w:r>
      <w:r>
        <w:rPr>
          <w:rFonts w:ascii="微软雅黑" w:hAnsi="微软雅黑" w:eastAsia="微软雅黑" w:cs="微软雅黑"/>
          <w:bCs/>
          <w:color w:val="000000"/>
          <w:sz w:val="28"/>
        </w:rPr>
        <w:t>《党政机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关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厉</w:t>
      </w:r>
      <w:r>
        <w:rPr>
          <w:rFonts w:ascii="微软雅黑" w:hAnsi="微软雅黑" w:eastAsia="微软雅黑" w:cs="微软雅黑"/>
          <w:bCs/>
          <w:color w:val="000000"/>
          <w:sz w:val="28"/>
        </w:rPr>
        <w:t>行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节</w:t>
      </w:r>
      <w:r>
        <w:rPr>
          <w:rFonts w:ascii="微软雅黑" w:hAnsi="微软雅黑" w:eastAsia="微软雅黑" w:cs="微软雅黑"/>
          <w:bCs/>
          <w:color w:val="000000"/>
          <w:sz w:val="28"/>
        </w:rPr>
        <w:t>约反对浪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费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条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例</w:t>
      </w:r>
      <w:r>
        <w:rPr>
          <w:rFonts w:ascii="微软雅黑" w:hAnsi="微软雅黑" w:eastAsia="微软雅黑" w:cs="微软雅黑"/>
          <w:bCs/>
          <w:color w:val="000000"/>
          <w:sz w:val="28"/>
        </w:rPr>
        <w:t>》，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规</w:t>
      </w:r>
      <w:r>
        <w:rPr>
          <w:rFonts w:ascii="微软雅黑" w:hAnsi="微软雅黑" w:eastAsia="微软雅黑" w:cs="微软雅黑"/>
          <w:bCs/>
          <w:color w:val="000000"/>
          <w:sz w:val="28"/>
        </w:rPr>
        <w:t>范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公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务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接</w:t>
      </w:r>
      <w:r>
        <w:rPr>
          <w:rFonts w:ascii="微软雅黑" w:hAnsi="微软雅黑" w:eastAsia="微软雅黑" w:cs="微软雅黑"/>
          <w:bCs/>
          <w:color w:val="000000"/>
          <w:sz w:val="28"/>
        </w:rPr>
        <w:t>待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活</w:t>
      </w:r>
      <w:r>
        <w:rPr>
          <w:rFonts w:ascii="微软雅黑" w:hAnsi="微软雅黑" w:eastAsia="微软雅黑" w:cs="微软雅黑"/>
          <w:bCs/>
          <w:color w:val="000000"/>
          <w:sz w:val="28"/>
        </w:rPr>
        <w:t>动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z w:val="28"/>
        </w:rPr>
        <w:t xml:space="preserve"> 严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格</w:t>
      </w:r>
      <w:r>
        <w:rPr>
          <w:rFonts w:ascii="微软雅黑" w:hAnsi="微软雅黑" w:eastAsia="微软雅黑" w:cs="微软雅黑"/>
          <w:bCs/>
          <w:color w:val="000000"/>
          <w:sz w:val="28"/>
        </w:rPr>
        <w:t>审批、严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控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标</w:t>
      </w:r>
      <w:r>
        <w:rPr>
          <w:rFonts w:ascii="微软雅黑" w:hAnsi="微软雅黑" w:eastAsia="微软雅黑" w:cs="微软雅黑"/>
          <w:bCs/>
          <w:color w:val="000000"/>
          <w:sz w:val="28"/>
        </w:rPr>
        <w:t>准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z w:val="28"/>
        </w:rPr>
        <w:t>大力保持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不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增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加</w:t>
      </w:r>
      <w:r>
        <w:rPr>
          <w:rFonts w:ascii="微软雅黑" w:hAnsi="微软雅黑" w:eastAsia="微软雅黑" w:cs="微软雅黑"/>
          <w:bCs/>
          <w:color w:val="000000"/>
          <w:sz w:val="28"/>
        </w:rPr>
        <w:t>公务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接</w:t>
      </w:r>
      <w:r>
        <w:rPr>
          <w:rFonts w:ascii="微软雅黑" w:hAnsi="微软雅黑" w:eastAsia="微软雅黑" w:cs="微软雅黑"/>
          <w:bCs/>
          <w:color w:val="000000"/>
          <w:sz w:val="28"/>
        </w:rPr>
        <w:t>待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费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出</w:t>
      </w:r>
      <w:r>
        <w:rPr>
          <w:rFonts w:ascii="微软雅黑" w:hAnsi="微软雅黑" w:eastAsia="微软雅黑" w:cs="微软雅黑"/>
          <w:bCs/>
          <w:color w:val="000000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与</w:t>
      </w:r>
      <w:r>
        <w:rPr>
          <w:rFonts w:ascii="Times New Roman" w:hAnsi="Times New Roman" w:eastAsia="Times New Roman" w:cs="Times New Roman"/>
          <w:bCs/>
          <w:color w:val="000000"/>
          <w:spacing w:val="-1"/>
          <w:w w:val="101"/>
          <w:sz w:val="28"/>
        </w:rPr>
        <w:t>2022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年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出</w:t>
      </w:r>
      <w:r>
        <w:rPr>
          <w:rFonts w:ascii="微软雅黑" w:hAnsi="微软雅黑" w:eastAsia="微软雅黑" w:cs="微软雅黑"/>
          <w:bCs/>
          <w:color w:val="000000"/>
          <w:spacing w:val="-3"/>
          <w:sz w:val="28"/>
        </w:rPr>
        <w:t>持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平</w:t>
      </w:r>
      <w:r>
        <w:rPr>
          <w:rFonts w:ascii="微软雅黑" w:hAnsi="微软雅黑" w:eastAsia="微软雅黑" w:cs="微软雅黑"/>
          <w:bCs/>
          <w:color w:val="000000"/>
          <w:sz w:val="28"/>
        </w:rPr>
        <w:t>。</w:t>
      </w:r>
    </w:p>
    <w:p>
      <w:pPr>
        <w:autoSpaceDE w:val="0"/>
        <w:autoSpaceDN w:val="0"/>
        <w:spacing w:before="87" w:line="319" w:lineRule="exact"/>
        <w:ind w:left="641"/>
        <w:jc w:val="left"/>
      </w:pPr>
      <w:r>
        <w:rPr>
          <w:rFonts w:ascii="黑体" w:hAnsi="黑体" w:eastAsia="黑体" w:cs="黑体"/>
          <w:bCs/>
          <w:color w:val="000000"/>
          <w:sz w:val="32"/>
        </w:rPr>
        <w:t>五</w:t>
      </w:r>
      <w:r>
        <w:rPr>
          <w:rFonts w:ascii="黑体" w:hAnsi="黑体" w:eastAsia="黑体" w:cs="黑体"/>
          <w:bCs/>
          <w:color w:val="000000"/>
          <w:spacing w:val="8"/>
          <w:w w:val="97"/>
          <w:sz w:val="32"/>
        </w:rPr>
        <w:t>、</w:t>
      </w:r>
      <w:r>
        <w:rPr>
          <w:rFonts w:ascii="黑体" w:hAnsi="黑体" w:eastAsia="黑体" w:cs="黑体"/>
          <w:bCs/>
          <w:color w:val="000000"/>
          <w:spacing w:val="4"/>
          <w:w w:val="96"/>
          <w:sz w:val="32"/>
        </w:rPr>
        <w:t>预</w:t>
      </w:r>
      <w:r>
        <w:rPr>
          <w:rFonts w:ascii="黑体" w:hAnsi="黑体" w:eastAsia="黑体" w:cs="黑体"/>
          <w:bCs/>
          <w:color w:val="000000"/>
          <w:spacing w:val="8"/>
          <w:w w:val="96"/>
          <w:sz w:val="32"/>
        </w:rPr>
        <w:t>算</w:t>
      </w:r>
      <w:r>
        <w:rPr>
          <w:rFonts w:ascii="黑体" w:hAnsi="黑体" w:eastAsia="黑体" w:cs="黑体"/>
          <w:bCs/>
          <w:color w:val="000000"/>
          <w:spacing w:val="3"/>
          <w:w w:val="97"/>
          <w:sz w:val="32"/>
        </w:rPr>
        <w:t>绩</w:t>
      </w:r>
      <w:r>
        <w:rPr>
          <w:rFonts w:ascii="黑体" w:hAnsi="黑体" w:eastAsia="黑体" w:cs="黑体"/>
          <w:bCs/>
          <w:color w:val="000000"/>
          <w:spacing w:val="9"/>
          <w:w w:val="96"/>
          <w:sz w:val="32"/>
        </w:rPr>
        <w:t>效</w:t>
      </w:r>
      <w:r>
        <w:rPr>
          <w:rFonts w:ascii="黑体" w:hAnsi="黑体" w:eastAsia="黑体" w:cs="黑体"/>
          <w:bCs/>
          <w:color w:val="000000"/>
          <w:spacing w:val="3"/>
          <w:w w:val="96"/>
          <w:sz w:val="32"/>
        </w:rPr>
        <w:t>信</w:t>
      </w:r>
      <w:r>
        <w:rPr>
          <w:rFonts w:ascii="黑体" w:hAnsi="黑体" w:eastAsia="黑体" w:cs="黑体"/>
          <w:bCs/>
          <w:color w:val="000000"/>
          <w:spacing w:val="8"/>
          <w:w w:val="97"/>
          <w:sz w:val="32"/>
        </w:rPr>
        <w:t>息</w:t>
      </w:r>
    </w:p>
    <w:p>
      <w:pPr>
        <w:autoSpaceDE w:val="0"/>
        <w:autoSpaceDN w:val="0"/>
        <w:spacing w:line="330" w:lineRule="exact"/>
        <w:jc w:val="left"/>
      </w:pPr>
    </w:p>
    <w:p>
      <w:pPr>
        <w:autoSpaceDE w:val="0"/>
        <w:autoSpaceDN w:val="0"/>
        <w:spacing w:line="418" w:lineRule="exact"/>
        <w:ind w:left="641"/>
        <w:jc w:val="left"/>
      </w:pPr>
      <w:r>
        <w:rPr>
          <w:rFonts w:ascii="微软雅黑" w:hAnsi="微软雅黑" w:eastAsia="微软雅黑" w:cs="微软雅黑"/>
          <w:b/>
          <w:bCs/>
          <w:color w:val="000000"/>
          <w:sz w:val="32"/>
        </w:rPr>
        <w:t>第</w:t>
      </w:r>
      <w:r>
        <w:rPr>
          <w:rFonts w:ascii="微软雅黑" w:hAnsi="微软雅黑" w:eastAsia="微软雅黑" w:cs="微软雅黑"/>
          <w:b/>
          <w:bCs/>
          <w:color w:val="000000"/>
          <w:spacing w:val="8"/>
          <w:w w:val="97"/>
          <w:sz w:val="32"/>
        </w:rPr>
        <w:t>一</w:t>
      </w:r>
      <w:r>
        <w:rPr>
          <w:rFonts w:ascii="微软雅黑" w:hAnsi="微软雅黑" w:eastAsia="微软雅黑" w:cs="微软雅黑"/>
          <w:b/>
          <w:bCs/>
          <w:color w:val="000000"/>
          <w:spacing w:val="4"/>
          <w:w w:val="96"/>
          <w:sz w:val="32"/>
        </w:rPr>
        <w:t>部</w:t>
      </w:r>
      <w:r>
        <w:rPr>
          <w:rFonts w:ascii="微软雅黑" w:hAnsi="微软雅黑" w:eastAsia="微软雅黑" w:cs="微软雅黑"/>
          <w:b/>
          <w:bCs/>
          <w:color w:val="000000"/>
          <w:spacing w:val="8"/>
          <w:w w:val="96"/>
          <w:sz w:val="32"/>
        </w:rPr>
        <w:t>分</w:t>
      </w:r>
      <w:r>
        <w:rPr>
          <w:rFonts w:ascii="微软雅黑" w:hAnsi="微软雅黑" w:eastAsia="微软雅黑" w:cs="微软雅黑"/>
          <w:b/>
          <w:bCs/>
          <w:color w:val="000000"/>
          <w:spacing w:val="13"/>
          <w:w w:val="95"/>
          <w:sz w:val="32"/>
        </w:rPr>
        <w:t>部</w:t>
      </w:r>
      <w:r>
        <w:rPr>
          <w:rFonts w:ascii="微软雅黑" w:hAnsi="微软雅黑" w:eastAsia="微软雅黑" w:cs="微软雅黑"/>
          <w:b/>
          <w:bCs/>
          <w:color w:val="000000"/>
          <w:spacing w:val="-2"/>
          <w:w w:val="97"/>
          <w:sz w:val="32"/>
        </w:rPr>
        <w:t>门</w:t>
      </w:r>
      <w:r>
        <w:rPr>
          <w:rFonts w:ascii="微软雅黑" w:hAnsi="微软雅黑" w:eastAsia="微软雅黑" w:cs="微软雅黑"/>
          <w:b/>
          <w:bCs/>
          <w:color w:val="000000"/>
          <w:sz w:val="32"/>
        </w:rPr>
        <w:t>整体绩</w:t>
      </w:r>
      <w:r>
        <w:rPr>
          <w:rFonts w:ascii="微软雅黑" w:hAnsi="微软雅黑" w:eastAsia="微软雅黑" w:cs="微软雅黑"/>
          <w:b/>
          <w:bCs/>
          <w:color w:val="000000"/>
          <w:spacing w:val="-1"/>
          <w:sz w:val="32"/>
        </w:rPr>
        <w:t>效</w:t>
      </w:r>
      <w:r>
        <w:rPr>
          <w:rFonts w:ascii="微软雅黑" w:hAnsi="微软雅黑" w:eastAsia="微软雅黑" w:cs="微软雅黑"/>
          <w:b/>
          <w:bCs/>
          <w:color w:val="000000"/>
          <w:sz w:val="32"/>
        </w:rPr>
        <w:t>目标</w:t>
      </w:r>
    </w:p>
    <w:p>
      <w:pPr>
        <w:autoSpaceDE w:val="0"/>
        <w:autoSpaceDN w:val="0"/>
        <w:spacing w:before="170" w:line="368" w:lineRule="exact"/>
        <w:ind w:left="559"/>
        <w:jc w:val="left"/>
      </w:pPr>
      <w:r>
        <w:rPr>
          <w:rFonts w:ascii="微软雅黑" w:hAnsi="微软雅黑" w:eastAsia="微软雅黑" w:cs="微软雅黑"/>
          <w:bCs/>
          <w:color w:val="000000"/>
          <w:sz w:val="28"/>
        </w:rPr>
        <w:t>（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一</w:t>
      </w:r>
      <w:r>
        <w:rPr>
          <w:rFonts w:ascii="微软雅黑" w:hAnsi="微软雅黑" w:eastAsia="微软雅黑" w:cs="微软雅黑"/>
          <w:bCs/>
          <w:color w:val="000000"/>
          <w:sz w:val="28"/>
        </w:rPr>
        <w:t>）总体绩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效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目</w:t>
      </w:r>
      <w:r>
        <w:rPr>
          <w:rFonts w:ascii="微软雅黑" w:hAnsi="微软雅黑" w:eastAsia="微软雅黑" w:cs="微软雅黑"/>
          <w:bCs/>
          <w:color w:val="000000"/>
          <w:sz w:val="28"/>
        </w:rPr>
        <w:t>标</w:t>
      </w:r>
    </w:p>
    <w:p>
      <w:pPr>
        <w:autoSpaceDE w:val="0"/>
        <w:autoSpaceDN w:val="0"/>
        <w:spacing w:line="500" w:lineRule="exact"/>
        <w:ind w:right="86" w:firstLine="559"/>
      </w:pPr>
      <w:r>
        <w:rPr>
          <w:rFonts w:ascii="Times New Roman" w:hAnsi="Times New Roman" w:eastAsia="Times New Roman" w:cs="Times New Roman"/>
          <w:bCs/>
          <w:color w:val="000000"/>
          <w:spacing w:val="-5"/>
          <w:w w:val="104"/>
          <w:sz w:val="28"/>
        </w:rPr>
        <w:t>2023</w:t>
      </w:r>
      <w:r>
        <w:rPr>
          <w:rFonts w:ascii="微软雅黑" w:hAnsi="微软雅黑" w:eastAsia="微软雅黑" w:cs="微软雅黑"/>
          <w:bCs/>
          <w:color w:val="000000"/>
          <w:sz w:val="28"/>
        </w:rPr>
        <w:t>年我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们</w:t>
      </w:r>
      <w:r>
        <w:rPr>
          <w:rFonts w:ascii="微软雅黑" w:hAnsi="微软雅黑" w:eastAsia="微软雅黑" w:cs="微软雅黑"/>
          <w:bCs/>
          <w:color w:val="000000"/>
          <w:sz w:val="28"/>
        </w:rPr>
        <w:t>要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贯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彻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落</w:t>
      </w:r>
      <w:r>
        <w:rPr>
          <w:rFonts w:ascii="微软雅黑" w:hAnsi="微软雅黑" w:eastAsia="微软雅黑" w:cs="微软雅黑"/>
          <w:bCs/>
          <w:color w:val="000000"/>
          <w:sz w:val="28"/>
        </w:rPr>
        <w:t>实相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关</w:t>
      </w:r>
      <w:r>
        <w:rPr>
          <w:rFonts w:ascii="微软雅黑" w:hAnsi="微软雅黑" w:eastAsia="微软雅黑" w:cs="微软雅黑"/>
          <w:bCs/>
          <w:color w:val="000000"/>
          <w:sz w:val="28"/>
        </w:rPr>
        <w:t>法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律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法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规</w:t>
      </w:r>
      <w:r>
        <w:rPr>
          <w:rFonts w:ascii="微软雅黑" w:hAnsi="微软雅黑" w:eastAsia="微软雅黑" w:cs="微软雅黑"/>
          <w:bCs/>
          <w:color w:val="000000"/>
          <w:sz w:val="28"/>
        </w:rPr>
        <w:t>及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大</w:t>
      </w:r>
      <w:r>
        <w:rPr>
          <w:rFonts w:ascii="微软雅黑" w:hAnsi="微软雅黑" w:eastAsia="微软雅黑" w:cs="微软雅黑"/>
          <w:bCs/>
          <w:color w:val="000000"/>
          <w:sz w:val="28"/>
        </w:rPr>
        <w:t>内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部</w:t>
      </w:r>
      <w:r>
        <w:rPr>
          <w:rFonts w:ascii="微软雅黑" w:hAnsi="微软雅黑" w:eastAsia="微软雅黑" w:cs="微软雅黑"/>
          <w:bCs/>
          <w:color w:val="000000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管理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制</w:t>
      </w:r>
      <w:r>
        <w:rPr>
          <w:rFonts w:ascii="微软雅黑" w:hAnsi="微软雅黑" w:eastAsia="微软雅黑" w:cs="微软雅黑"/>
          <w:bCs/>
          <w:color w:val="000000"/>
          <w:sz w:val="28"/>
        </w:rPr>
        <w:t>度</w:t>
      </w:r>
      <w:r>
        <w:rPr>
          <w:rFonts w:ascii="Times New Roman" w:hAnsi="Times New Roman" w:eastAsia="Times New Roman" w:cs="Times New Roman"/>
          <w:bCs/>
          <w:color w:val="000000"/>
          <w:spacing w:val="-1"/>
          <w:w w:val="99"/>
          <w:sz w:val="28"/>
        </w:rPr>
        <w:t>,</w:t>
      </w:r>
      <w:r>
        <w:rPr>
          <w:rFonts w:ascii="微软雅黑" w:hAnsi="微软雅黑" w:eastAsia="微软雅黑" w:cs="微软雅黑"/>
          <w:bCs/>
          <w:color w:val="000000"/>
          <w:sz w:val="28"/>
        </w:rPr>
        <w:t>进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一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步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提</w:t>
      </w:r>
      <w:r>
        <w:rPr>
          <w:rFonts w:ascii="微软雅黑" w:hAnsi="微软雅黑" w:eastAsia="微软雅黑" w:cs="微软雅黑"/>
          <w:bCs/>
          <w:color w:val="000000"/>
          <w:sz w:val="28"/>
        </w:rPr>
        <w:t>升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质</w:t>
      </w:r>
      <w:r>
        <w:rPr>
          <w:rFonts w:ascii="微软雅黑" w:hAnsi="微软雅黑" w:eastAsia="微软雅黑" w:cs="微软雅黑"/>
          <w:bCs/>
          <w:color w:val="000000"/>
          <w:sz w:val="28"/>
        </w:rPr>
        <w:t>量、审计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价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值</w:t>
      </w:r>
      <w:r>
        <w:rPr>
          <w:rFonts w:ascii="微软雅黑" w:hAnsi="微软雅黑" w:eastAsia="微软雅黑" w:cs="微软雅黑"/>
          <w:bCs/>
          <w:color w:val="000000"/>
          <w:sz w:val="28"/>
        </w:rPr>
        <w:t>和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z w:val="28"/>
        </w:rPr>
        <w:t>计机关法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制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管</w:t>
      </w:r>
      <w:r>
        <w:rPr>
          <w:rFonts w:ascii="微软雅黑" w:hAnsi="微软雅黑" w:eastAsia="微软雅黑" w:cs="微软雅黑"/>
          <w:bCs/>
          <w:color w:val="000000"/>
          <w:sz w:val="28"/>
        </w:rPr>
        <w:t>理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水</w:t>
      </w:r>
      <w:r>
        <w:rPr>
          <w:rFonts w:ascii="微软雅黑" w:hAnsi="微软雅黑" w:eastAsia="微软雅黑" w:cs="微软雅黑"/>
          <w:bCs/>
          <w:color w:val="000000"/>
          <w:sz w:val="28"/>
        </w:rPr>
        <w:t xml:space="preserve"> 平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z w:val="28"/>
        </w:rPr>
        <w:t>不断拓宽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z w:val="28"/>
        </w:rPr>
        <w:t>思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路</w:t>
      </w:r>
      <w:r>
        <w:rPr>
          <w:rFonts w:ascii="微软雅黑" w:hAnsi="微软雅黑" w:eastAsia="微软雅黑" w:cs="微软雅黑"/>
          <w:bCs/>
          <w:color w:val="000000"/>
          <w:sz w:val="28"/>
        </w:rPr>
        <w:t>，创新审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理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念</w:t>
      </w:r>
      <w:r>
        <w:rPr>
          <w:rFonts w:ascii="微软雅黑" w:hAnsi="微软雅黑" w:eastAsia="微软雅黑" w:cs="微软雅黑"/>
          <w:bCs/>
          <w:color w:val="000000"/>
          <w:sz w:val="28"/>
        </w:rPr>
        <w:t>，突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出</w:t>
      </w:r>
      <w:r>
        <w:rPr>
          <w:rFonts w:ascii="微软雅黑" w:hAnsi="微软雅黑" w:eastAsia="微软雅黑" w:cs="微软雅黑"/>
          <w:bCs/>
          <w:color w:val="000000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重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点</w:t>
      </w:r>
      <w:r>
        <w:rPr>
          <w:rFonts w:ascii="微软雅黑" w:hAnsi="微软雅黑" w:eastAsia="微软雅黑" w:cs="微软雅黑"/>
          <w:bCs/>
          <w:color w:val="000000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继</w:t>
      </w:r>
      <w:r>
        <w:rPr>
          <w:rFonts w:ascii="微软雅黑" w:hAnsi="微软雅黑" w:eastAsia="微软雅黑" w:cs="微软雅黑"/>
          <w:bCs/>
          <w:color w:val="000000"/>
          <w:sz w:val="28"/>
        </w:rPr>
        <w:t>续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加</w:t>
      </w:r>
      <w:r>
        <w:rPr>
          <w:rFonts w:ascii="微软雅黑" w:hAnsi="微软雅黑" w:eastAsia="微软雅黑" w:cs="微软雅黑"/>
          <w:bCs/>
          <w:color w:val="000000"/>
          <w:sz w:val="28"/>
        </w:rPr>
        <w:t>强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政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治强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科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技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强</w:t>
      </w:r>
      <w:r>
        <w:rPr>
          <w:rFonts w:ascii="微软雅黑" w:hAnsi="微软雅黑" w:eastAsia="微软雅黑" w:cs="微软雅黑"/>
          <w:bCs/>
          <w:color w:val="000000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、改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革</w:t>
      </w:r>
      <w:r>
        <w:rPr>
          <w:rFonts w:ascii="微软雅黑" w:hAnsi="微软雅黑" w:eastAsia="微软雅黑" w:cs="微软雅黑"/>
          <w:bCs/>
          <w:color w:val="000000"/>
          <w:sz w:val="28"/>
        </w:rPr>
        <w:t>强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。</w:t>
      </w:r>
      <w:r>
        <w:rPr>
          <w:rFonts w:ascii="微软雅黑" w:hAnsi="微软雅黑" w:eastAsia="微软雅黑" w:cs="微软雅黑"/>
          <w:bCs/>
          <w:color w:val="000000"/>
          <w:sz w:val="28"/>
        </w:rPr>
        <w:t>充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分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发挥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参</w:t>
      </w:r>
      <w:r>
        <w:rPr>
          <w:rFonts w:ascii="微软雅黑" w:hAnsi="微软雅黑" w:eastAsia="微软雅黑" w:cs="微软雅黑"/>
          <w:bCs/>
          <w:color w:val="000000"/>
          <w:sz w:val="28"/>
        </w:rPr>
        <w:t>谋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助</w:t>
      </w:r>
      <w:r>
        <w:rPr>
          <w:rFonts w:ascii="微软雅黑" w:hAnsi="微软雅黑" w:eastAsia="微软雅黑" w:cs="微软雅黑"/>
          <w:bCs/>
          <w:color w:val="000000"/>
          <w:sz w:val="28"/>
        </w:rPr>
        <w:t>手作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用</w:t>
      </w:r>
      <w:r>
        <w:rPr>
          <w:rFonts w:ascii="微软雅黑" w:hAnsi="微软雅黑" w:eastAsia="微软雅黑" w:cs="微软雅黑"/>
          <w:bCs/>
          <w:color w:val="000000"/>
          <w:sz w:val="28"/>
        </w:rPr>
        <w:t>和综合协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调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作</w:t>
      </w:r>
      <w:r>
        <w:rPr>
          <w:rFonts w:ascii="微软雅黑" w:hAnsi="微软雅黑" w:eastAsia="微软雅黑" w:cs="微软雅黑"/>
          <w:bCs/>
          <w:color w:val="000000"/>
          <w:sz w:val="28"/>
        </w:rPr>
        <w:t>用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z w:val="28"/>
        </w:rPr>
        <w:t>对财政资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金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进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行</w:t>
      </w:r>
      <w:r>
        <w:rPr>
          <w:rFonts w:ascii="微软雅黑" w:hAnsi="微软雅黑" w:eastAsia="微软雅黑" w:cs="微软雅黑"/>
          <w:bCs/>
          <w:color w:val="000000"/>
          <w:sz w:val="28"/>
        </w:rPr>
        <w:t>审计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监</w:t>
      </w:r>
      <w:r>
        <w:rPr>
          <w:rFonts w:ascii="微软雅黑" w:hAnsi="微软雅黑" w:eastAsia="微软雅黑" w:cs="微软雅黑"/>
          <w:bCs/>
          <w:color w:val="000000"/>
          <w:sz w:val="28"/>
        </w:rPr>
        <w:t>督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提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高</w:t>
      </w:r>
      <w:r>
        <w:rPr>
          <w:rFonts w:ascii="微软雅黑" w:hAnsi="微软雅黑" w:eastAsia="微软雅黑" w:cs="微软雅黑"/>
          <w:bCs/>
          <w:color w:val="000000"/>
          <w:sz w:val="28"/>
        </w:rPr>
        <w:t>财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政</w:t>
      </w:r>
      <w:r>
        <w:rPr>
          <w:rFonts w:ascii="微软雅黑" w:hAnsi="微软雅黑" w:eastAsia="微软雅黑" w:cs="微软雅黑"/>
          <w:bCs/>
          <w:color w:val="000000"/>
          <w:sz w:val="28"/>
        </w:rPr>
        <w:t>资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金</w:t>
      </w:r>
      <w:r>
        <w:rPr>
          <w:rFonts w:ascii="微软雅黑" w:hAnsi="微软雅黑" w:eastAsia="微软雅黑" w:cs="微软雅黑"/>
          <w:bCs/>
          <w:color w:val="000000"/>
          <w:sz w:val="28"/>
        </w:rPr>
        <w:t>的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使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用效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益</w:t>
      </w:r>
      <w:r>
        <w:rPr>
          <w:rFonts w:ascii="微软雅黑" w:hAnsi="微软雅黑" w:eastAsia="微软雅黑" w:cs="微软雅黑"/>
          <w:bCs/>
          <w:color w:val="000000"/>
          <w:sz w:val="28"/>
        </w:rPr>
        <w:t>。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指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导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z w:val="28"/>
        </w:rPr>
        <w:t>监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督内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部</w:t>
      </w:r>
      <w:r>
        <w:rPr>
          <w:rFonts w:ascii="微软雅黑" w:hAnsi="微软雅黑" w:eastAsia="微软雅黑" w:cs="微软雅黑"/>
          <w:bCs/>
          <w:color w:val="000000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工</w:t>
      </w:r>
      <w:r>
        <w:rPr>
          <w:rFonts w:ascii="微软雅黑" w:hAnsi="微软雅黑" w:eastAsia="微软雅黑" w:cs="微软雅黑"/>
          <w:bCs/>
          <w:color w:val="000000"/>
          <w:sz w:val="28"/>
        </w:rPr>
        <w:t>作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提高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内</w:t>
      </w:r>
      <w:r>
        <w:rPr>
          <w:rFonts w:ascii="微软雅黑" w:hAnsi="微软雅黑" w:eastAsia="微软雅黑" w:cs="微软雅黑"/>
          <w:bCs/>
          <w:color w:val="000000"/>
          <w:sz w:val="28"/>
        </w:rPr>
        <w:t>部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z w:val="28"/>
        </w:rPr>
        <w:t>计质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量</w:t>
      </w:r>
      <w:r>
        <w:rPr>
          <w:rFonts w:ascii="微软雅黑" w:hAnsi="微软雅黑" w:eastAsia="微软雅黑" w:cs="微软雅黑"/>
          <w:bCs/>
          <w:color w:val="000000"/>
          <w:sz w:val="28"/>
        </w:rPr>
        <w:t>，同时协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调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内</w:t>
      </w:r>
      <w:r>
        <w:rPr>
          <w:rFonts w:ascii="微软雅黑" w:hAnsi="微软雅黑" w:eastAsia="微软雅黑" w:cs="微软雅黑"/>
          <w:bCs/>
          <w:color w:val="000000"/>
          <w:sz w:val="28"/>
        </w:rPr>
        <w:t>部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z w:val="28"/>
        </w:rPr>
        <w:t>计与国家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之</w:t>
      </w:r>
      <w:r>
        <w:rPr>
          <w:rFonts w:ascii="微软雅黑" w:hAnsi="微软雅黑" w:eastAsia="微软雅黑" w:cs="微软雅黑"/>
          <w:bCs/>
          <w:color w:val="000000"/>
          <w:sz w:val="28"/>
        </w:rPr>
        <w:t>间的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工</w:t>
      </w:r>
      <w:r>
        <w:rPr>
          <w:rFonts w:ascii="微软雅黑" w:hAnsi="微软雅黑" w:eastAsia="微软雅黑" w:cs="微软雅黑"/>
          <w:bCs/>
          <w:color w:val="000000"/>
          <w:sz w:val="28"/>
        </w:rPr>
        <w:t>作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保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障</w:t>
      </w:r>
      <w:r>
        <w:rPr>
          <w:rFonts w:ascii="微软雅黑" w:hAnsi="微软雅黑" w:eastAsia="微软雅黑" w:cs="微软雅黑"/>
          <w:bCs/>
          <w:color w:val="000000"/>
          <w:sz w:val="28"/>
        </w:rPr>
        <w:t>内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部</w:t>
      </w:r>
      <w:r>
        <w:rPr>
          <w:rFonts w:ascii="微软雅黑" w:hAnsi="微软雅黑" w:eastAsia="微软雅黑" w:cs="微软雅黑"/>
          <w:bCs/>
          <w:color w:val="000000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z w:val="28"/>
        </w:rPr>
        <w:t>工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作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顺利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进</w:t>
      </w:r>
      <w:r>
        <w:rPr>
          <w:rFonts w:ascii="微软雅黑" w:hAnsi="微软雅黑" w:eastAsia="微软雅黑" w:cs="微软雅黑"/>
          <w:bCs/>
          <w:color w:val="000000"/>
          <w:sz w:val="28"/>
        </w:rPr>
        <w:t>行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。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加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强</w:t>
      </w:r>
      <w:r>
        <w:rPr>
          <w:rFonts w:ascii="微软雅黑" w:hAnsi="微软雅黑" w:eastAsia="微软雅黑" w:cs="微软雅黑"/>
          <w:bCs/>
          <w:color w:val="000000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计人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才</w:t>
      </w:r>
      <w:r>
        <w:rPr>
          <w:rFonts w:ascii="微软雅黑" w:hAnsi="微软雅黑" w:eastAsia="微软雅黑" w:cs="微软雅黑"/>
          <w:bCs/>
          <w:color w:val="000000"/>
          <w:sz w:val="28"/>
        </w:rPr>
        <w:t>队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伍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建</w:t>
      </w:r>
      <w:r>
        <w:rPr>
          <w:rFonts w:ascii="微软雅黑" w:hAnsi="微软雅黑" w:eastAsia="微软雅黑" w:cs="微软雅黑"/>
          <w:bCs/>
          <w:color w:val="000000"/>
          <w:sz w:val="28"/>
        </w:rPr>
        <w:t>设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组织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业</w:t>
      </w:r>
      <w:r>
        <w:rPr>
          <w:rFonts w:ascii="微软雅黑" w:hAnsi="微软雅黑" w:eastAsia="微软雅黑" w:cs="微软雅黑"/>
          <w:bCs/>
          <w:color w:val="000000"/>
          <w:sz w:val="28"/>
        </w:rPr>
        <w:t>务的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相</w:t>
      </w:r>
      <w:r>
        <w:rPr>
          <w:rFonts w:ascii="微软雅黑" w:hAnsi="微软雅黑" w:eastAsia="微软雅黑" w:cs="微软雅黑"/>
          <w:bCs/>
          <w:color w:val="000000"/>
          <w:sz w:val="28"/>
        </w:rPr>
        <w:t>关指导与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培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训</w:t>
      </w:r>
      <w:r>
        <w:rPr>
          <w:rFonts w:ascii="微软雅黑" w:hAnsi="微软雅黑" w:eastAsia="微软雅黑" w:cs="微软雅黑"/>
          <w:bCs/>
          <w:color w:val="000000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保</w:t>
      </w:r>
      <w:r>
        <w:rPr>
          <w:rFonts w:ascii="微软雅黑" w:hAnsi="微软雅黑" w:eastAsia="微软雅黑" w:cs="微软雅黑"/>
          <w:bCs/>
          <w:color w:val="000000"/>
          <w:sz w:val="28"/>
        </w:rPr>
        <w:t>证机关正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常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高</w:t>
      </w:r>
      <w:r>
        <w:rPr>
          <w:rFonts w:ascii="微软雅黑" w:hAnsi="微软雅黑" w:eastAsia="微软雅黑" w:cs="微软雅黑"/>
          <w:bCs/>
          <w:color w:val="000000"/>
          <w:sz w:val="28"/>
        </w:rPr>
        <w:t>效运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转</w:t>
      </w:r>
      <w:r>
        <w:rPr>
          <w:rFonts w:ascii="微软雅黑" w:hAnsi="微软雅黑" w:eastAsia="微软雅黑" w:cs="微软雅黑"/>
          <w:bCs/>
          <w:color w:val="000000"/>
          <w:sz w:val="28"/>
        </w:rPr>
        <w:t>。</w:t>
      </w:r>
    </w:p>
    <w:p>
      <w:pPr>
        <w:autoSpaceDE w:val="0"/>
        <w:autoSpaceDN w:val="0"/>
        <w:spacing w:line="614" w:lineRule="exact"/>
        <w:jc w:val="left"/>
      </w:pPr>
    </w:p>
    <w:p>
      <w:pPr>
        <w:autoSpaceDE w:val="0"/>
        <w:autoSpaceDN w:val="0"/>
        <w:spacing w:line="265" w:lineRule="exact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34</w:t>
      </w:r>
    </w:p>
    <w:p>
      <w:pPr>
        <w:spacing w:line="14" w:lineRule="exact"/>
        <w:jc w:val="center"/>
        <w:sectPr>
          <w:type w:val="continuous"/>
          <w:pgSz w:w="16840" w:h="11900"/>
          <w:pgMar w:top="1395" w:right="966" w:bottom="419" w:left="1020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426" w:right="654" w:bottom="419" w:left="1020" w:header="851" w:footer="419" w:gutter="0"/>
          <w:cols w:space="720" w:num="1"/>
        </w:sectPr>
      </w:pPr>
      <w:bookmarkStart w:id="34" w:name="_bookmark34"/>
      <w:bookmarkEnd w:id="34"/>
    </w:p>
    <w:p>
      <w:pPr>
        <w:autoSpaceDE w:val="0"/>
        <w:autoSpaceDN w:val="0"/>
        <w:spacing w:before="39" w:line="368" w:lineRule="exact"/>
        <w:ind w:left="559"/>
        <w:jc w:val="left"/>
      </w:pPr>
      <w:r>
        <w:rPr>
          <w:rFonts w:ascii="微软雅黑" w:hAnsi="微软雅黑" w:eastAsia="微软雅黑" w:cs="微软雅黑"/>
          <w:bCs/>
          <w:color w:val="000000"/>
          <w:sz w:val="28"/>
        </w:rPr>
        <w:t>（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二</w:t>
      </w:r>
      <w:r>
        <w:rPr>
          <w:rFonts w:ascii="微软雅黑" w:hAnsi="微软雅黑" w:eastAsia="微软雅黑" w:cs="微软雅黑"/>
          <w:bCs/>
          <w:color w:val="000000"/>
          <w:sz w:val="28"/>
        </w:rPr>
        <w:t>）分项绩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效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目</w:t>
      </w:r>
      <w:r>
        <w:rPr>
          <w:rFonts w:ascii="微软雅黑" w:hAnsi="微软雅黑" w:eastAsia="微软雅黑" w:cs="微软雅黑"/>
          <w:bCs/>
          <w:color w:val="000000"/>
          <w:sz w:val="28"/>
        </w:rPr>
        <w:t>标</w:t>
      </w:r>
    </w:p>
    <w:p>
      <w:pPr>
        <w:autoSpaceDE w:val="0"/>
        <w:autoSpaceDN w:val="0"/>
        <w:spacing w:before="131" w:line="368" w:lineRule="exact"/>
        <w:ind w:left="559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8"/>
        </w:rPr>
        <w:t>1</w:t>
      </w:r>
      <w:r>
        <w:rPr>
          <w:rFonts w:ascii="微软雅黑" w:hAnsi="微软雅黑" w:eastAsia="微软雅黑" w:cs="微软雅黑"/>
          <w:bCs/>
          <w:color w:val="000000"/>
          <w:w w:val="101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项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目</w:t>
      </w:r>
      <w:r>
        <w:rPr>
          <w:rFonts w:ascii="微软雅黑" w:hAnsi="微软雅黑" w:eastAsia="微软雅黑" w:cs="微软雅黑"/>
          <w:bCs/>
          <w:color w:val="000000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计</w:t>
      </w:r>
    </w:p>
    <w:p>
      <w:pPr>
        <w:autoSpaceDE w:val="0"/>
        <w:autoSpaceDN w:val="0"/>
        <w:spacing w:before="3" w:line="499" w:lineRule="exact"/>
        <w:ind w:right="530" w:firstLine="559"/>
        <w:jc w:val="left"/>
      </w:pPr>
      <w:r>
        <w:rPr>
          <w:rFonts w:ascii="微软雅黑" w:hAnsi="微软雅黑" w:eastAsia="微软雅黑" w:cs="微软雅黑"/>
          <w:bCs/>
          <w:color w:val="000000"/>
          <w:sz w:val="28"/>
        </w:rPr>
        <w:t>绩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效</w:t>
      </w:r>
      <w:r>
        <w:rPr>
          <w:rFonts w:ascii="微软雅黑" w:hAnsi="微软雅黑" w:eastAsia="微软雅黑" w:cs="微软雅黑"/>
          <w:bCs/>
          <w:color w:val="000000"/>
          <w:sz w:val="28"/>
        </w:rPr>
        <w:t>目标：通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过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业</w:t>
      </w:r>
      <w:r>
        <w:rPr>
          <w:rFonts w:ascii="微软雅黑" w:hAnsi="微软雅黑" w:eastAsia="微软雅黑" w:cs="微软雅黑"/>
          <w:bCs/>
          <w:color w:val="000000"/>
          <w:sz w:val="28"/>
        </w:rPr>
        <w:t>务活动，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实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现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对</w:t>
      </w:r>
      <w:r>
        <w:rPr>
          <w:rFonts w:ascii="微软雅黑" w:hAnsi="微软雅黑" w:eastAsia="微软雅黑" w:cs="微软雅黑"/>
          <w:bCs/>
          <w:color w:val="000000"/>
          <w:sz w:val="28"/>
        </w:rPr>
        <w:t>财政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z w:val="28"/>
        </w:rPr>
        <w:t>财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务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收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z w:val="28"/>
        </w:rPr>
        <w:t>的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真</w:t>
      </w:r>
      <w:r>
        <w:rPr>
          <w:rFonts w:ascii="微软雅黑" w:hAnsi="微软雅黑" w:eastAsia="微软雅黑" w:cs="微软雅黑"/>
          <w:bCs/>
          <w:color w:val="000000"/>
          <w:sz w:val="28"/>
        </w:rPr>
        <w:t>实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性</w:t>
      </w:r>
      <w:r>
        <w:rPr>
          <w:rFonts w:ascii="微软雅黑" w:hAnsi="微软雅黑" w:eastAsia="微软雅黑" w:cs="微软雅黑"/>
          <w:bCs/>
          <w:color w:val="000000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合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法性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和</w:t>
      </w:r>
      <w:r>
        <w:rPr>
          <w:rFonts w:ascii="微软雅黑" w:hAnsi="微软雅黑" w:eastAsia="微软雅黑" w:cs="微软雅黑"/>
          <w:bCs/>
          <w:color w:val="000000"/>
          <w:sz w:val="28"/>
        </w:rPr>
        <w:t>效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益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性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进</w:t>
      </w:r>
      <w:r>
        <w:rPr>
          <w:rFonts w:ascii="微软雅黑" w:hAnsi="微软雅黑" w:eastAsia="微软雅黑" w:cs="微软雅黑"/>
          <w:bCs/>
          <w:color w:val="000000"/>
          <w:sz w:val="28"/>
        </w:rPr>
        <w:t>行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审计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监</w:t>
      </w:r>
      <w:r>
        <w:rPr>
          <w:rFonts w:ascii="微软雅黑" w:hAnsi="微软雅黑" w:eastAsia="微软雅黑" w:cs="微软雅黑"/>
          <w:bCs/>
          <w:color w:val="000000"/>
          <w:sz w:val="28"/>
        </w:rPr>
        <w:t>督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提</w:t>
      </w:r>
      <w:r>
        <w:rPr>
          <w:rFonts w:ascii="微软雅黑" w:hAnsi="微软雅黑" w:eastAsia="微软雅黑" w:cs="微软雅黑"/>
          <w:bCs/>
          <w:color w:val="000000"/>
          <w:sz w:val="28"/>
        </w:rPr>
        <w:t>高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财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政资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金</w:t>
      </w:r>
      <w:r>
        <w:rPr>
          <w:rFonts w:ascii="微软雅黑" w:hAnsi="微软雅黑" w:eastAsia="微软雅黑" w:cs="微软雅黑"/>
          <w:bCs/>
          <w:color w:val="000000"/>
          <w:sz w:val="28"/>
        </w:rPr>
        <w:t>的使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用</w:t>
      </w:r>
      <w:r>
        <w:rPr>
          <w:rFonts w:ascii="微软雅黑" w:hAnsi="微软雅黑" w:eastAsia="微软雅黑" w:cs="微软雅黑"/>
          <w:bCs/>
          <w:color w:val="000000"/>
          <w:sz w:val="28"/>
        </w:rPr>
        <w:t>效益。</w:t>
      </w:r>
    </w:p>
    <w:p>
      <w:pPr>
        <w:autoSpaceDE w:val="0"/>
        <w:autoSpaceDN w:val="0"/>
        <w:spacing w:line="500" w:lineRule="exact"/>
        <w:ind w:right="454" w:firstLine="559"/>
      </w:pPr>
      <w:r>
        <w:rPr>
          <w:rFonts w:ascii="微软雅黑" w:hAnsi="微软雅黑" w:eastAsia="微软雅黑" w:cs="微软雅黑"/>
          <w:bCs/>
          <w:color w:val="000000"/>
          <w:sz w:val="28"/>
        </w:rPr>
        <w:t>绩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效</w:t>
      </w:r>
      <w:r>
        <w:rPr>
          <w:rFonts w:ascii="微软雅黑" w:hAnsi="微软雅黑" w:eastAsia="微软雅黑" w:cs="微软雅黑"/>
          <w:bCs/>
          <w:color w:val="000000"/>
          <w:sz w:val="28"/>
        </w:rPr>
        <w:t>指标：计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划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项</w:t>
      </w:r>
      <w:r>
        <w:rPr>
          <w:rFonts w:ascii="微软雅黑" w:hAnsi="微软雅黑" w:eastAsia="微软雅黑" w:cs="微软雅黑"/>
          <w:bCs/>
          <w:color w:val="000000"/>
          <w:sz w:val="28"/>
        </w:rPr>
        <w:t>目的数量</w:t>
      </w:r>
      <w:r>
        <w:rPr>
          <w:rFonts w:ascii="Times New Roman" w:hAnsi="Times New Roman" w:eastAsia="Times New Roman" w:cs="Times New Roman"/>
          <w:bCs/>
          <w:color w:val="000000"/>
          <w:sz w:val="28"/>
        </w:rPr>
        <w:t>≥</w:t>
      </w:r>
      <w:r>
        <w:rPr>
          <w:rFonts w:ascii="Times New Roman" w:hAnsi="Times New Roman" w:eastAsia="Times New Roman" w:cs="Times New Roman"/>
          <w:bCs/>
          <w:color w:val="000000"/>
          <w:spacing w:val="-5"/>
          <w:w w:val="104"/>
          <w:sz w:val="28"/>
        </w:rPr>
        <w:t>18</w:t>
      </w:r>
      <w:r>
        <w:rPr>
          <w:rFonts w:ascii="微软雅黑" w:hAnsi="微软雅黑" w:eastAsia="微软雅黑" w:cs="微软雅黑"/>
          <w:bCs/>
          <w:color w:val="000000"/>
          <w:sz w:val="28"/>
        </w:rPr>
        <w:t>个</w:t>
      </w:r>
      <w:r>
        <w:rPr>
          <w:rFonts w:ascii="Times New Roman" w:hAnsi="Times New Roman" w:eastAsia="Times New Roman" w:cs="Times New Roman"/>
          <w:bCs/>
          <w:color w:val="000000"/>
          <w:sz w:val="28"/>
        </w:rPr>
        <w:t>,</w:t>
      </w:r>
      <w:r>
        <w:rPr>
          <w:rFonts w:ascii="微软雅黑" w:hAnsi="微软雅黑" w:eastAsia="微软雅黑" w:cs="微软雅黑"/>
          <w:bCs/>
          <w:color w:val="000000"/>
          <w:sz w:val="28"/>
        </w:rPr>
        <w:t>向被审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单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位</w:t>
      </w:r>
      <w:r>
        <w:rPr>
          <w:rFonts w:ascii="微软雅黑" w:hAnsi="微软雅黑" w:eastAsia="微软雅黑" w:cs="微软雅黑"/>
          <w:bCs/>
          <w:color w:val="000000"/>
          <w:sz w:val="28"/>
        </w:rPr>
        <w:t>提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出</w:t>
      </w:r>
      <w:r>
        <w:rPr>
          <w:rFonts w:ascii="微软雅黑" w:hAnsi="微软雅黑" w:eastAsia="微软雅黑" w:cs="微软雅黑"/>
          <w:bCs/>
          <w:color w:val="000000"/>
          <w:sz w:val="28"/>
        </w:rPr>
        <w:t>合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理</w:t>
      </w:r>
      <w:r>
        <w:rPr>
          <w:rFonts w:ascii="微软雅黑" w:hAnsi="微软雅黑" w:eastAsia="微软雅黑" w:cs="微软雅黑"/>
          <w:bCs/>
          <w:color w:val="000000"/>
          <w:sz w:val="28"/>
        </w:rPr>
        <w:t>化建议</w:t>
      </w:r>
      <w:r>
        <w:rPr>
          <w:rFonts w:ascii="Times New Roman" w:hAnsi="Times New Roman" w:eastAsia="Times New Roman" w:cs="Times New Roman"/>
          <w:bCs/>
          <w:color w:val="000000"/>
          <w:spacing w:val="-2"/>
          <w:w w:val="102"/>
          <w:sz w:val="28"/>
        </w:rPr>
        <w:t>≥</w:t>
      </w:r>
      <w:r>
        <w:rPr>
          <w:rFonts w:ascii="Times New Roman" w:hAnsi="Times New Roman" w:eastAsia="Times New Roman" w:cs="Times New Roman"/>
          <w:bCs/>
          <w:color w:val="000000"/>
          <w:sz w:val="28"/>
        </w:rPr>
        <w:t>30</w:t>
      </w:r>
      <w:r>
        <w:rPr>
          <w:rFonts w:ascii="微软雅黑" w:hAnsi="微软雅黑" w:eastAsia="微软雅黑" w:cs="微软雅黑"/>
          <w:bCs/>
          <w:color w:val="000000"/>
          <w:sz w:val="28"/>
        </w:rPr>
        <w:t>条</w:t>
      </w:r>
      <w:r>
        <w:rPr>
          <w:rFonts w:ascii="Times New Roman" w:hAnsi="Times New Roman" w:eastAsia="Times New Roman" w:cs="Times New Roman"/>
          <w:bCs/>
          <w:color w:val="000000"/>
          <w:spacing w:val="-1"/>
          <w:w w:val="98"/>
          <w:sz w:val="28"/>
        </w:rPr>
        <w:t>,</w:t>
      </w:r>
      <w:r>
        <w:rPr>
          <w:rFonts w:ascii="微软雅黑" w:hAnsi="微软雅黑" w:eastAsia="微软雅黑" w:cs="微软雅黑"/>
          <w:bCs/>
          <w:color w:val="000000"/>
          <w:sz w:val="28"/>
        </w:rPr>
        <w:t>被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z w:val="28"/>
        </w:rPr>
        <w:t>计单位按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照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意</w:t>
      </w:r>
      <w:r>
        <w:rPr>
          <w:rFonts w:ascii="微软雅黑" w:hAnsi="微软雅黑" w:eastAsia="微软雅黑" w:cs="微软雅黑"/>
          <w:bCs/>
          <w:color w:val="000000"/>
          <w:sz w:val="28"/>
        </w:rPr>
        <w:t>见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提</w:t>
      </w:r>
      <w:r>
        <w:rPr>
          <w:rFonts w:ascii="微软雅黑" w:hAnsi="微软雅黑" w:eastAsia="微软雅黑" w:cs="微软雅黑"/>
          <w:bCs/>
          <w:color w:val="000000"/>
          <w:sz w:val="28"/>
        </w:rPr>
        <w:t>交</w:t>
      </w:r>
      <w:r>
        <w:rPr>
          <w:rFonts w:ascii="微软雅黑" w:hAnsi="微软雅黑" w:eastAsia="微软雅黑" w:cs="微软雅黑"/>
          <w:bCs/>
          <w:color w:val="000000"/>
          <w:spacing w:val="-3"/>
          <w:w w:val="102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整</w:t>
      </w:r>
      <w:r>
        <w:rPr>
          <w:rFonts w:ascii="微软雅黑" w:hAnsi="微软雅黑" w:eastAsia="微软雅黑" w:cs="微软雅黑"/>
          <w:bCs/>
          <w:color w:val="000000"/>
          <w:sz w:val="28"/>
        </w:rPr>
        <w:t>改 报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告</w:t>
      </w:r>
      <w:r>
        <w:rPr>
          <w:rFonts w:ascii="Times New Roman" w:hAnsi="Times New Roman" w:eastAsia="Times New Roman" w:cs="Times New Roman"/>
          <w:bCs/>
          <w:color w:val="000000"/>
          <w:sz w:val="28"/>
        </w:rPr>
        <w:t>≥18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个</w:t>
      </w:r>
      <w:r>
        <w:rPr>
          <w:rFonts w:ascii="Times New Roman" w:hAnsi="Times New Roman" w:eastAsia="Times New Roman" w:cs="Times New Roman"/>
          <w:bCs/>
          <w:color w:val="000000"/>
          <w:w w:val="98"/>
          <w:sz w:val="28"/>
        </w:rPr>
        <w:t>,</w:t>
      </w:r>
      <w:r>
        <w:rPr>
          <w:rFonts w:ascii="微软雅黑" w:hAnsi="微软雅黑" w:eastAsia="微软雅黑" w:cs="微软雅黑"/>
          <w:bCs/>
          <w:color w:val="000000"/>
          <w:sz w:val="28"/>
        </w:rPr>
        <w:t>审计</w:t>
      </w:r>
      <w:r>
        <w:rPr>
          <w:rFonts w:ascii="微软雅黑" w:hAnsi="微软雅黑" w:eastAsia="微软雅黑" w:cs="微软雅黑"/>
          <w:bCs/>
          <w:color w:val="000000"/>
          <w:spacing w:val="-3"/>
          <w:sz w:val="28"/>
        </w:rPr>
        <w:t>通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知</w:t>
      </w:r>
      <w:r>
        <w:rPr>
          <w:rFonts w:ascii="微软雅黑" w:hAnsi="微软雅黑" w:eastAsia="微软雅黑" w:cs="微软雅黑"/>
          <w:bCs/>
          <w:color w:val="000000"/>
          <w:sz w:val="28"/>
        </w:rPr>
        <w:t>书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送</w:t>
      </w:r>
      <w:r>
        <w:rPr>
          <w:rFonts w:ascii="微软雅黑" w:hAnsi="微软雅黑" w:eastAsia="微软雅黑" w:cs="微软雅黑"/>
          <w:bCs/>
          <w:color w:val="000000"/>
          <w:sz w:val="28"/>
        </w:rPr>
        <w:t>达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率</w:t>
      </w:r>
      <w:r>
        <w:rPr>
          <w:rFonts w:ascii="Times New Roman" w:hAnsi="Times New Roman" w:eastAsia="Times New Roman" w:cs="Times New Roman"/>
          <w:bCs/>
          <w:color w:val="000000"/>
          <w:spacing w:val="-3"/>
          <w:w w:val="102"/>
          <w:sz w:val="28"/>
        </w:rPr>
        <w:t>100%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z w:val="28"/>
        </w:rPr>
        <w:t>报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告</w:t>
      </w:r>
      <w:r>
        <w:rPr>
          <w:rFonts w:ascii="微软雅黑" w:hAnsi="微软雅黑" w:eastAsia="微软雅黑" w:cs="微软雅黑"/>
          <w:bCs/>
          <w:color w:val="000000"/>
          <w:sz w:val="28"/>
        </w:rPr>
        <w:t>合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格</w:t>
      </w:r>
      <w:r>
        <w:rPr>
          <w:rFonts w:ascii="微软雅黑" w:hAnsi="微软雅黑" w:eastAsia="微软雅黑" w:cs="微软雅黑"/>
          <w:bCs/>
          <w:color w:val="000000"/>
          <w:sz w:val="28"/>
        </w:rPr>
        <w:t>率</w:t>
      </w:r>
      <w:r>
        <w:rPr>
          <w:rFonts w:ascii="Times New Roman" w:hAnsi="Times New Roman" w:eastAsia="Times New Roman" w:cs="Times New Roman"/>
          <w:bCs/>
          <w:color w:val="000000"/>
          <w:spacing w:val="-6"/>
          <w:w w:val="104"/>
          <w:sz w:val="28"/>
        </w:rPr>
        <w:t>100%</w:t>
      </w:r>
      <w:r>
        <w:rPr>
          <w:rFonts w:ascii="微软雅黑" w:hAnsi="微软雅黑" w:eastAsia="微软雅黑" w:cs="微软雅黑"/>
          <w:bCs/>
          <w:color w:val="000000"/>
          <w:spacing w:val="-6"/>
          <w:w w:val="103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政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策</w:t>
      </w:r>
      <w:r>
        <w:rPr>
          <w:rFonts w:ascii="微软雅黑" w:hAnsi="微软雅黑" w:eastAsia="微软雅黑" w:cs="微软雅黑"/>
          <w:bCs/>
          <w:color w:val="000000"/>
          <w:sz w:val="28"/>
        </w:rPr>
        <w:t>建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议</w:t>
      </w:r>
      <w:r>
        <w:rPr>
          <w:rFonts w:ascii="微软雅黑" w:hAnsi="微软雅黑" w:eastAsia="微软雅黑" w:cs="微软雅黑"/>
          <w:bCs/>
          <w:color w:val="000000"/>
          <w:sz w:val="28"/>
        </w:rPr>
        <w:t>采纳率</w:t>
      </w:r>
      <w:r>
        <w:rPr>
          <w:rFonts w:ascii="Times New Roman" w:hAnsi="Times New Roman" w:eastAsia="Times New Roman" w:cs="Times New Roman"/>
          <w:bCs/>
          <w:color w:val="000000"/>
          <w:spacing w:val="-5"/>
          <w:w w:val="104"/>
          <w:sz w:val="28"/>
        </w:rPr>
        <w:t>≥</w:t>
      </w:r>
      <w:r>
        <w:rPr>
          <w:rFonts w:ascii="Times New Roman" w:hAnsi="Times New Roman" w:eastAsia="Times New Roman" w:cs="Times New Roman"/>
          <w:bCs/>
          <w:color w:val="000000"/>
          <w:sz w:val="28"/>
        </w:rPr>
        <w:t>90%</w:t>
      </w:r>
      <w:r>
        <w:rPr>
          <w:rFonts w:ascii="微软雅黑" w:hAnsi="微软雅黑" w:eastAsia="微软雅黑" w:cs="微软雅黑"/>
          <w:bCs/>
          <w:color w:val="000000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专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项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-3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工</w:t>
      </w:r>
      <w:r>
        <w:rPr>
          <w:rFonts w:ascii="微软雅黑" w:hAnsi="微软雅黑" w:eastAsia="微软雅黑" w:cs="微软雅黑"/>
          <w:bCs/>
          <w:color w:val="000000"/>
          <w:sz w:val="28"/>
        </w:rPr>
        <w:t>作完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成</w:t>
      </w:r>
      <w:r>
        <w:rPr>
          <w:rFonts w:ascii="微软雅黑" w:hAnsi="微软雅黑" w:eastAsia="微软雅黑" w:cs="微软雅黑"/>
          <w:bCs/>
          <w:color w:val="000000"/>
          <w:sz w:val="28"/>
        </w:rPr>
        <w:t>率</w:t>
      </w:r>
      <w:r>
        <w:rPr>
          <w:rFonts w:ascii="Times New Roman" w:hAnsi="Times New Roman" w:eastAsia="Times New Roman" w:cs="Times New Roman"/>
          <w:bCs/>
          <w:color w:val="000000"/>
          <w:spacing w:val="6"/>
          <w:w w:val="96"/>
          <w:sz w:val="28"/>
        </w:rPr>
        <w:t>100%</w:t>
      </w:r>
      <w:r>
        <w:rPr>
          <w:rFonts w:ascii="微软雅黑" w:hAnsi="微软雅黑" w:eastAsia="微软雅黑" w:cs="微软雅黑"/>
          <w:bCs/>
          <w:color w:val="000000"/>
          <w:spacing w:val="-8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z w:val="28"/>
        </w:rPr>
        <w:t>计报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告</w:t>
      </w:r>
      <w:r>
        <w:rPr>
          <w:rFonts w:ascii="微软雅黑" w:hAnsi="微软雅黑" w:eastAsia="微软雅黑" w:cs="微软雅黑"/>
          <w:bCs/>
          <w:color w:val="000000"/>
          <w:sz w:val="28"/>
        </w:rPr>
        <w:t>征求意见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率</w:t>
      </w:r>
      <w:r>
        <w:rPr>
          <w:rFonts w:ascii="Times New Roman" w:hAnsi="Times New Roman" w:eastAsia="Times New Roman" w:cs="Times New Roman"/>
          <w:bCs/>
          <w:color w:val="000000"/>
          <w:spacing w:val="-6"/>
          <w:w w:val="104"/>
          <w:sz w:val="28"/>
        </w:rPr>
        <w:t>100%</w:t>
      </w:r>
      <w:r>
        <w:rPr>
          <w:rFonts w:ascii="微软雅黑" w:hAnsi="微软雅黑" w:eastAsia="微软雅黑" w:cs="微软雅黑"/>
          <w:bCs/>
          <w:color w:val="000000"/>
          <w:spacing w:val="-12"/>
          <w:w w:val="105"/>
          <w:sz w:val="28"/>
        </w:rPr>
        <w:t>。</w:t>
      </w:r>
    </w:p>
    <w:p>
      <w:pPr>
        <w:autoSpaceDE w:val="0"/>
        <w:autoSpaceDN w:val="0"/>
        <w:spacing w:before="131" w:line="368" w:lineRule="exact"/>
        <w:ind w:left="559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8"/>
        </w:rPr>
        <w:t>2</w:t>
      </w:r>
      <w:r>
        <w:rPr>
          <w:rFonts w:ascii="微软雅黑" w:hAnsi="微软雅黑" w:eastAsia="微软雅黑" w:cs="微软雅黑"/>
          <w:bCs/>
          <w:color w:val="000000"/>
          <w:w w:val="101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内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部</w:t>
      </w:r>
      <w:r>
        <w:rPr>
          <w:rFonts w:ascii="微软雅黑" w:hAnsi="微软雅黑" w:eastAsia="微软雅黑" w:cs="微软雅黑"/>
          <w:bCs/>
          <w:color w:val="000000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计</w:t>
      </w:r>
    </w:p>
    <w:p>
      <w:pPr>
        <w:autoSpaceDE w:val="0"/>
        <w:autoSpaceDN w:val="0"/>
        <w:spacing w:before="3" w:line="499" w:lineRule="exact"/>
        <w:ind w:right="17" w:firstLine="559"/>
        <w:jc w:val="left"/>
      </w:pPr>
      <w:r>
        <w:rPr>
          <w:rFonts w:ascii="微软雅黑" w:hAnsi="微软雅黑" w:eastAsia="微软雅黑" w:cs="微软雅黑"/>
          <w:bCs/>
          <w:color w:val="000000"/>
          <w:sz w:val="28"/>
        </w:rPr>
        <w:t>绩</w:t>
      </w:r>
      <w:r>
        <w:rPr>
          <w:rFonts w:ascii="微软雅黑" w:hAnsi="微软雅黑" w:eastAsia="微软雅黑" w:cs="微软雅黑"/>
          <w:bCs/>
          <w:color w:val="000000"/>
          <w:spacing w:val="-12"/>
          <w:w w:val="105"/>
          <w:sz w:val="28"/>
        </w:rPr>
        <w:t>效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目</w:t>
      </w:r>
      <w:r>
        <w:rPr>
          <w:rFonts w:ascii="微软雅黑" w:hAnsi="微软雅黑" w:eastAsia="微软雅黑" w:cs="微软雅黑"/>
          <w:bCs/>
          <w:color w:val="000000"/>
          <w:sz w:val="28"/>
        </w:rPr>
        <w:t>标</w:t>
      </w:r>
      <w:r>
        <w:rPr>
          <w:rFonts w:ascii="微软雅黑" w:hAnsi="微软雅黑" w:eastAsia="微软雅黑" w:cs="微软雅黑"/>
          <w:bCs/>
          <w:color w:val="000000"/>
          <w:spacing w:val="-8"/>
          <w:w w:val="104"/>
          <w:sz w:val="28"/>
        </w:rPr>
        <w:t>：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指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导</w:t>
      </w:r>
      <w:r>
        <w:rPr>
          <w:rFonts w:ascii="微软雅黑" w:hAnsi="微软雅黑" w:eastAsia="微软雅黑" w:cs="微软雅黑"/>
          <w:bCs/>
          <w:color w:val="000000"/>
          <w:spacing w:val="-9"/>
          <w:w w:val="104"/>
          <w:sz w:val="28"/>
        </w:rPr>
        <w:t>和</w:t>
      </w:r>
      <w:r>
        <w:rPr>
          <w:rFonts w:ascii="微软雅黑" w:hAnsi="微软雅黑" w:eastAsia="微软雅黑" w:cs="微软雅黑"/>
          <w:bCs/>
          <w:color w:val="000000"/>
          <w:spacing w:val="-11"/>
          <w:w w:val="105"/>
          <w:sz w:val="28"/>
        </w:rPr>
        <w:t>监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督</w:t>
      </w:r>
      <w:r>
        <w:rPr>
          <w:rFonts w:ascii="微软雅黑" w:hAnsi="微软雅黑" w:eastAsia="微软雅黑" w:cs="微软雅黑"/>
          <w:bCs/>
          <w:color w:val="000000"/>
          <w:sz w:val="28"/>
        </w:rPr>
        <w:t>内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部</w:t>
      </w:r>
      <w:r>
        <w:rPr>
          <w:rFonts w:ascii="微软雅黑" w:hAnsi="微软雅黑" w:eastAsia="微软雅黑" w:cs="微软雅黑"/>
          <w:bCs/>
          <w:color w:val="000000"/>
          <w:spacing w:val="-11"/>
          <w:w w:val="105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工</w:t>
      </w:r>
      <w:r>
        <w:rPr>
          <w:rFonts w:ascii="微软雅黑" w:hAnsi="微软雅黑" w:eastAsia="微软雅黑" w:cs="微软雅黑"/>
          <w:bCs/>
          <w:color w:val="000000"/>
          <w:spacing w:val="-9"/>
          <w:w w:val="104"/>
          <w:sz w:val="28"/>
        </w:rPr>
        <w:t>作</w:t>
      </w:r>
      <w:r>
        <w:rPr>
          <w:rFonts w:ascii="微软雅黑" w:hAnsi="微软雅黑" w:eastAsia="微软雅黑" w:cs="微软雅黑"/>
          <w:bCs/>
          <w:color w:val="000000"/>
          <w:spacing w:val="-11"/>
          <w:w w:val="105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受</w:t>
      </w:r>
      <w:r>
        <w:rPr>
          <w:rFonts w:ascii="微软雅黑" w:hAnsi="微软雅黑" w:eastAsia="微软雅黑" w:cs="微软雅黑"/>
          <w:bCs/>
          <w:color w:val="000000"/>
          <w:sz w:val="28"/>
        </w:rPr>
        <w:t>理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内</w:t>
      </w:r>
      <w:r>
        <w:rPr>
          <w:rFonts w:ascii="微软雅黑" w:hAnsi="微软雅黑" w:eastAsia="微软雅黑" w:cs="微软雅黑"/>
          <w:bCs/>
          <w:color w:val="000000"/>
          <w:spacing w:val="-11"/>
          <w:w w:val="105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业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务</w:t>
      </w:r>
      <w:r>
        <w:rPr>
          <w:rFonts w:ascii="微软雅黑" w:hAnsi="微软雅黑" w:eastAsia="微软雅黑" w:cs="微软雅黑"/>
          <w:bCs/>
          <w:color w:val="000000"/>
          <w:spacing w:val="2"/>
          <w:sz w:val="28"/>
        </w:rPr>
        <w:t>咨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询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z w:val="28"/>
        </w:rPr>
        <w:t>提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高</w:t>
      </w:r>
      <w:r>
        <w:rPr>
          <w:rFonts w:ascii="微软雅黑" w:hAnsi="微软雅黑" w:eastAsia="微软雅黑" w:cs="微软雅黑"/>
          <w:bCs/>
          <w:color w:val="000000"/>
          <w:spacing w:val="-11"/>
          <w:w w:val="105"/>
          <w:sz w:val="28"/>
        </w:rPr>
        <w:t>内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部</w:t>
      </w:r>
      <w:r>
        <w:rPr>
          <w:rFonts w:ascii="微软雅黑" w:hAnsi="微软雅黑" w:eastAsia="微软雅黑" w:cs="微软雅黑"/>
          <w:bCs/>
          <w:color w:val="000000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-8"/>
          <w:w w:val="104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pacing w:val="3"/>
          <w:sz w:val="28"/>
        </w:rPr>
        <w:t>质</w:t>
      </w:r>
      <w:r>
        <w:rPr>
          <w:rFonts w:ascii="微软雅黑" w:hAnsi="微软雅黑" w:eastAsia="微软雅黑" w:cs="微软雅黑"/>
          <w:bCs/>
          <w:color w:val="000000"/>
          <w:spacing w:val="-6"/>
          <w:w w:val="103"/>
          <w:sz w:val="28"/>
        </w:rPr>
        <w:t>量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；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协</w:t>
      </w:r>
      <w:r>
        <w:rPr>
          <w:rFonts w:ascii="微软雅黑" w:hAnsi="微软雅黑" w:eastAsia="微软雅黑" w:cs="微软雅黑"/>
          <w:bCs/>
          <w:color w:val="000000"/>
          <w:spacing w:val="2"/>
          <w:sz w:val="28"/>
        </w:rPr>
        <w:t>调</w:t>
      </w:r>
      <w:r>
        <w:rPr>
          <w:rFonts w:ascii="微软雅黑" w:hAnsi="微软雅黑" w:eastAsia="微软雅黑" w:cs="微软雅黑"/>
          <w:bCs/>
          <w:color w:val="000000"/>
          <w:sz w:val="28"/>
        </w:rPr>
        <w:t>内部审</w:t>
      </w:r>
      <w:r>
        <w:rPr>
          <w:rFonts w:ascii="微软雅黑" w:hAnsi="微软雅黑" w:eastAsia="微软雅黑" w:cs="微软雅黑"/>
          <w:bCs/>
          <w:color w:val="000000"/>
          <w:spacing w:val="-9"/>
          <w:w w:val="104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和国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家</w:t>
      </w:r>
      <w:r>
        <w:rPr>
          <w:rFonts w:ascii="微软雅黑" w:hAnsi="微软雅黑" w:eastAsia="微软雅黑" w:cs="微软雅黑"/>
          <w:bCs/>
          <w:color w:val="000000"/>
          <w:spacing w:val="-9"/>
          <w:w w:val="104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z w:val="28"/>
        </w:rPr>
        <w:t>间</w:t>
      </w:r>
      <w:r>
        <w:rPr>
          <w:rFonts w:ascii="微软雅黑" w:hAnsi="微软雅黑" w:eastAsia="微软雅黑" w:cs="微软雅黑"/>
          <w:bCs/>
          <w:color w:val="000000"/>
          <w:spacing w:val="-8"/>
          <w:w w:val="104"/>
          <w:sz w:val="28"/>
        </w:rPr>
        <w:t>的</w:t>
      </w:r>
      <w:r>
        <w:rPr>
          <w:rFonts w:ascii="微软雅黑" w:hAnsi="微软雅黑" w:eastAsia="微软雅黑" w:cs="微软雅黑"/>
          <w:bCs/>
          <w:color w:val="000000"/>
          <w:spacing w:val="3"/>
          <w:sz w:val="28"/>
        </w:rPr>
        <w:t>工</w:t>
      </w:r>
      <w:r>
        <w:rPr>
          <w:rFonts w:ascii="微软雅黑" w:hAnsi="微软雅黑" w:eastAsia="微软雅黑" w:cs="微软雅黑"/>
          <w:bCs/>
          <w:color w:val="000000"/>
          <w:spacing w:val="-6"/>
          <w:w w:val="103"/>
          <w:sz w:val="28"/>
        </w:rPr>
        <w:t>作</w:t>
      </w:r>
      <w:r>
        <w:rPr>
          <w:rFonts w:ascii="微软雅黑" w:hAnsi="微软雅黑" w:eastAsia="微软雅黑" w:cs="微软雅黑"/>
          <w:bCs/>
          <w:color w:val="000000"/>
          <w:sz w:val="28"/>
        </w:rPr>
        <w:t>，保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障</w:t>
      </w:r>
      <w:r>
        <w:rPr>
          <w:rFonts w:ascii="微软雅黑" w:hAnsi="微软雅黑" w:eastAsia="微软雅黑" w:cs="微软雅黑"/>
          <w:bCs/>
          <w:color w:val="000000"/>
          <w:sz w:val="28"/>
        </w:rPr>
        <w:t>内部审计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工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作</w:t>
      </w:r>
      <w:r>
        <w:rPr>
          <w:rFonts w:ascii="微软雅黑" w:hAnsi="微软雅黑" w:eastAsia="微软雅黑" w:cs="微软雅黑"/>
          <w:bCs/>
          <w:color w:val="000000"/>
          <w:sz w:val="28"/>
        </w:rPr>
        <w:t>的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顺</w:t>
      </w:r>
      <w:r>
        <w:rPr>
          <w:rFonts w:ascii="微软雅黑" w:hAnsi="微软雅黑" w:eastAsia="微软雅黑" w:cs="微软雅黑"/>
          <w:bCs/>
          <w:color w:val="000000"/>
          <w:sz w:val="28"/>
        </w:rPr>
        <w:t>利进行。</w:t>
      </w:r>
    </w:p>
    <w:p>
      <w:pPr>
        <w:autoSpaceDE w:val="0"/>
        <w:autoSpaceDN w:val="0"/>
        <w:spacing w:before="132" w:line="368" w:lineRule="exact"/>
        <w:ind w:left="559"/>
        <w:jc w:val="left"/>
      </w:pPr>
      <w:r>
        <w:rPr>
          <w:rFonts w:ascii="微软雅黑" w:hAnsi="微软雅黑" w:eastAsia="微软雅黑" w:cs="微软雅黑"/>
          <w:bCs/>
          <w:color w:val="000000"/>
          <w:sz w:val="28"/>
        </w:rPr>
        <w:t>绩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效</w:t>
      </w:r>
      <w:r>
        <w:rPr>
          <w:rFonts w:ascii="微软雅黑" w:hAnsi="微软雅黑" w:eastAsia="微软雅黑" w:cs="微软雅黑"/>
          <w:bCs/>
          <w:color w:val="000000"/>
          <w:sz w:val="28"/>
        </w:rPr>
        <w:t>指标：内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业</w:t>
      </w:r>
      <w:r>
        <w:rPr>
          <w:rFonts w:ascii="微软雅黑" w:hAnsi="微软雅黑" w:eastAsia="微软雅黑" w:cs="微软雅黑"/>
          <w:bCs/>
          <w:color w:val="000000"/>
          <w:sz w:val="28"/>
        </w:rPr>
        <w:t>务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办</w:t>
      </w:r>
      <w:r>
        <w:rPr>
          <w:rFonts w:ascii="微软雅黑" w:hAnsi="微软雅黑" w:eastAsia="微软雅黑" w:cs="微软雅黑"/>
          <w:bCs/>
          <w:color w:val="000000"/>
          <w:sz w:val="28"/>
        </w:rPr>
        <w:t>结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率</w:t>
      </w:r>
      <w:r>
        <w:rPr>
          <w:rFonts w:ascii="Times New Roman" w:hAnsi="Times New Roman" w:eastAsia="Times New Roman" w:cs="Times New Roman"/>
          <w:bCs/>
          <w:color w:val="000000"/>
          <w:spacing w:val="-2"/>
          <w:sz w:val="28"/>
        </w:rPr>
        <w:t>≥</w:t>
      </w:r>
      <w:r>
        <w:rPr>
          <w:rFonts w:ascii="Times New Roman" w:hAnsi="Times New Roman" w:eastAsia="Times New Roman" w:cs="Times New Roman"/>
          <w:bCs/>
          <w:color w:val="000000"/>
          <w:spacing w:val="-3"/>
          <w:w w:val="102"/>
          <w:sz w:val="28"/>
        </w:rPr>
        <w:t>90%</w:t>
      </w:r>
      <w:r>
        <w:rPr>
          <w:rFonts w:ascii="微软雅黑" w:hAnsi="微软雅黑" w:eastAsia="微软雅黑" w:cs="微软雅黑"/>
          <w:bCs/>
          <w:color w:val="000000"/>
          <w:sz w:val="28"/>
        </w:rPr>
        <w:t>。</w:t>
      </w:r>
    </w:p>
    <w:p>
      <w:pPr>
        <w:autoSpaceDE w:val="0"/>
        <w:autoSpaceDN w:val="0"/>
        <w:spacing w:before="133" w:line="368" w:lineRule="exact"/>
        <w:ind w:left="559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8"/>
        </w:rPr>
        <w:t>3</w:t>
      </w:r>
      <w:r>
        <w:rPr>
          <w:rFonts w:ascii="微软雅黑" w:hAnsi="微软雅黑" w:eastAsia="微软雅黑" w:cs="微软雅黑"/>
          <w:bCs/>
          <w:color w:val="000000"/>
          <w:w w:val="101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综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合</w:t>
      </w:r>
      <w:r>
        <w:rPr>
          <w:rFonts w:ascii="微软雅黑" w:hAnsi="微软雅黑" w:eastAsia="微软雅黑" w:cs="微软雅黑"/>
          <w:bCs/>
          <w:color w:val="000000"/>
          <w:sz w:val="28"/>
        </w:rPr>
        <w:t>管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理</w:t>
      </w:r>
    </w:p>
    <w:p>
      <w:pPr>
        <w:autoSpaceDE w:val="0"/>
        <w:autoSpaceDN w:val="0"/>
        <w:spacing w:line="499" w:lineRule="exact"/>
        <w:ind w:left="559" w:right="17"/>
        <w:jc w:val="left"/>
      </w:pPr>
      <w:r>
        <w:rPr>
          <w:rFonts w:ascii="微软雅黑" w:hAnsi="微软雅黑" w:eastAsia="微软雅黑" w:cs="微软雅黑"/>
          <w:bCs/>
          <w:color w:val="000000"/>
          <w:sz w:val="28"/>
        </w:rPr>
        <w:t>绩</w:t>
      </w:r>
      <w:r>
        <w:rPr>
          <w:rFonts w:ascii="微软雅黑" w:hAnsi="微软雅黑" w:eastAsia="微软雅黑" w:cs="微软雅黑"/>
          <w:bCs/>
          <w:color w:val="000000"/>
          <w:spacing w:val="-12"/>
          <w:w w:val="105"/>
          <w:sz w:val="28"/>
        </w:rPr>
        <w:t>效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目</w:t>
      </w:r>
      <w:r>
        <w:rPr>
          <w:rFonts w:ascii="微软雅黑" w:hAnsi="微软雅黑" w:eastAsia="微软雅黑" w:cs="微软雅黑"/>
          <w:bCs/>
          <w:color w:val="000000"/>
          <w:sz w:val="28"/>
        </w:rPr>
        <w:t>标</w:t>
      </w:r>
      <w:r>
        <w:rPr>
          <w:rFonts w:ascii="微软雅黑" w:hAnsi="微软雅黑" w:eastAsia="微软雅黑" w:cs="微软雅黑"/>
          <w:bCs/>
          <w:color w:val="000000"/>
          <w:spacing w:val="-8"/>
          <w:w w:val="104"/>
          <w:sz w:val="28"/>
        </w:rPr>
        <w:t>：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加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强</w:t>
      </w:r>
      <w:r>
        <w:rPr>
          <w:rFonts w:ascii="微软雅黑" w:hAnsi="微软雅黑" w:eastAsia="微软雅黑" w:cs="微软雅黑"/>
          <w:bCs/>
          <w:color w:val="000000"/>
          <w:spacing w:val="-9"/>
          <w:w w:val="104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-11"/>
          <w:w w:val="105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机</w:t>
      </w:r>
      <w:r>
        <w:rPr>
          <w:rFonts w:ascii="微软雅黑" w:hAnsi="微软雅黑" w:eastAsia="微软雅黑" w:cs="微软雅黑"/>
          <w:bCs/>
          <w:color w:val="000000"/>
          <w:sz w:val="28"/>
        </w:rPr>
        <w:t>关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人</w:t>
      </w:r>
      <w:r>
        <w:rPr>
          <w:rFonts w:ascii="微软雅黑" w:hAnsi="微软雅黑" w:eastAsia="微软雅黑" w:cs="微软雅黑"/>
          <w:bCs/>
          <w:color w:val="000000"/>
          <w:spacing w:val="-11"/>
          <w:w w:val="105"/>
          <w:sz w:val="28"/>
        </w:rPr>
        <w:t>才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队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伍</w:t>
      </w:r>
      <w:r>
        <w:rPr>
          <w:rFonts w:ascii="微软雅黑" w:hAnsi="微软雅黑" w:eastAsia="微软雅黑" w:cs="微软雅黑"/>
          <w:bCs/>
          <w:color w:val="000000"/>
          <w:spacing w:val="-9"/>
          <w:w w:val="104"/>
          <w:sz w:val="28"/>
        </w:rPr>
        <w:t>建</w:t>
      </w:r>
      <w:r>
        <w:rPr>
          <w:rFonts w:ascii="微软雅黑" w:hAnsi="微软雅黑" w:eastAsia="微软雅黑" w:cs="微软雅黑"/>
          <w:bCs/>
          <w:color w:val="000000"/>
          <w:spacing w:val="-11"/>
          <w:w w:val="105"/>
          <w:sz w:val="28"/>
        </w:rPr>
        <w:t>设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z w:val="28"/>
        </w:rPr>
        <w:t>教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育</w:t>
      </w:r>
      <w:r>
        <w:rPr>
          <w:rFonts w:ascii="微软雅黑" w:hAnsi="微软雅黑" w:eastAsia="微软雅黑" w:cs="微软雅黑"/>
          <w:bCs/>
          <w:color w:val="000000"/>
          <w:spacing w:val="-11"/>
          <w:w w:val="105"/>
          <w:sz w:val="28"/>
        </w:rPr>
        <w:t>培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训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pacing w:val="2"/>
          <w:sz w:val="28"/>
        </w:rPr>
        <w:t>财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物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管</w:t>
      </w:r>
      <w:r>
        <w:rPr>
          <w:rFonts w:ascii="微软雅黑" w:hAnsi="微软雅黑" w:eastAsia="微软雅黑" w:cs="微软雅黑"/>
          <w:bCs/>
          <w:color w:val="000000"/>
          <w:sz w:val="28"/>
        </w:rPr>
        <w:t>理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及</w:t>
      </w:r>
      <w:r>
        <w:rPr>
          <w:rFonts w:ascii="微软雅黑" w:hAnsi="微软雅黑" w:eastAsia="微软雅黑" w:cs="微软雅黑"/>
          <w:bCs/>
          <w:color w:val="000000"/>
          <w:spacing w:val="-11"/>
          <w:w w:val="105"/>
          <w:sz w:val="28"/>
        </w:rPr>
        <w:t>其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它</w:t>
      </w:r>
      <w:r>
        <w:rPr>
          <w:rFonts w:ascii="微软雅黑" w:hAnsi="微软雅黑" w:eastAsia="微软雅黑" w:cs="微软雅黑"/>
          <w:bCs/>
          <w:color w:val="000000"/>
          <w:sz w:val="28"/>
        </w:rPr>
        <w:t>综</w:t>
      </w:r>
      <w:r>
        <w:rPr>
          <w:rFonts w:ascii="微软雅黑" w:hAnsi="微软雅黑" w:eastAsia="微软雅黑" w:cs="微软雅黑"/>
          <w:bCs/>
          <w:color w:val="000000"/>
          <w:spacing w:val="-8"/>
          <w:w w:val="104"/>
          <w:sz w:val="28"/>
        </w:rPr>
        <w:t>合</w:t>
      </w:r>
      <w:r>
        <w:rPr>
          <w:rFonts w:ascii="微软雅黑" w:hAnsi="微软雅黑" w:eastAsia="微软雅黑" w:cs="微软雅黑"/>
          <w:bCs/>
          <w:color w:val="000000"/>
          <w:spacing w:val="3"/>
          <w:sz w:val="28"/>
        </w:rPr>
        <w:t>事</w:t>
      </w:r>
      <w:r>
        <w:rPr>
          <w:rFonts w:ascii="微软雅黑" w:hAnsi="微软雅黑" w:eastAsia="微软雅黑" w:cs="微软雅黑"/>
          <w:bCs/>
          <w:color w:val="000000"/>
          <w:spacing w:val="-6"/>
          <w:w w:val="103"/>
          <w:sz w:val="28"/>
        </w:rPr>
        <w:t>务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；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加</w:t>
      </w:r>
      <w:r>
        <w:rPr>
          <w:rFonts w:ascii="微软雅黑" w:hAnsi="微软雅黑" w:eastAsia="微软雅黑" w:cs="微软雅黑"/>
          <w:bCs/>
          <w:color w:val="000000"/>
          <w:spacing w:val="2"/>
          <w:sz w:val="28"/>
        </w:rPr>
        <w:t>强</w:t>
      </w:r>
      <w:r>
        <w:rPr>
          <w:rFonts w:ascii="微软雅黑" w:hAnsi="微软雅黑" w:eastAsia="微软雅黑" w:cs="微软雅黑"/>
          <w:bCs/>
          <w:color w:val="000000"/>
          <w:sz w:val="28"/>
        </w:rPr>
        <w:t>后勤管</w:t>
      </w:r>
      <w:r>
        <w:rPr>
          <w:rFonts w:ascii="微软雅黑" w:hAnsi="微软雅黑" w:eastAsia="微软雅黑" w:cs="微软雅黑"/>
          <w:bCs/>
          <w:color w:val="000000"/>
          <w:spacing w:val="-9"/>
          <w:w w:val="104"/>
          <w:sz w:val="28"/>
        </w:rPr>
        <w:t>理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，保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障</w:t>
      </w:r>
      <w:r>
        <w:rPr>
          <w:rFonts w:ascii="微软雅黑" w:hAnsi="微软雅黑" w:eastAsia="微软雅黑" w:cs="微软雅黑"/>
          <w:bCs/>
          <w:color w:val="000000"/>
          <w:spacing w:val="-9"/>
          <w:w w:val="104"/>
          <w:sz w:val="28"/>
        </w:rPr>
        <w:t>机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关</w:t>
      </w:r>
      <w:r>
        <w:rPr>
          <w:rFonts w:ascii="微软雅黑" w:hAnsi="微软雅黑" w:eastAsia="微软雅黑" w:cs="微软雅黑"/>
          <w:bCs/>
          <w:color w:val="000000"/>
          <w:sz w:val="28"/>
        </w:rPr>
        <w:t>正</w:t>
      </w:r>
      <w:r>
        <w:rPr>
          <w:rFonts w:ascii="微软雅黑" w:hAnsi="微软雅黑" w:eastAsia="微软雅黑" w:cs="微软雅黑"/>
          <w:bCs/>
          <w:color w:val="000000"/>
          <w:spacing w:val="-8"/>
          <w:w w:val="104"/>
          <w:sz w:val="28"/>
        </w:rPr>
        <w:t>常</w:t>
      </w:r>
      <w:r>
        <w:rPr>
          <w:rFonts w:ascii="微软雅黑" w:hAnsi="微软雅黑" w:eastAsia="微软雅黑" w:cs="微软雅黑"/>
          <w:bCs/>
          <w:color w:val="000000"/>
          <w:spacing w:val="3"/>
          <w:sz w:val="28"/>
        </w:rPr>
        <w:t>运</w:t>
      </w:r>
      <w:r>
        <w:rPr>
          <w:rFonts w:ascii="微软雅黑" w:hAnsi="微软雅黑" w:eastAsia="微软雅黑" w:cs="微软雅黑"/>
          <w:bCs/>
          <w:color w:val="000000"/>
          <w:spacing w:val="-6"/>
          <w:w w:val="103"/>
          <w:sz w:val="28"/>
        </w:rPr>
        <w:t>转</w:t>
      </w:r>
      <w:r>
        <w:rPr>
          <w:rFonts w:ascii="微软雅黑" w:hAnsi="微软雅黑" w:eastAsia="微软雅黑" w:cs="微软雅黑"/>
          <w:bCs/>
          <w:color w:val="000000"/>
          <w:sz w:val="28"/>
        </w:rPr>
        <w:t>。绩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效</w:t>
      </w:r>
      <w:r>
        <w:rPr>
          <w:rFonts w:ascii="微软雅黑" w:hAnsi="微软雅黑" w:eastAsia="微软雅黑" w:cs="微软雅黑"/>
          <w:bCs/>
          <w:color w:val="000000"/>
          <w:sz w:val="28"/>
        </w:rPr>
        <w:t>指标：综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合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业</w:t>
      </w:r>
      <w:r>
        <w:rPr>
          <w:rFonts w:ascii="微软雅黑" w:hAnsi="微软雅黑" w:eastAsia="微软雅黑" w:cs="微软雅黑"/>
          <w:bCs/>
          <w:color w:val="000000"/>
          <w:sz w:val="28"/>
        </w:rPr>
        <w:t>务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管</w:t>
      </w:r>
      <w:r>
        <w:rPr>
          <w:rFonts w:ascii="微软雅黑" w:hAnsi="微软雅黑" w:eastAsia="微软雅黑" w:cs="微软雅黑"/>
          <w:bCs/>
          <w:color w:val="000000"/>
          <w:sz w:val="28"/>
        </w:rPr>
        <w:t>理工作完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成</w:t>
      </w:r>
      <w:r>
        <w:rPr>
          <w:rFonts w:ascii="微软雅黑" w:hAnsi="微软雅黑" w:eastAsia="微软雅黑" w:cs="微软雅黑"/>
          <w:bCs/>
          <w:color w:val="000000"/>
          <w:sz w:val="28"/>
        </w:rPr>
        <w:t>率</w:t>
      </w:r>
      <w:r>
        <w:rPr>
          <w:rFonts w:ascii="Times New Roman" w:hAnsi="Times New Roman" w:eastAsia="Times New Roman" w:cs="Times New Roman"/>
          <w:bCs/>
          <w:color w:val="000000"/>
          <w:sz w:val="28"/>
        </w:rPr>
        <w:t>100%</w:t>
      </w:r>
      <w:r>
        <w:rPr>
          <w:rFonts w:ascii="微软雅黑" w:hAnsi="微软雅黑" w:eastAsia="微软雅黑" w:cs="微软雅黑"/>
          <w:bCs/>
          <w:color w:val="000000"/>
          <w:sz w:val="28"/>
        </w:rPr>
        <w:t>、组织业务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培</w:t>
      </w:r>
      <w:r>
        <w:rPr>
          <w:rFonts w:ascii="微软雅黑" w:hAnsi="微软雅黑" w:eastAsia="微软雅黑" w:cs="微软雅黑"/>
          <w:bCs/>
          <w:color w:val="000000"/>
          <w:sz w:val="28"/>
        </w:rPr>
        <w:t>训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次</w:t>
      </w:r>
      <w:r>
        <w:rPr>
          <w:rFonts w:ascii="微软雅黑" w:hAnsi="微软雅黑" w:eastAsia="微软雅黑" w:cs="微软雅黑"/>
          <w:bCs/>
          <w:color w:val="000000"/>
          <w:sz w:val="28"/>
        </w:rPr>
        <w:t>数</w:t>
      </w:r>
      <w:r>
        <w:rPr>
          <w:rFonts w:ascii="Times New Roman" w:hAnsi="Times New Roman" w:eastAsia="Times New Roman" w:cs="Times New Roman"/>
          <w:bCs/>
          <w:color w:val="000000"/>
          <w:w w:val="101"/>
          <w:sz w:val="28"/>
        </w:rPr>
        <w:t>≥</w:t>
      </w:r>
      <w:r>
        <w:rPr>
          <w:rFonts w:ascii="Times New Roman" w:hAnsi="Times New Roman" w:eastAsia="Times New Roman" w:cs="Times New Roman"/>
          <w:bCs/>
          <w:color w:val="000000"/>
          <w:sz w:val="28"/>
        </w:rPr>
        <w:t>3</w:t>
      </w:r>
      <w:r>
        <w:rPr>
          <w:rFonts w:ascii="微软雅黑" w:hAnsi="微软雅黑" w:eastAsia="微软雅黑" w:cs="微软雅黑"/>
          <w:bCs/>
          <w:color w:val="000000"/>
          <w:sz w:val="28"/>
        </w:rPr>
        <w:t>次</w:t>
      </w:r>
      <w:r>
        <w:rPr>
          <w:rFonts w:ascii="Times New Roman" w:hAnsi="Times New Roman" w:eastAsia="Times New Roman" w:cs="Times New Roman"/>
          <w:bCs/>
          <w:color w:val="000000"/>
          <w:w w:val="98"/>
          <w:sz w:val="28"/>
        </w:rPr>
        <w:t>,</w:t>
      </w:r>
      <w:r>
        <w:rPr>
          <w:rFonts w:ascii="微软雅黑" w:hAnsi="微软雅黑" w:eastAsia="微软雅黑" w:cs="微软雅黑"/>
          <w:bCs/>
          <w:color w:val="000000"/>
          <w:sz w:val="28"/>
        </w:rPr>
        <w:t>参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加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业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务</w:t>
      </w:r>
      <w:r>
        <w:rPr>
          <w:rFonts w:ascii="微软雅黑" w:hAnsi="微软雅黑" w:eastAsia="微软雅黑" w:cs="微软雅黑"/>
          <w:bCs/>
          <w:color w:val="000000"/>
          <w:sz w:val="28"/>
        </w:rPr>
        <w:t>培训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人</w:t>
      </w:r>
      <w:r>
        <w:rPr>
          <w:rFonts w:ascii="微软雅黑" w:hAnsi="微软雅黑" w:eastAsia="微软雅黑" w:cs="微软雅黑"/>
          <w:bCs/>
          <w:color w:val="000000"/>
          <w:sz w:val="28"/>
        </w:rPr>
        <w:t>数</w:t>
      </w:r>
      <w:r>
        <w:rPr>
          <w:rFonts w:ascii="Times New Roman" w:hAnsi="Times New Roman" w:eastAsia="Times New Roman" w:cs="Times New Roman"/>
          <w:bCs/>
          <w:color w:val="000000"/>
          <w:spacing w:val="2"/>
          <w:sz w:val="28"/>
        </w:rPr>
        <w:t>≥</w:t>
      </w:r>
      <w:r>
        <w:rPr>
          <w:rFonts w:ascii="Times New Roman" w:hAnsi="Times New Roman" w:eastAsia="Times New Roman" w:cs="Times New Roman"/>
          <w:bCs/>
          <w:color w:val="000000"/>
          <w:w w:val="99"/>
          <w:sz w:val="28"/>
        </w:rPr>
        <w:t>12</w:t>
      </w:r>
      <w:r>
        <w:rPr>
          <w:rFonts w:ascii="微软雅黑" w:hAnsi="微软雅黑" w:eastAsia="微软雅黑" w:cs="微软雅黑"/>
          <w:bCs/>
          <w:color w:val="000000"/>
          <w:sz w:val="28"/>
        </w:rPr>
        <w:t>人</w:t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6"/>
          <w:sz w:val="28"/>
        </w:rPr>
        <w:t>,</w:t>
      </w:r>
      <w:r>
        <w:rPr>
          <w:rFonts w:ascii="微软雅黑" w:hAnsi="微软雅黑" w:eastAsia="微软雅黑" w:cs="微软雅黑"/>
          <w:bCs/>
          <w:color w:val="000000"/>
          <w:sz w:val="28"/>
        </w:rPr>
        <w:t>案卷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质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量</w:t>
      </w:r>
      <w:r>
        <w:rPr>
          <w:rFonts w:ascii="微软雅黑" w:hAnsi="微软雅黑" w:eastAsia="微软雅黑" w:cs="微软雅黑"/>
          <w:bCs/>
          <w:color w:val="000000"/>
          <w:sz w:val="28"/>
        </w:rPr>
        <w:t>提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升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数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量</w:t>
      </w:r>
      <w:r>
        <w:rPr>
          <w:rFonts w:ascii="微软雅黑" w:hAnsi="微软雅黑" w:eastAsia="微软雅黑" w:cs="微软雅黑"/>
          <w:bCs/>
          <w:color w:val="000000"/>
          <w:sz w:val="28"/>
        </w:rPr>
        <w:t>占</w:t>
      </w:r>
    </w:p>
    <w:p>
      <w:pPr>
        <w:autoSpaceDE w:val="0"/>
        <w:autoSpaceDN w:val="0"/>
        <w:spacing w:before="134" w:line="368" w:lineRule="exact"/>
        <w:jc w:val="left"/>
      </w:pPr>
      <w:r>
        <w:rPr>
          <w:rFonts w:ascii="微软雅黑" w:hAnsi="微软雅黑" w:eastAsia="微软雅黑" w:cs="微软雅黑"/>
          <w:bCs/>
          <w:color w:val="000000"/>
          <w:sz w:val="28"/>
        </w:rPr>
        <w:t>总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数</w:t>
      </w:r>
      <w:r>
        <w:rPr>
          <w:rFonts w:ascii="微软雅黑" w:hAnsi="微软雅黑" w:eastAsia="微软雅黑" w:cs="微软雅黑"/>
          <w:bCs/>
          <w:color w:val="000000"/>
          <w:sz w:val="28"/>
        </w:rPr>
        <w:t>量的比率</w:t>
      </w:r>
      <w:r>
        <w:rPr>
          <w:rFonts w:ascii="Times New Roman" w:hAnsi="Times New Roman" w:eastAsia="Times New Roman" w:cs="Times New Roman"/>
          <w:bCs/>
          <w:color w:val="000000"/>
          <w:w w:val="99"/>
          <w:sz w:val="28"/>
        </w:rPr>
        <w:t>≥</w:t>
      </w:r>
      <w:r>
        <w:rPr>
          <w:rFonts w:ascii="Times New Roman" w:hAnsi="Times New Roman" w:eastAsia="Times New Roman" w:cs="Times New Roman"/>
          <w:bCs/>
          <w:color w:val="000000"/>
          <w:sz w:val="28"/>
        </w:rPr>
        <w:t>95%,</w:t>
      </w:r>
      <w:r>
        <w:rPr>
          <w:rFonts w:ascii="微软雅黑" w:hAnsi="微软雅黑" w:eastAsia="微软雅黑" w:cs="微软雅黑"/>
          <w:bCs/>
          <w:color w:val="000000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z w:val="28"/>
        </w:rPr>
        <w:t>培训覆盖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率</w:t>
      </w:r>
      <w:r>
        <w:rPr>
          <w:rFonts w:ascii="Times New Roman" w:hAnsi="Times New Roman" w:eastAsia="Times New Roman" w:cs="Times New Roman"/>
          <w:bCs/>
          <w:color w:val="000000"/>
          <w:spacing w:val="-2"/>
          <w:sz w:val="28"/>
        </w:rPr>
        <w:t>≥</w:t>
      </w:r>
      <w:r>
        <w:rPr>
          <w:rFonts w:ascii="Times New Roman" w:hAnsi="Times New Roman" w:eastAsia="Times New Roman" w:cs="Times New Roman"/>
          <w:bCs/>
          <w:color w:val="000000"/>
          <w:sz w:val="28"/>
        </w:rPr>
        <w:t>90%</w:t>
      </w:r>
    </w:p>
    <w:p>
      <w:pPr>
        <w:autoSpaceDE w:val="0"/>
        <w:autoSpaceDN w:val="0"/>
        <w:spacing w:before="131" w:line="368" w:lineRule="exact"/>
        <w:ind w:left="559"/>
        <w:jc w:val="left"/>
      </w:pPr>
      <w:r>
        <w:rPr>
          <w:rFonts w:ascii="微软雅黑" w:hAnsi="微软雅黑" w:eastAsia="微软雅黑" w:cs="微软雅黑"/>
          <w:bCs/>
          <w:color w:val="000000"/>
          <w:sz w:val="28"/>
        </w:rPr>
        <w:t>（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三</w:t>
      </w:r>
      <w:r>
        <w:rPr>
          <w:rFonts w:ascii="微软雅黑" w:hAnsi="微软雅黑" w:eastAsia="微软雅黑" w:cs="微软雅黑"/>
          <w:bCs/>
          <w:color w:val="000000"/>
          <w:sz w:val="28"/>
        </w:rPr>
        <w:t>）工作保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障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措</w:t>
      </w:r>
      <w:r>
        <w:rPr>
          <w:rFonts w:ascii="微软雅黑" w:hAnsi="微软雅黑" w:eastAsia="微软雅黑" w:cs="微软雅黑"/>
          <w:bCs/>
          <w:color w:val="000000"/>
          <w:sz w:val="28"/>
        </w:rPr>
        <w:t>施</w:t>
      </w:r>
    </w:p>
    <w:p>
      <w:pPr>
        <w:autoSpaceDE w:val="0"/>
        <w:autoSpaceDN w:val="0"/>
        <w:spacing w:before="131" w:line="369" w:lineRule="exact"/>
        <w:ind w:left="559"/>
        <w:jc w:val="left"/>
      </w:pPr>
      <w:r>
        <w:rPr>
          <w:rFonts w:ascii="微软雅黑" w:hAnsi="微软雅黑" w:eastAsia="微软雅黑" w:cs="微软雅黑"/>
          <w:bCs/>
          <w:color w:val="000000"/>
          <w:sz w:val="28"/>
        </w:rPr>
        <w:t>（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一</w:t>
      </w:r>
      <w:r>
        <w:rPr>
          <w:rFonts w:ascii="微软雅黑" w:hAnsi="微软雅黑" w:eastAsia="微软雅黑" w:cs="微软雅黑"/>
          <w:bCs/>
          <w:color w:val="000000"/>
          <w:sz w:val="28"/>
        </w:rPr>
        <w:t>）努力完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成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各</w:t>
      </w:r>
      <w:r>
        <w:rPr>
          <w:rFonts w:ascii="微软雅黑" w:hAnsi="微软雅黑" w:eastAsia="微软雅黑" w:cs="微软雅黑"/>
          <w:bCs/>
          <w:color w:val="000000"/>
          <w:sz w:val="28"/>
        </w:rPr>
        <w:t>项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z w:val="28"/>
        </w:rPr>
        <w:t>计工作任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务</w:t>
      </w:r>
      <w:r>
        <w:rPr>
          <w:rFonts w:ascii="微软雅黑" w:hAnsi="微软雅黑" w:eastAsia="微软雅黑" w:cs="微软雅黑"/>
          <w:bCs/>
          <w:color w:val="000000"/>
          <w:sz w:val="28"/>
        </w:rPr>
        <w:t>。</w:t>
      </w:r>
    </w:p>
    <w:p>
      <w:pPr>
        <w:autoSpaceDE w:val="0"/>
        <w:autoSpaceDN w:val="0"/>
        <w:spacing w:line="1081" w:lineRule="exact"/>
        <w:jc w:val="left"/>
      </w:pPr>
    </w:p>
    <w:p>
      <w:pPr>
        <w:autoSpaceDE w:val="0"/>
        <w:autoSpaceDN w:val="0"/>
        <w:spacing w:line="265" w:lineRule="exact"/>
        <w:ind w:left="14562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35</w:t>
      </w:r>
    </w:p>
    <w:p>
      <w:pPr>
        <w:spacing w:line="14" w:lineRule="exact"/>
        <w:jc w:val="center"/>
        <w:sectPr>
          <w:type w:val="continuous"/>
          <w:pgSz w:w="16840" w:h="11900"/>
          <w:pgMar w:top="1426" w:right="654" w:bottom="419" w:left="1020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426" w:right="1025" w:bottom="419" w:left="1020" w:header="851" w:footer="419" w:gutter="0"/>
          <w:cols w:space="720" w:num="1"/>
        </w:sectPr>
      </w:pPr>
      <w:bookmarkStart w:id="35" w:name="_bookmark35"/>
      <w:bookmarkEnd w:id="35"/>
    </w:p>
    <w:p>
      <w:pPr>
        <w:numPr>
          <w:ilvl w:val="0"/>
          <w:numId w:val="6"/>
        </w:numPr>
        <w:autoSpaceDE w:val="0"/>
        <w:autoSpaceDN w:val="0"/>
        <w:spacing w:line="453" w:lineRule="exact"/>
        <w:ind w:right="17" w:firstLine="559"/>
        <w:jc w:val="left"/>
      </w:pP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深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入</w:t>
      </w:r>
      <w:r>
        <w:rPr>
          <w:rFonts w:ascii="微软雅黑" w:hAnsi="微软雅黑" w:eastAsia="微软雅黑" w:cs="微软雅黑"/>
          <w:bCs/>
          <w:color w:val="000000"/>
          <w:sz w:val="28"/>
        </w:rPr>
        <w:t>开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展</w:t>
      </w:r>
      <w:r>
        <w:rPr>
          <w:rFonts w:ascii="微软雅黑" w:hAnsi="微软雅黑" w:eastAsia="微软雅黑" w:cs="微软雅黑"/>
          <w:bCs/>
          <w:color w:val="000000"/>
          <w:sz w:val="28"/>
        </w:rPr>
        <w:t>重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大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政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策</w:t>
      </w:r>
      <w:r>
        <w:rPr>
          <w:rFonts w:ascii="微软雅黑" w:hAnsi="微软雅黑" w:eastAsia="微软雅黑" w:cs="微软雅黑"/>
          <w:bCs/>
          <w:color w:val="000000"/>
          <w:sz w:val="28"/>
        </w:rPr>
        <w:t>措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施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落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实</w:t>
      </w:r>
      <w:r>
        <w:rPr>
          <w:rFonts w:ascii="微软雅黑" w:hAnsi="微软雅黑" w:eastAsia="微软雅黑" w:cs="微软雅黑"/>
          <w:bCs/>
          <w:color w:val="000000"/>
          <w:sz w:val="28"/>
        </w:rPr>
        <w:t>情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况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跟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踪</w:t>
      </w:r>
      <w:r>
        <w:rPr>
          <w:rFonts w:ascii="微软雅黑" w:hAnsi="微软雅黑" w:eastAsia="微软雅黑" w:cs="微软雅黑"/>
          <w:bCs/>
          <w:color w:val="000000"/>
          <w:sz w:val="28"/>
        </w:rPr>
        <w:t>审计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。</w:t>
      </w:r>
      <w:r>
        <w:rPr>
          <w:rFonts w:ascii="微软雅黑" w:hAnsi="微软雅黑" w:eastAsia="微软雅黑" w:cs="微软雅黑"/>
          <w:bCs/>
          <w:color w:val="000000"/>
          <w:sz w:val="28"/>
        </w:rPr>
        <w:t>重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点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对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国</w:t>
      </w:r>
      <w:r>
        <w:rPr>
          <w:rFonts w:ascii="微软雅黑" w:hAnsi="微软雅黑" w:eastAsia="微软雅黑" w:cs="微软雅黑"/>
          <w:bCs/>
          <w:color w:val="000000"/>
          <w:sz w:val="28"/>
        </w:rPr>
        <w:t>家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重</w:t>
      </w:r>
      <w:r>
        <w:rPr>
          <w:rFonts w:ascii="微软雅黑" w:hAnsi="微软雅黑" w:eastAsia="微软雅黑" w:cs="微软雅黑"/>
          <w:bCs/>
          <w:color w:val="000000"/>
          <w:sz w:val="28"/>
        </w:rPr>
        <w:t>大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政</w:t>
      </w:r>
      <w:r>
        <w:rPr>
          <w:rFonts w:ascii="微软雅黑" w:hAnsi="微软雅黑" w:eastAsia="微软雅黑" w:cs="微软雅黑"/>
          <w:bCs/>
          <w:color w:val="000000"/>
          <w:sz w:val="28"/>
        </w:rPr>
        <w:t>策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措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施贯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彻</w:t>
      </w:r>
      <w:r>
        <w:rPr>
          <w:rFonts w:ascii="微软雅黑" w:hAnsi="微软雅黑" w:eastAsia="微软雅黑" w:cs="微软雅黑"/>
          <w:bCs/>
          <w:color w:val="000000"/>
          <w:sz w:val="28"/>
        </w:rPr>
        <w:t>落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实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和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重</w:t>
      </w:r>
      <w:r>
        <w:rPr>
          <w:rFonts w:ascii="微软雅黑" w:hAnsi="微软雅黑" w:eastAsia="微软雅黑" w:cs="微软雅黑"/>
          <w:bCs/>
          <w:color w:val="000000"/>
          <w:sz w:val="28"/>
        </w:rPr>
        <w:t>大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建设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项</w:t>
      </w:r>
      <w:r>
        <w:rPr>
          <w:rFonts w:ascii="微软雅黑" w:hAnsi="微软雅黑" w:eastAsia="微软雅黑" w:cs="微软雅黑"/>
          <w:bCs/>
          <w:color w:val="000000"/>
          <w:sz w:val="28"/>
        </w:rPr>
        <w:t>目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推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进</w:t>
      </w:r>
      <w:r>
        <w:rPr>
          <w:rFonts w:ascii="微软雅黑" w:hAnsi="微软雅黑" w:eastAsia="微软雅黑" w:cs="微软雅黑"/>
          <w:bCs/>
          <w:color w:val="000000"/>
          <w:sz w:val="28"/>
        </w:rPr>
        <w:t>情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况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开展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z w:val="28"/>
        </w:rPr>
        <w:t>计监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督</w:t>
      </w:r>
      <w:r>
        <w:rPr>
          <w:rFonts w:ascii="微软雅黑" w:hAnsi="微软雅黑" w:eastAsia="微软雅黑" w:cs="微软雅黑"/>
          <w:bCs/>
          <w:color w:val="000000"/>
          <w:sz w:val="28"/>
        </w:rPr>
        <w:t>，优化营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商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环</w:t>
      </w:r>
      <w:r>
        <w:rPr>
          <w:rFonts w:ascii="微软雅黑" w:hAnsi="微软雅黑" w:eastAsia="微软雅黑" w:cs="微软雅黑"/>
          <w:bCs/>
          <w:color w:val="000000"/>
          <w:sz w:val="28"/>
        </w:rPr>
        <w:t>境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监</w:t>
      </w:r>
      <w:r>
        <w:rPr>
          <w:rFonts w:ascii="微软雅黑" w:hAnsi="微软雅黑" w:eastAsia="微软雅黑" w:cs="微软雅黑"/>
          <w:bCs/>
          <w:color w:val="000000"/>
          <w:sz w:val="28"/>
        </w:rPr>
        <w:t>督审计。</w:t>
      </w:r>
    </w:p>
    <w:p>
      <w:pPr>
        <w:numPr>
          <w:ilvl w:val="0"/>
          <w:numId w:val="6"/>
        </w:numPr>
        <w:autoSpaceDE w:val="0"/>
        <w:autoSpaceDN w:val="0"/>
        <w:spacing w:before="3" w:line="499" w:lineRule="exact"/>
        <w:ind w:right="17" w:firstLine="559"/>
        <w:jc w:val="left"/>
      </w:pP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开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展</w:t>
      </w:r>
      <w:r>
        <w:rPr>
          <w:rFonts w:ascii="微软雅黑" w:hAnsi="微软雅黑" w:eastAsia="微软雅黑" w:cs="微软雅黑"/>
          <w:bCs/>
          <w:color w:val="000000"/>
          <w:sz w:val="28"/>
        </w:rPr>
        <w:t>领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导</w:t>
      </w:r>
      <w:r>
        <w:rPr>
          <w:rFonts w:ascii="微软雅黑" w:hAnsi="微软雅黑" w:eastAsia="微软雅黑" w:cs="微软雅黑"/>
          <w:bCs/>
          <w:color w:val="000000"/>
          <w:sz w:val="28"/>
        </w:rPr>
        <w:t>干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部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经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济</w:t>
      </w:r>
      <w:r>
        <w:rPr>
          <w:rFonts w:ascii="微软雅黑" w:hAnsi="微软雅黑" w:eastAsia="微软雅黑" w:cs="微软雅黑"/>
          <w:bCs/>
          <w:color w:val="000000"/>
          <w:sz w:val="28"/>
        </w:rPr>
        <w:t>责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任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z w:val="28"/>
        </w:rPr>
        <w:t>。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对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拟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定</w:t>
      </w:r>
      <w:r>
        <w:rPr>
          <w:rFonts w:ascii="微软雅黑" w:hAnsi="微软雅黑" w:eastAsia="微软雅黑" w:cs="微软雅黑"/>
          <w:bCs/>
          <w:color w:val="000000"/>
          <w:sz w:val="28"/>
        </w:rPr>
        <w:t>的领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导</w:t>
      </w:r>
      <w:r>
        <w:rPr>
          <w:rFonts w:ascii="微软雅黑" w:hAnsi="微软雅黑" w:eastAsia="微软雅黑" w:cs="微软雅黑"/>
          <w:bCs/>
          <w:color w:val="000000"/>
          <w:sz w:val="28"/>
        </w:rPr>
        <w:t>干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部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开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展</w:t>
      </w:r>
      <w:r>
        <w:rPr>
          <w:rFonts w:ascii="微软雅黑" w:hAnsi="微软雅黑" w:eastAsia="微软雅黑" w:cs="微软雅黑"/>
          <w:bCs/>
          <w:color w:val="000000"/>
          <w:sz w:val="28"/>
        </w:rPr>
        <w:t>经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济</w:t>
      </w:r>
      <w:r>
        <w:rPr>
          <w:rFonts w:ascii="微软雅黑" w:hAnsi="微软雅黑" w:eastAsia="微软雅黑" w:cs="微软雅黑"/>
          <w:bCs/>
          <w:color w:val="000000"/>
          <w:sz w:val="28"/>
        </w:rPr>
        <w:t>责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任</w:t>
      </w:r>
      <w:r>
        <w:rPr>
          <w:rFonts w:ascii="微软雅黑" w:hAnsi="微软雅黑" w:eastAsia="微软雅黑" w:cs="微软雅黑"/>
          <w:bCs/>
          <w:color w:val="000000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工作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z w:val="28"/>
        </w:rPr>
        <w:t>促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进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领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导</w:t>
      </w:r>
      <w:r>
        <w:rPr>
          <w:rFonts w:ascii="微软雅黑" w:hAnsi="微软雅黑" w:eastAsia="微软雅黑" w:cs="微软雅黑"/>
          <w:bCs/>
          <w:color w:val="000000"/>
          <w:sz w:val="28"/>
        </w:rPr>
        <w:t>干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部依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法</w:t>
      </w:r>
      <w:r>
        <w:rPr>
          <w:rFonts w:ascii="微软雅黑" w:hAnsi="微软雅黑" w:eastAsia="微软雅黑" w:cs="微软雅黑"/>
          <w:bCs/>
          <w:color w:val="000000"/>
          <w:sz w:val="28"/>
        </w:rPr>
        <w:t>决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策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z w:val="28"/>
        </w:rPr>
        <w:t>依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法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理财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z w:val="28"/>
        </w:rPr>
        <w:t>履职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尽</w:t>
      </w:r>
      <w:r>
        <w:rPr>
          <w:rFonts w:ascii="微软雅黑" w:hAnsi="微软雅黑" w:eastAsia="微软雅黑" w:cs="微软雅黑"/>
          <w:bCs/>
          <w:color w:val="000000"/>
          <w:sz w:val="28"/>
        </w:rPr>
        <w:t>责、勤政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廉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政</w:t>
      </w:r>
      <w:r>
        <w:rPr>
          <w:rFonts w:ascii="微软雅黑" w:hAnsi="微软雅黑" w:eastAsia="微软雅黑" w:cs="微软雅黑"/>
          <w:bCs/>
          <w:color w:val="000000"/>
          <w:sz w:val="28"/>
        </w:rPr>
        <w:t>。</w:t>
      </w:r>
    </w:p>
    <w:p>
      <w:pPr>
        <w:autoSpaceDE w:val="0"/>
        <w:autoSpaceDN w:val="0"/>
        <w:spacing w:before="132" w:line="368" w:lineRule="exact"/>
        <w:ind w:left="559"/>
        <w:jc w:val="left"/>
      </w:pPr>
      <w:r>
        <w:rPr>
          <w:rFonts w:ascii="微软雅黑" w:hAnsi="微软雅黑" w:eastAsia="微软雅黑" w:cs="微软雅黑"/>
          <w:bCs/>
          <w:color w:val="000000"/>
          <w:sz w:val="28"/>
        </w:rPr>
        <w:t>（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二</w:t>
      </w:r>
      <w:r>
        <w:rPr>
          <w:rFonts w:ascii="微软雅黑" w:hAnsi="微软雅黑" w:eastAsia="微软雅黑" w:cs="微软雅黑"/>
          <w:bCs/>
          <w:color w:val="000000"/>
          <w:sz w:val="28"/>
        </w:rPr>
        <w:t>）完善制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度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建</w:t>
      </w:r>
      <w:r>
        <w:rPr>
          <w:rFonts w:ascii="微软雅黑" w:hAnsi="微软雅黑" w:eastAsia="微软雅黑" w:cs="微软雅黑"/>
          <w:bCs/>
          <w:color w:val="000000"/>
          <w:sz w:val="28"/>
        </w:rPr>
        <w:t>设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。</w:t>
      </w:r>
    </w:p>
    <w:p>
      <w:pPr>
        <w:autoSpaceDE w:val="0"/>
        <w:autoSpaceDN w:val="0"/>
        <w:spacing w:before="3" w:line="499" w:lineRule="exact"/>
        <w:ind w:left="559" w:right="996"/>
        <w:jc w:val="left"/>
      </w:pPr>
      <w:r>
        <w:rPr>
          <w:rFonts w:ascii="微软雅黑" w:hAnsi="微软雅黑" w:eastAsia="微软雅黑" w:cs="微软雅黑"/>
          <w:bCs/>
          <w:color w:val="000000"/>
          <w:sz w:val="28"/>
        </w:rPr>
        <w:t>制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定</w:t>
      </w:r>
      <w:r>
        <w:rPr>
          <w:rFonts w:ascii="微软雅黑" w:hAnsi="微软雅黑" w:eastAsia="微软雅黑" w:cs="微软雅黑"/>
          <w:bCs/>
          <w:color w:val="000000"/>
          <w:sz w:val="28"/>
        </w:rPr>
        <w:t>完善预算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绩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效</w:t>
      </w:r>
      <w:r>
        <w:rPr>
          <w:rFonts w:ascii="微软雅黑" w:hAnsi="微软雅黑" w:eastAsia="微软雅黑" w:cs="微软雅黑"/>
          <w:bCs/>
          <w:color w:val="000000"/>
          <w:sz w:val="28"/>
        </w:rPr>
        <w:t>管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理</w:t>
      </w:r>
      <w:r>
        <w:rPr>
          <w:rFonts w:ascii="微软雅黑" w:hAnsi="微软雅黑" w:eastAsia="微软雅黑" w:cs="微软雅黑"/>
          <w:bCs/>
          <w:color w:val="000000"/>
          <w:sz w:val="28"/>
        </w:rPr>
        <w:t>制度、资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金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管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理</w:t>
      </w:r>
      <w:r>
        <w:rPr>
          <w:rFonts w:ascii="微软雅黑" w:hAnsi="微软雅黑" w:eastAsia="微软雅黑" w:cs="微软雅黑"/>
          <w:bCs/>
          <w:color w:val="000000"/>
          <w:sz w:val="28"/>
        </w:rPr>
        <w:t>办法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z w:val="28"/>
        </w:rPr>
        <w:t>工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作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保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障</w:t>
      </w:r>
      <w:r>
        <w:rPr>
          <w:rFonts w:ascii="微软雅黑" w:hAnsi="微软雅黑" w:eastAsia="微软雅黑" w:cs="微软雅黑"/>
          <w:bCs/>
          <w:color w:val="000000"/>
          <w:sz w:val="28"/>
        </w:rPr>
        <w:t>制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度</w:t>
      </w:r>
      <w:r>
        <w:rPr>
          <w:rFonts w:ascii="微软雅黑" w:hAnsi="微软雅黑" w:eastAsia="微软雅黑" w:cs="微软雅黑"/>
          <w:bCs/>
          <w:color w:val="000000"/>
          <w:sz w:val="28"/>
        </w:rPr>
        <w:t>等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z w:val="28"/>
        </w:rPr>
        <w:t>为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全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年预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算</w:t>
      </w:r>
      <w:r>
        <w:rPr>
          <w:rFonts w:ascii="微软雅黑" w:hAnsi="微软雅黑" w:eastAsia="微软雅黑" w:cs="微软雅黑"/>
          <w:bCs/>
          <w:color w:val="000000"/>
          <w:sz w:val="28"/>
        </w:rPr>
        <w:t>绩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效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目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标</w:t>
      </w:r>
      <w:r>
        <w:rPr>
          <w:rFonts w:ascii="微软雅黑" w:hAnsi="微软雅黑" w:eastAsia="微软雅黑" w:cs="微软雅黑"/>
          <w:bCs/>
          <w:color w:val="000000"/>
          <w:sz w:val="28"/>
        </w:rPr>
        <w:t>的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实现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奠</w:t>
      </w:r>
      <w:r>
        <w:rPr>
          <w:rFonts w:ascii="微软雅黑" w:hAnsi="微软雅黑" w:eastAsia="微软雅黑" w:cs="微软雅黑"/>
          <w:bCs/>
          <w:color w:val="000000"/>
          <w:sz w:val="28"/>
        </w:rPr>
        <w:t>定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制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度</w:t>
      </w:r>
      <w:r>
        <w:rPr>
          <w:rFonts w:ascii="微软雅黑" w:hAnsi="微软雅黑" w:eastAsia="微软雅黑" w:cs="微软雅黑"/>
          <w:bCs/>
          <w:color w:val="000000"/>
          <w:sz w:val="28"/>
        </w:rPr>
        <w:t>基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础</w:t>
      </w:r>
      <w:r>
        <w:rPr>
          <w:rFonts w:ascii="微软雅黑" w:hAnsi="微软雅黑" w:eastAsia="微软雅黑" w:cs="微软雅黑"/>
          <w:bCs/>
          <w:color w:val="000000"/>
          <w:sz w:val="28"/>
        </w:rPr>
        <w:t>。（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三</w:t>
      </w:r>
      <w:r>
        <w:rPr>
          <w:rFonts w:ascii="微软雅黑" w:hAnsi="微软雅黑" w:eastAsia="微软雅黑" w:cs="微软雅黑"/>
          <w:bCs/>
          <w:color w:val="000000"/>
          <w:sz w:val="28"/>
        </w:rPr>
        <w:t>）加强支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出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管</w:t>
      </w:r>
      <w:r>
        <w:rPr>
          <w:rFonts w:ascii="微软雅黑" w:hAnsi="微软雅黑" w:eastAsia="微软雅黑" w:cs="微软雅黑"/>
          <w:bCs/>
          <w:color w:val="000000"/>
          <w:sz w:val="28"/>
        </w:rPr>
        <w:t>理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。</w:t>
      </w:r>
    </w:p>
    <w:p>
      <w:pPr>
        <w:autoSpaceDE w:val="0"/>
        <w:autoSpaceDN w:val="0"/>
        <w:spacing w:line="500" w:lineRule="exact"/>
        <w:ind w:right="159" w:firstLine="559"/>
        <w:jc w:val="left"/>
      </w:pPr>
      <w:r>
        <w:rPr>
          <w:rFonts w:ascii="微软雅黑" w:hAnsi="微软雅黑" w:eastAsia="微软雅黑" w:cs="微软雅黑"/>
          <w:bCs/>
          <w:color w:val="000000"/>
          <w:sz w:val="28"/>
        </w:rPr>
        <w:t>通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过</w:t>
      </w:r>
      <w:r>
        <w:rPr>
          <w:rFonts w:ascii="微软雅黑" w:hAnsi="微软雅黑" w:eastAsia="微软雅黑" w:cs="微软雅黑"/>
          <w:bCs/>
          <w:color w:val="000000"/>
          <w:sz w:val="28"/>
        </w:rPr>
        <w:t>优化支出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结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构</w:t>
      </w:r>
      <w:r>
        <w:rPr>
          <w:rFonts w:ascii="微软雅黑" w:hAnsi="微软雅黑" w:eastAsia="微软雅黑" w:cs="微软雅黑"/>
          <w:bCs/>
          <w:color w:val="000000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编</w:t>
      </w:r>
      <w:r>
        <w:rPr>
          <w:rFonts w:ascii="微软雅黑" w:hAnsi="微软雅黑" w:eastAsia="微软雅黑" w:cs="微软雅黑"/>
          <w:bCs/>
          <w:color w:val="000000"/>
          <w:sz w:val="28"/>
        </w:rPr>
        <w:t>细编实预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算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加</w:t>
      </w:r>
      <w:r>
        <w:rPr>
          <w:rFonts w:ascii="微软雅黑" w:hAnsi="微软雅黑" w:eastAsia="微软雅黑" w:cs="微软雅黑"/>
          <w:bCs/>
          <w:color w:val="000000"/>
          <w:sz w:val="28"/>
        </w:rPr>
        <w:t>快履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行</w:t>
      </w:r>
      <w:r>
        <w:rPr>
          <w:rFonts w:ascii="微软雅黑" w:hAnsi="微软雅黑" w:eastAsia="微软雅黑" w:cs="微软雅黑"/>
          <w:bCs/>
          <w:color w:val="000000"/>
          <w:sz w:val="28"/>
        </w:rPr>
        <w:t>政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府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采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购</w:t>
      </w:r>
      <w:r>
        <w:rPr>
          <w:rFonts w:ascii="微软雅黑" w:hAnsi="微软雅黑" w:eastAsia="微软雅黑" w:cs="微软雅黑"/>
          <w:bCs/>
          <w:color w:val="000000"/>
          <w:sz w:val="28"/>
        </w:rPr>
        <w:t>手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续</w:t>
      </w:r>
      <w:r>
        <w:rPr>
          <w:rFonts w:ascii="微软雅黑" w:hAnsi="微软雅黑" w:eastAsia="微软雅黑" w:cs="微软雅黑"/>
          <w:bCs/>
          <w:color w:val="000000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尽</w:t>
      </w:r>
      <w:r>
        <w:rPr>
          <w:rFonts w:ascii="微软雅黑" w:hAnsi="微软雅黑" w:eastAsia="微软雅黑" w:cs="微软雅黑"/>
          <w:bCs/>
          <w:color w:val="000000"/>
          <w:sz w:val="28"/>
        </w:rPr>
        <w:t>快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启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动项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目</w:t>
      </w:r>
      <w:r>
        <w:rPr>
          <w:rFonts w:ascii="微软雅黑" w:hAnsi="微软雅黑" w:eastAsia="微软雅黑" w:cs="微软雅黑"/>
          <w:bCs/>
          <w:color w:val="000000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及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时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z w:val="28"/>
        </w:rPr>
        <w:t>付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资金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等</w:t>
      </w:r>
      <w:r>
        <w:rPr>
          <w:rFonts w:ascii="微软雅黑" w:hAnsi="微软雅黑" w:eastAsia="微软雅黑" w:cs="微软雅黑"/>
          <w:bCs/>
          <w:color w:val="000000"/>
          <w:sz w:val="28"/>
        </w:rPr>
        <w:t>多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种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措</w:t>
      </w:r>
      <w:r>
        <w:rPr>
          <w:rFonts w:ascii="微软雅黑" w:hAnsi="微软雅黑" w:eastAsia="微软雅黑" w:cs="微软雅黑"/>
          <w:bCs/>
          <w:color w:val="000000"/>
          <w:sz w:val="28"/>
        </w:rPr>
        <w:t>施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确保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z w:val="28"/>
        </w:rPr>
        <w:t>出进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度</w:t>
      </w:r>
      <w:r>
        <w:rPr>
          <w:rFonts w:ascii="微软雅黑" w:hAnsi="微软雅黑" w:eastAsia="微软雅黑" w:cs="微软雅黑"/>
          <w:bCs/>
          <w:color w:val="000000"/>
          <w:sz w:val="28"/>
        </w:rPr>
        <w:t>达标。</w:t>
      </w:r>
    </w:p>
    <w:p>
      <w:pPr>
        <w:autoSpaceDE w:val="0"/>
        <w:autoSpaceDN w:val="0"/>
        <w:spacing w:before="131" w:line="368" w:lineRule="exact"/>
        <w:ind w:left="559"/>
        <w:jc w:val="left"/>
      </w:pPr>
      <w:r>
        <w:rPr>
          <w:rFonts w:ascii="微软雅黑" w:hAnsi="微软雅黑" w:eastAsia="微软雅黑" w:cs="微软雅黑"/>
          <w:bCs/>
          <w:color w:val="000000"/>
          <w:sz w:val="28"/>
        </w:rPr>
        <w:t>（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四</w:t>
      </w:r>
      <w:r>
        <w:rPr>
          <w:rFonts w:ascii="微软雅黑" w:hAnsi="微软雅黑" w:eastAsia="微软雅黑" w:cs="微软雅黑"/>
          <w:bCs/>
          <w:color w:val="000000"/>
          <w:sz w:val="28"/>
        </w:rPr>
        <w:t>）加强绩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效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运</w:t>
      </w:r>
      <w:r>
        <w:rPr>
          <w:rFonts w:ascii="微软雅黑" w:hAnsi="微软雅黑" w:eastAsia="微软雅黑" w:cs="微软雅黑"/>
          <w:bCs/>
          <w:color w:val="000000"/>
          <w:sz w:val="28"/>
        </w:rPr>
        <w:t>行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监</w:t>
      </w:r>
      <w:r>
        <w:rPr>
          <w:rFonts w:ascii="微软雅黑" w:hAnsi="微软雅黑" w:eastAsia="微软雅黑" w:cs="微软雅黑"/>
          <w:bCs/>
          <w:color w:val="000000"/>
          <w:sz w:val="28"/>
        </w:rPr>
        <w:t>控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。</w:t>
      </w:r>
    </w:p>
    <w:p>
      <w:pPr>
        <w:autoSpaceDE w:val="0"/>
        <w:autoSpaceDN w:val="0"/>
        <w:spacing w:before="132" w:line="368" w:lineRule="exact"/>
        <w:ind w:left="559"/>
        <w:jc w:val="left"/>
      </w:pPr>
      <w:r>
        <w:rPr>
          <w:rFonts w:ascii="微软雅黑" w:hAnsi="微软雅黑" w:eastAsia="微软雅黑" w:cs="微软雅黑"/>
          <w:bCs/>
          <w:color w:val="000000"/>
          <w:sz w:val="28"/>
        </w:rPr>
        <w:t>按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要</w:t>
      </w:r>
      <w:r>
        <w:rPr>
          <w:rFonts w:ascii="微软雅黑" w:hAnsi="微软雅黑" w:eastAsia="微软雅黑" w:cs="微软雅黑"/>
          <w:bCs/>
          <w:color w:val="000000"/>
          <w:sz w:val="28"/>
        </w:rPr>
        <w:t>求开展绩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效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运</w:t>
      </w:r>
      <w:r>
        <w:rPr>
          <w:rFonts w:ascii="微软雅黑" w:hAnsi="微软雅黑" w:eastAsia="微软雅黑" w:cs="微软雅黑"/>
          <w:bCs/>
          <w:color w:val="000000"/>
          <w:sz w:val="28"/>
        </w:rPr>
        <w:t>行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监</w:t>
      </w:r>
      <w:r>
        <w:rPr>
          <w:rFonts w:ascii="微软雅黑" w:hAnsi="微软雅黑" w:eastAsia="微软雅黑" w:cs="微软雅黑"/>
          <w:bCs/>
          <w:color w:val="000000"/>
          <w:sz w:val="28"/>
        </w:rPr>
        <w:t>控，发现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问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题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及</w:t>
      </w:r>
      <w:r>
        <w:rPr>
          <w:rFonts w:ascii="微软雅黑" w:hAnsi="微软雅黑" w:eastAsia="微软雅黑" w:cs="微软雅黑"/>
          <w:bCs/>
          <w:color w:val="000000"/>
          <w:sz w:val="28"/>
        </w:rPr>
        <w:t>时采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取</w:t>
      </w:r>
      <w:r>
        <w:rPr>
          <w:rFonts w:ascii="微软雅黑" w:hAnsi="微软雅黑" w:eastAsia="微软雅黑" w:cs="微软雅黑"/>
          <w:bCs/>
          <w:color w:val="000000"/>
          <w:sz w:val="28"/>
        </w:rPr>
        <w:t>措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施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确</w:t>
      </w:r>
      <w:r>
        <w:rPr>
          <w:rFonts w:ascii="微软雅黑" w:hAnsi="微软雅黑" w:eastAsia="微软雅黑" w:cs="微软雅黑"/>
          <w:bCs/>
          <w:color w:val="000000"/>
          <w:sz w:val="28"/>
        </w:rPr>
        <w:t>保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绩</w:t>
      </w:r>
      <w:r>
        <w:rPr>
          <w:rFonts w:ascii="微软雅黑" w:hAnsi="微软雅黑" w:eastAsia="微软雅黑" w:cs="微软雅黑"/>
          <w:bCs/>
          <w:color w:val="000000"/>
          <w:sz w:val="28"/>
        </w:rPr>
        <w:t>效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目</w:t>
      </w:r>
      <w:r>
        <w:rPr>
          <w:rFonts w:ascii="微软雅黑" w:hAnsi="微软雅黑" w:eastAsia="微软雅黑" w:cs="微软雅黑"/>
          <w:bCs/>
          <w:color w:val="000000"/>
          <w:sz w:val="28"/>
        </w:rPr>
        <w:t>标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如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期保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质</w:t>
      </w:r>
      <w:r>
        <w:rPr>
          <w:rFonts w:ascii="微软雅黑" w:hAnsi="微软雅黑" w:eastAsia="微软雅黑" w:cs="微软雅黑"/>
          <w:bCs/>
          <w:color w:val="000000"/>
          <w:sz w:val="28"/>
        </w:rPr>
        <w:t>实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现</w:t>
      </w:r>
      <w:r>
        <w:rPr>
          <w:rFonts w:ascii="微软雅黑" w:hAnsi="微软雅黑" w:eastAsia="微软雅黑" w:cs="微软雅黑"/>
          <w:bCs/>
          <w:color w:val="000000"/>
          <w:sz w:val="28"/>
        </w:rPr>
        <w:t>。</w:t>
      </w:r>
    </w:p>
    <w:p>
      <w:pPr>
        <w:autoSpaceDE w:val="0"/>
        <w:autoSpaceDN w:val="0"/>
        <w:spacing w:before="133" w:line="368" w:lineRule="exact"/>
        <w:ind w:left="559"/>
        <w:jc w:val="left"/>
      </w:pPr>
      <w:r>
        <w:rPr>
          <w:rFonts w:ascii="微软雅黑" w:hAnsi="微软雅黑" w:eastAsia="微软雅黑" w:cs="微软雅黑"/>
          <w:bCs/>
          <w:color w:val="000000"/>
          <w:sz w:val="28"/>
        </w:rPr>
        <w:t>（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五</w:t>
      </w:r>
      <w:r>
        <w:rPr>
          <w:rFonts w:ascii="微软雅黑" w:hAnsi="微软雅黑" w:eastAsia="微软雅黑" w:cs="微软雅黑"/>
          <w:bCs/>
          <w:color w:val="000000"/>
          <w:sz w:val="28"/>
        </w:rPr>
        <w:t>）做好绩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效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自</w:t>
      </w:r>
      <w:r>
        <w:rPr>
          <w:rFonts w:ascii="微软雅黑" w:hAnsi="微软雅黑" w:eastAsia="微软雅黑" w:cs="微软雅黑"/>
          <w:bCs/>
          <w:color w:val="000000"/>
          <w:sz w:val="28"/>
        </w:rPr>
        <w:t>评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。</w:t>
      </w:r>
    </w:p>
    <w:p>
      <w:pPr>
        <w:autoSpaceDE w:val="0"/>
        <w:autoSpaceDN w:val="0"/>
        <w:spacing w:line="499" w:lineRule="exact"/>
        <w:ind w:right="158" w:firstLine="559"/>
        <w:jc w:val="left"/>
      </w:pPr>
      <w:r>
        <w:rPr>
          <w:rFonts w:ascii="微软雅黑" w:hAnsi="微软雅黑" w:eastAsia="微软雅黑" w:cs="微软雅黑"/>
          <w:bCs/>
          <w:color w:val="000000"/>
          <w:sz w:val="28"/>
        </w:rPr>
        <w:t>按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要</w:t>
      </w:r>
      <w:r>
        <w:rPr>
          <w:rFonts w:ascii="微软雅黑" w:hAnsi="微软雅黑" w:eastAsia="微软雅黑" w:cs="微软雅黑"/>
          <w:bCs/>
          <w:color w:val="000000"/>
          <w:sz w:val="28"/>
        </w:rPr>
        <w:t>求开展上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年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度</w:t>
      </w:r>
      <w:r>
        <w:rPr>
          <w:rFonts w:ascii="微软雅黑" w:hAnsi="微软雅黑" w:eastAsia="微软雅黑" w:cs="微软雅黑"/>
          <w:bCs/>
          <w:color w:val="000000"/>
          <w:sz w:val="28"/>
        </w:rPr>
        <w:t>部</w:t>
      </w:r>
      <w:r>
        <w:rPr>
          <w:rFonts w:ascii="微软雅黑" w:hAnsi="微软雅黑" w:eastAsia="微软雅黑" w:cs="微软雅黑"/>
          <w:bCs/>
          <w:color w:val="000000"/>
          <w:spacing w:val="-6"/>
          <w:w w:val="103"/>
          <w:sz w:val="28"/>
        </w:rPr>
        <w:t>门</w:t>
      </w:r>
      <w:r>
        <w:rPr>
          <w:rFonts w:ascii="微软雅黑" w:hAnsi="微软雅黑" w:eastAsia="微软雅黑" w:cs="微软雅黑"/>
          <w:bCs/>
          <w:color w:val="000000"/>
          <w:sz w:val="28"/>
        </w:rPr>
        <w:t>预算绩效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自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评</w:t>
      </w:r>
      <w:r>
        <w:rPr>
          <w:rFonts w:ascii="微软雅黑" w:hAnsi="微软雅黑" w:eastAsia="微软雅黑" w:cs="微软雅黑"/>
          <w:bCs/>
          <w:color w:val="000000"/>
          <w:sz w:val="28"/>
        </w:rPr>
        <w:t>和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重</w:t>
      </w:r>
      <w:r>
        <w:rPr>
          <w:rFonts w:ascii="微软雅黑" w:hAnsi="微软雅黑" w:eastAsia="微软雅黑" w:cs="微软雅黑"/>
          <w:bCs/>
          <w:color w:val="000000"/>
          <w:sz w:val="28"/>
        </w:rPr>
        <w:t>点评价工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作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z w:val="28"/>
        </w:rPr>
        <w:t>对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评</w:t>
      </w:r>
      <w:r>
        <w:rPr>
          <w:rFonts w:ascii="微软雅黑" w:hAnsi="微软雅黑" w:eastAsia="微软雅黑" w:cs="微软雅黑"/>
          <w:bCs/>
          <w:color w:val="000000"/>
          <w:sz w:val="28"/>
        </w:rPr>
        <w:t>价中发现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的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问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题</w:t>
      </w:r>
      <w:r>
        <w:rPr>
          <w:rFonts w:ascii="微软雅黑" w:hAnsi="微软雅黑" w:eastAsia="微软雅黑" w:cs="微软雅黑"/>
          <w:bCs/>
          <w:color w:val="000000"/>
          <w:sz w:val="28"/>
        </w:rPr>
        <w:t>及时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整</w:t>
      </w:r>
      <w:r>
        <w:rPr>
          <w:rFonts w:ascii="微软雅黑" w:hAnsi="微软雅黑" w:eastAsia="微软雅黑" w:cs="微软雅黑"/>
          <w:bCs/>
          <w:color w:val="000000"/>
          <w:sz w:val="28"/>
        </w:rPr>
        <w:t>改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调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速</w:t>
      </w:r>
      <w:r>
        <w:rPr>
          <w:rFonts w:ascii="微软雅黑" w:hAnsi="微软雅黑" w:eastAsia="微软雅黑" w:cs="微软雅黑"/>
          <w:bCs/>
          <w:color w:val="000000"/>
          <w:sz w:val="28"/>
        </w:rPr>
        <w:t>优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化</w:t>
      </w:r>
      <w:r>
        <w:rPr>
          <w:rFonts w:ascii="微软雅黑" w:hAnsi="微软雅黑" w:eastAsia="微软雅黑" w:cs="微软雅黑"/>
          <w:bCs/>
          <w:color w:val="000000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出</w:t>
      </w:r>
      <w:r>
        <w:rPr>
          <w:rFonts w:ascii="微软雅黑" w:hAnsi="微软雅黑" w:eastAsia="微软雅黑" w:cs="微软雅黑"/>
          <w:bCs/>
          <w:color w:val="000000"/>
          <w:sz w:val="28"/>
        </w:rPr>
        <w:t>结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构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，提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高</w:t>
      </w:r>
      <w:r>
        <w:rPr>
          <w:rFonts w:ascii="微软雅黑" w:hAnsi="微软雅黑" w:eastAsia="微软雅黑" w:cs="微软雅黑"/>
          <w:bCs/>
          <w:color w:val="000000"/>
          <w:sz w:val="28"/>
        </w:rPr>
        <w:t>财政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资</w:t>
      </w:r>
      <w:r>
        <w:rPr>
          <w:rFonts w:ascii="微软雅黑" w:hAnsi="微软雅黑" w:eastAsia="微软雅黑" w:cs="微软雅黑"/>
          <w:bCs/>
          <w:color w:val="000000"/>
          <w:sz w:val="28"/>
        </w:rPr>
        <w:t>金使用效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益</w:t>
      </w:r>
      <w:r>
        <w:rPr>
          <w:rFonts w:ascii="微软雅黑" w:hAnsi="微软雅黑" w:eastAsia="微软雅黑" w:cs="微软雅黑"/>
          <w:bCs/>
          <w:color w:val="000000"/>
          <w:sz w:val="28"/>
        </w:rPr>
        <w:t>。</w:t>
      </w:r>
    </w:p>
    <w:p>
      <w:pPr>
        <w:autoSpaceDE w:val="0"/>
        <w:autoSpaceDN w:val="0"/>
        <w:spacing w:before="134" w:line="368" w:lineRule="exact"/>
        <w:ind w:left="559"/>
        <w:jc w:val="left"/>
      </w:pPr>
      <w:r>
        <w:rPr>
          <w:rFonts w:ascii="微软雅黑" w:hAnsi="微软雅黑" w:eastAsia="微软雅黑" w:cs="微软雅黑"/>
          <w:bCs/>
          <w:color w:val="000000"/>
          <w:sz w:val="28"/>
        </w:rPr>
        <w:t>（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六</w:t>
      </w:r>
      <w:r>
        <w:rPr>
          <w:rFonts w:ascii="微软雅黑" w:hAnsi="微软雅黑" w:eastAsia="微软雅黑" w:cs="微软雅黑"/>
          <w:bCs/>
          <w:color w:val="000000"/>
          <w:sz w:val="28"/>
        </w:rPr>
        <w:t>）规范财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务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资</w:t>
      </w:r>
      <w:r>
        <w:rPr>
          <w:rFonts w:ascii="微软雅黑" w:hAnsi="微软雅黑" w:eastAsia="微软雅黑" w:cs="微软雅黑"/>
          <w:bCs/>
          <w:color w:val="000000"/>
          <w:sz w:val="28"/>
        </w:rPr>
        <w:t>产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管</w:t>
      </w:r>
      <w:r>
        <w:rPr>
          <w:rFonts w:ascii="微软雅黑" w:hAnsi="微软雅黑" w:eastAsia="微软雅黑" w:cs="微软雅黑"/>
          <w:bCs/>
          <w:color w:val="000000"/>
          <w:sz w:val="28"/>
        </w:rPr>
        <w:t>理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。</w:t>
      </w:r>
    </w:p>
    <w:p>
      <w:pPr>
        <w:autoSpaceDE w:val="0"/>
        <w:autoSpaceDN w:val="0"/>
        <w:spacing w:line="499" w:lineRule="exact"/>
        <w:ind w:left="559" w:right="996"/>
        <w:jc w:val="left"/>
      </w:pPr>
      <w:r>
        <w:rPr>
          <w:rFonts w:ascii="微软雅黑" w:hAnsi="微软雅黑" w:eastAsia="微软雅黑" w:cs="微软雅黑"/>
          <w:bCs/>
          <w:color w:val="000000"/>
          <w:sz w:val="28"/>
        </w:rPr>
        <w:t>完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善</w:t>
      </w:r>
      <w:r>
        <w:rPr>
          <w:rFonts w:ascii="微软雅黑" w:hAnsi="微软雅黑" w:eastAsia="微软雅黑" w:cs="微软雅黑"/>
          <w:bCs/>
          <w:color w:val="000000"/>
          <w:sz w:val="28"/>
        </w:rPr>
        <w:t>财务管理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制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度</w:t>
      </w:r>
      <w:r>
        <w:rPr>
          <w:rFonts w:ascii="微软雅黑" w:hAnsi="微软雅黑" w:eastAsia="微软雅黑" w:cs="微软雅黑"/>
          <w:bCs/>
          <w:color w:val="000000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严</w:t>
      </w:r>
      <w:r>
        <w:rPr>
          <w:rFonts w:ascii="微软雅黑" w:hAnsi="微软雅黑" w:eastAsia="微软雅黑" w:cs="微软雅黑"/>
          <w:bCs/>
          <w:color w:val="000000"/>
          <w:sz w:val="28"/>
        </w:rPr>
        <w:t>格审批程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序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加</w:t>
      </w:r>
      <w:r>
        <w:rPr>
          <w:rFonts w:ascii="微软雅黑" w:hAnsi="微软雅黑" w:eastAsia="微软雅黑" w:cs="微软雅黑"/>
          <w:bCs/>
          <w:color w:val="000000"/>
          <w:sz w:val="28"/>
        </w:rPr>
        <w:t>强固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定</w:t>
      </w:r>
      <w:r>
        <w:rPr>
          <w:rFonts w:ascii="微软雅黑" w:hAnsi="微软雅黑" w:eastAsia="微软雅黑" w:cs="微软雅黑"/>
          <w:bCs/>
          <w:color w:val="000000"/>
          <w:sz w:val="28"/>
        </w:rPr>
        <w:t>资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产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登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记</w:t>
      </w:r>
      <w:r>
        <w:rPr>
          <w:rFonts w:ascii="微软雅黑" w:hAnsi="微软雅黑" w:eastAsia="微软雅黑" w:cs="微软雅黑"/>
          <w:bCs/>
          <w:color w:val="000000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使</w:t>
      </w:r>
      <w:r>
        <w:rPr>
          <w:rFonts w:ascii="微软雅黑" w:hAnsi="微软雅黑" w:eastAsia="微软雅黑" w:cs="微软雅黑"/>
          <w:bCs/>
          <w:color w:val="000000"/>
          <w:sz w:val="28"/>
        </w:rPr>
        <w:t>用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和</w:t>
      </w:r>
      <w:r>
        <w:rPr>
          <w:rFonts w:ascii="微软雅黑" w:hAnsi="微软雅黑" w:eastAsia="微软雅黑" w:cs="微软雅黑"/>
          <w:bCs/>
          <w:color w:val="000000"/>
          <w:sz w:val="28"/>
        </w:rPr>
        <w:t>报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废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处置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管</w:t>
      </w:r>
      <w:r>
        <w:rPr>
          <w:rFonts w:ascii="微软雅黑" w:hAnsi="微软雅黑" w:eastAsia="微软雅黑" w:cs="微软雅黑"/>
          <w:bCs/>
          <w:color w:val="000000"/>
          <w:sz w:val="28"/>
        </w:rPr>
        <w:t>理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做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到</w:t>
      </w:r>
      <w:r>
        <w:rPr>
          <w:rFonts w:ascii="微软雅黑" w:hAnsi="微软雅黑" w:eastAsia="微软雅黑" w:cs="微软雅黑"/>
          <w:bCs/>
          <w:color w:val="000000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出合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理</w:t>
      </w:r>
      <w:r>
        <w:rPr>
          <w:rFonts w:ascii="微软雅黑" w:hAnsi="微软雅黑" w:eastAsia="微软雅黑" w:cs="微软雅黑"/>
          <w:bCs/>
          <w:color w:val="000000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物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尽</w:t>
      </w:r>
      <w:r>
        <w:rPr>
          <w:rFonts w:ascii="微软雅黑" w:hAnsi="微软雅黑" w:eastAsia="微软雅黑" w:cs="微软雅黑"/>
          <w:bCs/>
          <w:color w:val="000000"/>
          <w:sz w:val="28"/>
        </w:rPr>
        <w:t>其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用</w:t>
      </w:r>
      <w:r>
        <w:rPr>
          <w:rFonts w:ascii="微软雅黑" w:hAnsi="微软雅黑" w:eastAsia="微软雅黑" w:cs="微软雅黑"/>
          <w:bCs/>
          <w:color w:val="000000"/>
          <w:sz w:val="28"/>
        </w:rPr>
        <w:t>。（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七</w:t>
      </w:r>
      <w:r>
        <w:rPr>
          <w:rFonts w:ascii="微软雅黑" w:hAnsi="微软雅黑" w:eastAsia="微软雅黑" w:cs="微软雅黑"/>
          <w:bCs/>
          <w:color w:val="000000"/>
          <w:sz w:val="28"/>
        </w:rPr>
        <w:t>）加强内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部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监</w:t>
      </w:r>
      <w:r>
        <w:rPr>
          <w:rFonts w:ascii="微软雅黑" w:hAnsi="微软雅黑" w:eastAsia="微软雅黑" w:cs="微软雅黑"/>
          <w:bCs/>
          <w:color w:val="000000"/>
          <w:sz w:val="28"/>
        </w:rPr>
        <w:t>督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。</w:t>
      </w:r>
    </w:p>
    <w:p>
      <w:pPr>
        <w:autoSpaceDE w:val="0"/>
        <w:autoSpaceDN w:val="0"/>
        <w:spacing w:line="1081" w:lineRule="exact"/>
        <w:jc w:val="left"/>
      </w:pPr>
    </w:p>
    <w:p>
      <w:pPr>
        <w:autoSpaceDE w:val="0"/>
        <w:autoSpaceDN w:val="0"/>
        <w:spacing w:line="265" w:lineRule="exact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36</w:t>
      </w:r>
    </w:p>
    <w:p>
      <w:pPr>
        <w:spacing w:line="14" w:lineRule="exact"/>
        <w:jc w:val="center"/>
        <w:sectPr>
          <w:type w:val="continuous"/>
          <w:pgSz w:w="16840" w:h="11900"/>
          <w:pgMar w:top="1426" w:right="1025" w:bottom="419" w:left="1020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426" w:right="918" w:bottom="419" w:left="1020" w:header="851" w:footer="419" w:gutter="0"/>
          <w:cols w:space="720" w:num="1"/>
        </w:sectPr>
      </w:pPr>
      <w:bookmarkStart w:id="36" w:name="_bookmark36"/>
      <w:bookmarkEnd w:id="36"/>
    </w:p>
    <w:p>
      <w:pPr>
        <w:autoSpaceDE w:val="0"/>
        <w:autoSpaceDN w:val="0"/>
        <w:spacing w:line="453" w:lineRule="exact"/>
        <w:ind w:right="266" w:firstLine="559"/>
        <w:jc w:val="left"/>
      </w:pPr>
      <w:r>
        <w:rPr>
          <w:rFonts w:ascii="微软雅黑" w:hAnsi="微软雅黑" w:eastAsia="微软雅黑" w:cs="微软雅黑"/>
          <w:bCs/>
          <w:color w:val="000000"/>
          <w:sz w:val="28"/>
        </w:rPr>
        <w:t>加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强</w:t>
      </w:r>
      <w:r>
        <w:rPr>
          <w:rFonts w:ascii="微软雅黑" w:hAnsi="微软雅黑" w:eastAsia="微软雅黑" w:cs="微软雅黑"/>
          <w:bCs/>
          <w:color w:val="000000"/>
          <w:sz w:val="28"/>
        </w:rPr>
        <w:t>内部监督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制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度</w:t>
      </w:r>
      <w:r>
        <w:rPr>
          <w:rFonts w:ascii="微软雅黑" w:hAnsi="微软雅黑" w:eastAsia="微软雅黑" w:cs="微软雅黑"/>
          <w:bCs/>
          <w:color w:val="000000"/>
          <w:sz w:val="28"/>
        </w:rPr>
        <w:t>建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设</w:t>
      </w:r>
      <w:r>
        <w:rPr>
          <w:rFonts w:ascii="微软雅黑" w:hAnsi="微软雅黑" w:eastAsia="微软雅黑" w:cs="微软雅黑"/>
          <w:bCs/>
          <w:color w:val="000000"/>
          <w:sz w:val="28"/>
        </w:rPr>
        <w:t>，对绩效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运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行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情</w:t>
      </w:r>
      <w:r>
        <w:rPr>
          <w:rFonts w:ascii="微软雅黑" w:hAnsi="微软雅黑" w:eastAsia="微软雅黑" w:cs="微软雅黑"/>
          <w:bCs/>
          <w:color w:val="000000"/>
          <w:sz w:val="28"/>
        </w:rPr>
        <w:t>况、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重</w:t>
      </w:r>
      <w:r>
        <w:rPr>
          <w:rFonts w:ascii="微软雅黑" w:hAnsi="微软雅黑" w:eastAsia="微软雅黑" w:cs="微软雅黑"/>
          <w:bCs/>
          <w:color w:val="000000"/>
          <w:sz w:val="28"/>
        </w:rPr>
        <w:t>大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出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决</w:t>
      </w:r>
      <w:r>
        <w:rPr>
          <w:rFonts w:ascii="微软雅黑" w:hAnsi="微软雅黑" w:eastAsia="微软雅黑" w:cs="微软雅黑"/>
          <w:bCs/>
          <w:color w:val="000000"/>
          <w:sz w:val="28"/>
        </w:rPr>
        <w:t>策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z w:val="28"/>
        </w:rPr>
        <w:t>资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产</w:t>
      </w:r>
      <w:r>
        <w:rPr>
          <w:rFonts w:ascii="微软雅黑" w:hAnsi="微软雅黑" w:eastAsia="微软雅黑" w:cs="微软雅黑"/>
          <w:bCs/>
          <w:color w:val="000000"/>
          <w:sz w:val="28"/>
        </w:rPr>
        <w:t>处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置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及其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他</w:t>
      </w:r>
      <w:r>
        <w:rPr>
          <w:rFonts w:ascii="微软雅黑" w:hAnsi="微软雅黑" w:eastAsia="微软雅黑" w:cs="微软雅黑"/>
          <w:bCs/>
          <w:color w:val="000000"/>
          <w:sz w:val="28"/>
        </w:rPr>
        <w:t>重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要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经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济</w:t>
      </w:r>
      <w:r>
        <w:rPr>
          <w:rFonts w:ascii="微软雅黑" w:hAnsi="微软雅黑" w:eastAsia="微软雅黑" w:cs="微软雅黑"/>
          <w:bCs/>
          <w:color w:val="000000"/>
          <w:sz w:val="28"/>
        </w:rPr>
        <w:t>业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务事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项</w:t>
      </w:r>
      <w:r>
        <w:rPr>
          <w:rFonts w:ascii="微软雅黑" w:hAnsi="微软雅黑" w:eastAsia="微软雅黑" w:cs="微软雅黑"/>
          <w:bCs/>
          <w:color w:val="000000"/>
          <w:sz w:val="28"/>
        </w:rPr>
        <w:t>的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决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策</w:t>
      </w:r>
      <w:r>
        <w:rPr>
          <w:rFonts w:ascii="微软雅黑" w:hAnsi="微软雅黑" w:eastAsia="微软雅黑" w:cs="微软雅黑"/>
          <w:bCs/>
          <w:color w:val="000000"/>
          <w:sz w:val="28"/>
        </w:rPr>
        <w:t>和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执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行进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行</w:t>
      </w:r>
      <w:r>
        <w:rPr>
          <w:rFonts w:ascii="微软雅黑" w:hAnsi="微软雅黑" w:eastAsia="微软雅黑" w:cs="微软雅黑"/>
          <w:bCs/>
          <w:color w:val="000000"/>
          <w:sz w:val="28"/>
        </w:rPr>
        <w:t>督导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z w:val="28"/>
        </w:rPr>
        <w:t>对会计资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料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进</w:t>
      </w:r>
      <w:r>
        <w:rPr>
          <w:rFonts w:ascii="微软雅黑" w:hAnsi="微软雅黑" w:eastAsia="微软雅黑" w:cs="微软雅黑"/>
          <w:bCs/>
          <w:color w:val="000000"/>
          <w:sz w:val="28"/>
        </w:rPr>
        <w:t>行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内</w:t>
      </w:r>
      <w:r>
        <w:rPr>
          <w:rFonts w:ascii="微软雅黑" w:hAnsi="微软雅黑" w:eastAsia="微软雅黑" w:cs="微软雅黑"/>
          <w:bCs/>
          <w:color w:val="000000"/>
          <w:sz w:val="28"/>
        </w:rPr>
        <w:t>部审计，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并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配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合</w:t>
      </w:r>
      <w:r>
        <w:rPr>
          <w:rFonts w:ascii="微软雅黑" w:hAnsi="微软雅黑" w:eastAsia="微软雅黑" w:cs="微软雅黑"/>
          <w:bCs/>
          <w:color w:val="000000"/>
          <w:sz w:val="28"/>
        </w:rPr>
        <w:t>做好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财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政</w:t>
      </w:r>
      <w:r>
        <w:rPr>
          <w:rFonts w:ascii="微软雅黑" w:hAnsi="微软雅黑" w:eastAsia="微软雅黑" w:cs="微软雅黑"/>
          <w:bCs/>
          <w:color w:val="000000"/>
          <w:sz w:val="28"/>
        </w:rPr>
        <w:t>监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督</w:t>
      </w:r>
      <w:r>
        <w:rPr>
          <w:rFonts w:ascii="微软雅黑" w:hAnsi="微软雅黑" w:eastAsia="微软雅黑" w:cs="微软雅黑"/>
          <w:bCs/>
          <w:color w:val="000000"/>
          <w:sz w:val="28"/>
        </w:rPr>
        <w:t>等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外</w:t>
      </w:r>
      <w:r>
        <w:rPr>
          <w:rFonts w:ascii="微软雅黑" w:hAnsi="微软雅黑" w:eastAsia="微软雅黑" w:cs="微软雅黑"/>
          <w:bCs/>
          <w:color w:val="000000"/>
          <w:sz w:val="28"/>
        </w:rPr>
        <w:t>部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监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督工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作</w:t>
      </w:r>
      <w:r>
        <w:rPr>
          <w:rFonts w:ascii="微软雅黑" w:hAnsi="微软雅黑" w:eastAsia="微软雅黑" w:cs="微软雅黑"/>
          <w:bCs/>
          <w:color w:val="000000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确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保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财</w:t>
      </w:r>
      <w:r>
        <w:rPr>
          <w:rFonts w:ascii="微软雅黑" w:hAnsi="微软雅黑" w:eastAsia="微软雅黑" w:cs="微软雅黑"/>
          <w:bCs/>
          <w:color w:val="000000"/>
          <w:sz w:val="28"/>
        </w:rPr>
        <w:t>政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资金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安</w:t>
      </w:r>
      <w:r>
        <w:rPr>
          <w:rFonts w:ascii="微软雅黑" w:hAnsi="微软雅黑" w:eastAsia="微软雅黑" w:cs="微软雅黑"/>
          <w:bCs/>
          <w:color w:val="000000"/>
          <w:sz w:val="28"/>
        </w:rPr>
        <w:t>全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有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效</w:t>
      </w:r>
      <w:r>
        <w:rPr>
          <w:rFonts w:ascii="微软雅黑" w:hAnsi="微软雅黑" w:eastAsia="微软雅黑" w:cs="微软雅黑"/>
          <w:bCs/>
          <w:color w:val="000000"/>
          <w:sz w:val="28"/>
        </w:rPr>
        <w:t>。</w:t>
      </w:r>
    </w:p>
    <w:p>
      <w:pPr>
        <w:autoSpaceDE w:val="0"/>
        <w:autoSpaceDN w:val="0"/>
        <w:spacing w:before="134" w:line="368" w:lineRule="exact"/>
        <w:ind w:left="559"/>
        <w:jc w:val="left"/>
      </w:pPr>
      <w:r>
        <w:rPr>
          <w:rFonts w:ascii="微软雅黑" w:hAnsi="微软雅黑" w:eastAsia="微软雅黑" w:cs="微软雅黑"/>
          <w:bCs/>
          <w:color w:val="000000"/>
          <w:sz w:val="28"/>
        </w:rPr>
        <w:t>（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八</w:t>
      </w:r>
      <w:r>
        <w:rPr>
          <w:rFonts w:ascii="微软雅黑" w:hAnsi="微软雅黑" w:eastAsia="微软雅黑" w:cs="微软雅黑"/>
          <w:bCs/>
          <w:color w:val="000000"/>
          <w:sz w:val="28"/>
        </w:rPr>
        <w:t>）加强宣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传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培</w:t>
      </w:r>
      <w:r>
        <w:rPr>
          <w:rFonts w:ascii="微软雅黑" w:hAnsi="微软雅黑" w:eastAsia="微软雅黑" w:cs="微软雅黑"/>
          <w:bCs/>
          <w:color w:val="000000"/>
          <w:sz w:val="28"/>
        </w:rPr>
        <w:t>训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调</w:t>
      </w:r>
      <w:r>
        <w:rPr>
          <w:rFonts w:ascii="微软雅黑" w:hAnsi="微软雅黑" w:eastAsia="微软雅黑" w:cs="微软雅黑"/>
          <w:bCs/>
          <w:color w:val="000000"/>
          <w:sz w:val="28"/>
        </w:rPr>
        <w:t>研等。</w:t>
      </w:r>
    </w:p>
    <w:p>
      <w:pPr>
        <w:autoSpaceDE w:val="0"/>
        <w:autoSpaceDN w:val="0"/>
        <w:spacing w:line="499" w:lineRule="exact"/>
        <w:ind w:right="266" w:firstLine="559"/>
        <w:jc w:val="left"/>
      </w:pPr>
      <w:r>
        <w:rPr>
          <w:rFonts w:ascii="微软雅黑" w:hAnsi="微软雅黑" w:eastAsia="微软雅黑" w:cs="微软雅黑"/>
          <w:bCs/>
          <w:color w:val="000000"/>
          <w:sz w:val="28"/>
        </w:rPr>
        <w:t>加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强</w:t>
      </w:r>
      <w:r>
        <w:rPr>
          <w:rFonts w:ascii="微软雅黑" w:hAnsi="微软雅黑" w:eastAsia="微软雅黑" w:cs="微软雅黑"/>
          <w:bCs/>
          <w:color w:val="000000"/>
          <w:sz w:val="28"/>
        </w:rPr>
        <w:t>人员培训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提</w:t>
      </w:r>
      <w:r>
        <w:rPr>
          <w:rFonts w:ascii="微软雅黑" w:hAnsi="微软雅黑" w:eastAsia="微软雅黑" w:cs="微软雅黑"/>
          <w:bCs/>
          <w:color w:val="000000"/>
          <w:sz w:val="28"/>
        </w:rPr>
        <w:t>高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本</w:t>
      </w:r>
      <w:r>
        <w:rPr>
          <w:rFonts w:ascii="微软雅黑" w:hAnsi="微软雅黑" w:eastAsia="微软雅黑" w:cs="微软雅黑"/>
          <w:bCs/>
          <w:color w:val="000000"/>
          <w:sz w:val="28"/>
        </w:rPr>
        <w:t>部门职工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业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务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素</w:t>
      </w:r>
      <w:r>
        <w:rPr>
          <w:rFonts w:ascii="微软雅黑" w:hAnsi="微软雅黑" w:eastAsia="微软雅黑" w:cs="微软雅黑"/>
          <w:bCs/>
          <w:color w:val="000000"/>
          <w:sz w:val="28"/>
        </w:rPr>
        <w:t>质；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加</w:t>
      </w:r>
      <w:r>
        <w:rPr>
          <w:rFonts w:ascii="微软雅黑" w:hAnsi="微软雅黑" w:eastAsia="微软雅黑" w:cs="微软雅黑"/>
          <w:bCs/>
          <w:color w:val="000000"/>
          <w:sz w:val="28"/>
        </w:rPr>
        <w:t>强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调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研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z w:val="28"/>
        </w:rPr>
        <w:t>提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出</w:t>
      </w:r>
      <w:r>
        <w:rPr>
          <w:rFonts w:ascii="微软雅黑" w:hAnsi="微软雅黑" w:eastAsia="微软雅黑" w:cs="微软雅黑"/>
          <w:bCs/>
          <w:color w:val="000000"/>
          <w:sz w:val="28"/>
        </w:rPr>
        <w:t>优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化</w:t>
      </w:r>
      <w:r>
        <w:rPr>
          <w:rFonts w:ascii="微软雅黑" w:hAnsi="微软雅黑" w:eastAsia="微软雅黑" w:cs="微软雅黑"/>
          <w:bCs/>
          <w:color w:val="000000"/>
          <w:sz w:val="28"/>
        </w:rPr>
        <w:t>财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政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资金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配</w:t>
      </w:r>
      <w:r>
        <w:rPr>
          <w:rFonts w:ascii="微软雅黑" w:hAnsi="微软雅黑" w:eastAsia="微软雅黑" w:cs="微软雅黑"/>
          <w:bCs/>
          <w:color w:val="000000"/>
          <w:sz w:val="28"/>
        </w:rPr>
        <w:t>置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提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高</w:t>
      </w:r>
      <w:r>
        <w:rPr>
          <w:rFonts w:ascii="微软雅黑" w:hAnsi="微软雅黑" w:eastAsia="微软雅黑" w:cs="微软雅黑"/>
          <w:bCs/>
          <w:color w:val="000000"/>
          <w:sz w:val="28"/>
        </w:rPr>
        <w:t>资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金使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用</w:t>
      </w:r>
      <w:r>
        <w:rPr>
          <w:rFonts w:ascii="微软雅黑" w:hAnsi="微软雅黑" w:eastAsia="微软雅黑" w:cs="微软雅黑"/>
          <w:bCs/>
          <w:color w:val="000000"/>
          <w:sz w:val="28"/>
        </w:rPr>
        <w:t>效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益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的</w:t>
      </w:r>
      <w:r>
        <w:rPr>
          <w:rFonts w:ascii="微软雅黑" w:hAnsi="微软雅黑" w:eastAsia="微软雅黑" w:cs="微软雅黑"/>
          <w:bCs/>
          <w:color w:val="000000"/>
          <w:sz w:val="28"/>
        </w:rPr>
        <w:t>意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见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；加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大</w:t>
      </w:r>
      <w:r>
        <w:rPr>
          <w:rFonts w:ascii="微软雅黑" w:hAnsi="微软雅黑" w:eastAsia="微软雅黑" w:cs="微软雅黑"/>
          <w:bCs/>
          <w:color w:val="000000"/>
          <w:sz w:val="28"/>
        </w:rPr>
        <w:t>宣传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力</w:t>
      </w:r>
      <w:r>
        <w:rPr>
          <w:rFonts w:ascii="微软雅黑" w:hAnsi="微软雅黑" w:eastAsia="微软雅黑" w:cs="微软雅黑"/>
          <w:bCs/>
          <w:color w:val="000000"/>
          <w:sz w:val="28"/>
        </w:rPr>
        <w:t>度，强化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预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算</w:t>
      </w:r>
      <w:r>
        <w:rPr>
          <w:rFonts w:ascii="微软雅黑" w:hAnsi="微软雅黑" w:eastAsia="微软雅黑" w:cs="微软雅黑"/>
          <w:bCs/>
          <w:color w:val="000000"/>
          <w:sz w:val="28"/>
        </w:rPr>
        <w:t>绩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效</w:t>
      </w:r>
      <w:r>
        <w:rPr>
          <w:rFonts w:ascii="微软雅黑" w:hAnsi="微软雅黑" w:eastAsia="微软雅黑" w:cs="微软雅黑"/>
          <w:bCs/>
          <w:color w:val="000000"/>
          <w:sz w:val="28"/>
        </w:rPr>
        <w:t>管理意识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促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进</w:t>
      </w:r>
      <w:r>
        <w:rPr>
          <w:rFonts w:ascii="微软雅黑" w:hAnsi="微软雅黑" w:eastAsia="微软雅黑" w:cs="微软雅黑"/>
          <w:bCs/>
          <w:color w:val="000000"/>
          <w:sz w:val="28"/>
        </w:rPr>
        <w:t>预算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绩</w:t>
      </w:r>
      <w:r>
        <w:rPr>
          <w:rFonts w:ascii="微软雅黑" w:hAnsi="微软雅黑" w:eastAsia="微软雅黑" w:cs="微软雅黑"/>
          <w:bCs/>
          <w:color w:val="000000"/>
          <w:sz w:val="28"/>
        </w:rPr>
        <w:t>效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管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理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水</w:t>
      </w:r>
      <w:r>
        <w:rPr>
          <w:rFonts w:ascii="微软雅黑" w:hAnsi="微软雅黑" w:eastAsia="微软雅黑" w:cs="微软雅黑"/>
          <w:bCs/>
          <w:color w:val="000000"/>
          <w:sz w:val="28"/>
        </w:rPr>
        <w:t>平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进</w:t>
      </w:r>
      <w:r>
        <w:rPr>
          <w:rFonts w:ascii="微软雅黑" w:hAnsi="微软雅黑" w:eastAsia="微软雅黑" w:cs="微软雅黑"/>
          <w:bCs/>
          <w:color w:val="000000"/>
          <w:sz w:val="28"/>
        </w:rPr>
        <w:t>一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步</w:t>
      </w:r>
      <w:r>
        <w:rPr>
          <w:rFonts w:ascii="微软雅黑" w:hAnsi="微软雅黑" w:eastAsia="微软雅黑" w:cs="微软雅黑"/>
          <w:bCs/>
          <w:color w:val="000000"/>
          <w:sz w:val="28"/>
        </w:rPr>
        <w:t>提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升</w:t>
      </w:r>
      <w:r>
        <w:rPr>
          <w:rFonts w:ascii="微软雅黑" w:hAnsi="微软雅黑" w:eastAsia="微软雅黑" w:cs="微软雅黑"/>
          <w:bCs/>
          <w:color w:val="000000"/>
          <w:sz w:val="28"/>
        </w:rPr>
        <w:t>。</w:t>
      </w:r>
    </w:p>
    <w:p>
      <w:pPr>
        <w:autoSpaceDE w:val="0"/>
        <w:autoSpaceDN w:val="0"/>
        <w:spacing w:before="93" w:line="418" w:lineRule="exact"/>
        <w:ind w:left="641"/>
        <w:jc w:val="left"/>
      </w:pPr>
      <w:r>
        <w:rPr>
          <w:rFonts w:ascii="微软雅黑" w:hAnsi="微软雅黑" w:eastAsia="微软雅黑" w:cs="微软雅黑"/>
          <w:b/>
          <w:bCs/>
          <w:color w:val="000000"/>
          <w:sz w:val="32"/>
        </w:rPr>
        <w:t>第</w:t>
      </w:r>
      <w:r>
        <w:rPr>
          <w:rFonts w:ascii="微软雅黑" w:hAnsi="微软雅黑" w:eastAsia="微软雅黑" w:cs="微软雅黑"/>
          <w:b/>
          <w:bCs/>
          <w:color w:val="000000"/>
          <w:spacing w:val="8"/>
          <w:w w:val="97"/>
          <w:sz w:val="32"/>
        </w:rPr>
        <w:t>二</w:t>
      </w:r>
      <w:r>
        <w:rPr>
          <w:rFonts w:ascii="微软雅黑" w:hAnsi="微软雅黑" w:eastAsia="微软雅黑" w:cs="微软雅黑"/>
          <w:b/>
          <w:bCs/>
          <w:color w:val="000000"/>
          <w:spacing w:val="4"/>
          <w:w w:val="96"/>
          <w:sz w:val="32"/>
        </w:rPr>
        <w:t>部</w:t>
      </w:r>
      <w:r>
        <w:rPr>
          <w:rFonts w:ascii="微软雅黑" w:hAnsi="微软雅黑" w:eastAsia="微软雅黑" w:cs="微软雅黑"/>
          <w:b/>
          <w:bCs/>
          <w:color w:val="000000"/>
          <w:spacing w:val="8"/>
          <w:w w:val="96"/>
          <w:sz w:val="32"/>
        </w:rPr>
        <w:t>分</w:t>
      </w:r>
      <w:r>
        <w:rPr>
          <w:rFonts w:ascii="微软雅黑" w:hAnsi="微软雅黑" w:eastAsia="微软雅黑" w:cs="微软雅黑"/>
          <w:b/>
          <w:bCs/>
          <w:color w:val="000000"/>
          <w:sz w:val="32"/>
        </w:rPr>
        <w:t>专</w:t>
      </w:r>
      <w:r>
        <w:rPr>
          <w:rFonts w:ascii="微软雅黑" w:hAnsi="微软雅黑" w:eastAsia="微软雅黑" w:cs="微软雅黑"/>
          <w:b/>
          <w:bCs/>
          <w:color w:val="000000"/>
          <w:spacing w:val="8"/>
          <w:w w:val="97"/>
          <w:sz w:val="32"/>
        </w:rPr>
        <w:t>项</w:t>
      </w:r>
      <w:r>
        <w:rPr>
          <w:rFonts w:ascii="微软雅黑" w:hAnsi="微软雅黑" w:eastAsia="微软雅黑" w:cs="微软雅黑"/>
          <w:b/>
          <w:bCs/>
          <w:color w:val="000000"/>
          <w:spacing w:val="3"/>
          <w:w w:val="97"/>
          <w:sz w:val="32"/>
        </w:rPr>
        <w:t>资</w:t>
      </w:r>
      <w:r>
        <w:rPr>
          <w:rFonts w:ascii="微软雅黑" w:hAnsi="微软雅黑" w:eastAsia="微软雅黑" w:cs="微软雅黑"/>
          <w:b/>
          <w:bCs/>
          <w:color w:val="000000"/>
          <w:spacing w:val="8"/>
          <w:w w:val="97"/>
          <w:sz w:val="32"/>
        </w:rPr>
        <w:t>金</w:t>
      </w:r>
      <w:r>
        <w:rPr>
          <w:rFonts w:ascii="微软雅黑" w:hAnsi="微软雅黑" w:eastAsia="微软雅黑" w:cs="微软雅黑"/>
          <w:b/>
          <w:bCs/>
          <w:color w:val="000000"/>
          <w:spacing w:val="4"/>
          <w:w w:val="96"/>
          <w:sz w:val="32"/>
        </w:rPr>
        <w:t>绩</w:t>
      </w:r>
      <w:r>
        <w:rPr>
          <w:rFonts w:ascii="微软雅黑" w:hAnsi="微软雅黑" w:eastAsia="微软雅黑" w:cs="微软雅黑"/>
          <w:b/>
          <w:bCs/>
          <w:color w:val="000000"/>
          <w:spacing w:val="8"/>
          <w:w w:val="96"/>
          <w:sz w:val="32"/>
        </w:rPr>
        <w:t>效</w:t>
      </w:r>
      <w:r>
        <w:rPr>
          <w:rFonts w:ascii="微软雅黑" w:hAnsi="微软雅黑" w:eastAsia="微软雅黑" w:cs="微软雅黑"/>
          <w:b/>
          <w:bCs/>
          <w:color w:val="000000"/>
          <w:spacing w:val="4"/>
          <w:w w:val="96"/>
          <w:sz w:val="32"/>
        </w:rPr>
        <w:t>目</w:t>
      </w:r>
      <w:r>
        <w:rPr>
          <w:rFonts w:ascii="微软雅黑" w:hAnsi="微软雅黑" w:eastAsia="微软雅黑" w:cs="微软雅黑"/>
          <w:b/>
          <w:bCs/>
          <w:color w:val="000000"/>
          <w:spacing w:val="23"/>
          <w:w w:val="92"/>
          <w:sz w:val="32"/>
        </w:rPr>
        <w:t>标</w:t>
      </w:r>
    </w:p>
    <w:p>
      <w:pPr>
        <w:spacing w:line="14" w:lineRule="exact"/>
        <w:jc w:val="center"/>
        <w:sectPr>
          <w:type w:val="continuous"/>
          <w:pgSz w:w="16840" w:h="11900"/>
          <w:pgMar w:top="1426" w:right="918" w:bottom="419" w:left="1020" w:header="851" w:footer="419" w:gutter="0"/>
          <w:cols w:space="0" w:num="1"/>
        </w:sectPr>
      </w:pPr>
    </w:p>
    <w:p>
      <w:pPr>
        <w:autoSpaceDE w:val="0"/>
        <w:autoSpaceDN w:val="0"/>
        <w:spacing w:line="6572" w:lineRule="exact"/>
        <w:jc w:val="left"/>
      </w:pPr>
    </w:p>
    <w:p>
      <w:pPr>
        <w:autoSpaceDE w:val="0"/>
        <w:autoSpaceDN w:val="0"/>
        <w:spacing w:line="265" w:lineRule="exact"/>
        <w:ind w:left="14562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37</w:t>
      </w:r>
    </w:p>
    <w:p>
      <w:pPr>
        <w:spacing w:line="14" w:lineRule="exact"/>
        <w:jc w:val="center"/>
        <w:sectPr>
          <w:type w:val="continuous"/>
          <w:pgSz w:w="16840" w:h="11900"/>
          <w:pgMar w:top="1426" w:right="918" w:bottom="419" w:left="1020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426" w:right="1800" w:bottom="419" w:left="1020" w:header="851" w:footer="419" w:gutter="0"/>
          <w:cols w:space="720" w:num="1"/>
        </w:sectPr>
      </w:pPr>
      <w:bookmarkStart w:id="37" w:name="_bookmark37"/>
      <w:bookmarkEnd w:id="37"/>
    </w:p>
    <w:p>
      <w:pPr>
        <w:autoSpaceDE w:val="0"/>
        <w:autoSpaceDN w:val="0"/>
        <w:spacing w:before="1" w:line="418" w:lineRule="exact"/>
        <w:ind w:left="641"/>
        <w:jc w:val="left"/>
      </w:pPr>
      <w:r>
        <w:rPr>
          <w:rFonts w:ascii="微软雅黑" w:hAnsi="微软雅黑" w:eastAsia="微软雅黑" w:cs="微软雅黑"/>
          <w:b/>
          <w:bCs/>
          <w:color w:val="000000"/>
          <w:sz w:val="32"/>
        </w:rPr>
        <w:t>第</w:t>
      </w:r>
      <w:r>
        <w:rPr>
          <w:rFonts w:ascii="微软雅黑" w:hAnsi="微软雅黑" w:eastAsia="微软雅黑" w:cs="微软雅黑"/>
          <w:b/>
          <w:bCs/>
          <w:color w:val="000000"/>
          <w:spacing w:val="8"/>
          <w:w w:val="97"/>
          <w:sz w:val="32"/>
        </w:rPr>
        <w:t>三</w:t>
      </w:r>
      <w:r>
        <w:rPr>
          <w:rFonts w:ascii="微软雅黑" w:hAnsi="微软雅黑" w:eastAsia="微软雅黑" w:cs="微软雅黑"/>
          <w:b/>
          <w:bCs/>
          <w:color w:val="000000"/>
          <w:spacing w:val="4"/>
          <w:w w:val="96"/>
          <w:sz w:val="32"/>
        </w:rPr>
        <w:t>部</w:t>
      </w:r>
      <w:r>
        <w:rPr>
          <w:rFonts w:ascii="微软雅黑" w:hAnsi="微软雅黑" w:eastAsia="微软雅黑" w:cs="微软雅黑"/>
          <w:b/>
          <w:bCs/>
          <w:color w:val="000000"/>
          <w:spacing w:val="8"/>
          <w:w w:val="96"/>
          <w:sz w:val="32"/>
        </w:rPr>
        <w:t>分</w:t>
      </w:r>
      <w:r>
        <w:rPr>
          <w:rFonts w:ascii="微软雅黑" w:hAnsi="微软雅黑" w:eastAsia="微软雅黑" w:cs="微软雅黑"/>
          <w:b/>
          <w:bCs/>
          <w:color w:val="000000"/>
          <w:sz w:val="32"/>
        </w:rPr>
        <w:t>预</w:t>
      </w:r>
      <w:r>
        <w:rPr>
          <w:rFonts w:ascii="微软雅黑" w:hAnsi="微软雅黑" w:eastAsia="微软雅黑" w:cs="微软雅黑"/>
          <w:b/>
          <w:bCs/>
          <w:color w:val="000000"/>
          <w:spacing w:val="8"/>
          <w:w w:val="97"/>
          <w:sz w:val="32"/>
        </w:rPr>
        <w:t>算</w:t>
      </w:r>
      <w:r>
        <w:rPr>
          <w:rFonts w:ascii="微软雅黑" w:hAnsi="微软雅黑" w:eastAsia="微软雅黑" w:cs="微软雅黑"/>
          <w:b/>
          <w:bCs/>
          <w:color w:val="000000"/>
          <w:spacing w:val="3"/>
          <w:w w:val="97"/>
          <w:sz w:val="32"/>
        </w:rPr>
        <w:t>项</w:t>
      </w:r>
      <w:r>
        <w:rPr>
          <w:rFonts w:ascii="微软雅黑" w:hAnsi="微软雅黑" w:eastAsia="微软雅黑" w:cs="微软雅黑"/>
          <w:b/>
          <w:bCs/>
          <w:color w:val="000000"/>
          <w:spacing w:val="8"/>
          <w:w w:val="97"/>
          <w:sz w:val="32"/>
        </w:rPr>
        <w:t>目</w:t>
      </w:r>
      <w:r>
        <w:rPr>
          <w:rFonts w:ascii="微软雅黑" w:hAnsi="微软雅黑" w:eastAsia="微软雅黑" w:cs="微软雅黑"/>
          <w:b/>
          <w:bCs/>
          <w:color w:val="000000"/>
          <w:spacing w:val="4"/>
          <w:w w:val="96"/>
          <w:sz w:val="32"/>
        </w:rPr>
        <w:t>绩</w:t>
      </w:r>
      <w:r>
        <w:rPr>
          <w:rFonts w:ascii="微软雅黑" w:hAnsi="微软雅黑" w:eastAsia="微软雅黑" w:cs="微软雅黑"/>
          <w:b/>
          <w:bCs/>
          <w:color w:val="000000"/>
          <w:spacing w:val="8"/>
          <w:w w:val="96"/>
          <w:sz w:val="32"/>
        </w:rPr>
        <w:t>效</w:t>
      </w:r>
      <w:r>
        <w:rPr>
          <w:rFonts w:ascii="微软雅黑" w:hAnsi="微软雅黑" w:eastAsia="微软雅黑" w:cs="微软雅黑"/>
          <w:b/>
          <w:bCs/>
          <w:color w:val="000000"/>
          <w:spacing w:val="4"/>
          <w:w w:val="96"/>
          <w:sz w:val="32"/>
        </w:rPr>
        <w:t>目</w:t>
      </w:r>
      <w:r>
        <w:rPr>
          <w:rFonts w:ascii="微软雅黑" w:hAnsi="微软雅黑" w:eastAsia="微软雅黑" w:cs="微软雅黑"/>
          <w:b/>
          <w:bCs/>
          <w:color w:val="000000"/>
          <w:spacing w:val="23"/>
          <w:w w:val="92"/>
          <w:sz w:val="32"/>
        </w:rPr>
        <w:t>标</w:t>
      </w:r>
    </w:p>
    <w:p>
      <w:pPr>
        <w:spacing w:line="14" w:lineRule="exact"/>
        <w:jc w:val="center"/>
        <w:sectPr>
          <w:type w:val="continuous"/>
          <w:pgSz w:w="16840" w:h="11900"/>
          <w:pgMar w:top="1426" w:right="1800" w:bottom="419" w:left="1020" w:header="851" w:footer="419" w:gutter="0"/>
          <w:cols w:space="0" w:num="1"/>
        </w:sectPr>
      </w:pPr>
    </w:p>
    <w:p>
      <w:pPr>
        <w:autoSpaceDE w:val="0"/>
        <w:autoSpaceDN w:val="0"/>
        <w:spacing w:line="9071" w:lineRule="exact"/>
        <w:jc w:val="left"/>
      </w:pPr>
    </w:p>
    <w:p>
      <w:pPr>
        <w:autoSpaceDE w:val="0"/>
        <w:autoSpaceDN w:val="0"/>
        <w:spacing w:line="265" w:lineRule="exact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38</w:t>
      </w:r>
    </w:p>
    <w:p>
      <w:pPr>
        <w:spacing w:line="14" w:lineRule="exact"/>
        <w:jc w:val="center"/>
        <w:sectPr>
          <w:type w:val="continuous"/>
          <w:pgSz w:w="16840" w:h="11900"/>
          <w:pgMar w:top="1426" w:right="1800" w:bottom="419" w:left="1020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401" w:right="918" w:bottom="419" w:left="1021" w:header="851" w:footer="419" w:gutter="0"/>
          <w:cols w:space="720" w:num="1"/>
        </w:sectPr>
      </w:pPr>
      <w:bookmarkStart w:id="38" w:name="_bookmark38"/>
      <w:bookmarkEnd w:id="38"/>
    </w:p>
    <w:p>
      <w:pPr>
        <w:spacing w:line="14" w:lineRule="exact"/>
        <w:jc w:val="center"/>
      </w:pPr>
      <w:r>
        <mc:AlternateContent>
          <mc:Choice Requires="wps">
            <w:drawing>
              <wp:anchor distT="0" distB="0" distL="114300" distR="114300" simplePos="0" relativeHeight="252435456" behindDoc="1" locked="0" layoutInCell="1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1169035</wp:posOffset>
                </wp:positionV>
                <wp:extent cx="8890" cy="9525"/>
                <wp:effectExtent l="13335" t="17145" r="23495" b="19050"/>
                <wp:wrapNone/>
                <wp:docPr id="875" name="WS_polygon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76" o:spid="_x0000_s1026" style="position:absolute;left:0pt;margin-left:420.6pt;margin-top:92.05pt;height:0.75pt;width:0.7pt;mso-position-horizontal-relative:page;mso-position-vertical-relative:page;z-index:-250881024;mso-width-relative:page;mso-height-relative:page;" fillcolor="#000000" filled="t" stroked="t" coordsize="8890,9525" o:gfxdata="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NwW&#10;U0fXAAAACwEAAA8AAAAAAAAAAQAgAAAAIgAAAGRycy9kb3ducmV2LnhtbFBLAQIUABQAAAAIAIdO&#10;4kDkjJfK6wEAAB4EAAAOAAAAAAAAAAEAIAAAACY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436480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ge">
                  <wp:posOffset>1169035</wp:posOffset>
                </wp:positionV>
                <wp:extent cx="8890" cy="9525"/>
                <wp:effectExtent l="0" t="0" r="0" b="0"/>
                <wp:wrapNone/>
                <wp:docPr id="878" name="group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9525"/>
                          <a:chOff x="0" y="0"/>
                          <a:chExt cx="70" cy="75203"/>
                        </a:xfrm>
                      </wpg:grpSpPr>
                      <wps:wsp>
                        <wps:cNvPr id="876" name="WS_polygon878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77" name="WS_polygon879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877" o:spid="_x0000_s1026" o:spt="203" style="position:absolute;left:0pt;margin-left:790.65pt;margin-top:92.05pt;height:0.75pt;width:0.7pt;mso-position-horizontal-relative:page;mso-position-vertical-relative:page;z-index:-250880000;mso-width-relative:page;mso-height-relative:page;" coordsize="70,75203" o:gfxdata="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MSN&#10;XHfbAAAADQEAAA8AAAAAAAAAAQAgAAAAIgAAAGRycy9kb3ducmV2LnhtbFBLAQIUABQAAAAIAIdO&#10;4kCiyECCWQIAAHwHAAAOAAAAAAAAAAEAIAAAACoBAABkcnMvZTJvRG9jLnhtbFBLBQYAAAAABgAG&#10;AFkBAAD1BQAAAAA=&#10;">
                <o:lock v:ext="edit" aspectratio="f"/>
                <v:shape id="WS_polygon878" o:spid="_x0000_s1026" style="position:absolute;left:0;top:0;height:75;width:70;" fillcolor="#000000" filled="t" stroked="t" coordsize="70,75" o:gfxdata="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wQiDvQAA&#10;ANwAAAAPAAAAAAAAAAEAIAAAACIAAABkcnMvZG93bnJldi54bWxQSwECFAAUAAAACACHTuJAMy8F&#10;njsAAAA5AAAAEAAAAAAAAAABACAAAAAMAQAAZHJzL3NoYXBleG1sLnhtbFBLBQYAAAAABgAGAFsB&#10;AAC2AwAAAAA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879" o:spid="_x0000_s1026" style="position:absolute;left:0;top:0;height:75;width:70;" fillcolor="#000000" filled="t" stroked="t" coordsize="70,75" o:gfxdata="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I2tGL4A&#10;AADcAAAADwAAAAAAAAABACAAAAAiAAAAZHJzL2Rvd25yZXYueG1sUEsBAhQAFAAAAAgAh07iQDMv&#10;BZ47AAAAOQAAABAAAAAAAAAAAQAgAAAADQEAAGRycy9zaGFwZXhtbC54bWxQSwUGAAAAAAYABgBb&#10;AQAAtwMAAAAA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437504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ge">
                  <wp:posOffset>3239135</wp:posOffset>
                </wp:positionV>
                <wp:extent cx="8890" cy="18415"/>
                <wp:effectExtent l="0" t="0" r="0" b="0"/>
                <wp:wrapNone/>
                <wp:docPr id="883" name="group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18415"/>
                          <a:chOff x="0" y="0"/>
                          <a:chExt cx="70" cy="145203"/>
                        </a:xfrm>
                      </wpg:grpSpPr>
                      <wps:wsp>
                        <wps:cNvPr id="879" name="WS_polygon881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80" name="WS_polygon882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0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81" name="WS_polygon883"/>
                        <wps:cNvSpPr/>
                        <wps:spPr>
                          <a:xfrm>
                            <a:off x="0" y="75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82" name="WS_polygon884"/>
                        <wps:cNvSpPr/>
                        <wps:spPr>
                          <a:xfrm>
                            <a:off x="0" y="75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880" o:spid="_x0000_s1026" o:spt="203" style="position:absolute;left:0pt;margin-left:790.65pt;margin-top:255.05pt;height:1.45pt;width:0.7pt;mso-position-horizontal-relative:page;mso-position-vertical-relative:page;z-index:-250878976;mso-width-relative:page;mso-height-relative:page;" coordsize="70,145203" o:gfxdata="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LF39KraAAAADQEAAA8AAAAAAAAAAQAgAAAAIgAAAGRycy9kb3ducmV2LnhtbFBLAQIU&#10;ABQAAAAIAIdO4kCORVR8nAIAAPgLAAAOAAAAAAAAAAEAIAAAACkBAABkcnMvZTJvRG9jLnhtbFBL&#10;BQYAAAAABgAGAFkBAAA3BgAAAAA=&#10;">
                <o:lock v:ext="edit" aspectratio="f"/>
                <v:shape id="WS_polygon881" o:spid="_x0000_s1026" style="position:absolute;left:0;top:0;height:75;width:70;" fillcolor="#000000" filled="t" stroked="t" coordsize="70,75" o:gfxdata="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l6c8b4A&#10;AADcAAAADwAAAAAAAAABACAAAAAiAAAAZHJzL2Rvd25yZXYueG1sUEsBAhQAFAAAAAgAh07iQDMv&#10;BZ47AAAAOQAAABAAAAAAAAAAAQAgAAAADQEAAGRycy9zaGFwZXhtbC54bWxQSwUGAAAAAAYABgBb&#10;AQAAtwMAAAAA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882" o:spid="_x0000_s1026" style="position:absolute;left:0;top:0;height:75;width:70;" fillcolor="#FFFFFF" filled="t" stroked="t" coordsize="70,75" o:gfxdata="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V1knvQAA&#10;ANwAAAAPAAAAAAAAAAEAIAAAACIAAABkcnMvZG93bnJldi54bWxQSwECFAAUAAAACACHTuJAMy8F&#10;njsAAAA5AAAAEAAAAAAAAAABACAAAAAMAQAAZHJzL3NoYXBleG1sLnhtbFBLBQYAAAAABgAGAFsB&#10;AAC2AwAAAAA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FFFFFF" joinstyle="miter"/>
                  <v:imagedata o:title=""/>
                  <o:lock v:ext="edit" aspectratio="f"/>
                </v:shape>
                <v:shape id="WS_polygon883" o:spid="_x0000_s1026" style="position:absolute;left:0;top:75;height:70;width:70;" fillcolor="#000000" filled="t" stroked="t" coordsize="70,70" o:gfxdata="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vNCQvQAA&#10;ANwAAAAPAAAAAAAAAAEAIAAAACIAAABkcnMvZG93bnJldi54bWxQSwECFAAUAAAACACHTuJAMy8F&#10;njsAAAA5AAAAEAAAAAAAAAABACAAAAAMAQAAZHJzL3NoYXBleG1sLnhtbFBLBQYAAAAABgAGAFsB&#10;AAC2AwAAAAA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884" o:spid="_x0000_s1026" style="position:absolute;left:0;top:75;height:70;width:70;" fillcolor="#000000" filled="t" stroked="t" coordsize="70,70" o:gfxdata="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ZuTue8AAAA&#10;3AAAAA8AAAAAAAAAAQAgAAAAIgAAAGRycy9kb3ducmV2LnhtbFBLAQIUABQAAAAIAIdO4kAzLwWe&#10;OwAAADkAAAAQAAAAAAAAAAEAIAAAAAsBAABkcnMvc2hhcGV4bWwueG1sUEsFBgAAAAAGAAYAWwEA&#10;ALUDAAAAAA=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38528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3510915</wp:posOffset>
                </wp:positionV>
                <wp:extent cx="9525" cy="8890"/>
                <wp:effectExtent l="14605" t="15240" r="21590" b="21590"/>
                <wp:wrapNone/>
                <wp:docPr id="884" name="WS_polygon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85" o:spid="_x0000_s1026" style="position:absolute;left:0pt;margin-left:50.75pt;margin-top:276.45pt;height:0.7pt;width:0.75pt;mso-position-horizontal-relative:page;mso-position-vertical-relative:page;z-index:-250877952;mso-width-relative:page;mso-height-relative:page;" fillcolor="#000000" filled="t" stroked="t" coordsize="9525,8890" o:gfxdata="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Zwk5YdgAAAALAQAADwAAAAAAAAABACAAAAAiAAAAZHJzL2Rvd25yZXYueG1sUEsBAhQAFAAAAAgA&#10;h07iQKElb7rsAQAAHgQAAA4AAAAAAAAAAQAgAAAAJwEAAGRycy9lMm9Eb2MueG1sUEsFBgAAAAAG&#10;AAYAWQEAAIUFAAAAAA=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39552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ge">
                  <wp:posOffset>3510915</wp:posOffset>
                </wp:positionV>
                <wp:extent cx="8890" cy="8890"/>
                <wp:effectExtent l="13970" t="15875" r="22860" b="20955"/>
                <wp:wrapNone/>
                <wp:docPr id="885" name="WS_polygon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86" o:spid="_x0000_s1026" style="position:absolute;left:0pt;margin-left:790.65pt;margin-top:276.45pt;height:0.7pt;width:0.7pt;mso-position-horizontal-relative:page;mso-position-vertical-relative:page;z-index:-250876928;mso-width-relative:page;mso-height-relative:page;" fillcolor="#000000" filled="t" stroked="t" coordsize="8890,8890" o:gfxdata="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KwDH9&#10;2AAAAA0BAAAPAAAAAAAAAAEAIAAAACIAAABkcnMvZG93bnJldi54bWxQSwECFAAUAAAACACHTuJA&#10;d6D2JO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40576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4206875</wp:posOffset>
                </wp:positionV>
                <wp:extent cx="9525" cy="8890"/>
                <wp:effectExtent l="14605" t="15240" r="21590" b="21590"/>
                <wp:wrapNone/>
                <wp:docPr id="886" name="WS_polygon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87" o:spid="_x0000_s1026" style="position:absolute;left:0pt;margin-left:50.75pt;margin-top:331.25pt;height:0.7pt;width:0.75pt;mso-position-horizontal-relative:page;mso-position-vertical-relative:page;z-index:-250875904;mso-width-relative:page;mso-height-relative:page;" fillcolor="#000000" filled="t" stroked="t" coordsize="9525,8890" o:gfxdata="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kczc9NgAAAALAQAADwAAAAAAAAABACAAAAAiAAAAZHJzL2Rvd25yZXYueG1sUEsBAhQAFAAAAAgA&#10;h07iQIc+J0fsAQAAHgQAAA4AAAAAAAAAAQAgAAAAJwEAAGRycy9lMm9Eb2MueG1sUEsFBgAAAAAG&#10;AAYAWQEAAIUFAAAAAA=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41600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ge">
                  <wp:posOffset>4206875</wp:posOffset>
                </wp:positionV>
                <wp:extent cx="8890" cy="8890"/>
                <wp:effectExtent l="13970" t="15875" r="22860" b="20955"/>
                <wp:wrapNone/>
                <wp:docPr id="887" name="WS_polygon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88" o:spid="_x0000_s1026" style="position:absolute;left:0pt;margin-left:790.65pt;margin-top:331.25pt;height:0.7pt;width:0.7pt;mso-position-horizontal-relative:page;mso-position-vertical-relative:page;z-index:-250874880;mso-width-relative:page;mso-height-relative:page;" fillcolor="#000000" filled="t" stroked="t" coordsize="8890,8890" o:gfxdata="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eVIiBtcA&#10;AAANAQAADwAAAAAAAAABACAAAAAiAAAAZHJzL2Rvd25yZXYueG1sUEsBAhQAFAAAAAgAh07iQJBM&#10;F57nAQAAHg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42624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5130800</wp:posOffset>
                </wp:positionV>
                <wp:extent cx="9525" cy="9525"/>
                <wp:effectExtent l="13970" t="15875" r="22225" b="20320"/>
                <wp:wrapNone/>
                <wp:docPr id="888" name="WS_polygon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89" o:spid="_x0000_s1026" style="position:absolute;left:0pt;margin-left:50.75pt;margin-top:404pt;height:0.75pt;width:0.75pt;mso-position-horizontal-relative:page;mso-position-vertical-relative:page;z-index:-250873856;mso-width-relative:page;mso-height-relative:page;" fillcolor="#000000" filled="t" stroked="t" coordsize="9525,9525" o:gfxdata="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B2wXmNYA&#10;AAALAQAADwAAAAAAAAABACAAAAAiAAAAZHJzL2Rvd25yZXYueG1sUEsBAhQAFAAAAAgAh07iQKdU&#10;FA7oAQAAHgQAAA4AAAAAAAAAAQAgAAAAJQEAAGRycy9lMm9Eb2MueG1sUEsFBgAAAAAGAAYAWQEA&#10;AH8FAAAAAA==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43648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ge">
                  <wp:posOffset>5130800</wp:posOffset>
                </wp:positionV>
                <wp:extent cx="8890" cy="9525"/>
                <wp:effectExtent l="13335" t="17145" r="23495" b="19050"/>
                <wp:wrapNone/>
                <wp:docPr id="889" name="WS_polygon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90" o:spid="_x0000_s1026" style="position:absolute;left:0pt;margin-left:790.65pt;margin-top:404pt;height:0.75pt;width:0.7pt;mso-position-horizontal-relative:page;mso-position-vertical-relative:page;z-index:-250872832;mso-width-relative:page;mso-height-relative:page;" fillcolor="#000000" filled="t" stroked="t" coordsize="8890,9525" o:gfxdata="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843ZzY&#10;AAAADQEAAA8AAAAAAAAAAQAgAAAAIgAAAGRycy9kb3ducmV2LnhtbFBLAQIUABQAAAAIAIdO4kCT&#10;btSU5wEAAB4EAAAOAAAAAAAAAAEAIAAAACcBAABkcnMvZTJvRG9jLnhtbFBLBQYAAAAABgAGAFkB&#10;AACA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44672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6055995</wp:posOffset>
                </wp:positionV>
                <wp:extent cx="9525" cy="8890"/>
                <wp:effectExtent l="14605" t="15240" r="21590" b="21590"/>
                <wp:wrapNone/>
                <wp:docPr id="890" name="WS_polygon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91" o:spid="_x0000_s1026" style="position:absolute;left:0pt;margin-left:50.75pt;margin-top:476.85pt;height:0.7pt;width:0.75pt;mso-position-horizontal-relative:page;mso-position-vertical-relative:page;z-index:-250871808;mso-width-relative:page;mso-height-relative:page;" fillcolor="#000000" filled="t" stroked="t" coordsize="9525,8890" o:gfxdata="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sbRba&#10;2AAAAAsBAAAPAAAAAAAAAAEAIAAAACIAAABkcnMvZG93bnJldi54bWxQSwECFAAUAAAACACHTuJA&#10;X3P28ugBAAAeBAAADgAAAAAAAAABACAAAAAnAQAAZHJzL2Uyb0RvYy54bWxQSwUGAAAAAAYABgBZ&#10;AQAAgQUAAAAA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45696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ge">
                  <wp:posOffset>6055995</wp:posOffset>
                </wp:positionV>
                <wp:extent cx="8890" cy="8890"/>
                <wp:effectExtent l="13970" t="15875" r="22860" b="20955"/>
                <wp:wrapNone/>
                <wp:docPr id="891" name="WS_polygon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92" o:spid="_x0000_s1026" style="position:absolute;left:0pt;margin-left:790.65pt;margin-top:476.85pt;height:0.7pt;width:0.7pt;mso-position-horizontal-relative:page;mso-position-vertical-relative:page;z-index:-250870784;mso-width-relative:page;mso-height-relative:page;" fillcolor="#000000" filled="t" stroked="t" coordsize="8890,8890" o:gfxdata="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IZr/FDX&#10;AAAADQEAAA8AAAAAAAAAAQAgAAAAIgAAAGRycy9kb3ducmV2LnhtbFBLAQIUABQAAAAIAIdO4kCJ&#10;9m9s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46720" behindDoc="1" locked="0" layoutInCell="1" allowOverlap="1">
                <wp:simplePos x="0" y="0"/>
                <wp:positionH relativeFrom="page">
                  <wp:posOffset>2209800</wp:posOffset>
                </wp:positionH>
                <wp:positionV relativeFrom="page">
                  <wp:posOffset>6753225</wp:posOffset>
                </wp:positionV>
                <wp:extent cx="9525" cy="8890"/>
                <wp:effectExtent l="14605" t="15240" r="21590" b="21590"/>
                <wp:wrapNone/>
                <wp:docPr id="892" name="WS_polygon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93" o:spid="_x0000_s1026" style="position:absolute;left:0pt;margin-left:174pt;margin-top:531.75pt;height:0.7pt;width:0.75pt;mso-position-horizontal-relative:page;mso-position-vertical-relative:page;z-index:-250869760;mso-width-relative:page;mso-height-relative:page;" fillcolor="#000000" filled="t" stroked="t" coordsize="9525,8890" o:gfxdata="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mT0nt9sAAAANAQAADwAAAAAAAAABACAAAAAiAAAAZHJzL2Rvd25yZXYueG1sUEsBAhQAFAAA&#10;AAgAh07iQHlovg/sAQAAHgQAAA4AAAAAAAAAAQAgAAAAKgEAAGRycy9lMm9Eb2MueG1sUEsFBgAA&#10;AAAGAAYAWQEAAIgFAAAAAA=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47744" behindDoc="1" locked="0" layoutInCell="1" allowOverlap="1">
                <wp:simplePos x="0" y="0"/>
                <wp:positionH relativeFrom="page">
                  <wp:posOffset>3776345</wp:posOffset>
                </wp:positionH>
                <wp:positionV relativeFrom="page">
                  <wp:posOffset>6753225</wp:posOffset>
                </wp:positionV>
                <wp:extent cx="8890" cy="8890"/>
                <wp:effectExtent l="13970" t="15875" r="22860" b="20955"/>
                <wp:wrapNone/>
                <wp:docPr id="893" name="WS_polygon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94" o:spid="_x0000_s1026" style="position:absolute;left:0pt;margin-left:297.35pt;margin-top:531.75pt;height:0.7pt;width:0.7pt;mso-position-horizontal-relative:page;mso-position-vertical-relative:page;z-index:-250868736;mso-width-relative:page;mso-height-relative:page;" fillcolor="#000000" filled="t" stroked="t" coordsize="8890,8890" o:gfxdata="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nI9cK&#10;2AAAAA0BAAAPAAAAAAAAAAEAIAAAACIAAABkcnMvZG93bnJldi54bWxQSwECFAAUAAAACACHTuJA&#10;EL9ArO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48768" behindDoc="1" locked="0" layoutInCell="1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6753225</wp:posOffset>
                </wp:positionV>
                <wp:extent cx="8890" cy="8890"/>
                <wp:effectExtent l="13970" t="15875" r="22860" b="20955"/>
                <wp:wrapNone/>
                <wp:docPr id="894" name="WS_polygon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95" o:spid="_x0000_s1026" style="position:absolute;left:0pt;margin-left:420.6pt;margin-top:531.75pt;height:0.7pt;width:0.7pt;mso-position-horizontal-relative:page;mso-position-vertical-relative:page;z-index:-250867712;mso-width-relative:page;mso-height-relative:page;" fillcolor="#000000" filled="t" stroked="t" coordsize="8890,8890" o:gfxdata="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PtaQYzX&#10;AAAADQEAAA8AAAAAAAAAAQAgAAAAIgAAAGRycy9kb3ducmV2LnhtbFBLAQIUABQAAAAIAIdO4kBo&#10;4SHA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49792" behindDoc="1" locked="0" layoutInCell="1" allowOverlap="1">
                <wp:simplePos x="0" y="0"/>
                <wp:positionH relativeFrom="page">
                  <wp:posOffset>6908800</wp:posOffset>
                </wp:positionH>
                <wp:positionV relativeFrom="page">
                  <wp:posOffset>6753225</wp:posOffset>
                </wp:positionV>
                <wp:extent cx="8890" cy="8890"/>
                <wp:effectExtent l="13970" t="15875" r="22860" b="20955"/>
                <wp:wrapNone/>
                <wp:docPr id="895" name="WS_polygon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96" o:spid="_x0000_s1026" style="position:absolute;left:0pt;margin-left:544pt;margin-top:531.75pt;height:0.7pt;width:0.7pt;mso-position-horizontal-relative:page;mso-position-vertical-relative:page;z-index:-250866688;mso-width-relative:page;mso-height-relative:page;" fillcolor="#000000" filled="t" stroked="t" coordsize="8890,8890" o:gfxdata="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9aAfT&#10;2AAAAA8BAAAPAAAAAAAAAAEAIAAAACIAAABkcnMvZG93bnJldi54bWxQSwECFAAUAAAACACHTuJA&#10;hMaOTe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50816" behindDoc="1" locked="0" layoutInCell="1" allowOverlap="1">
                <wp:simplePos x="0" y="0"/>
                <wp:positionH relativeFrom="page">
                  <wp:posOffset>8474075</wp:posOffset>
                </wp:positionH>
                <wp:positionV relativeFrom="page">
                  <wp:posOffset>6753225</wp:posOffset>
                </wp:positionV>
                <wp:extent cx="9525" cy="8890"/>
                <wp:effectExtent l="14605" t="15240" r="21590" b="21590"/>
                <wp:wrapNone/>
                <wp:docPr id="896" name="WS_polygon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897" o:spid="_x0000_s1026" style="position:absolute;left:0pt;margin-left:667.25pt;margin-top:531.75pt;height:0.7pt;width:0.75pt;mso-position-horizontal-relative:page;mso-position-vertical-relative:page;z-index:-250865664;mso-width-relative:page;mso-height-relative:page;" fillcolor="#000000" filled="t" stroked="t" coordsize="9525,8890" o:gfxdata="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NXVuDbZAAAADwEAAA8AAAAAAAAAAQAgAAAAIgAAAGRycy9kb3ducmV2LnhtbFBLAQIUABQAAAAI&#10;AIdO4kB0WF8u7AEAAB4EAAAOAAAAAAAAAAEAIAAAACgBAABkcnMvZTJvRG9jLnhtbFBLBQYAAAAA&#10;BgAGAFkBAACGBQAAAAA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579840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6753225</wp:posOffset>
                </wp:positionV>
                <wp:extent cx="9525" cy="8890"/>
                <wp:effectExtent l="0" t="0" r="0" b="0"/>
                <wp:wrapNone/>
                <wp:docPr id="1070" name="group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" cy="8890"/>
                          <a:chOff x="0" y="0"/>
                          <a:chExt cx="75" cy="70203"/>
                        </a:xfrm>
                      </wpg:grpSpPr>
                      <wps:wsp>
                        <wps:cNvPr id="1068" name="WS_polygon899"/>
                        <wps:cNvSpPr/>
                        <wps:spPr>
                          <a:xfrm>
                            <a:off x="0" y="0"/>
                            <a:ext cx="75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69" name="WS_polygon900"/>
                        <wps:cNvSpPr/>
                        <wps:spPr>
                          <a:xfrm>
                            <a:off x="0" y="0"/>
                            <a:ext cx="75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898" o:spid="_x0000_s1026" o:spt="203" style="position:absolute;left:0pt;margin-left:50.75pt;margin-top:531.75pt;height:0.7pt;width:0.75pt;mso-position-horizontal-relative:page;mso-position-vertical-relative:page;z-index:-250736640;mso-width-relative:page;mso-height-relative:page;" coordsize="75,70203" o:gfxdata="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Gxd&#10;8xXYAAAADQEAAA8AAAAAAAAAAQAgAAAAIgAAAGRycy9kb3ducmV2LnhtbFBLAQIUABQAAAAIAIdO&#10;4kACtUJjXAIAAH8HAAAOAAAAAAAAAAEAIAAAACcBAABkcnMvZTJvRG9jLnhtbFBLBQYAAAAABgAG&#10;AFkBAAD1BQAAAAA=&#10;">
                <o:lock v:ext="edit" aspectratio="f"/>
                <v:shape id="WS_polygon899" o:spid="_x0000_s1026" style="position:absolute;left:0;top:0;height:70;width:75;" fillcolor="#000000" filled="t" stroked="t" coordsize="75,70" o:gfxdata="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2Wa8r4A&#10;AADdAAAADwAAAAAAAAABACAAAAAiAAAAZHJzL2Rvd25yZXYueG1sUEsBAhQAFAAAAAgAh07iQDMv&#10;BZ47AAAAOQAAABAAAAAAAAAAAQAgAAAADQEAAGRycy9zaGFwZXhtbC54bWxQSwUGAAAAAAYABgBb&#10;AQAAtwMAAAAA&#10;" path="m0,26l28,26,37,0,46,26,74,26,51,43,60,69,37,53,14,69,23,43xe">
                  <v:path o:connectlocs="37,0;0,26;14,69;60,69;74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900" o:spid="_x0000_s1026" style="position:absolute;left:0;top:0;height:70;width:75;" fillcolor="#000000" filled="t" stroked="t" coordsize="75,70" o:gfxdata="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Ck/ab4A&#10;AADdAAAADwAAAAAAAAABACAAAAAiAAAAZHJzL2Rvd25yZXYueG1sUEsBAhQAFAAAAAgAh07iQDMv&#10;BZ47AAAAOQAAABAAAAAAAAAAAQAgAAAADQEAAGRycy9zaGFwZXhtbC54bWxQSwUGAAAAAAYABgBb&#10;AQAAtwMAAAAA&#10;" path="m0,26l28,26,37,0,46,26,74,26,51,43,60,69,37,53,14,69,23,43xe">
                  <v:path o:connectlocs="37,0;0,26;14,69;60,69;74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581888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ge">
                  <wp:posOffset>6753225</wp:posOffset>
                </wp:positionV>
                <wp:extent cx="8890" cy="8890"/>
                <wp:effectExtent l="0" t="0" r="0" b="0"/>
                <wp:wrapNone/>
                <wp:docPr id="1076" name="group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1074" name="WS_polygon902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75" name="WS_polygon903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901" o:spid="_x0000_s1026" o:spt="203" style="position:absolute;left:0pt;margin-left:790.65pt;margin-top:531.75pt;height:0.7pt;width:0.7pt;mso-position-horizontal-relative:page;mso-position-vertical-relative:page;z-index:-250734592;mso-width-relative:page;mso-height-relative:page;" coordsize="70,70203" o:gfxdata="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m+oNtN0AAAAPAQAADwAAAAAAAAABACAAAAAiAAAAZHJzL2Rvd25yZXYueG1sUEsBAhQAFAAAAAgA&#10;h07iQLSYMhZZAgAAfwcAAA4AAAAAAAAAAQAgAAAALAEAAGRycy9lMm9Eb2MueG1sUEsFBgAAAAAG&#10;AAYAWQEAAPcFAAAAAA==&#10;">
                <o:lock v:ext="edit" aspectratio="f"/>
                <v:shape id="WS_polygon902" o:spid="_x0000_s1026" style="position:absolute;left:0;top:0;height:70;width:70;" fillcolor="#000000" filled="t" stroked="t" coordsize="70,70" o:gfxdata="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3yvTC8AAAA&#10;3QAAAA8AAAAAAAAAAQAgAAAAIgAAAGRycy9kb3ducmV2LnhtbFBLAQIUABQAAAAIAIdO4kAzLwWe&#10;OwAAADkAAAAQAAAAAAAAAAEAIAAAAAsBAABkcnMvc2hhcGV4bWwueG1sUEsFBgAAAAAGAAYAWwEA&#10;ALUDAAAAAA=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903" o:spid="_x0000_s1026" style="position:absolute;left:0;top:0;height:70;width:70;" fillcolor="#000000" filled="t" stroked="t" coordsize="70,70" o:gfxdata="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K+GKu8AAAA&#10;3QAAAA8AAAAAAAAAAQAgAAAAIgAAAGRycy9kb3ducmV2LnhtbFBLAQIUABQAAAAIAIdO4kAzLwWe&#10;OwAAADkAAAAQAAAAAAAAAAEAIAAAAAsBAABkcnMvc2hhcGV4bWwueG1sUEsFBgAAAAAGAAYAWwEA&#10;ALUDAAAAAA=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3239135</wp:posOffset>
                </wp:positionV>
                <wp:extent cx="10795" cy="18415"/>
                <wp:effectExtent l="0" t="0" r="0" b="0"/>
                <wp:wrapNone/>
                <wp:docPr id="5" name="group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" cy="18415"/>
                          <a:chOff x="0" y="0"/>
                          <a:chExt cx="85" cy="145203"/>
                        </a:xfrm>
                      </wpg:grpSpPr>
                      <wps:wsp>
                        <wps:cNvPr id="1" name="WS_polygon905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" name="WS_polygon906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0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" name="WS_polygon907"/>
                        <wps:cNvSpPr/>
                        <wps:spPr>
                          <a:xfrm>
                            <a:off x="10" y="75"/>
                            <a:ext cx="75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" name="WS_polygon908"/>
                        <wps:cNvSpPr/>
                        <wps:spPr>
                          <a:xfrm>
                            <a:off x="10" y="75"/>
                            <a:ext cx="75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904" o:spid="_x0000_s1026" o:spt="203" style="position:absolute;left:0pt;margin-left:50.65pt;margin-top:255.05pt;height:1.45pt;width:0.85pt;mso-position-horizontal-relative:page;mso-position-vertical-relative:page;z-index:251659264;mso-width-relative:page;mso-height-relative:page;" coordsize="85,145203" o:gfxdata="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B6hRWy1gAAAAsBAAAPAAAAAAAAAAEAIAAAACIAAABkcnMvZG93bnJldi54bWxQSwECFAAU&#10;AAAACACHTuJAHi/74Z4CAADxCwAADgAAAAAAAAABACAAAAAlAQAAZHJzL2Uyb0RvYy54bWxQSwUG&#10;AAAAAAYABgBZAQAANQYAAAAA&#10;">
                <o:lock v:ext="edit" aspectratio="f"/>
                <v:shape id="WS_polygon905" o:spid="_x0000_s1026" style="position:absolute;left:0;top:0;height:75;width:70;" fillcolor="#000000" filled="t" stroked="t" coordsize="70,75" o:gfxdata="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X04augAAANoA&#10;AAAPAAAAAAAAAAEAIAAAACIAAABkcnMvZG93bnJldi54bWxQSwECFAAUAAAACACHTuJAMy8FnjsA&#10;AAA5AAAAEAAAAAAAAAABACAAAAAJAQAAZHJzL3NoYXBleG1sLnhtbFBLBQYAAAAABgAGAFsBAACz&#10;AwAAAAA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906" o:spid="_x0000_s1026" style="position:absolute;left:0;top:0;height:75;width:70;" fillcolor="#FFFFFF" filled="t" stroked="t" coordsize="70,75" o:gfxdata="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CkcsS/&#10;AAAA2gAAAA8AAAAAAAAAAQAgAAAAIgAAAGRycy9kb3ducmV2LnhtbFBLAQIUABQAAAAIAIdO4kAz&#10;LwWeOwAAADkAAAAQAAAAAAAAAAEAIAAAAA4BAABkcnMvc2hhcGV4bWwueG1sUEsFBgAAAAAGAAYA&#10;WwEAALgDAAAAAA=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FFFFFF" joinstyle="miter"/>
                  <v:imagedata o:title=""/>
                  <o:lock v:ext="edit" aspectratio="f"/>
                </v:shape>
                <v:shape id="WS_polygon907" o:spid="_x0000_s1026" style="position:absolute;left:10;top:75;height:70;width:75;" fillcolor="#000000" filled="t" stroked="t" coordsize="75,70" o:gfxdata="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nFxKu5AAAA2gAA&#10;AA8AAAAAAAAAAQAgAAAAIgAAAGRycy9kb3ducmV2LnhtbFBLAQIUABQAAAAIAIdO4kAzLwWeOwAA&#10;ADkAAAAQAAAAAAAAAAEAIAAAAAgBAABkcnMvc2hhcGV4bWwueG1sUEsFBgAAAAAGAAYAWwEAALID&#10;AAAAAA==&#10;" path="m0,26l28,26,37,0,46,26,74,26,51,43,60,69,37,53,14,69,23,43xe">
                  <v:path o:connectlocs="37,0;0,26;14,69;60,69;74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908" o:spid="_x0000_s1026" style="position:absolute;left:10;top:75;height:70;width:75;" fillcolor="#000000" filled="t" stroked="t" coordsize="75,70" o:gfxdata="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YsXN+5AAAA2gAA&#10;AA8AAAAAAAAAAQAgAAAAIgAAAGRycy9kb3ducmV2LnhtbFBLAQIUABQAAAAIAIdO4kAzLwWeOwAA&#10;ADkAAAAQAAAAAAAAAAEAIAAAAAgBAABkcnMvc2hhcGV4bWwueG1sUEsFBgAAAAAGAAYAWwEAALID&#10;AAAAAA==&#10;" path="m0,26l28,26,37,0,46,26,74,26,51,43,60,69,37,53,14,69,23,43xe">
                  <v:path o:connectlocs="37,0;0,26;14,69;60,69;74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1169035</wp:posOffset>
                </wp:positionV>
                <wp:extent cx="8890" cy="9525"/>
                <wp:effectExtent l="0" t="0" r="0" b="0"/>
                <wp:wrapNone/>
                <wp:docPr id="8" name="group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9525"/>
                          <a:chOff x="0" y="0"/>
                          <a:chExt cx="70" cy="75203"/>
                        </a:xfrm>
                      </wpg:grpSpPr>
                      <wps:wsp>
                        <wps:cNvPr id="6" name="WS_polygon910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" name="WS_polygon911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909" o:spid="_x0000_s1026" o:spt="203" style="position:absolute;left:0pt;margin-left:50.65pt;margin-top:92.05pt;height:0.75pt;width:0.7pt;mso-position-horizontal-relative:page;mso-position-vertical-relative:page;z-index:251660288;mso-width-relative:page;mso-height-relative:page;" coordsize="70,75203" o:gfxdata="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lcIO9tkA&#10;AAALAQAADwAAAAAAAAABACAAAAAiAAAAZHJzL2Rvd25yZXYueG1sUEsBAhQAFAAAAAgAh07iQEh7&#10;zJFXAgAAdgcAAA4AAAAAAAAAAQAgAAAAKAEAAGRycy9lMm9Eb2MueG1sUEsFBgAAAAAGAAYAWQEA&#10;APEFAAAAAA==&#10;">
                <o:lock v:ext="edit" aspectratio="f"/>
                <v:shape id="WS_polygon910" o:spid="_x0000_s1026" style="position:absolute;left:0;top:0;height:75;width:70;" fillcolor="#000000" filled="t" stroked="t" coordsize="70,75" o:gfxdata="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ttZuvQAA&#10;ANoAAAAPAAAAAAAAAAEAIAAAACIAAABkcnMvZG93bnJldi54bWxQSwECFAAUAAAACACHTuJAMy8F&#10;njsAAAA5AAAAEAAAAAAAAAABACAAAAAMAQAAZHJzL3NoYXBleG1sLnhtbFBLBQYAAAAABgAGAFsB&#10;AAC2AwAAAAA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911" o:spid="_x0000_s1026" style="position:absolute;left:0;top:0;height:75;width:70;" fillcolor="#000000" filled="t" stroked="t" coordsize="70,75" o:gfxdata="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+nP1vQAA&#10;ANoAAAAPAAAAAAAAAAEAIAAAACIAAABkcnMvZG93bnJldi54bWxQSwECFAAUAAAACACHTuJAMy8F&#10;njsAAAA5AAAAEAAAAAAAAAABACAAAAAMAQAAZHJzL3NoYXBleG1sLnhtbFBLBQYAAAAABgAGAFsB&#10;AAC2AwAAAAA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autoSpaceDE w:val="0"/>
        <w:autoSpaceDN w:val="0"/>
        <w:spacing w:before="14" w:line="368" w:lineRule="exact"/>
        <w:ind w:left="558"/>
        <w:jc w:val="left"/>
      </w:pPr>
      <w:r>
        <w:rPr>
          <w:rFonts w:ascii="微软雅黑" w:hAnsi="微软雅黑" w:eastAsia="微软雅黑" w:cs="微软雅黑"/>
          <w:b/>
          <w:bCs/>
          <w:color w:val="000000"/>
          <w:sz w:val="28"/>
        </w:rPr>
        <w:t>1</w:t>
      </w:r>
      <w:r>
        <w:rPr>
          <w:rFonts w:ascii="微软雅黑" w:hAnsi="微软雅黑" w:eastAsia="微软雅黑" w:cs="微软雅黑"/>
          <w:b/>
          <w:bCs/>
          <w:color w:val="000000"/>
          <w:spacing w:val="-10"/>
          <w:w w:val="104"/>
          <w:sz w:val="28"/>
        </w:rPr>
        <w:t>、</w:t>
      </w:r>
      <w:r>
        <w:rPr>
          <w:rFonts w:ascii="微软雅黑" w:hAnsi="微软雅黑" w:eastAsia="微软雅黑" w:cs="微软雅黑"/>
          <w:b/>
          <w:bCs/>
          <w:color w:val="000000"/>
          <w:sz w:val="28"/>
        </w:rPr>
        <w:t>审</w:t>
      </w:r>
      <w:r>
        <w:rPr>
          <w:rFonts w:ascii="微软雅黑" w:hAnsi="微软雅黑" w:eastAsia="微软雅黑" w:cs="微软雅黑"/>
          <w:b/>
          <w:bCs/>
          <w:color w:val="000000"/>
          <w:spacing w:val="-4"/>
          <w:w w:val="102"/>
          <w:sz w:val="28"/>
        </w:rPr>
        <w:t>计</w:t>
      </w:r>
      <w:r>
        <w:rPr>
          <w:rFonts w:ascii="微软雅黑" w:hAnsi="微软雅黑" w:eastAsia="微软雅黑" w:cs="微软雅黑"/>
          <w:b/>
          <w:bCs/>
          <w:color w:val="000000"/>
          <w:spacing w:val="15"/>
          <w:w w:val="94"/>
          <w:sz w:val="28"/>
        </w:rPr>
        <w:t>工</w:t>
      </w:r>
      <w:r>
        <w:rPr>
          <w:rFonts w:ascii="微软雅黑" w:hAnsi="微软雅黑" w:eastAsia="微软雅黑" w:cs="微软雅黑"/>
          <w:b/>
          <w:bCs/>
          <w:color w:val="000000"/>
          <w:spacing w:val="25"/>
          <w:w w:val="86"/>
          <w:sz w:val="28"/>
        </w:rPr>
        <w:t>作</w:t>
      </w:r>
      <w:r>
        <w:rPr>
          <w:rFonts w:ascii="微软雅黑" w:hAnsi="微软雅黑" w:eastAsia="微软雅黑" w:cs="微软雅黑"/>
          <w:b/>
          <w:bCs/>
          <w:color w:val="000000"/>
          <w:spacing w:val="15"/>
          <w:w w:val="86"/>
          <w:sz w:val="28"/>
        </w:rPr>
        <w:t>经</w:t>
      </w:r>
      <w:r>
        <w:rPr>
          <w:rFonts w:ascii="微软雅黑" w:hAnsi="微软雅黑" w:eastAsia="微软雅黑" w:cs="微软雅黑"/>
          <w:b/>
          <w:bCs/>
          <w:color w:val="000000"/>
          <w:spacing w:val="14"/>
          <w:w w:val="89"/>
          <w:sz w:val="28"/>
        </w:rPr>
        <w:t>费</w:t>
      </w:r>
      <w:r>
        <w:rPr>
          <w:rFonts w:ascii="微软雅黑" w:hAnsi="微软雅黑" w:eastAsia="微软雅黑" w:cs="微软雅黑"/>
          <w:b/>
          <w:bCs/>
          <w:color w:val="000000"/>
          <w:spacing w:val="-10"/>
          <w:w w:val="98"/>
          <w:sz w:val="28"/>
        </w:rPr>
        <w:t>绩</w:t>
      </w:r>
      <w:r>
        <w:rPr>
          <w:rFonts w:ascii="微软雅黑" w:hAnsi="微软雅黑" w:eastAsia="微软雅黑" w:cs="微软雅黑"/>
          <w:b/>
          <w:bCs/>
          <w:color w:val="000000"/>
          <w:sz w:val="28"/>
        </w:rPr>
        <w:t>效</w:t>
      </w:r>
      <w:r>
        <w:rPr>
          <w:rFonts w:ascii="微软雅黑" w:hAnsi="微软雅黑" w:eastAsia="微软雅黑" w:cs="微软雅黑"/>
          <w:b/>
          <w:bCs/>
          <w:color w:val="000000"/>
          <w:spacing w:val="-4"/>
          <w:w w:val="102"/>
          <w:sz w:val="28"/>
        </w:rPr>
        <w:t>目</w:t>
      </w:r>
      <w:r>
        <w:rPr>
          <w:rFonts w:ascii="微软雅黑" w:hAnsi="微软雅黑" w:eastAsia="微软雅黑" w:cs="微软雅黑"/>
          <w:b/>
          <w:bCs/>
          <w:color w:val="000000"/>
          <w:sz w:val="28"/>
        </w:rPr>
        <w:t>标</w:t>
      </w:r>
      <w:r>
        <w:rPr>
          <w:rFonts w:ascii="微软雅黑" w:hAnsi="微软雅黑" w:eastAsia="微软雅黑" w:cs="微软雅黑"/>
          <w:b/>
          <w:bCs/>
          <w:color w:val="000000"/>
          <w:spacing w:val="-7"/>
          <w:w w:val="103"/>
          <w:sz w:val="28"/>
        </w:rPr>
        <w:t>表</w:t>
      </w:r>
    </w:p>
    <w:p>
      <w:pPr>
        <w:spacing w:line="14" w:lineRule="exact"/>
        <w:jc w:val="center"/>
        <w:sectPr>
          <w:type w:val="continuous"/>
          <w:pgSz w:w="16840" w:h="11900"/>
          <w:pgMar w:top="1401" w:right="918" w:bottom="419" w:left="1021" w:header="851" w:footer="419" w:gutter="0"/>
          <w:cols w:space="0" w:num="1"/>
        </w:sectPr>
      </w:pPr>
    </w:p>
    <w:p>
      <w:pPr>
        <w:spacing w:line="14" w:lineRule="exact"/>
        <w:jc w:val="center"/>
      </w:pPr>
    </w:p>
    <w:tbl>
      <w:tblPr>
        <w:tblStyle w:val="4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466"/>
        <w:gridCol w:w="2468"/>
        <w:gridCol w:w="2465"/>
        <w:gridCol w:w="2467"/>
        <w:gridCol w:w="2466"/>
        <w:gridCol w:w="246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7" w:hRule="exact"/>
        </w:trPr>
        <w:tc>
          <w:tcPr>
            <w:tcW w:w="7399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149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327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绩效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目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标</w:t>
            </w:r>
          </w:p>
        </w:tc>
        <w:tc>
          <w:tcPr>
            <w:tcW w:w="7400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3" w:lineRule="exact"/>
              <w:ind w:left="108" w:right="23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4"/>
                <w:w w:val="105"/>
              </w:rPr>
              <w:t>6."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目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专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经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付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能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够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及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时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成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上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级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</w:rPr>
              <w:t>计机关、县委、县政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9"/>
                <w:w w:val="105"/>
              </w:rPr>
              <w:t>府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部署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作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其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他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中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心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作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发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现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的</w:t>
            </w:r>
            <w:r>
              <w:rPr>
                <w:rFonts w:ascii="微软雅黑" w:hAnsi="微软雅黑" w:eastAsia="微软雅黑" w:cs="微软雅黑"/>
                <w:bCs/>
                <w:color w:val="000000"/>
              </w:rPr>
              <w:t>问题进行整改。</w:t>
            </w:r>
          </w:p>
          <w:p>
            <w:pPr>
              <w:autoSpaceDE w:val="0"/>
              <w:autoSpaceDN w:val="0"/>
              <w:spacing w:before="83" w:line="277" w:lineRule="exact"/>
              <w:ind w:left="37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"</w:t>
            </w:r>
          </w:p>
          <w:p>
            <w:pPr>
              <w:autoSpaceDE w:val="0"/>
              <w:autoSpaceDN w:val="0"/>
              <w:spacing w:line="803" w:lineRule="exact"/>
              <w:jc w:val="left"/>
            </w:pPr>
          </w:p>
          <w:p>
            <w:pPr>
              <w:autoSpaceDE w:val="0"/>
              <w:autoSpaceDN w:val="0"/>
              <w:spacing w:line="318" w:lineRule="exact"/>
              <w:ind w:left="108" w:right="23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4"/>
                <w:w w:val="105"/>
              </w:rPr>
              <w:t>7."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目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专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经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保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障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能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够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更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好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成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机</w:t>
            </w:r>
            <w:r>
              <w:rPr>
                <w:rFonts w:ascii="微软雅黑" w:hAnsi="微软雅黑" w:eastAsia="微软雅黑" w:cs="微软雅黑"/>
                <w:bCs/>
                <w:color w:val="000000"/>
              </w:rPr>
              <w:t>关安排审计工作，全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9"/>
                <w:w w:val="105"/>
              </w:rPr>
              <w:t>面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独立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监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督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责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3"/>
              </w:rPr>
              <w:t>。</w:t>
            </w:r>
            <w:r>
              <w:rPr>
                <w:rFonts w:ascii="微软雅黑" w:hAnsi="微软雅黑" w:eastAsia="微软雅黑" w:cs="微软雅黑"/>
                <w:bCs/>
                <w:color w:val="000000"/>
              </w:rPr>
              <w:t>"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exact"/>
        </w:trPr>
        <w:tc>
          <w:tcPr>
            <w:tcW w:w="246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74" w:line="277" w:lineRule="exact"/>
              <w:ind w:left="81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一级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指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标</w:t>
            </w:r>
          </w:p>
        </w:tc>
        <w:tc>
          <w:tcPr>
            <w:tcW w:w="246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74" w:line="277" w:lineRule="exact"/>
              <w:ind w:left="81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二级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指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标</w:t>
            </w:r>
          </w:p>
        </w:tc>
        <w:tc>
          <w:tcPr>
            <w:tcW w:w="246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74" w:line="277" w:lineRule="exact"/>
              <w:ind w:left="81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三级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指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标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74" w:line="277" w:lineRule="exact"/>
              <w:ind w:left="60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绩效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指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标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7"/>
                <w:w w:val="89"/>
              </w:rPr>
              <w:t>描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1"/>
                <w:w w:val="92"/>
              </w:rPr>
              <w:t>述</w:t>
            </w:r>
          </w:p>
        </w:tc>
        <w:tc>
          <w:tcPr>
            <w:tcW w:w="246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74" w:line="277" w:lineRule="exact"/>
              <w:ind w:left="91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指标值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74" w:line="277" w:lineRule="exact"/>
              <w:ind w:left="49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指标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值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确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7"/>
                <w:w w:val="89"/>
              </w:rPr>
              <w:t>定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1"/>
                <w:w w:val="92"/>
              </w:rPr>
              <w:t>依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7"/>
                <w:w w:val="92"/>
              </w:rPr>
              <w:t>据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7" w:hRule="exact"/>
        </w:trPr>
        <w:tc>
          <w:tcPr>
            <w:tcW w:w="246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12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81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产出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标</w:t>
            </w:r>
          </w:p>
        </w:tc>
        <w:tc>
          <w:tcPr>
            <w:tcW w:w="246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数量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标</w:t>
            </w:r>
          </w:p>
        </w:tc>
        <w:tc>
          <w:tcPr>
            <w:tcW w:w="246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审计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告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划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成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率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6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形成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告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数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量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占</w:t>
            </w:r>
          </w:p>
          <w:p>
            <w:pPr>
              <w:autoSpaceDE w:val="0"/>
              <w:autoSpaceDN w:val="0"/>
              <w:spacing w:before="84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计划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总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量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比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率</w:t>
            </w:r>
          </w:p>
        </w:tc>
        <w:tc>
          <w:tcPr>
            <w:tcW w:w="246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6"/>
                <w:w w:val="105"/>
              </w:rPr>
              <w:t>≥0.9%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审计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作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绩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效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理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办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法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4" w:hRule="exact"/>
        </w:trPr>
        <w:tc>
          <w:tcPr>
            <w:tcW w:w="2466" w:type="dxa"/>
            <w:vMerge w:val="continue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12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81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产出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标</w:t>
            </w:r>
          </w:p>
        </w:tc>
        <w:tc>
          <w:tcPr>
            <w:tcW w:w="246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8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质量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标</w:t>
            </w:r>
          </w:p>
        </w:tc>
        <w:tc>
          <w:tcPr>
            <w:tcW w:w="246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问题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回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率</w:t>
            </w:r>
            <w:r>
              <w:rPr>
                <w:rFonts w:ascii="微软雅黑" w:hAnsi="微软雅黑" w:eastAsia="微软雅黑" w:cs="微软雅黑"/>
                <w:bCs/>
                <w:color w:val="000000"/>
              </w:rPr>
              <w:t>（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%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）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针对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监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督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检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发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现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问</w:t>
            </w:r>
          </w:p>
          <w:p>
            <w:pPr>
              <w:autoSpaceDE w:val="0"/>
              <w:autoSpaceDN w:val="0"/>
              <w:spacing w:line="360" w:lineRule="exact"/>
              <w:ind w:left="108" w:right="1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题，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回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回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数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量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占发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现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问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题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总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数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比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率</w:t>
            </w:r>
          </w:p>
        </w:tc>
        <w:tc>
          <w:tcPr>
            <w:tcW w:w="246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8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6"/>
                <w:w w:val="105"/>
              </w:rPr>
              <w:t>≥0.9%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审计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作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绩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效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理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办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法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exact"/>
        </w:trPr>
        <w:tc>
          <w:tcPr>
            <w:tcW w:w="2466" w:type="dxa"/>
            <w:vMerge w:val="continue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12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81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产出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标</w:t>
            </w:r>
          </w:p>
        </w:tc>
        <w:tc>
          <w:tcPr>
            <w:tcW w:w="246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9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时效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标</w:t>
            </w:r>
          </w:p>
        </w:tc>
        <w:tc>
          <w:tcPr>
            <w:tcW w:w="246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监督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检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覆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盖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率</w:t>
            </w:r>
            <w:r>
              <w:rPr>
                <w:rFonts w:ascii="微软雅黑" w:hAnsi="微软雅黑" w:eastAsia="微软雅黑" w:cs="微软雅黑"/>
                <w:bCs/>
                <w:color w:val="000000"/>
              </w:rPr>
              <w:t>（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%</w:t>
            </w:r>
            <w:r>
              <w:rPr>
                <w:rFonts w:ascii="微软雅黑" w:hAnsi="微软雅黑" w:eastAsia="微软雅黑" w:cs="微软雅黑"/>
                <w:bCs/>
                <w:color w:val="000000"/>
              </w:rPr>
              <w:t>）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7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实际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开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展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监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督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检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对</w:t>
            </w:r>
          </w:p>
          <w:p>
            <w:pPr>
              <w:autoSpaceDE w:val="0"/>
              <w:autoSpaceDN w:val="0"/>
              <w:spacing w:before="3" w:line="360" w:lineRule="exact"/>
              <w:ind w:left="108" w:right="1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象数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量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占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应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监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总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数的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比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率</w:t>
            </w:r>
          </w:p>
        </w:tc>
        <w:tc>
          <w:tcPr>
            <w:tcW w:w="246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9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6"/>
                <w:w w:val="105"/>
              </w:rPr>
              <w:t>≥0.9%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审计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作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绩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效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理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办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法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7" w:hRule="exact"/>
        </w:trPr>
        <w:tc>
          <w:tcPr>
            <w:tcW w:w="2466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412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81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产出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标</w:t>
            </w:r>
          </w:p>
        </w:tc>
        <w:tc>
          <w:tcPr>
            <w:tcW w:w="24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成本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标</w:t>
            </w:r>
          </w:p>
        </w:tc>
        <w:tc>
          <w:tcPr>
            <w:tcW w:w="24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项目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算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控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制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数</w:t>
            </w:r>
          </w:p>
        </w:tc>
        <w:tc>
          <w:tcPr>
            <w:tcW w:w="24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控制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财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经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模</w:t>
            </w:r>
          </w:p>
        </w:tc>
        <w:tc>
          <w:tcPr>
            <w:tcW w:w="24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20</w:t>
            </w:r>
            <w:r>
              <w:rPr>
                <w:rFonts w:ascii="微软雅黑" w:hAnsi="微软雅黑" w:eastAsia="微软雅黑" w:cs="微软雅黑"/>
                <w:bCs/>
                <w:color w:val="000000"/>
              </w:rPr>
              <w:t>万元</w:t>
            </w:r>
          </w:p>
        </w:tc>
        <w:tc>
          <w:tcPr>
            <w:tcW w:w="24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2" w:lineRule="exact"/>
              <w:ind w:left="108" w:right="19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按实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际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成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值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占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划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成值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比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例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算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得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分</w:t>
            </w:r>
          </w:p>
        </w:tc>
      </w:tr>
    </w:tbl>
    <w:p>
      <w:pPr>
        <w:spacing w:line="14" w:lineRule="exact"/>
        <w:jc w:val="center"/>
        <w:sectPr>
          <w:type w:val="continuous"/>
          <w:pgSz w:w="16840" w:h="11900"/>
          <w:pgMar w:top="1401" w:right="918" w:bottom="419" w:left="1021" w:header="851" w:footer="419" w:gutter="0"/>
          <w:cols w:space="0" w:num="1"/>
        </w:sectPr>
      </w:pPr>
    </w:p>
    <w:p>
      <w:pPr>
        <w:autoSpaceDE w:val="0"/>
        <w:autoSpaceDN w:val="0"/>
        <w:spacing w:line="274" w:lineRule="exact"/>
        <w:jc w:val="left"/>
      </w:pPr>
    </w:p>
    <w:p>
      <w:pPr>
        <w:autoSpaceDE w:val="0"/>
        <w:autoSpaceDN w:val="0"/>
        <w:spacing w:line="265" w:lineRule="exact"/>
        <w:ind w:left="14561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39</w:t>
      </w:r>
    </w:p>
    <w:p>
      <w:pPr>
        <w:spacing w:line="14" w:lineRule="exact"/>
        <w:jc w:val="center"/>
        <w:sectPr>
          <w:type w:val="continuous"/>
          <w:pgSz w:w="16840" w:h="11900"/>
          <w:pgMar w:top="1401" w:right="918" w:bottom="419" w:left="1021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354" w:right="920" w:bottom="419" w:left="1020" w:header="851" w:footer="419" w:gutter="0"/>
          <w:cols w:space="720" w:num="1"/>
        </w:sectPr>
      </w:pPr>
      <w:bookmarkStart w:id="39" w:name="_bookmark39"/>
      <w:bookmarkEnd w:id="39"/>
    </w:p>
    <w:p>
      <w:pPr>
        <w:spacing w:line="14" w:lineRule="exact"/>
        <w:jc w:val="center"/>
      </w:pPr>
      <w:r>
        <mc:AlternateContent>
          <mc:Choice Requires="wps">
            <w:drawing>
              <wp:anchor distT="0" distB="0" distL="114300" distR="114300" simplePos="0" relativeHeight="252451840" behindDoc="1" locked="0" layoutInCell="1" allowOverlap="1">
                <wp:simplePos x="0" y="0"/>
                <wp:positionH relativeFrom="page">
                  <wp:posOffset>2209800</wp:posOffset>
                </wp:positionH>
                <wp:positionV relativeFrom="page">
                  <wp:posOffset>864235</wp:posOffset>
                </wp:positionV>
                <wp:extent cx="9525" cy="9525"/>
                <wp:effectExtent l="13970" t="15875" r="22225" b="20320"/>
                <wp:wrapNone/>
                <wp:docPr id="897" name="WS_polygon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12" o:spid="_x0000_s1026" style="position:absolute;left:0pt;margin-left:174pt;margin-top:68.05pt;height:0.75pt;width:0.75pt;mso-position-horizontal-relative:page;mso-position-vertical-relative:page;z-index:-250864640;mso-width-relative:page;mso-height-relative:page;" fillcolor="#000000" filled="t" stroked="t" coordsize="9525,9525" o:gfxdata="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qeQX&#10;ItgAAAALAQAADwAAAAAAAAABACAAAAAiAAAAZHJzL2Rvd25yZXYueG1sUEsBAhQAFAAAAAgAh07i&#10;QCWbjTXpAQAAHgQAAA4AAAAAAAAAAQAgAAAAJwEAAGRycy9lMm9Eb2MueG1sUEsFBgAAAAAGAAYA&#10;WQEAAIIFAAAAAA==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52864" behindDoc="1" locked="0" layoutInCell="1" allowOverlap="1">
                <wp:simplePos x="0" y="0"/>
                <wp:positionH relativeFrom="page">
                  <wp:posOffset>3776345</wp:posOffset>
                </wp:positionH>
                <wp:positionV relativeFrom="page">
                  <wp:posOffset>864235</wp:posOffset>
                </wp:positionV>
                <wp:extent cx="8890" cy="9525"/>
                <wp:effectExtent l="13335" t="17145" r="23495" b="19050"/>
                <wp:wrapNone/>
                <wp:docPr id="898" name="WS_polygon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13" o:spid="_x0000_s1026" style="position:absolute;left:0pt;margin-left:297.35pt;margin-top:68.05pt;height:0.75pt;width:0.7pt;mso-position-horizontal-relative:page;mso-position-vertical-relative:page;z-index:-250863616;mso-width-relative:page;mso-height-relative:page;" fillcolor="#000000" filled="t" stroked="t" coordsize="8890,9525" o:gfxdata="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J6hS&#10;8tcAAAALAQAADwAAAAAAAAABACAAAAAiAAAAZHJzL2Rvd25yZXYueG1sUEsBAhQAFAAAAAgAh07i&#10;QAOi1nPqAQAAHgQAAA4AAAAAAAAAAQAgAAAAJgEAAGRycy9lMm9Eb2MueG1sUEsFBgAAAAAGAAYA&#10;WQEAAII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53888" behindDoc="1" locked="0" layoutInCell="1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864235</wp:posOffset>
                </wp:positionV>
                <wp:extent cx="8890" cy="9525"/>
                <wp:effectExtent l="13335" t="17145" r="23495" b="19050"/>
                <wp:wrapNone/>
                <wp:docPr id="899" name="WS_polygon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14" o:spid="_x0000_s1026" style="position:absolute;left:0pt;margin-left:420.6pt;margin-top:68.05pt;height:0.75pt;width:0.7pt;mso-position-horizontal-relative:page;mso-position-vertical-relative:page;z-index:-250862592;mso-width-relative:page;mso-height-relative:page;" fillcolor="#000000" filled="t" stroked="t" coordsize="8890,9525" o:gfxdata="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MF1R&#10;2dcAAAALAQAADwAAAAAAAAABACAAAAAiAAAAZHJzL2Rvd25yZXYueG1sUEsBAhQAFAAAAAgAh07i&#10;QFDXHsPqAQAAHgQAAA4AAAAAAAAAAQAgAAAAJgEAAGRycy9lMm9Eb2MueG1sUEsFBgAAAAAGAAYA&#10;WQEAAII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54912" behindDoc="1" locked="0" layoutInCell="1" allowOverlap="1">
                <wp:simplePos x="0" y="0"/>
                <wp:positionH relativeFrom="page">
                  <wp:posOffset>6908800</wp:posOffset>
                </wp:positionH>
                <wp:positionV relativeFrom="page">
                  <wp:posOffset>864235</wp:posOffset>
                </wp:positionV>
                <wp:extent cx="8890" cy="9525"/>
                <wp:effectExtent l="13335" t="17145" r="23495" b="19050"/>
                <wp:wrapNone/>
                <wp:docPr id="900" name="WS_polygon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15" o:spid="_x0000_s1026" style="position:absolute;left:0pt;margin-left:544pt;margin-top:68.05pt;height:0.75pt;width:0.7pt;mso-position-horizontal-relative:page;mso-position-vertical-relative:page;z-index:-250861568;mso-width-relative:page;mso-height-relative:page;" fillcolor="#000000" filled="t" stroked="t" coordsize="8890,9525" o:gfxdata="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OEb&#10;EYHYAAAADQEAAA8AAAAAAAAAAQAgAAAAIgAAAGRycy9kb3ducmV2LnhtbFBLAQIUABQAAAAIAIdO&#10;4kABFOc3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55936" behindDoc="1" locked="0" layoutInCell="1" allowOverlap="1">
                <wp:simplePos x="0" y="0"/>
                <wp:positionH relativeFrom="page">
                  <wp:posOffset>8474075</wp:posOffset>
                </wp:positionH>
                <wp:positionV relativeFrom="page">
                  <wp:posOffset>864235</wp:posOffset>
                </wp:positionV>
                <wp:extent cx="9525" cy="9525"/>
                <wp:effectExtent l="13970" t="15875" r="22225" b="20320"/>
                <wp:wrapNone/>
                <wp:docPr id="901" name="WS_polygon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16" o:spid="_x0000_s1026" style="position:absolute;left:0pt;margin-left:667.25pt;margin-top:68.05pt;height:0.75pt;width:0.75pt;mso-position-horizontal-relative:page;mso-position-vertical-relative:page;z-index:-250860544;mso-width-relative:page;mso-height-relative:page;" fillcolor="#000000" filled="t" stroked="t" coordsize="9525,9525" o:gfxdata="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3Rdzt&#10;1wAAAA0BAAAPAAAAAAAAAAEAIAAAACIAAABkcnMvZG93bnJldi54bWxQSwECFAAUAAAACACHTuJA&#10;15F+qekBAAAeBAAADgAAAAAAAAABACAAAAAmAQAAZHJzL2Uyb0RvYy54bWxQSwUGAAAAAAYABgBZ&#10;AQAAgQUAAAAA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56960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1125855</wp:posOffset>
                </wp:positionV>
                <wp:extent cx="9525" cy="9525"/>
                <wp:effectExtent l="13970" t="15875" r="22225" b="20320"/>
                <wp:wrapNone/>
                <wp:docPr id="902" name="WS_polygon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17" o:spid="_x0000_s1026" style="position:absolute;left:0pt;margin-left:50.75pt;margin-top:88.65pt;height:0.75pt;width:0.75pt;mso-position-horizontal-relative:page;mso-position-vertical-relative:page;z-index:-250859520;mso-width-relative:page;mso-height-relative:page;" fillcolor="#000000" filled="t" stroked="t" coordsize="9525,9525" o:gfxdata="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JocdhHW&#10;AAAACwEAAA8AAAAAAAAAAQAgAAAAIgAAAGRycy9kb3ducmV2LnhtbFBLAQIUABQAAAAIAIdO4kAd&#10;rZnZ6QEAAB4EAAAOAAAAAAAAAAEAIAAAACUBAABkcnMvZTJvRG9jLnhtbFBLBQYAAAAABgAGAFkB&#10;AACABQAAAAA=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57984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ge">
                  <wp:posOffset>1125855</wp:posOffset>
                </wp:positionV>
                <wp:extent cx="8890" cy="9525"/>
                <wp:effectExtent l="13335" t="17145" r="23495" b="19050"/>
                <wp:wrapNone/>
                <wp:docPr id="903" name="WS_polygon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18" o:spid="_x0000_s1026" style="position:absolute;left:0pt;margin-left:790.65pt;margin-top:88.65pt;height:0.75pt;width:0.7pt;mso-position-horizontal-relative:page;mso-position-vertical-relative:page;z-index:-250858496;mso-width-relative:page;mso-height-relative:page;" fillcolor="#000000" filled="t" stroked="t" coordsize="8890,9525" o:gfxdata="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bL&#10;slDYAAAADQEAAA8AAAAAAAAAAQAgAAAAIgAAAGRycy9kb3ducmV2LnhtbFBLAQIUABQAAAAIAIdO&#10;4kAK36kA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59008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2049780</wp:posOffset>
                </wp:positionV>
                <wp:extent cx="9525" cy="8890"/>
                <wp:effectExtent l="14605" t="15240" r="21590" b="21590"/>
                <wp:wrapNone/>
                <wp:docPr id="904" name="WS_polygon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19" o:spid="_x0000_s1026" style="position:absolute;left:0pt;margin-left:50.75pt;margin-top:161.4pt;height:0.7pt;width:0.75pt;mso-position-horizontal-relative:page;mso-position-vertical-relative:page;z-index:-250857472;mso-width-relative:page;mso-height-relative:page;" fillcolor="#000000" filled="t" stroked="t" coordsize="9525,8890" o:gfxdata="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2&#10;F4pK1wAAAAsBAAAPAAAAAAAAAAEAIAAAACIAAABkcnMvZG93bnJldi54bWxQSwECFAAUAAAACACH&#10;TuJAWQKmqewBAAAeBAAADgAAAAAAAAABACAAAAAmAQAAZHJzL2Uyb0RvYy54bWxQSwUGAAAAAAYA&#10;BgBZAQAAhAUAAAAA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60032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ge">
                  <wp:posOffset>2049780</wp:posOffset>
                </wp:positionV>
                <wp:extent cx="8890" cy="8890"/>
                <wp:effectExtent l="13970" t="15875" r="22860" b="20955"/>
                <wp:wrapNone/>
                <wp:docPr id="905" name="WS_polygon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20" o:spid="_x0000_s1026" style="position:absolute;left:0pt;margin-left:790.65pt;margin-top:161.4pt;height:0.7pt;width:0.7pt;mso-position-horizontal-relative:page;mso-position-vertical-relative:page;z-index:-250856448;mso-width-relative:page;mso-height-relative:page;" fillcolor="#000000" filled="t" stroked="t" coordsize="8890,8890" o:gfxdata="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+vuSW9cA&#10;AAANAQAADwAAAAAAAAABACAAAAAiAAAAZHJzL2Rvd25yZXYueG1sUEsBAhQAFAAAAAgAh07iQOpf&#10;L/PnAQAAHg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61056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2747010</wp:posOffset>
                </wp:positionV>
                <wp:extent cx="9525" cy="8890"/>
                <wp:effectExtent l="14605" t="15240" r="21590" b="21590"/>
                <wp:wrapNone/>
                <wp:docPr id="906" name="WS_polygon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21" o:spid="_x0000_s1026" style="position:absolute;left:0pt;margin-left:50.75pt;margin-top:216.3pt;height:0.7pt;width:0.75pt;mso-position-horizontal-relative:page;mso-position-vertical-relative:page;z-index:-250855424;mso-width-relative:page;mso-height-relative:page;" fillcolor="#000000" filled="t" stroked="t" coordsize="9525,8890" o:gfxdata="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Z&#10;h+0Y2AAAAAsBAAAPAAAAAAAAAAEAIAAAACIAAABkcnMvZG93bnJldi54bWxQSwECFAAUAAAACACH&#10;TuJAGsH+kOsBAAAeBAAADgAAAAAAAAABACAAAAAnAQAAZHJzL2Uyb0RvYy54bWxQSwUGAAAAAAYA&#10;BgBZAQAAhAUAAAAA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62080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ge">
                  <wp:posOffset>2747010</wp:posOffset>
                </wp:positionV>
                <wp:extent cx="8890" cy="8890"/>
                <wp:effectExtent l="13970" t="15875" r="22860" b="20955"/>
                <wp:wrapNone/>
                <wp:docPr id="907" name="WS_polygon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22" o:spid="_x0000_s1026" style="position:absolute;left:0pt;margin-left:790.65pt;margin-top:216.3pt;height:0.7pt;width:0.7pt;mso-position-horizontal-relative:page;mso-position-vertical-relative:page;z-index:-250854400;mso-width-relative:page;mso-height-relative:page;" fillcolor="#000000" filled="t" stroked="t" coordsize="8890,8890" o:gfxdata="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G7RJaPX&#10;AAAADQEAAA8AAAAAAAAAAQAgAAAAIgAAAGRycy9kb3ducmV2LnhtbFBLAQIUABQAAAAIAIdO4kDM&#10;RGcO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63104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3441700</wp:posOffset>
                </wp:positionV>
                <wp:extent cx="9525" cy="8890"/>
                <wp:effectExtent l="14605" t="15240" r="21590" b="21590"/>
                <wp:wrapNone/>
                <wp:docPr id="908" name="WS_polygon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23" o:spid="_x0000_s1026" style="position:absolute;left:0pt;margin-left:50.75pt;margin-top:271pt;height:0.7pt;width:0.75pt;mso-position-horizontal-relative:page;mso-position-vertical-relative:page;z-index:-250853376;mso-width-relative:page;mso-height-relative:page;" fillcolor="#000000" filled="t" stroked="t" coordsize="9525,8890" o:gfxdata="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p&#10;FkZH2AAAAAsBAAAPAAAAAAAAAAEAIAAAACIAAABkcnMvZG93bnJldi54bWxQSwECFAAUAAAACACH&#10;TuJA6n08SOsBAAAeBAAADgAAAAAAAAABACAAAAAnAQAAZHJzL2Uyb0RvYy54bWxQSwUGAAAAAAYA&#10;BgBZAQAAhAUAAAAA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64128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ge">
                  <wp:posOffset>3441700</wp:posOffset>
                </wp:positionV>
                <wp:extent cx="8890" cy="8890"/>
                <wp:effectExtent l="13970" t="15875" r="22860" b="20955"/>
                <wp:wrapNone/>
                <wp:docPr id="909" name="WS_polygon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24" o:spid="_x0000_s1026" style="position:absolute;left:0pt;margin-left:790.65pt;margin-top:271pt;height:0.7pt;width:0.7pt;mso-position-horizontal-relative:page;mso-position-vertical-relative:page;z-index:-250852352;mso-width-relative:page;mso-height-relative:page;" fillcolor="#000000" filled="t" stroked="t" coordsize="8890,8890" o:gfxdata="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/+zxc&#10;2AAAAA0BAAAPAAAAAAAAAAEAIAAAACIAAABkcnMvZG93bnJldi54bWxQSwECFAAUAAAACACHTuJA&#10;g6rC6+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65152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4138295</wp:posOffset>
                </wp:positionV>
                <wp:extent cx="9525" cy="8890"/>
                <wp:effectExtent l="14605" t="15240" r="21590" b="21590"/>
                <wp:wrapNone/>
                <wp:docPr id="910" name="WS_polygon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25" o:spid="_x0000_s1026" style="position:absolute;left:0pt;margin-left:50.75pt;margin-top:325.85pt;height:0.7pt;width:0.75pt;mso-position-horizontal-relative:page;mso-position-vertical-relative:page;z-index:-250851328;mso-width-relative:page;mso-height-relative:page;" fillcolor="#000000" filled="t" stroked="t" coordsize="9525,8890" o:gfxdata="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BRn&#10;gcLYAAAACwEAAA8AAAAAAAAAAQAgAAAAIgAAAGRycy9kb3ducmV2LnhtbFBLAQIUABQAAAAIAIdO&#10;4kBelrhb6gEAAB4EAAAOAAAAAAAAAAEAIAAAACcBAABkcnMvZTJvRG9jLnhtbFBLBQYAAAAABgAG&#10;AFkBAACDBQAAAAA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66176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ge">
                  <wp:posOffset>4138295</wp:posOffset>
                </wp:positionV>
                <wp:extent cx="8890" cy="8890"/>
                <wp:effectExtent l="13970" t="15875" r="22860" b="20955"/>
                <wp:wrapNone/>
                <wp:docPr id="911" name="WS_polygon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26" o:spid="_x0000_s1026" style="position:absolute;left:0pt;margin-left:790.65pt;margin-top:325.85pt;height:0.7pt;width:0.7pt;mso-position-horizontal-relative:page;mso-position-vertical-relative:page;z-index:-250850304;mso-width-relative:page;mso-height-relative:page;" fillcolor="#000000" filled="t" stroked="t" coordsize="8890,8890" o:gfxdata="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Omc2k3X&#10;AAAADQEAAA8AAAAAAAAAAQAgAAAAIgAAAGRycy9kb3ducmV2LnhtbFBLAQIUABQAAAAIAIdO4kCI&#10;EyHF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467200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4606925</wp:posOffset>
                </wp:positionV>
                <wp:extent cx="9525" cy="8890"/>
                <wp:effectExtent l="0" t="0" r="0" b="0"/>
                <wp:wrapNone/>
                <wp:docPr id="914" name="group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" cy="8890"/>
                          <a:chOff x="0" y="0"/>
                          <a:chExt cx="75" cy="70203"/>
                        </a:xfrm>
                      </wpg:grpSpPr>
                      <wps:wsp>
                        <wps:cNvPr id="912" name="WS_polygon928"/>
                        <wps:cNvSpPr/>
                        <wps:spPr>
                          <a:xfrm>
                            <a:off x="0" y="0"/>
                            <a:ext cx="75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13" name="WS_polygon929"/>
                        <wps:cNvSpPr/>
                        <wps:spPr>
                          <a:xfrm>
                            <a:off x="0" y="0"/>
                            <a:ext cx="75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927" o:spid="_x0000_s1026" o:spt="203" style="position:absolute;left:0pt;margin-left:50.75pt;margin-top:362.75pt;height:0.7pt;width:0.75pt;mso-position-horizontal-relative:page;mso-position-vertical-relative:page;z-index:-250849280;mso-width-relative:page;mso-height-relative:page;" coordsize="75,70203" o:gfxdata="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0rRe&#10;J9kAAAALAQAADwAAAAAAAAABACAAAAAiAAAAZHJzL2Rvd25yZXYueG1sUEsBAhQAFAAAAAgAh07i&#10;QDlldLxaAgAAfAcAAA4AAAAAAAAAAQAgAAAAKAEAAGRycy9lMm9Eb2MueG1sUEsFBgAAAAAGAAYA&#10;WQEAAPQFAAAAAA==&#10;">
                <o:lock v:ext="edit" aspectratio="f"/>
                <v:shape id="WS_polygon928" o:spid="_x0000_s1026" style="position:absolute;left:0;top:0;height:70;width:75;" fillcolor="#000000" filled="t" stroked="t" coordsize="75,70" o:gfxdata="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N4DnL4A&#10;AADcAAAADwAAAAAAAAABACAAAAAiAAAAZHJzL2Rvd25yZXYueG1sUEsBAhQAFAAAAAgAh07iQDMv&#10;BZ47AAAAOQAAABAAAAAAAAAAAQAgAAAADQEAAGRycy9zaGFwZXhtbC54bWxQSwUGAAAAAAYABgBb&#10;AQAAtwMAAAAA&#10;" path="m0,26l28,26,37,0,46,26,74,26,51,43,60,69,37,53,14,69,23,43xe">
                  <v:path o:connectlocs="37,0;0,26;14,69;60,69;74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929" o:spid="_x0000_s1026" style="position:absolute;left:0;top:0;height:70;width:75;" fillcolor="#000000" filled="t" stroked="t" coordsize="75,70" o:gfxdata="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5KmB74A&#10;AADcAAAADwAAAAAAAAABACAAAAAiAAAAZHJzL2Rvd25yZXYueG1sUEsBAhQAFAAAAAgAh07iQDMv&#10;BZ47AAAAOQAAABAAAAAAAAAAAQAgAAAADQEAAGRycy9zaGFwZXhtbC54bWxQSwUGAAAAAAYABgBb&#10;AQAAtwMAAAAA&#10;" path="m0,26l28,26,37,0,46,26,74,26,51,43,60,69,37,53,14,69,23,43xe">
                  <v:path o:connectlocs="37,0;0,26;14,69;60,69;74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68224" behindDoc="1" locked="0" layoutInCell="1" allowOverlap="1">
                <wp:simplePos x="0" y="0"/>
                <wp:positionH relativeFrom="page">
                  <wp:posOffset>2209800</wp:posOffset>
                </wp:positionH>
                <wp:positionV relativeFrom="page">
                  <wp:posOffset>4606925</wp:posOffset>
                </wp:positionV>
                <wp:extent cx="9525" cy="8890"/>
                <wp:effectExtent l="14605" t="15240" r="21590" b="21590"/>
                <wp:wrapNone/>
                <wp:docPr id="915" name="WS_polygon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30" o:spid="_x0000_s1026" style="position:absolute;left:0pt;margin-left:174pt;margin-top:362.75pt;height:0.7pt;width:0.75pt;mso-position-horizontal-relative:page;mso-position-vertical-relative:page;z-index:-250848256;mso-width-relative:page;mso-height-relative:page;" fillcolor="#000000" filled="t" stroked="t" coordsize="9525,8890" o:gfxdata="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PFz4/doAAAALAQAADwAAAAAAAAABACAAAAAiAAAAZHJzL2Rvd25yZXYueG1sUEsBAhQAFAAAAAgA&#10;h07iQCObYYnqAQAAHgQAAA4AAAAAAAAAAQAgAAAAKQEAAGRycy9lMm9Eb2MueG1sUEsFBgAAAAAG&#10;AAYAWQEAAIUFAAAAAA=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69248" behindDoc="1" locked="0" layoutInCell="1" allowOverlap="1">
                <wp:simplePos x="0" y="0"/>
                <wp:positionH relativeFrom="page">
                  <wp:posOffset>3776345</wp:posOffset>
                </wp:positionH>
                <wp:positionV relativeFrom="page">
                  <wp:posOffset>4606925</wp:posOffset>
                </wp:positionV>
                <wp:extent cx="8890" cy="8890"/>
                <wp:effectExtent l="13970" t="15875" r="22860" b="20955"/>
                <wp:wrapNone/>
                <wp:docPr id="916" name="WS_polygon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31" o:spid="_x0000_s1026" style="position:absolute;left:0pt;margin-left:297.35pt;margin-top:362.75pt;height:0.7pt;width:0.7pt;mso-position-horizontal-relative:page;mso-position-vertical-relative:page;z-index:-250847232;mso-width-relative:page;mso-height-relative:page;" fillcolor="#000000" filled="t" stroked="t" coordsize="8890,8890" o:gfxdata="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YYtDUdcA&#10;AAALAQAADwAAAAAAAAABACAAAAAiAAAAZHJzL2Rvd25yZXYueG1sUEsBAhQAFAAAAAgAh07iQNMF&#10;sOrnAQAAHgQAAA4AAAAAAAAAAQAgAAAAJgEAAGRycy9lMm9Eb2MueG1sUEsFBgAAAAAGAAYAWQEA&#10;AH8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70272" behindDoc="1" locked="0" layoutInCell="1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4606925</wp:posOffset>
                </wp:positionV>
                <wp:extent cx="8890" cy="8890"/>
                <wp:effectExtent l="13970" t="15875" r="22860" b="20955"/>
                <wp:wrapNone/>
                <wp:docPr id="917" name="WS_polygon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32" o:spid="_x0000_s1026" style="position:absolute;left:0pt;margin-left:420.6pt;margin-top:362.75pt;height:0.7pt;width:0.7pt;mso-position-horizontal-relative:page;mso-position-vertical-relative:page;z-index:-250846208;mso-width-relative:page;mso-height-relative:page;" fillcolor="#000000" filled="t" stroked="t" coordsize="8890,8890" o:gfxdata="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2fkB6&#10;1wAAAAsBAAAPAAAAAAAAAAEAIAAAACIAAABkcnMvZG93bnJldi54bWxQSwECFAAUAAAACACHTuJA&#10;PyIfZ+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71296" behindDoc="1" locked="0" layoutInCell="1" allowOverlap="1">
                <wp:simplePos x="0" y="0"/>
                <wp:positionH relativeFrom="page">
                  <wp:posOffset>6908800</wp:posOffset>
                </wp:positionH>
                <wp:positionV relativeFrom="page">
                  <wp:posOffset>4606925</wp:posOffset>
                </wp:positionV>
                <wp:extent cx="8890" cy="8890"/>
                <wp:effectExtent l="13970" t="15875" r="22860" b="20955"/>
                <wp:wrapNone/>
                <wp:docPr id="918" name="WS_polygon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33" o:spid="_x0000_s1026" style="position:absolute;left:0pt;margin-left:544pt;margin-top:362.75pt;height:0.7pt;width:0.7pt;mso-position-horizontal-relative:page;mso-position-vertical-relative:page;z-index:-250845184;mso-width-relative:page;mso-height-relative:page;" fillcolor="#000000" filled="t" stroked="t" coordsize="8890,8890" o:gfxdata="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lAvFX&#10;2AAAAA0BAAAPAAAAAAAAAAEAIAAAACIAAABkcnMvZG93bnJldi54bWxQSwECFAAUAAAACACHTuJA&#10;I7lyMu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72320" behindDoc="1" locked="0" layoutInCell="1" allowOverlap="1">
                <wp:simplePos x="0" y="0"/>
                <wp:positionH relativeFrom="page">
                  <wp:posOffset>8474075</wp:posOffset>
                </wp:positionH>
                <wp:positionV relativeFrom="page">
                  <wp:posOffset>4606925</wp:posOffset>
                </wp:positionV>
                <wp:extent cx="9525" cy="8890"/>
                <wp:effectExtent l="14605" t="15240" r="21590" b="21590"/>
                <wp:wrapNone/>
                <wp:docPr id="919" name="WS_polygon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34" o:spid="_x0000_s1026" style="position:absolute;left:0pt;margin-left:667.25pt;margin-top:362.75pt;height:0.7pt;width:0.75pt;mso-position-horizontal-relative:page;mso-position-vertical-relative:page;z-index:-250844160;mso-width-relative:page;mso-height-relative:page;" fillcolor="#000000" filled="t" stroked="t" coordsize="9525,8890" o:gfxdata="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Hfz09toAAAANAQAADwAAAAAAAAABACAAAAAiAAAAZHJzL2Rvd25yZXYueG1sUEsBAhQAFAAA&#10;AAgAh07iQEpujJHtAQAAHgQAAA4AAAAAAAAAAQAgAAAAKQEAAGRycy9lMm9Eb2MueG1sUEsFBgAA&#10;AAAGAAYAWQEAAIgFAAAAAA=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473344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ge">
                  <wp:posOffset>864235</wp:posOffset>
                </wp:positionV>
                <wp:extent cx="8890" cy="9525"/>
                <wp:effectExtent l="0" t="0" r="0" b="0"/>
                <wp:wrapNone/>
                <wp:docPr id="922" name="group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9525"/>
                          <a:chOff x="0" y="0"/>
                          <a:chExt cx="70" cy="75203"/>
                        </a:xfrm>
                      </wpg:grpSpPr>
                      <wps:wsp>
                        <wps:cNvPr id="920" name="WS_polygon936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21" name="WS_polygon937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935" o:spid="_x0000_s1026" o:spt="203" style="position:absolute;left:0pt;margin-left:790.65pt;margin-top:68.05pt;height:0.75pt;width:0.7pt;mso-position-horizontal-relative:page;mso-position-vertical-relative:page;z-index:-250843136;mso-width-relative:page;mso-height-relative:page;" coordsize="70,75203" o:gfxdata="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+FajLtsAAAANAQAADwAAAAAAAAABACAAAAAiAAAAZHJzL2Rvd25yZXYueG1sUEsBAhQAFAAAAAgA&#10;h07iQCzMDu1bAgAAfAcAAA4AAAAAAAAAAQAgAAAAKgEAAGRycy9lMm9Eb2MueG1sUEsFBgAAAAAG&#10;AAYAWQEAAPcFAAAAAA==&#10;">
                <o:lock v:ext="edit" aspectratio="f"/>
                <v:shape id="WS_polygon936" o:spid="_x0000_s1026" style="position:absolute;left:0;top:0;height:75;width:70;" fillcolor="#000000" filled="t" stroked="t" coordsize="70,75" o:gfxdata="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o2Fey8AAAA&#10;3AAAAA8AAAAAAAAAAQAgAAAAIgAAAGRycy9kb3ducmV2LnhtbFBLAQIUABQAAAAIAIdO4kAzLwWe&#10;OwAAADkAAAAQAAAAAAAAAAEAIAAAAAsBAABkcnMvc2hhcGV4bWwueG1sUEsFBgAAAAAGAAYAWwEA&#10;ALUDAAAAAA=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937" o:spid="_x0000_s1026" style="position:absolute;left:0;top:0;height:75;width:70;" fillcolor="#000000" filled="t" stroked="t" coordsize="70,75" o:gfxdata="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V6sHe/&#10;AAAA3AAAAA8AAAAAAAAAAQAgAAAAIgAAAGRycy9kb3ducmV2LnhtbFBLAQIUABQAAAAIAIdO4kAz&#10;LwWeOwAAADkAAAAQAAAAAAAAAAEAIAAAAA4BAABkcnMvc2hhcGV4bWwueG1sUEsFBgAAAAAGAAYA&#10;WwEAALgDAAAAAA=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474368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ge">
                  <wp:posOffset>4606925</wp:posOffset>
                </wp:positionV>
                <wp:extent cx="8890" cy="8890"/>
                <wp:effectExtent l="0" t="0" r="0" b="0"/>
                <wp:wrapNone/>
                <wp:docPr id="925" name="group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923" name="WS_polygon939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24" name="WS_polygon940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938" o:spid="_x0000_s1026" o:spt="203" style="position:absolute;left:0pt;margin-left:790.65pt;margin-top:362.75pt;height:0.7pt;width:0.7pt;mso-position-horizontal-relative:page;mso-position-vertical-relative:page;z-index:-250842112;mso-width-relative:page;mso-height-relative:page;" coordsize="70,70203" o:gfxdata="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Jw4&#10;/d/bAAAADQEAAA8AAAAAAAAAAQAgAAAAIgAAAGRycy9kb3ducmV2LnhtbFBLAQIUABQAAAAIAIdO&#10;4kA4sEWpWQIAAHwHAAAOAAAAAAAAAAEAIAAAACoBAABkcnMvZTJvRG9jLnhtbFBLBQYAAAAABgAG&#10;AFkBAAD1BQAAAAA=&#10;">
                <o:lock v:ext="edit" aspectratio="f"/>
                <v:shape id="WS_polygon939" o:spid="_x0000_s1026" style="position:absolute;left:0;top:0;height:70;width:70;" fillcolor="#000000" filled="t" stroked="t" coordsize="70,70" o:gfxdata="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aW7274A&#10;AADcAAAADwAAAAAAAAABACAAAAAiAAAAZHJzL2Rvd25yZXYueG1sUEsBAhQAFAAAAAgAh07iQDMv&#10;BZ47AAAAOQAAABAAAAAAAAAAAQAgAAAADQEAAGRycy9zaGFwZXhtbC54bWxQSwUGAAAAAAYABgBb&#10;AQAAtwMAAAAA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940" o:spid="_x0000_s1026" style="position:absolute;left:0;top:0;height:70;width:70;" fillcolor="#000000" filled="t" stroked="t" coordsize="70,70" o:gfxdata="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kwjr74A&#10;AADcAAAADwAAAAAAAAABACAAAAAiAAAAZHJzL2Rvd25yZXYueG1sUEsBAhQAFAAAAAgAh07iQDMv&#10;BZ47AAAAOQAAABAAAAAAAAAAAQAgAAAADQEAAGRycy9zaGFwZXhtbC54bWxQSwUGAAAAAAYABgBb&#10;AQAAtwMAAAAA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475392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864235</wp:posOffset>
                </wp:positionV>
                <wp:extent cx="9525" cy="9525"/>
                <wp:effectExtent l="0" t="0" r="0" b="0"/>
                <wp:wrapNone/>
                <wp:docPr id="928" name="group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" cy="9525"/>
                          <a:chOff x="0" y="0"/>
                          <a:chExt cx="75" cy="75203"/>
                        </a:xfrm>
                      </wpg:grpSpPr>
                      <wps:wsp>
                        <wps:cNvPr id="926" name="WS_polygon942"/>
                        <wps:cNvSpPr/>
                        <wps:spPr>
                          <a:xfrm>
                            <a:off x="0" y="0"/>
                            <a:ext cx="75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27" name="WS_polygon943"/>
                        <wps:cNvSpPr/>
                        <wps:spPr>
                          <a:xfrm>
                            <a:off x="0" y="0"/>
                            <a:ext cx="75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941" o:spid="_x0000_s1026" o:spt="203" style="position:absolute;left:0pt;margin-left:50.75pt;margin-top:68.05pt;height:0.75pt;width:0.75pt;mso-position-horizontal-relative:page;mso-position-vertical-relative:page;z-index:-250841088;mso-width-relative:page;mso-height-relative:page;" coordsize="75,75203" o:gfxdata="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CX8xtTY&#10;AAAACwEAAA8AAAAAAAAAAQAgAAAAIgAAAGRycy9kb3ducmV2LnhtbFBLAQIUABQAAAAIAIdO4kBC&#10;NZb+WQIAAHwHAAAOAAAAAAAAAAEAIAAAACcBAABkcnMvZTJvRG9jLnhtbFBLBQYAAAAABgAGAFkB&#10;AADyBQAAAAA=&#10;">
                <o:lock v:ext="edit" aspectratio="f"/>
                <v:shape id="WS_polygon942" o:spid="_x0000_s1026" style="position:absolute;left:0;top:0;height:75;width:75;" fillcolor="#000000" filled="t" stroked="t" coordsize="75,75" o:gfxdata="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I0E6&#10;wAAAANwAAAAPAAAAAAAAAAEAIAAAACIAAABkcnMvZG93bnJldi54bWxQSwECFAAUAAAACACHTuJA&#10;My8FnjsAAAA5AAAAEAAAAAAAAAABACAAAAAPAQAAZHJzL3NoYXBleG1sLnhtbFBLBQYAAAAABgAG&#10;AFsBAAC5AwAAAAA=&#10;" path="m0,28l28,28,37,0,46,28,74,28,51,46,60,74,37,57,14,74,23,46xe">
                  <v:path o:connectlocs="37,0;0,28;14,74;60,74;74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943" o:spid="_x0000_s1026" style="position:absolute;left:0;top:0;height:75;width:75;" fillcolor="#000000" filled="t" stroked="t" coordsize="75,75" o:gfxdata="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b+Sh&#10;wAAAANwAAAAPAAAAAAAAAAEAIAAAACIAAABkcnMvZG93bnJldi54bWxQSwECFAAUAAAACACHTuJA&#10;My8FnjsAAAA5AAAAEAAAAAAAAAABACAAAAAPAQAAZHJzL3NoYXBleG1sLnhtbFBLBQYAAAAABgAG&#10;AFsBAAC5AwAAAAA=&#10;" path="m0,28l28,28,37,0,46,28,74,28,51,46,60,74,37,57,14,74,23,46xe">
                  <v:path o:connectlocs="37,0;0,28;14,74;60,74;74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line="14" w:lineRule="exact"/>
        <w:jc w:val="center"/>
      </w:pPr>
    </w:p>
    <w:tbl>
      <w:tblPr>
        <w:tblStyle w:val="4"/>
        <w:tblW w:w="0" w:type="auto"/>
        <w:tblInd w:w="2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465"/>
        <w:gridCol w:w="2468"/>
        <w:gridCol w:w="2465"/>
        <w:gridCol w:w="2467"/>
        <w:gridCol w:w="2466"/>
        <w:gridCol w:w="2467"/>
      </w:tblGrid>
      <w:tr>
        <w:trPr>
          <w:trHeight w:val="413" w:hRule="exact"/>
        </w:trPr>
        <w:tc>
          <w:tcPr>
            <w:tcW w:w="246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67" w:line="277" w:lineRule="exact"/>
              <w:ind w:left="81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一级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指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标</w:t>
            </w:r>
          </w:p>
        </w:tc>
        <w:tc>
          <w:tcPr>
            <w:tcW w:w="246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67" w:line="277" w:lineRule="exact"/>
              <w:ind w:left="81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二级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指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标</w:t>
            </w:r>
          </w:p>
        </w:tc>
        <w:tc>
          <w:tcPr>
            <w:tcW w:w="246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67" w:line="277" w:lineRule="exact"/>
              <w:ind w:left="81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三级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指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标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67" w:line="277" w:lineRule="exact"/>
              <w:ind w:left="60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绩效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指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标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7"/>
                <w:w w:val="89"/>
              </w:rPr>
              <w:t>描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1"/>
                <w:w w:val="92"/>
              </w:rPr>
              <w:t>述</w:t>
            </w:r>
          </w:p>
        </w:tc>
        <w:tc>
          <w:tcPr>
            <w:tcW w:w="246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67" w:line="277" w:lineRule="exact"/>
              <w:ind w:left="91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指标值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67" w:line="277" w:lineRule="exact"/>
              <w:ind w:left="49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指标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值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确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7"/>
                <w:w w:val="89"/>
              </w:rPr>
              <w:t>定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1"/>
                <w:w w:val="92"/>
              </w:rPr>
              <w:t>依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7"/>
                <w:w w:val="92"/>
              </w:rPr>
              <w:t>据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4" w:hRule="exact"/>
        </w:trPr>
        <w:tc>
          <w:tcPr>
            <w:tcW w:w="246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233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81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效益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标</w:t>
            </w:r>
          </w:p>
        </w:tc>
        <w:tc>
          <w:tcPr>
            <w:tcW w:w="246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8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经济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效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益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标</w:t>
            </w:r>
          </w:p>
        </w:tc>
        <w:tc>
          <w:tcPr>
            <w:tcW w:w="246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发现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违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金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整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改率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审计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中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发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现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违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问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题</w:t>
            </w:r>
          </w:p>
          <w:p>
            <w:pPr>
              <w:autoSpaceDE w:val="0"/>
              <w:autoSpaceDN w:val="0"/>
              <w:spacing w:line="360" w:lineRule="exact"/>
              <w:ind w:left="108" w:right="1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所涉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及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金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整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占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比</w:t>
            </w:r>
          </w:p>
        </w:tc>
        <w:tc>
          <w:tcPr>
            <w:tcW w:w="246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8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6"/>
                <w:w w:val="105"/>
              </w:rPr>
              <w:t>≥0.9%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审计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作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绩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效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理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办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法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7" w:hRule="exact"/>
        </w:trPr>
        <w:tc>
          <w:tcPr>
            <w:tcW w:w="2465" w:type="dxa"/>
            <w:vMerge w:val="continue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233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81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效益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标</w:t>
            </w:r>
          </w:p>
        </w:tc>
        <w:tc>
          <w:tcPr>
            <w:tcW w:w="246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1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社会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效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益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标</w:t>
            </w:r>
          </w:p>
        </w:tc>
        <w:tc>
          <w:tcPr>
            <w:tcW w:w="246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1" w:line="276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审计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议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纳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率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0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被采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纳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议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占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全</w:t>
            </w:r>
          </w:p>
          <w:p>
            <w:pPr>
              <w:autoSpaceDE w:val="0"/>
              <w:autoSpaceDN w:val="0"/>
              <w:spacing w:before="84" w:line="276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部审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议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比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率</w:t>
            </w:r>
          </w:p>
        </w:tc>
        <w:tc>
          <w:tcPr>
            <w:tcW w:w="246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1" w:lineRule="exact"/>
              <w:jc w:val="left"/>
            </w:pPr>
          </w:p>
          <w:p>
            <w:pPr>
              <w:autoSpaceDE w:val="0"/>
              <w:autoSpaceDN w:val="0"/>
              <w:spacing w:line="276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6"/>
                <w:w w:val="105"/>
              </w:rPr>
              <w:t>≥0.9%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1" w:line="276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审计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作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绩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效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理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办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法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exact"/>
        </w:trPr>
        <w:tc>
          <w:tcPr>
            <w:tcW w:w="2465" w:type="dxa"/>
            <w:vMerge w:val="continue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233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81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效益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标</w:t>
            </w:r>
          </w:p>
        </w:tc>
        <w:tc>
          <w:tcPr>
            <w:tcW w:w="246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社会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效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益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标</w:t>
            </w:r>
          </w:p>
        </w:tc>
        <w:tc>
          <w:tcPr>
            <w:tcW w:w="246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社会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效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益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标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2" w:lineRule="exact"/>
              <w:ind w:left="108" w:right="1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保证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关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正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常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开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展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审计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作</w:t>
            </w:r>
          </w:p>
        </w:tc>
        <w:tc>
          <w:tcPr>
            <w:tcW w:w="246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开展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作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年度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数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据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7" w:hRule="exact"/>
        </w:trPr>
        <w:tc>
          <w:tcPr>
            <w:tcW w:w="246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2233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81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效益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标</w:t>
            </w:r>
          </w:p>
        </w:tc>
        <w:tc>
          <w:tcPr>
            <w:tcW w:w="246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可持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续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影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响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标</w:t>
            </w:r>
          </w:p>
        </w:tc>
        <w:tc>
          <w:tcPr>
            <w:tcW w:w="246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0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问题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整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改</w:t>
            </w:r>
            <w:r>
              <w:rPr>
                <w:rFonts w:ascii="微软雅黑" w:hAnsi="微软雅黑" w:eastAsia="微软雅黑" w:cs="微软雅黑"/>
                <w:bCs/>
                <w:color w:val="000000"/>
              </w:rPr>
              <w:t>率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0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审计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发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现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问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题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整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落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实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情况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占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有</w:t>
            </w:r>
            <w:r>
              <w:rPr>
                <w:rFonts w:ascii="微软雅黑" w:hAnsi="微软雅黑" w:eastAsia="微软雅黑" w:cs="微软雅黑"/>
                <w:bCs/>
                <w:color w:val="000000"/>
              </w:rPr>
              <w:t>率</w:t>
            </w:r>
          </w:p>
        </w:tc>
        <w:tc>
          <w:tcPr>
            <w:tcW w:w="246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6"/>
                <w:w w:val="105"/>
              </w:rPr>
              <w:t>≥0.9%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0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审计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作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绩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效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理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办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法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</w:trPr>
        <w:tc>
          <w:tcPr>
            <w:tcW w:w="24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7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满意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度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</w:rPr>
              <w:t>标</w:t>
            </w:r>
          </w:p>
        </w:tc>
        <w:tc>
          <w:tcPr>
            <w:tcW w:w="24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服务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意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度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指标</w:t>
            </w:r>
          </w:p>
        </w:tc>
        <w:tc>
          <w:tcPr>
            <w:tcW w:w="24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服务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意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度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指标</w:t>
            </w:r>
          </w:p>
        </w:tc>
        <w:tc>
          <w:tcPr>
            <w:tcW w:w="24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审计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违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纪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投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诉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率</w:t>
            </w:r>
          </w:p>
        </w:tc>
        <w:tc>
          <w:tcPr>
            <w:tcW w:w="24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≤0.05%</w:t>
            </w:r>
          </w:p>
        </w:tc>
        <w:tc>
          <w:tcPr>
            <w:tcW w:w="24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年度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数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据</w:t>
            </w:r>
          </w:p>
        </w:tc>
      </w:tr>
    </w:tbl>
    <w:p>
      <w:pPr>
        <w:spacing w:line="14" w:lineRule="exact"/>
        <w:jc w:val="center"/>
        <w:sectPr>
          <w:type w:val="continuous"/>
          <w:pgSz w:w="16840" w:h="11900"/>
          <w:pgMar w:top="1354" w:right="920" w:bottom="419" w:left="1020" w:header="851" w:footer="419" w:gutter="0"/>
          <w:cols w:space="0" w:num="1"/>
        </w:sectPr>
      </w:pPr>
    </w:p>
    <w:p>
      <w:pPr>
        <w:autoSpaceDE w:val="0"/>
        <w:autoSpaceDN w:val="0"/>
        <w:spacing w:line="3654" w:lineRule="exact"/>
        <w:jc w:val="left"/>
      </w:pPr>
    </w:p>
    <w:p>
      <w:pPr>
        <w:autoSpaceDE w:val="0"/>
        <w:autoSpaceDN w:val="0"/>
        <w:spacing w:line="265" w:lineRule="exact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40</w:t>
      </w:r>
    </w:p>
    <w:p>
      <w:pPr>
        <w:spacing w:line="14" w:lineRule="exact"/>
        <w:jc w:val="center"/>
        <w:sectPr>
          <w:type w:val="continuous"/>
          <w:pgSz w:w="16840" w:h="11900"/>
          <w:pgMar w:top="1354" w:right="920" w:bottom="419" w:left="1020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401" w:right="918" w:bottom="419" w:left="1021" w:header="851" w:footer="419" w:gutter="0"/>
          <w:cols w:space="720" w:num="1"/>
        </w:sectPr>
      </w:pPr>
      <w:bookmarkStart w:id="40" w:name="_bookmark40"/>
      <w:bookmarkEnd w:id="40"/>
    </w:p>
    <w:p>
      <w:pPr>
        <w:spacing w:line="14" w:lineRule="exact"/>
        <w:jc w:val="center"/>
      </w:pPr>
      <w:r>
        <mc:AlternateContent>
          <mc:Choice Requires="wpg">
            <w:drawing>
              <wp:anchor distT="0" distB="0" distL="114300" distR="114300" simplePos="0" relativeHeight="252476416" behindDoc="1" locked="0" layoutInCell="1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1169035</wp:posOffset>
                </wp:positionV>
                <wp:extent cx="8890" cy="9525"/>
                <wp:effectExtent l="0" t="0" r="0" b="0"/>
                <wp:wrapNone/>
                <wp:docPr id="931" name="group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9525"/>
                          <a:chOff x="0" y="0"/>
                          <a:chExt cx="70" cy="75203"/>
                        </a:xfrm>
                      </wpg:grpSpPr>
                      <wps:wsp>
                        <wps:cNvPr id="929" name="WS_polygon945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30" name="WS_polygon946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944" o:spid="_x0000_s1026" o:spt="203" style="position:absolute;left:0pt;margin-left:50.65pt;margin-top:92.05pt;height:0.75pt;width:0.7pt;mso-position-horizontal-relative:page;mso-position-vertical-relative:page;z-index:-250840064;mso-width-relative:page;mso-height-relative:page;" coordsize="70,75203" o:gfxdata="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JXCDvbZAAAACwEAAA8AAAAAAAAAAQAgAAAAIgAAAGRycy9kb3ducmV2LnhtbFBLAQIUABQAAAAI&#10;AIdO4kDY5rZqXgIAAHwHAAAOAAAAAAAAAAEAIAAAACgBAABkcnMvZTJvRG9jLnhtbFBLBQYAAAAA&#10;BgAGAFkBAAD4BQAAAAA=&#10;">
                <o:lock v:ext="edit" aspectratio="f"/>
                <v:shape id="WS_polygon945" o:spid="_x0000_s1026" style="position:absolute;left:0;top:0;height:75;width:70;" fillcolor="#000000" filled="t" stroked="t" coordsize="70,75" o:gfxdata="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sMvHG/&#10;AAAA3AAAAA8AAAAAAAAAAQAgAAAAIgAAAGRycy9kb3ducmV2LnhtbFBLAQIUABQAAAAIAIdO4kAz&#10;LwWeOwAAADkAAAAQAAAAAAAAAAEAIAAAAA4BAABkcnMvc2hhcGV4bWwueG1sUEsFBgAAAAAGAAYA&#10;WwEAALgDAAAAAA=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946" o:spid="_x0000_s1026" style="position:absolute;left:0;top:0;height:75;width:70;" fillcolor="#000000" filled="t" stroked="t" coordsize="70,75" o:gfxdata="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/vgzG8AAAA&#10;3AAAAA8AAAAAAAAAAQAgAAAAIgAAAGRycy9kb3ducmV2LnhtbFBLAQIUABQAAAAIAIdO4kAzLwWe&#10;OwAAADkAAAAQAAAAAAAAAAEAIAAAAAsBAABkcnMvc2hhcGV4bWwueG1sUEsFBgAAAAAGAAYAWwEA&#10;ALUDAAAAAA=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77440" behindDoc="1" locked="0" layoutInCell="1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1169035</wp:posOffset>
                </wp:positionV>
                <wp:extent cx="8890" cy="9525"/>
                <wp:effectExtent l="13335" t="17145" r="23495" b="19050"/>
                <wp:wrapNone/>
                <wp:docPr id="932" name="WS_polygon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47" o:spid="_x0000_s1026" style="position:absolute;left:0pt;margin-left:420.6pt;margin-top:92.05pt;height:0.75pt;width:0.7pt;mso-position-horizontal-relative:page;mso-position-vertical-relative:page;z-index:-250839040;mso-width-relative:page;mso-height-relative:page;" fillcolor="#000000" filled="t" stroked="t" coordsize="8890,9525" o:gfxdata="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NwW&#10;U0fXAAAACwEAAA8AAAAAAAAAAQAgAAAAIgAAAGRycy9kb3ducmV2LnhtbFBLAQIUABQAAAAIAIdO&#10;4kD6Co3q6wEAAB4EAAAOAAAAAAAAAAEAIAAAACY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478464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ge">
                  <wp:posOffset>1169035</wp:posOffset>
                </wp:positionV>
                <wp:extent cx="8890" cy="9525"/>
                <wp:effectExtent l="0" t="0" r="0" b="0"/>
                <wp:wrapNone/>
                <wp:docPr id="935" name="group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9525"/>
                          <a:chOff x="0" y="0"/>
                          <a:chExt cx="70" cy="75203"/>
                        </a:xfrm>
                      </wpg:grpSpPr>
                      <wps:wsp>
                        <wps:cNvPr id="933" name="WS_polygon949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34" name="WS_polygon950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948" o:spid="_x0000_s1026" o:spt="203" style="position:absolute;left:0pt;margin-left:790.65pt;margin-top:92.05pt;height:0.75pt;width:0.7pt;mso-position-horizontal-relative:page;mso-position-vertical-relative:page;z-index:-250838016;mso-width-relative:page;mso-height-relative:page;" coordsize="70,75203" o:gfxdata="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xI1cd9sAAAANAQAADwAAAAAAAAABACAAAAAiAAAAZHJzL2Rvd25yZXYueG1sUEsBAhQAFAAAAAgA&#10;h07iQF1BEGVbAgAAfAcAAA4AAAAAAAAAAQAgAAAAKgEAAGRycy9lMm9Eb2MueG1sUEsFBgAAAAAG&#10;AAYAWQEAAPcFAAAAAA==&#10;">
                <o:lock v:ext="edit" aspectratio="f"/>
                <v:shape id="WS_polygon949" o:spid="_x0000_s1026" style="position:absolute;left:0;top:0;height:75;width:70;" fillcolor="#000000" filled="t" stroked="t" coordsize="70,75" o:gfxdata="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PR1G&#10;wAAAANwAAAAPAAAAAAAAAAEAIAAAACIAAABkcnMvZG93bnJldi54bWxQSwECFAAUAAAACACHTuJA&#10;My8FnjsAAAA5AAAAEAAAAAAAAAABACAAAAAPAQAAZHJzL3NoYXBleG1sLnhtbFBLBQYAAAAABgAG&#10;AFsBAAC5AwAAAAA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950" o:spid="_x0000_s1026" style="position:absolute;left:0;top:0;height:75;width:70;" fillcolor="#000000" filled="t" stroked="t" coordsize="70,75" o:gfxdata="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DUhTK/&#10;AAAA3AAAAA8AAAAAAAAAAQAgAAAAIgAAAGRycy9kb3ducmV2LnhtbFBLAQIUABQAAAAIAIdO4kAz&#10;LwWeOwAAADkAAAAQAAAAAAAAAAEAIAAAAA4BAABkcnMvc2hhcGV4bWwueG1sUEsFBgAAAAAGAAYA&#10;WwEAALgDAAAAAA=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479488" behindDoc="1" locked="0" layoutInCell="1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3467100</wp:posOffset>
                </wp:positionV>
                <wp:extent cx="10795" cy="18415"/>
                <wp:effectExtent l="0" t="0" r="0" b="0"/>
                <wp:wrapNone/>
                <wp:docPr id="940" name="group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" cy="18415"/>
                          <a:chOff x="0" y="0"/>
                          <a:chExt cx="85" cy="145203"/>
                        </a:xfrm>
                      </wpg:grpSpPr>
                      <wps:wsp>
                        <wps:cNvPr id="936" name="WS_polygon952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37" name="WS_polygon953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0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38" name="WS_polygon954"/>
                        <wps:cNvSpPr/>
                        <wps:spPr>
                          <a:xfrm>
                            <a:off x="10" y="75"/>
                            <a:ext cx="75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39" name="WS_polygon955"/>
                        <wps:cNvSpPr/>
                        <wps:spPr>
                          <a:xfrm>
                            <a:off x="10" y="75"/>
                            <a:ext cx="75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951" o:spid="_x0000_s1026" o:spt="203" style="position:absolute;left:0pt;margin-left:50.65pt;margin-top:273pt;height:1.45pt;width:0.85pt;mso-position-horizontal-relative:page;mso-position-vertical-relative:page;z-index:-250836992;mso-width-relative:page;mso-height-relative:page;" coordsize="85,145203" o:gfxdata="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ZzD7Z9kAAAALAQAADwAAAAAAAAABACAAAAAiAAAAZHJzL2Rvd25yZXYu&#10;eG1sUEsBAhQAFAAAAAgAh07iQCxc/hmlAgAA+wsAAA4AAAAAAAAAAQAgAAAAKAEAAGRycy9lMm9E&#10;b2MueG1sUEsFBgAAAAAGAAYAWQEAAD8GAAAAAA==&#10;">
                <o:lock v:ext="edit" aspectratio="f"/>
                <v:shape id="WS_polygon952" o:spid="_x0000_s1026" style="position:absolute;left:0;top:0;height:75;width:70;" fillcolor="#000000" filled="t" stroked="t" coordsize="70,75" o:gfxdata="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9Kvt6/&#10;AAAA3AAAAA8AAAAAAAAAAQAgAAAAIgAAAGRycy9kb3ducmV2LnhtbFBLAQIUABQAAAAIAIdO4kAz&#10;LwWeOwAAADkAAAAQAAAAAAAAAAEAIAAAAA4BAABkcnMvc2hhcGV4bWwueG1sUEsFBgAAAAAGAAYA&#10;WwEAALgDAAAAAA=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953" o:spid="_x0000_s1026" style="position:absolute;left:0;top:0;height:75;width:70;" fillcolor="#FFFFFF" filled="t" stroked="t" coordsize="70,75" o:gfxdata="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+AH&#10;KcEAAADcAAAADwAAAAAAAAABACAAAAAiAAAAZHJzL2Rvd25yZXYueG1sUEsBAhQAFAAAAAgAh07i&#10;QDMvBZ47AAAAOQAAABAAAAAAAAAAAQAgAAAAEAEAAGRycy9zaGFwZXhtbC54bWxQSwUGAAAAAAYA&#10;BgBbAQAAugMAAAAA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FFFFFF" joinstyle="miter"/>
                  <v:imagedata o:title=""/>
                  <o:lock v:ext="edit" aspectratio="f"/>
                </v:shape>
                <v:shape id="WS_polygon954" o:spid="_x0000_s1026" style="position:absolute;left:10;top:75;height:70;width:75;" fillcolor="#000000" filled="t" stroked="t" coordsize="75,70" o:gfxdata="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oNoFr4A&#10;AADcAAAADwAAAAAAAAABACAAAAAiAAAAZHJzL2Rvd25yZXYueG1sUEsBAhQAFAAAAAgAh07iQDMv&#10;BZ47AAAAOQAAABAAAAAAAAAAAQAgAAAADQEAAGRycy9zaGFwZXhtbC54bWxQSwUGAAAAAAYABgBb&#10;AQAAtwMAAAAA&#10;" path="m0,26l28,26,37,0,46,26,74,26,51,43,60,69,37,53,14,69,23,43xe">
                  <v:path o:connectlocs="37,0;0,26;14,69;60,69;74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955" o:spid="_x0000_s1026" style="position:absolute;left:10;top:75;height:70;width:75;" fillcolor="#000000" filled="t" stroked="t" coordsize="75,70" o:gfxdata="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nPzY2/&#10;AAAA3AAAAA8AAAAAAAAAAQAgAAAAIgAAAGRycy9kb3ducmV2LnhtbFBLAQIUABQAAAAIAIdO4kAz&#10;LwWeOwAAADkAAAAQAAAAAAAAAAEAIAAAAA4BAABkcnMvc2hhcGV4bWwueG1sUEsFBgAAAAAGAAYA&#10;WwEAALgDAAAAAA==&#10;" path="m0,26l28,26,37,0,46,26,74,26,51,43,60,69,37,53,14,69,23,43xe">
                  <v:path o:connectlocs="37,0;0,26;14,69;60,69;74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480512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ge">
                  <wp:posOffset>3467100</wp:posOffset>
                </wp:positionV>
                <wp:extent cx="8890" cy="18415"/>
                <wp:effectExtent l="0" t="0" r="0" b="0"/>
                <wp:wrapNone/>
                <wp:docPr id="945" name="group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18415"/>
                          <a:chOff x="0" y="0"/>
                          <a:chExt cx="70" cy="145203"/>
                        </a:xfrm>
                      </wpg:grpSpPr>
                      <wps:wsp>
                        <wps:cNvPr id="941" name="WS_polygon957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42" name="WS_polygon958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0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43" name="WS_polygon959"/>
                        <wps:cNvSpPr/>
                        <wps:spPr>
                          <a:xfrm>
                            <a:off x="0" y="75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44" name="WS_polygon960"/>
                        <wps:cNvSpPr/>
                        <wps:spPr>
                          <a:xfrm>
                            <a:off x="0" y="75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956" o:spid="_x0000_s1026" o:spt="203" style="position:absolute;left:0pt;margin-left:790.65pt;margin-top:273pt;height:1.45pt;width:0.7pt;mso-position-horizontal-relative:page;mso-position-vertical-relative:page;z-index:-250835968;mso-width-relative:page;mso-height-relative:page;" coordsize="70,145203" o:gfxdata="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/OXsRdsAAAANAQAADwAAAAAAAAABACAAAAAiAAAAZHJzL2Rvd25yZXYueG1sUEsBAhQA&#10;FAAAAAgAh07iQOsPMQuaAgAA+AsAAA4AAAAAAAAAAQAgAAAAKgEAAGRycy9lMm9Eb2MueG1sUEsF&#10;BgAAAAAGAAYAWQEAADYGAAAAAA==&#10;">
                <o:lock v:ext="edit" aspectratio="f"/>
                <v:shape id="WS_polygon957" o:spid="_x0000_s1026" style="position:absolute;left:0;top:0;height:75;width:70;" fillcolor="#000000" filled="t" stroked="t" coordsize="70,75" o:gfxdata="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ilVde/&#10;AAAA3AAAAA8AAAAAAAAAAQAgAAAAIgAAAGRycy9kb3ducmV2LnhtbFBLAQIUABQAAAAIAIdO4kAz&#10;LwWeOwAAADkAAAAQAAAAAAAAAAEAIAAAAA4BAABkcnMvc2hhcGV4bWwueG1sUEsFBgAAAAAGAAYA&#10;WwEAALgDAAAAAA=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958" o:spid="_x0000_s1026" style="position:absolute;left:0;top:0;height:75;width:70;" fillcolor="#FFFFFF" filled="t" stroked="t" coordsize="70,75" o:gfxdata="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5HX&#10;zMEAAADcAAAADwAAAAAAAAABACAAAAAiAAAAZHJzL2Rvd25yZXYueG1sUEsBAhQAFAAAAAgAh07i&#10;QDMvBZ47AAAAOQAAABAAAAAAAAAAAQAgAAAAEAEAAGRycy9zaGFwZXhtbC54bWxQSwUGAAAAAAYA&#10;BgBbAQAAugMAAAAA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FFFFFF" joinstyle="miter"/>
                  <v:imagedata o:title=""/>
                  <o:lock v:ext="edit" aspectratio="f"/>
                </v:shape>
                <v:shape id="WS_polygon959" o:spid="_x0000_s1026" style="position:absolute;left:0;top:75;height:70;width:70;" fillcolor="#000000" filled="t" stroked="t" coordsize="70,70" o:gfxdata="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R6Xnu/&#10;AAAA3AAAAA8AAAAAAAAAAQAgAAAAIgAAAGRycy9kb3ducmV2LnhtbFBLAQIUABQAAAAIAIdO4kAz&#10;LwWeOwAAADkAAAAQAAAAAAAAAAEAIAAAAA4BAABkcnMvc2hhcGV4bWwueG1sUEsFBgAAAAAGAAYA&#10;WwEAALgDAAAAAA=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960" o:spid="_x0000_s1026" style="position:absolute;left:0;top:75;height:70;width:70;" fillcolor="#000000" filled="t" stroked="t" coordsize="70,70" o:gfxdata="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5PGD74A&#10;AADcAAAADwAAAAAAAAABACAAAAAiAAAAZHJzL2Rvd25yZXYueG1sUEsBAhQAFAAAAAgAh07iQDMv&#10;BZ47AAAAOQAAABAAAAAAAAAAAQAgAAAADQEAAGRycy9zaGFwZXhtbC54bWxQSwUGAAAAAAYABgBb&#10;AQAAtwMAAAAA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81536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3739515</wp:posOffset>
                </wp:positionV>
                <wp:extent cx="9525" cy="8890"/>
                <wp:effectExtent l="14605" t="15240" r="21590" b="21590"/>
                <wp:wrapNone/>
                <wp:docPr id="946" name="WS_polygon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61" o:spid="_x0000_s1026" style="position:absolute;left:0pt;margin-left:50.75pt;margin-top:294.45pt;height:0.7pt;width:0.75pt;mso-position-horizontal-relative:page;mso-position-vertical-relative:page;z-index:-250834944;mso-width-relative:page;mso-height-relative:page;" fillcolor="#000000" filled="t" stroked="t" coordsize="9525,8890" o:gfxdata="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n&#10;nNnZ2AAAAAsBAAAPAAAAAAAAAAEAIAAAACIAAABkcnMvZG93bnJldi54bWxQSwECFAAUAAAACACH&#10;TuJAl1xu7usBAAAeBAAADgAAAAAAAAABACAAAAAnAQAAZHJzL2Uyb0RvYy54bWxQSwUGAAAAAAYA&#10;BgBZAQAAhAUAAAAA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82560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ge">
                  <wp:posOffset>3739515</wp:posOffset>
                </wp:positionV>
                <wp:extent cx="8890" cy="8890"/>
                <wp:effectExtent l="13970" t="15875" r="22860" b="20955"/>
                <wp:wrapNone/>
                <wp:docPr id="947" name="WS_polygon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62" o:spid="_x0000_s1026" style="position:absolute;left:0pt;margin-left:790.65pt;margin-top:294.45pt;height:0.7pt;width:0.7pt;mso-position-horizontal-relative:page;mso-position-vertical-relative:page;z-index:-250833920;mso-width-relative:page;mso-height-relative:page;" fillcolor="#000000" filled="t" stroked="t" coordsize="8890,8890" o:gfxdata="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4Dao&#10;BdgAAAANAQAADwAAAAAAAAABACAAAAAiAAAAZHJzL2Rvd25yZXYueG1sUEsBAhQAFAAAAAgAh07i&#10;QEHZ93DpAQAAHgQAAA4AAAAAAAAAAQAgAAAAJw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83584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4206875</wp:posOffset>
                </wp:positionV>
                <wp:extent cx="9525" cy="8890"/>
                <wp:effectExtent l="14605" t="15240" r="21590" b="21590"/>
                <wp:wrapNone/>
                <wp:docPr id="948" name="WS_polygon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63" o:spid="_x0000_s1026" style="position:absolute;left:0pt;margin-left:50.75pt;margin-top:331.25pt;height:0.7pt;width:0.75pt;mso-position-horizontal-relative:page;mso-position-vertical-relative:page;z-index:-250832896;mso-width-relative:page;mso-height-relative:page;" fillcolor="#000000" filled="t" stroked="t" coordsize="9525,8890" o:gfxdata="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JHM3PTYAAAACwEAAA8AAAAAAAAAAQAgAAAAIgAAAGRycy9kb3ducmV2LnhtbFBLAQIUABQAAAAI&#10;AIdO4kBn4Kw27QEAAB4EAAAOAAAAAAAAAAEAIAAAACcBAABkcnMvZTJvRG9jLnhtbFBLBQYAAAAA&#10;BgAGAFkBAACGBQAAAAA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84608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ge">
                  <wp:posOffset>4206875</wp:posOffset>
                </wp:positionV>
                <wp:extent cx="8890" cy="8890"/>
                <wp:effectExtent l="13970" t="15875" r="22860" b="20955"/>
                <wp:wrapNone/>
                <wp:docPr id="949" name="WS_polygon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64" o:spid="_x0000_s1026" style="position:absolute;left:0pt;margin-left:790.65pt;margin-top:331.25pt;height:0.7pt;width:0.7pt;mso-position-horizontal-relative:page;mso-position-vertical-relative:page;z-index:-250831872;mso-width-relative:page;mso-height-relative:page;" fillcolor="#000000" filled="t" stroked="t" coordsize="8890,8890" o:gfxdata="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5UiIG&#10;1wAAAA0BAAAPAAAAAAAAAAEAIAAAACIAAABkcnMvZG93bnJldi54bWxQSwECFAAUAAAACACHTuJA&#10;DjdSle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85632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4902200</wp:posOffset>
                </wp:positionV>
                <wp:extent cx="9525" cy="9525"/>
                <wp:effectExtent l="13970" t="15875" r="22225" b="20320"/>
                <wp:wrapNone/>
                <wp:docPr id="950" name="WS_polygon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65" o:spid="_x0000_s1026" style="position:absolute;left:0pt;margin-left:50.75pt;margin-top:386pt;height:0.75pt;width:0.75pt;mso-position-horizontal-relative:page;mso-position-vertical-relative:page;z-index:-250830848;mso-width-relative:page;mso-height-relative:page;" fillcolor="#000000" filled="t" stroked="t" coordsize="9525,9525" o:gfxdata="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IQT/r/X&#10;AAAACwEAAA8AAAAAAAAAAQAgAAAAIgAAAGRycy9kb3ducmV2LnhtbFBLAQIUABQAAAAIAIdO4kDC&#10;KnDz6AEAAB4EAAAOAAAAAAAAAAEAIAAAACYBAABkcnMvZTJvRG9jLnhtbFBLBQYAAAAABgAGAFkB&#10;AACABQAAAAA=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86656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ge">
                  <wp:posOffset>4902200</wp:posOffset>
                </wp:positionV>
                <wp:extent cx="8890" cy="9525"/>
                <wp:effectExtent l="13335" t="17145" r="23495" b="19050"/>
                <wp:wrapNone/>
                <wp:docPr id="951" name="WS_polygon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66" o:spid="_x0000_s1026" style="position:absolute;left:0pt;margin-left:790.65pt;margin-top:386pt;height:0.75pt;width:0.7pt;mso-position-horizontal-relative:page;mso-position-vertical-relative:page;z-index:-250829824;mso-width-relative:page;mso-height-relative:page;" fillcolor="#000000" filled="t" stroked="t" coordsize="8890,9525" o:gfxdata="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K/Q&#10;zNjYAAAADQEAAA8AAAAAAAAAAQAgAAAAIgAAAGRycy9kb3ducmV2LnhtbFBLAQIUABQAAAAIAIdO&#10;4kAUr+lt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87680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5598795</wp:posOffset>
                </wp:positionV>
                <wp:extent cx="9525" cy="8890"/>
                <wp:effectExtent l="14605" t="15240" r="21590" b="21590"/>
                <wp:wrapNone/>
                <wp:docPr id="952" name="WS_polygon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67" o:spid="_x0000_s1026" style="position:absolute;left:0pt;margin-left:50.75pt;margin-top:440.85pt;height:0.7pt;width:0.75pt;mso-position-horizontal-relative:page;mso-position-vertical-relative:page;z-index:-250828800;mso-width-relative:page;mso-height-relative:page;" fillcolor="#000000" filled="t" stroked="t" coordsize="9525,8890" o:gfxdata="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v&#10;Ae842AAAAAsBAAAPAAAAAAAAAAEAIAAAACIAAABkcnMvZG93bnJldi54bWxQSwECFAAUAAAACACH&#10;TuJA9RBg2OsBAAAeBAAADgAAAAAAAAABACAAAAAnAQAAZHJzL2Uyb0RvYy54bWxQSwUGAAAAAAYA&#10;BgBZAQAAhAUAAAAA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88704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ge">
                  <wp:posOffset>5598795</wp:posOffset>
                </wp:positionV>
                <wp:extent cx="8890" cy="8890"/>
                <wp:effectExtent l="13970" t="15875" r="22860" b="20955"/>
                <wp:wrapNone/>
                <wp:docPr id="953" name="WS_polygon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68" o:spid="_x0000_s1026" style="position:absolute;left:0pt;margin-left:790.65pt;margin-top:440.85pt;height:0.7pt;width:0.7pt;mso-position-horizontal-relative:page;mso-position-vertical-relative:page;z-index:-250827776;mso-width-relative:page;mso-height-relative:page;" fillcolor="#000000" filled="t" stroked="t" coordsize="8890,8890" o:gfxdata="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Uy5Ub&#10;1wAAAA0BAAAPAAAAAAAAAAEAIAAAACIAAABkcnMvZG93bnJldi54bWxQSwECFAAUAAAACACHTuJA&#10;4mJQAekBAAAe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89728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6065520</wp:posOffset>
                </wp:positionV>
                <wp:extent cx="9525" cy="9525"/>
                <wp:effectExtent l="13970" t="15875" r="22225" b="20320"/>
                <wp:wrapNone/>
                <wp:docPr id="954" name="WS_polygon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69" o:spid="_x0000_s1026" style="position:absolute;left:0pt;margin-left:50.75pt;margin-top:477.6pt;height:0.75pt;width:0.75pt;mso-position-horizontal-relative:page;mso-position-vertical-relative:page;z-index:-250826752;mso-width-relative:page;mso-height-relative:page;" fillcolor="#000000" filled="t" stroked="t" coordsize="9525,9525" o:gfxdata="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5mmex&#10;1wAAAAsBAAAPAAAAAAAAAAEAIAAAACIAAABkcnMvZG93bnJldi54bWxQSwECFAAUAAAACACHTuJA&#10;sb9fqOkBAAAeBAAADgAAAAAAAAABACAAAAAmAQAAZHJzL2Uyb0RvYy54bWxQSwUGAAAAAAYABgBZ&#10;AQAAgQUAAAAA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90752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ge">
                  <wp:posOffset>6065520</wp:posOffset>
                </wp:positionV>
                <wp:extent cx="8890" cy="9525"/>
                <wp:effectExtent l="13335" t="17145" r="23495" b="19050"/>
                <wp:wrapNone/>
                <wp:docPr id="955" name="WS_polygon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70" o:spid="_x0000_s1026" style="position:absolute;left:0pt;margin-left:790.65pt;margin-top:477.6pt;height:0.75pt;width:0.7pt;mso-position-horizontal-relative:page;mso-position-vertical-relative:page;z-index:-250825728;mso-width-relative:page;mso-height-relative:page;" fillcolor="#000000" filled="t" stroked="t" coordsize="8890,9525" o:gfxdata="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4WVI&#10;79gAAAANAQAADwAAAAAAAAABACAAAAAiAAAAZHJzL2Rvd25yZXYueG1sUEsBAhQAFAAAAAgAh07i&#10;QIWFnzLpAQAAHgQAAA4AAAAAAAAAAQAgAAAAJwEAAGRycy9lMm9Eb2MueG1sUEsFBgAAAAAGAAYA&#10;WQEAAII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491776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6762115</wp:posOffset>
                </wp:positionV>
                <wp:extent cx="9525" cy="8890"/>
                <wp:effectExtent l="0" t="0" r="0" b="0"/>
                <wp:wrapNone/>
                <wp:docPr id="958" name="group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" cy="8890"/>
                          <a:chOff x="0" y="0"/>
                          <a:chExt cx="75" cy="70203"/>
                        </a:xfrm>
                      </wpg:grpSpPr>
                      <wps:wsp>
                        <wps:cNvPr id="956" name="WS_polygon972"/>
                        <wps:cNvSpPr/>
                        <wps:spPr>
                          <a:xfrm>
                            <a:off x="0" y="0"/>
                            <a:ext cx="75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57" name="WS_polygon973"/>
                        <wps:cNvSpPr/>
                        <wps:spPr>
                          <a:xfrm>
                            <a:off x="0" y="0"/>
                            <a:ext cx="75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971" o:spid="_x0000_s1026" o:spt="203" style="position:absolute;left:0pt;margin-left:50.75pt;margin-top:532.45pt;height:0.7pt;width:0.75pt;mso-position-horizontal-relative:page;mso-position-vertical-relative:page;z-index:-250824704;mso-width-relative:page;mso-height-relative:page;" coordsize="75,70203" o:gfxdata="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VwM3&#10;fNoAAAANAQAADwAAAAAAAAABACAAAAAiAAAAZHJzL2Rvd25yZXYueG1sUEsBAhQAFAAAAAgAh07i&#10;QLZ7QglZAgAAfAcAAA4AAAAAAAAAAQAgAAAAKQEAAGRycy9lMm9Eb2MueG1sUEsFBgAAAAAGAAYA&#10;WQEAAPQFAAAAAA==&#10;">
                <o:lock v:ext="edit" aspectratio="f"/>
                <v:shape id="WS_polygon972" o:spid="_x0000_s1026" style="position:absolute;left:0;top:0;height:70;width:75;" fillcolor="#000000" filled="t" stroked="t" coordsize="75,70" o:gfxdata="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WPvF+/&#10;AAAA3AAAAA8AAAAAAAAAAQAgAAAAIgAAAGRycy9kb3ducmV2LnhtbFBLAQIUABQAAAAIAIdO4kAz&#10;LwWeOwAAADkAAAAQAAAAAAAAAAEAIAAAAA4BAABkcnMvc2hhcGV4bWwueG1sUEsFBgAAAAAGAAYA&#10;WwEAALgDAAAAAA==&#10;" path="m0,26l28,26,37,0,46,26,74,26,51,43,60,69,37,53,14,69,23,43xe">
                  <v:path o:connectlocs="37,0;0,26;14,69;60,69;74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973" o:spid="_x0000_s1026" style="position:absolute;left:0;top:0;height:70;width:75;" fillcolor="#000000" filled="t" stroked="t" coordsize="75,70" o:gfxdata="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sMZxL4A&#10;AADcAAAADwAAAAAAAAABACAAAAAiAAAAZHJzL2Rvd25yZXYueG1sUEsBAhQAFAAAAAgAh07iQDMv&#10;BZ47AAAAOQAAABAAAAAAAAAAAQAgAAAADQEAAGRycy9zaGFwZXhtbC54bWxQSwUGAAAAAAYABgBb&#10;AQAAtwMAAAAA&#10;" path="m0,26l28,26,37,0,46,26,74,26,51,43,60,69,37,53,14,69,23,43xe">
                  <v:path o:connectlocs="37,0;0,26;14,69;60,69;74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92800" behindDoc="1" locked="0" layoutInCell="1" allowOverlap="1">
                <wp:simplePos x="0" y="0"/>
                <wp:positionH relativeFrom="page">
                  <wp:posOffset>2209800</wp:posOffset>
                </wp:positionH>
                <wp:positionV relativeFrom="page">
                  <wp:posOffset>6762115</wp:posOffset>
                </wp:positionV>
                <wp:extent cx="9525" cy="8890"/>
                <wp:effectExtent l="14605" t="15240" r="21590" b="21590"/>
                <wp:wrapNone/>
                <wp:docPr id="959" name="WS_polygon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74" o:spid="_x0000_s1026" style="position:absolute;left:0pt;margin-left:174pt;margin-top:532.45pt;height:0.7pt;width:0.75pt;mso-position-horizontal-relative:page;mso-position-vertical-relative:page;z-index:-250823680;mso-width-relative:page;mso-height-relative:page;" fillcolor="#000000" filled="t" stroked="t" coordsize="9525,8890" o:gfxdata="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KJj497bAAAADQEAAA8AAAAAAAAAAQAgAAAAIgAAAGRycy9kb3ducmV2LnhtbFBLAQIUABQA&#10;AAAIAIdO4kDH8xzv7QEAAB4EAAAOAAAAAAAAAAEAIAAAACoBAABkcnMvZTJvRG9jLnhtbFBLBQYA&#10;AAAABgAGAFkBAACJBQAAAAA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93824" behindDoc="1" locked="0" layoutInCell="1" allowOverlap="1">
                <wp:simplePos x="0" y="0"/>
                <wp:positionH relativeFrom="page">
                  <wp:posOffset>3776345</wp:posOffset>
                </wp:positionH>
                <wp:positionV relativeFrom="page">
                  <wp:posOffset>6762115</wp:posOffset>
                </wp:positionV>
                <wp:extent cx="8890" cy="8890"/>
                <wp:effectExtent l="13970" t="15875" r="22860" b="20955"/>
                <wp:wrapNone/>
                <wp:docPr id="960" name="WS_polygon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75" o:spid="_x0000_s1026" style="position:absolute;left:0pt;margin-left:297.35pt;margin-top:532.45pt;height:0.7pt;width:0.7pt;mso-position-horizontal-relative:page;mso-position-vertical-relative:page;z-index:-250822656;mso-width-relative:page;mso-height-relative:page;" fillcolor="#000000" filled="t" stroked="t" coordsize="8890,8890" o:gfxdata="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cfRNj&#10;2AAAAA0BAAAPAAAAAAAAAAEAIAAAACIAAABkcnMvZG93bnJldi54bWxQSwECFAAUAAAACACHTuJA&#10;e2XfTegBAAAeBAAADgAAAAAAAAABACAAAAAn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94848" behindDoc="1" locked="0" layoutInCell="1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6762115</wp:posOffset>
                </wp:positionV>
                <wp:extent cx="8890" cy="8890"/>
                <wp:effectExtent l="13970" t="15875" r="22860" b="20955"/>
                <wp:wrapNone/>
                <wp:docPr id="961" name="WS_polygon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76" o:spid="_x0000_s1026" style="position:absolute;left:0pt;margin-left:420.6pt;margin-top:532.45pt;height:0.7pt;width:0.7pt;mso-position-horizontal-relative:page;mso-position-vertical-relative:page;z-index:-250821632;mso-width-relative:page;mso-height-relative:page;" fillcolor="#000000" filled="t" stroked="t" coordsize="8890,8890" o:gfxdata="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wASF&#10;5dgAAAANAQAADwAAAAAAAAABACAAAAAiAAAAZHJzL2Rvd25yZXYueG1sUEsBAhQAFAAAAAgAh07i&#10;QJdCcMDpAQAAHgQAAA4AAAAAAAAAAQAgAAAAJw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95872" behindDoc="1" locked="0" layoutInCell="1" allowOverlap="1">
                <wp:simplePos x="0" y="0"/>
                <wp:positionH relativeFrom="page">
                  <wp:posOffset>6908800</wp:posOffset>
                </wp:positionH>
                <wp:positionV relativeFrom="page">
                  <wp:posOffset>6762115</wp:posOffset>
                </wp:positionV>
                <wp:extent cx="8890" cy="8890"/>
                <wp:effectExtent l="13970" t="15875" r="22860" b="20955"/>
                <wp:wrapNone/>
                <wp:docPr id="962" name="WS_polygon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77" o:spid="_x0000_s1026" style="position:absolute;left:0pt;margin-left:544pt;margin-top:532.45pt;height:0.7pt;width:0.7pt;mso-position-horizontal-relative:page;mso-position-vertical-relative:page;z-index:-250820608;mso-width-relative:page;mso-height-relative:page;" fillcolor="#000000" filled="t" stroked="t" coordsize="8890,8890" o:gfxdata="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PIlv&#10;ZtgAAAAPAQAADwAAAAAAAAABACAAAAAiAAAAZHJzL2Rvd25yZXYueG1sUEsBAhQAFAAAAAgAh07i&#10;QF1+l7DpAQAAHgQAAA4AAAAAAAAAAQAgAAAAJw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96896" behindDoc="1" locked="0" layoutInCell="1" allowOverlap="1">
                <wp:simplePos x="0" y="0"/>
                <wp:positionH relativeFrom="page">
                  <wp:posOffset>8474075</wp:posOffset>
                </wp:positionH>
                <wp:positionV relativeFrom="page">
                  <wp:posOffset>6762115</wp:posOffset>
                </wp:positionV>
                <wp:extent cx="9525" cy="8890"/>
                <wp:effectExtent l="14605" t="15240" r="21590" b="21590"/>
                <wp:wrapNone/>
                <wp:docPr id="963" name="WS_polygon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78" o:spid="_x0000_s1026" style="position:absolute;left:0pt;margin-left:667.25pt;margin-top:532.45pt;height:0.7pt;width:0.75pt;mso-position-horizontal-relative:page;mso-position-vertical-relative:page;z-index:-250819584;mso-width-relative:page;mso-height-relative:page;" fillcolor="#000000" filled="t" stroked="t" coordsize="9525,8890" o:gfxdata="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Q00IPbAAAADwEAAA8AAAAAAAAAAQAgAAAAIgAAAGRycy9kb3ducmV2LnhtbFBLAQIUABQA&#10;AAAIAIdO4kBKDKdp7QEAAB4EAAAOAAAAAAAAAAEAIAAAACoBAABkcnMvZTJvRG9jLnhtbFBLBQYA&#10;AAAABgAGAFkBAACJBQAAAAA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497920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ge">
                  <wp:posOffset>6762115</wp:posOffset>
                </wp:positionV>
                <wp:extent cx="8890" cy="8890"/>
                <wp:effectExtent l="0" t="0" r="0" b="0"/>
                <wp:wrapNone/>
                <wp:docPr id="966" name="group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964" name="WS_polygon980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65" name="WS_polygon981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979" o:spid="_x0000_s1026" o:spt="203" style="position:absolute;left:0pt;margin-left:790.65pt;margin-top:532.45pt;height:0.7pt;width:0.7pt;mso-position-horizontal-relative:page;mso-position-vertical-relative:page;z-index:-250818560;mso-width-relative:page;mso-height-relative:page;" coordsize="70,70203" o:gfxdata="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FoL&#10;ZQHdAAAADwEAAA8AAAAAAAAAAQAgAAAAIgAAAGRycy9kb3ducmV2LnhtbFBLAQIUABQAAAAIAIdO&#10;4kC8aopuVwIAAHwHAAAOAAAAAAAAAAEAIAAAACwBAABkcnMvZTJvRG9jLnhtbFBLBQYAAAAABgAG&#10;AFkBAAD1BQAAAAA=&#10;">
                <o:lock v:ext="edit" aspectratio="f"/>
                <v:shape id="WS_polygon980" o:spid="_x0000_s1026" style="position:absolute;left:0;top:0;height:70;width:70;" fillcolor="#000000" filled="t" stroked="t" coordsize="70,70" o:gfxdata="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JppvvQAA&#10;ANwAAAAPAAAAAAAAAAEAIAAAACIAAABkcnMvZG93bnJldi54bWxQSwECFAAUAAAACACHTuJAMy8F&#10;njsAAAA5AAAAEAAAAAAAAAABACAAAAAMAQAAZHJzL3NoYXBleG1sLnhtbFBLBQYAAAAABgAGAFsB&#10;AAC2AwAAAAA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981" o:spid="_x0000_s1026" style="position:absolute;left:0;top:0;height:70;width:70;" fillcolor="#000000" filled="t" stroked="t" coordsize="70,70" o:gfxdata="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aj/0vQAA&#10;ANwAAAAPAAAAAAAAAAEAIAAAACIAAABkcnMvZG93bnJldi54bWxQSwECFAAUAAAACACHTuJAMy8F&#10;njsAAAA5AAAAEAAAAAAAAAABACAAAAAMAQAAZHJzL3NoYXBleG1sLnhtbFBLBQYAAAAABgAGAFsB&#10;AAC2AwAAAAA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autoSpaceDE w:val="0"/>
        <w:autoSpaceDN w:val="0"/>
        <w:spacing w:before="14" w:line="368" w:lineRule="exact"/>
        <w:ind w:left="558"/>
        <w:jc w:val="left"/>
      </w:pPr>
      <w:r>
        <w:rPr>
          <w:rFonts w:ascii="微软雅黑" w:hAnsi="微软雅黑" w:eastAsia="微软雅黑" w:cs="微软雅黑"/>
          <w:b/>
          <w:bCs/>
          <w:color w:val="000000"/>
          <w:sz w:val="28"/>
        </w:rPr>
        <w:t>2</w:t>
      </w:r>
      <w:r>
        <w:rPr>
          <w:rFonts w:ascii="微软雅黑" w:hAnsi="微软雅黑" w:eastAsia="微软雅黑" w:cs="微软雅黑"/>
          <w:b/>
          <w:bCs/>
          <w:color w:val="000000"/>
          <w:spacing w:val="-10"/>
          <w:w w:val="104"/>
          <w:sz w:val="28"/>
        </w:rPr>
        <w:t>、</w:t>
      </w:r>
      <w:r>
        <w:rPr>
          <w:rFonts w:ascii="微软雅黑" w:hAnsi="微软雅黑" w:eastAsia="微软雅黑" w:cs="微软雅黑"/>
          <w:b/>
          <w:bCs/>
          <w:color w:val="000000"/>
          <w:sz w:val="28"/>
        </w:rPr>
        <w:t>审</w:t>
      </w:r>
      <w:r>
        <w:rPr>
          <w:rFonts w:ascii="微软雅黑" w:hAnsi="微软雅黑" w:eastAsia="微软雅黑" w:cs="微软雅黑"/>
          <w:b/>
          <w:bCs/>
          <w:color w:val="000000"/>
          <w:spacing w:val="-4"/>
          <w:w w:val="102"/>
          <w:sz w:val="28"/>
        </w:rPr>
        <w:t>计</w:t>
      </w:r>
      <w:r>
        <w:rPr>
          <w:rFonts w:ascii="微软雅黑" w:hAnsi="微软雅黑" w:eastAsia="微软雅黑" w:cs="微软雅黑"/>
          <w:b/>
          <w:bCs/>
          <w:color w:val="000000"/>
          <w:spacing w:val="4"/>
          <w:w w:val="98"/>
          <w:sz w:val="28"/>
        </w:rPr>
        <w:t>项</w:t>
      </w:r>
      <w:r>
        <w:rPr>
          <w:rFonts w:ascii="微软雅黑" w:hAnsi="微软雅黑" w:eastAsia="微软雅黑" w:cs="微软雅黑"/>
          <w:b/>
          <w:bCs/>
          <w:color w:val="000000"/>
          <w:spacing w:val="8"/>
          <w:w w:val="96"/>
          <w:sz w:val="28"/>
        </w:rPr>
        <w:t>目</w:t>
      </w:r>
      <w:r>
        <w:rPr>
          <w:rFonts w:ascii="微软雅黑" w:hAnsi="微软雅黑" w:eastAsia="微软雅黑" w:cs="微软雅黑"/>
          <w:b/>
          <w:bCs/>
          <w:color w:val="000000"/>
          <w:spacing w:val="4"/>
          <w:w w:val="96"/>
          <w:sz w:val="28"/>
        </w:rPr>
        <w:t>专</w:t>
      </w:r>
      <w:r>
        <w:rPr>
          <w:rFonts w:ascii="微软雅黑" w:hAnsi="微软雅黑" w:eastAsia="微软雅黑" w:cs="微软雅黑"/>
          <w:b/>
          <w:bCs/>
          <w:color w:val="000000"/>
          <w:spacing w:val="11"/>
          <w:w w:val="94"/>
          <w:sz w:val="28"/>
        </w:rPr>
        <w:t>项</w:t>
      </w:r>
      <w:r>
        <w:rPr>
          <w:rFonts w:ascii="微软雅黑" w:hAnsi="微软雅黑" w:eastAsia="微软雅黑" w:cs="微软雅黑"/>
          <w:b/>
          <w:bCs/>
          <w:color w:val="000000"/>
          <w:spacing w:val="18"/>
          <w:w w:val="89"/>
          <w:sz w:val="28"/>
        </w:rPr>
        <w:t>经</w:t>
      </w:r>
      <w:r>
        <w:rPr>
          <w:rFonts w:ascii="微软雅黑" w:hAnsi="微软雅黑" w:eastAsia="微软雅黑" w:cs="微软雅黑"/>
          <w:b/>
          <w:bCs/>
          <w:color w:val="000000"/>
          <w:spacing w:val="22"/>
          <w:w w:val="86"/>
          <w:sz w:val="28"/>
        </w:rPr>
        <w:t>费</w:t>
      </w:r>
      <w:r>
        <w:rPr>
          <w:rFonts w:ascii="微软雅黑" w:hAnsi="微软雅黑" w:eastAsia="微软雅黑" w:cs="微软雅黑"/>
          <w:b/>
          <w:bCs/>
          <w:color w:val="000000"/>
          <w:spacing w:val="-10"/>
          <w:w w:val="96"/>
          <w:sz w:val="28"/>
        </w:rPr>
        <w:t>绩</w:t>
      </w:r>
      <w:r>
        <w:rPr>
          <w:rFonts w:ascii="微软雅黑" w:hAnsi="微软雅黑" w:eastAsia="微软雅黑" w:cs="微软雅黑"/>
          <w:b/>
          <w:bCs/>
          <w:color w:val="000000"/>
          <w:sz w:val="28"/>
        </w:rPr>
        <w:t>效目标表</w:t>
      </w:r>
    </w:p>
    <w:p>
      <w:pPr>
        <w:spacing w:line="14" w:lineRule="exact"/>
        <w:jc w:val="center"/>
        <w:sectPr>
          <w:type w:val="continuous"/>
          <w:pgSz w:w="16840" w:h="11900"/>
          <w:pgMar w:top="1401" w:right="918" w:bottom="419" w:left="1021" w:header="851" w:footer="419" w:gutter="0"/>
          <w:cols w:space="0" w:num="1"/>
        </w:sectPr>
      </w:pPr>
    </w:p>
    <w:p>
      <w:pPr>
        <w:spacing w:line="14" w:lineRule="exact"/>
        <w:jc w:val="center"/>
      </w:pPr>
    </w:p>
    <w:tbl>
      <w:tblPr>
        <w:tblStyle w:val="4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466"/>
        <w:gridCol w:w="2468"/>
        <w:gridCol w:w="2465"/>
        <w:gridCol w:w="2467"/>
        <w:gridCol w:w="2466"/>
        <w:gridCol w:w="246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7" w:hRule="exact"/>
        </w:trPr>
        <w:tc>
          <w:tcPr>
            <w:tcW w:w="7399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167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327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绩效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目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标</w:t>
            </w:r>
          </w:p>
        </w:tc>
        <w:tc>
          <w:tcPr>
            <w:tcW w:w="7400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3" w:lineRule="exact"/>
              <w:ind w:left="108" w:right="5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6."""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9"/>
                <w:w w:val="105"/>
              </w:rPr>
              <w:t>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目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专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项经</w:t>
            </w:r>
            <w:r>
              <w:rPr>
                <w:rFonts w:ascii="微软雅黑" w:hAnsi="微软雅黑" w:eastAsia="微软雅黑" w:cs="微软雅黑"/>
                <w:bCs/>
                <w:color w:val="000000"/>
              </w:rPr>
              <w:t>费</w:t>
            </w: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付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能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够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及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时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成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上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级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关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委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府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部署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作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其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他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中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心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作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发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现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的</w:t>
            </w:r>
            <w:r>
              <w:rPr>
                <w:rFonts w:ascii="微软雅黑" w:hAnsi="微软雅黑" w:eastAsia="微软雅黑" w:cs="微软雅黑"/>
                <w:bCs/>
                <w:color w:val="000000"/>
              </w:rPr>
              <w:t>问题进行整改。</w:t>
            </w:r>
          </w:p>
          <w:p>
            <w:pPr>
              <w:autoSpaceDE w:val="0"/>
              <w:autoSpaceDN w:val="0"/>
              <w:spacing w:before="83" w:line="277" w:lineRule="exact"/>
              <w:ind w:left="37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""</w:t>
            </w:r>
          </w:p>
          <w:p>
            <w:pPr>
              <w:autoSpaceDE w:val="0"/>
              <w:autoSpaceDN w:val="0"/>
              <w:spacing w:before="83" w:line="277" w:lineRule="exact"/>
              <w:ind w:left="154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"</w:t>
            </w:r>
          </w:p>
          <w:p>
            <w:pPr>
              <w:autoSpaceDE w:val="0"/>
              <w:autoSpaceDN w:val="0"/>
              <w:spacing w:line="443" w:lineRule="exact"/>
              <w:jc w:val="left"/>
            </w:pPr>
          </w:p>
          <w:p>
            <w:pPr>
              <w:autoSpaceDE w:val="0"/>
              <w:autoSpaceDN w:val="0"/>
              <w:spacing w:line="318" w:lineRule="exact"/>
              <w:ind w:left="108" w:right="5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7."""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9"/>
                <w:w w:val="105"/>
              </w:rPr>
              <w:t>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目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专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项经</w:t>
            </w:r>
            <w:r>
              <w:rPr>
                <w:rFonts w:ascii="微软雅黑" w:hAnsi="微软雅黑" w:eastAsia="微软雅黑" w:cs="微软雅黑"/>
                <w:bCs/>
                <w:color w:val="000000"/>
              </w:rPr>
              <w:t>费</w:t>
            </w: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保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障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能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够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更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好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成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关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安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排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作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全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面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独立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监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督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责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3"/>
              </w:rPr>
              <w:t>。</w:t>
            </w:r>
            <w:r>
              <w:rPr>
                <w:rFonts w:ascii="微软雅黑" w:hAnsi="微软雅黑" w:eastAsia="微软雅黑" w:cs="微软雅黑"/>
                <w:bCs/>
                <w:color w:val="000000"/>
              </w:rPr>
              <w:t>""</w:t>
            </w:r>
          </w:p>
          <w:p>
            <w:pPr>
              <w:autoSpaceDE w:val="0"/>
              <w:autoSpaceDN w:val="0"/>
              <w:spacing w:before="83" w:line="277" w:lineRule="exact"/>
              <w:ind w:left="37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"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exact"/>
        </w:trPr>
        <w:tc>
          <w:tcPr>
            <w:tcW w:w="246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74" w:line="277" w:lineRule="exact"/>
              <w:ind w:left="81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一级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指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标</w:t>
            </w:r>
          </w:p>
        </w:tc>
        <w:tc>
          <w:tcPr>
            <w:tcW w:w="246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74" w:line="277" w:lineRule="exact"/>
              <w:ind w:left="81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二级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指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标</w:t>
            </w:r>
          </w:p>
        </w:tc>
        <w:tc>
          <w:tcPr>
            <w:tcW w:w="246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74" w:line="277" w:lineRule="exact"/>
              <w:ind w:left="81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三级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指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标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74" w:line="277" w:lineRule="exact"/>
              <w:ind w:left="60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绩效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指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标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7"/>
                <w:w w:val="89"/>
              </w:rPr>
              <w:t>描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1"/>
                <w:w w:val="92"/>
              </w:rPr>
              <w:t>述</w:t>
            </w:r>
          </w:p>
        </w:tc>
        <w:tc>
          <w:tcPr>
            <w:tcW w:w="246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74" w:line="277" w:lineRule="exact"/>
              <w:ind w:left="91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指标值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74" w:line="277" w:lineRule="exact"/>
              <w:ind w:left="49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指标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值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确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7"/>
                <w:w w:val="89"/>
              </w:rPr>
              <w:t>定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1"/>
                <w:w w:val="92"/>
              </w:rPr>
              <w:t>依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7"/>
                <w:w w:val="92"/>
              </w:rPr>
              <w:t>据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</w:trPr>
        <w:tc>
          <w:tcPr>
            <w:tcW w:w="246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1692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81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产出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标</w:t>
            </w:r>
          </w:p>
        </w:tc>
        <w:tc>
          <w:tcPr>
            <w:tcW w:w="246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数量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标</w:t>
            </w:r>
          </w:p>
        </w:tc>
        <w:tc>
          <w:tcPr>
            <w:tcW w:w="246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审计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告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划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成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率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2" w:lineRule="exact"/>
              <w:ind w:left="108" w:right="1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形成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告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数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量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占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计划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总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量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比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率</w:t>
            </w:r>
          </w:p>
        </w:tc>
        <w:tc>
          <w:tcPr>
            <w:tcW w:w="246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6"/>
                <w:w w:val="105"/>
              </w:rPr>
              <w:t>≥0.9%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审计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作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绩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效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理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办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法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exact"/>
        </w:trPr>
        <w:tc>
          <w:tcPr>
            <w:tcW w:w="2466" w:type="dxa"/>
            <w:vMerge w:val="continue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1692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81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产出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标</w:t>
            </w:r>
          </w:p>
        </w:tc>
        <w:tc>
          <w:tcPr>
            <w:tcW w:w="246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质量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标</w:t>
            </w:r>
          </w:p>
        </w:tc>
        <w:tc>
          <w:tcPr>
            <w:tcW w:w="246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问题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回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率</w:t>
            </w:r>
            <w:r>
              <w:rPr>
                <w:rFonts w:ascii="微软雅黑" w:hAnsi="微软雅黑" w:eastAsia="微软雅黑" w:cs="微软雅黑"/>
                <w:bCs/>
                <w:color w:val="000000"/>
              </w:rPr>
              <w:t>（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%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）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针对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监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督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检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发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现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问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题，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回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回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数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量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占发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现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问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题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总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数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比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率</w:t>
            </w:r>
          </w:p>
        </w:tc>
        <w:tc>
          <w:tcPr>
            <w:tcW w:w="246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6"/>
                <w:w w:val="105"/>
              </w:rPr>
              <w:t>≥0.9%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审计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作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绩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效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理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办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法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7" w:hRule="exact"/>
        </w:trPr>
        <w:tc>
          <w:tcPr>
            <w:tcW w:w="2466" w:type="dxa"/>
            <w:vMerge w:val="continue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1692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81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产出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标</w:t>
            </w:r>
          </w:p>
        </w:tc>
        <w:tc>
          <w:tcPr>
            <w:tcW w:w="246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7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时效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标</w:t>
            </w:r>
          </w:p>
        </w:tc>
        <w:tc>
          <w:tcPr>
            <w:tcW w:w="246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7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监督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检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覆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盖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率</w:t>
            </w:r>
            <w:r>
              <w:rPr>
                <w:rFonts w:ascii="微软雅黑" w:hAnsi="微软雅黑" w:eastAsia="微软雅黑" w:cs="微软雅黑"/>
                <w:bCs/>
                <w:color w:val="000000"/>
              </w:rPr>
              <w:t>（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%</w:t>
            </w:r>
            <w:r>
              <w:rPr>
                <w:rFonts w:ascii="微软雅黑" w:hAnsi="微软雅黑" w:eastAsia="微软雅黑" w:cs="微软雅黑"/>
                <w:bCs/>
                <w:color w:val="000000"/>
              </w:rPr>
              <w:t>）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7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实际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开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展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监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督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检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对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象数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量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占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应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监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总</w:t>
            </w:r>
          </w:p>
          <w:p>
            <w:pPr>
              <w:autoSpaceDE w:val="0"/>
              <w:autoSpaceDN w:val="0"/>
              <w:spacing w:before="86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数的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比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率</w:t>
            </w:r>
          </w:p>
        </w:tc>
        <w:tc>
          <w:tcPr>
            <w:tcW w:w="246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7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6"/>
                <w:w w:val="105"/>
              </w:rPr>
              <w:t>≥0.9%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7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审计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作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绩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效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理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办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法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exact"/>
        </w:trPr>
        <w:tc>
          <w:tcPr>
            <w:tcW w:w="2466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1692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81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产出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标</w:t>
            </w:r>
          </w:p>
        </w:tc>
        <w:tc>
          <w:tcPr>
            <w:tcW w:w="246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成本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标</w:t>
            </w:r>
          </w:p>
        </w:tc>
        <w:tc>
          <w:tcPr>
            <w:tcW w:w="246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项目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算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控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制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数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控制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财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经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支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模</w:t>
            </w:r>
          </w:p>
        </w:tc>
        <w:tc>
          <w:tcPr>
            <w:tcW w:w="246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20</w:t>
            </w:r>
            <w:r>
              <w:rPr>
                <w:rFonts w:ascii="微软雅黑" w:hAnsi="微软雅黑" w:eastAsia="微软雅黑" w:cs="微软雅黑"/>
                <w:bCs/>
                <w:color w:val="000000"/>
              </w:rPr>
              <w:t>万元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2" w:lineRule="exact"/>
              <w:ind w:left="108" w:right="19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按实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际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成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值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占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划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成值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比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例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算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得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7" w:hRule="exact"/>
        </w:trPr>
        <w:tc>
          <w:tcPr>
            <w:tcW w:w="24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81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效益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标</w:t>
            </w:r>
          </w:p>
        </w:tc>
        <w:tc>
          <w:tcPr>
            <w:tcW w:w="24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经济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效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益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标</w:t>
            </w:r>
          </w:p>
        </w:tc>
        <w:tc>
          <w:tcPr>
            <w:tcW w:w="24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发现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违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金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整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改率</w:t>
            </w:r>
          </w:p>
        </w:tc>
        <w:tc>
          <w:tcPr>
            <w:tcW w:w="24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审计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中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发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现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违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问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题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所涉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及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金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整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占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比</w:t>
            </w:r>
          </w:p>
        </w:tc>
        <w:tc>
          <w:tcPr>
            <w:tcW w:w="24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6"/>
                <w:w w:val="105"/>
              </w:rPr>
              <w:t>≥0.9%</w:t>
            </w:r>
          </w:p>
        </w:tc>
        <w:tc>
          <w:tcPr>
            <w:tcW w:w="24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8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审计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作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绩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效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理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办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法</w:t>
            </w:r>
          </w:p>
        </w:tc>
      </w:tr>
    </w:tbl>
    <w:p>
      <w:pPr>
        <w:spacing w:line="14" w:lineRule="exact"/>
        <w:jc w:val="center"/>
        <w:sectPr>
          <w:type w:val="continuous"/>
          <w:pgSz w:w="16840" w:h="11900"/>
          <w:pgMar w:top="1401" w:right="918" w:bottom="419" w:left="1021" w:header="851" w:footer="419" w:gutter="0"/>
          <w:cols w:space="0" w:num="1"/>
        </w:sectPr>
      </w:pPr>
    </w:p>
    <w:p>
      <w:pPr>
        <w:autoSpaceDE w:val="0"/>
        <w:autoSpaceDN w:val="0"/>
        <w:spacing w:line="260" w:lineRule="exact"/>
        <w:jc w:val="left"/>
      </w:pPr>
    </w:p>
    <w:p>
      <w:pPr>
        <w:autoSpaceDE w:val="0"/>
        <w:autoSpaceDN w:val="0"/>
        <w:spacing w:line="265" w:lineRule="exact"/>
        <w:ind w:left="14561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41</w:t>
      </w:r>
    </w:p>
    <w:p>
      <w:pPr>
        <w:spacing w:line="14" w:lineRule="exact"/>
        <w:jc w:val="center"/>
        <w:sectPr>
          <w:type w:val="continuous"/>
          <w:pgSz w:w="16840" w:h="11900"/>
          <w:pgMar w:top="1401" w:right="918" w:bottom="419" w:left="1021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354" w:right="920" w:bottom="419" w:left="1020" w:header="851" w:footer="419" w:gutter="0"/>
          <w:cols w:space="720" w:num="1"/>
        </w:sectPr>
      </w:pPr>
      <w:bookmarkStart w:id="41" w:name="_bookmark41"/>
      <w:bookmarkEnd w:id="41"/>
    </w:p>
    <w:p>
      <w:pPr>
        <w:spacing w:line="14" w:lineRule="exact"/>
        <w:jc w:val="center"/>
      </w:pPr>
      <w:r>
        <mc:AlternateContent>
          <mc:Choice Requires="wps">
            <w:drawing>
              <wp:anchor distT="0" distB="0" distL="114300" distR="114300" simplePos="0" relativeHeight="252498944" behindDoc="1" locked="0" layoutInCell="1" allowOverlap="1">
                <wp:simplePos x="0" y="0"/>
                <wp:positionH relativeFrom="page">
                  <wp:posOffset>2209800</wp:posOffset>
                </wp:positionH>
                <wp:positionV relativeFrom="page">
                  <wp:posOffset>864235</wp:posOffset>
                </wp:positionV>
                <wp:extent cx="9525" cy="9525"/>
                <wp:effectExtent l="13970" t="15875" r="22225" b="20320"/>
                <wp:wrapNone/>
                <wp:docPr id="967" name="WS_polygon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82" o:spid="_x0000_s1026" style="position:absolute;left:0pt;margin-left:174pt;margin-top:68.05pt;height:0.75pt;width:0.75pt;mso-position-horizontal-relative:page;mso-position-vertical-relative:page;z-index:-250817536;mso-width-relative:page;mso-height-relative:page;" fillcolor="#000000" filled="t" stroked="t" coordsize="9525,9525" o:gfxdata="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qeQX&#10;ItgAAAALAQAADwAAAAAAAAABACAAAAAiAAAAZHJzL2Rvd25yZXYueG1sUEsBAhQAFAAAAAgAh07i&#10;QF3MTYvpAQAAHgQAAA4AAAAAAAAAAQAgAAAAJwEAAGRycy9lMm9Eb2MueG1sUEsFBgAAAAAGAAYA&#10;WQEAAIIFAAAAAA==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99968" behindDoc="1" locked="0" layoutInCell="1" allowOverlap="1">
                <wp:simplePos x="0" y="0"/>
                <wp:positionH relativeFrom="page">
                  <wp:posOffset>3776345</wp:posOffset>
                </wp:positionH>
                <wp:positionV relativeFrom="page">
                  <wp:posOffset>864235</wp:posOffset>
                </wp:positionV>
                <wp:extent cx="8890" cy="9525"/>
                <wp:effectExtent l="13335" t="17145" r="23495" b="19050"/>
                <wp:wrapNone/>
                <wp:docPr id="968" name="WS_polygon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83" o:spid="_x0000_s1026" style="position:absolute;left:0pt;margin-left:297.35pt;margin-top:68.05pt;height:0.75pt;width:0.7pt;mso-position-horizontal-relative:page;mso-position-vertical-relative:page;z-index:-250816512;mso-width-relative:page;mso-height-relative:page;" fillcolor="#000000" filled="t" stroked="t" coordsize="8890,9525" o:gfxdata="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J6hS&#10;8tcAAAALAQAADwAAAAAAAAABACAAAAAiAAAAZHJzL2Rvd25yZXYueG1sUEsBAhQAFAAAAAgAh07i&#10;QHv1Fs3qAQAAHgQAAA4AAAAAAAAAAQAgAAAAJgEAAGRycy9lMm9Eb2MueG1sUEsFBgAAAAAGAAYA&#10;WQEAAII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00992" behindDoc="1" locked="0" layoutInCell="1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864235</wp:posOffset>
                </wp:positionV>
                <wp:extent cx="8890" cy="9525"/>
                <wp:effectExtent l="13335" t="17145" r="23495" b="19050"/>
                <wp:wrapNone/>
                <wp:docPr id="969" name="WS_polygon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84" o:spid="_x0000_s1026" style="position:absolute;left:0pt;margin-left:420.6pt;margin-top:68.05pt;height:0.75pt;width:0.7pt;mso-position-horizontal-relative:page;mso-position-vertical-relative:page;z-index:-250815488;mso-width-relative:page;mso-height-relative:page;" fillcolor="#000000" filled="t" stroked="t" coordsize="8890,9525" o:gfxdata="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DBd&#10;UdnXAAAACwEAAA8AAAAAAAAAAQAgAAAAIgAAAGRycy9kb3ducmV2LnhtbFBLAQIUABQAAAAIAIdO&#10;4kAogN596wEAAB4EAAAOAAAAAAAAAAEAIAAAACY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02016" behindDoc="1" locked="0" layoutInCell="1" allowOverlap="1">
                <wp:simplePos x="0" y="0"/>
                <wp:positionH relativeFrom="page">
                  <wp:posOffset>6908800</wp:posOffset>
                </wp:positionH>
                <wp:positionV relativeFrom="page">
                  <wp:posOffset>864235</wp:posOffset>
                </wp:positionV>
                <wp:extent cx="8890" cy="9525"/>
                <wp:effectExtent l="13335" t="17145" r="23495" b="19050"/>
                <wp:wrapNone/>
                <wp:docPr id="970" name="WS_polygon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85" o:spid="_x0000_s1026" style="position:absolute;left:0pt;margin-left:544pt;margin-top:68.05pt;height:0.75pt;width:0.7pt;mso-position-horizontal-relative:page;mso-position-vertical-relative:page;z-index:-250814464;mso-width-relative:page;mso-height-relative:page;" fillcolor="#000000" filled="t" stroked="t" coordsize="8890,9525" o:gfxdata="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OEb&#10;EYHYAAAADQEAAA8AAAAAAAAAAQAgAAAAIgAAAGRycy9kb3ducmV2LnhtbFBLAQIUABQAAAAIAIdO&#10;4kDPHpLe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03040" behindDoc="1" locked="0" layoutInCell="1" allowOverlap="1">
                <wp:simplePos x="0" y="0"/>
                <wp:positionH relativeFrom="page">
                  <wp:posOffset>8474075</wp:posOffset>
                </wp:positionH>
                <wp:positionV relativeFrom="page">
                  <wp:posOffset>864235</wp:posOffset>
                </wp:positionV>
                <wp:extent cx="9525" cy="9525"/>
                <wp:effectExtent l="13970" t="15875" r="22225" b="20320"/>
                <wp:wrapNone/>
                <wp:docPr id="971" name="WS_polygon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86" o:spid="_x0000_s1026" style="position:absolute;left:0pt;margin-left:667.25pt;margin-top:68.05pt;height:0.75pt;width:0.75pt;mso-position-horizontal-relative:page;mso-position-vertical-relative:page;z-index:-250813440;mso-width-relative:page;mso-height-relative:page;" fillcolor="#000000" filled="t" stroked="t" coordsize="9525,9525" o:gfxdata="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3Rdzt&#10;1wAAAA0BAAAPAAAAAAAAAAEAIAAAACIAAABkcnMvZG93bnJldi54bWxQSwECFAAUAAAACACHTuJA&#10;GZsLQOkBAAAeBAAADgAAAAAAAAABACAAAAAmAQAAZHJzL2Uyb0RvYy54bWxQSwUGAAAAAAYABgBZ&#10;AQAAgQUAAAAA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504064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ge">
                  <wp:posOffset>864235</wp:posOffset>
                </wp:positionV>
                <wp:extent cx="8890" cy="9525"/>
                <wp:effectExtent l="0" t="0" r="0" b="0"/>
                <wp:wrapNone/>
                <wp:docPr id="974" name="group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9525"/>
                          <a:chOff x="0" y="0"/>
                          <a:chExt cx="70" cy="75203"/>
                        </a:xfrm>
                      </wpg:grpSpPr>
                      <wps:wsp>
                        <wps:cNvPr id="972" name="WS_polygon988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73" name="WS_polygon989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987" o:spid="_x0000_s1026" o:spt="203" style="position:absolute;left:0pt;margin-left:790.65pt;margin-top:68.05pt;height:0.75pt;width:0.7pt;mso-position-horizontal-relative:page;mso-position-vertical-relative:page;z-index:-250812416;mso-width-relative:page;mso-height-relative:page;" coordsize="70,75203" o:gfxdata="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+FajLtsAAAANAQAADwAAAAAAAAABACAAAAAiAAAAZHJzL2Rvd25yZXYueG1sUEsBAhQAFAAAAAgA&#10;h07iQMfjWEJbAgAAfAcAAA4AAAAAAAAAAQAgAAAAKgEAAGRycy9lMm9Eb2MueG1sUEsFBgAAAAAG&#10;AAYAWQEAAPcFAAAAAA==&#10;">
                <o:lock v:ext="edit" aspectratio="f"/>
                <v:shape id="WS_polygon988" o:spid="_x0000_s1026" style="position:absolute;left:0;top:0;height:75;width:70;" fillcolor="#000000" filled="t" stroked="t" coordsize="70,75" o:gfxdata="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hsBHb4A&#10;AADcAAAADwAAAAAAAAABACAAAAAiAAAAZHJzL2Rvd25yZXYueG1sUEsBAhQAFAAAAAgAh07iQDMv&#10;BZ47AAAAOQAAABAAAAAAAAAAAQAgAAAADQEAAGRycy9zaGFwZXhtbC54bWxQSwUGAAAAAAYABgBb&#10;AQAAtwMAAAAA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989" o:spid="_x0000_s1026" style="position:absolute;left:0;top:0;height:75;width:70;" fillcolor="#000000" filled="t" stroked="t" coordsize="70,75" o:gfxdata="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Vekhr4A&#10;AADcAAAADwAAAAAAAAABACAAAAAiAAAAZHJzL2Rvd25yZXYueG1sUEsBAhQAFAAAAAgAh07iQDMv&#10;BZ47AAAAOQAAABAAAAAAAAAAAQAgAAAADQEAAGRycy9zaGFwZXhtbC54bWxQSwUGAAAAAAYABgBb&#10;AQAAtwMAAAAA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05088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1125855</wp:posOffset>
                </wp:positionV>
                <wp:extent cx="9525" cy="9525"/>
                <wp:effectExtent l="13970" t="15875" r="22225" b="20320"/>
                <wp:wrapNone/>
                <wp:docPr id="975" name="WS_polygon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90" o:spid="_x0000_s1026" style="position:absolute;left:0pt;margin-left:50.75pt;margin-top:88.65pt;height:0.75pt;width:0.75pt;mso-position-horizontal-relative:page;mso-position-vertical-relative:page;z-index:-250811392;mso-width-relative:page;mso-height-relative:page;" fillcolor="#000000" filled="t" stroked="t" coordsize="9525,9525" o:gfxdata="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aHHYR1gAA&#10;AAsBAAAPAAAAAAAAAAEAIAAAACIAAABkcnMvZG93bnJldi54bWxQSwECFAAUAAAACACHTuJAiLF9&#10;H+cBAAAeBAAADgAAAAAAAAABACAAAAAlAQAAZHJzL2Uyb0RvYy54bWxQSwUGAAAAAAYABgBZAQAA&#10;fgUAAAAA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06112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ge">
                  <wp:posOffset>1125855</wp:posOffset>
                </wp:positionV>
                <wp:extent cx="8890" cy="9525"/>
                <wp:effectExtent l="13335" t="17145" r="23495" b="19050"/>
                <wp:wrapNone/>
                <wp:docPr id="976" name="WS_polygon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91" o:spid="_x0000_s1026" style="position:absolute;left:0pt;margin-left:790.65pt;margin-top:88.65pt;height:0.75pt;width:0.7pt;mso-position-horizontal-relative:page;mso-position-vertical-relative:page;z-index:-250810368;mso-width-relative:page;mso-height-relative:page;" fillcolor="#000000" filled="t" stroked="t" coordsize="8890,9525" o:gfxdata="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bL&#10;slDYAAAADQEAAA8AAAAAAAAAAQAgAAAAIgAAAGRycy9kb3ducmV2LnhtbFBLAQIUABQAAAAIAIdO&#10;4kB4L6x8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07136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1592580</wp:posOffset>
                </wp:positionV>
                <wp:extent cx="9525" cy="8890"/>
                <wp:effectExtent l="14605" t="15240" r="21590" b="21590"/>
                <wp:wrapNone/>
                <wp:docPr id="977" name="WS_polygon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92" o:spid="_x0000_s1026" style="position:absolute;left:0pt;margin-left:50.75pt;margin-top:125.4pt;height:0.7pt;width:0.75pt;mso-position-horizontal-relative:page;mso-position-vertical-relative:page;z-index:-250809344;mso-width-relative:page;mso-height-relative:page;" fillcolor="#000000" filled="t" stroked="t" coordsize="9525,8890" o:gfxdata="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n&#10;M4zt1wAAAAsBAAAPAAAAAAAAAAEAIAAAACIAAABkcnMvZG93bnJldi54bWxQSwECFAAUAAAACACH&#10;TuJAv4ttNOwBAAAeBAAADgAAAAAAAAABACAAAAAmAQAAZHJzL2Uyb0RvYy54bWxQSwUGAAAAAAYA&#10;BgBZAQAAhAUAAAAA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08160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ge">
                  <wp:posOffset>1592580</wp:posOffset>
                </wp:positionV>
                <wp:extent cx="8890" cy="8890"/>
                <wp:effectExtent l="13970" t="15875" r="22860" b="20955"/>
                <wp:wrapNone/>
                <wp:docPr id="978" name="WS_polygon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93" o:spid="_x0000_s1026" style="position:absolute;left:0pt;margin-left:790.65pt;margin-top:125.4pt;height:0.7pt;width:0.7pt;mso-position-horizontal-relative:page;mso-position-vertical-relative:page;z-index:-250808320;mso-width-relative:page;mso-height-relative:page;" fillcolor="#000000" filled="t" stroked="t" coordsize="8890,8890" o:gfxdata="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BPwRi7X&#10;AAAADQEAAA8AAAAAAAAAAQAgAAAAIgAAAGRycy9kb3ducmV2LnhtbFBLAQIUABQAAAAIAIdO4kCZ&#10;sjZy6AEAAB4EAAAOAAAAAAAAAAEAIAAAACY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09184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2060575</wp:posOffset>
                </wp:positionV>
                <wp:extent cx="9525" cy="9525"/>
                <wp:effectExtent l="13970" t="15875" r="22225" b="20320"/>
                <wp:wrapNone/>
                <wp:docPr id="979" name="WS_polygon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94" o:spid="_x0000_s1026" style="position:absolute;left:0pt;margin-left:50.75pt;margin-top:162.25pt;height:0.75pt;width:0.75pt;mso-position-horizontal-relative:page;mso-position-vertical-relative:page;z-index:-250807296;mso-width-relative:page;mso-height-relative:page;" fillcolor="#000000" filled="t" stroked="t" coordsize="9525,9525" o:gfxdata="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Pl7UnHW&#10;AAAACwEAAA8AAAAAAAAAAQAgAAAAIgAAAGRycy9kb3ducmV2LnhtbFBLAQIUABQAAAAIAIdO4kDh&#10;RJAH6QEAAB4EAAAOAAAAAAAAAAEAIAAAACUBAABkcnMvZTJvRG9jLnhtbFBLBQYAAAAABgAGAFkB&#10;AACABQAAAAA=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10208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ge">
                  <wp:posOffset>2060575</wp:posOffset>
                </wp:positionV>
                <wp:extent cx="8890" cy="9525"/>
                <wp:effectExtent l="13335" t="17145" r="23495" b="19050"/>
                <wp:wrapNone/>
                <wp:docPr id="980" name="WS_polygon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95" o:spid="_x0000_s1026" style="position:absolute;left:0pt;margin-left:790.65pt;margin-top:162.25pt;height:0.75pt;width:0.7pt;mso-position-horizontal-relative:page;mso-position-vertical-relative:page;z-index:-250806272;mso-width-relative:page;mso-height-relative:page;" fillcolor="#000000" filled="t" stroked="t" coordsize="8890,9525" o:gfxdata="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K85&#10;SN/YAAAADQEAAA8AAAAAAAAAAQAgAAAAIgAAAGRycy9kb3ducmV2LnhtbFBLAQIUABQAAAAIAIdO&#10;4kAbL8bK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11232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2527300</wp:posOffset>
                </wp:positionV>
                <wp:extent cx="9525" cy="9525"/>
                <wp:effectExtent l="13970" t="15875" r="22225" b="20320"/>
                <wp:wrapNone/>
                <wp:docPr id="981" name="WS_polygon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96" o:spid="_x0000_s1026" style="position:absolute;left:0pt;margin-left:50.75pt;margin-top:199pt;height:0.75pt;width:0.75pt;mso-position-horizontal-relative:page;mso-position-vertical-relative:page;z-index:-250805248;mso-width-relative:page;mso-height-relative:page;" fillcolor="#000000" filled="t" stroked="t" coordsize="9525,9525" o:gfxdata="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PoAmaXW&#10;AAAACwEAAA8AAAAAAAAAAQAgAAAAIgAAAGRycy9kb3ducmV2LnhtbFBLAQIUABQAAAAIAIdO4kDN&#10;ql9U6QEAAB4EAAAOAAAAAAAAAAEAIAAAACUBAABkcnMvZTJvRG9jLnhtbFBLBQYAAAAABgAGAFkB&#10;AACABQAAAAA=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12256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ge">
                  <wp:posOffset>2527300</wp:posOffset>
                </wp:positionV>
                <wp:extent cx="8890" cy="9525"/>
                <wp:effectExtent l="13335" t="17145" r="23495" b="19050"/>
                <wp:wrapNone/>
                <wp:docPr id="982" name="WS_polygon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997" o:spid="_x0000_s1026" style="position:absolute;left:0pt;margin-left:790.65pt;margin-top:199pt;height:0.75pt;width:0.7pt;mso-position-horizontal-relative:page;mso-position-vertical-relative:page;z-index:-250804224;mso-width-relative:page;mso-height-relative:page;" fillcolor="#000000" filled="t" stroked="t" coordsize="8890,9525" o:gfxdata="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BEB&#10;yL3YAAAADQEAAA8AAAAAAAAAAQAgAAAAIgAAAGRycy9kb3ducmV2LnhtbFBLAQIUABQAAAAIAIdO&#10;4kA9NI436gEAAB4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513280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2788920</wp:posOffset>
                </wp:positionV>
                <wp:extent cx="9525" cy="9525"/>
                <wp:effectExtent l="0" t="0" r="0" b="0"/>
                <wp:wrapNone/>
                <wp:docPr id="985" name="group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" cy="9525"/>
                          <a:chOff x="0" y="0"/>
                          <a:chExt cx="75" cy="75203"/>
                        </a:xfrm>
                      </wpg:grpSpPr>
                      <wps:wsp>
                        <wps:cNvPr id="983" name="WS_polygon999"/>
                        <wps:cNvSpPr/>
                        <wps:spPr>
                          <a:xfrm>
                            <a:off x="0" y="0"/>
                            <a:ext cx="75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84" name="WS_polygon1000"/>
                        <wps:cNvSpPr/>
                        <wps:spPr>
                          <a:xfrm>
                            <a:off x="0" y="0"/>
                            <a:ext cx="75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998" o:spid="_x0000_s1026" o:spt="203" style="position:absolute;left:0pt;margin-left:50.75pt;margin-top:219.6pt;height:0.75pt;width:0.75pt;mso-position-horizontal-relative:page;mso-position-vertical-relative:page;z-index:-250803200;mso-width-relative:page;mso-height-relative:page;" coordsize="75,75203" o:gfxdata="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NEKT&#10;RNoAAAALAQAADwAAAAAAAAABACAAAAAiAAAAZHJzL2Rvd25yZXYueG1sUEsBAhQAFAAAAAgAh07i&#10;QNV3tdFZAgAAfQcAAA4AAAAAAAAAAQAgAAAAKQEAAGRycy9lMm9Eb2MueG1sUEsFBgAAAAAGAAYA&#10;WQEAAPQFAAAAAA==&#10;">
                <o:lock v:ext="edit" aspectratio="f"/>
                <v:shape id="WS_polygon999" o:spid="_x0000_s1026" style="position:absolute;left:0;top:0;height:75;width:75;" fillcolor="#000000" filled="t" stroked="t" coordsize="75,75" o:gfxdata="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0yvZi/&#10;AAAA3AAAAA8AAAAAAAAAAQAgAAAAIgAAAGRycy9kb3ducmV2LnhtbFBLAQIUABQAAAAIAIdO4kAz&#10;LwWeOwAAADkAAAAQAAAAAAAAAAEAIAAAAA4BAABkcnMvc2hhcGV4bWwueG1sUEsFBgAAAAAGAAYA&#10;WwEAALgDAAAAAA==&#10;" path="m0,28l28,28,37,0,46,28,74,28,51,46,60,74,37,57,14,74,23,46xe">
                  <v:path o:connectlocs="37,0;0,28;14,74;60,74;74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1000" o:spid="_x0000_s1026" style="position:absolute;left:0;top:0;height:75;width:75;" fillcolor="#000000" filled="t" stroked="t" coordsize="75,75" o:gfxdata="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2yXs&#10;wAAAANwAAAAPAAAAAAAAAAEAIAAAACIAAABkcnMvZG93bnJldi54bWxQSwECFAAUAAAACACHTuJA&#10;My8FnjsAAAA5AAAAEAAAAAAAAAABACAAAAAPAQAAZHJzL3NoYXBleG1sLnhtbFBLBQYAAAAABgAG&#10;AFsBAAC5AwAAAAA=&#10;" path="m0,28l28,28,37,0,46,28,74,28,51,46,60,74,37,57,14,74,23,46xe">
                  <v:path o:connectlocs="37,0;0,28;14,74;60,74;74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14304" behindDoc="1" locked="0" layoutInCell="1" allowOverlap="1">
                <wp:simplePos x="0" y="0"/>
                <wp:positionH relativeFrom="page">
                  <wp:posOffset>2209800</wp:posOffset>
                </wp:positionH>
                <wp:positionV relativeFrom="page">
                  <wp:posOffset>2788920</wp:posOffset>
                </wp:positionV>
                <wp:extent cx="9525" cy="9525"/>
                <wp:effectExtent l="13970" t="15875" r="22225" b="20320"/>
                <wp:wrapNone/>
                <wp:docPr id="986" name="WS_polygon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01" o:spid="_x0000_s1026" style="position:absolute;left:0pt;margin-left:174pt;margin-top:219.6pt;height:0.75pt;width:0.75pt;mso-position-horizontal-relative:page;mso-position-vertical-relative:page;z-index:-250802176;mso-width-relative:page;mso-height-relative:page;" fillcolor="#000000" filled="t" stroked="t" coordsize="9525,9525" o:gfxdata="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Lha&#10;QrLZAAAACwEAAA8AAAAAAAAAAQAgAAAAIgAAAGRycy9kb3ducmV2LnhtbFBLAQIUABQAAAAIAIdO&#10;4kA1vTdf6QEAAB8EAAAOAAAAAAAAAAEAIAAAACgBAABkcnMvZTJvRG9jLnhtbFBLBQYAAAAABgAG&#10;AFkBAACDBQAAAAA=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15328" behindDoc="1" locked="0" layoutInCell="1" allowOverlap="1">
                <wp:simplePos x="0" y="0"/>
                <wp:positionH relativeFrom="page">
                  <wp:posOffset>3776345</wp:posOffset>
                </wp:positionH>
                <wp:positionV relativeFrom="page">
                  <wp:posOffset>2788920</wp:posOffset>
                </wp:positionV>
                <wp:extent cx="8890" cy="9525"/>
                <wp:effectExtent l="13335" t="17145" r="23495" b="19050"/>
                <wp:wrapNone/>
                <wp:docPr id="987" name="WS_polygon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02" o:spid="_x0000_s1026" style="position:absolute;left:0pt;margin-left:297.35pt;margin-top:219.6pt;height:0.75pt;width:0.7pt;mso-position-horizontal-relative:page;mso-position-vertical-relative:page;z-index:-250801152;mso-width-relative:page;mso-height-relative:page;" fillcolor="#000000" filled="t" stroked="t" coordsize="8890,9525" o:gfxdata="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NhYHYtkAAAALAQAADwAAAAAAAAABACAAAAAiAAAAZHJzL2Rvd25yZXYueG1sUEsBAhQAFAAAAAgA&#10;h07iQH9108/rAQAAHwQAAA4AAAAAAAAAAQAgAAAAKAEAAGRycy9lMm9Eb2MueG1sUEsFBgAAAAAG&#10;AAYAWQEAAIU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16352" behindDoc="1" locked="0" layoutInCell="1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2788920</wp:posOffset>
                </wp:positionV>
                <wp:extent cx="8890" cy="9525"/>
                <wp:effectExtent l="13335" t="17145" r="23495" b="19050"/>
                <wp:wrapNone/>
                <wp:docPr id="988" name="WS_polygon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03" o:spid="_x0000_s1026" style="position:absolute;left:0pt;margin-left:420.6pt;margin-top:219.6pt;height:0.75pt;width:0.7pt;mso-position-horizontal-relative:page;mso-position-vertical-relative:page;z-index:-250800128;mso-width-relative:page;mso-height-relative:page;" fillcolor="#000000" filled="t" stroked="t" coordsize="8890,9525" o:gfxdata="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Hj&#10;BEnYAAAACwEAAA8AAAAAAAAAAQAgAAAAIgAAAGRycy9kb3ducmV2LnhtbFBLAQIUABQAAAAIAIdO&#10;4kBXYibC6gEAAB8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17376" behindDoc="1" locked="0" layoutInCell="1" allowOverlap="1">
                <wp:simplePos x="0" y="0"/>
                <wp:positionH relativeFrom="page">
                  <wp:posOffset>6908800</wp:posOffset>
                </wp:positionH>
                <wp:positionV relativeFrom="page">
                  <wp:posOffset>2788920</wp:posOffset>
                </wp:positionV>
                <wp:extent cx="8890" cy="9525"/>
                <wp:effectExtent l="13335" t="17145" r="23495" b="19050"/>
                <wp:wrapNone/>
                <wp:docPr id="989" name="WS_polygon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04" o:spid="_x0000_s1026" style="position:absolute;left:0pt;margin-left:544pt;margin-top:219.6pt;height:0.75pt;width:0.7pt;mso-position-horizontal-relative:page;mso-position-vertical-relative:page;z-index:-250799104;mso-width-relative:page;mso-height-relative:page;" fillcolor="#000000" filled="t" stroked="t" coordsize="8890,9525" o:gfxdata="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5/GPDdkAAAANAQAADwAAAAAAAAABACAAAAAiAAAAZHJzL2Rvd25yZXYueG1sUEsBAhQAFAAAAAgA&#10;h07iQJhak3zrAQAAHwQAAA4AAAAAAAAAAQAgAAAAKAEAAGRycy9lMm9Eb2MueG1sUEsFBgAAAAAG&#10;AAYAWQEAAIU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18400" behindDoc="1" locked="0" layoutInCell="1" allowOverlap="1">
                <wp:simplePos x="0" y="0"/>
                <wp:positionH relativeFrom="page">
                  <wp:posOffset>8474075</wp:posOffset>
                </wp:positionH>
                <wp:positionV relativeFrom="page">
                  <wp:posOffset>2788920</wp:posOffset>
                </wp:positionV>
                <wp:extent cx="9525" cy="9525"/>
                <wp:effectExtent l="13970" t="15875" r="22225" b="20320"/>
                <wp:wrapNone/>
                <wp:docPr id="990" name="WS_polygon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05" o:spid="_x0000_s1026" style="position:absolute;left:0pt;margin-left:667.25pt;margin-top:219.6pt;height:0.75pt;width:0.75pt;mso-position-horizontal-relative:page;mso-position-vertical-relative:page;z-index:-250798080;mso-width-relative:page;mso-height-relative:page;" fillcolor="#000000" filled="t" stroked="t" coordsize="9525,9525" o:gfxdata="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Ma9C&#10;YdkAAAANAQAADwAAAAAAAAABACAAAAAiAAAAZHJzL2Rvd25yZXYueG1sUEsBAhQAFAAAAAgAh07i&#10;QBvlyUjoAQAAHwQAAA4AAAAAAAAAAQAgAAAAKAEAAGRycy9lMm9Eb2MueG1sUEsFBgAAAAAGAAYA&#10;WQEAAIIFAAAAAA==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519424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ge">
                  <wp:posOffset>2788920</wp:posOffset>
                </wp:positionV>
                <wp:extent cx="8890" cy="9525"/>
                <wp:effectExtent l="0" t="0" r="0" b="0"/>
                <wp:wrapNone/>
                <wp:docPr id="993" name="group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9525"/>
                          <a:chOff x="0" y="0"/>
                          <a:chExt cx="70" cy="75203"/>
                        </a:xfrm>
                      </wpg:grpSpPr>
                      <wps:wsp>
                        <wps:cNvPr id="991" name="WS_polygon1007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92" name="WS_polygon1008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1006" o:spid="_x0000_s1026" o:spt="203" style="position:absolute;left:0pt;margin-left:790.65pt;margin-top:219.6pt;height:0.75pt;width:0.7pt;mso-position-horizontal-relative:page;mso-position-vertical-relative:page;z-index:-250797056;mso-width-relative:page;mso-height-relative:page;" coordsize="70,75203" o:gfxdata="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/rw9otwAAAANAQAADwAAAAAAAAABACAAAAAiAAAAZHJzL2Rvd25yZXYueG1sUEsBAhQAFAAAAAgA&#10;h07iQFD3WORaAgAAfwcAAA4AAAAAAAAAAQAgAAAAKwEAAGRycy9lMm9Eb2MueG1sUEsFBgAAAAAG&#10;AAYAWQEAAPcFAAAAAA==&#10;">
                <o:lock v:ext="edit" aspectratio="f"/>
                <v:shape id="WS_polygon1007" o:spid="_x0000_s1026" style="position:absolute;left:0;top:0;height:75;width:70;" fillcolor="#000000" filled="t" stroked="t" coordsize="70,75" o:gfxdata="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sV5kL4A&#10;AADcAAAADwAAAAAAAAABACAAAAAiAAAAZHJzL2Rvd25yZXYueG1sUEsBAhQAFAAAAAgAh07iQDMv&#10;BZ47AAAAOQAAABAAAAAAAAAAAQAgAAAADQEAAGRycy9zaGFwZXhtbC54bWxQSwUGAAAAAAYABgBb&#10;AQAAtwMAAAAA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1008" o:spid="_x0000_s1026" style="position:absolute;left:0;top:0;height:75;width:70;" fillcolor="#000000" filled="t" stroked="t" coordsize="70,75" o:gfxdata="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YX5+e/&#10;AAAA3AAAAA8AAAAAAAAAAQAgAAAAIgAAAGRycy9kb3ducmV2LnhtbFBLAQIUABQAAAAIAIdO4kAz&#10;LwWeOwAAADkAAAAQAAAAAAAAAAEAIAAAAA4BAABkcnMvc2hhcGV4bWwueG1sUEsFBgAAAAAGAAYA&#10;WwEAALgDAAAAAA=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520448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864235</wp:posOffset>
                </wp:positionV>
                <wp:extent cx="9525" cy="9525"/>
                <wp:effectExtent l="0" t="0" r="0" b="0"/>
                <wp:wrapNone/>
                <wp:docPr id="996" name="group1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" cy="9525"/>
                          <a:chOff x="0" y="0"/>
                          <a:chExt cx="75" cy="75203"/>
                        </a:xfrm>
                      </wpg:grpSpPr>
                      <wps:wsp>
                        <wps:cNvPr id="994" name="WS_polygon1010"/>
                        <wps:cNvSpPr/>
                        <wps:spPr>
                          <a:xfrm>
                            <a:off x="0" y="0"/>
                            <a:ext cx="75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95" name="WS_polygon1011"/>
                        <wps:cNvSpPr/>
                        <wps:spPr>
                          <a:xfrm>
                            <a:off x="0" y="0"/>
                            <a:ext cx="75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1009" o:spid="_x0000_s1026" o:spt="203" style="position:absolute;left:0pt;margin-left:50.75pt;margin-top:68.05pt;height:0.75pt;width:0.75pt;mso-position-horizontal-relative:page;mso-position-vertical-relative:page;z-index:-250796032;mso-width-relative:page;mso-height-relative:page;" coordsize="75,75203" o:gfxdata="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JfzG&#10;1NgAAAALAQAADwAAAAAAAAABACAAAAAiAAAAZHJzL2Rvd25yZXYueG1sUEsBAhQAFAAAAAgAh07i&#10;QNgyiz9bAgAAfwcAAA4AAAAAAAAAAQAgAAAAJwEAAGRycy9lMm9Eb2MueG1sUEsFBgAAAAAGAAYA&#10;WQEAAPQFAAAAAA==&#10;">
                <o:lock v:ext="edit" aspectratio="f"/>
                <v:shape id="WS_polygon1010" o:spid="_x0000_s1026" style="position:absolute;left:0;top:0;height:75;width:75;" fillcolor="#000000" filled="t" stroked="t" coordsize="75,75" o:gfxdata="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3ArMx&#10;wAAAANwAAAAPAAAAAAAAAAEAIAAAACIAAABkcnMvZG93bnJldi54bWxQSwECFAAUAAAACACHTuJA&#10;My8FnjsAAAA5AAAAEAAAAAAAAAABACAAAAAPAQAAZHJzL3NoYXBleG1sLnhtbFBLBQYAAAAABgAG&#10;AFsBAAC5AwAAAAA=&#10;" path="m0,28l28,28,37,0,46,28,74,28,51,46,60,74,37,57,14,74,23,46xe">
                  <v:path o:connectlocs="37,0;0,28;14,74;60,74;74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1011" o:spid="_x0000_s1026" style="position:absolute;left:0;top:0;height:75;width:75;" fillcolor="#000000" filled="t" stroked="t" coordsize="75,75" o:gfxdata="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Thaq&#10;wAAAANwAAAAPAAAAAAAAAAEAIAAAACIAAABkcnMvZG93bnJldi54bWxQSwECFAAUAAAACACHTuJA&#10;My8FnjsAAAA5AAAAEAAAAAAAAAABACAAAAAPAQAAZHJzL3NoYXBleG1sLnhtbFBLBQYAAAAABgAG&#10;AFsBAAC5AwAAAAA=&#10;" path="m0,28l28,28,37,0,46,28,74,28,51,46,60,74,37,57,14,74,23,46xe">
                  <v:path o:connectlocs="37,0;0,28;14,74;60,74;74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line="14" w:lineRule="exact"/>
        <w:jc w:val="center"/>
      </w:pPr>
    </w:p>
    <w:tbl>
      <w:tblPr>
        <w:tblStyle w:val="4"/>
        <w:tblW w:w="0" w:type="auto"/>
        <w:tblInd w:w="2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465"/>
        <w:gridCol w:w="2468"/>
        <w:gridCol w:w="2465"/>
        <w:gridCol w:w="2467"/>
        <w:gridCol w:w="2466"/>
        <w:gridCol w:w="246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246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67" w:line="277" w:lineRule="exact"/>
              <w:ind w:left="81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一级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指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标</w:t>
            </w:r>
          </w:p>
        </w:tc>
        <w:tc>
          <w:tcPr>
            <w:tcW w:w="246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67" w:line="277" w:lineRule="exact"/>
              <w:ind w:left="81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二级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指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标</w:t>
            </w:r>
          </w:p>
        </w:tc>
        <w:tc>
          <w:tcPr>
            <w:tcW w:w="246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67" w:line="277" w:lineRule="exact"/>
              <w:ind w:left="81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三级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指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标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67" w:line="277" w:lineRule="exact"/>
              <w:ind w:left="60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绩效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指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标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7"/>
                <w:w w:val="89"/>
              </w:rPr>
              <w:t>描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1"/>
                <w:w w:val="92"/>
              </w:rPr>
              <w:t>述</w:t>
            </w:r>
          </w:p>
        </w:tc>
        <w:tc>
          <w:tcPr>
            <w:tcW w:w="246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67" w:line="277" w:lineRule="exact"/>
              <w:ind w:left="91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指标值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67" w:line="277" w:lineRule="exact"/>
              <w:ind w:left="49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指标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值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确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7"/>
                <w:w w:val="89"/>
              </w:rPr>
              <w:t>定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1"/>
                <w:w w:val="92"/>
              </w:rPr>
              <w:t>依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7"/>
                <w:w w:val="92"/>
              </w:rPr>
              <w:t>据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exact"/>
        </w:trPr>
        <w:tc>
          <w:tcPr>
            <w:tcW w:w="246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246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社会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效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益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标</w:t>
            </w:r>
          </w:p>
        </w:tc>
        <w:tc>
          <w:tcPr>
            <w:tcW w:w="246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审计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议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纳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率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2" w:lineRule="exact"/>
              <w:ind w:left="108" w:right="1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被采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纳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议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占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全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部审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议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比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率</w:t>
            </w:r>
          </w:p>
        </w:tc>
        <w:tc>
          <w:tcPr>
            <w:tcW w:w="246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6"/>
                <w:w w:val="105"/>
              </w:rPr>
              <w:t>≥0.9%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审计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作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绩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效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理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办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法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</w:trPr>
        <w:tc>
          <w:tcPr>
            <w:tcW w:w="2465" w:type="dxa"/>
            <w:vMerge w:val="continue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/>
        </w:tc>
        <w:tc>
          <w:tcPr>
            <w:tcW w:w="246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6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社会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效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益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标</w:t>
            </w:r>
          </w:p>
        </w:tc>
        <w:tc>
          <w:tcPr>
            <w:tcW w:w="246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6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社会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效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益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标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3" w:lineRule="exact"/>
              <w:ind w:left="108" w:right="1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保证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关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正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常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开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展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审计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作</w:t>
            </w:r>
          </w:p>
        </w:tc>
        <w:tc>
          <w:tcPr>
            <w:tcW w:w="246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6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开展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作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6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年度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数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据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exact"/>
        </w:trPr>
        <w:tc>
          <w:tcPr>
            <w:tcW w:w="246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246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可持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续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影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响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标</w:t>
            </w:r>
          </w:p>
        </w:tc>
        <w:tc>
          <w:tcPr>
            <w:tcW w:w="246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问题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整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改</w:t>
            </w:r>
            <w:r>
              <w:rPr>
                <w:rFonts w:ascii="微软雅黑" w:hAnsi="微软雅黑" w:eastAsia="微软雅黑" w:cs="微软雅黑"/>
                <w:bCs/>
                <w:color w:val="000000"/>
              </w:rPr>
              <w:t>率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2" w:lineRule="exact"/>
              <w:ind w:left="108" w:right="1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审计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发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现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问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题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整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落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实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情况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占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有</w:t>
            </w:r>
            <w:r>
              <w:rPr>
                <w:rFonts w:ascii="微软雅黑" w:hAnsi="微软雅黑" w:eastAsia="微软雅黑" w:cs="微软雅黑"/>
                <w:bCs/>
                <w:color w:val="000000"/>
              </w:rPr>
              <w:t>率</w:t>
            </w:r>
          </w:p>
        </w:tc>
        <w:tc>
          <w:tcPr>
            <w:tcW w:w="246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6"/>
                <w:w w:val="105"/>
              </w:rPr>
              <w:t>≥0.9%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审计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作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绩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效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理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办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法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24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67" w:line="277" w:lineRule="exact"/>
              <w:ind w:left="7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满意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度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</w:rPr>
              <w:t>标</w:t>
            </w:r>
          </w:p>
        </w:tc>
        <w:tc>
          <w:tcPr>
            <w:tcW w:w="24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67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服务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意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度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指标</w:t>
            </w:r>
          </w:p>
        </w:tc>
        <w:tc>
          <w:tcPr>
            <w:tcW w:w="24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67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服务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意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度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指标</w:t>
            </w:r>
          </w:p>
        </w:tc>
        <w:tc>
          <w:tcPr>
            <w:tcW w:w="24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67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审计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违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纪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投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诉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率</w:t>
            </w:r>
          </w:p>
        </w:tc>
        <w:tc>
          <w:tcPr>
            <w:tcW w:w="24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67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w w:val="102"/>
              </w:rPr>
              <w:t>≤0.05%</w:t>
            </w:r>
          </w:p>
        </w:tc>
        <w:tc>
          <w:tcPr>
            <w:tcW w:w="24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67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年度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数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据</w:t>
            </w:r>
          </w:p>
        </w:tc>
      </w:tr>
    </w:tbl>
    <w:p>
      <w:pPr>
        <w:spacing w:line="14" w:lineRule="exact"/>
        <w:jc w:val="center"/>
        <w:sectPr>
          <w:type w:val="continuous"/>
          <w:pgSz w:w="16840" w:h="11900"/>
          <w:pgMar w:top="1354" w:right="920" w:bottom="419" w:left="1020" w:header="851" w:footer="419" w:gutter="0"/>
          <w:cols w:space="0" w:num="1"/>
        </w:sectPr>
      </w:pPr>
    </w:p>
    <w:p>
      <w:pPr>
        <w:autoSpaceDE w:val="0"/>
        <w:autoSpaceDN w:val="0"/>
        <w:spacing w:line="6516" w:lineRule="exact"/>
        <w:jc w:val="left"/>
      </w:pPr>
    </w:p>
    <w:p>
      <w:pPr>
        <w:autoSpaceDE w:val="0"/>
        <w:autoSpaceDN w:val="0"/>
        <w:spacing w:line="265" w:lineRule="exact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42</w:t>
      </w:r>
    </w:p>
    <w:p>
      <w:pPr>
        <w:spacing w:line="14" w:lineRule="exact"/>
        <w:jc w:val="center"/>
        <w:sectPr>
          <w:type w:val="continuous"/>
          <w:pgSz w:w="16840" w:h="11900"/>
          <w:pgMar w:top="1354" w:right="920" w:bottom="419" w:left="1020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401" w:right="918" w:bottom="419" w:left="1021" w:header="851" w:footer="419" w:gutter="0"/>
          <w:cols w:space="720" w:num="1"/>
        </w:sectPr>
      </w:pPr>
      <w:bookmarkStart w:id="42" w:name="_bookmark42"/>
      <w:bookmarkEnd w:id="42"/>
    </w:p>
    <w:p>
      <w:pPr>
        <w:spacing w:line="14" w:lineRule="exact"/>
        <w:jc w:val="center"/>
      </w:pPr>
      <w:r>
        <mc:AlternateContent>
          <mc:Choice Requires="wps">
            <w:drawing>
              <wp:anchor distT="0" distB="0" distL="114300" distR="114300" simplePos="0" relativeHeight="252521472" behindDoc="1" locked="0" layoutInCell="1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1169035</wp:posOffset>
                </wp:positionV>
                <wp:extent cx="8890" cy="9525"/>
                <wp:effectExtent l="13335" t="17145" r="23495" b="19050"/>
                <wp:wrapNone/>
                <wp:docPr id="997" name="WS_polygon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12" o:spid="_x0000_s1026" style="position:absolute;left:0pt;margin-left:420.6pt;margin-top:92.05pt;height:0.75pt;width:0.7pt;mso-position-horizontal-relative:page;mso-position-vertical-relative:page;z-index:-250795008;mso-width-relative:page;mso-height-relative:page;" fillcolor="#000000" filled="t" stroked="t" coordsize="8890,9525" o:gfxdata="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NwW&#10;U0fXAAAACwEAAA8AAAAAAAAAAQAgAAAAIgAAAGRycy9kb3ducmV2LnhtbFBLAQIUABQAAAAIAIdO&#10;4kCusRxf6wEAAB8EAAAOAAAAAAAAAAEAIAAAACY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522496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ge">
                  <wp:posOffset>1169035</wp:posOffset>
                </wp:positionV>
                <wp:extent cx="8890" cy="9525"/>
                <wp:effectExtent l="0" t="0" r="0" b="0"/>
                <wp:wrapNone/>
                <wp:docPr id="1000" name="group1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9525"/>
                          <a:chOff x="0" y="0"/>
                          <a:chExt cx="70" cy="75203"/>
                        </a:xfrm>
                      </wpg:grpSpPr>
                      <wps:wsp>
                        <wps:cNvPr id="998" name="WS_polygon1014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99" name="WS_polygon1015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1013" o:spid="_x0000_s1026" o:spt="203" style="position:absolute;left:0pt;margin-left:790.65pt;margin-top:92.05pt;height:0.75pt;width:0.7pt;mso-position-horizontal-relative:page;mso-position-vertical-relative:page;z-index:-250793984;mso-width-relative:page;mso-height-relative:page;" coordsize="70,75203" o:gfxdata="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xI1cd9sAAAANAQAADwAAAAAAAAABACAAAAAiAAAAZHJzL2Rvd25yZXYueG1sUEsBAhQAFAAA&#10;AAgAh07iQHr9qhJeAgAAgAcAAA4AAAAAAAAAAQAgAAAAKgEAAGRycy9lMm9Eb2MueG1sUEsFBgAA&#10;AAAGAAYAWQEAAPoFAAAAAA==&#10;">
                <o:lock v:ext="edit" aspectratio="f"/>
                <v:shape id="WS_polygon1014" o:spid="_x0000_s1026" style="position:absolute;left:0;top:0;height:75;width:70;" fillcolor="#000000" filled="t" stroked="t" coordsize="70,75" o:gfxdata="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//QDbsAAADc&#10;AAAADwAAAAAAAAABACAAAAAiAAAAZHJzL2Rvd25yZXYueG1sUEsBAhQAFAAAAAgAh07iQDMvBZ47&#10;AAAAOQAAABAAAAAAAAAAAQAgAAAACgEAAGRycy9zaGFwZXhtbC54bWxQSwUGAAAAAAYABgBbAQAA&#10;tAMAAAAA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1015" o:spid="_x0000_s1026" style="position:absolute;left:0;top:0;height:75;width:70;" fillcolor="#000000" filled="t" stroked="t" coordsize="70,75" o:gfxdata="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LN1lr4A&#10;AADcAAAADwAAAAAAAAABACAAAAAiAAAAZHJzL2Rvd25yZXYueG1sUEsBAhQAFAAAAAgAh07iQDMv&#10;BZ47AAAAOQAAABAAAAAAAAAAAQAgAAAADQEAAGRycy9zaGFwZXhtbC54bWxQSwUGAAAAAAYABgBb&#10;AQAAtwMAAAAA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523520" behindDoc="1" locked="0" layoutInCell="1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2093595</wp:posOffset>
                </wp:positionV>
                <wp:extent cx="10795" cy="19685"/>
                <wp:effectExtent l="0" t="0" r="0" b="0"/>
                <wp:wrapNone/>
                <wp:docPr id="1005" name="group1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" cy="19685"/>
                          <a:chOff x="0" y="0"/>
                          <a:chExt cx="85" cy="155203"/>
                        </a:xfrm>
                      </wpg:grpSpPr>
                      <wps:wsp>
                        <wps:cNvPr id="1001" name="WS_polygon1017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02" name="WS_polygon1018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0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03" name="WS_polygon1019"/>
                        <wps:cNvSpPr/>
                        <wps:spPr>
                          <a:xfrm>
                            <a:off x="10" y="85"/>
                            <a:ext cx="75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04" name="WS_polygon1020"/>
                        <wps:cNvSpPr/>
                        <wps:spPr>
                          <a:xfrm>
                            <a:off x="10" y="85"/>
                            <a:ext cx="75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1016" o:spid="_x0000_s1026" o:spt="203" style="position:absolute;left:0pt;margin-left:50.65pt;margin-top:164.85pt;height:1.55pt;width:0.85pt;mso-position-horizontal-relative:page;mso-position-vertical-relative:page;z-index:-250792960;mso-width-relative:page;mso-height-relative:page;" coordsize="85,155203" o:gfxdata="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/C9A2QAAAAsBAAAPAAAAAAAAAAEAIAAAACIAAABkcnMvZG93bnJldi54&#10;bWxQSwECFAAUAAAACACHTuJAWR5buKQCAAAFDAAADgAAAAAAAAABACAAAAAoAQAAZHJzL2Uyb0Rv&#10;Yy54bWxQSwUGAAAAAAYABgBZAQAAPgYAAAAA&#10;">
                <o:lock v:ext="edit" aspectratio="f"/>
                <v:shape id="WS_polygon1017" o:spid="_x0000_s1026" style="position:absolute;left:0;top:0;height:75;width:70;" fillcolor="#000000" filled="t" stroked="t" coordsize="70,75" o:gfxdata="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5hnKG8AAAA&#10;3QAAAA8AAAAAAAAAAQAgAAAAIgAAAGRycy9kb3ducmV2LnhtbFBLAQIUABQAAAAIAIdO4kAzLwWe&#10;OwAAADkAAAAQAAAAAAAAAAEAIAAAAAsBAABkcnMvc2hhcGV4bWwueG1sUEsFBgAAAAAGAAYAWwEA&#10;ALUDAAAAAA=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1018" o:spid="_x0000_s1026" style="position:absolute;left:0;top:0;height:75;width:70;" fillcolor="#FFFFFF" filled="t" stroked="t" coordsize="70,75" o:gfxdata="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OWzsb4A&#10;AADdAAAADwAAAAAAAAABACAAAAAiAAAAZHJzL2Rvd25yZXYueG1sUEsBAhQAFAAAAAgAh07iQDMv&#10;BZ47AAAAOQAAABAAAAAAAAAAAQAgAAAADQEAAGRycy9zaGFwZXhtbC54bWxQSwUGAAAAAAYABgBb&#10;AQAAtwMAAAAA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FFFFFF" joinstyle="miter"/>
                  <v:imagedata o:title=""/>
                  <o:lock v:ext="edit" aspectratio="f"/>
                </v:shape>
                <v:shape id="WS_polygon1019" o:spid="_x0000_s1026" style="position:absolute;left:10;top:85;height:70;width:75;" fillcolor="#000000" filled="t" stroked="t" coordsize="75,70" o:gfxdata="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Hu0jvQAA&#10;AN0AAAAPAAAAAAAAAAEAIAAAACIAAABkcnMvZG93bnJldi54bWxQSwECFAAUAAAACACHTuJAMy8F&#10;njsAAAA5AAAAEAAAAAAAAAABACAAAAAMAQAAZHJzL3NoYXBleG1sLnhtbFBLBQYAAAAABgAGAFsB&#10;AAC2AwAAAAA=&#10;" path="m0,26l28,26,37,0,46,26,74,26,51,43,60,69,37,53,14,69,23,43xe">
                  <v:path o:connectlocs="37,0;0,26;14,69;60,69;74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1020" o:spid="_x0000_s1026" style="position:absolute;left:10;top:85;height:70;width:75;" fillcolor="#000000" filled="t" stroked="t" coordsize="75,70" o:gfxdata="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/d1V74A&#10;AADdAAAADwAAAAAAAAABACAAAAAiAAAAZHJzL2Rvd25yZXYueG1sUEsBAhQAFAAAAAgAh07iQDMv&#10;BZ47AAAAOQAAABAAAAAAAAAAAQAgAAAADQEAAGRycy9zaGFwZXhtbC54bWxQSwUGAAAAAAYABgBb&#10;AQAAtwMAAAAA&#10;" path="m0,26l28,26,37,0,46,26,74,26,51,43,60,69,37,53,14,69,23,43xe">
                  <v:path o:connectlocs="37,0;0,26;14,69;60,69;74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24544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2366645</wp:posOffset>
                </wp:positionV>
                <wp:extent cx="9525" cy="9525"/>
                <wp:effectExtent l="13970" t="15875" r="22225" b="20320"/>
                <wp:wrapNone/>
                <wp:docPr id="1006" name="WS_polygon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21" o:spid="_x0000_s1026" style="position:absolute;left:0pt;margin-left:50.75pt;margin-top:186.35pt;height:0.75pt;width:0.75pt;mso-position-horizontal-relative:page;mso-position-vertical-relative:page;z-index:-250791936;mso-width-relative:page;mso-height-relative:page;" fillcolor="#000000" filled="t" stroked="t" coordsize="9525,9525" o:gfxdata="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XIeWrNYA&#10;AAALAQAADwAAAAAAAAABACAAAAAiAAAAZHJzL2Rvd25yZXYueG1sUEsBAhQAFAAAAAgAh07iQKSX&#10;WpToAQAAIAQAAA4AAAAAAAAAAQAgAAAAJQEAAGRycy9lMm9Eb2MueG1sUEsFBgAAAAAGAAYAWQEA&#10;AH8FAAAAAA==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25568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ge">
                  <wp:posOffset>2366645</wp:posOffset>
                </wp:positionV>
                <wp:extent cx="8890" cy="9525"/>
                <wp:effectExtent l="13335" t="17145" r="23495" b="19050"/>
                <wp:wrapNone/>
                <wp:docPr id="1007" name="WS_polygon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22" o:spid="_x0000_s1026" style="position:absolute;left:0pt;margin-left:790.65pt;margin-top:186.35pt;height:0.75pt;width:0.7pt;mso-position-horizontal-relative:page;mso-position-vertical-relative:page;z-index:-250790912;mso-width-relative:page;mso-height-relative:page;" fillcolor="#000000" filled="t" stroked="t" coordsize="8890,9525" o:gfxdata="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Xd3zL9gAAAANAQAADwAAAAAAAAABACAAAAAiAAAAZHJzL2Rvd25yZXYueG1sUEsBAhQAFAAAAAgA&#10;h07iQO5fvgTsAQAAIAQAAA4AAAAAAAAAAQAgAAAAJwEAAGRycy9lMm9Eb2MueG1sUEsFBgAAAAAG&#10;AAYAWQEAAIU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26592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2627630</wp:posOffset>
                </wp:positionV>
                <wp:extent cx="9525" cy="8890"/>
                <wp:effectExtent l="14605" t="15240" r="21590" b="21590"/>
                <wp:wrapNone/>
                <wp:docPr id="1008" name="WS_polygon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23" o:spid="_x0000_s1026" style="position:absolute;left:0pt;margin-left:50.75pt;margin-top:206.9pt;height:0.7pt;width:0.75pt;mso-position-horizontal-relative:page;mso-position-vertical-relative:page;z-index:-250789888;mso-width-relative:page;mso-height-relative:page;" fillcolor="#000000" filled="t" stroked="t" coordsize="9525,8890" o:gfxdata="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F2CBJXYAAAACwEAAA8AAAAAAAAAAQAgAAAAIgAAAGRycy9kb3ducmV2LnhtbFBLAQIUABQAAAAI&#10;AIdO4kDtyyXM7QEAACAEAAAOAAAAAAAAAAEAIAAAACcBAABkcnMvZTJvRG9jLnhtbFBLBQYAAAAA&#10;BgAGAFkBAACGBQAAAAA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27616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ge">
                  <wp:posOffset>2627630</wp:posOffset>
                </wp:positionV>
                <wp:extent cx="8890" cy="8890"/>
                <wp:effectExtent l="13970" t="15875" r="22860" b="20955"/>
                <wp:wrapNone/>
                <wp:docPr id="1009" name="WS_polygon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24" o:spid="_x0000_s1026" style="position:absolute;left:0pt;margin-left:790.65pt;margin-top:206.9pt;height:0.7pt;width:0.7pt;mso-position-horizontal-relative:page;mso-position-vertical-relative:page;z-index:-250788864;mso-width-relative:page;mso-height-relative:page;" fillcolor="#000000" filled="t" stroked="t" coordsize="8890,8890" o:gfxdata="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aPvKx&#10;1wAAAA0BAAAPAAAAAAAAAAEAIAAAACIAAABkcnMvZG93bnJldi54bWxQSwECFAAUAAAACACHTuJA&#10;GFGmYekBAAAg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28640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2890520</wp:posOffset>
                </wp:positionV>
                <wp:extent cx="9525" cy="8890"/>
                <wp:effectExtent l="14605" t="15240" r="21590" b="21590"/>
                <wp:wrapNone/>
                <wp:docPr id="1010" name="WS_polygon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25" o:spid="_x0000_s1026" style="position:absolute;left:0pt;margin-left:50.75pt;margin-top:227.6pt;height:0.7pt;width:0.75pt;mso-position-horizontal-relative:page;mso-position-vertical-relative:page;z-index:-250787840;mso-width-relative:page;mso-height-relative:page;" fillcolor="#000000" filled="t" stroked="t" coordsize="9525,8890" o:gfxdata="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ORr&#10;jr3XAAAACwEAAA8AAAAAAAAAAQAgAAAAIgAAAGRycy9kb3ducmV2LnhtbFBLAQIUABQAAAAIAIdO&#10;4kCb7vxV6wEAACAEAAAOAAAAAAAAAAEAIAAAACYBAABkcnMvZTJvRG9jLnhtbFBLBQYAAAAABgAG&#10;AFkBAACDBQAAAAA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29664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ge">
                  <wp:posOffset>2890520</wp:posOffset>
                </wp:positionV>
                <wp:extent cx="8890" cy="8890"/>
                <wp:effectExtent l="13970" t="15875" r="22860" b="20955"/>
                <wp:wrapNone/>
                <wp:docPr id="1011" name="WS_polygon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26" o:spid="_x0000_s1026" style="position:absolute;left:0pt;margin-left:790.65pt;margin-top:227.6pt;height:0.7pt;width:0.7pt;mso-position-horizontal-relative:page;mso-position-vertical-relative:page;z-index:-250786816;mso-width-relative:page;mso-height-relative:page;" fillcolor="#000000" filled="t" stroked="t" coordsize="8890,8890" o:gfxdata="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yAQ0+&#10;1wAAAA0BAAAPAAAAAAAAAAEAIAAAACIAAABkcnMvZG93bnJldi54bWxQSwECFAAUAAAACACHTuJA&#10;0SYYxekBAAAg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30688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3355975</wp:posOffset>
                </wp:positionV>
                <wp:extent cx="9525" cy="9525"/>
                <wp:effectExtent l="13970" t="15875" r="22225" b="20320"/>
                <wp:wrapNone/>
                <wp:docPr id="1012" name="WS_polygon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27" o:spid="_x0000_s1026" style="position:absolute;left:0pt;margin-left:50.75pt;margin-top:264.25pt;height:0.75pt;width:0.75pt;mso-position-horizontal-relative:page;mso-position-vertical-relative:page;z-index:-250785792;mso-width-relative:page;mso-height-relative:page;" fillcolor="#000000" filled="t" stroked="t" coordsize="9525,9525" o:gfxdata="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/WfKh&#10;1gAAAAsBAAAPAAAAAAAAAAEAIAAAACIAAABkcnMvZG93bnJldi54bWxQSwECFAAUAAAACACHTuJA&#10;lE8WYuoBAAAgBAAADgAAAAAAAAABACAAAAAlAQAAZHJzL2Uyb0RvYy54bWxQSwUGAAAAAAYABgBZ&#10;AQAAgQUAAAAA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31712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ge">
                  <wp:posOffset>3355975</wp:posOffset>
                </wp:positionV>
                <wp:extent cx="8890" cy="9525"/>
                <wp:effectExtent l="13335" t="17145" r="23495" b="19050"/>
                <wp:wrapNone/>
                <wp:docPr id="1013" name="WS_polygon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28" o:spid="_x0000_s1026" style="position:absolute;left:0pt;margin-left:790.65pt;margin-top:264.25pt;height:0.75pt;width:0.7pt;mso-position-horizontal-relative:page;mso-position-vertical-relative:page;z-index:-250784768;mso-width-relative:page;mso-height-relative:page;" fillcolor="#000000" filled="t" stroked="t" coordsize="8890,9525" o:gfxdata="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D2ssU9gAAAANAQAADwAAAAAAAAABACAAAAAiAAAAZHJzL2Rvd25yZXYueG1sUEsBAhQAFAAAAAgA&#10;h07iQB9wW7XsAQAAIAQAAA4AAAAAAAAAAQAgAAAAJwEAAGRycy9lMm9Eb2MueG1sUEsFBgAAAAAG&#10;AAYAWQEAAIU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32736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3823970</wp:posOffset>
                </wp:positionV>
                <wp:extent cx="9525" cy="9525"/>
                <wp:effectExtent l="13970" t="15875" r="22225" b="20320"/>
                <wp:wrapNone/>
                <wp:docPr id="1014" name="WS_polygon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29" o:spid="_x0000_s1026" style="position:absolute;left:0pt;margin-left:50.75pt;margin-top:301.1pt;height:0.75pt;width:0.75pt;mso-position-horizontal-relative:page;mso-position-vertical-relative:page;z-index:-250783744;mso-width-relative:page;mso-height-relative:page;" fillcolor="#000000" filled="t" stroked="t" coordsize="9525,9525" o:gfxdata="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LeZ7y&#10;1gAAAAsBAAAPAAAAAAAAAAEAIAAAACIAAABkcnMvZG93bnJldi54bWxQSwECFAAUAAAACACHTuJA&#10;iWx+4eoBAAAgBAAADgAAAAAAAAABACAAAAAlAQAAZHJzL2Uyb0RvYy54bWxQSwUGAAAAAAYABgBZ&#10;AQAAgQUAAAAA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33760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ge">
                  <wp:posOffset>3823970</wp:posOffset>
                </wp:positionV>
                <wp:extent cx="8890" cy="9525"/>
                <wp:effectExtent l="13335" t="17145" r="23495" b="19050"/>
                <wp:wrapNone/>
                <wp:docPr id="1015" name="WS_polygon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30" o:spid="_x0000_s1026" style="position:absolute;left:0pt;margin-left:790.65pt;margin-top:301.1pt;height:0.75pt;width:0.7pt;mso-position-horizontal-relative:page;mso-position-vertical-relative:page;z-index:-250782720;mso-width-relative:page;mso-height-relative:page;" fillcolor="#000000" filled="t" stroked="t" coordsize="8890,9525" o:gfxdata="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LWq&#10;/QDYAAAADQEAAA8AAAAAAAAAAQAgAAAAIgAAAGRycy9kb3ducmV2LnhtbFBLAQIUABQAAAAIAIdO&#10;4kAhG8N16gEAACAEAAAOAAAAAAAAAAEAIAAAACc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34784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4519295</wp:posOffset>
                </wp:positionV>
                <wp:extent cx="9525" cy="8890"/>
                <wp:effectExtent l="14605" t="15240" r="21590" b="21590"/>
                <wp:wrapNone/>
                <wp:docPr id="1016" name="WS_polygon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31" o:spid="_x0000_s1026" style="position:absolute;left:0pt;margin-left:50.75pt;margin-top:355.85pt;height:0.7pt;width:0.75pt;mso-position-horizontal-relative:page;mso-position-vertical-relative:page;z-index:-250781696;mso-width-relative:page;mso-height-relative:page;" fillcolor="#000000" filled="t" stroked="t" coordsize="9525,8890" o:gfxdata="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zb1BidcAAAALAQAADwAAAAAAAAABACAAAAAiAAAAZHJzL2Rvd25yZXYueG1sUEsBAhQAFAAAAAgA&#10;h07iQGRyzdLtAQAAIAQAAA4AAAAAAAAAAQAgAAAAJgEAAGRycy9lMm9Eb2MueG1sUEsFBgAAAAAG&#10;AAYAWQEAAIUFAAAAAA=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35808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ge">
                  <wp:posOffset>4519295</wp:posOffset>
                </wp:positionV>
                <wp:extent cx="8890" cy="8890"/>
                <wp:effectExtent l="13970" t="15875" r="22860" b="20955"/>
                <wp:wrapNone/>
                <wp:docPr id="1017" name="WS_polygon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32" o:spid="_x0000_s1026" style="position:absolute;left:0pt;margin-left:790.65pt;margin-top:355.85pt;height:0.7pt;width:0.7pt;mso-position-horizontal-relative:page;mso-position-vertical-relative:page;z-index:-250780672;mso-width-relative:page;mso-height-relative:page;" fillcolor="#000000" filled="t" stroked="t" coordsize="8890,8890" o:gfxdata="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sL51w&#10;1wAAAA0BAAAPAAAAAAAAAAEAIAAAACIAAABkcnMvZG93bnJldi54bWxQSwECFAAUAAAACACHTuJA&#10;LropQukBAAAg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36832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4781550</wp:posOffset>
                </wp:positionV>
                <wp:extent cx="9525" cy="8890"/>
                <wp:effectExtent l="14605" t="15240" r="21590" b="21590"/>
                <wp:wrapNone/>
                <wp:docPr id="1018" name="WS_polygon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33" o:spid="_x0000_s1026" style="position:absolute;left:0pt;margin-left:50.75pt;margin-top:376.5pt;height:0.7pt;width:0.75pt;mso-position-horizontal-relative:page;mso-position-vertical-relative:page;z-index:-250779648;mso-width-relative:page;mso-height-relative:page;" fillcolor="#000000" filled="t" stroked="t" coordsize="9525,8890" o:gfxdata="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OAucVHYAAAACwEAAA8AAAAAAAAAAQAgAAAAIgAAAGRycy9kb3ducmV2LnhtbFBLAQIUABQAAAAI&#10;AIdO4kA8D+pc7QEAACAEAAAOAAAAAAAAAAEAIAAAACcBAABkcnMvZTJvRG9jLnhtbFBLBQYAAAAA&#10;BgAGAFkBAACGBQAAAAA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37856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ge">
                  <wp:posOffset>4781550</wp:posOffset>
                </wp:positionV>
                <wp:extent cx="8890" cy="8890"/>
                <wp:effectExtent l="13970" t="15875" r="22860" b="20955"/>
                <wp:wrapNone/>
                <wp:docPr id="1019" name="WS_polygon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34" o:spid="_x0000_s1026" style="position:absolute;left:0pt;margin-left:790.65pt;margin-top:376.5pt;height:0.7pt;width:0.7pt;mso-position-horizontal-relative:page;mso-position-vertical-relative:page;z-index:-250778624;mso-width-relative:page;mso-height-relative:page;" fillcolor="#000000" filled="t" stroked="t" coordsize="8890,8890" o:gfxdata="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N+p&#10;YebYAAAADQEAAA8AAAAAAAAAAQAgAAAAIgAAAGRycy9kb3ducmV2LnhtbFBLAQIUABQAAAAIAIdO&#10;4kDJlWnx6gEAACAEAAAOAAAAAAAAAAEAIAAAACcBAABkcnMvZTJvRG9jLnhtbFBLBQYAAAAABgAG&#10;AFkBAACD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38880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5248275</wp:posOffset>
                </wp:positionV>
                <wp:extent cx="9525" cy="9525"/>
                <wp:effectExtent l="13970" t="15875" r="22225" b="20320"/>
                <wp:wrapNone/>
                <wp:docPr id="1020" name="WS_polygon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35" o:spid="_x0000_s1026" style="position:absolute;left:0pt;margin-left:50.75pt;margin-top:413.25pt;height:0.75pt;width:0.75pt;mso-position-horizontal-relative:page;mso-position-vertical-relative:page;z-index:-250777600;mso-width-relative:page;mso-height-relative:page;" fillcolor="#000000" filled="t" stroked="t" coordsize="9525,9525" o:gfxdata="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Cx3PnjW&#10;AAAACwEAAA8AAAAAAAAAAQAgAAAAIgAAAGRycy9kb3ducmV2LnhtbFBLAQIUABQAAAAIAIdO4kA/&#10;48wp6QEAACAEAAAOAAAAAAAAAAEAIAAAACUBAABkcnMvZTJvRG9jLnhtbFBLBQYAAAAABgAGAFkB&#10;AACABQAAAAA=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39904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ge">
                  <wp:posOffset>5248275</wp:posOffset>
                </wp:positionV>
                <wp:extent cx="8890" cy="9525"/>
                <wp:effectExtent l="13335" t="17145" r="23495" b="19050"/>
                <wp:wrapNone/>
                <wp:docPr id="1021" name="WS_polygon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36" o:spid="_x0000_s1026" style="position:absolute;left:0pt;margin-left:790.65pt;margin-top:413.25pt;height:0.75pt;width:0.7pt;mso-position-horizontal-relative:page;mso-position-vertical-relative:page;z-index:-250776576;mso-width-relative:page;mso-height-relative:page;" fillcolor="#000000" filled="t" stroked="t" coordsize="8890,9525" o:gfxdata="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0&#10;xagV1wAAAA0BAAAPAAAAAAAAAAEAIAAAACIAAABkcnMvZG93bnJldi54bWxQSwECFAAUAAAACACH&#10;TuJAdSsouewBAAAgBAAADgAAAAAAAAABACAAAAAmAQAAZHJzL2Uyb0RvYy54bWxQSwUGAAAAAAYA&#10;BgBZAQAAhA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40928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5716270</wp:posOffset>
                </wp:positionV>
                <wp:extent cx="9525" cy="8890"/>
                <wp:effectExtent l="14605" t="15240" r="21590" b="21590"/>
                <wp:wrapNone/>
                <wp:docPr id="1022" name="WS_polygon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37" o:spid="_x0000_s1026" style="position:absolute;left:0pt;margin-left:50.75pt;margin-top:450.1pt;height:0.7pt;width:0.75pt;mso-position-horizontal-relative:page;mso-position-vertical-relative:page;z-index:-250775552;mso-width-relative:page;mso-height-relative:page;" fillcolor="#000000" filled="t" stroked="t" coordsize="9525,8890" o:gfxdata="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Q6HFf2AAAAAsBAAAPAAAAAAAAAAEAIAAAACIAAABkcnMvZG93bnJldi54bWxQSwECFAAUAAAA&#10;CACHTuJAMEImHu4BAAAgBAAADgAAAAAAAAABACAAAAAnAQAAZHJzL2Uyb0RvYy54bWxQSwUGAAAA&#10;AAYABgBZAQAAhwUAAAAA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41952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ge">
                  <wp:posOffset>5716270</wp:posOffset>
                </wp:positionV>
                <wp:extent cx="8890" cy="8890"/>
                <wp:effectExtent l="13970" t="15875" r="22860" b="20955"/>
                <wp:wrapNone/>
                <wp:docPr id="1023" name="WS_polygon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38" o:spid="_x0000_s1026" style="position:absolute;left:0pt;margin-left:790.65pt;margin-top:450.1pt;height:0.7pt;width:0.7pt;mso-position-horizontal-relative:page;mso-position-vertical-relative:page;z-index:-250774528;mso-width-relative:page;mso-height-relative:page;" fillcolor="#000000" filled="t" stroked="t" coordsize="8890,8890" o:gfxdata="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e0Fq&#10;o9cAAAANAQAADwAAAAAAAAABACAAAAAiAAAAZHJzL2Rvd25yZXYueG1sUEsBAhQAFAAAAAgAh07i&#10;QLt9a8nqAQAAIAQAAA4AAAAAAAAAAQAgAAAAJg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542976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6184265</wp:posOffset>
                </wp:positionV>
                <wp:extent cx="9525" cy="9525"/>
                <wp:effectExtent l="0" t="0" r="0" b="0"/>
                <wp:wrapNone/>
                <wp:docPr id="1026" name="group1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" cy="9525"/>
                          <a:chOff x="0" y="0"/>
                          <a:chExt cx="75" cy="75203"/>
                        </a:xfrm>
                      </wpg:grpSpPr>
                      <wps:wsp>
                        <wps:cNvPr id="1024" name="WS_polygon1040"/>
                        <wps:cNvSpPr/>
                        <wps:spPr>
                          <a:xfrm>
                            <a:off x="0" y="0"/>
                            <a:ext cx="75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25" name="WS_polygon1041"/>
                        <wps:cNvSpPr/>
                        <wps:spPr>
                          <a:xfrm>
                            <a:off x="0" y="0"/>
                            <a:ext cx="75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1039" o:spid="_x0000_s1026" o:spt="203" style="position:absolute;left:0pt;margin-left:50.75pt;margin-top:486.95pt;height:0.75pt;width:0.75pt;mso-position-horizontal-relative:page;mso-position-vertical-relative:page;z-index:-250773504;mso-width-relative:page;mso-height-relative:page;" coordsize="75,75203" o:gfxdata="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u&#10;qr5Q2QAAAAsBAAAPAAAAAAAAAAEAIAAAACIAAABkcnMvZG93bnJldi54bWxQSwECFAAUAAAACACH&#10;TuJAHMwJ8FwCAACCBwAADgAAAAAAAAABACAAAAAoAQAAZHJzL2Uyb0RvYy54bWxQSwUGAAAAAAYA&#10;BgBZAQAA9gUAAAAA&#10;">
                <o:lock v:ext="edit" aspectratio="f"/>
                <v:shape id="WS_polygon1040" o:spid="_x0000_s1026" style="position:absolute;left:0;top:0;height:75;width:75;" fillcolor="#000000" filled="t" stroked="t" coordsize="75,75" o:gfxdata="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1mL+L4A&#10;AADdAAAADwAAAAAAAAABACAAAAAiAAAAZHJzL2Rvd25yZXYueG1sUEsBAhQAFAAAAAgAh07iQDMv&#10;BZ47AAAAOQAAABAAAAAAAAAAAQAgAAAADQEAAGRycy9zaGFwZXhtbC54bWxQSwUGAAAAAAYABgBb&#10;AQAAtwMAAAAA&#10;" path="m0,28l28,28,37,0,46,28,74,28,51,46,60,74,37,57,14,74,23,46xe">
                  <v:path o:connectlocs="37,0;0,28;14,74;60,74;74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1041" o:spid="_x0000_s1026" style="position:absolute;left:0;top:0;height:75;width:75;" fillcolor="#000000" filled="t" stroked="t" coordsize="75,75" o:gfxdata="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BUuY74A&#10;AADdAAAADwAAAAAAAAABACAAAAAiAAAAZHJzL2Rvd25yZXYueG1sUEsBAhQAFAAAAAgAh07iQDMv&#10;BZ47AAAAOQAAABAAAAAAAAAAAQAgAAAADQEAAGRycy9zaGFwZXhtbC54bWxQSwUGAAAAAAYABgBb&#10;AQAAtwMAAAAA&#10;" path="m0,28l28,28,37,0,46,28,74,28,51,46,60,74,37,57,14,74,23,46xe">
                  <v:path o:connectlocs="37,0;0,28;14,74;60,74;74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44000" behindDoc="1" locked="0" layoutInCell="1" allowOverlap="1">
                <wp:simplePos x="0" y="0"/>
                <wp:positionH relativeFrom="page">
                  <wp:posOffset>2209800</wp:posOffset>
                </wp:positionH>
                <wp:positionV relativeFrom="page">
                  <wp:posOffset>6184265</wp:posOffset>
                </wp:positionV>
                <wp:extent cx="9525" cy="9525"/>
                <wp:effectExtent l="13970" t="15875" r="22225" b="20320"/>
                <wp:wrapNone/>
                <wp:docPr id="1027" name="WS_polygon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42" o:spid="_x0000_s1026" style="position:absolute;left:0pt;margin-left:174pt;margin-top:486.95pt;height:0.75pt;width:0.75pt;mso-position-horizontal-relative:page;mso-position-vertical-relative:page;z-index:-250772480;mso-width-relative:page;mso-height-relative:page;" fillcolor="#000000" filled="t" stroked="t" coordsize="9525,9525" o:gfxdata="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i&#10;sm+m2QAAAAsBAAAPAAAAAAAAAAEAIAAAACIAAABkcnMvZG93bnJldi54bWxQSwECFAAUAAAACACH&#10;TuJAeLuFtuoBAAAgBAAADgAAAAAAAAABACAAAAAoAQAAZHJzL2Uyb0RvYy54bWxQSwUGAAAAAAYA&#10;BgBZAQAAhAUAAAAA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45024" behindDoc="1" locked="0" layoutInCell="1" allowOverlap="1">
                <wp:simplePos x="0" y="0"/>
                <wp:positionH relativeFrom="page">
                  <wp:posOffset>3776345</wp:posOffset>
                </wp:positionH>
                <wp:positionV relativeFrom="page">
                  <wp:posOffset>6184265</wp:posOffset>
                </wp:positionV>
                <wp:extent cx="8890" cy="9525"/>
                <wp:effectExtent l="13335" t="17145" r="23495" b="19050"/>
                <wp:wrapNone/>
                <wp:docPr id="1028" name="WS_polygon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43" o:spid="_x0000_s1026" style="position:absolute;left:0pt;margin-left:297.35pt;margin-top:486.95pt;height:0.75pt;width:0.7pt;mso-position-horizontal-relative:page;mso-position-vertical-relative:page;z-index:-250771456;mso-width-relative:page;mso-height-relative:page;" fillcolor="#000000" filled="t" stroked="t" coordsize="8890,9525" o:gfxdata="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LP4qdtgAAAALAQAADwAAAAAAAAABACAAAAAiAAAAZHJzL2Rvd25yZXYueG1sUEsBAhQAFAAAAAgA&#10;h07iQGoORqjsAQAAIAQAAA4AAAAAAAAAAQAgAAAAJwEAAGRycy9lMm9Eb2MueG1sUEsFBgAAAAAG&#10;AAYAWQEAAIU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46048" behindDoc="1" locked="0" layoutInCell="1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6184265</wp:posOffset>
                </wp:positionV>
                <wp:extent cx="8890" cy="9525"/>
                <wp:effectExtent l="13335" t="17145" r="23495" b="19050"/>
                <wp:wrapNone/>
                <wp:docPr id="1029" name="WS_polygon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44" o:spid="_x0000_s1026" style="position:absolute;left:0pt;margin-left:420.6pt;margin-top:486.95pt;height:0.75pt;width:0.7pt;mso-position-horizontal-relative:page;mso-position-vertical-relative:page;z-index:-250770432;mso-width-relative:page;mso-height-relative:page;" fillcolor="#000000" filled="t" stroked="t" coordsize="8890,9525" o:gfxdata="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7&#10;Cyld1wAAAAsBAAAPAAAAAAAAAAEAIAAAACIAAABkcnMvZG93bnJldi54bWxQSwECFAAUAAAACACH&#10;TuJApTbzFuwBAAAgBAAADgAAAAAAAAABACAAAAAmAQAAZHJzL2Uyb0RvYy54bWxQSwUGAAAAAAYA&#10;BgBZAQAAhA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47072" behindDoc="1" locked="0" layoutInCell="1" allowOverlap="1">
                <wp:simplePos x="0" y="0"/>
                <wp:positionH relativeFrom="page">
                  <wp:posOffset>6908800</wp:posOffset>
                </wp:positionH>
                <wp:positionV relativeFrom="page">
                  <wp:posOffset>6184265</wp:posOffset>
                </wp:positionV>
                <wp:extent cx="8890" cy="9525"/>
                <wp:effectExtent l="13335" t="17145" r="23495" b="19050"/>
                <wp:wrapNone/>
                <wp:docPr id="1030" name="WS_polygon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45" o:spid="_x0000_s1026" style="position:absolute;left:0pt;margin-left:544pt;margin-top:486.95pt;height:0.75pt;width:0.7pt;mso-position-horizontal-relative:page;mso-position-vertical-relative:page;z-index:-250769408;mso-width-relative:page;mso-height-relative:page;" fillcolor="#000000" filled="t" stroked="t" coordsize="8890,9525" o:gfxdata="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C5PlXHZAAAADQEAAA8AAAAAAAAAAQAgAAAAIgAAAGRycy9kb3ducmV2LnhtbFBLAQIUABQAAAAI&#10;AIdO4kAcK58x7AEAACAEAAAOAAAAAAAAAAEAIAAAACgBAABkcnMvZTJvRG9jLnhtbFBLBQYAAAAA&#10;BgAGAFkBAACG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48096" behindDoc="1" locked="0" layoutInCell="1" allowOverlap="1">
                <wp:simplePos x="0" y="0"/>
                <wp:positionH relativeFrom="page">
                  <wp:posOffset>8474075</wp:posOffset>
                </wp:positionH>
                <wp:positionV relativeFrom="page">
                  <wp:posOffset>6184265</wp:posOffset>
                </wp:positionV>
                <wp:extent cx="9525" cy="9525"/>
                <wp:effectExtent l="13970" t="15875" r="22225" b="20320"/>
                <wp:wrapNone/>
                <wp:docPr id="1031" name="WS_polygon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46" o:spid="_x0000_s1026" style="position:absolute;left:0pt;margin-left:667.25pt;margin-top:486.95pt;height:0.75pt;width:0.75pt;mso-position-horizontal-relative:page;mso-position-vertical-relative:page;z-index:-250768384;mso-width-relative:page;mso-height-relative:page;" fillcolor="#000000" filled="t" stroked="t" coordsize="9525,9525" o:gfxdata="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4&#10;EVgd2QAAAA0BAAAPAAAAAAAAAAEAIAAAACIAAABkcnMvZG93bnJldi54bWxQSwECFAAUAAAACACH&#10;TuJAVuN7oeoBAAAgBAAADgAAAAAAAAABACAAAAAoAQAAZHJzL2Uyb0RvYy54bWxQSwUGAAAAAAYA&#10;BgBZAQAAhAUAAAAA&#10;" path="m0,3638l3638,3638,4762,0,5886,3638,9524,3638,6581,5886,7705,9524,4762,7276,1819,9524,2943,5886xe">
                <v:path o:connectlocs="4762,0;0,3638;1819,9524;7705,9524;9524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549120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ge">
                  <wp:posOffset>6184265</wp:posOffset>
                </wp:positionV>
                <wp:extent cx="8890" cy="9525"/>
                <wp:effectExtent l="0" t="0" r="0" b="0"/>
                <wp:wrapNone/>
                <wp:docPr id="1034" name="group1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9525"/>
                          <a:chOff x="0" y="0"/>
                          <a:chExt cx="70" cy="75203"/>
                        </a:xfrm>
                      </wpg:grpSpPr>
                      <wps:wsp>
                        <wps:cNvPr id="1032" name="WS_polygon1048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33" name="WS_polygon1049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1047" o:spid="_x0000_s1026" o:spt="203" style="position:absolute;left:0pt;margin-left:790.65pt;margin-top:486.95pt;height:0.75pt;width:0.7pt;mso-position-horizontal-relative:page;mso-position-vertical-relative:page;z-index:-250767360;mso-width-relative:page;mso-height-relative:page;" coordsize="70,75203" o:gfxdata="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3Aife3AAAAA0BAAAPAAAAAAAAAAEAIAAAACIAAABkcnMvZG93bnJldi54bWxQSwECFAAUAAAA&#10;CACHTuJACzzOolwCAACCBwAADgAAAAAAAAABACAAAAArAQAAZHJzL2Uyb0RvYy54bWxQSwUGAAAA&#10;AAYABgBZAQAA+QUAAAAA&#10;">
                <o:lock v:ext="edit" aspectratio="f"/>
                <v:shape id="WS_polygon1048" o:spid="_x0000_s1026" style="position:absolute;left:0;top:0;height:75;width:70;" fillcolor="#000000" filled="t" stroked="t" coordsize="70,75" o:gfxdata="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38hrvQAA&#10;AN0AAAAPAAAAAAAAAAEAIAAAACIAAABkcnMvZG93bnJldi54bWxQSwECFAAUAAAACACHTuJAMy8F&#10;njsAAAA5AAAAEAAAAAAAAAABACAAAAAMAQAAZHJzL3NoYXBleG1sLnhtbFBLBQYAAAAABgAGAFsB&#10;AAC2AwAAAAA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1049" o:spid="_x0000_s1026" style="position:absolute;left:0;top:0;height:75;width:70;" fillcolor="#000000" filled="t" stroked="t" coordsize="70,75" o:gfxdata="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5Nt8L4A&#10;AADdAAAADwAAAAAAAAABACAAAAAiAAAAZHJzL2Rvd25yZXYueG1sUEsBAhQAFAAAAAgAh07iQDMv&#10;BZ47AAAAOQAAABAAAAAAAAAAAQAgAAAADQEAAGRycy9zaGFwZXhtbC54bWxQSwUGAAAAAAYABgBb&#10;AQAAtwMAAAAA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580864" behindDoc="1" locked="0" layoutInCell="1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1169035</wp:posOffset>
                </wp:positionV>
                <wp:extent cx="8890" cy="9525"/>
                <wp:effectExtent l="0" t="0" r="0" b="0"/>
                <wp:wrapNone/>
                <wp:docPr id="1073" name="group1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9525"/>
                          <a:chOff x="0" y="0"/>
                          <a:chExt cx="70" cy="75203"/>
                        </a:xfrm>
                      </wpg:grpSpPr>
                      <wps:wsp>
                        <wps:cNvPr id="1071" name="WS_polygon1051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72" name="WS_polygon1052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1050" o:spid="_x0000_s1026" o:spt="203" style="position:absolute;left:0pt;margin-left:50.65pt;margin-top:92.05pt;height:0.75pt;width:0.7pt;mso-position-horizontal-relative:page;mso-position-vertical-relative:page;z-index:-250735616;mso-width-relative:page;mso-height-relative:page;" coordsize="70,75203" o:gfxdata="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Vwg72&#10;2QAAAAsBAAAPAAAAAAAAAAEAIAAAACIAAABkcnMvZG93bnJldi54bWxQSwECFAAUAAAACACHTuJA&#10;M4vYoFkCAACCBwAADgAAAAAAAAABACAAAAAoAQAAZHJzL2Uyb0RvYy54bWxQSwUGAAAAAAYABgBZ&#10;AQAA8wUAAAAA&#10;">
                <o:lock v:ext="edit" aspectratio="f"/>
                <v:shape id="WS_polygon1051" o:spid="_x0000_s1026" style="position:absolute;left:0;top:0;height:75;width:70;" fillcolor="#000000" filled="t" stroked="t" coordsize="70,75" o:gfxdata="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Z+/cvQAA&#10;AN0AAAAPAAAAAAAAAAEAIAAAACIAAABkcnMvZG93bnJldi54bWxQSwECFAAUAAAACACHTuJAMy8F&#10;njsAAAA5AAAAEAAAAAAAAAABACAAAAAMAQAAZHJzL3NoYXBleG1sLnhtbFBLBQYAAAAABgAGAFsB&#10;AAC2AwAAAAA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1052" o:spid="_x0000_s1026" style="position:absolute;left:0;top:0;height:75;width:70;" fillcolor="#000000" filled="t" stroked="t" coordsize="70,75" o:gfxdata="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rVxq74A&#10;AADdAAAADwAAAAAAAAABACAAAAAiAAAAZHJzL2Rvd25yZXYueG1sUEsBAhQAFAAAAAgAh07iQDMv&#10;BZ47AAAAOQAAABAAAAAAAAAAAQAgAAAADQEAAGRycy9zaGFwZXhtbC54bWxQSwUGAAAAAAYABgBb&#10;AQAAtwMAAAAA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page">
                  <wp:posOffset>10041255</wp:posOffset>
                </wp:positionH>
                <wp:positionV relativeFrom="page">
                  <wp:posOffset>2093595</wp:posOffset>
                </wp:positionV>
                <wp:extent cx="8890" cy="19685"/>
                <wp:effectExtent l="0" t="0" r="0" b="0"/>
                <wp:wrapNone/>
                <wp:docPr id="1096" name="group1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19685"/>
                          <a:chOff x="0" y="0"/>
                          <a:chExt cx="70" cy="155203"/>
                        </a:xfrm>
                      </wpg:grpSpPr>
                      <wps:wsp>
                        <wps:cNvPr id="1092" name="WS_polygon1054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93" name="WS_polygon1055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0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94" name="WS_polygon1056"/>
                        <wps:cNvSpPr/>
                        <wps:spPr>
                          <a:xfrm>
                            <a:off x="0" y="85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95" name="WS_polygon1057"/>
                        <wps:cNvSpPr/>
                        <wps:spPr>
                          <a:xfrm>
                            <a:off x="0" y="85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1053" o:spid="_x0000_s1026" o:spt="203" style="position:absolute;left:0pt;margin-left:790.65pt;margin-top:164.85pt;height:1.55pt;width:0.7pt;mso-position-horizontal-relative:page;mso-position-vertical-relative:page;z-index:252588032;mso-width-relative:page;mso-height-relative:page;" coordsize="70,155203" o:gfxdata="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uj9ur3AAAAA0BAAAPAAAAAAAAAAEAIAAAACIAAABkcnMvZG93bnJldi54bWxQSwECFAAU&#10;AAAACACHTuJA/hZHJ5gCAAACDAAADgAAAAAAAAABACAAAAArAQAAZHJzL2Uyb0RvYy54bWxQSwUG&#10;AAAAAAYABgBZAQAANQYAAAAA&#10;">
                <o:lock v:ext="edit" aspectratio="f"/>
                <v:shape id="WS_polygon1054" o:spid="_x0000_s1026" style="position:absolute;left:0;top:0;height:75;width:70;" fillcolor="#000000" filled="t" stroked="t" coordsize="70,75" o:gfxdata="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a5l1G8AAAA&#10;3QAAAA8AAAAAAAAAAQAgAAAAIgAAAGRycy9kb3ducmV2LnhtbFBLAQIUABQAAAAIAIdO4kAzLwWe&#10;OwAAADkAAAAQAAAAAAAAAAEAIAAAAAsBAABkcnMvc2hhcGV4bWwueG1sUEsFBgAAAAAGAAYAWwEA&#10;ALUDAAAAAA=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1055" o:spid="_x0000_s1026" style="position:absolute;left:0;top:0;height:75;width:70;" fillcolor="#FFFFFF" filled="t" stroked="t" coordsize="70,75" o:gfxdata="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Ojg62/&#10;AAAA3QAAAA8AAAAAAAAAAQAgAAAAIgAAAGRycy9kb3ducmV2LnhtbFBLAQIUABQAAAAIAIdO4kAz&#10;LwWeOwAAADkAAAAQAAAAAAAAAAEAIAAAAA4BAABkcnMvc2hhcGV4bWwueG1sUEsFBgAAAAAGAAYA&#10;WwEAALgDAAAAAA=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FFFFFF" joinstyle="miter"/>
                  <v:imagedata o:title=""/>
                  <o:lock v:ext="edit" aspectratio="f"/>
                </v:shape>
                <v:shape id="WS_polygon1056" o:spid="_x0000_s1026" style="position:absolute;left:0;top:85;height:70;width:70;" fillcolor="#000000" filled="t" stroked="t" coordsize="70,70" o:gfxdata="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3+W8q8AAAA&#10;3QAAAA8AAAAAAAAAAQAgAAAAIgAAAGRycy9kb3ducmV2LnhtbFBLAQIUABQAAAAIAIdO4kAzLwWe&#10;OwAAADkAAAAQAAAAAAAAAAEAIAAAAAsBAABkcnMvc2hhcGV4bWwueG1sUEsFBgAAAAAGAAYAWwEA&#10;ALUDAAAAAA=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1057" o:spid="_x0000_s1026" style="position:absolute;left:0;top:85;height:70;width:70;" fillcolor="#000000" filled="t" stroked="t" coordsize="70,70" o:gfxdata="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y/lG8AAAA&#10;3QAAAA8AAAAAAAAAAQAgAAAAIgAAAGRycy9kb3ducmV2LnhtbFBLAQIUABQAAAAIAIdO4kAzLwWe&#10;OwAAADkAAAAQAAAAAAAAAAEAIAAAAAsBAABkcnMvc2hhcGV4bWwueG1sUEsFBgAAAAAGAAYAWwEA&#10;ALUDAAAAAA=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autoSpaceDE w:val="0"/>
        <w:autoSpaceDN w:val="0"/>
        <w:spacing w:before="14" w:line="368" w:lineRule="exact"/>
        <w:ind w:left="558"/>
        <w:jc w:val="left"/>
      </w:pPr>
      <w:r>
        <w:rPr>
          <w:rFonts w:ascii="微软雅黑" w:hAnsi="微软雅黑" w:eastAsia="微软雅黑" w:cs="微软雅黑"/>
          <w:b/>
          <w:bCs/>
          <w:color w:val="000000"/>
          <w:sz w:val="28"/>
        </w:rPr>
        <w:t>3</w:t>
      </w:r>
      <w:r>
        <w:rPr>
          <w:rFonts w:ascii="微软雅黑" w:hAnsi="微软雅黑" w:eastAsia="微软雅黑" w:cs="微软雅黑"/>
          <w:b/>
          <w:bCs/>
          <w:color w:val="000000"/>
          <w:spacing w:val="-10"/>
          <w:w w:val="104"/>
          <w:sz w:val="28"/>
        </w:rPr>
        <w:t>、</w:t>
      </w:r>
      <w:r>
        <w:rPr>
          <w:rFonts w:ascii="微软雅黑" w:hAnsi="微软雅黑" w:eastAsia="微软雅黑" w:cs="微软雅黑"/>
          <w:b/>
          <w:bCs/>
          <w:color w:val="000000"/>
          <w:sz w:val="28"/>
        </w:rPr>
        <w:t>关</w:t>
      </w:r>
      <w:r>
        <w:rPr>
          <w:rFonts w:ascii="微软雅黑" w:hAnsi="微软雅黑" w:eastAsia="微软雅黑" w:cs="微软雅黑"/>
          <w:b/>
          <w:bCs/>
          <w:color w:val="000000"/>
          <w:spacing w:val="-4"/>
          <w:w w:val="102"/>
          <w:sz w:val="28"/>
        </w:rPr>
        <w:t>于</w:t>
      </w:r>
      <w:r>
        <w:rPr>
          <w:rFonts w:ascii="微软雅黑" w:hAnsi="微软雅黑" w:eastAsia="微软雅黑" w:cs="微软雅黑"/>
          <w:b/>
          <w:bCs/>
          <w:color w:val="000000"/>
          <w:spacing w:val="4"/>
          <w:w w:val="98"/>
          <w:sz w:val="28"/>
        </w:rPr>
        <w:t>提</w:t>
      </w:r>
      <w:r>
        <w:rPr>
          <w:rFonts w:ascii="微软雅黑" w:hAnsi="微软雅黑" w:eastAsia="微软雅黑" w:cs="微软雅黑"/>
          <w:b/>
          <w:bCs/>
          <w:color w:val="000000"/>
          <w:spacing w:val="8"/>
          <w:w w:val="96"/>
          <w:sz w:val="28"/>
        </w:rPr>
        <w:t>前</w:t>
      </w:r>
      <w:r>
        <w:rPr>
          <w:rFonts w:ascii="微软雅黑" w:hAnsi="微软雅黑" w:eastAsia="微软雅黑" w:cs="微软雅黑"/>
          <w:b/>
          <w:bCs/>
          <w:color w:val="000000"/>
          <w:spacing w:val="4"/>
          <w:w w:val="96"/>
          <w:sz w:val="28"/>
        </w:rPr>
        <w:t>下</w:t>
      </w:r>
      <w:r>
        <w:rPr>
          <w:rFonts w:ascii="微软雅黑" w:hAnsi="微软雅黑" w:eastAsia="微软雅黑" w:cs="微软雅黑"/>
          <w:b/>
          <w:bCs/>
          <w:color w:val="000000"/>
          <w:spacing w:val="19"/>
          <w:w w:val="92"/>
          <w:sz w:val="28"/>
        </w:rPr>
        <w:t>达</w:t>
      </w:r>
      <w:r>
        <w:rPr>
          <w:rFonts w:ascii="微软雅黑" w:hAnsi="微软雅黑" w:eastAsia="微软雅黑" w:cs="微软雅黑"/>
          <w:b/>
          <w:bCs/>
          <w:color w:val="000000"/>
          <w:spacing w:val="17"/>
          <w:w w:val="90"/>
          <w:sz w:val="28"/>
        </w:rPr>
        <w:t>2023</w:t>
      </w:r>
      <w:r>
        <w:rPr>
          <w:rFonts w:ascii="微软雅黑" w:hAnsi="微软雅黑" w:eastAsia="微软雅黑" w:cs="微软雅黑"/>
          <w:b/>
          <w:bCs/>
          <w:color w:val="000000"/>
          <w:w w:val="101"/>
          <w:sz w:val="28"/>
        </w:rPr>
        <w:t>年</w:t>
      </w:r>
      <w:r>
        <w:rPr>
          <w:rFonts w:ascii="微软雅黑" w:hAnsi="微软雅黑" w:eastAsia="微软雅黑" w:cs="微软雅黑"/>
          <w:b/>
          <w:bCs/>
          <w:color w:val="000000"/>
          <w:sz w:val="28"/>
        </w:rPr>
        <w:t>中</w:t>
      </w:r>
      <w:r>
        <w:rPr>
          <w:rFonts w:ascii="微软雅黑" w:hAnsi="微软雅黑" w:eastAsia="微软雅黑" w:cs="微软雅黑"/>
          <w:b/>
          <w:bCs/>
          <w:color w:val="000000"/>
          <w:spacing w:val="-4"/>
          <w:w w:val="102"/>
          <w:sz w:val="28"/>
        </w:rPr>
        <w:t>央</w:t>
      </w:r>
      <w:r>
        <w:rPr>
          <w:rFonts w:ascii="微软雅黑" w:hAnsi="微软雅黑" w:eastAsia="微软雅黑" w:cs="微软雅黑"/>
          <w:b/>
          <w:bCs/>
          <w:color w:val="000000"/>
          <w:spacing w:val="15"/>
          <w:w w:val="94"/>
          <w:sz w:val="28"/>
        </w:rPr>
        <w:t>审</w:t>
      </w:r>
      <w:r>
        <w:rPr>
          <w:rFonts w:ascii="微软雅黑" w:hAnsi="微软雅黑" w:eastAsia="微软雅黑" w:cs="微软雅黑"/>
          <w:b/>
          <w:bCs/>
          <w:color w:val="000000"/>
          <w:spacing w:val="25"/>
          <w:w w:val="86"/>
          <w:sz w:val="28"/>
        </w:rPr>
        <w:t>计</w:t>
      </w:r>
      <w:r>
        <w:rPr>
          <w:rFonts w:ascii="微软雅黑" w:hAnsi="微软雅黑" w:eastAsia="微软雅黑" w:cs="微软雅黑"/>
          <w:b/>
          <w:bCs/>
          <w:color w:val="000000"/>
          <w:spacing w:val="-7"/>
          <w:w w:val="93"/>
          <w:sz w:val="28"/>
        </w:rPr>
        <w:t>专</w:t>
      </w:r>
      <w:r>
        <w:rPr>
          <w:rFonts w:ascii="微软雅黑" w:hAnsi="微软雅黑" w:eastAsia="微软雅黑" w:cs="微软雅黑"/>
          <w:b/>
          <w:bCs/>
          <w:color w:val="000000"/>
          <w:sz w:val="28"/>
        </w:rPr>
        <w:t>项</w:t>
      </w:r>
      <w:r>
        <w:rPr>
          <w:rFonts w:ascii="微软雅黑" w:hAnsi="微软雅黑" w:eastAsia="微软雅黑" w:cs="微软雅黑"/>
          <w:b/>
          <w:bCs/>
          <w:color w:val="000000"/>
          <w:spacing w:val="-7"/>
          <w:w w:val="103"/>
          <w:sz w:val="28"/>
        </w:rPr>
        <w:t>补</w:t>
      </w:r>
      <w:r>
        <w:rPr>
          <w:rFonts w:ascii="微软雅黑" w:hAnsi="微软雅黑" w:eastAsia="微软雅黑" w:cs="微软雅黑"/>
          <w:b/>
          <w:bCs/>
          <w:color w:val="000000"/>
          <w:sz w:val="28"/>
        </w:rPr>
        <w:t>助经费的</w:t>
      </w:r>
      <w:r>
        <w:rPr>
          <w:rFonts w:ascii="微软雅黑" w:hAnsi="微软雅黑" w:eastAsia="微软雅黑" w:cs="微软雅黑"/>
          <w:b/>
          <w:bCs/>
          <w:color w:val="000000"/>
          <w:spacing w:val="-1"/>
          <w:sz w:val="28"/>
        </w:rPr>
        <w:t>通</w:t>
      </w:r>
      <w:r>
        <w:rPr>
          <w:rFonts w:ascii="微软雅黑" w:hAnsi="微软雅黑" w:eastAsia="微软雅黑" w:cs="微软雅黑"/>
          <w:b/>
          <w:bCs/>
          <w:color w:val="000000"/>
          <w:sz w:val="28"/>
        </w:rPr>
        <w:t>知-冀</w:t>
      </w:r>
      <w:r>
        <w:rPr>
          <w:rFonts w:ascii="微软雅黑" w:hAnsi="微软雅黑" w:eastAsia="微软雅黑" w:cs="微软雅黑"/>
          <w:b/>
          <w:bCs/>
          <w:color w:val="000000"/>
          <w:spacing w:val="-7"/>
          <w:w w:val="103"/>
          <w:sz w:val="28"/>
        </w:rPr>
        <w:t>财</w:t>
      </w:r>
      <w:r>
        <w:rPr>
          <w:rFonts w:ascii="微软雅黑" w:hAnsi="微软雅黑" w:eastAsia="微软雅黑" w:cs="微软雅黑"/>
          <w:b/>
          <w:bCs/>
          <w:color w:val="000000"/>
          <w:spacing w:val="18"/>
          <w:w w:val="93"/>
          <w:sz w:val="28"/>
        </w:rPr>
        <w:t>行</w:t>
      </w:r>
      <w:r>
        <w:rPr>
          <w:rFonts w:ascii="微软雅黑" w:hAnsi="微软雅黑" w:eastAsia="微软雅黑" w:cs="微软雅黑"/>
          <w:b/>
          <w:bCs/>
          <w:color w:val="000000"/>
          <w:spacing w:val="-10"/>
          <w:w w:val="93"/>
          <w:sz w:val="28"/>
        </w:rPr>
        <w:t>[</w:t>
      </w:r>
      <w:r>
        <w:rPr>
          <w:rFonts w:ascii="微软雅黑" w:hAnsi="微软雅黑" w:eastAsia="微软雅黑" w:cs="微软雅黑"/>
          <w:b/>
          <w:bCs/>
          <w:color w:val="000000"/>
          <w:spacing w:val="-3"/>
          <w:w w:val="102"/>
          <w:sz w:val="28"/>
        </w:rPr>
        <w:t>2022]93</w:t>
      </w:r>
      <w:r>
        <w:rPr>
          <w:rFonts w:ascii="微软雅黑" w:hAnsi="微软雅黑" w:eastAsia="微软雅黑" w:cs="微软雅黑"/>
          <w:b/>
          <w:bCs/>
          <w:color w:val="000000"/>
          <w:spacing w:val="14"/>
          <w:w w:val="94"/>
          <w:sz w:val="28"/>
        </w:rPr>
        <w:t>号</w:t>
      </w:r>
      <w:r>
        <w:rPr>
          <w:rFonts w:ascii="微软雅黑" w:hAnsi="微软雅黑" w:eastAsia="微软雅黑" w:cs="微软雅黑"/>
          <w:b/>
          <w:bCs/>
          <w:color w:val="000000"/>
          <w:spacing w:val="26"/>
          <w:w w:val="86"/>
          <w:sz w:val="28"/>
        </w:rPr>
        <w:t>绩</w:t>
      </w:r>
      <w:r>
        <w:rPr>
          <w:rFonts w:ascii="微软雅黑" w:hAnsi="微软雅黑" w:eastAsia="微软雅黑" w:cs="微软雅黑"/>
          <w:b/>
          <w:bCs/>
          <w:color w:val="000000"/>
          <w:spacing w:val="14"/>
          <w:w w:val="86"/>
          <w:sz w:val="28"/>
        </w:rPr>
        <w:t>效</w:t>
      </w:r>
      <w:r>
        <w:rPr>
          <w:rFonts w:ascii="微软雅黑" w:hAnsi="微软雅黑" w:eastAsia="微软雅黑" w:cs="微软雅黑"/>
          <w:b/>
          <w:bCs/>
          <w:color w:val="000000"/>
          <w:spacing w:val="26"/>
          <w:w w:val="86"/>
          <w:sz w:val="28"/>
        </w:rPr>
        <w:t>目</w:t>
      </w:r>
      <w:r>
        <w:rPr>
          <w:rFonts w:ascii="微软雅黑" w:hAnsi="微软雅黑" w:eastAsia="微软雅黑" w:cs="微软雅黑"/>
          <w:b/>
          <w:bCs/>
          <w:color w:val="000000"/>
          <w:spacing w:val="-22"/>
          <w:w w:val="98"/>
          <w:sz w:val="28"/>
        </w:rPr>
        <w:t>标</w:t>
      </w:r>
      <w:r>
        <w:rPr>
          <w:rFonts w:ascii="微软雅黑" w:hAnsi="微软雅黑" w:eastAsia="微软雅黑" w:cs="微软雅黑"/>
          <w:b/>
          <w:bCs/>
          <w:color w:val="000000"/>
          <w:sz w:val="28"/>
        </w:rPr>
        <w:t>表</w:t>
      </w:r>
    </w:p>
    <w:p>
      <w:pPr>
        <w:spacing w:line="14" w:lineRule="exact"/>
        <w:jc w:val="center"/>
        <w:sectPr>
          <w:type w:val="continuous"/>
          <w:pgSz w:w="16840" w:h="11900"/>
          <w:pgMar w:top="1401" w:right="918" w:bottom="419" w:left="1021" w:header="851" w:footer="419" w:gutter="0"/>
          <w:cols w:space="0" w:num="1"/>
        </w:sectPr>
      </w:pPr>
    </w:p>
    <w:p>
      <w:pPr>
        <w:spacing w:line="14" w:lineRule="exact"/>
        <w:jc w:val="center"/>
      </w:pPr>
    </w:p>
    <w:tbl>
      <w:tblPr>
        <w:tblStyle w:val="4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466"/>
        <w:gridCol w:w="2468"/>
        <w:gridCol w:w="2465"/>
        <w:gridCol w:w="2467"/>
        <w:gridCol w:w="2466"/>
        <w:gridCol w:w="246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5" w:hRule="exact"/>
        </w:trPr>
        <w:tc>
          <w:tcPr>
            <w:tcW w:w="7399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9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327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绩效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目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标</w:t>
            </w:r>
          </w:p>
        </w:tc>
        <w:tc>
          <w:tcPr>
            <w:tcW w:w="7400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7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2"/>
              </w:rPr>
              <w:t>1.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中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央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专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补助</w:t>
            </w:r>
            <w:r>
              <w:rPr>
                <w:rFonts w:ascii="微软雅黑" w:hAnsi="微软雅黑" w:eastAsia="微软雅黑" w:cs="微软雅黑"/>
                <w:bCs/>
                <w:color w:val="000000"/>
              </w:rPr>
              <w:t>经</w:t>
            </w: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保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障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关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能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正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常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开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展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作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全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面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独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立</w:t>
            </w:r>
          </w:p>
          <w:p>
            <w:pPr>
              <w:autoSpaceDE w:val="0"/>
              <w:autoSpaceDN w:val="0"/>
              <w:spacing w:before="86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履行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监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督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责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2"/>
              </w:rPr>
              <w:t>2.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发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现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问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题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进行</w:t>
            </w:r>
            <w:r>
              <w:rPr>
                <w:rFonts w:ascii="微软雅黑" w:hAnsi="微软雅黑" w:eastAsia="微软雅黑" w:cs="微软雅黑"/>
                <w:bCs/>
                <w:color w:val="000000"/>
              </w:rPr>
              <w:t>整</w:t>
            </w: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保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障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城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经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济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正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常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发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展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exact"/>
        </w:trPr>
        <w:tc>
          <w:tcPr>
            <w:tcW w:w="246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76" w:line="277" w:lineRule="exact"/>
              <w:ind w:left="81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一级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指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标</w:t>
            </w:r>
          </w:p>
        </w:tc>
        <w:tc>
          <w:tcPr>
            <w:tcW w:w="246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76" w:line="277" w:lineRule="exact"/>
              <w:ind w:left="81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二级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指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标</w:t>
            </w:r>
          </w:p>
        </w:tc>
        <w:tc>
          <w:tcPr>
            <w:tcW w:w="246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76" w:line="277" w:lineRule="exact"/>
              <w:ind w:left="81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三级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指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标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76" w:line="277" w:lineRule="exact"/>
              <w:ind w:left="60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绩效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指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标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7"/>
                <w:w w:val="89"/>
              </w:rPr>
              <w:t>描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1"/>
                <w:w w:val="92"/>
              </w:rPr>
              <w:t>述</w:t>
            </w:r>
          </w:p>
        </w:tc>
        <w:tc>
          <w:tcPr>
            <w:tcW w:w="246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76" w:line="277" w:lineRule="exact"/>
              <w:ind w:left="91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指标值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76" w:line="277" w:lineRule="exact"/>
              <w:ind w:left="49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指标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值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确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7"/>
                <w:w w:val="89"/>
              </w:rPr>
              <w:t>定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1"/>
                <w:w w:val="92"/>
              </w:rPr>
              <w:t>依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7"/>
                <w:w w:val="92"/>
              </w:rPr>
              <w:t>据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exact"/>
        </w:trPr>
        <w:tc>
          <w:tcPr>
            <w:tcW w:w="246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1761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81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产出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标</w:t>
            </w:r>
          </w:p>
        </w:tc>
        <w:tc>
          <w:tcPr>
            <w:tcW w:w="246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64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数量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标</w:t>
            </w:r>
          </w:p>
        </w:tc>
        <w:tc>
          <w:tcPr>
            <w:tcW w:w="246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64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审计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告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数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量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64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完成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告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数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量</w:t>
            </w:r>
          </w:p>
        </w:tc>
        <w:tc>
          <w:tcPr>
            <w:tcW w:w="246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64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≥5个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64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年度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作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划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2466" w:type="dxa"/>
            <w:vMerge w:val="continue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1761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81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产出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标</w:t>
            </w:r>
          </w:p>
        </w:tc>
        <w:tc>
          <w:tcPr>
            <w:tcW w:w="246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67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数量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标</w:t>
            </w:r>
          </w:p>
        </w:tc>
        <w:tc>
          <w:tcPr>
            <w:tcW w:w="246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67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审计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单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位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数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量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67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计划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被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单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位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数量</w:t>
            </w:r>
          </w:p>
        </w:tc>
        <w:tc>
          <w:tcPr>
            <w:tcW w:w="246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67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</w:rPr>
              <w:t>≥2个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67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年度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作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划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exact"/>
        </w:trPr>
        <w:tc>
          <w:tcPr>
            <w:tcW w:w="2466" w:type="dxa"/>
            <w:vMerge w:val="continue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1761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81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产出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标</w:t>
            </w:r>
          </w:p>
        </w:tc>
        <w:tc>
          <w:tcPr>
            <w:tcW w:w="246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质量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标</w:t>
            </w:r>
          </w:p>
        </w:tc>
        <w:tc>
          <w:tcPr>
            <w:tcW w:w="246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审计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告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划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完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成率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形成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告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数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量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占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计划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总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量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比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率</w:t>
            </w:r>
          </w:p>
        </w:tc>
        <w:tc>
          <w:tcPr>
            <w:tcW w:w="246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≥90%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年度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作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划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</w:trPr>
        <w:tc>
          <w:tcPr>
            <w:tcW w:w="2466" w:type="dxa"/>
            <w:vMerge w:val="continue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1761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81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产出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标</w:t>
            </w:r>
          </w:p>
        </w:tc>
        <w:tc>
          <w:tcPr>
            <w:tcW w:w="246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1" w:line="276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质量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标</w:t>
            </w:r>
          </w:p>
        </w:tc>
        <w:tc>
          <w:tcPr>
            <w:tcW w:w="246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1" w:line="276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问题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回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查</w:t>
            </w:r>
            <w:r>
              <w:rPr>
                <w:rFonts w:ascii="微软雅黑" w:hAnsi="微软雅黑" w:eastAsia="微软雅黑" w:cs="微软雅黑"/>
                <w:bCs/>
                <w:color w:val="000000"/>
              </w:rPr>
              <w:t>率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3" w:lineRule="exact"/>
              <w:ind w:left="108" w:right="1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针对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监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督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检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发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现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问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题回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回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访</w:t>
            </w:r>
          </w:p>
        </w:tc>
        <w:tc>
          <w:tcPr>
            <w:tcW w:w="246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1" w:line="276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≥90%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1" w:line="276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年度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作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划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exact"/>
        </w:trPr>
        <w:tc>
          <w:tcPr>
            <w:tcW w:w="2466" w:type="dxa"/>
            <w:vMerge w:val="continue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1761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81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产出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标</w:t>
            </w:r>
          </w:p>
        </w:tc>
        <w:tc>
          <w:tcPr>
            <w:tcW w:w="246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7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时效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标</w:t>
            </w:r>
          </w:p>
        </w:tc>
        <w:tc>
          <w:tcPr>
            <w:tcW w:w="246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7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监督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检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覆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盖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率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7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实际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开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展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监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督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检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象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占应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监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督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检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比</w:t>
            </w:r>
          </w:p>
          <w:p>
            <w:pPr>
              <w:autoSpaceDE w:val="0"/>
              <w:autoSpaceDN w:val="0"/>
              <w:spacing w:before="83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率</w:t>
            </w:r>
          </w:p>
        </w:tc>
        <w:tc>
          <w:tcPr>
            <w:tcW w:w="246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7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≥90%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07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年度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作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划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2466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1761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81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产出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标</w:t>
            </w:r>
          </w:p>
        </w:tc>
        <w:tc>
          <w:tcPr>
            <w:tcW w:w="246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67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成本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标</w:t>
            </w:r>
          </w:p>
        </w:tc>
        <w:tc>
          <w:tcPr>
            <w:tcW w:w="246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67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单位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目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用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67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单位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目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成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本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用</w:t>
            </w:r>
          </w:p>
        </w:tc>
        <w:tc>
          <w:tcPr>
            <w:tcW w:w="246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67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20</w:t>
            </w:r>
            <w:r>
              <w:rPr>
                <w:rFonts w:ascii="微软雅黑" w:hAnsi="微软雅黑" w:eastAsia="微软雅黑" w:cs="微软雅黑"/>
                <w:bCs/>
                <w:color w:val="000000"/>
              </w:rPr>
              <w:t>万元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67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年度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作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划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exact"/>
        </w:trPr>
        <w:tc>
          <w:tcPr>
            <w:tcW w:w="246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9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81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效益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标</w:t>
            </w:r>
          </w:p>
        </w:tc>
        <w:tc>
          <w:tcPr>
            <w:tcW w:w="246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社会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效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益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标</w:t>
            </w:r>
          </w:p>
        </w:tc>
        <w:tc>
          <w:tcPr>
            <w:tcW w:w="246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保障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城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经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济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正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常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发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展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2" w:lineRule="exact"/>
              <w:ind w:left="108" w:right="1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保证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机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关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正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常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开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展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审计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作</w:t>
            </w:r>
          </w:p>
        </w:tc>
        <w:tc>
          <w:tcPr>
            <w:tcW w:w="246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≥90%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年度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作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划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</w:trPr>
        <w:tc>
          <w:tcPr>
            <w:tcW w:w="2466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9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815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效益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标</w:t>
            </w:r>
          </w:p>
        </w:tc>
        <w:tc>
          <w:tcPr>
            <w:tcW w:w="246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1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可持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续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影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响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标</w:t>
            </w:r>
          </w:p>
        </w:tc>
        <w:tc>
          <w:tcPr>
            <w:tcW w:w="246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1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问题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整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率</w:t>
            </w:r>
            <w:r>
              <w:rPr>
                <w:rFonts w:ascii="微软雅黑" w:hAnsi="微软雅黑" w:eastAsia="微软雅黑" w:cs="微软雅黑"/>
                <w:bCs/>
                <w:color w:val="000000"/>
              </w:rPr>
              <w:t>（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%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）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4" w:lineRule="exact"/>
              <w:ind w:left="108" w:right="1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已整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问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题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数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量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占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发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现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问题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总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数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比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率</w:t>
            </w:r>
          </w:p>
        </w:tc>
        <w:tc>
          <w:tcPr>
            <w:tcW w:w="246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1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w w:val="101"/>
              </w:rPr>
              <w:t>1%</w:t>
            </w:r>
          </w:p>
        </w:tc>
        <w:tc>
          <w:tcPr>
            <w:tcW w:w="24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1" w:line="277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年度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作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划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</w:trPr>
        <w:tc>
          <w:tcPr>
            <w:tcW w:w="24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6" w:lineRule="exact"/>
              <w:ind w:left="710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满意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度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指</w:t>
            </w:r>
            <w:r>
              <w:rPr>
                <w:rFonts w:ascii="微软雅黑" w:hAnsi="微软雅黑" w:eastAsia="微软雅黑" w:cs="微软雅黑"/>
                <w:bCs/>
                <w:color w:val="000000"/>
              </w:rPr>
              <w:t>标</w:t>
            </w:r>
          </w:p>
        </w:tc>
        <w:tc>
          <w:tcPr>
            <w:tcW w:w="24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6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服务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意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度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指标</w:t>
            </w:r>
          </w:p>
        </w:tc>
        <w:tc>
          <w:tcPr>
            <w:tcW w:w="24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6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审计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意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度</w:t>
            </w:r>
          </w:p>
        </w:tc>
        <w:tc>
          <w:tcPr>
            <w:tcW w:w="24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2" w:lineRule="exact"/>
              <w:ind w:left="108" w:right="19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审计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</w:rPr>
              <w:t>对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计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作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的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满意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程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度</w:t>
            </w:r>
          </w:p>
        </w:tc>
        <w:tc>
          <w:tcPr>
            <w:tcW w:w="24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6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  <w:w w:val="101"/>
              </w:rPr>
              <w:t>≥95%</w:t>
            </w:r>
          </w:p>
        </w:tc>
        <w:tc>
          <w:tcPr>
            <w:tcW w:w="24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6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3"/>
                <w:w w:val="102"/>
              </w:rPr>
              <w:t>调查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1"/>
              </w:rPr>
              <w:t>问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1"/>
              </w:rPr>
              <w:t>卷</w:t>
            </w:r>
          </w:p>
        </w:tc>
      </w:tr>
    </w:tbl>
    <w:p>
      <w:pPr>
        <w:spacing w:line="14" w:lineRule="exact"/>
        <w:jc w:val="center"/>
        <w:sectPr>
          <w:type w:val="continuous"/>
          <w:pgSz w:w="16840" w:h="11900"/>
          <w:pgMar w:top="1401" w:right="918" w:bottom="419" w:left="1021" w:header="851" w:footer="419" w:gutter="0"/>
          <w:cols w:space="0" w:num="1"/>
        </w:sectPr>
      </w:pPr>
    </w:p>
    <w:p>
      <w:pPr>
        <w:autoSpaceDE w:val="0"/>
        <w:autoSpaceDN w:val="0"/>
        <w:spacing w:line="1169" w:lineRule="exact"/>
        <w:jc w:val="left"/>
      </w:pPr>
    </w:p>
    <w:p>
      <w:pPr>
        <w:autoSpaceDE w:val="0"/>
        <w:autoSpaceDN w:val="0"/>
        <w:spacing w:line="265" w:lineRule="exact"/>
        <w:ind w:left="14561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43</w:t>
      </w:r>
    </w:p>
    <w:p>
      <w:pPr>
        <w:spacing w:line="14" w:lineRule="exact"/>
        <w:jc w:val="center"/>
        <w:sectPr>
          <w:type w:val="continuous"/>
          <w:pgSz w:w="16840" w:h="11900"/>
          <w:pgMar w:top="1401" w:right="918" w:bottom="419" w:left="1021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404" w:right="920" w:bottom="419" w:left="1020" w:header="851" w:footer="419" w:gutter="0"/>
          <w:cols w:space="720" w:num="1"/>
        </w:sectPr>
      </w:pPr>
      <w:bookmarkStart w:id="43" w:name="_bookmark43"/>
      <w:bookmarkEnd w:id="43"/>
    </w:p>
    <w:p>
      <w:pPr>
        <w:spacing w:line="14" w:lineRule="exact"/>
        <w:jc w:val="center"/>
      </w:pPr>
      <w:r>
        <mc:AlternateContent>
          <mc:Choice Requires="wps">
            <w:drawing>
              <wp:anchor distT="0" distB="0" distL="114300" distR="114300" simplePos="0" relativeHeight="25255014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2121535</wp:posOffset>
                </wp:positionV>
                <wp:extent cx="8890" cy="9525"/>
                <wp:effectExtent l="13335" t="17145" r="23495" b="19050"/>
                <wp:wrapNone/>
                <wp:docPr id="1035" name="WS_polygon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58" o:spid="_x0000_s1026" style="position:absolute;left:0pt;margin-left:51pt;margin-top:167.05pt;height:0.75pt;width:0.7pt;mso-position-horizontal-relative:page;mso-position-vertical-relative:page;z-index:-250766336;mso-width-relative:page;mso-height-relative:page;" fillcolor="#000000" filled="t" stroked="t" coordsize="8890,9525" o:gfxdata="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OXn&#10;AAzWAAAACwEAAA8AAAAAAAAAAQAgAAAAIgAAAGRycy9kb3ducmV2LnhtbFBLAQIUABQAAAAIAIdO&#10;4kDz+ACu7AEAACAEAAAOAAAAAAAAAAEAIAAAACU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51168" behindDoc="1" locked="0" layoutInCell="1" allowOverlap="1">
                <wp:simplePos x="0" y="0"/>
                <wp:positionH relativeFrom="page">
                  <wp:posOffset>10036175</wp:posOffset>
                </wp:positionH>
                <wp:positionV relativeFrom="page">
                  <wp:posOffset>2121535</wp:posOffset>
                </wp:positionV>
                <wp:extent cx="8890" cy="9525"/>
                <wp:effectExtent l="13335" t="17145" r="23495" b="19050"/>
                <wp:wrapNone/>
                <wp:docPr id="1036" name="WS_polygon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59" o:spid="_x0000_s1026" style="position:absolute;left:0pt;margin-left:790.25pt;margin-top:167.05pt;height:0.75pt;width:0.7pt;mso-position-horizontal-relative:page;mso-position-vertical-relative:page;z-index:-250765312;mso-width-relative:page;mso-height-relative:page;" fillcolor="#000000" filled="t" stroked="t" coordsize="8890,9525" o:gfxdata="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7c/eutgAAAANAQAADwAAAAAAAAABACAAAAAiAAAAZHJzL2Rvd25yZXYueG1sUEsBAhQAFAAAAAgA&#10;h07iQJ0SYMzsAQAAIAQAAA4AAAAAAAAAAQAgAAAAJwEAAGRycy9lMm9Eb2MueG1sUEsFBgAAAAAG&#10;AAYAWQEAAIU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52192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2588260</wp:posOffset>
                </wp:positionV>
                <wp:extent cx="8890" cy="9525"/>
                <wp:effectExtent l="13335" t="17145" r="23495" b="19050"/>
                <wp:wrapNone/>
                <wp:docPr id="1037" name="WS_polygon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60" o:spid="_x0000_s1026" style="position:absolute;left:0pt;margin-left:51pt;margin-top:203.8pt;height:0.75pt;width:0.7pt;mso-position-horizontal-relative:page;mso-position-vertical-relative:page;z-index:-250764288;mso-width-relative:page;mso-height-relative:page;" fillcolor="#000000" filled="t" stroked="t" coordsize="8890,9525" o:gfxdata="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PJr&#10;s9vXAAAACwEAAA8AAAAAAAAAAQAgAAAAIgAAAGRycy9kb3ducmV2LnhtbFBLAQIUABQAAAAIAIdO&#10;4kCIoKKL6wEAACAEAAAOAAAAAAAAAAEAIAAAACY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53216" behindDoc="1" locked="0" layoutInCell="1" allowOverlap="1">
                <wp:simplePos x="0" y="0"/>
                <wp:positionH relativeFrom="page">
                  <wp:posOffset>10036175</wp:posOffset>
                </wp:positionH>
                <wp:positionV relativeFrom="page">
                  <wp:posOffset>2588260</wp:posOffset>
                </wp:positionV>
                <wp:extent cx="8890" cy="9525"/>
                <wp:effectExtent l="13335" t="17145" r="23495" b="19050"/>
                <wp:wrapNone/>
                <wp:docPr id="1038" name="WS_polygon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61" o:spid="_x0000_s1026" style="position:absolute;left:0pt;margin-left:790.25pt;margin-top:203.8pt;height:0.75pt;width:0.7pt;mso-position-horizontal-relative:page;mso-position-vertical-relative:page;z-index:-250763264;mso-width-relative:page;mso-height-relative:page;" fillcolor="#000000" filled="t" stroked="t" coordsize="8890,9525" o:gfxdata="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V&#10;bZsn2AAAAA0BAAAPAAAAAAAAAAEAIAAAACIAAABkcnMvZG93bnJldi54bWxQSwECFAAUAAAACACH&#10;TuJAoLdXhusBAAAgBAAADgAAAAAAAAABACAAAAAnAQAAZHJzL2Uyb0RvYy54bWxQSwUGAAAAAAYA&#10;BgBZAQAAhA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54240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3512820</wp:posOffset>
                </wp:positionV>
                <wp:extent cx="8890" cy="9525"/>
                <wp:effectExtent l="13335" t="17145" r="23495" b="19050"/>
                <wp:wrapNone/>
                <wp:docPr id="1039" name="WS_polygon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62" o:spid="_x0000_s1026" style="position:absolute;left:0pt;margin-left:51pt;margin-top:276.6pt;height:0.75pt;width:0.7pt;mso-position-horizontal-relative:page;mso-position-vertical-relative:page;z-index:-250762240;mso-width-relative:page;mso-height-relative:page;" fillcolor="#000000" filled="t" stroked="t" coordsize="8890,9525" o:gfxdata="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W&#10;n05f1wAAAAsBAAAPAAAAAAAAAAEAIAAAACIAAABkcnMvZG93bnJldi54bWxQSwECFAAUAAAACACH&#10;TuJA0N2FBewBAAAgBAAADgAAAAAAAAABACAAAAAmAQAAZHJzL2Uyb0RvYy54bWxQSwUGAAAAAAYA&#10;BgBZAQAAhA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55264" behindDoc="1" locked="0" layoutInCell="1" allowOverlap="1">
                <wp:simplePos x="0" y="0"/>
                <wp:positionH relativeFrom="page">
                  <wp:posOffset>10036175</wp:posOffset>
                </wp:positionH>
                <wp:positionV relativeFrom="page">
                  <wp:posOffset>3512820</wp:posOffset>
                </wp:positionV>
                <wp:extent cx="8890" cy="9525"/>
                <wp:effectExtent l="13335" t="17145" r="23495" b="19050"/>
                <wp:wrapNone/>
                <wp:docPr id="1040" name="WS_polygon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63" o:spid="_x0000_s1026" style="position:absolute;left:0pt;margin-left:790.25pt;margin-top:276.6pt;height:0.75pt;width:0.7pt;mso-position-horizontal-relative:page;mso-position-vertical-relative:page;z-index:-250761216;mso-width-relative:page;mso-height-relative:page;" fillcolor="#000000" filled="t" stroked="t" coordsize="8890,9525" o:gfxdata="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Z&#10;Fyq72AAAAA0BAAAPAAAAAAAAAAEAIAAAACIAAABkcnMvZG93bnJldi54bWxQSwECFAAUAAAACACH&#10;TuJAxfgBbesBAAAgBAAADgAAAAAAAAABACAAAAAnAQAAZHJzL2Uyb0RvYy54bWxQSwUGAAAAAAYA&#10;BgBZAQAAhA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556288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3750945</wp:posOffset>
                </wp:positionV>
                <wp:extent cx="8890" cy="8890"/>
                <wp:effectExtent l="0" t="0" r="0" b="0"/>
                <wp:wrapNone/>
                <wp:docPr id="1043" name="group1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1041" name="WS_polygon1065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42" name="WS_polygon1066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1064" o:spid="_x0000_s1026" o:spt="203" style="position:absolute;left:0pt;margin-left:51pt;margin-top:295.35pt;height:0.7pt;width:0.7pt;mso-position-horizontal-relative:page;mso-position-vertical-relative:page;z-index:-250760192;mso-width-relative:page;mso-height-relative:page;" coordsize="70,70203" o:gfxdata="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N1t9&#10;tdoAAAALAQAADwAAAAAAAAABACAAAAAiAAAAZHJzL2Rvd25yZXYueG1sUEsBAhQAFAAAAAgAh07i&#10;QN7/LvNZAgAAggcAAA4AAAAAAAAAAQAgAAAAKQEAAGRycy9lMm9Eb2MueG1sUEsFBgAAAAAGAAYA&#10;WQEAAPQFAAAAAA==&#10;">
                <o:lock v:ext="edit" aspectratio="f"/>
                <v:shape id="WS_polygon1065" o:spid="_x0000_s1026" style="position:absolute;left:0;top:0;height:70;width:70;" fillcolor="#000000" filled="t" stroked="t" coordsize="70,70" o:gfxdata="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+nUFbsAAADd&#10;AAAADwAAAAAAAAABACAAAAAiAAAAZHJzL2Rvd25yZXYueG1sUEsBAhQAFAAAAAgAh07iQDMvBZ47&#10;AAAAOQAAABAAAAAAAAAAAQAgAAAACgEAAGRycy9zaGFwZXhtbC54bWxQSwUGAAAAAAYABgBbAQAA&#10;tAMAAAAA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1066" o:spid="_x0000_s1026" style="position:absolute;left:0;top:0;height:70;width:70;" fillcolor="#000000" filled="t" stroked="t" coordsize="70,70" o:gfxdata="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ztKYrsAAADd&#10;AAAADwAAAAAAAAABACAAAAAiAAAAZHJzL2Rvd25yZXYueG1sUEsBAhQAFAAAAAgAh07iQDMvBZ47&#10;AAAAOQAAABAAAAAAAAAAAQAgAAAACgEAAGRycy9zaGFwZXhtbC54bWxQSwUGAAAAAAYABgBbAQAA&#10;tAMAAAAA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57312" behindDoc="1" locked="0" layoutInCell="1" allowOverlap="1">
                <wp:simplePos x="0" y="0"/>
                <wp:positionH relativeFrom="page">
                  <wp:posOffset>1233805</wp:posOffset>
                </wp:positionH>
                <wp:positionV relativeFrom="page">
                  <wp:posOffset>3750945</wp:posOffset>
                </wp:positionV>
                <wp:extent cx="9525" cy="8890"/>
                <wp:effectExtent l="14605" t="15240" r="21590" b="21590"/>
                <wp:wrapNone/>
                <wp:docPr id="1044" name="WS_polygon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67" o:spid="_x0000_s1026" style="position:absolute;left:0pt;margin-left:97.15pt;margin-top:295.35pt;height:0.7pt;width:0.75pt;mso-position-horizontal-relative:page;mso-position-vertical-relative:page;z-index:-250759168;mso-width-relative:page;mso-height-relative:page;" fillcolor="#000000" filled="t" stroked="t" coordsize="9525,8890" o:gfxdata="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F+JCp2AAAAAsBAAAPAAAAAAAAAAEAIAAAACIAAABkcnMvZG93bnJldi54bWxQSwECFAAUAAAA&#10;CACHTuJAk317sO4BAAAgBAAADgAAAAAAAAABACAAAAAnAQAAZHJzL2Uyb0RvYy54bWxQSwUGAAAA&#10;AAYABgBZAQAAhwUAAAAA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58336" behindDoc="1" locked="0" layoutInCell="1" allowOverlap="1">
                <wp:simplePos x="0" y="0"/>
                <wp:positionH relativeFrom="page">
                  <wp:posOffset>1820545</wp:posOffset>
                </wp:positionH>
                <wp:positionV relativeFrom="page">
                  <wp:posOffset>3750945</wp:posOffset>
                </wp:positionV>
                <wp:extent cx="9525" cy="8890"/>
                <wp:effectExtent l="14605" t="15240" r="21590" b="21590"/>
                <wp:wrapNone/>
                <wp:docPr id="1045" name="WS_polygon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68" o:spid="_x0000_s1026" style="position:absolute;left:0pt;margin-left:143.35pt;margin-top:295.35pt;height:0.7pt;width:0.75pt;mso-position-horizontal-relative:page;mso-position-vertical-relative:page;z-index:-250758144;mso-width-relative:page;mso-height-relative:page;" fillcolor="#000000" filled="t" stroked="t" coordsize="9525,8890" o:gfxdata="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UqyST2QAAAAsBAAAPAAAAAAAAAAEAIAAAACIAAABkcnMvZG93bnJldi54bWxQSwECFAAUAAAA&#10;CACHTuJAIuAAdO0BAAAgBAAADgAAAAAAAAABACAAAAAoAQAAZHJzL2Uyb0RvYy54bWxQSwUGAAAA&#10;AAYABgBZAQAAhwUAAAAA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59360" behindDoc="1" locked="0" layoutInCell="1" allowOverlap="1">
                <wp:simplePos x="0" y="0"/>
                <wp:positionH relativeFrom="page">
                  <wp:posOffset>2407920</wp:posOffset>
                </wp:positionH>
                <wp:positionV relativeFrom="page">
                  <wp:posOffset>3750945</wp:posOffset>
                </wp:positionV>
                <wp:extent cx="9525" cy="8890"/>
                <wp:effectExtent l="14605" t="15240" r="21590" b="21590"/>
                <wp:wrapNone/>
                <wp:docPr id="1046" name="WS_polygon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69" o:spid="_x0000_s1026" style="position:absolute;left:0pt;margin-left:189.6pt;margin-top:295.35pt;height:0.7pt;width:0.75pt;mso-position-horizontal-relative:page;mso-position-vertical-relative:page;z-index:-250757120;mso-width-relative:page;mso-height-relative:page;" fillcolor="#000000" filled="t" stroked="t" coordsize="9525,8890" o:gfxdata="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m1GRe2AAAAAsBAAAPAAAAAAAAAAEAIAAAACIAAABkcnMvZG93bnJldi54bWxQSwECFAAUAAAA&#10;CACHTuJATApgFu4BAAAgBAAADgAAAAAAAAABACAAAAAnAQAAZHJzL2Uyb0RvYy54bWxQSwUGAAAA&#10;AAYABgBZAQAAhwUAAAAA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60384" behindDoc="1" locked="0" layoutInCell="1" allowOverlap="1">
                <wp:simplePos x="0" y="0"/>
                <wp:positionH relativeFrom="page">
                  <wp:posOffset>2994660</wp:posOffset>
                </wp:positionH>
                <wp:positionV relativeFrom="page">
                  <wp:posOffset>3750945</wp:posOffset>
                </wp:positionV>
                <wp:extent cx="9525" cy="8890"/>
                <wp:effectExtent l="14605" t="15240" r="21590" b="21590"/>
                <wp:wrapNone/>
                <wp:docPr id="1047" name="WS_polygon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70" o:spid="_x0000_s1026" style="position:absolute;left:0pt;margin-left:235.8pt;margin-top:295.35pt;height:0.7pt;width:0.75pt;mso-position-horizontal-relative:page;mso-position-vertical-relative:page;z-index:-250756096;mso-width-relative:page;mso-height-relative:page;" fillcolor="#000000" filled="t" stroked="t" coordsize="9525,8890" o:gfxdata="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WYiSY2QAAAAsBAAAPAAAAAAAAAAEAIAAAACIAAABkcnMvZG93bnJldi54bWxQSwECFAAUAAAA&#10;CACHTuJA3t/rke0BAAAgBAAADgAAAAAAAAABACAAAAAoAQAAZHJzL2Uyb0RvYy54bWxQSwUGAAAA&#10;AAYABgBZAQAAhwUAAAAA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61408" behindDoc="1" locked="0" layoutInCell="1" allowOverlap="1">
                <wp:simplePos x="0" y="0"/>
                <wp:positionH relativeFrom="page">
                  <wp:posOffset>3581400</wp:posOffset>
                </wp:positionH>
                <wp:positionV relativeFrom="page">
                  <wp:posOffset>3750945</wp:posOffset>
                </wp:positionV>
                <wp:extent cx="8890" cy="8890"/>
                <wp:effectExtent l="13970" t="15875" r="22860" b="20955"/>
                <wp:wrapNone/>
                <wp:docPr id="1048" name="WS_polygon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71" o:spid="_x0000_s1026" style="position:absolute;left:0pt;margin-left:282pt;margin-top:295.35pt;height:0.7pt;width:0.7pt;mso-position-horizontal-relative:page;mso-position-vertical-relative:page;z-index:-250755072;mso-width-relative:page;mso-height-relative:page;" fillcolor="#000000" filled="t" stroked="t" coordsize="8890,8890" o:gfxdata="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wiXoo&#10;1wAAAAsBAAAPAAAAAAAAAAEAIAAAACIAAABkcnMvZG93bnJldi54bWxQSwECFAAUAAAACACHTuJA&#10;zGooj+kBAAAg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62432" behindDoc="1" locked="0" layoutInCell="1" allowOverlap="1">
                <wp:simplePos x="0" y="0"/>
                <wp:positionH relativeFrom="page">
                  <wp:posOffset>4168775</wp:posOffset>
                </wp:positionH>
                <wp:positionV relativeFrom="page">
                  <wp:posOffset>3750945</wp:posOffset>
                </wp:positionV>
                <wp:extent cx="8890" cy="8890"/>
                <wp:effectExtent l="13970" t="15875" r="22860" b="20955"/>
                <wp:wrapNone/>
                <wp:docPr id="1049" name="WS_polygon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72" o:spid="_x0000_s1026" style="position:absolute;left:0pt;margin-left:328.25pt;margin-top:295.35pt;height:0.7pt;width:0.7pt;mso-position-horizontal-relative:page;mso-position-vertical-relative:page;z-index:-250754048;mso-width-relative:page;mso-height-relative:page;" fillcolor="#000000" filled="t" stroked="t" coordsize="8890,8890" o:gfxdata="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FmEW&#10;NtcAAAALAQAADwAAAAAAAAABACAAAAAiAAAAZHJzL2Rvd25yZXYueG1sUEsBAhQAFAAAAAgAh07i&#10;QLwA+gzqAQAAIAQAAA4AAAAAAAAAAQAgAAAAJg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63456" behindDoc="1" locked="0" layoutInCell="1" allowOverlap="1">
                <wp:simplePos x="0" y="0"/>
                <wp:positionH relativeFrom="page">
                  <wp:posOffset>4755515</wp:posOffset>
                </wp:positionH>
                <wp:positionV relativeFrom="page">
                  <wp:posOffset>3750945</wp:posOffset>
                </wp:positionV>
                <wp:extent cx="8890" cy="8890"/>
                <wp:effectExtent l="13970" t="15875" r="22860" b="20955"/>
                <wp:wrapNone/>
                <wp:docPr id="1050" name="WS_polygon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73" o:spid="_x0000_s1026" style="position:absolute;left:0pt;margin-left:374.45pt;margin-top:295.35pt;height:0.7pt;width:0.7pt;mso-position-horizontal-relative:page;mso-position-vertical-relative:page;z-index:-250753024;mso-width-relative:page;mso-height-relative:page;" fillcolor="#000000" filled="t" stroked="t" coordsize="8890,8890" o:gfxdata="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Fgw5L&#10;1wAAAAsBAAAPAAAAAAAAAAEAIAAAACIAAABkcnMvZG93bnJldi54bWxQSwECFAAUAAAACACHTuJA&#10;BR2WK+kBAAAg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64480" behindDoc="1" locked="0" layoutInCell="1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3750945</wp:posOffset>
                </wp:positionV>
                <wp:extent cx="8890" cy="8890"/>
                <wp:effectExtent l="13970" t="15875" r="22860" b="20955"/>
                <wp:wrapNone/>
                <wp:docPr id="1051" name="WS_polygon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74" o:spid="_x0000_s1026" style="position:absolute;left:0pt;margin-left:420.6pt;margin-top:295.35pt;height:0.7pt;width:0.7pt;mso-position-horizontal-relative:page;mso-position-vertical-relative:page;z-index:-250752000;mso-width-relative:page;mso-height-relative:page;" fillcolor="#000000" filled="t" stroked="t" coordsize="8890,8890" o:gfxdata="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1ouh&#10;DtcAAAALAQAADwAAAAAAAAABACAAAAAiAAAAZHJzL2Rvd25yZXYueG1sUEsBAhQAFAAAAAgAh07i&#10;QMolI5XqAQAAIAQAAA4AAAAAAAAAAQAgAAAAJg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65504" behindDoc="1" locked="0" layoutInCell="1" allowOverlap="1">
                <wp:simplePos x="0" y="0"/>
                <wp:positionH relativeFrom="page">
                  <wp:posOffset>5928995</wp:posOffset>
                </wp:positionH>
                <wp:positionV relativeFrom="page">
                  <wp:posOffset>3750945</wp:posOffset>
                </wp:positionV>
                <wp:extent cx="8890" cy="8890"/>
                <wp:effectExtent l="13970" t="15875" r="22860" b="20955"/>
                <wp:wrapNone/>
                <wp:docPr id="1052" name="WS_polygon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75" o:spid="_x0000_s1026" style="position:absolute;left:0pt;margin-left:466.85pt;margin-top:295.35pt;height:0.7pt;width:0.7pt;mso-position-horizontal-relative:page;mso-position-vertical-relative:page;z-index:-250750976;mso-width-relative:page;mso-height-relative:page;" fillcolor="#000000" filled="t" stroked="t" coordsize="8890,8890" o:gfxdata="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CfCr1&#10;1gAAAAsBAAAPAAAAAAAAAAEAIAAAACIAAABkcnMvZG93bnJldi54bWxQSwECFAAUAAAACACHTuJA&#10;pM9D9+oBAAAgBAAADgAAAAAAAAABACAAAAAl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66528" behindDoc="1" locked="0" layoutInCell="1" allowOverlap="1">
                <wp:simplePos x="0" y="0"/>
                <wp:positionH relativeFrom="page">
                  <wp:posOffset>6515100</wp:posOffset>
                </wp:positionH>
                <wp:positionV relativeFrom="page">
                  <wp:posOffset>3750945</wp:posOffset>
                </wp:positionV>
                <wp:extent cx="8890" cy="8890"/>
                <wp:effectExtent l="13970" t="15875" r="22860" b="20955"/>
                <wp:wrapNone/>
                <wp:docPr id="1053" name="WS_polygon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76" o:spid="_x0000_s1026" style="position:absolute;left:0pt;margin-left:513pt;margin-top:295.35pt;height:0.7pt;width:0.7pt;mso-position-horizontal-relative:page;mso-position-vertical-relative:page;z-index:-250749952;mso-width-relative:page;mso-height-relative:page;" fillcolor="#000000" filled="t" stroked="t" coordsize="8890,8890" o:gfxdata="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a4xa&#10;9NcAAAANAQAADwAAAAAAAAABACAAAAAiAAAAZHJzL2Rvd25yZXYueG1sUEsBAhQAFAAAAAgAh07i&#10;QNSlkXTqAQAAIAQAAA4AAAAAAAAAAQAgAAAAJg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67552" behindDoc="1" locked="0" layoutInCell="1" allowOverlap="1">
                <wp:simplePos x="0" y="0"/>
                <wp:positionH relativeFrom="page">
                  <wp:posOffset>7102475</wp:posOffset>
                </wp:positionH>
                <wp:positionV relativeFrom="page">
                  <wp:posOffset>3750945</wp:posOffset>
                </wp:positionV>
                <wp:extent cx="8890" cy="8890"/>
                <wp:effectExtent l="13970" t="15875" r="22860" b="20955"/>
                <wp:wrapNone/>
                <wp:docPr id="1054" name="WS_polygon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77" o:spid="_x0000_s1026" style="position:absolute;left:0pt;margin-left:559.25pt;margin-top:295.35pt;height:0.7pt;width:0.7pt;mso-position-horizontal-relative:page;mso-position-vertical-relative:page;z-index:-250748928;mso-width-relative:page;mso-height-relative:page;" fillcolor="#000000" filled="t" stroked="t" coordsize="8890,8890" o:gfxdata="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RPFy&#10;6dcAAAANAQAADwAAAAAAAAABACAAAAAiAAAAZHJzL2Rvd25yZXYueG1sUEsBAhQAFAAAAAgAh07i&#10;QHgbgjPqAQAAIAQAAA4AAAAAAAAAAQAgAAAAJgEAAGRycy9lMm9Eb2MueG1sUEsFBgAAAAAGAAYA&#10;WQEAAIIFAAAAAA=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68576" behindDoc="1" locked="0" layoutInCell="1" allowOverlap="1">
                <wp:simplePos x="0" y="0"/>
                <wp:positionH relativeFrom="page">
                  <wp:posOffset>7689215</wp:posOffset>
                </wp:positionH>
                <wp:positionV relativeFrom="page">
                  <wp:posOffset>3750945</wp:posOffset>
                </wp:positionV>
                <wp:extent cx="9525" cy="8890"/>
                <wp:effectExtent l="14605" t="15240" r="21590" b="21590"/>
                <wp:wrapNone/>
                <wp:docPr id="1055" name="WS_polygon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78" o:spid="_x0000_s1026" style="position:absolute;left:0pt;margin-left:605.45pt;margin-top:295.35pt;height:0.7pt;width:0.75pt;mso-position-horizontal-relative:page;mso-position-vertical-relative:page;z-index:-250747904;mso-width-relative:page;mso-height-relative:page;" fillcolor="#000000" filled="t" stroked="t" coordsize="9525,8890" o:gfxdata="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Utj7m2QAAAA0BAAAPAAAAAAAAAAEAIAAAACIAAABkcnMvZG93bnJldi54bWxQSwECFAAUAAAA&#10;CACHTuJA8yTP5O0BAAAgBAAADgAAAAAAAAABACAAAAAoAQAAZHJzL2Uyb0RvYy54bWxQSwUGAAAA&#10;AAYABgBZAQAAhwUAAAAA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69600" behindDoc="1" locked="0" layoutInCell="1" allowOverlap="1">
                <wp:simplePos x="0" y="0"/>
                <wp:positionH relativeFrom="page">
                  <wp:posOffset>8275955</wp:posOffset>
                </wp:positionH>
                <wp:positionV relativeFrom="page">
                  <wp:posOffset>3750945</wp:posOffset>
                </wp:positionV>
                <wp:extent cx="9525" cy="8890"/>
                <wp:effectExtent l="14605" t="15240" r="21590" b="21590"/>
                <wp:wrapNone/>
                <wp:docPr id="1056" name="WS_polygon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79" o:spid="_x0000_s1026" style="position:absolute;left:0pt;margin-left:651.65pt;margin-top:295.35pt;height:0.7pt;width:0.75pt;mso-position-horizontal-relative:page;mso-position-vertical-relative:page;z-index:-250746880;mso-width-relative:page;mso-height-relative:page;" fillcolor="#000000" filled="t" stroked="t" coordsize="9525,8890" o:gfxdata="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K4zwyzaAAAADQEAAA8AAAAAAAAAAQAgAAAAIgAAAGRycy9kb3ducmV2LnhtbFBLAQIUABQA&#10;AAAIAIdO4kCdzq+G7gEAACAEAAAOAAAAAAAAAAEAIAAAACkBAABkcnMvZTJvRG9jLnhtbFBLBQYA&#10;AAAABgAGAFkBAACJBQAAAAA=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70624" behindDoc="1" locked="0" layoutInCell="1" allowOverlap="1">
                <wp:simplePos x="0" y="0"/>
                <wp:positionH relativeFrom="page">
                  <wp:posOffset>8862060</wp:posOffset>
                </wp:positionH>
                <wp:positionV relativeFrom="page">
                  <wp:posOffset>3750945</wp:posOffset>
                </wp:positionV>
                <wp:extent cx="9525" cy="8890"/>
                <wp:effectExtent l="14605" t="15240" r="21590" b="21590"/>
                <wp:wrapNone/>
                <wp:docPr id="1057" name="WS_polygon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80" o:spid="_x0000_s1026" style="position:absolute;left:0pt;margin-left:697.8pt;margin-top:295.35pt;height:0.7pt;width:0.75pt;mso-position-horizontal-relative:page;mso-position-vertical-relative:page;z-index:-250745856;mso-width-relative:page;mso-height-relative:page;" fillcolor="#000000" filled="t" stroked="t" coordsize="9525,8890" o:gfxdata="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LuDA12gAAAA0BAAAPAAAAAAAAAAEAIAAAACIAAABkcnMvZG93bnJldi54bWxQSwECFAAUAAAA&#10;CACHTuJAWSdJLewBAAAgBAAADgAAAAAAAAABACAAAAApAQAAZHJzL2Uyb0RvYy54bWxQSwUGAAAA&#10;AAYABgBZAQAAhwUAAAAA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71648" behindDoc="1" locked="0" layoutInCell="1" allowOverlap="1">
                <wp:simplePos x="0" y="0"/>
                <wp:positionH relativeFrom="page">
                  <wp:posOffset>9448800</wp:posOffset>
                </wp:positionH>
                <wp:positionV relativeFrom="page">
                  <wp:posOffset>3750945</wp:posOffset>
                </wp:positionV>
                <wp:extent cx="9525" cy="8890"/>
                <wp:effectExtent l="14605" t="15240" r="21590" b="21590"/>
                <wp:wrapNone/>
                <wp:docPr id="1058" name="WS_polygon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81" o:spid="_x0000_s1026" style="position:absolute;left:0pt;margin-left:744pt;margin-top:295.35pt;height:0.7pt;width:0.75pt;mso-position-horizontal-relative:page;mso-position-vertical-relative:page;z-index:-250744832;mso-width-relative:page;mso-height-relative:page;" fillcolor="#000000" filled="t" stroked="t" coordsize="9525,8890" o:gfxdata="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vTE/s2gAAAA0BAAAPAAAAAAAAAAEAIAAAACIAAABkcnMvZG93bnJldi54bWxQSwECFAAUAAAA&#10;CACHTuJAcTC8IOwBAAAgBAAADgAAAAAAAAABACAAAAApAQAAZHJzL2Uyb0RvYy54bWxQSwUGAAAA&#10;AAYABgBZAQAAhwUAAAAA&#10;" path="m0,3395l3638,3395,4762,0,5886,3395,9524,3395,6581,5494,7705,8889,4762,6791,1819,8889,2943,5494xe">
                <v:path o:connectlocs="4762,0;0,3395;1819,8889;7705,8889;9524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72672" behindDoc="1" locked="0" layoutInCell="1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6057900</wp:posOffset>
                </wp:positionV>
                <wp:extent cx="8890" cy="9525"/>
                <wp:effectExtent l="13335" t="17145" r="23495" b="19050"/>
                <wp:wrapNone/>
                <wp:docPr id="1059" name="WS_polygon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82" o:spid="_x0000_s1026" style="position:absolute;left:0pt;margin-left:50.65pt;margin-top:477pt;height:0.75pt;width:0.7pt;mso-position-horizontal-relative:page;mso-position-vertical-relative:page;z-index:-250743808;mso-width-relative:page;mso-height-relative:page;" fillcolor="#000000" filled="t" stroked="t" coordsize="8890,9525" o:gfxdata="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Itv&#10;TJfXAAAACwEAAA8AAAAAAAAAAQAgAAAAIgAAAGRycy9kb3ducmV2LnhtbFBLAQIUABQAAAAIAIdO&#10;4kAq2QBm6wEAACAEAAAOAAAAAAAAAAEAIAAAACYBAABkcnMvZTJvRG9jLnhtbFBLBQYAAAAABgAG&#10;AFkBAACDBQAAAAA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73696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ge">
                  <wp:posOffset>6057900</wp:posOffset>
                </wp:positionV>
                <wp:extent cx="8890" cy="9525"/>
                <wp:effectExtent l="13335" t="17145" r="23495" b="19050"/>
                <wp:wrapNone/>
                <wp:docPr id="1060" name="WS_polygon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83" o:spid="_x0000_s1026" style="position:absolute;left:0pt;margin-left:790.65pt;margin-top:477pt;height:0.75pt;width:0.7pt;mso-position-horizontal-relative:page;mso-position-vertical-relative:page;z-index:-250742784;mso-width-relative:page;mso-height-relative:page;" fillcolor="#000000" filled="t" stroked="t" coordsize="8890,9525" o:gfxdata="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2&#10;2Ly62AAAAA0BAAAPAAAAAAAAAAEAIAAAACIAAABkcnMvZG93bnJldi54bWxQSwECFAAUAAAACACH&#10;TuJA9yzLe+sBAAAgBAAADgAAAAAAAAABACAAAAAnAQAAZHJzL2Uyb0RvYy54bWxQSwUGAAAAAAYA&#10;BgBZAQAAhAUAAAAA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74720" behindDoc="1" locked="0" layoutInCell="1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6296025</wp:posOffset>
                </wp:positionV>
                <wp:extent cx="8890" cy="8890"/>
                <wp:effectExtent l="13970" t="15875" r="22860" b="20955"/>
                <wp:wrapNone/>
                <wp:docPr id="1061" name="WS_polygon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84" o:spid="_x0000_s1026" style="position:absolute;left:0pt;margin-left:50.65pt;margin-top:495.75pt;height:0.7pt;width:0.7pt;mso-position-horizontal-relative:page;mso-position-vertical-relative:page;z-index:-250741760;mso-width-relative:page;mso-height-relative:page;" fillcolor="#000000" filled="t" stroked="t" coordsize="8890,8890" o:gfxdata="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GSBVjHV&#10;AAAACwEAAA8AAAAAAAAAAQAgAAAAIgAAAGRycy9kb3ducmV2LnhtbFBLAQIUABQAAAAIAIdO4kAp&#10;NSYT6gEAACAEAAAOAAAAAAAAAAEAIAAAACQBAABkcnMvZTJvRG9jLnhtbFBLBQYAAAAABgAGAFkB&#10;AACABQAAAAA=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75744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ge">
                  <wp:posOffset>6296025</wp:posOffset>
                </wp:positionV>
                <wp:extent cx="8890" cy="8890"/>
                <wp:effectExtent l="13970" t="15875" r="22860" b="20955"/>
                <wp:wrapNone/>
                <wp:docPr id="1062" name="WS_polygon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8890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85" o:spid="_x0000_s1026" style="position:absolute;left:0pt;margin-left:790.65pt;margin-top:495.75pt;height:0.7pt;width:0.7pt;mso-position-horizontal-relative:page;mso-position-vertical-relative:page;z-index:-250740736;mso-width-relative:page;mso-height-relative:page;" fillcolor="#000000" filled="t" stroked="t" coordsize="8890,8890" o:gfxdata="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q9ZJ4&#10;1wAAAA0BAAAPAAAAAAAAAAEAIAAAACIAAABkcnMvZG93bnJldi54bWxQSwECFAAUAAAACACHTuJA&#10;R99GcekBAAAgBAAADgAAAAAAAAABACAAAAAmAQAAZHJzL2Uyb0RvYy54bWxQSwUGAAAAAAYABgBZ&#10;AQAAgQUAAAAA&#10;" path="m0,3395l3395,3395,4445,0,5494,3395,8889,3395,6142,5494,7192,8889,4445,6791,1697,8889,2747,5494xe">
                <v:path o:connectlocs="4445,0;0,3395;1697,8889;7192,8889;8889,3395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76768" behindDoc="1" locked="0" layoutInCell="1" allowOverlap="1">
                <wp:simplePos x="0" y="0"/>
                <wp:positionH relativeFrom="page">
                  <wp:posOffset>3775075</wp:posOffset>
                </wp:positionH>
                <wp:positionV relativeFrom="page">
                  <wp:posOffset>6534150</wp:posOffset>
                </wp:positionV>
                <wp:extent cx="8890" cy="9525"/>
                <wp:effectExtent l="13335" t="17145" r="23495" b="19050"/>
                <wp:wrapNone/>
                <wp:docPr id="1063" name="WS_polygon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86" o:spid="_x0000_s1026" style="position:absolute;left:0pt;margin-left:297.25pt;margin-top:514.5pt;height:0.75pt;width:0.7pt;mso-position-horizontal-relative:page;mso-position-vertical-relative:page;z-index:-250739712;mso-width-relative:page;mso-height-relative:page;" fillcolor="#000000" filled="t" stroked="t" coordsize="8890,9525" o:gfxdata="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8RIAHdgAAAANAQAADwAAAAAAAAABACAAAAAiAAAAZHJzL2Rvd25yZXYueG1sUEsBAhQAFAAAAAgA&#10;h07iQCaUzCTsAQAAIAQAAA4AAAAAAAAAAQAgAAAAJwEAAGRycy9lMm9Eb2MueG1sUEsFBgAAAAAG&#10;AAYAWQEAAIU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77792" behindDoc="1" locked="0" layoutInCell="1" allowOverlap="1">
                <wp:simplePos x="0" y="0"/>
                <wp:positionH relativeFrom="page">
                  <wp:posOffset>6908800</wp:posOffset>
                </wp:positionH>
                <wp:positionV relativeFrom="page">
                  <wp:posOffset>6534150</wp:posOffset>
                </wp:positionV>
                <wp:extent cx="8890" cy="9525"/>
                <wp:effectExtent l="13335" t="17145" r="23495" b="19050"/>
                <wp:wrapNone/>
                <wp:docPr id="1064" name="WS_polygon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" cy="9525"/>
                        </a:xfrm>
                        <a:prstGeom prst="star5">
                          <a:avLst/>
                        </a:pr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WS_polygon1087" o:spid="_x0000_s1026" style="position:absolute;left:0pt;margin-left:544pt;margin-top:514.5pt;height:0.75pt;width:0.7pt;mso-position-horizontal-relative:page;mso-position-vertical-relative:page;z-index:-250738688;mso-width-relative:page;mso-height-relative:page;" fillcolor="#000000" filled="t" stroked="t" coordsize="8890,9525" o:gfxdata="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VKWN1tgAAAAPAQAADwAAAAAAAAABACAAAAAiAAAAZHJzL2Rvd25yZXYueG1sUEsBAhQAFAAAAAgA&#10;h07iQIoq32PsAQAAIAQAAA4AAAAAAAAAAQAgAAAAJwEAAGRycy9lMm9Eb2MueG1sUEsFBgAAAAAG&#10;AAYAWQEAAIUFAAAAAA==&#10;" path="m0,3638l3395,3638,4445,0,5494,3638,8889,3638,6142,5886,7192,9524,4445,7276,1697,9524,2747,5886xe">
                <v:path o:connectlocs="4445,0;0,3638;1697,9524;7192,9524;8889,3638" o:connectangles="247,164,82,82,0"/>
                <v:fill on="t" focussize="0,0"/>
                <v:stroke weight="0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578816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ge">
                  <wp:posOffset>6534150</wp:posOffset>
                </wp:positionV>
                <wp:extent cx="8890" cy="9525"/>
                <wp:effectExtent l="0" t="0" r="0" b="0"/>
                <wp:wrapNone/>
                <wp:docPr id="1067" name="group1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9525"/>
                          <a:chOff x="0" y="0"/>
                          <a:chExt cx="70" cy="75203"/>
                        </a:xfrm>
                      </wpg:grpSpPr>
                      <wps:wsp>
                        <wps:cNvPr id="1065" name="WS_polygon1089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66" name="WS_polygon1090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1088" o:spid="_x0000_s1026" o:spt="203" style="position:absolute;left:0pt;margin-left:790.65pt;margin-top:514.5pt;height:0.75pt;width:0.7pt;mso-position-horizontal-relative:page;mso-position-vertical-relative:page;z-index:-250737664;mso-width-relative:page;mso-height-relative:page;" coordsize="70,75203" o:gfxdata="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+ljh0d0AAAAPAQAADwAAAAAAAAABACAAAAAiAAAAZHJzL2Rvd25yZXYueG1sUEsBAhQAFAAA&#10;AAgAh07iQAO6VpdcAgAAggcAAA4AAAAAAAAAAQAgAAAALAEAAGRycy9lMm9Eb2MueG1sUEsFBgAA&#10;AAAGAAYAWQEAAPoFAAAAAA==&#10;">
                <o:lock v:ext="edit" aspectratio="f"/>
                <v:shape id="WS_polygon1089" o:spid="_x0000_s1026" style="position:absolute;left:0;top:0;height:75;width:70;" fillcolor="#000000" filled="t" stroked="t" coordsize="70,75" o:gfxdata="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hX8CvQAA&#10;AN0AAAAPAAAAAAAAAAEAIAAAACIAAABkcnMvZG93bnJldi54bWxQSwECFAAUAAAACACHTuJAMy8F&#10;njsAAAA5AAAAEAAAAAAAAAABACAAAAAMAQAAZHJzL3NoYXBleG1sLnhtbFBLBQYAAAAABgAGAFsB&#10;AAC2AwAAAAA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1090" o:spid="_x0000_s1026" style="position:absolute;left:0;top:0;height:75;width:70;" fillcolor="#000000" filled="t" stroked="t" coordsize="70,75" o:gfxdata="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V+F1vQAA&#10;AN0AAAAPAAAAAAAAAAEAIAAAACIAAABkcnMvZG93bnJldi54bWxQSwECFAAUAAAACACHTuJAMy8F&#10;njsAAAA5AAAAEAAAAAAAAAABACAAAAAMAQAAZHJzL3NoYXBleG1sLnhtbFBLBQYAAAAABgAGAFsB&#10;AAC2AwAAAAA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6534150</wp:posOffset>
                </wp:positionV>
                <wp:extent cx="8890" cy="9525"/>
                <wp:effectExtent l="0" t="0" r="0" b="0"/>
                <wp:wrapNone/>
                <wp:docPr id="1085" name="group1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9525"/>
                          <a:chOff x="0" y="0"/>
                          <a:chExt cx="70" cy="75203"/>
                        </a:xfrm>
                      </wpg:grpSpPr>
                      <wps:wsp>
                        <wps:cNvPr id="1083" name="WS_polygon1092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84" name="WS_polygon1093"/>
                        <wps:cNvSpPr/>
                        <wps:spPr>
                          <a:xfrm>
                            <a:off x="0" y="0"/>
                            <a:ext cx="70" cy="75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1091" o:spid="_x0000_s1026" o:spt="203" style="position:absolute;left:0pt;margin-left:50.65pt;margin-top:514.5pt;height:0.75pt;width:0.7pt;mso-position-horizontal-relative:page;mso-position-vertical-relative:page;z-index:252584960;mso-width-relative:page;mso-height-relative:page;" coordsize="70,75203" o:gfxdata="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paIm99oAAAANAQAADwAAAAAAAAABACAAAAAiAAAAZHJzL2Rvd25yZXYueG1sUEsBAhQAFAAAAAgA&#10;h07iQAp8XHdcAgAAggcAAA4AAAAAAAAAAQAgAAAAKQEAAGRycy9lMm9Eb2MueG1sUEsFBgAAAAAG&#10;AAYAWQEAAPcFAAAAAA==&#10;">
                <o:lock v:ext="edit" aspectratio="f"/>
                <v:shape id="WS_polygon1092" o:spid="_x0000_s1026" style="position:absolute;left:0;top:0;height:75;width:70;" fillcolor="#000000" filled="t" stroked="t" coordsize="70,75" o:gfxdata="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LKQXvQAA&#10;AN0AAAAPAAAAAAAAAAEAIAAAACIAAABkcnMvZG93bnJldi54bWxQSwECFAAUAAAACACHTuJAMy8F&#10;njsAAAA5AAAAEAAAAAAAAAABACAAAAAMAQAAZHJzL3NoYXBleG1sLnhtbFBLBQYAAAAABgAGAFsB&#10;AAC2AwAAAAA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1093" o:spid="_x0000_s1026" style="position:absolute;left:0;top:0;height:75;width:70;" fillcolor="#000000" filled="t" stroked="t" coordsize="70,75" o:gfxdata="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xTxjvQAA&#10;AN0AAAAPAAAAAAAAAAEAIAAAACIAAABkcnMvZG93bnJldi54bWxQSwECFAAUAAAACACHTuJAMy8F&#10;njsAAAA5AAAAEAAAAAAAAAABACAAAAAMAQAAZHJzL3NoYXBleG1sLnhtbFBLBQYAAAAABgAGAFsB&#10;AAC2AwAAAAA=&#10;" path="m0,28l26,28,35,0,43,28,69,28,48,46,56,74,35,57,13,74,21,46xe">
                  <v:path o:connectlocs="35,0;0,28;13,74;56,74;69,28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page">
                  <wp:posOffset>10036175</wp:posOffset>
                </wp:positionH>
                <wp:positionV relativeFrom="page">
                  <wp:posOffset>3750945</wp:posOffset>
                </wp:positionV>
                <wp:extent cx="8890" cy="8890"/>
                <wp:effectExtent l="0" t="0" r="0" b="0"/>
                <wp:wrapNone/>
                <wp:docPr id="1088" name="group1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8890"/>
                          <a:chOff x="0" y="0"/>
                          <a:chExt cx="70" cy="70203"/>
                        </a:xfrm>
                      </wpg:grpSpPr>
                      <wps:wsp>
                        <wps:cNvPr id="1086" name="WS_polygon1095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87" name="WS_polygon1096"/>
                        <wps:cNvSpPr/>
                        <wps:spPr>
                          <a:xfrm>
                            <a:off x="0" y="0"/>
                            <a:ext cx="70" cy="70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1094" o:spid="_x0000_s1026" o:spt="203" style="position:absolute;left:0pt;margin-left:790.25pt;margin-top:295.35pt;height:0.7pt;width:0.7pt;mso-position-horizontal-relative:page;mso-position-vertical-relative:page;z-index:252585984;mso-width-relative:page;mso-height-relative:page;" coordsize="70,70203" o:gfxdata="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h&#10;GO3g2wAAAA0BAAAPAAAAAAAAAAEAIAAAACIAAABkcnMvZG93bnJldi54bWxQSwECFAAUAAAACACH&#10;TuJA66Q2BloCAACCBwAADgAAAAAAAAABACAAAAAqAQAAZHJzL2Uyb0RvYy54bWxQSwUGAAAAAAYA&#10;BgBZAQAA9gUAAAAA&#10;">
                <o:lock v:ext="edit" aspectratio="f"/>
                <v:shape id="WS_polygon1095" o:spid="_x0000_s1026" style="position:absolute;left:0;top:0;height:70;width:70;" fillcolor="#000000" filled="t" stroked="t" coordsize="70,70" o:gfxdata="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3ufb7ugAAAN0A&#10;AAAPAAAAAAAAAAEAIAAAACIAAABkcnMvZG93bnJldi54bWxQSwECFAAUAAAACACHTuJAMy8FnjsA&#10;AAA5AAAAEAAAAAAAAAABACAAAAAJAQAAZHJzL3NoYXBleG1sLnhtbFBLBQYAAAAABgAGAFsBAACz&#10;AwAAAAA=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  <v:shape id="WS_polygon1096" o:spid="_x0000_s1026" style="position:absolute;left:0;top:0;height:70;width:70;" fillcolor="#000000" filled="t" stroked="t" coordsize="70,70" o:gfxdata="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PVTYLsAAADd&#10;AAAADwAAAAAAAAABACAAAAAiAAAAZHJzL2Rvd25yZXYueG1sUEsBAhQAFAAAAAgAh07iQDMvBZ47&#10;AAAAOQAAABAAAAAAAAAAAQAgAAAACgEAAGRycy9zaGFwZXhtbC54bWxQSwUGAAAAAAYABgBbAQAA&#10;tAMAAAAA&#10;" path="m0,26l26,26,35,0,43,26,69,26,48,43,56,69,35,53,13,69,21,43xe">
                  <v:path o:connectlocs="35,0;0,26;13,69;56,69;69,26" o:connectangles="247,164,82,82,0"/>
                  <v:fill on="t" focussize="0,0"/>
                  <v:stroke weight="0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autoSpaceDE w:val="0"/>
        <w:autoSpaceDN w:val="0"/>
        <w:spacing w:before="14" w:line="320" w:lineRule="exact"/>
        <w:ind w:left="641"/>
        <w:jc w:val="left"/>
      </w:pPr>
      <w:r>
        <w:rPr>
          <w:rFonts w:ascii="黑体" w:hAnsi="黑体" w:eastAsia="黑体" w:cs="黑体"/>
          <w:bCs/>
          <w:color w:val="000000"/>
          <w:sz w:val="32"/>
        </w:rPr>
        <w:t>六</w:t>
      </w:r>
      <w:r>
        <w:rPr>
          <w:rFonts w:ascii="黑体" w:hAnsi="黑体" w:eastAsia="黑体" w:cs="黑体"/>
          <w:bCs/>
          <w:color w:val="000000"/>
          <w:spacing w:val="8"/>
          <w:w w:val="97"/>
          <w:sz w:val="32"/>
        </w:rPr>
        <w:t>、</w:t>
      </w:r>
      <w:r>
        <w:rPr>
          <w:rFonts w:ascii="黑体" w:hAnsi="黑体" w:eastAsia="黑体" w:cs="黑体"/>
          <w:bCs/>
          <w:color w:val="000000"/>
          <w:spacing w:val="4"/>
          <w:w w:val="96"/>
          <w:sz w:val="32"/>
        </w:rPr>
        <w:t>政</w:t>
      </w:r>
      <w:r>
        <w:rPr>
          <w:rFonts w:ascii="黑体" w:hAnsi="黑体" w:eastAsia="黑体" w:cs="黑体"/>
          <w:bCs/>
          <w:color w:val="000000"/>
          <w:spacing w:val="8"/>
          <w:w w:val="96"/>
          <w:sz w:val="32"/>
        </w:rPr>
        <w:t>府</w:t>
      </w:r>
      <w:r>
        <w:rPr>
          <w:rFonts w:ascii="黑体" w:hAnsi="黑体" w:eastAsia="黑体" w:cs="黑体"/>
          <w:bCs/>
          <w:color w:val="000000"/>
          <w:spacing w:val="3"/>
          <w:w w:val="97"/>
          <w:sz w:val="32"/>
        </w:rPr>
        <w:t>采</w:t>
      </w:r>
      <w:r>
        <w:rPr>
          <w:rFonts w:ascii="黑体" w:hAnsi="黑体" w:eastAsia="黑体" w:cs="黑体"/>
          <w:bCs/>
          <w:color w:val="000000"/>
          <w:spacing w:val="9"/>
          <w:w w:val="96"/>
          <w:sz w:val="32"/>
        </w:rPr>
        <w:t>购</w:t>
      </w:r>
      <w:r>
        <w:rPr>
          <w:rFonts w:ascii="黑体" w:hAnsi="黑体" w:eastAsia="黑体" w:cs="黑体"/>
          <w:bCs/>
          <w:color w:val="000000"/>
          <w:spacing w:val="3"/>
          <w:w w:val="96"/>
          <w:sz w:val="32"/>
        </w:rPr>
        <w:t>预</w:t>
      </w:r>
      <w:r>
        <w:rPr>
          <w:rFonts w:ascii="黑体" w:hAnsi="黑体" w:eastAsia="黑体" w:cs="黑体"/>
          <w:bCs/>
          <w:color w:val="000000"/>
          <w:spacing w:val="8"/>
          <w:w w:val="97"/>
          <w:sz w:val="32"/>
        </w:rPr>
        <w:t>算</w:t>
      </w:r>
      <w:r>
        <w:rPr>
          <w:rFonts w:ascii="黑体" w:hAnsi="黑体" w:eastAsia="黑体" w:cs="黑体"/>
          <w:bCs/>
          <w:color w:val="000000"/>
          <w:spacing w:val="4"/>
          <w:w w:val="96"/>
          <w:sz w:val="32"/>
        </w:rPr>
        <w:t>情</w:t>
      </w:r>
      <w:r>
        <w:rPr>
          <w:rFonts w:ascii="黑体" w:hAnsi="黑体" w:eastAsia="黑体" w:cs="黑体"/>
          <w:bCs/>
          <w:color w:val="000000"/>
          <w:spacing w:val="8"/>
          <w:w w:val="96"/>
          <w:sz w:val="32"/>
        </w:rPr>
        <w:t>况</w:t>
      </w:r>
    </w:p>
    <w:p>
      <w:pPr>
        <w:autoSpaceDE w:val="0"/>
        <w:autoSpaceDN w:val="0"/>
        <w:spacing w:before="161" w:line="369" w:lineRule="exact"/>
        <w:ind w:left="559"/>
        <w:jc w:val="left"/>
      </w:pPr>
      <w:r>
        <w:rPr>
          <w:rFonts w:ascii="Times New Roman" w:hAnsi="Times New Roman" w:eastAsia="Times New Roman" w:cs="Times New Roman"/>
          <w:bCs/>
          <w:color w:val="000000"/>
          <w:spacing w:val="-5"/>
          <w:w w:val="104"/>
          <w:sz w:val="28"/>
        </w:rPr>
        <w:t>2023</w:t>
      </w:r>
      <w:r>
        <w:rPr>
          <w:rFonts w:ascii="微软雅黑" w:hAnsi="微软雅黑" w:eastAsia="微软雅黑" w:cs="微软雅黑"/>
          <w:bCs/>
          <w:color w:val="000000"/>
          <w:sz w:val="28"/>
        </w:rPr>
        <w:t>年，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青</w:t>
      </w:r>
      <w:r>
        <w:rPr>
          <w:rFonts w:ascii="微软雅黑" w:hAnsi="微软雅黑" w:eastAsia="微软雅黑" w:cs="微软雅黑"/>
          <w:bCs/>
          <w:color w:val="000000"/>
          <w:sz w:val="28"/>
        </w:rPr>
        <w:t>龙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满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族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自</w:t>
      </w:r>
      <w:r>
        <w:rPr>
          <w:rFonts w:ascii="微软雅黑" w:hAnsi="微软雅黑" w:eastAsia="微软雅黑" w:cs="微软雅黑"/>
          <w:bCs/>
          <w:color w:val="000000"/>
          <w:sz w:val="28"/>
        </w:rPr>
        <w:t>治县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审</w:t>
      </w:r>
      <w:r>
        <w:rPr>
          <w:rFonts w:ascii="微软雅黑" w:hAnsi="微软雅黑" w:eastAsia="微软雅黑" w:cs="微软雅黑"/>
          <w:bCs/>
          <w:color w:val="000000"/>
          <w:sz w:val="28"/>
        </w:rPr>
        <w:t>计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局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安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排</w:t>
      </w:r>
      <w:r>
        <w:rPr>
          <w:rFonts w:ascii="微软雅黑" w:hAnsi="微软雅黑" w:eastAsia="微软雅黑" w:cs="微软雅黑"/>
          <w:bCs/>
          <w:color w:val="000000"/>
          <w:sz w:val="28"/>
        </w:rPr>
        <w:t>政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府</w:t>
      </w:r>
      <w:r>
        <w:rPr>
          <w:rFonts w:ascii="微软雅黑" w:hAnsi="微软雅黑" w:eastAsia="微软雅黑" w:cs="微软雅黑"/>
          <w:bCs/>
          <w:color w:val="000000"/>
          <w:sz w:val="28"/>
        </w:rPr>
        <w:t>采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购</w:t>
      </w:r>
      <w:r>
        <w:rPr>
          <w:rFonts w:ascii="微软雅黑" w:hAnsi="微软雅黑" w:eastAsia="微软雅黑" w:cs="微软雅黑"/>
          <w:bCs/>
          <w:color w:val="000000"/>
          <w:sz w:val="28"/>
        </w:rPr>
        <w:t>预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算</w:t>
      </w:r>
      <w:r>
        <w:rPr>
          <w:rFonts w:ascii="Times New Roman" w:hAnsi="Times New Roman" w:eastAsia="Times New Roman" w:cs="Times New Roman"/>
          <w:bCs/>
          <w:color w:val="000000"/>
          <w:sz w:val="28"/>
        </w:rPr>
        <w:t>0.00</w:t>
      </w:r>
      <w:r>
        <w:rPr>
          <w:rFonts w:ascii="微软雅黑" w:hAnsi="微软雅黑" w:eastAsia="微软雅黑" w:cs="微软雅黑"/>
          <w:bCs/>
          <w:color w:val="000000"/>
          <w:sz w:val="28"/>
        </w:rPr>
        <w:t>万元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。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具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体</w:t>
      </w:r>
      <w:r>
        <w:rPr>
          <w:rFonts w:ascii="微软雅黑" w:hAnsi="微软雅黑" w:eastAsia="微软雅黑" w:cs="微软雅黑"/>
          <w:bCs/>
          <w:color w:val="000000"/>
          <w:sz w:val="28"/>
        </w:rPr>
        <w:t>内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容见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下</w:t>
      </w:r>
      <w:r>
        <w:rPr>
          <w:rFonts w:ascii="微软雅黑" w:hAnsi="微软雅黑" w:eastAsia="微软雅黑" w:cs="微软雅黑"/>
          <w:bCs/>
          <w:color w:val="000000"/>
          <w:sz w:val="28"/>
        </w:rPr>
        <w:t>表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。</w:t>
      </w:r>
    </w:p>
    <w:p>
      <w:pPr>
        <w:autoSpaceDE w:val="0"/>
        <w:autoSpaceDN w:val="0"/>
        <w:spacing w:before="100" w:line="472" w:lineRule="exact"/>
        <w:ind w:left="5960"/>
        <w:jc w:val="left"/>
      </w:pPr>
      <w:r>
        <w:rPr>
          <w:rFonts w:ascii="微软雅黑" w:hAnsi="微软雅黑" w:eastAsia="微软雅黑" w:cs="微软雅黑"/>
          <w:bCs/>
          <w:color w:val="000000"/>
          <w:sz w:val="36"/>
        </w:rPr>
        <w:t>部门政府采购预算</w:t>
      </w:r>
    </w:p>
    <w:p>
      <w:pPr>
        <w:spacing w:line="14" w:lineRule="exact"/>
        <w:jc w:val="center"/>
        <w:sectPr>
          <w:type w:val="continuous"/>
          <w:pgSz w:w="16840" w:h="11900"/>
          <w:pgMar w:top="1404" w:right="920" w:bottom="419" w:left="1020" w:header="851" w:footer="419" w:gutter="0"/>
          <w:cols w:space="0" w:num="1"/>
        </w:sectPr>
      </w:pPr>
    </w:p>
    <w:p>
      <w:pPr>
        <w:spacing w:line="14" w:lineRule="exact"/>
        <w:jc w:val="center"/>
      </w:pPr>
    </w:p>
    <w:tbl>
      <w:tblPr>
        <w:tblStyle w:val="4"/>
        <w:tblW w:w="0" w:type="auto"/>
        <w:tblInd w:w="7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25"/>
        <w:gridCol w:w="923"/>
        <w:gridCol w:w="924"/>
        <w:gridCol w:w="924"/>
        <w:gridCol w:w="925"/>
        <w:gridCol w:w="924"/>
        <w:gridCol w:w="924"/>
        <w:gridCol w:w="924"/>
        <w:gridCol w:w="924"/>
        <w:gridCol w:w="924"/>
        <w:gridCol w:w="924"/>
        <w:gridCol w:w="925"/>
        <w:gridCol w:w="924"/>
        <w:gridCol w:w="924"/>
        <w:gridCol w:w="923"/>
        <w:gridCol w:w="92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exact"/>
        </w:trPr>
        <w:tc>
          <w:tcPr>
            <w:tcW w:w="6469" w:type="dxa"/>
            <w:gridSpan w:val="7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6" w:line="315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319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青龙满族自治县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sz w:val="24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计局</w:t>
            </w:r>
          </w:p>
        </w:tc>
        <w:tc>
          <w:tcPr>
            <w:tcW w:w="8317" w:type="dxa"/>
            <w:gridSpan w:val="9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6" w:line="315" w:lineRule="exact"/>
              <w:ind w:left="7009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单位：万元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exact"/>
        </w:trPr>
        <w:tc>
          <w:tcPr>
            <w:tcW w:w="1848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342" w:lineRule="exact"/>
              <w:ind w:left="819" w:right="124" w:hanging="63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政府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采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购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7"/>
                <w:w w:val="89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1"/>
                <w:w w:val="92"/>
              </w:rPr>
              <w:t>目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7"/>
                <w:w w:val="92"/>
              </w:rPr>
              <w:t>来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源</w:t>
            </w:r>
          </w:p>
        </w:tc>
        <w:tc>
          <w:tcPr>
            <w:tcW w:w="92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77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4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采购物</w:t>
            </w:r>
          </w:p>
          <w:p>
            <w:pPr>
              <w:autoSpaceDE w:val="0"/>
              <w:autoSpaceDN w:val="0"/>
              <w:spacing w:before="83" w:line="277" w:lineRule="exact"/>
              <w:ind w:left="14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品名称</w:t>
            </w:r>
          </w:p>
        </w:tc>
        <w:tc>
          <w:tcPr>
            <w:tcW w:w="92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9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4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政府采</w:t>
            </w:r>
          </w:p>
          <w:p>
            <w:pPr>
              <w:autoSpaceDE w:val="0"/>
              <w:autoSpaceDN w:val="0"/>
              <w:spacing w:before="83" w:line="277" w:lineRule="exact"/>
              <w:ind w:left="14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购目录</w:t>
            </w:r>
          </w:p>
          <w:p>
            <w:pPr>
              <w:autoSpaceDE w:val="0"/>
              <w:autoSpaceDN w:val="0"/>
              <w:spacing w:before="83" w:line="277" w:lineRule="exact"/>
              <w:ind w:left="25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92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77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25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计量</w:t>
            </w:r>
          </w:p>
          <w:p>
            <w:pPr>
              <w:autoSpaceDE w:val="0"/>
              <w:autoSpaceDN w:val="0"/>
              <w:spacing w:before="83" w:line="277" w:lineRule="exact"/>
              <w:ind w:left="25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单位</w:t>
            </w:r>
          </w:p>
        </w:tc>
        <w:tc>
          <w:tcPr>
            <w:tcW w:w="92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95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25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数量</w:t>
            </w:r>
          </w:p>
        </w:tc>
        <w:tc>
          <w:tcPr>
            <w:tcW w:w="92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95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25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单价</w:t>
            </w:r>
          </w:p>
        </w:tc>
        <w:tc>
          <w:tcPr>
            <w:tcW w:w="7392" w:type="dxa"/>
            <w:gridSpan w:val="8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8" w:line="277" w:lineRule="exact"/>
              <w:ind w:left="180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政府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采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购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7"/>
                <w:w w:val="89"/>
              </w:rPr>
              <w:t>金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1"/>
                <w:w w:val="92"/>
              </w:rPr>
              <w:t>额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10"/>
                <w:w w:val="99"/>
              </w:rPr>
              <w:t>（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当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年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部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14"/>
                <w:w w:val="99"/>
              </w:rPr>
              <w:t>门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预算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安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排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14"/>
                <w:w w:val="99"/>
              </w:rPr>
              <w:t>资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金）</w:t>
            </w:r>
          </w:p>
        </w:tc>
        <w:tc>
          <w:tcPr>
            <w:tcW w:w="92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5" w:line="277" w:lineRule="exact"/>
              <w:ind w:left="20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2023</w:t>
            </w:r>
          </w:p>
          <w:p>
            <w:pPr>
              <w:autoSpaceDE w:val="0"/>
              <w:autoSpaceDN w:val="0"/>
              <w:spacing w:before="83" w:line="277" w:lineRule="exact"/>
              <w:ind w:left="19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年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预</w:t>
            </w:r>
          </w:p>
          <w:p>
            <w:pPr>
              <w:autoSpaceDE w:val="0"/>
              <w:autoSpaceDN w:val="0"/>
              <w:spacing w:before="83" w:line="277" w:lineRule="exact"/>
              <w:ind w:left="25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留中</w:t>
            </w:r>
          </w:p>
          <w:p>
            <w:pPr>
              <w:autoSpaceDE w:val="0"/>
              <w:autoSpaceDN w:val="0"/>
              <w:spacing w:before="83" w:line="277" w:lineRule="exact"/>
              <w:ind w:left="14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小微企</w:t>
            </w:r>
          </w:p>
          <w:p>
            <w:pPr>
              <w:autoSpaceDE w:val="0"/>
              <w:autoSpaceDN w:val="0"/>
              <w:spacing w:before="86" w:line="277" w:lineRule="exact"/>
              <w:ind w:left="14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业份额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exact"/>
        </w:trPr>
        <w:tc>
          <w:tcPr>
            <w:tcW w:w="92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0" w:lineRule="exact"/>
              <w:jc w:val="left"/>
            </w:pPr>
          </w:p>
          <w:p>
            <w:pPr>
              <w:autoSpaceDE w:val="0"/>
              <w:autoSpaceDN w:val="0"/>
              <w:spacing w:line="318" w:lineRule="exact"/>
              <w:ind w:left="355" w:right="82" w:hanging="208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项目名称</w:t>
            </w:r>
          </w:p>
        </w:tc>
        <w:tc>
          <w:tcPr>
            <w:tcW w:w="92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0" w:lineRule="exact"/>
              <w:jc w:val="left"/>
            </w:pPr>
          </w:p>
          <w:p>
            <w:pPr>
              <w:autoSpaceDE w:val="0"/>
              <w:autoSpaceDN w:val="0"/>
              <w:spacing w:line="318" w:lineRule="exact"/>
              <w:ind w:left="251" w:right="186" w:hanging="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预算资金</w:t>
            </w:r>
          </w:p>
        </w:tc>
        <w:tc>
          <w:tcPr>
            <w:tcW w:w="924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77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4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采购物</w:t>
            </w:r>
          </w:p>
          <w:p>
            <w:pPr>
              <w:autoSpaceDE w:val="0"/>
              <w:autoSpaceDN w:val="0"/>
              <w:spacing w:before="83" w:line="277" w:lineRule="exact"/>
              <w:ind w:left="14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品名称</w:t>
            </w:r>
          </w:p>
        </w:tc>
        <w:tc>
          <w:tcPr>
            <w:tcW w:w="924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9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4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政府采</w:t>
            </w:r>
          </w:p>
          <w:p>
            <w:pPr>
              <w:autoSpaceDE w:val="0"/>
              <w:autoSpaceDN w:val="0"/>
              <w:spacing w:before="83" w:line="277" w:lineRule="exact"/>
              <w:ind w:left="14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购目录</w:t>
            </w:r>
          </w:p>
          <w:p>
            <w:pPr>
              <w:autoSpaceDE w:val="0"/>
              <w:autoSpaceDN w:val="0"/>
              <w:spacing w:before="83" w:line="277" w:lineRule="exact"/>
              <w:ind w:left="25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序号</w:t>
            </w:r>
          </w:p>
        </w:tc>
        <w:tc>
          <w:tcPr>
            <w:tcW w:w="92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77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25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计量</w:t>
            </w:r>
          </w:p>
          <w:p>
            <w:pPr>
              <w:autoSpaceDE w:val="0"/>
              <w:autoSpaceDN w:val="0"/>
              <w:spacing w:before="83" w:line="277" w:lineRule="exact"/>
              <w:ind w:left="25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单位</w:t>
            </w:r>
          </w:p>
        </w:tc>
        <w:tc>
          <w:tcPr>
            <w:tcW w:w="924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95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25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数量</w:t>
            </w:r>
          </w:p>
        </w:tc>
        <w:tc>
          <w:tcPr>
            <w:tcW w:w="924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955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25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单价</w:t>
            </w:r>
          </w:p>
        </w:tc>
        <w:tc>
          <w:tcPr>
            <w:tcW w:w="92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59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25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合计</w:t>
            </w:r>
          </w:p>
        </w:tc>
        <w:tc>
          <w:tcPr>
            <w:tcW w:w="92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7" w:line="277" w:lineRule="exact"/>
              <w:ind w:left="14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一般公</w:t>
            </w:r>
          </w:p>
          <w:p>
            <w:pPr>
              <w:autoSpaceDE w:val="0"/>
              <w:autoSpaceDN w:val="0"/>
              <w:spacing w:before="86" w:line="277" w:lineRule="exact"/>
              <w:ind w:left="14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共预算</w:t>
            </w:r>
          </w:p>
          <w:p>
            <w:pPr>
              <w:autoSpaceDE w:val="0"/>
              <w:autoSpaceDN w:val="0"/>
              <w:spacing w:before="83" w:line="277" w:lineRule="exact"/>
              <w:ind w:left="25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拨款</w:t>
            </w:r>
          </w:p>
        </w:tc>
        <w:tc>
          <w:tcPr>
            <w:tcW w:w="92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4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基金预</w:t>
            </w:r>
          </w:p>
          <w:p>
            <w:pPr>
              <w:autoSpaceDE w:val="0"/>
              <w:autoSpaceDN w:val="0"/>
              <w:spacing w:before="83" w:line="277" w:lineRule="exact"/>
              <w:ind w:left="14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算拨款</w:t>
            </w:r>
          </w:p>
        </w:tc>
        <w:tc>
          <w:tcPr>
            <w:tcW w:w="92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7" w:line="277" w:lineRule="exact"/>
              <w:ind w:left="14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国有资</w:t>
            </w:r>
          </w:p>
          <w:p>
            <w:pPr>
              <w:autoSpaceDE w:val="0"/>
              <w:autoSpaceDN w:val="0"/>
              <w:spacing w:before="86" w:line="277" w:lineRule="exact"/>
              <w:ind w:left="14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本经营</w:t>
            </w:r>
          </w:p>
          <w:p>
            <w:pPr>
              <w:autoSpaceDE w:val="0"/>
              <w:autoSpaceDN w:val="0"/>
              <w:spacing w:before="83" w:line="277" w:lineRule="exact"/>
              <w:ind w:left="14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预算拨</w:t>
            </w:r>
          </w:p>
          <w:p>
            <w:pPr>
              <w:autoSpaceDE w:val="0"/>
              <w:autoSpaceDN w:val="0"/>
              <w:spacing w:before="83" w:line="277" w:lineRule="exact"/>
              <w:ind w:left="355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款</w:t>
            </w:r>
          </w:p>
        </w:tc>
        <w:tc>
          <w:tcPr>
            <w:tcW w:w="92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4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财政专</w:t>
            </w:r>
          </w:p>
          <w:p>
            <w:pPr>
              <w:autoSpaceDE w:val="0"/>
              <w:autoSpaceDN w:val="0"/>
              <w:spacing w:before="83" w:line="277" w:lineRule="exact"/>
              <w:ind w:left="14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户核拨</w:t>
            </w:r>
          </w:p>
        </w:tc>
        <w:tc>
          <w:tcPr>
            <w:tcW w:w="92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249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单位</w:t>
            </w:r>
          </w:p>
          <w:p>
            <w:pPr>
              <w:autoSpaceDE w:val="0"/>
              <w:autoSpaceDN w:val="0"/>
              <w:spacing w:before="83" w:line="277" w:lineRule="exact"/>
              <w:ind w:left="25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资金</w:t>
            </w:r>
          </w:p>
        </w:tc>
        <w:tc>
          <w:tcPr>
            <w:tcW w:w="92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line="410" w:lineRule="exact"/>
              <w:jc w:val="left"/>
            </w:pPr>
          </w:p>
          <w:p>
            <w:pPr>
              <w:autoSpaceDE w:val="0"/>
              <w:autoSpaceDN w:val="0"/>
              <w:spacing w:line="277" w:lineRule="exact"/>
              <w:ind w:left="14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财政拨</w:t>
            </w:r>
          </w:p>
          <w:p>
            <w:pPr>
              <w:autoSpaceDE w:val="0"/>
              <w:autoSpaceDN w:val="0"/>
              <w:spacing w:before="83" w:line="277" w:lineRule="exact"/>
              <w:ind w:left="14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款结转</w:t>
            </w:r>
          </w:p>
        </w:tc>
        <w:tc>
          <w:tcPr>
            <w:tcW w:w="92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27" w:line="277" w:lineRule="exact"/>
              <w:ind w:left="14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非财政</w:t>
            </w:r>
          </w:p>
          <w:p>
            <w:pPr>
              <w:autoSpaceDE w:val="0"/>
              <w:autoSpaceDN w:val="0"/>
              <w:spacing w:before="86" w:line="277" w:lineRule="exact"/>
              <w:ind w:left="14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拨款结</w:t>
            </w:r>
          </w:p>
          <w:p>
            <w:pPr>
              <w:autoSpaceDE w:val="0"/>
              <w:autoSpaceDN w:val="0"/>
              <w:spacing w:before="83" w:line="277" w:lineRule="exact"/>
              <w:ind w:left="14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转结余</w:t>
            </w:r>
          </w:p>
        </w:tc>
        <w:tc>
          <w:tcPr>
            <w:tcW w:w="92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235" w:line="277" w:lineRule="exact"/>
              <w:ind w:left="202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2023</w:t>
            </w:r>
          </w:p>
          <w:p>
            <w:pPr>
              <w:autoSpaceDE w:val="0"/>
              <w:autoSpaceDN w:val="0"/>
              <w:spacing w:before="83" w:line="277" w:lineRule="exact"/>
              <w:ind w:left="19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年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预</w:t>
            </w:r>
          </w:p>
          <w:p>
            <w:pPr>
              <w:autoSpaceDE w:val="0"/>
              <w:autoSpaceDN w:val="0"/>
              <w:spacing w:before="83" w:line="277" w:lineRule="exact"/>
              <w:ind w:left="250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留中</w:t>
            </w:r>
          </w:p>
          <w:p>
            <w:pPr>
              <w:autoSpaceDE w:val="0"/>
              <w:autoSpaceDN w:val="0"/>
              <w:spacing w:before="83" w:line="277" w:lineRule="exact"/>
              <w:ind w:left="144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小微企</w:t>
            </w:r>
          </w:p>
          <w:p>
            <w:pPr>
              <w:autoSpaceDE w:val="0"/>
              <w:autoSpaceDN w:val="0"/>
              <w:spacing w:before="86" w:line="277" w:lineRule="exact"/>
              <w:ind w:left="147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业份额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exact"/>
        </w:trPr>
        <w:tc>
          <w:tcPr>
            <w:tcW w:w="9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9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line="14" w:lineRule="exact"/>
        <w:jc w:val="center"/>
        <w:sectPr>
          <w:type w:val="continuous"/>
          <w:pgSz w:w="16840" w:h="11900"/>
          <w:pgMar w:top="1404" w:right="920" w:bottom="419" w:left="1020" w:header="851" w:footer="419" w:gutter="0"/>
          <w:cols w:space="0" w:num="1"/>
        </w:sectPr>
      </w:pPr>
    </w:p>
    <w:p>
      <w:pPr>
        <w:autoSpaceDE w:val="0"/>
        <w:autoSpaceDN w:val="0"/>
        <w:spacing w:before="185" w:line="277" w:lineRule="exact"/>
        <w:ind w:left="420"/>
        <w:jc w:val="left"/>
      </w:pPr>
      <w:r>
        <w:rPr>
          <w:rFonts w:ascii="微软雅黑" w:hAnsi="微软雅黑" w:eastAsia="微软雅黑" w:cs="微软雅黑"/>
          <w:bCs/>
          <w:color w:val="000000"/>
          <w:spacing w:val="-3"/>
          <w:w w:val="102"/>
        </w:rPr>
        <w:t>注：</w:t>
      </w:r>
      <w:r>
        <w:rPr>
          <w:rFonts w:ascii="微软雅黑" w:hAnsi="微软雅黑" w:eastAsia="微软雅黑" w:cs="微软雅黑"/>
          <w:bCs/>
          <w:color w:val="000000"/>
          <w:spacing w:val="-1"/>
        </w:rPr>
        <w:t>同</w:t>
      </w:r>
      <w:r>
        <w:rPr>
          <w:rFonts w:ascii="微软雅黑" w:hAnsi="微软雅黑" w:eastAsia="微软雅黑" w:cs="微软雅黑"/>
          <w:bCs/>
          <w:color w:val="000000"/>
          <w:spacing w:val="1"/>
        </w:rPr>
        <w:t>一</w:t>
      </w:r>
      <w:r>
        <w:rPr>
          <w:rFonts w:ascii="微软雅黑" w:hAnsi="微软雅黑" w:eastAsia="微软雅黑" w:cs="微软雅黑"/>
          <w:bCs/>
          <w:color w:val="000000"/>
          <w:spacing w:val="-2"/>
        </w:rPr>
        <w:t>采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</w:rPr>
        <w:t>购</w:t>
      </w:r>
      <w:r>
        <w:rPr>
          <w:rFonts w:ascii="微软雅黑" w:hAnsi="微软雅黑" w:eastAsia="微软雅黑" w:cs="微软雅黑"/>
          <w:bCs/>
          <w:color w:val="000000"/>
          <w:spacing w:val="-1"/>
        </w:rPr>
        <w:t>目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</w:rPr>
        <w:t>录</w:t>
      </w:r>
      <w:r>
        <w:rPr>
          <w:rFonts w:ascii="微软雅黑" w:hAnsi="微软雅黑" w:eastAsia="微软雅黑" w:cs="微软雅黑"/>
          <w:bCs/>
          <w:color w:val="000000"/>
          <w:spacing w:val="-1"/>
        </w:rPr>
        <w:t>序</w:t>
      </w:r>
      <w:r>
        <w:rPr>
          <w:rFonts w:ascii="微软雅黑" w:hAnsi="微软雅黑" w:eastAsia="微软雅黑" w:cs="微软雅黑"/>
          <w:bCs/>
          <w:color w:val="000000"/>
          <w:spacing w:val="1"/>
        </w:rPr>
        <w:t>号</w:t>
      </w:r>
      <w:r>
        <w:rPr>
          <w:rFonts w:ascii="微软雅黑" w:hAnsi="微软雅黑" w:eastAsia="微软雅黑" w:cs="微软雅黑"/>
          <w:bCs/>
          <w:color w:val="000000"/>
          <w:spacing w:val="-2"/>
        </w:rPr>
        <w:t>的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</w:rPr>
        <w:t>物</w:t>
      </w:r>
      <w:r>
        <w:rPr>
          <w:rFonts w:ascii="微软雅黑" w:hAnsi="微软雅黑" w:eastAsia="微软雅黑" w:cs="微软雅黑"/>
          <w:bCs/>
          <w:color w:val="000000"/>
          <w:spacing w:val="-3"/>
          <w:w w:val="102"/>
        </w:rPr>
        <w:t>品</w:t>
      </w:r>
      <w:r>
        <w:rPr>
          <w:rFonts w:ascii="微软雅黑" w:hAnsi="微软雅黑" w:eastAsia="微软雅黑" w:cs="微软雅黑"/>
          <w:bCs/>
          <w:color w:val="000000"/>
          <w:spacing w:val="-1"/>
        </w:rPr>
        <w:t>，</w:t>
      </w:r>
      <w:r>
        <w:rPr>
          <w:rFonts w:ascii="微软雅黑" w:hAnsi="微软雅黑" w:eastAsia="微软雅黑" w:cs="微软雅黑"/>
          <w:bCs/>
          <w:color w:val="000000"/>
          <w:spacing w:val="1"/>
        </w:rPr>
        <w:t>其</w:t>
      </w:r>
      <w:r>
        <w:rPr>
          <w:rFonts w:ascii="微软雅黑" w:hAnsi="微软雅黑" w:eastAsia="微软雅黑" w:cs="微软雅黑"/>
          <w:bCs/>
          <w:color w:val="000000"/>
          <w:spacing w:val="-2"/>
        </w:rPr>
        <w:t>单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</w:rPr>
        <w:t>价</w:t>
      </w:r>
      <w:r>
        <w:rPr>
          <w:rFonts w:ascii="微软雅黑" w:hAnsi="微软雅黑" w:eastAsia="微软雅黑" w:cs="微软雅黑"/>
          <w:bCs/>
          <w:color w:val="000000"/>
          <w:spacing w:val="-1"/>
        </w:rPr>
        <w:t>会</w:t>
      </w:r>
      <w:r>
        <w:rPr>
          <w:rFonts w:ascii="微软雅黑" w:hAnsi="微软雅黑" w:eastAsia="微软雅黑" w:cs="微软雅黑"/>
          <w:bCs/>
          <w:color w:val="000000"/>
          <w:spacing w:val="1"/>
        </w:rPr>
        <w:t>因</w:t>
      </w:r>
      <w:r>
        <w:rPr>
          <w:rFonts w:ascii="微软雅黑" w:hAnsi="微软雅黑" w:eastAsia="微软雅黑" w:cs="微软雅黑"/>
          <w:bCs/>
          <w:color w:val="000000"/>
          <w:spacing w:val="-2"/>
        </w:rPr>
        <w:t>配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</w:rPr>
        <w:t>置</w:t>
      </w:r>
      <w:r>
        <w:rPr>
          <w:rFonts w:ascii="微软雅黑" w:hAnsi="微软雅黑" w:eastAsia="微软雅黑" w:cs="微软雅黑"/>
          <w:bCs/>
          <w:color w:val="000000"/>
          <w:spacing w:val="-1"/>
        </w:rPr>
        <w:t>规</w:t>
      </w:r>
      <w:r>
        <w:rPr>
          <w:rFonts w:ascii="微软雅黑" w:hAnsi="微软雅黑" w:eastAsia="微软雅黑" w:cs="微软雅黑"/>
          <w:bCs/>
          <w:color w:val="000000"/>
          <w:spacing w:val="1"/>
        </w:rPr>
        <w:t>格</w:t>
      </w:r>
      <w:r>
        <w:rPr>
          <w:rFonts w:ascii="微软雅黑" w:hAnsi="微软雅黑" w:eastAsia="微软雅黑" w:cs="微软雅黑"/>
          <w:bCs/>
          <w:color w:val="000000"/>
        </w:rPr>
        <w:t>不同而变动，均符合资产</w:t>
      </w:r>
      <w:r>
        <w:rPr>
          <w:rFonts w:ascii="微软雅黑" w:hAnsi="微软雅黑" w:eastAsia="微软雅黑" w:cs="微软雅黑"/>
          <w:bCs/>
          <w:color w:val="000000"/>
          <w:spacing w:val="-9"/>
          <w:w w:val="105"/>
        </w:rPr>
        <w:t>配</w:t>
      </w:r>
      <w:r>
        <w:rPr>
          <w:rFonts w:ascii="微软雅黑" w:hAnsi="微软雅黑" w:eastAsia="微软雅黑" w:cs="微软雅黑"/>
          <w:bCs/>
          <w:color w:val="000000"/>
        </w:rPr>
        <w:t>置标准。涉密采购事项</w:t>
      </w:r>
      <w:r>
        <w:rPr>
          <w:rFonts w:ascii="微软雅黑" w:hAnsi="微软雅黑" w:eastAsia="微软雅黑" w:cs="微软雅黑"/>
          <w:bCs/>
          <w:color w:val="000000"/>
          <w:spacing w:val="-9"/>
          <w:w w:val="105"/>
        </w:rPr>
        <w:t>按</w:t>
      </w:r>
      <w:r>
        <w:rPr>
          <w:rFonts w:ascii="微软雅黑" w:hAnsi="微软雅黑" w:eastAsia="微软雅黑" w:cs="微软雅黑"/>
          <w:bCs/>
          <w:color w:val="000000"/>
        </w:rPr>
        <w:t>照相关规定执行。</w:t>
      </w:r>
    </w:p>
    <w:p>
      <w:pPr>
        <w:autoSpaceDE w:val="0"/>
        <w:autoSpaceDN w:val="0"/>
        <w:spacing w:before="88" w:line="277" w:lineRule="exact"/>
        <w:ind w:left="420"/>
        <w:jc w:val="left"/>
      </w:pPr>
      <w:r>
        <w:rPr>
          <w:rFonts w:ascii="微软雅黑" w:hAnsi="微软雅黑" w:eastAsia="微软雅黑" w:cs="微软雅黑"/>
          <w:bCs/>
          <w:color w:val="000000"/>
          <w:spacing w:val="-3"/>
          <w:w w:val="102"/>
        </w:rPr>
        <w:t>注：</w:t>
      </w:r>
      <w:r>
        <w:rPr>
          <w:rFonts w:ascii="微软雅黑" w:hAnsi="微软雅黑" w:eastAsia="微软雅黑" w:cs="微软雅黑"/>
          <w:bCs/>
          <w:color w:val="000000"/>
          <w:spacing w:val="-1"/>
        </w:rPr>
        <w:t>无</w:t>
      </w:r>
      <w:r>
        <w:rPr>
          <w:rFonts w:ascii="微软雅黑" w:hAnsi="微软雅黑" w:eastAsia="微软雅黑" w:cs="微软雅黑"/>
          <w:bCs/>
          <w:color w:val="000000"/>
          <w:spacing w:val="1"/>
        </w:rPr>
        <w:t>政</w:t>
      </w:r>
      <w:r>
        <w:rPr>
          <w:rFonts w:ascii="微软雅黑" w:hAnsi="微软雅黑" w:eastAsia="微软雅黑" w:cs="微软雅黑"/>
          <w:bCs/>
          <w:color w:val="000000"/>
          <w:spacing w:val="-2"/>
        </w:rPr>
        <w:t>府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</w:rPr>
        <w:t>采</w:t>
      </w:r>
      <w:r>
        <w:rPr>
          <w:rFonts w:ascii="微软雅黑" w:hAnsi="微软雅黑" w:eastAsia="微软雅黑" w:cs="微软雅黑"/>
          <w:bCs/>
          <w:color w:val="000000"/>
          <w:spacing w:val="-1"/>
        </w:rPr>
        <w:t>购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</w:rPr>
        <w:t>预</w:t>
      </w:r>
      <w:r>
        <w:rPr>
          <w:rFonts w:ascii="微软雅黑" w:hAnsi="微软雅黑" w:eastAsia="微软雅黑" w:cs="微软雅黑"/>
          <w:bCs/>
          <w:color w:val="000000"/>
          <w:spacing w:val="-1"/>
        </w:rPr>
        <w:t>算</w:t>
      </w:r>
      <w:r>
        <w:rPr>
          <w:rFonts w:ascii="微软雅黑" w:hAnsi="微软雅黑" w:eastAsia="微软雅黑" w:cs="微软雅黑"/>
          <w:bCs/>
          <w:color w:val="000000"/>
          <w:spacing w:val="1"/>
        </w:rPr>
        <w:t>，</w:t>
      </w:r>
      <w:r>
        <w:rPr>
          <w:rFonts w:ascii="微软雅黑" w:hAnsi="微软雅黑" w:eastAsia="微软雅黑" w:cs="微软雅黑"/>
          <w:bCs/>
          <w:color w:val="000000"/>
          <w:spacing w:val="-2"/>
        </w:rPr>
        <w:t>空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</w:rPr>
        <w:t>表</w:t>
      </w:r>
      <w:r>
        <w:rPr>
          <w:rFonts w:ascii="微软雅黑" w:hAnsi="微软雅黑" w:eastAsia="微软雅黑" w:cs="微软雅黑"/>
          <w:bCs/>
          <w:color w:val="000000"/>
          <w:spacing w:val="-3"/>
          <w:w w:val="102"/>
        </w:rPr>
        <w:t>列</w:t>
      </w:r>
      <w:r>
        <w:rPr>
          <w:rFonts w:ascii="微软雅黑" w:hAnsi="微软雅黑" w:eastAsia="微软雅黑" w:cs="微软雅黑"/>
          <w:bCs/>
          <w:color w:val="000000"/>
          <w:spacing w:val="-1"/>
        </w:rPr>
        <w:t>示</w:t>
      </w:r>
      <w:r>
        <w:rPr>
          <w:rFonts w:ascii="微软雅黑" w:hAnsi="微软雅黑" w:eastAsia="微软雅黑" w:cs="微软雅黑"/>
          <w:bCs/>
          <w:color w:val="000000"/>
          <w:spacing w:val="1"/>
        </w:rPr>
        <w:t>。</w:t>
      </w:r>
    </w:p>
    <w:p>
      <w:pPr>
        <w:autoSpaceDE w:val="0"/>
        <w:autoSpaceDN w:val="0"/>
        <w:spacing w:line="375" w:lineRule="exact"/>
        <w:jc w:val="left"/>
      </w:pPr>
    </w:p>
    <w:p>
      <w:pPr>
        <w:numPr>
          <w:ilvl w:val="0"/>
          <w:numId w:val="7"/>
        </w:numPr>
        <w:autoSpaceDE w:val="0"/>
        <w:autoSpaceDN w:val="0"/>
        <w:spacing w:line="320" w:lineRule="exact"/>
        <w:ind w:left="641"/>
        <w:jc w:val="left"/>
        <w:rPr>
          <w:rFonts w:ascii="黑体" w:hAnsi="黑体" w:eastAsia="黑体" w:cs="黑体"/>
          <w:bCs/>
          <w:color w:val="000000"/>
          <w:spacing w:val="8"/>
          <w:w w:val="97"/>
          <w:sz w:val="32"/>
        </w:rPr>
      </w:pPr>
      <w:r>
        <w:rPr>
          <w:rFonts w:ascii="黑体" w:hAnsi="黑体" w:eastAsia="黑体" w:cs="黑体"/>
          <w:bCs/>
          <w:color w:val="000000"/>
          <w:spacing w:val="4"/>
          <w:w w:val="96"/>
          <w:sz w:val="32"/>
        </w:rPr>
        <w:t>国</w:t>
      </w:r>
      <w:r>
        <w:rPr>
          <w:rFonts w:ascii="黑体" w:hAnsi="黑体" w:eastAsia="黑体" w:cs="黑体"/>
          <w:bCs/>
          <w:color w:val="000000"/>
          <w:spacing w:val="8"/>
          <w:w w:val="96"/>
          <w:sz w:val="32"/>
        </w:rPr>
        <w:t>有</w:t>
      </w:r>
      <w:r>
        <w:rPr>
          <w:rFonts w:ascii="黑体" w:hAnsi="黑体" w:eastAsia="黑体" w:cs="黑体"/>
          <w:bCs/>
          <w:color w:val="000000"/>
          <w:spacing w:val="3"/>
          <w:w w:val="97"/>
          <w:sz w:val="32"/>
        </w:rPr>
        <w:t>资</w:t>
      </w:r>
      <w:r>
        <w:rPr>
          <w:rFonts w:ascii="黑体" w:hAnsi="黑体" w:eastAsia="黑体" w:cs="黑体"/>
          <w:bCs/>
          <w:color w:val="000000"/>
          <w:spacing w:val="9"/>
          <w:w w:val="96"/>
          <w:sz w:val="32"/>
        </w:rPr>
        <w:t>产</w:t>
      </w:r>
      <w:r>
        <w:rPr>
          <w:rFonts w:ascii="黑体" w:hAnsi="黑体" w:eastAsia="黑体" w:cs="黑体"/>
          <w:bCs/>
          <w:color w:val="000000"/>
          <w:spacing w:val="3"/>
          <w:w w:val="96"/>
          <w:sz w:val="32"/>
        </w:rPr>
        <w:t>信</w:t>
      </w:r>
      <w:r>
        <w:rPr>
          <w:rFonts w:ascii="黑体" w:hAnsi="黑体" w:eastAsia="黑体" w:cs="黑体"/>
          <w:bCs/>
          <w:color w:val="000000"/>
          <w:spacing w:val="8"/>
          <w:w w:val="97"/>
          <w:sz w:val="32"/>
        </w:rPr>
        <w:t>息</w:t>
      </w:r>
    </w:p>
    <w:p>
      <w:pPr>
        <w:autoSpaceDE w:val="0"/>
        <w:autoSpaceDN w:val="0"/>
        <w:spacing w:before="161" w:line="369" w:lineRule="exact"/>
        <w:ind w:firstLine="552" w:firstLineChars="200"/>
        <w:jc w:val="left"/>
        <w:rPr>
          <w:rFonts w:ascii="微软雅黑" w:hAnsi="微软雅黑" w:eastAsia="微软雅黑" w:cs="微软雅黑"/>
          <w:bCs/>
          <w:color w:val="000000"/>
          <w:spacing w:val="-2"/>
          <w:sz w:val="28"/>
        </w:rPr>
      </w:pPr>
      <w:r>
        <w:rPr>
          <w:rFonts w:hint="eastAsia" w:ascii="微软雅黑" w:hAnsi="微软雅黑" w:eastAsia="微软雅黑" w:cs="微软雅黑"/>
          <w:bCs/>
          <w:color w:val="000000"/>
          <w:spacing w:val="-2"/>
          <w:sz w:val="28"/>
        </w:rPr>
        <w:t>青龙满族自治县审计局（含所属单位）上年末固定资产金额为 0.00 万元（详见下表）,本年度拟采购资产为0万元。</w:t>
      </w:r>
    </w:p>
    <w:p>
      <w:pPr>
        <w:autoSpaceDE w:val="0"/>
        <w:autoSpaceDN w:val="0"/>
        <w:spacing w:before="100" w:line="472" w:lineRule="exact"/>
        <w:ind w:left="5420"/>
        <w:jc w:val="left"/>
      </w:pPr>
      <w:r>
        <w:rPr>
          <w:rFonts w:ascii="微软雅黑" w:hAnsi="微软雅黑" w:eastAsia="微软雅黑" w:cs="微软雅黑"/>
          <w:bCs/>
          <w:color w:val="000000"/>
          <w:sz w:val="36"/>
        </w:rPr>
        <w:t>部门固定资产占用情况表</w:t>
      </w:r>
    </w:p>
    <w:p>
      <w:pPr>
        <w:spacing w:line="14" w:lineRule="exact"/>
        <w:jc w:val="center"/>
        <w:sectPr>
          <w:type w:val="continuous"/>
          <w:pgSz w:w="16840" w:h="11900"/>
          <w:pgMar w:top="1404" w:right="920" w:bottom="419" w:left="1020" w:header="851" w:footer="419" w:gutter="0"/>
          <w:cols w:space="0" w:num="1"/>
        </w:sectPr>
      </w:pPr>
    </w:p>
    <w:p>
      <w:pPr>
        <w:spacing w:line="14" w:lineRule="exact"/>
        <w:jc w:val="center"/>
      </w:pPr>
    </w:p>
    <w:tbl>
      <w:tblPr>
        <w:tblStyle w:val="4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933"/>
        <w:gridCol w:w="4934"/>
        <w:gridCol w:w="493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exact"/>
        </w:trPr>
        <w:tc>
          <w:tcPr>
            <w:tcW w:w="49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6" w:line="315" w:lineRule="exact"/>
              <w:ind w:left="108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pacing w:val="-5"/>
                <w:w w:val="104"/>
                <w:sz w:val="24"/>
              </w:rPr>
              <w:t>319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青龙满族自治县</w:t>
            </w:r>
            <w:r>
              <w:rPr>
                <w:rFonts w:ascii="微软雅黑" w:hAnsi="微软雅黑" w:eastAsia="微软雅黑" w:cs="微软雅黑"/>
                <w:bCs/>
                <w:color w:val="000000"/>
                <w:spacing w:val="-2"/>
                <w:sz w:val="24"/>
              </w:rPr>
              <w:t>审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计局</w:t>
            </w:r>
          </w:p>
        </w:tc>
        <w:tc>
          <w:tcPr>
            <w:tcW w:w="9867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56" w:line="315" w:lineRule="exact"/>
              <w:ind w:left="7224"/>
              <w:jc w:val="left"/>
            </w:pPr>
            <w:r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  <w:t>截止时间：2022-12-31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exact"/>
        </w:trPr>
        <w:tc>
          <w:tcPr>
            <w:tcW w:w="49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2163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项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</w:rPr>
              <w:t>目</w:t>
            </w:r>
          </w:p>
        </w:tc>
        <w:tc>
          <w:tcPr>
            <w:tcW w:w="49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2256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数量</w:t>
            </w:r>
          </w:p>
        </w:tc>
        <w:tc>
          <w:tcPr>
            <w:tcW w:w="493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spacing w:before="48" w:line="277" w:lineRule="exact"/>
              <w:ind w:left="1311"/>
              <w:jc w:val="left"/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价值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（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金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7"/>
                <w:w w:val="89"/>
              </w:rPr>
              <w:t>额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1"/>
                <w:w w:val="92"/>
              </w:rPr>
              <w:t>单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10"/>
                <w:w w:val="99"/>
              </w:rPr>
              <w:t>位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-3"/>
                <w:w w:val="102"/>
              </w:rPr>
              <w:t>：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8"/>
              </w:rPr>
              <w:t>万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15"/>
                <w:w w:val="92"/>
              </w:rPr>
              <w:t>元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pacing w:val="3"/>
                <w:w w:val="92"/>
              </w:rPr>
              <w:t>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exact"/>
        </w:trPr>
        <w:tc>
          <w:tcPr>
            <w:tcW w:w="49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49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49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</w:tbl>
    <w:p>
      <w:pPr>
        <w:spacing w:line="14" w:lineRule="exact"/>
        <w:jc w:val="center"/>
        <w:sectPr>
          <w:type w:val="continuous"/>
          <w:pgSz w:w="16840" w:h="11900"/>
          <w:pgMar w:top="1404" w:right="920" w:bottom="419" w:left="1020" w:header="851" w:footer="419" w:gutter="0"/>
          <w:cols w:space="0" w:num="1"/>
        </w:sectPr>
      </w:pPr>
    </w:p>
    <w:p>
      <w:pPr>
        <w:autoSpaceDE w:val="0"/>
        <w:autoSpaceDN w:val="0"/>
        <w:spacing w:line="441" w:lineRule="exact"/>
        <w:ind w:right="10846" w:firstLine="420"/>
        <w:jc w:val="left"/>
      </w:pPr>
      <w:r>
        <w:rPr>
          <w:rFonts w:ascii="微软雅黑" w:hAnsi="微软雅黑" w:eastAsia="微软雅黑" w:cs="微软雅黑"/>
          <w:bCs/>
          <w:color w:val="000000"/>
          <w:spacing w:val="-3"/>
          <w:w w:val="102"/>
        </w:rPr>
        <w:t>注：</w:t>
      </w:r>
      <w:r>
        <w:rPr>
          <w:rFonts w:ascii="微软雅黑" w:hAnsi="微软雅黑" w:eastAsia="微软雅黑" w:cs="微软雅黑"/>
          <w:bCs/>
          <w:color w:val="000000"/>
          <w:spacing w:val="-1"/>
        </w:rPr>
        <w:t>无</w:t>
      </w:r>
      <w:r>
        <w:rPr>
          <w:rFonts w:ascii="微软雅黑" w:hAnsi="微软雅黑" w:eastAsia="微软雅黑" w:cs="微软雅黑"/>
          <w:bCs/>
          <w:color w:val="000000"/>
          <w:spacing w:val="1"/>
        </w:rPr>
        <w:t>固</w:t>
      </w:r>
      <w:r>
        <w:rPr>
          <w:rFonts w:ascii="微软雅黑" w:hAnsi="微软雅黑" w:eastAsia="微软雅黑" w:cs="微软雅黑"/>
          <w:bCs/>
          <w:color w:val="000000"/>
          <w:spacing w:val="-2"/>
        </w:rPr>
        <w:t>定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</w:rPr>
        <w:t>资</w:t>
      </w:r>
      <w:r>
        <w:rPr>
          <w:rFonts w:ascii="微软雅黑" w:hAnsi="微软雅黑" w:eastAsia="微软雅黑" w:cs="微软雅黑"/>
          <w:bCs/>
          <w:color w:val="000000"/>
          <w:spacing w:val="-1"/>
        </w:rPr>
        <w:t>产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</w:rPr>
        <w:t>占</w:t>
      </w:r>
      <w:r>
        <w:rPr>
          <w:rFonts w:ascii="微软雅黑" w:hAnsi="微软雅黑" w:eastAsia="微软雅黑" w:cs="微软雅黑"/>
          <w:bCs/>
          <w:color w:val="000000"/>
          <w:spacing w:val="-1"/>
        </w:rPr>
        <w:t>用</w:t>
      </w:r>
      <w:r>
        <w:rPr>
          <w:rFonts w:ascii="微软雅黑" w:hAnsi="微软雅黑" w:eastAsia="微软雅黑" w:cs="微软雅黑"/>
          <w:bCs/>
          <w:color w:val="000000"/>
          <w:spacing w:val="1"/>
        </w:rPr>
        <w:t>情</w:t>
      </w:r>
      <w:r>
        <w:rPr>
          <w:rFonts w:ascii="微软雅黑" w:hAnsi="微软雅黑" w:eastAsia="微软雅黑" w:cs="微软雅黑"/>
          <w:bCs/>
          <w:color w:val="000000"/>
          <w:spacing w:val="-2"/>
        </w:rPr>
        <w:t>况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</w:rPr>
        <w:t>，</w:t>
      </w:r>
      <w:r>
        <w:rPr>
          <w:rFonts w:ascii="微软雅黑" w:hAnsi="微软雅黑" w:eastAsia="微软雅黑" w:cs="微软雅黑"/>
          <w:bCs/>
          <w:color w:val="000000"/>
          <w:spacing w:val="-3"/>
          <w:w w:val="102"/>
        </w:rPr>
        <w:t>空</w:t>
      </w:r>
      <w:r>
        <w:rPr>
          <w:rFonts w:ascii="微软雅黑" w:hAnsi="微软雅黑" w:eastAsia="微软雅黑" w:cs="微软雅黑"/>
          <w:bCs/>
          <w:color w:val="000000"/>
          <w:spacing w:val="-1"/>
        </w:rPr>
        <w:t>表</w:t>
      </w:r>
      <w:r>
        <w:rPr>
          <w:rFonts w:ascii="微软雅黑" w:hAnsi="微软雅黑" w:eastAsia="微软雅黑" w:cs="微软雅黑"/>
          <w:bCs/>
          <w:color w:val="000000"/>
          <w:spacing w:val="1"/>
        </w:rPr>
        <w:t>列</w:t>
      </w:r>
      <w:r>
        <w:rPr>
          <w:rFonts w:ascii="微软雅黑" w:hAnsi="微软雅黑" w:eastAsia="微软雅黑" w:cs="微软雅黑"/>
          <w:bCs/>
          <w:color w:val="000000"/>
          <w:spacing w:val="-2"/>
        </w:rPr>
        <w:t>示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</w:rPr>
        <w:t>。</w:t>
      </w:r>
      <w:r>
        <w:rPr>
          <w:rFonts w:ascii="Times New Roman" w:hAnsi="Times New Roman" w:eastAsia="Times New Roman" w:cs="Times New Roman"/>
          <w:bCs/>
          <w:color w:val="000000"/>
          <w:sz w:val="24"/>
        </w:rPr>
        <w:t>44</w:t>
      </w:r>
    </w:p>
    <w:p>
      <w:pPr>
        <w:spacing w:line="14" w:lineRule="exact"/>
        <w:jc w:val="center"/>
        <w:sectPr>
          <w:type w:val="continuous"/>
          <w:pgSz w:w="16840" w:h="11900"/>
          <w:pgMar w:top="1404" w:right="920" w:bottom="419" w:left="1020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426" w:right="650" w:bottom="419" w:left="1020" w:header="851" w:footer="419" w:gutter="0"/>
          <w:cols w:space="720" w:num="1"/>
        </w:sectPr>
      </w:pPr>
      <w:bookmarkStart w:id="44" w:name="_bookmark44"/>
      <w:bookmarkEnd w:id="44"/>
    </w:p>
    <w:p>
      <w:pPr>
        <w:autoSpaceDE w:val="0"/>
        <w:autoSpaceDN w:val="0"/>
        <w:spacing w:line="268" w:lineRule="exact"/>
        <w:jc w:val="left"/>
      </w:pPr>
    </w:p>
    <w:p>
      <w:pPr>
        <w:autoSpaceDE w:val="0"/>
        <w:autoSpaceDN w:val="0"/>
        <w:spacing w:line="320" w:lineRule="exact"/>
        <w:ind w:left="641"/>
        <w:jc w:val="left"/>
      </w:pPr>
      <w:r>
        <w:rPr>
          <w:rFonts w:ascii="黑体" w:hAnsi="黑体" w:eastAsia="黑体" w:cs="黑体"/>
          <w:bCs/>
          <w:color w:val="000000"/>
          <w:sz w:val="32"/>
        </w:rPr>
        <w:t>八</w:t>
      </w:r>
      <w:r>
        <w:rPr>
          <w:rFonts w:ascii="黑体" w:hAnsi="黑体" w:eastAsia="黑体" w:cs="黑体"/>
          <w:bCs/>
          <w:color w:val="000000"/>
          <w:spacing w:val="8"/>
          <w:w w:val="97"/>
          <w:sz w:val="32"/>
        </w:rPr>
        <w:t>、</w:t>
      </w:r>
      <w:r>
        <w:rPr>
          <w:rFonts w:ascii="黑体" w:hAnsi="黑体" w:eastAsia="黑体" w:cs="黑体"/>
          <w:bCs/>
          <w:color w:val="000000"/>
          <w:spacing w:val="4"/>
          <w:w w:val="96"/>
          <w:sz w:val="32"/>
        </w:rPr>
        <w:t>名</w:t>
      </w:r>
      <w:r>
        <w:rPr>
          <w:rFonts w:ascii="黑体" w:hAnsi="黑体" w:eastAsia="黑体" w:cs="黑体"/>
          <w:bCs/>
          <w:color w:val="000000"/>
          <w:spacing w:val="8"/>
          <w:w w:val="96"/>
          <w:sz w:val="32"/>
        </w:rPr>
        <w:t>词</w:t>
      </w:r>
      <w:r>
        <w:rPr>
          <w:rFonts w:ascii="黑体" w:hAnsi="黑体" w:eastAsia="黑体" w:cs="黑体"/>
          <w:bCs/>
          <w:color w:val="000000"/>
          <w:spacing w:val="3"/>
          <w:w w:val="97"/>
          <w:sz w:val="32"/>
        </w:rPr>
        <w:t>解</w:t>
      </w:r>
      <w:r>
        <w:rPr>
          <w:rFonts w:ascii="黑体" w:hAnsi="黑体" w:eastAsia="黑体" w:cs="黑体"/>
          <w:bCs/>
          <w:color w:val="000000"/>
          <w:spacing w:val="9"/>
          <w:w w:val="96"/>
          <w:sz w:val="32"/>
        </w:rPr>
        <w:t>释</w:t>
      </w:r>
    </w:p>
    <w:p>
      <w:pPr>
        <w:numPr>
          <w:ilvl w:val="0"/>
          <w:numId w:val="8"/>
        </w:numPr>
        <w:autoSpaceDE w:val="0"/>
        <w:autoSpaceDN w:val="0"/>
        <w:spacing w:before="161" w:line="369" w:lineRule="exact"/>
        <w:ind w:left="559"/>
        <w:jc w:val="left"/>
      </w:pPr>
      <w:r>
        <w:rPr>
          <w:rFonts w:ascii="微软雅黑" w:hAnsi="微软雅黑" w:eastAsia="微软雅黑" w:cs="微软雅黑"/>
          <w:b/>
          <w:bCs/>
          <w:color w:val="000000"/>
          <w:spacing w:val="15"/>
          <w:w w:val="94"/>
          <w:sz w:val="28"/>
        </w:rPr>
        <w:t>一</w:t>
      </w:r>
      <w:r>
        <w:rPr>
          <w:rFonts w:ascii="微软雅黑" w:hAnsi="微软雅黑" w:eastAsia="微软雅黑" w:cs="微软雅黑"/>
          <w:b/>
          <w:bCs/>
          <w:color w:val="000000"/>
          <w:spacing w:val="25"/>
          <w:w w:val="86"/>
          <w:sz w:val="28"/>
        </w:rPr>
        <w:t>般</w:t>
      </w:r>
      <w:r>
        <w:rPr>
          <w:rFonts w:ascii="微软雅黑" w:hAnsi="微软雅黑" w:eastAsia="微软雅黑" w:cs="微软雅黑"/>
          <w:b/>
          <w:bCs/>
          <w:color w:val="000000"/>
          <w:spacing w:val="15"/>
          <w:w w:val="86"/>
          <w:sz w:val="28"/>
        </w:rPr>
        <w:t>公</w:t>
      </w:r>
      <w:r>
        <w:rPr>
          <w:rFonts w:ascii="微软雅黑" w:hAnsi="微软雅黑" w:eastAsia="微软雅黑" w:cs="微软雅黑"/>
          <w:b/>
          <w:bCs/>
          <w:color w:val="000000"/>
          <w:spacing w:val="14"/>
          <w:w w:val="89"/>
          <w:sz w:val="28"/>
        </w:rPr>
        <w:t>共</w:t>
      </w:r>
      <w:r>
        <w:rPr>
          <w:rFonts w:ascii="微软雅黑" w:hAnsi="微软雅黑" w:eastAsia="微软雅黑" w:cs="微软雅黑"/>
          <w:b/>
          <w:bCs/>
          <w:color w:val="000000"/>
          <w:spacing w:val="26"/>
          <w:w w:val="86"/>
          <w:sz w:val="28"/>
        </w:rPr>
        <w:t>预</w:t>
      </w:r>
      <w:r>
        <w:rPr>
          <w:rFonts w:ascii="微软雅黑" w:hAnsi="微软雅黑" w:eastAsia="微软雅黑" w:cs="微软雅黑"/>
          <w:b/>
          <w:bCs/>
          <w:color w:val="000000"/>
          <w:spacing w:val="14"/>
          <w:w w:val="86"/>
          <w:sz w:val="28"/>
        </w:rPr>
        <w:t>算</w:t>
      </w:r>
      <w:r>
        <w:rPr>
          <w:rFonts w:ascii="微软雅黑" w:hAnsi="微软雅黑" w:eastAsia="微软雅黑" w:cs="微软雅黑"/>
          <w:b/>
          <w:bCs/>
          <w:color w:val="000000"/>
          <w:spacing w:val="-10"/>
          <w:w w:val="98"/>
          <w:sz w:val="28"/>
        </w:rPr>
        <w:t>拨</w:t>
      </w:r>
      <w:r>
        <w:rPr>
          <w:rFonts w:ascii="微软雅黑" w:hAnsi="微软雅黑" w:eastAsia="微软雅黑" w:cs="微软雅黑"/>
          <w:b/>
          <w:bCs/>
          <w:color w:val="000000"/>
          <w:sz w:val="28"/>
        </w:rPr>
        <w:t>款</w:t>
      </w:r>
      <w:r>
        <w:rPr>
          <w:rFonts w:ascii="微软雅黑" w:hAnsi="微软雅黑" w:eastAsia="微软雅黑" w:cs="微软雅黑"/>
          <w:b/>
          <w:bCs/>
          <w:color w:val="000000"/>
          <w:spacing w:val="-7"/>
          <w:w w:val="103"/>
          <w:sz w:val="28"/>
        </w:rPr>
        <w:t>收</w:t>
      </w:r>
      <w:r>
        <w:rPr>
          <w:rFonts w:ascii="微软雅黑" w:hAnsi="微软雅黑" w:eastAsia="微软雅黑" w:cs="微软雅黑"/>
          <w:b/>
          <w:bCs/>
          <w:color w:val="000000"/>
          <w:sz w:val="28"/>
        </w:rPr>
        <w:t>入：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指</w:t>
      </w:r>
      <w:r>
        <w:rPr>
          <w:rFonts w:hint="eastAsia" w:ascii="微软雅黑" w:hAnsi="微软雅黑" w:eastAsia="微软雅黑" w:cs="微软雅黑"/>
          <w:bCs/>
          <w:color w:val="000000"/>
          <w:sz w:val="28"/>
        </w:rPr>
        <w:t>县级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财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政</w:t>
      </w:r>
      <w:r>
        <w:rPr>
          <w:rFonts w:ascii="微软雅黑" w:hAnsi="微软雅黑" w:eastAsia="微软雅黑" w:cs="微软雅黑"/>
          <w:bCs/>
          <w:color w:val="000000"/>
          <w:sz w:val="28"/>
        </w:rPr>
        <w:t>当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年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拨</w:t>
      </w:r>
      <w:r>
        <w:rPr>
          <w:rFonts w:ascii="微软雅黑" w:hAnsi="微软雅黑" w:eastAsia="微软雅黑" w:cs="微软雅黑"/>
          <w:bCs/>
          <w:color w:val="000000"/>
          <w:sz w:val="28"/>
        </w:rPr>
        <w:t>付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的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资金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。</w:t>
      </w:r>
    </w:p>
    <w:p>
      <w:pPr>
        <w:numPr>
          <w:ilvl w:val="0"/>
          <w:numId w:val="8"/>
        </w:numPr>
        <w:autoSpaceDE w:val="0"/>
        <w:autoSpaceDN w:val="0"/>
        <w:spacing w:before="133" w:line="368" w:lineRule="exact"/>
        <w:ind w:left="559"/>
        <w:jc w:val="left"/>
      </w:pPr>
      <w:r>
        <w:rPr>
          <w:rFonts w:ascii="微软雅黑" w:hAnsi="微软雅黑" w:eastAsia="微软雅黑" w:cs="微软雅黑"/>
          <w:b/>
          <w:bCs/>
          <w:color w:val="000000"/>
          <w:spacing w:val="15"/>
          <w:w w:val="94"/>
          <w:sz w:val="28"/>
        </w:rPr>
        <w:t>事</w:t>
      </w:r>
      <w:r>
        <w:rPr>
          <w:rFonts w:ascii="微软雅黑" w:hAnsi="微软雅黑" w:eastAsia="微软雅黑" w:cs="微软雅黑"/>
          <w:b/>
          <w:bCs/>
          <w:color w:val="000000"/>
          <w:spacing w:val="25"/>
          <w:w w:val="86"/>
          <w:sz w:val="28"/>
        </w:rPr>
        <w:t>业</w:t>
      </w:r>
      <w:r>
        <w:rPr>
          <w:rFonts w:ascii="微软雅黑" w:hAnsi="微软雅黑" w:eastAsia="微软雅黑" w:cs="微软雅黑"/>
          <w:b/>
          <w:bCs/>
          <w:color w:val="000000"/>
          <w:spacing w:val="15"/>
          <w:w w:val="86"/>
          <w:sz w:val="28"/>
        </w:rPr>
        <w:t>收</w:t>
      </w:r>
      <w:r>
        <w:rPr>
          <w:rFonts w:ascii="微软雅黑" w:hAnsi="微软雅黑" w:eastAsia="微软雅黑" w:cs="微软雅黑"/>
          <w:b/>
          <w:bCs/>
          <w:color w:val="000000"/>
          <w:spacing w:val="14"/>
          <w:w w:val="89"/>
          <w:sz w:val="28"/>
        </w:rPr>
        <w:t>入</w:t>
      </w:r>
      <w:r>
        <w:rPr>
          <w:rFonts w:ascii="微软雅黑" w:hAnsi="微软雅黑" w:eastAsia="微软雅黑" w:cs="微软雅黑"/>
          <w:b/>
          <w:bCs/>
          <w:color w:val="000000"/>
          <w:spacing w:val="26"/>
          <w:w w:val="86"/>
          <w:sz w:val="28"/>
        </w:rPr>
        <w:t>：</w:t>
      </w:r>
      <w:r>
        <w:rPr>
          <w:rFonts w:ascii="微软雅黑" w:hAnsi="微软雅黑" w:eastAsia="微软雅黑" w:cs="微软雅黑"/>
          <w:bCs/>
          <w:color w:val="000000"/>
          <w:spacing w:val="-25"/>
          <w:sz w:val="28"/>
        </w:rPr>
        <w:t>指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事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业</w:t>
      </w:r>
      <w:r>
        <w:rPr>
          <w:rFonts w:ascii="微软雅黑" w:hAnsi="微软雅黑" w:eastAsia="微软雅黑" w:cs="微软雅黑"/>
          <w:bCs/>
          <w:color w:val="000000"/>
          <w:sz w:val="28"/>
        </w:rPr>
        <w:t>单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位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开</w:t>
      </w:r>
      <w:r>
        <w:rPr>
          <w:rFonts w:ascii="微软雅黑" w:hAnsi="微软雅黑" w:eastAsia="微软雅黑" w:cs="微软雅黑"/>
          <w:bCs/>
          <w:color w:val="000000"/>
          <w:sz w:val="28"/>
        </w:rPr>
        <w:t>展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专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业业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务</w:t>
      </w:r>
      <w:r>
        <w:rPr>
          <w:rFonts w:ascii="微软雅黑" w:hAnsi="微软雅黑" w:eastAsia="微软雅黑" w:cs="微软雅黑"/>
          <w:bCs/>
          <w:color w:val="000000"/>
          <w:sz w:val="28"/>
        </w:rPr>
        <w:t>活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动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及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辅</w:t>
      </w:r>
      <w:r>
        <w:rPr>
          <w:rFonts w:ascii="微软雅黑" w:hAnsi="微软雅黑" w:eastAsia="微软雅黑" w:cs="微软雅黑"/>
          <w:bCs/>
          <w:color w:val="000000"/>
          <w:sz w:val="28"/>
        </w:rPr>
        <w:t>助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活动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所</w:t>
      </w:r>
      <w:r>
        <w:rPr>
          <w:rFonts w:ascii="微软雅黑" w:hAnsi="微软雅黑" w:eastAsia="微软雅黑" w:cs="微软雅黑"/>
          <w:bCs/>
          <w:color w:val="000000"/>
          <w:sz w:val="28"/>
        </w:rPr>
        <w:t>取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得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的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收</w:t>
      </w:r>
      <w:r>
        <w:rPr>
          <w:rFonts w:ascii="微软雅黑" w:hAnsi="微软雅黑" w:eastAsia="微软雅黑" w:cs="微软雅黑"/>
          <w:bCs/>
          <w:color w:val="000000"/>
          <w:sz w:val="28"/>
        </w:rPr>
        <w:t>入。</w:t>
      </w:r>
    </w:p>
    <w:p>
      <w:pPr>
        <w:numPr>
          <w:ilvl w:val="0"/>
          <w:numId w:val="6"/>
        </w:numPr>
        <w:autoSpaceDE w:val="0"/>
        <w:autoSpaceDN w:val="0"/>
        <w:spacing w:line="499" w:lineRule="exact"/>
        <w:ind w:right="452" w:firstLine="559"/>
        <w:jc w:val="left"/>
      </w:pPr>
      <w:r>
        <w:rPr>
          <w:rFonts w:ascii="微软雅黑" w:hAnsi="微软雅黑" w:eastAsia="微软雅黑" w:cs="微软雅黑"/>
          <w:b/>
          <w:bCs/>
          <w:color w:val="000000"/>
          <w:spacing w:val="15"/>
          <w:w w:val="94"/>
          <w:sz w:val="28"/>
        </w:rPr>
        <w:t>其</w:t>
      </w:r>
      <w:r>
        <w:rPr>
          <w:rFonts w:ascii="微软雅黑" w:hAnsi="微软雅黑" w:eastAsia="微软雅黑" w:cs="微软雅黑"/>
          <w:b/>
          <w:bCs/>
          <w:color w:val="000000"/>
          <w:spacing w:val="25"/>
          <w:w w:val="86"/>
          <w:sz w:val="28"/>
        </w:rPr>
        <w:t>他</w:t>
      </w:r>
      <w:r>
        <w:rPr>
          <w:rFonts w:ascii="微软雅黑" w:hAnsi="微软雅黑" w:eastAsia="微软雅黑" w:cs="微软雅黑"/>
          <w:b/>
          <w:bCs/>
          <w:color w:val="000000"/>
          <w:spacing w:val="15"/>
          <w:w w:val="86"/>
          <w:sz w:val="28"/>
        </w:rPr>
        <w:t>收</w:t>
      </w:r>
      <w:r>
        <w:rPr>
          <w:rFonts w:ascii="微软雅黑" w:hAnsi="微软雅黑" w:eastAsia="微软雅黑" w:cs="微软雅黑"/>
          <w:b/>
          <w:bCs/>
          <w:color w:val="000000"/>
          <w:spacing w:val="14"/>
          <w:w w:val="89"/>
          <w:sz w:val="28"/>
        </w:rPr>
        <w:t>入</w:t>
      </w:r>
      <w:r>
        <w:rPr>
          <w:rFonts w:ascii="微软雅黑" w:hAnsi="微软雅黑" w:eastAsia="微软雅黑" w:cs="微软雅黑"/>
          <w:b/>
          <w:bCs/>
          <w:color w:val="000000"/>
          <w:spacing w:val="26"/>
          <w:w w:val="86"/>
          <w:sz w:val="28"/>
        </w:rPr>
        <w:t>：</w:t>
      </w:r>
      <w:r>
        <w:rPr>
          <w:rFonts w:ascii="微软雅黑" w:hAnsi="微软雅黑" w:eastAsia="微软雅黑" w:cs="微软雅黑"/>
          <w:bCs/>
          <w:color w:val="000000"/>
          <w:spacing w:val="-25"/>
          <w:sz w:val="28"/>
        </w:rPr>
        <w:t>指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除</w:t>
      </w:r>
      <w:r>
        <w:rPr>
          <w:rFonts w:ascii="Times New Roman" w:hAnsi="Times New Roman" w:eastAsia="Times New Roman" w:cs="Times New Roman"/>
          <w:bCs/>
          <w:color w:val="000000"/>
          <w:sz w:val="28"/>
        </w:rPr>
        <w:t>“</w:t>
      </w:r>
      <w:r>
        <w:rPr>
          <w:rFonts w:ascii="微软雅黑" w:hAnsi="微软雅黑" w:eastAsia="微软雅黑" w:cs="微软雅黑"/>
          <w:bCs/>
          <w:color w:val="000000"/>
          <w:sz w:val="28"/>
        </w:rPr>
        <w:t>一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般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公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共</w:t>
      </w:r>
      <w:r>
        <w:rPr>
          <w:rFonts w:ascii="微软雅黑" w:hAnsi="微软雅黑" w:eastAsia="微软雅黑" w:cs="微软雅黑"/>
          <w:bCs/>
          <w:color w:val="000000"/>
          <w:sz w:val="28"/>
        </w:rPr>
        <w:t>预算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拨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款</w:t>
      </w:r>
      <w:r>
        <w:rPr>
          <w:rFonts w:ascii="微软雅黑" w:hAnsi="微软雅黑" w:eastAsia="微软雅黑" w:cs="微软雅黑"/>
          <w:bCs/>
          <w:color w:val="000000"/>
          <w:sz w:val="28"/>
        </w:rPr>
        <w:t>收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入</w:t>
      </w:r>
      <w:r>
        <w:rPr>
          <w:rFonts w:ascii="Times New Roman" w:hAnsi="Times New Roman" w:eastAsia="Times New Roman" w:cs="Times New Roman"/>
          <w:bCs/>
          <w:color w:val="000000"/>
          <w:spacing w:val="-1"/>
          <w:w w:val="102"/>
          <w:sz w:val="28"/>
        </w:rPr>
        <w:t>”</w:t>
      </w:r>
      <w:r>
        <w:rPr>
          <w:rFonts w:ascii="微软雅黑" w:hAnsi="微软雅黑" w:eastAsia="微软雅黑" w:cs="微软雅黑"/>
          <w:bCs/>
          <w:color w:val="000000"/>
          <w:sz w:val="28"/>
        </w:rPr>
        <w:t>、</w:t>
      </w:r>
      <w:r>
        <w:rPr>
          <w:rFonts w:ascii="Times New Roman" w:hAnsi="Times New Roman" w:eastAsia="Times New Roman" w:cs="Times New Roman"/>
          <w:bCs/>
          <w:color w:val="000000"/>
          <w:spacing w:val="-1"/>
          <w:sz w:val="28"/>
        </w:rPr>
        <w:t>“</w:t>
      </w:r>
      <w:r>
        <w:rPr>
          <w:rFonts w:ascii="微软雅黑" w:hAnsi="微软雅黑" w:eastAsia="微软雅黑" w:cs="微软雅黑"/>
          <w:bCs/>
          <w:color w:val="000000"/>
          <w:sz w:val="28"/>
        </w:rPr>
        <w:t>事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业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收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入</w:t>
      </w:r>
      <w:r>
        <w:rPr>
          <w:rFonts w:ascii="Times New Roman" w:hAnsi="Times New Roman" w:eastAsia="Times New Roman" w:cs="Times New Roman"/>
          <w:bCs/>
          <w:color w:val="000000"/>
          <w:spacing w:val="1"/>
          <w:w w:val="98"/>
          <w:sz w:val="28"/>
        </w:rPr>
        <w:t>”</w:t>
      </w:r>
      <w:r>
        <w:rPr>
          <w:rFonts w:ascii="微软雅黑" w:hAnsi="微软雅黑" w:eastAsia="微软雅黑" w:cs="微软雅黑"/>
          <w:bCs/>
          <w:color w:val="000000"/>
          <w:sz w:val="28"/>
        </w:rPr>
        <w:t>等以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外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的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收</w:t>
      </w:r>
      <w:r>
        <w:rPr>
          <w:rFonts w:ascii="微软雅黑" w:hAnsi="微软雅黑" w:eastAsia="微软雅黑" w:cs="微软雅黑"/>
          <w:bCs/>
          <w:color w:val="000000"/>
          <w:sz w:val="28"/>
        </w:rPr>
        <w:t>入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。主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要</w:t>
      </w:r>
      <w:r>
        <w:rPr>
          <w:rFonts w:ascii="微软雅黑" w:hAnsi="微软雅黑" w:eastAsia="微软雅黑" w:cs="微软雅黑"/>
          <w:bCs/>
          <w:color w:val="000000"/>
          <w:sz w:val="28"/>
        </w:rPr>
        <w:t>是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按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规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定</w:t>
      </w:r>
      <w:r>
        <w:rPr>
          <w:rFonts w:ascii="微软雅黑" w:hAnsi="微软雅黑" w:eastAsia="微软雅黑" w:cs="微软雅黑"/>
          <w:bCs/>
          <w:color w:val="000000"/>
          <w:sz w:val="28"/>
        </w:rPr>
        <w:t>动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用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的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租</w:t>
      </w:r>
      <w:r>
        <w:rPr>
          <w:rFonts w:ascii="微软雅黑" w:hAnsi="微软雅黑" w:eastAsia="微软雅黑" w:cs="微软雅黑"/>
          <w:bCs/>
          <w:color w:val="000000"/>
          <w:sz w:val="28"/>
        </w:rPr>
        <w:t>房收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入</w:t>
      </w:r>
      <w:r>
        <w:rPr>
          <w:rFonts w:ascii="微软雅黑" w:hAnsi="微软雅黑" w:eastAsia="微软雅黑" w:cs="微软雅黑"/>
          <w:bCs/>
          <w:color w:val="000000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存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款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利</w:t>
      </w:r>
      <w:r>
        <w:rPr>
          <w:rFonts w:ascii="微软雅黑" w:hAnsi="微软雅黑" w:eastAsia="微软雅黑" w:cs="微软雅黑"/>
          <w:bCs/>
          <w:color w:val="000000"/>
          <w:sz w:val="28"/>
        </w:rPr>
        <w:t>息 收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入</w:t>
      </w:r>
      <w:r>
        <w:rPr>
          <w:rFonts w:ascii="微软雅黑" w:hAnsi="微软雅黑" w:eastAsia="微软雅黑" w:cs="微软雅黑"/>
          <w:bCs/>
          <w:color w:val="000000"/>
          <w:sz w:val="28"/>
        </w:rPr>
        <w:t>等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。</w:t>
      </w:r>
    </w:p>
    <w:p>
      <w:pPr>
        <w:numPr>
          <w:ilvl w:val="0"/>
          <w:numId w:val="6"/>
        </w:numPr>
        <w:autoSpaceDE w:val="0"/>
        <w:autoSpaceDN w:val="0"/>
        <w:spacing w:before="134" w:line="368" w:lineRule="exact"/>
        <w:ind w:left="559"/>
        <w:jc w:val="left"/>
      </w:pPr>
      <w:r>
        <w:rPr>
          <w:rFonts w:ascii="微软雅黑" w:hAnsi="微软雅黑" w:eastAsia="微软雅黑" w:cs="微软雅黑"/>
          <w:b/>
          <w:bCs/>
          <w:color w:val="000000"/>
          <w:spacing w:val="15"/>
          <w:w w:val="94"/>
          <w:sz w:val="28"/>
        </w:rPr>
        <w:t>基</w:t>
      </w:r>
      <w:r>
        <w:rPr>
          <w:rFonts w:ascii="微软雅黑" w:hAnsi="微软雅黑" w:eastAsia="微软雅黑" w:cs="微软雅黑"/>
          <w:b/>
          <w:bCs/>
          <w:color w:val="000000"/>
          <w:spacing w:val="25"/>
          <w:w w:val="86"/>
          <w:sz w:val="28"/>
        </w:rPr>
        <w:t>本</w:t>
      </w:r>
      <w:r>
        <w:rPr>
          <w:rFonts w:ascii="微软雅黑" w:hAnsi="微软雅黑" w:eastAsia="微软雅黑" w:cs="微软雅黑"/>
          <w:b/>
          <w:bCs/>
          <w:color w:val="000000"/>
          <w:spacing w:val="15"/>
          <w:w w:val="86"/>
          <w:sz w:val="28"/>
        </w:rPr>
        <w:t>支</w:t>
      </w:r>
      <w:r>
        <w:rPr>
          <w:rFonts w:ascii="微软雅黑" w:hAnsi="微软雅黑" w:eastAsia="微软雅黑" w:cs="微软雅黑"/>
          <w:b/>
          <w:bCs/>
          <w:color w:val="000000"/>
          <w:spacing w:val="14"/>
          <w:w w:val="89"/>
          <w:sz w:val="28"/>
        </w:rPr>
        <w:t>出</w:t>
      </w:r>
      <w:r>
        <w:rPr>
          <w:rFonts w:ascii="微软雅黑" w:hAnsi="微软雅黑" w:eastAsia="微软雅黑" w:cs="微软雅黑"/>
          <w:b/>
          <w:bCs/>
          <w:color w:val="000000"/>
          <w:spacing w:val="26"/>
          <w:w w:val="86"/>
          <w:sz w:val="28"/>
        </w:rPr>
        <w:t>：</w:t>
      </w:r>
      <w:r>
        <w:rPr>
          <w:rFonts w:ascii="微软雅黑" w:hAnsi="微软雅黑" w:eastAsia="微软雅黑" w:cs="微软雅黑"/>
          <w:bCs/>
          <w:color w:val="000000"/>
          <w:spacing w:val="-25"/>
          <w:sz w:val="28"/>
        </w:rPr>
        <w:t>指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为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保</w:t>
      </w:r>
      <w:r>
        <w:rPr>
          <w:rFonts w:ascii="微软雅黑" w:hAnsi="微软雅黑" w:eastAsia="微软雅黑" w:cs="微软雅黑"/>
          <w:bCs/>
          <w:color w:val="000000"/>
          <w:sz w:val="28"/>
        </w:rPr>
        <w:t>障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机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构</w:t>
      </w:r>
      <w:r>
        <w:rPr>
          <w:rFonts w:ascii="微软雅黑" w:hAnsi="微软雅黑" w:eastAsia="微软雅黑" w:cs="微软雅黑"/>
          <w:bCs/>
          <w:color w:val="000000"/>
          <w:sz w:val="28"/>
        </w:rPr>
        <w:t>正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常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运转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z w:val="28"/>
        </w:rPr>
        <w:t>完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成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日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常</w:t>
      </w:r>
      <w:r>
        <w:rPr>
          <w:rFonts w:ascii="微软雅黑" w:hAnsi="微软雅黑" w:eastAsia="微软雅黑" w:cs="微软雅黑"/>
          <w:bCs/>
          <w:color w:val="000000"/>
          <w:sz w:val="28"/>
        </w:rPr>
        <w:t>工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作任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务</w:t>
      </w:r>
      <w:r>
        <w:rPr>
          <w:rFonts w:ascii="微软雅黑" w:hAnsi="微软雅黑" w:eastAsia="微软雅黑" w:cs="微软雅黑"/>
          <w:bCs/>
          <w:color w:val="000000"/>
          <w:sz w:val="28"/>
        </w:rPr>
        <w:t>而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发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生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的</w:t>
      </w:r>
      <w:r>
        <w:rPr>
          <w:rFonts w:ascii="微软雅黑" w:hAnsi="微软雅黑" w:eastAsia="微软雅黑" w:cs="微软雅黑"/>
          <w:bCs/>
          <w:color w:val="000000"/>
          <w:sz w:val="28"/>
        </w:rPr>
        <w:t>人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员支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出</w:t>
      </w:r>
      <w:r>
        <w:rPr>
          <w:rFonts w:ascii="微软雅黑" w:hAnsi="微软雅黑" w:eastAsia="微软雅黑" w:cs="微软雅黑"/>
          <w:bCs/>
          <w:color w:val="000000"/>
          <w:sz w:val="28"/>
        </w:rPr>
        <w:t>和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公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用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z w:val="28"/>
        </w:rPr>
        <w:t>出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。</w:t>
      </w:r>
    </w:p>
    <w:p>
      <w:pPr>
        <w:numPr>
          <w:ilvl w:val="0"/>
          <w:numId w:val="6"/>
        </w:numPr>
        <w:autoSpaceDE w:val="0"/>
        <w:autoSpaceDN w:val="0"/>
        <w:spacing w:before="131" w:line="368" w:lineRule="exact"/>
        <w:ind w:left="559"/>
        <w:jc w:val="left"/>
      </w:pPr>
      <w:r>
        <w:rPr>
          <w:rFonts w:ascii="微软雅黑" w:hAnsi="微软雅黑" w:eastAsia="微软雅黑" w:cs="微软雅黑"/>
          <w:b/>
          <w:bCs/>
          <w:color w:val="000000"/>
          <w:spacing w:val="15"/>
          <w:w w:val="94"/>
          <w:sz w:val="28"/>
        </w:rPr>
        <w:t>项</w:t>
      </w:r>
      <w:r>
        <w:rPr>
          <w:rFonts w:ascii="微软雅黑" w:hAnsi="微软雅黑" w:eastAsia="微软雅黑" w:cs="微软雅黑"/>
          <w:b/>
          <w:bCs/>
          <w:color w:val="000000"/>
          <w:spacing w:val="25"/>
          <w:w w:val="86"/>
          <w:sz w:val="28"/>
        </w:rPr>
        <w:t>目</w:t>
      </w:r>
      <w:r>
        <w:rPr>
          <w:rFonts w:ascii="微软雅黑" w:hAnsi="微软雅黑" w:eastAsia="微软雅黑" w:cs="微软雅黑"/>
          <w:b/>
          <w:bCs/>
          <w:color w:val="000000"/>
          <w:spacing w:val="15"/>
          <w:w w:val="86"/>
          <w:sz w:val="28"/>
        </w:rPr>
        <w:t>支</w:t>
      </w:r>
      <w:r>
        <w:rPr>
          <w:rFonts w:ascii="微软雅黑" w:hAnsi="微软雅黑" w:eastAsia="微软雅黑" w:cs="微软雅黑"/>
          <w:b/>
          <w:bCs/>
          <w:color w:val="000000"/>
          <w:spacing w:val="14"/>
          <w:w w:val="89"/>
          <w:sz w:val="28"/>
        </w:rPr>
        <w:t>出</w:t>
      </w:r>
      <w:r>
        <w:rPr>
          <w:rFonts w:ascii="微软雅黑" w:hAnsi="微软雅黑" w:eastAsia="微软雅黑" w:cs="微软雅黑"/>
          <w:b/>
          <w:bCs/>
          <w:color w:val="000000"/>
          <w:spacing w:val="26"/>
          <w:w w:val="86"/>
          <w:sz w:val="28"/>
        </w:rPr>
        <w:t>：</w:t>
      </w:r>
      <w:r>
        <w:rPr>
          <w:rFonts w:ascii="微软雅黑" w:hAnsi="微软雅黑" w:eastAsia="微软雅黑" w:cs="微软雅黑"/>
          <w:bCs/>
          <w:color w:val="000000"/>
          <w:spacing w:val="-25"/>
          <w:sz w:val="28"/>
        </w:rPr>
        <w:t>指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在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基</w:t>
      </w:r>
      <w:r>
        <w:rPr>
          <w:rFonts w:ascii="微软雅黑" w:hAnsi="微软雅黑" w:eastAsia="微软雅黑" w:cs="微软雅黑"/>
          <w:bCs/>
          <w:color w:val="000000"/>
          <w:sz w:val="28"/>
        </w:rPr>
        <w:t>本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出</w:t>
      </w:r>
      <w:r>
        <w:rPr>
          <w:rFonts w:ascii="微软雅黑" w:hAnsi="微软雅黑" w:eastAsia="微软雅黑" w:cs="微软雅黑"/>
          <w:bCs/>
          <w:color w:val="000000"/>
          <w:sz w:val="28"/>
        </w:rPr>
        <w:t>之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外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为完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成</w:t>
      </w:r>
      <w:r>
        <w:rPr>
          <w:rFonts w:ascii="微软雅黑" w:hAnsi="微软雅黑" w:eastAsia="微软雅黑" w:cs="微软雅黑"/>
          <w:bCs/>
          <w:color w:val="000000"/>
          <w:sz w:val="28"/>
        </w:rPr>
        <w:t>特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定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行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政</w:t>
      </w:r>
      <w:r>
        <w:rPr>
          <w:rFonts w:ascii="微软雅黑" w:hAnsi="微软雅黑" w:eastAsia="微软雅黑" w:cs="微软雅黑"/>
          <w:bCs/>
          <w:color w:val="000000"/>
          <w:sz w:val="28"/>
        </w:rPr>
        <w:t>任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务和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事</w:t>
      </w:r>
      <w:r>
        <w:rPr>
          <w:rFonts w:ascii="微软雅黑" w:hAnsi="微软雅黑" w:eastAsia="微软雅黑" w:cs="微软雅黑"/>
          <w:bCs/>
          <w:color w:val="000000"/>
          <w:sz w:val="28"/>
        </w:rPr>
        <w:t>业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发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展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目</w:t>
      </w:r>
      <w:r>
        <w:rPr>
          <w:rFonts w:ascii="微软雅黑" w:hAnsi="微软雅黑" w:eastAsia="微软雅黑" w:cs="微软雅黑"/>
          <w:bCs/>
          <w:color w:val="000000"/>
          <w:sz w:val="28"/>
        </w:rPr>
        <w:t>标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所发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生</w:t>
      </w:r>
      <w:r>
        <w:rPr>
          <w:rFonts w:ascii="微软雅黑" w:hAnsi="微软雅黑" w:eastAsia="微软雅黑" w:cs="微软雅黑"/>
          <w:bCs/>
          <w:color w:val="000000"/>
          <w:sz w:val="28"/>
        </w:rPr>
        <w:t>的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出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。</w:t>
      </w:r>
    </w:p>
    <w:p>
      <w:pPr>
        <w:numPr>
          <w:ilvl w:val="0"/>
          <w:numId w:val="6"/>
        </w:numPr>
        <w:autoSpaceDE w:val="0"/>
        <w:autoSpaceDN w:val="0"/>
        <w:spacing w:before="131" w:line="368" w:lineRule="exact"/>
        <w:ind w:left="559"/>
        <w:jc w:val="left"/>
      </w:pPr>
      <w:r>
        <w:rPr>
          <w:rFonts w:ascii="微软雅黑" w:hAnsi="微软雅黑" w:eastAsia="微软雅黑" w:cs="微软雅黑"/>
          <w:b/>
          <w:bCs/>
          <w:color w:val="000000"/>
          <w:spacing w:val="15"/>
          <w:w w:val="94"/>
          <w:sz w:val="28"/>
        </w:rPr>
        <w:t>上</w:t>
      </w:r>
      <w:r>
        <w:rPr>
          <w:rFonts w:ascii="微软雅黑" w:hAnsi="微软雅黑" w:eastAsia="微软雅黑" w:cs="微软雅黑"/>
          <w:b/>
          <w:bCs/>
          <w:color w:val="000000"/>
          <w:spacing w:val="25"/>
          <w:w w:val="86"/>
          <w:sz w:val="28"/>
        </w:rPr>
        <w:t>缴</w:t>
      </w:r>
      <w:r>
        <w:rPr>
          <w:rFonts w:ascii="微软雅黑" w:hAnsi="微软雅黑" w:eastAsia="微软雅黑" w:cs="微软雅黑"/>
          <w:b/>
          <w:bCs/>
          <w:color w:val="000000"/>
          <w:spacing w:val="15"/>
          <w:w w:val="86"/>
          <w:sz w:val="28"/>
        </w:rPr>
        <w:t>上</w:t>
      </w:r>
      <w:r>
        <w:rPr>
          <w:rFonts w:ascii="微软雅黑" w:hAnsi="微软雅黑" w:eastAsia="微软雅黑" w:cs="微软雅黑"/>
          <w:b/>
          <w:bCs/>
          <w:color w:val="000000"/>
          <w:spacing w:val="14"/>
          <w:w w:val="89"/>
          <w:sz w:val="28"/>
        </w:rPr>
        <w:t>级</w:t>
      </w:r>
      <w:r>
        <w:rPr>
          <w:rFonts w:ascii="微软雅黑" w:hAnsi="微软雅黑" w:eastAsia="微软雅黑" w:cs="微软雅黑"/>
          <w:b/>
          <w:bCs/>
          <w:color w:val="000000"/>
          <w:spacing w:val="26"/>
          <w:w w:val="86"/>
          <w:sz w:val="28"/>
        </w:rPr>
        <w:t>支</w:t>
      </w:r>
      <w:r>
        <w:rPr>
          <w:rFonts w:ascii="微软雅黑" w:hAnsi="微软雅黑" w:eastAsia="微软雅黑" w:cs="微软雅黑"/>
          <w:b/>
          <w:bCs/>
          <w:color w:val="000000"/>
          <w:spacing w:val="14"/>
          <w:w w:val="86"/>
          <w:sz w:val="28"/>
        </w:rPr>
        <w:t>出</w:t>
      </w:r>
      <w:r>
        <w:rPr>
          <w:rFonts w:ascii="微软雅黑" w:hAnsi="微软雅黑" w:eastAsia="微软雅黑" w:cs="微软雅黑"/>
          <w:b/>
          <w:bCs/>
          <w:color w:val="000000"/>
          <w:spacing w:val="-4"/>
          <w:w w:val="96"/>
          <w:sz w:val="28"/>
        </w:rPr>
        <w:t>：</w:t>
      </w:r>
      <w:r>
        <w:rPr>
          <w:rFonts w:ascii="微软雅黑" w:hAnsi="微软雅黑" w:eastAsia="微软雅黑" w:cs="微软雅黑"/>
          <w:bCs/>
          <w:color w:val="000000"/>
          <w:sz w:val="28"/>
        </w:rPr>
        <w:t>指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下</w:t>
      </w:r>
      <w:r>
        <w:rPr>
          <w:rFonts w:ascii="微软雅黑" w:hAnsi="微软雅黑" w:eastAsia="微软雅黑" w:cs="微软雅黑"/>
          <w:bCs/>
          <w:color w:val="000000"/>
          <w:sz w:val="28"/>
        </w:rPr>
        <w:t>级单位上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缴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上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级</w:t>
      </w:r>
      <w:r>
        <w:rPr>
          <w:rFonts w:ascii="微软雅黑" w:hAnsi="微软雅黑" w:eastAsia="微软雅黑" w:cs="微软雅黑"/>
          <w:bCs/>
          <w:color w:val="000000"/>
          <w:sz w:val="28"/>
        </w:rPr>
        <w:t>的支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出</w:t>
      </w:r>
      <w:r>
        <w:rPr>
          <w:rFonts w:ascii="微软雅黑" w:hAnsi="微软雅黑" w:eastAsia="微软雅黑" w:cs="微软雅黑"/>
          <w:bCs/>
          <w:color w:val="000000"/>
          <w:sz w:val="28"/>
        </w:rPr>
        <w:t>。</w:t>
      </w:r>
    </w:p>
    <w:p>
      <w:pPr>
        <w:numPr>
          <w:ilvl w:val="0"/>
          <w:numId w:val="6"/>
        </w:numPr>
        <w:autoSpaceDE w:val="0"/>
        <w:autoSpaceDN w:val="0"/>
        <w:spacing w:before="2" w:line="500" w:lineRule="exact"/>
        <w:ind w:right="17" w:firstLine="559"/>
        <w:jc w:val="left"/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</w:rPr>
        <w:t>“</w:t>
      </w:r>
      <w:r>
        <w:rPr>
          <w:rFonts w:ascii="微软雅黑" w:hAnsi="微软雅黑" w:eastAsia="微软雅黑" w:cs="微软雅黑"/>
          <w:b/>
          <w:bCs/>
          <w:color w:val="000000"/>
          <w:spacing w:val="-9"/>
          <w:w w:val="104"/>
          <w:sz w:val="28"/>
        </w:rPr>
        <w:t>三</w:t>
      </w:r>
      <w:r>
        <w:rPr>
          <w:rFonts w:ascii="微软雅黑" w:hAnsi="微软雅黑" w:eastAsia="微软雅黑" w:cs="微软雅黑"/>
          <w:b/>
          <w:bCs/>
          <w:color w:val="000000"/>
          <w:spacing w:val="18"/>
          <w:w w:val="93"/>
          <w:sz w:val="28"/>
        </w:rPr>
        <w:t>公</w:t>
      </w:r>
      <w:r>
        <w:rPr>
          <w:rFonts w:ascii="Times New Roman" w:hAnsi="Times New Roman" w:eastAsia="Times New Roman" w:cs="Times New Roman"/>
          <w:b/>
          <w:bCs/>
          <w:color w:val="000000"/>
          <w:spacing w:val="9"/>
          <w:w w:val="81"/>
          <w:sz w:val="28"/>
        </w:rPr>
        <w:t>”</w:t>
      </w:r>
      <w:r>
        <w:rPr>
          <w:rFonts w:ascii="微软雅黑" w:hAnsi="微软雅黑" w:eastAsia="微软雅黑" w:cs="微软雅黑"/>
          <w:b/>
          <w:bCs/>
          <w:color w:val="000000"/>
          <w:spacing w:val="13"/>
          <w:w w:val="92"/>
          <w:sz w:val="28"/>
        </w:rPr>
        <w:t>经</w:t>
      </w:r>
      <w:r>
        <w:rPr>
          <w:rFonts w:ascii="微软雅黑" w:hAnsi="微软雅黑" w:eastAsia="微软雅黑" w:cs="微软雅黑"/>
          <w:b/>
          <w:bCs/>
          <w:color w:val="000000"/>
          <w:spacing w:val="-1"/>
          <w:w w:val="96"/>
          <w:sz w:val="28"/>
        </w:rPr>
        <w:t>费</w:t>
      </w:r>
      <w:r>
        <w:rPr>
          <w:rFonts w:ascii="微软雅黑" w:hAnsi="微软雅黑" w:eastAsia="微软雅黑" w:cs="微软雅黑"/>
          <w:b/>
          <w:bCs/>
          <w:color w:val="000000"/>
          <w:sz w:val="28"/>
        </w:rPr>
        <w:t>：</w:t>
      </w:r>
      <w:r>
        <w:rPr>
          <w:rFonts w:ascii="微软雅黑" w:hAnsi="微软雅黑" w:eastAsia="微软雅黑" w:cs="微软雅黑"/>
          <w:bCs/>
          <w:color w:val="000000"/>
          <w:sz w:val="28"/>
        </w:rPr>
        <w:t>纳入</w:t>
      </w:r>
      <w:r>
        <w:rPr>
          <w:rFonts w:hint="eastAsia" w:ascii="微软雅黑" w:hAnsi="微软雅黑" w:eastAsia="微软雅黑" w:cs="微软雅黑"/>
          <w:bCs/>
          <w:color w:val="000000"/>
          <w:sz w:val="28"/>
        </w:rPr>
        <w:t>县级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财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政</w:t>
      </w:r>
      <w:r>
        <w:rPr>
          <w:rFonts w:ascii="微软雅黑" w:hAnsi="微软雅黑" w:eastAsia="微软雅黑" w:cs="微软雅黑"/>
          <w:bCs/>
          <w:color w:val="000000"/>
          <w:sz w:val="28"/>
        </w:rPr>
        <w:t>预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算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管</w:t>
      </w:r>
      <w:r>
        <w:rPr>
          <w:rFonts w:ascii="微软雅黑" w:hAnsi="微软雅黑" w:eastAsia="微软雅黑" w:cs="微软雅黑"/>
          <w:bCs/>
          <w:color w:val="000000"/>
          <w:sz w:val="28"/>
        </w:rPr>
        <w:t>理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的</w:t>
      </w:r>
      <w:r>
        <w:rPr>
          <w:rFonts w:ascii="Times New Roman" w:hAnsi="Times New Roman" w:eastAsia="Times New Roman" w:cs="Times New Roman"/>
          <w:bCs/>
          <w:color w:val="000000"/>
          <w:spacing w:val="-1"/>
          <w:w w:val="102"/>
          <w:sz w:val="28"/>
        </w:rPr>
        <w:t>“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三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公</w:t>
      </w:r>
      <w:r>
        <w:rPr>
          <w:rFonts w:ascii="Times New Roman" w:hAnsi="Times New Roman" w:eastAsia="Times New Roman" w:cs="Times New Roman"/>
          <w:bCs/>
          <w:color w:val="000000"/>
          <w:sz w:val="28"/>
        </w:rPr>
        <w:t>”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经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费，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是</w:t>
      </w:r>
      <w:r>
        <w:rPr>
          <w:rFonts w:ascii="微软雅黑" w:hAnsi="微软雅黑" w:eastAsia="微软雅黑" w:cs="微软雅黑"/>
          <w:bCs/>
          <w:color w:val="000000"/>
          <w:sz w:val="28"/>
        </w:rPr>
        <w:t>指</w:t>
      </w:r>
      <w:r>
        <w:rPr>
          <w:rFonts w:hint="eastAsia" w:ascii="微软雅黑" w:hAnsi="微软雅黑" w:eastAsia="微软雅黑" w:cs="微软雅黑"/>
          <w:bCs/>
          <w:color w:val="000000"/>
          <w:spacing w:val="-4"/>
          <w:w w:val="102"/>
          <w:sz w:val="28"/>
        </w:rPr>
        <w:t>县级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部</w:t>
      </w:r>
      <w:r>
        <w:rPr>
          <w:rFonts w:ascii="微软雅黑" w:hAnsi="微软雅黑" w:eastAsia="微软雅黑" w:cs="微软雅黑"/>
          <w:bCs/>
          <w:color w:val="000000"/>
          <w:sz w:val="28"/>
        </w:rPr>
        <w:t>门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用财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政</w:t>
      </w:r>
      <w:r>
        <w:rPr>
          <w:rFonts w:ascii="微软雅黑" w:hAnsi="微软雅黑" w:eastAsia="微软雅黑" w:cs="微软雅黑"/>
          <w:bCs/>
          <w:color w:val="000000"/>
          <w:sz w:val="28"/>
        </w:rPr>
        <w:t>拨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款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安</w:t>
      </w:r>
      <w:r>
        <w:rPr>
          <w:rFonts w:ascii="微软雅黑" w:hAnsi="微软雅黑" w:eastAsia="微软雅黑" w:cs="微软雅黑"/>
          <w:bCs/>
          <w:color w:val="000000"/>
          <w:sz w:val="28"/>
        </w:rPr>
        <w:t>排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的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因公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出</w:t>
      </w:r>
      <w:r>
        <w:rPr>
          <w:rFonts w:ascii="微软雅黑" w:hAnsi="微软雅黑" w:eastAsia="微软雅黑" w:cs="微软雅黑"/>
          <w:bCs/>
          <w:color w:val="000000"/>
          <w:sz w:val="28"/>
        </w:rPr>
        <w:t>国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（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境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）</w:t>
      </w:r>
      <w:r>
        <w:rPr>
          <w:rFonts w:ascii="微软雅黑" w:hAnsi="微软雅黑" w:eastAsia="微软雅黑" w:cs="微软雅黑"/>
          <w:bCs/>
          <w:color w:val="000000"/>
          <w:sz w:val="28"/>
        </w:rPr>
        <w:t>费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、公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务</w:t>
      </w:r>
      <w:r>
        <w:rPr>
          <w:rFonts w:ascii="微软雅黑" w:hAnsi="微软雅黑" w:eastAsia="微软雅黑" w:cs="微软雅黑"/>
          <w:bCs/>
          <w:color w:val="000000"/>
          <w:sz w:val="28"/>
        </w:rPr>
        <w:t>用车</w:t>
      </w:r>
      <w:r>
        <w:rPr>
          <w:rFonts w:ascii="微软雅黑" w:hAnsi="微软雅黑" w:eastAsia="微软雅黑" w:cs="微软雅黑"/>
          <w:bCs/>
          <w:color w:val="000000"/>
          <w:spacing w:val="-12"/>
          <w:w w:val="105"/>
          <w:sz w:val="28"/>
        </w:rPr>
        <w:t>购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置</w:t>
      </w:r>
      <w:r>
        <w:rPr>
          <w:rFonts w:ascii="微软雅黑" w:hAnsi="微软雅黑" w:eastAsia="微软雅黑" w:cs="微软雅黑"/>
          <w:bCs/>
          <w:color w:val="000000"/>
          <w:spacing w:val="2"/>
          <w:sz w:val="28"/>
        </w:rPr>
        <w:t>及</w:t>
      </w:r>
      <w:r>
        <w:rPr>
          <w:rFonts w:ascii="微软雅黑" w:hAnsi="微软雅黑" w:eastAsia="微软雅黑" w:cs="微软雅黑"/>
          <w:bCs/>
          <w:color w:val="000000"/>
          <w:sz w:val="28"/>
        </w:rPr>
        <w:t>运维费和公务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接</w:t>
      </w:r>
      <w:r>
        <w:rPr>
          <w:rFonts w:ascii="微软雅黑" w:hAnsi="微软雅黑" w:eastAsia="微软雅黑" w:cs="微软雅黑"/>
          <w:bCs/>
          <w:color w:val="000000"/>
          <w:spacing w:val="-11"/>
          <w:w w:val="105"/>
          <w:sz w:val="28"/>
        </w:rPr>
        <w:t>待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费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。</w:t>
      </w:r>
      <w:r>
        <w:rPr>
          <w:rFonts w:ascii="微软雅黑" w:hAnsi="微软雅黑" w:eastAsia="微软雅黑" w:cs="微软雅黑"/>
          <w:bCs/>
          <w:color w:val="000000"/>
          <w:spacing w:val="2"/>
          <w:sz w:val="28"/>
        </w:rPr>
        <w:t>其</w:t>
      </w:r>
      <w:r>
        <w:rPr>
          <w:rFonts w:ascii="微软雅黑" w:hAnsi="微软雅黑" w:eastAsia="微软雅黑" w:cs="微软雅黑"/>
          <w:bCs/>
          <w:color w:val="000000"/>
          <w:sz w:val="28"/>
        </w:rPr>
        <w:t>中</w:t>
      </w:r>
      <w:r>
        <w:rPr>
          <w:rFonts w:ascii="微软雅黑" w:hAnsi="微软雅黑" w:eastAsia="微软雅黑" w:cs="微软雅黑"/>
          <w:bCs/>
          <w:color w:val="000000"/>
          <w:spacing w:val="-9"/>
          <w:w w:val="104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因公</w:t>
      </w:r>
      <w:r>
        <w:rPr>
          <w:rFonts w:ascii="微软雅黑" w:hAnsi="微软雅黑" w:eastAsia="微软雅黑" w:cs="微软雅黑"/>
          <w:bCs/>
          <w:color w:val="000000"/>
          <w:spacing w:val="-11"/>
          <w:w w:val="105"/>
          <w:sz w:val="28"/>
        </w:rPr>
        <w:t>出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国</w:t>
      </w:r>
      <w:r>
        <w:rPr>
          <w:rFonts w:ascii="微软雅黑" w:hAnsi="微软雅黑" w:eastAsia="微软雅黑" w:cs="微软雅黑"/>
          <w:bCs/>
          <w:color w:val="000000"/>
          <w:sz w:val="28"/>
        </w:rPr>
        <w:t>（</w:t>
      </w:r>
      <w:r>
        <w:rPr>
          <w:rFonts w:ascii="微软雅黑" w:hAnsi="微软雅黑" w:eastAsia="微软雅黑" w:cs="微软雅黑"/>
          <w:bCs/>
          <w:color w:val="000000"/>
          <w:spacing w:val="-8"/>
          <w:w w:val="104"/>
          <w:sz w:val="28"/>
        </w:rPr>
        <w:t>境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）</w:t>
      </w:r>
      <w:r>
        <w:rPr>
          <w:rFonts w:ascii="微软雅黑" w:hAnsi="微软雅黑" w:eastAsia="微软雅黑" w:cs="微软雅黑"/>
          <w:bCs/>
          <w:color w:val="000000"/>
          <w:spacing w:val="3"/>
          <w:sz w:val="28"/>
        </w:rPr>
        <w:t>费</w:t>
      </w:r>
      <w:r>
        <w:rPr>
          <w:rFonts w:ascii="微软雅黑" w:hAnsi="微软雅黑" w:eastAsia="微软雅黑" w:cs="微软雅黑"/>
          <w:bCs/>
          <w:color w:val="000000"/>
          <w:spacing w:val="-6"/>
          <w:w w:val="103"/>
          <w:sz w:val="28"/>
        </w:rPr>
        <w:t>反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映</w:t>
      </w:r>
      <w:r>
        <w:rPr>
          <w:rFonts w:ascii="微软雅黑" w:hAnsi="微软雅黑" w:eastAsia="微软雅黑" w:cs="微软雅黑"/>
          <w:bCs/>
          <w:color w:val="000000"/>
          <w:spacing w:val="2"/>
          <w:sz w:val="28"/>
        </w:rPr>
        <w:t>单</w:t>
      </w:r>
      <w:r>
        <w:rPr>
          <w:rFonts w:ascii="微软雅黑" w:hAnsi="微软雅黑" w:eastAsia="微软雅黑" w:cs="微软雅黑"/>
          <w:bCs/>
          <w:color w:val="000000"/>
          <w:sz w:val="28"/>
        </w:rPr>
        <w:t>位公务出国（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境</w:t>
      </w:r>
      <w:r>
        <w:rPr>
          <w:rFonts w:ascii="微软雅黑" w:hAnsi="微软雅黑" w:eastAsia="微软雅黑" w:cs="微软雅黑"/>
          <w:bCs/>
          <w:color w:val="000000"/>
          <w:spacing w:val="-11"/>
          <w:w w:val="105"/>
          <w:sz w:val="28"/>
        </w:rPr>
        <w:t>）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的</w:t>
      </w:r>
      <w:r>
        <w:rPr>
          <w:rFonts w:ascii="微软雅黑" w:hAnsi="微软雅黑" w:eastAsia="微软雅黑" w:cs="微软雅黑"/>
          <w:bCs/>
          <w:color w:val="000000"/>
          <w:sz w:val="28"/>
        </w:rPr>
        <w:t>住</w:t>
      </w:r>
      <w:r>
        <w:rPr>
          <w:rFonts w:ascii="微软雅黑" w:hAnsi="微软雅黑" w:eastAsia="微软雅黑" w:cs="微软雅黑"/>
          <w:bCs/>
          <w:color w:val="000000"/>
          <w:spacing w:val="-8"/>
          <w:w w:val="104"/>
          <w:sz w:val="28"/>
        </w:rPr>
        <w:t>宿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费</w:t>
      </w:r>
      <w:r>
        <w:rPr>
          <w:rFonts w:ascii="微软雅黑" w:hAnsi="微软雅黑" w:eastAsia="微软雅黑" w:cs="微软雅黑"/>
          <w:bCs/>
          <w:color w:val="000000"/>
          <w:spacing w:val="3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pacing w:val="-6"/>
          <w:w w:val="103"/>
          <w:sz w:val="28"/>
        </w:rPr>
        <w:t>旅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费</w:t>
      </w:r>
      <w:r>
        <w:rPr>
          <w:rFonts w:ascii="微软雅黑" w:hAnsi="微软雅黑" w:eastAsia="微软雅黑" w:cs="微软雅黑"/>
          <w:bCs/>
          <w:color w:val="000000"/>
          <w:spacing w:val="2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z w:val="28"/>
        </w:rPr>
        <w:t>伙食补助费、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杂</w:t>
      </w:r>
      <w:r>
        <w:rPr>
          <w:rFonts w:ascii="微软雅黑" w:hAnsi="微软雅黑" w:eastAsia="微软雅黑" w:cs="微软雅黑"/>
          <w:bCs/>
          <w:color w:val="000000"/>
          <w:spacing w:val="-11"/>
          <w:w w:val="105"/>
          <w:sz w:val="28"/>
        </w:rPr>
        <w:t>费、</w:t>
      </w:r>
      <w:r>
        <w:rPr>
          <w:rFonts w:ascii="微软雅黑" w:hAnsi="微软雅黑" w:eastAsia="微软雅黑" w:cs="微软雅黑"/>
          <w:bCs/>
          <w:color w:val="000000"/>
          <w:sz w:val="28"/>
        </w:rPr>
        <w:t>培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训</w:t>
      </w:r>
      <w:r>
        <w:rPr>
          <w:rFonts w:ascii="微软雅黑" w:hAnsi="微软雅黑" w:eastAsia="微软雅黑" w:cs="微软雅黑"/>
          <w:bCs/>
          <w:color w:val="000000"/>
          <w:sz w:val="28"/>
        </w:rPr>
        <w:t>费等支出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；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公</w:t>
      </w:r>
      <w:r>
        <w:rPr>
          <w:rFonts w:ascii="微软雅黑" w:hAnsi="微软雅黑" w:eastAsia="微软雅黑" w:cs="微软雅黑"/>
          <w:bCs/>
          <w:color w:val="000000"/>
          <w:sz w:val="28"/>
        </w:rPr>
        <w:t>务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用</w:t>
      </w:r>
      <w:r>
        <w:rPr>
          <w:rFonts w:ascii="微软雅黑" w:hAnsi="微软雅黑" w:eastAsia="微软雅黑" w:cs="微软雅黑"/>
          <w:bCs/>
          <w:color w:val="000000"/>
          <w:sz w:val="28"/>
        </w:rPr>
        <w:t>车购置及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运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维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费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反</w:t>
      </w:r>
      <w:r>
        <w:rPr>
          <w:rFonts w:ascii="微软雅黑" w:hAnsi="微软雅黑" w:eastAsia="微软雅黑" w:cs="微软雅黑"/>
          <w:bCs/>
          <w:color w:val="000000"/>
          <w:sz w:val="28"/>
        </w:rPr>
        <w:t>映单位公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务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用</w:t>
      </w:r>
      <w:r>
        <w:rPr>
          <w:rFonts w:ascii="微软雅黑" w:hAnsi="微软雅黑" w:eastAsia="微软雅黑" w:cs="微软雅黑"/>
          <w:bCs/>
          <w:color w:val="000000"/>
          <w:sz w:val="28"/>
        </w:rPr>
        <w:t>车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购</w:t>
      </w:r>
      <w:r>
        <w:rPr>
          <w:rFonts w:ascii="微软雅黑" w:hAnsi="微软雅黑" w:eastAsia="微软雅黑" w:cs="微软雅黑"/>
          <w:bCs/>
          <w:color w:val="000000"/>
          <w:sz w:val="28"/>
        </w:rPr>
        <w:t>置费及租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用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费</w:t>
      </w:r>
      <w:r>
        <w:rPr>
          <w:rFonts w:ascii="微软雅黑" w:hAnsi="微软雅黑" w:eastAsia="微软雅黑" w:cs="微软雅黑"/>
          <w:bCs/>
          <w:color w:val="000000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燃</w:t>
      </w:r>
      <w:r>
        <w:rPr>
          <w:rFonts w:ascii="微软雅黑" w:hAnsi="微软雅黑" w:eastAsia="微软雅黑" w:cs="微软雅黑"/>
          <w:bCs/>
          <w:color w:val="000000"/>
          <w:sz w:val="28"/>
        </w:rPr>
        <w:t>料费、维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修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费</w:t>
      </w:r>
      <w:r>
        <w:rPr>
          <w:rFonts w:ascii="微软雅黑" w:hAnsi="微软雅黑" w:eastAsia="微软雅黑" w:cs="微软雅黑"/>
          <w:bCs/>
          <w:color w:val="000000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过</w:t>
      </w:r>
      <w:r>
        <w:rPr>
          <w:rFonts w:ascii="微软雅黑" w:hAnsi="微软雅黑" w:eastAsia="微软雅黑" w:cs="微软雅黑"/>
          <w:bCs/>
          <w:color w:val="000000"/>
          <w:sz w:val="28"/>
        </w:rPr>
        <w:t>路过桥费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保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险</w:t>
      </w:r>
      <w:r>
        <w:rPr>
          <w:rFonts w:ascii="微软雅黑" w:hAnsi="微软雅黑" w:eastAsia="微软雅黑" w:cs="微软雅黑"/>
          <w:bCs/>
          <w:color w:val="000000"/>
          <w:sz w:val="28"/>
        </w:rPr>
        <w:t>费、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安</w:t>
      </w:r>
      <w:r>
        <w:rPr>
          <w:rFonts w:ascii="微软雅黑" w:hAnsi="微软雅黑" w:eastAsia="微软雅黑" w:cs="微软雅黑"/>
          <w:bCs/>
          <w:color w:val="000000"/>
          <w:sz w:val="28"/>
        </w:rPr>
        <w:t>全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奖</w:t>
      </w:r>
      <w:r>
        <w:rPr>
          <w:rFonts w:ascii="微软雅黑" w:hAnsi="微软雅黑" w:eastAsia="微软雅黑" w:cs="微软雅黑"/>
          <w:bCs/>
          <w:color w:val="000000"/>
          <w:sz w:val="28"/>
        </w:rPr>
        <w:t>励费用等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出</w:t>
      </w:r>
      <w:r>
        <w:rPr>
          <w:rFonts w:ascii="微软雅黑" w:hAnsi="微软雅黑" w:eastAsia="微软雅黑" w:cs="微软雅黑"/>
          <w:bCs/>
          <w:color w:val="000000"/>
          <w:sz w:val="28"/>
        </w:rPr>
        <w:t>；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公</w:t>
      </w:r>
      <w:r>
        <w:rPr>
          <w:rFonts w:ascii="微软雅黑" w:hAnsi="微软雅黑" w:eastAsia="微软雅黑" w:cs="微软雅黑"/>
          <w:bCs/>
          <w:color w:val="000000"/>
          <w:sz w:val="28"/>
        </w:rPr>
        <w:t>务接待费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反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映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单</w:t>
      </w:r>
      <w:r>
        <w:rPr>
          <w:rFonts w:ascii="微软雅黑" w:hAnsi="微软雅黑" w:eastAsia="微软雅黑" w:cs="微软雅黑"/>
          <w:bCs/>
          <w:color w:val="000000"/>
          <w:sz w:val="28"/>
        </w:rPr>
        <w:t>位按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规</w:t>
      </w:r>
      <w:r>
        <w:rPr>
          <w:rFonts w:ascii="微软雅黑" w:hAnsi="微软雅黑" w:eastAsia="微软雅黑" w:cs="微软雅黑"/>
          <w:bCs/>
          <w:color w:val="000000"/>
          <w:sz w:val="28"/>
        </w:rPr>
        <w:t>定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开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的</w:t>
      </w:r>
      <w:r>
        <w:rPr>
          <w:rFonts w:ascii="微软雅黑" w:hAnsi="微软雅黑" w:eastAsia="微软雅黑" w:cs="微软雅黑"/>
          <w:bCs/>
          <w:color w:val="000000"/>
          <w:sz w:val="28"/>
        </w:rPr>
        <w:t>各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类</w:t>
      </w:r>
      <w:r>
        <w:rPr>
          <w:rFonts w:ascii="微软雅黑" w:hAnsi="微软雅黑" w:eastAsia="微软雅黑" w:cs="微软雅黑"/>
          <w:bCs/>
          <w:color w:val="000000"/>
          <w:sz w:val="28"/>
        </w:rPr>
        <w:t>公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务</w:t>
      </w:r>
      <w:r>
        <w:rPr>
          <w:rFonts w:ascii="微软雅黑" w:hAnsi="微软雅黑" w:eastAsia="微软雅黑" w:cs="微软雅黑"/>
          <w:bCs/>
          <w:color w:val="000000"/>
          <w:sz w:val="28"/>
        </w:rPr>
        <w:t>接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待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（含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外</w:t>
      </w:r>
      <w:r>
        <w:rPr>
          <w:rFonts w:ascii="微软雅黑" w:hAnsi="微软雅黑" w:eastAsia="微软雅黑" w:cs="微软雅黑"/>
          <w:bCs/>
          <w:color w:val="000000"/>
          <w:sz w:val="28"/>
        </w:rPr>
        <w:t>宾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接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待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）</w:t>
      </w:r>
      <w:r>
        <w:rPr>
          <w:rFonts w:ascii="微软雅黑" w:hAnsi="微软雅黑" w:eastAsia="微软雅黑" w:cs="微软雅黑"/>
          <w:bCs/>
          <w:color w:val="000000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出</w:t>
      </w:r>
      <w:r>
        <w:rPr>
          <w:rFonts w:ascii="微软雅黑" w:hAnsi="微软雅黑" w:eastAsia="微软雅黑" w:cs="微软雅黑"/>
          <w:bCs/>
          <w:color w:val="000000"/>
          <w:sz w:val="28"/>
        </w:rPr>
        <w:t>。</w:t>
      </w:r>
    </w:p>
    <w:p>
      <w:pPr>
        <w:numPr>
          <w:ilvl w:val="0"/>
          <w:numId w:val="6"/>
        </w:numPr>
        <w:autoSpaceDE w:val="0"/>
        <w:autoSpaceDN w:val="0"/>
        <w:spacing w:line="500" w:lineRule="exact"/>
        <w:ind w:right="392" w:firstLine="559"/>
      </w:pPr>
      <w:r>
        <w:rPr>
          <w:rFonts w:ascii="微软雅黑" w:hAnsi="微软雅黑" w:eastAsia="微软雅黑" w:cs="微软雅黑"/>
          <w:b/>
          <w:bCs/>
          <w:color w:val="000000"/>
          <w:spacing w:val="15"/>
          <w:w w:val="94"/>
          <w:sz w:val="28"/>
        </w:rPr>
        <w:t>机</w:t>
      </w:r>
      <w:r>
        <w:rPr>
          <w:rFonts w:ascii="微软雅黑" w:hAnsi="微软雅黑" w:eastAsia="微软雅黑" w:cs="微软雅黑"/>
          <w:b/>
          <w:bCs/>
          <w:color w:val="000000"/>
          <w:spacing w:val="25"/>
          <w:w w:val="86"/>
          <w:sz w:val="28"/>
        </w:rPr>
        <w:t>关</w:t>
      </w:r>
      <w:r>
        <w:rPr>
          <w:rFonts w:ascii="微软雅黑" w:hAnsi="微软雅黑" w:eastAsia="微软雅黑" w:cs="微软雅黑"/>
          <w:b/>
          <w:bCs/>
          <w:color w:val="000000"/>
          <w:spacing w:val="15"/>
          <w:w w:val="86"/>
          <w:sz w:val="28"/>
        </w:rPr>
        <w:t>运</w:t>
      </w:r>
      <w:r>
        <w:rPr>
          <w:rFonts w:ascii="微软雅黑" w:hAnsi="微软雅黑" w:eastAsia="微软雅黑" w:cs="微软雅黑"/>
          <w:b/>
          <w:bCs/>
          <w:color w:val="000000"/>
          <w:spacing w:val="14"/>
          <w:w w:val="89"/>
          <w:sz w:val="28"/>
        </w:rPr>
        <w:t>行</w:t>
      </w:r>
      <w:r>
        <w:rPr>
          <w:rFonts w:ascii="微软雅黑" w:hAnsi="微软雅黑" w:eastAsia="微软雅黑" w:cs="微软雅黑"/>
          <w:b/>
          <w:bCs/>
          <w:color w:val="000000"/>
          <w:spacing w:val="26"/>
          <w:w w:val="86"/>
          <w:sz w:val="28"/>
        </w:rPr>
        <w:t>费</w:t>
      </w:r>
      <w:r>
        <w:rPr>
          <w:rFonts w:ascii="微软雅黑" w:hAnsi="微软雅黑" w:eastAsia="微软雅黑" w:cs="微软雅黑"/>
          <w:b/>
          <w:bCs/>
          <w:color w:val="000000"/>
          <w:spacing w:val="14"/>
          <w:w w:val="86"/>
          <w:sz w:val="28"/>
        </w:rPr>
        <w:t>：</w:t>
      </w:r>
      <w:r>
        <w:rPr>
          <w:rFonts w:ascii="微软雅黑" w:hAnsi="微软雅黑" w:eastAsia="微软雅黑" w:cs="微软雅黑"/>
          <w:bCs/>
          <w:color w:val="000000"/>
          <w:spacing w:val="-15"/>
          <w:sz w:val="28"/>
        </w:rPr>
        <w:t>是</w:t>
      </w:r>
      <w:r>
        <w:rPr>
          <w:rFonts w:ascii="微软雅黑" w:hAnsi="微软雅黑" w:eastAsia="微软雅黑" w:cs="微软雅黑"/>
          <w:bCs/>
          <w:color w:val="000000"/>
          <w:sz w:val="28"/>
        </w:rPr>
        <w:t>指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各</w:t>
      </w:r>
      <w:r>
        <w:rPr>
          <w:rFonts w:ascii="微软雅黑" w:hAnsi="微软雅黑" w:eastAsia="微软雅黑" w:cs="微软雅黑"/>
          <w:bCs/>
          <w:color w:val="000000"/>
          <w:sz w:val="28"/>
        </w:rPr>
        <w:t>部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门</w:t>
      </w:r>
      <w:r>
        <w:rPr>
          <w:rFonts w:ascii="微软雅黑" w:hAnsi="微软雅黑" w:eastAsia="微软雅黑" w:cs="微软雅黑"/>
          <w:bCs/>
          <w:color w:val="000000"/>
          <w:sz w:val="28"/>
        </w:rPr>
        <w:t>的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公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用经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费</w:t>
      </w:r>
      <w:r>
        <w:rPr>
          <w:rFonts w:ascii="微软雅黑" w:hAnsi="微软雅黑" w:eastAsia="微软雅黑" w:cs="微软雅黑"/>
          <w:bCs/>
          <w:color w:val="000000"/>
          <w:sz w:val="28"/>
        </w:rPr>
        <w:t>，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包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括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办</w:t>
      </w:r>
      <w:r>
        <w:rPr>
          <w:rFonts w:ascii="微软雅黑" w:hAnsi="微软雅黑" w:eastAsia="微软雅黑" w:cs="微软雅黑"/>
          <w:bCs/>
          <w:color w:val="000000"/>
          <w:sz w:val="28"/>
        </w:rPr>
        <w:t>公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及印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刷</w:t>
      </w:r>
      <w:r>
        <w:rPr>
          <w:rFonts w:ascii="微软雅黑" w:hAnsi="微软雅黑" w:eastAsia="微软雅黑" w:cs="微软雅黑"/>
          <w:bCs/>
          <w:color w:val="000000"/>
          <w:sz w:val="28"/>
        </w:rPr>
        <w:t>费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邮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电</w:t>
      </w:r>
      <w:r>
        <w:rPr>
          <w:rFonts w:ascii="微软雅黑" w:hAnsi="微软雅黑" w:eastAsia="微软雅黑" w:cs="微软雅黑"/>
          <w:bCs/>
          <w:color w:val="000000"/>
          <w:sz w:val="28"/>
        </w:rPr>
        <w:t>费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、差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旅</w:t>
      </w:r>
      <w:r>
        <w:rPr>
          <w:rFonts w:ascii="微软雅黑" w:hAnsi="微软雅黑" w:eastAsia="微软雅黑" w:cs="微软雅黑"/>
          <w:bCs/>
          <w:color w:val="000000"/>
          <w:sz w:val="28"/>
        </w:rPr>
        <w:t>费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会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议</w:t>
      </w:r>
      <w:r>
        <w:rPr>
          <w:rFonts w:ascii="微软雅黑" w:hAnsi="微软雅黑" w:eastAsia="微软雅黑" w:cs="微软雅黑"/>
          <w:bCs/>
          <w:color w:val="000000"/>
          <w:sz w:val="28"/>
        </w:rPr>
        <w:t>费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福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利</w:t>
      </w:r>
      <w:r>
        <w:rPr>
          <w:rFonts w:ascii="微软雅黑" w:hAnsi="微软雅黑" w:eastAsia="微软雅黑" w:cs="微软雅黑"/>
          <w:bCs/>
          <w:color w:val="000000"/>
          <w:sz w:val="28"/>
        </w:rPr>
        <w:t>费、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日</w:t>
      </w:r>
      <w:r>
        <w:rPr>
          <w:rFonts w:ascii="微软雅黑" w:hAnsi="微软雅黑" w:eastAsia="微软雅黑" w:cs="微软雅黑"/>
          <w:bCs/>
          <w:color w:val="000000"/>
          <w:sz w:val="28"/>
        </w:rPr>
        <w:t>常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维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修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费</w:t>
      </w:r>
      <w:r>
        <w:rPr>
          <w:rFonts w:ascii="微软雅黑" w:hAnsi="微软雅黑" w:eastAsia="微软雅黑" w:cs="微软雅黑"/>
          <w:bCs/>
          <w:color w:val="000000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专</w:t>
      </w:r>
      <w:r>
        <w:rPr>
          <w:rFonts w:ascii="微软雅黑" w:hAnsi="微软雅黑" w:eastAsia="微软雅黑" w:cs="微软雅黑"/>
          <w:bCs/>
          <w:color w:val="000000"/>
          <w:sz w:val="28"/>
        </w:rPr>
        <w:t>用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材</w:t>
      </w:r>
      <w:r>
        <w:rPr>
          <w:rFonts w:ascii="微软雅黑" w:hAnsi="微软雅黑" w:eastAsia="微软雅黑" w:cs="微软雅黑"/>
          <w:bCs/>
          <w:color w:val="000000"/>
          <w:sz w:val="28"/>
        </w:rPr>
        <w:t>料及一般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设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备</w:t>
      </w:r>
      <w:r>
        <w:rPr>
          <w:rFonts w:ascii="微软雅黑" w:hAnsi="微软雅黑" w:eastAsia="微软雅黑" w:cs="微软雅黑"/>
          <w:bCs/>
          <w:color w:val="000000"/>
          <w:sz w:val="28"/>
        </w:rPr>
        <w:t>购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置</w:t>
      </w:r>
      <w:r>
        <w:rPr>
          <w:rFonts w:ascii="微软雅黑" w:hAnsi="微软雅黑" w:eastAsia="微软雅黑" w:cs="微软雅黑"/>
          <w:bCs/>
          <w:color w:val="000000"/>
          <w:sz w:val="28"/>
        </w:rPr>
        <w:t>费、办公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用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房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水</w:t>
      </w:r>
      <w:r>
        <w:rPr>
          <w:rFonts w:ascii="微软雅黑" w:hAnsi="微软雅黑" w:eastAsia="微软雅黑" w:cs="微软雅黑"/>
          <w:bCs/>
          <w:color w:val="000000"/>
          <w:sz w:val="28"/>
        </w:rPr>
        <w:t>电费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z w:val="28"/>
        </w:rPr>
        <w:t>办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公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用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房</w:t>
      </w:r>
      <w:r>
        <w:rPr>
          <w:rFonts w:ascii="微软雅黑" w:hAnsi="微软雅黑" w:eastAsia="微软雅黑" w:cs="微软雅黑"/>
          <w:bCs/>
          <w:color w:val="000000"/>
          <w:sz w:val="28"/>
        </w:rPr>
        <w:t>取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暖</w:t>
      </w:r>
      <w:r>
        <w:rPr>
          <w:rFonts w:ascii="微软雅黑" w:hAnsi="微软雅黑" w:eastAsia="微软雅黑" w:cs="微软雅黑"/>
          <w:bCs/>
          <w:color w:val="000000"/>
          <w:sz w:val="28"/>
        </w:rPr>
        <w:t>费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z w:val="28"/>
        </w:rPr>
        <w:t>办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公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用房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物</w:t>
      </w:r>
      <w:r>
        <w:rPr>
          <w:rFonts w:ascii="微软雅黑" w:hAnsi="微软雅黑" w:eastAsia="微软雅黑" w:cs="微软雅黑"/>
          <w:bCs/>
          <w:color w:val="000000"/>
          <w:sz w:val="28"/>
        </w:rPr>
        <w:t>业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管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理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费</w:t>
      </w:r>
      <w:r>
        <w:rPr>
          <w:rFonts w:ascii="微软雅黑" w:hAnsi="微软雅黑" w:eastAsia="微软雅黑" w:cs="微软雅黑"/>
          <w:bCs/>
          <w:color w:val="000000"/>
          <w:sz w:val="28"/>
        </w:rPr>
        <w:t>、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公务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用</w:t>
      </w:r>
      <w:r>
        <w:rPr>
          <w:rFonts w:ascii="微软雅黑" w:hAnsi="微软雅黑" w:eastAsia="微软雅黑" w:cs="微软雅黑"/>
          <w:bCs/>
          <w:color w:val="000000"/>
          <w:sz w:val="28"/>
        </w:rPr>
        <w:t>车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运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行</w:t>
      </w:r>
      <w:r>
        <w:rPr>
          <w:rFonts w:ascii="微软雅黑" w:hAnsi="微软雅黑" w:eastAsia="微软雅黑" w:cs="微软雅黑"/>
          <w:bCs/>
          <w:color w:val="000000"/>
          <w:sz w:val="28"/>
        </w:rPr>
        <w:t>维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护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费以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及</w:t>
      </w:r>
      <w:r>
        <w:rPr>
          <w:rFonts w:ascii="微软雅黑" w:hAnsi="微软雅黑" w:eastAsia="微软雅黑" w:cs="微软雅黑"/>
          <w:bCs/>
          <w:color w:val="000000"/>
          <w:sz w:val="28"/>
        </w:rPr>
        <w:t>其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他</w:t>
      </w:r>
      <w:r>
        <w:rPr>
          <w:rFonts w:ascii="微软雅黑" w:hAnsi="微软雅黑" w:eastAsia="微软雅黑" w:cs="微软雅黑"/>
          <w:bCs/>
          <w:color w:val="000000"/>
          <w:sz w:val="28"/>
        </w:rPr>
        <w:t>费用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。</w:t>
      </w:r>
    </w:p>
    <w:p>
      <w:pPr>
        <w:numPr>
          <w:ilvl w:val="0"/>
          <w:numId w:val="6"/>
        </w:numPr>
        <w:autoSpaceDE w:val="0"/>
        <w:autoSpaceDN w:val="0"/>
        <w:spacing w:before="131" w:line="368" w:lineRule="exact"/>
        <w:ind w:left="559"/>
        <w:jc w:val="left"/>
      </w:pPr>
      <w:r>
        <w:rPr>
          <w:rFonts w:ascii="微软雅黑" w:hAnsi="微软雅黑" w:eastAsia="微软雅黑" w:cs="微软雅黑"/>
          <w:b/>
          <w:bCs/>
          <w:color w:val="000000"/>
          <w:spacing w:val="15"/>
          <w:w w:val="94"/>
          <w:sz w:val="28"/>
        </w:rPr>
        <w:t>上</w:t>
      </w:r>
      <w:r>
        <w:rPr>
          <w:rFonts w:ascii="微软雅黑" w:hAnsi="微软雅黑" w:eastAsia="微软雅黑" w:cs="微软雅黑"/>
          <w:b/>
          <w:bCs/>
          <w:color w:val="000000"/>
          <w:spacing w:val="25"/>
          <w:w w:val="86"/>
          <w:sz w:val="28"/>
        </w:rPr>
        <w:t>年</w:t>
      </w:r>
      <w:r>
        <w:rPr>
          <w:rFonts w:ascii="微软雅黑" w:hAnsi="微软雅黑" w:eastAsia="微软雅黑" w:cs="微软雅黑"/>
          <w:b/>
          <w:bCs/>
          <w:color w:val="000000"/>
          <w:spacing w:val="15"/>
          <w:w w:val="86"/>
          <w:sz w:val="28"/>
        </w:rPr>
        <w:t>结</w:t>
      </w:r>
      <w:r>
        <w:rPr>
          <w:rFonts w:ascii="微软雅黑" w:hAnsi="微软雅黑" w:eastAsia="微软雅黑" w:cs="微软雅黑"/>
          <w:b/>
          <w:bCs/>
          <w:color w:val="000000"/>
          <w:spacing w:val="14"/>
          <w:w w:val="89"/>
          <w:sz w:val="28"/>
        </w:rPr>
        <w:t>转</w:t>
      </w:r>
      <w:r>
        <w:rPr>
          <w:rFonts w:ascii="微软雅黑" w:hAnsi="微软雅黑" w:eastAsia="微软雅黑" w:cs="微软雅黑"/>
          <w:b/>
          <w:bCs/>
          <w:color w:val="000000"/>
          <w:spacing w:val="26"/>
          <w:w w:val="86"/>
          <w:sz w:val="28"/>
        </w:rPr>
        <w:t>：</w:t>
      </w:r>
      <w:r>
        <w:rPr>
          <w:rFonts w:ascii="微软雅黑" w:hAnsi="微软雅黑" w:eastAsia="微软雅黑" w:cs="微软雅黑"/>
          <w:bCs/>
          <w:color w:val="000000"/>
          <w:spacing w:val="-25"/>
          <w:sz w:val="28"/>
        </w:rPr>
        <w:t>指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以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前</w:t>
      </w:r>
      <w:r>
        <w:rPr>
          <w:rFonts w:ascii="微软雅黑" w:hAnsi="微软雅黑" w:eastAsia="微软雅黑" w:cs="微软雅黑"/>
          <w:bCs/>
          <w:color w:val="000000"/>
          <w:sz w:val="28"/>
        </w:rPr>
        <w:t>年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度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尚</w:t>
      </w:r>
      <w:r>
        <w:rPr>
          <w:rFonts w:ascii="微软雅黑" w:hAnsi="微软雅黑" w:eastAsia="微软雅黑" w:cs="微软雅黑"/>
          <w:bCs/>
          <w:color w:val="000000"/>
          <w:sz w:val="28"/>
        </w:rPr>
        <w:t>未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完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成、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结</w:t>
      </w:r>
      <w:r>
        <w:rPr>
          <w:rFonts w:ascii="微软雅黑" w:hAnsi="微软雅黑" w:eastAsia="微软雅黑" w:cs="微软雅黑"/>
          <w:bCs/>
          <w:color w:val="000000"/>
          <w:sz w:val="28"/>
        </w:rPr>
        <w:t>转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到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本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年</w:t>
      </w:r>
      <w:r>
        <w:rPr>
          <w:rFonts w:ascii="微软雅黑" w:hAnsi="微软雅黑" w:eastAsia="微软雅黑" w:cs="微软雅黑"/>
          <w:bCs/>
          <w:color w:val="000000"/>
          <w:sz w:val="28"/>
        </w:rPr>
        <w:t>仍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按原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规</w:t>
      </w:r>
      <w:r>
        <w:rPr>
          <w:rFonts w:ascii="微软雅黑" w:hAnsi="微软雅黑" w:eastAsia="微软雅黑" w:cs="微软雅黑"/>
          <w:bCs/>
          <w:color w:val="000000"/>
          <w:sz w:val="28"/>
        </w:rPr>
        <w:t>定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用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途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继</w:t>
      </w:r>
      <w:r>
        <w:rPr>
          <w:rFonts w:ascii="微软雅黑" w:hAnsi="微软雅黑" w:eastAsia="微软雅黑" w:cs="微软雅黑"/>
          <w:bCs/>
          <w:color w:val="000000"/>
          <w:sz w:val="28"/>
        </w:rPr>
        <w:t>续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使用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的</w:t>
      </w:r>
      <w:r>
        <w:rPr>
          <w:rFonts w:ascii="微软雅黑" w:hAnsi="微软雅黑" w:eastAsia="微软雅黑" w:cs="微软雅黑"/>
          <w:bCs/>
          <w:color w:val="000000"/>
          <w:sz w:val="28"/>
        </w:rPr>
        <w:t>资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金</w:t>
      </w:r>
      <w:r>
        <w:rPr>
          <w:rFonts w:ascii="微软雅黑" w:hAnsi="微软雅黑" w:eastAsia="微软雅黑" w:cs="微软雅黑"/>
          <w:bCs/>
          <w:color w:val="000000"/>
          <w:sz w:val="28"/>
        </w:rPr>
        <w:t>。</w:t>
      </w:r>
    </w:p>
    <w:p>
      <w:pPr>
        <w:numPr>
          <w:ilvl w:val="0"/>
          <w:numId w:val="6"/>
        </w:numPr>
        <w:autoSpaceDE w:val="0"/>
        <w:autoSpaceDN w:val="0"/>
        <w:spacing w:before="131" w:line="369" w:lineRule="exact"/>
        <w:ind w:left="559"/>
        <w:jc w:val="left"/>
      </w:pPr>
      <w:r>
        <w:rPr>
          <w:rFonts w:ascii="微软雅黑" w:hAnsi="微软雅黑" w:eastAsia="微软雅黑" w:cs="微软雅黑"/>
          <w:b/>
          <w:bCs/>
          <w:color w:val="000000"/>
          <w:sz w:val="28"/>
        </w:rPr>
        <w:t>事业单位</w:t>
      </w:r>
      <w:r>
        <w:rPr>
          <w:rFonts w:ascii="微软雅黑" w:hAnsi="微软雅黑" w:eastAsia="微软雅黑" w:cs="微软雅黑"/>
          <w:b/>
          <w:bCs/>
          <w:color w:val="000000"/>
          <w:spacing w:val="24"/>
          <w:w w:val="91"/>
          <w:sz w:val="28"/>
        </w:rPr>
        <w:t>经</w:t>
      </w:r>
      <w:r>
        <w:rPr>
          <w:rFonts w:ascii="微软雅黑" w:hAnsi="微软雅黑" w:eastAsia="微软雅黑" w:cs="微软雅黑"/>
          <w:b/>
          <w:bCs/>
          <w:color w:val="000000"/>
          <w:spacing w:val="-20"/>
          <w:w w:val="98"/>
          <w:sz w:val="28"/>
        </w:rPr>
        <w:t>营</w:t>
      </w:r>
      <w:r>
        <w:rPr>
          <w:rFonts w:ascii="微软雅黑" w:hAnsi="微软雅黑" w:eastAsia="微软雅黑" w:cs="微软雅黑"/>
          <w:b/>
          <w:bCs/>
          <w:color w:val="000000"/>
          <w:sz w:val="28"/>
        </w:rPr>
        <w:t>支</w:t>
      </w:r>
      <w:r>
        <w:rPr>
          <w:rFonts w:ascii="微软雅黑" w:hAnsi="微软雅黑" w:eastAsia="微软雅黑" w:cs="微软雅黑"/>
          <w:b/>
          <w:bCs/>
          <w:color w:val="000000"/>
          <w:spacing w:val="-4"/>
          <w:w w:val="102"/>
          <w:sz w:val="28"/>
        </w:rPr>
        <w:t>出</w:t>
      </w:r>
      <w:r>
        <w:rPr>
          <w:rFonts w:ascii="微软雅黑" w:hAnsi="微软雅黑" w:eastAsia="微软雅黑" w:cs="微软雅黑"/>
          <w:b/>
          <w:bCs/>
          <w:color w:val="000000"/>
          <w:sz w:val="28"/>
        </w:rPr>
        <w:t>：</w:t>
      </w:r>
      <w:r>
        <w:rPr>
          <w:rFonts w:ascii="微软雅黑" w:hAnsi="微软雅黑" w:eastAsia="微软雅黑" w:cs="微软雅黑"/>
          <w:bCs/>
          <w:color w:val="000000"/>
          <w:sz w:val="28"/>
        </w:rPr>
        <w:t>指事业单</w:t>
      </w:r>
      <w:r>
        <w:rPr>
          <w:rFonts w:ascii="微软雅黑" w:hAnsi="微软雅黑" w:eastAsia="微软雅黑" w:cs="微软雅黑"/>
          <w:bCs/>
          <w:color w:val="000000"/>
          <w:spacing w:val="-3"/>
          <w:sz w:val="28"/>
        </w:rPr>
        <w:t>位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在</w:t>
      </w:r>
      <w:r>
        <w:rPr>
          <w:rFonts w:ascii="微软雅黑" w:hAnsi="微软雅黑" w:eastAsia="微软雅黑" w:cs="微软雅黑"/>
          <w:bCs/>
          <w:color w:val="000000"/>
          <w:sz w:val="28"/>
        </w:rPr>
        <w:t>专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业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业</w:t>
      </w:r>
      <w:r>
        <w:rPr>
          <w:rFonts w:ascii="微软雅黑" w:hAnsi="微软雅黑" w:eastAsia="微软雅黑" w:cs="微软雅黑"/>
          <w:bCs/>
          <w:color w:val="000000"/>
          <w:spacing w:val="1"/>
          <w:sz w:val="28"/>
        </w:rPr>
        <w:t>务</w:t>
      </w:r>
      <w:r>
        <w:rPr>
          <w:rFonts w:ascii="微软雅黑" w:hAnsi="微软雅黑" w:eastAsia="微软雅黑" w:cs="微软雅黑"/>
          <w:bCs/>
          <w:color w:val="000000"/>
          <w:sz w:val="28"/>
        </w:rPr>
        <w:t>活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动及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其</w:t>
      </w:r>
      <w:r>
        <w:rPr>
          <w:rFonts w:ascii="微软雅黑" w:hAnsi="微软雅黑" w:eastAsia="微软雅黑" w:cs="微软雅黑"/>
          <w:bCs/>
          <w:color w:val="000000"/>
          <w:sz w:val="28"/>
        </w:rPr>
        <w:t>辅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助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活</w:t>
      </w:r>
      <w:r>
        <w:rPr>
          <w:rFonts w:ascii="微软雅黑" w:hAnsi="微软雅黑" w:eastAsia="微软雅黑" w:cs="微软雅黑"/>
          <w:bCs/>
          <w:color w:val="000000"/>
          <w:sz w:val="28"/>
        </w:rPr>
        <w:t>动</w:t>
      </w:r>
      <w:r>
        <w:rPr>
          <w:rFonts w:ascii="微软雅黑" w:hAnsi="微软雅黑" w:eastAsia="微软雅黑" w:cs="微软雅黑"/>
          <w:bCs/>
          <w:color w:val="000000"/>
          <w:spacing w:val="-1"/>
          <w:w w:val="101"/>
          <w:sz w:val="28"/>
        </w:rPr>
        <w:t>之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外开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展</w:t>
      </w:r>
      <w:r>
        <w:rPr>
          <w:rFonts w:ascii="微软雅黑" w:hAnsi="微软雅黑" w:eastAsia="微软雅黑" w:cs="微软雅黑"/>
          <w:bCs/>
          <w:color w:val="000000"/>
          <w:sz w:val="28"/>
        </w:rPr>
        <w:t>非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独</w:t>
      </w:r>
      <w:r>
        <w:rPr>
          <w:rFonts w:ascii="微软雅黑" w:hAnsi="微软雅黑" w:eastAsia="微软雅黑" w:cs="微软雅黑"/>
          <w:bCs/>
          <w:color w:val="000000"/>
          <w:sz w:val="28"/>
        </w:rPr>
        <w:t>立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核</w:t>
      </w:r>
      <w:r>
        <w:rPr>
          <w:rFonts w:ascii="微软雅黑" w:hAnsi="微软雅黑" w:eastAsia="微软雅黑" w:cs="微软雅黑"/>
          <w:bCs/>
          <w:color w:val="000000"/>
          <w:sz w:val="28"/>
        </w:rPr>
        <w:t>算经</w:t>
      </w:r>
      <w:r>
        <w:rPr>
          <w:rFonts w:ascii="微软雅黑" w:hAnsi="微软雅黑" w:eastAsia="微软雅黑" w:cs="微软雅黑"/>
          <w:bCs/>
          <w:color w:val="000000"/>
          <w:spacing w:val="-3"/>
          <w:sz w:val="28"/>
        </w:rPr>
        <w:t>营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活</w:t>
      </w:r>
      <w:r>
        <w:rPr>
          <w:rFonts w:ascii="微软雅黑" w:hAnsi="微软雅黑" w:eastAsia="微软雅黑" w:cs="微软雅黑"/>
          <w:bCs/>
          <w:color w:val="000000"/>
          <w:sz w:val="28"/>
        </w:rPr>
        <w:t>动</w:t>
      </w:r>
      <w:r>
        <w:rPr>
          <w:rFonts w:ascii="微软雅黑" w:hAnsi="微软雅黑" w:eastAsia="微软雅黑" w:cs="微软雅黑"/>
          <w:bCs/>
          <w:color w:val="000000"/>
          <w:spacing w:val="-7"/>
          <w:w w:val="103"/>
          <w:sz w:val="28"/>
        </w:rPr>
        <w:t>发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生</w:t>
      </w:r>
      <w:r>
        <w:rPr>
          <w:rFonts w:ascii="微软雅黑" w:hAnsi="微软雅黑" w:eastAsia="微软雅黑" w:cs="微软雅黑"/>
          <w:bCs/>
          <w:color w:val="000000"/>
          <w:spacing w:val="-10"/>
          <w:w w:val="104"/>
          <w:sz w:val="28"/>
        </w:rPr>
        <w:t>的</w:t>
      </w:r>
      <w:r>
        <w:rPr>
          <w:rFonts w:ascii="微软雅黑" w:hAnsi="微软雅黑" w:eastAsia="微软雅黑" w:cs="微软雅黑"/>
          <w:bCs/>
          <w:color w:val="000000"/>
          <w:sz w:val="28"/>
        </w:rPr>
        <w:t>支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出</w:t>
      </w:r>
      <w:r>
        <w:rPr>
          <w:rFonts w:ascii="微软雅黑" w:hAnsi="微软雅黑" w:eastAsia="微软雅黑" w:cs="微软雅黑"/>
          <w:bCs/>
          <w:color w:val="000000"/>
          <w:sz w:val="28"/>
        </w:rPr>
        <w:t>。</w:t>
      </w:r>
    </w:p>
    <w:p>
      <w:pPr>
        <w:autoSpaceDE w:val="0"/>
        <w:autoSpaceDN w:val="0"/>
        <w:spacing w:before="86" w:line="320" w:lineRule="exact"/>
        <w:ind w:left="641"/>
        <w:jc w:val="left"/>
      </w:pPr>
      <w:r>
        <w:rPr>
          <w:rFonts w:ascii="黑体" w:hAnsi="黑体" w:eastAsia="黑体" w:cs="黑体"/>
          <w:bCs/>
          <w:color w:val="000000"/>
          <w:sz w:val="32"/>
        </w:rPr>
        <w:t>九</w:t>
      </w:r>
      <w:r>
        <w:rPr>
          <w:rFonts w:ascii="黑体" w:hAnsi="黑体" w:eastAsia="黑体" w:cs="黑体"/>
          <w:bCs/>
          <w:color w:val="000000"/>
          <w:spacing w:val="8"/>
          <w:w w:val="97"/>
          <w:sz w:val="32"/>
        </w:rPr>
        <w:t>、</w:t>
      </w:r>
      <w:r>
        <w:rPr>
          <w:rFonts w:ascii="黑体" w:hAnsi="黑体" w:eastAsia="黑体" w:cs="黑体"/>
          <w:bCs/>
          <w:color w:val="000000"/>
          <w:spacing w:val="4"/>
          <w:w w:val="96"/>
          <w:sz w:val="32"/>
        </w:rPr>
        <w:t>其</w:t>
      </w:r>
      <w:r>
        <w:rPr>
          <w:rFonts w:ascii="黑体" w:hAnsi="黑体" w:eastAsia="黑体" w:cs="黑体"/>
          <w:bCs/>
          <w:color w:val="000000"/>
          <w:spacing w:val="8"/>
          <w:w w:val="96"/>
          <w:sz w:val="32"/>
        </w:rPr>
        <w:t>他</w:t>
      </w:r>
      <w:r>
        <w:rPr>
          <w:rFonts w:ascii="黑体" w:hAnsi="黑体" w:eastAsia="黑体" w:cs="黑体"/>
          <w:bCs/>
          <w:color w:val="000000"/>
          <w:spacing w:val="3"/>
          <w:w w:val="97"/>
          <w:sz w:val="32"/>
        </w:rPr>
        <w:t>需</w:t>
      </w:r>
      <w:r>
        <w:rPr>
          <w:rFonts w:ascii="黑体" w:hAnsi="黑体" w:eastAsia="黑体" w:cs="黑体"/>
          <w:bCs/>
          <w:color w:val="000000"/>
          <w:spacing w:val="9"/>
          <w:w w:val="96"/>
          <w:sz w:val="32"/>
        </w:rPr>
        <w:t>要</w:t>
      </w:r>
      <w:r>
        <w:rPr>
          <w:rFonts w:ascii="黑体" w:hAnsi="黑体" w:eastAsia="黑体" w:cs="黑体"/>
          <w:bCs/>
          <w:color w:val="000000"/>
          <w:spacing w:val="3"/>
          <w:w w:val="96"/>
          <w:sz w:val="32"/>
        </w:rPr>
        <w:t>说</w:t>
      </w:r>
      <w:r>
        <w:rPr>
          <w:rFonts w:ascii="黑体" w:hAnsi="黑体" w:eastAsia="黑体" w:cs="黑体"/>
          <w:bCs/>
          <w:color w:val="000000"/>
          <w:spacing w:val="8"/>
          <w:w w:val="97"/>
          <w:sz w:val="32"/>
        </w:rPr>
        <w:t>明</w:t>
      </w:r>
      <w:r>
        <w:rPr>
          <w:rFonts w:ascii="黑体" w:hAnsi="黑体" w:eastAsia="黑体" w:cs="黑体"/>
          <w:bCs/>
          <w:color w:val="000000"/>
          <w:spacing w:val="4"/>
          <w:w w:val="96"/>
          <w:sz w:val="32"/>
        </w:rPr>
        <w:t>的</w:t>
      </w:r>
      <w:r>
        <w:rPr>
          <w:rFonts w:ascii="黑体" w:hAnsi="黑体" w:eastAsia="黑体" w:cs="黑体"/>
          <w:bCs/>
          <w:color w:val="000000"/>
          <w:spacing w:val="8"/>
          <w:w w:val="96"/>
          <w:sz w:val="32"/>
        </w:rPr>
        <w:t>事</w:t>
      </w:r>
      <w:r>
        <w:rPr>
          <w:rFonts w:ascii="黑体" w:hAnsi="黑体" w:eastAsia="黑体" w:cs="黑体"/>
          <w:bCs/>
          <w:color w:val="000000"/>
          <w:spacing w:val="4"/>
          <w:w w:val="96"/>
          <w:sz w:val="32"/>
        </w:rPr>
        <w:t>项</w:t>
      </w:r>
    </w:p>
    <w:p>
      <w:pPr>
        <w:autoSpaceDE w:val="0"/>
        <w:autoSpaceDN w:val="0"/>
        <w:spacing w:line="464" w:lineRule="exact"/>
        <w:jc w:val="left"/>
      </w:pPr>
    </w:p>
    <w:p>
      <w:pPr>
        <w:autoSpaceDE w:val="0"/>
        <w:autoSpaceDN w:val="0"/>
        <w:spacing w:line="265" w:lineRule="exact"/>
        <w:ind w:left="14562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45</w:t>
      </w:r>
    </w:p>
    <w:p>
      <w:pPr>
        <w:spacing w:line="14" w:lineRule="exact"/>
        <w:jc w:val="center"/>
        <w:sectPr>
          <w:type w:val="continuous"/>
          <w:pgSz w:w="16840" w:h="11900"/>
          <w:pgMar w:top="1426" w:right="650" w:bottom="419" w:left="1020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426" w:right="1800" w:bottom="419" w:left="1020" w:header="851" w:footer="419" w:gutter="0"/>
          <w:cols w:space="720" w:num="1"/>
        </w:sectPr>
      </w:pPr>
      <w:bookmarkStart w:id="45" w:name="_bookmark45"/>
      <w:bookmarkEnd w:id="45"/>
    </w:p>
    <w:p>
      <w:pPr>
        <w:autoSpaceDE w:val="0"/>
        <w:autoSpaceDN w:val="0"/>
        <w:spacing w:before="39" w:line="368" w:lineRule="exact"/>
        <w:ind w:left="559"/>
        <w:jc w:val="left"/>
      </w:pPr>
      <w:r>
        <w:rPr>
          <w:rFonts w:ascii="微软雅黑" w:hAnsi="微软雅黑" w:eastAsia="微软雅黑" w:cs="微软雅黑"/>
          <w:bCs/>
          <w:color w:val="000000"/>
          <w:sz w:val="28"/>
        </w:rPr>
        <w:t>我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部</w:t>
      </w:r>
      <w:r>
        <w:rPr>
          <w:rFonts w:ascii="微软雅黑" w:hAnsi="微软雅黑" w:eastAsia="微软雅黑" w:cs="微软雅黑"/>
          <w:bCs/>
          <w:color w:val="000000"/>
          <w:sz w:val="28"/>
        </w:rPr>
        <w:t>门无其他</w:t>
      </w:r>
      <w:r>
        <w:rPr>
          <w:rFonts w:ascii="微软雅黑" w:hAnsi="微软雅黑" w:eastAsia="微软雅黑" w:cs="微软雅黑"/>
          <w:bCs/>
          <w:color w:val="000000"/>
          <w:spacing w:val="-1"/>
          <w:sz w:val="28"/>
        </w:rPr>
        <w:t>需</w:t>
      </w:r>
      <w:r>
        <w:rPr>
          <w:rFonts w:ascii="微软雅黑" w:hAnsi="微软雅黑" w:eastAsia="微软雅黑" w:cs="微软雅黑"/>
          <w:bCs/>
          <w:color w:val="000000"/>
          <w:spacing w:val="-2"/>
          <w:sz w:val="28"/>
        </w:rPr>
        <w:t>要</w:t>
      </w:r>
      <w:r>
        <w:rPr>
          <w:rFonts w:ascii="微软雅黑" w:hAnsi="微软雅黑" w:eastAsia="微软雅黑" w:cs="微软雅黑"/>
          <w:bCs/>
          <w:color w:val="000000"/>
          <w:sz w:val="28"/>
        </w:rPr>
        <w:t>说</w:t>
      </w:r>
      <w:r>
        <w:rPr>
          <w:rFonts w:ascii="微软雅黑" w:hAnsi="微软雅黑" w:eastAsia="微软雅黑" w:cs="微软雅黑"/>
          <w:bCs/>
          <w:color w:val="000000"/>
          <w:spacing w:val="-4"/>
          <w:w w:val="102"/>
          <w:sz w:val="28"/>
        </w:rPr>
        <w:t>明</w:t>
      </w:r>
      <w:r>
        <w:rPr>
          <w:rFonts w:ascii="微软雅黑" w:hAnsi="微软雅黑" w:eastAsia="微软雅黑" w:cs="微软雅黑"/>
          <w:bCs/>
          <w:color w:val="000000"/>
          <w:sz w:val="28"/>
        </w:rPr>
        <w:t>的事项。</w:t>
      </w:r>
    </w:p>
    <w:p>
      <w:pPr>
        <w:spacing w:line="14" w:lineRule="exact"/>
        <w:jc w:val="center"/>
        <w:sectPr>
          <w:type w:val="continuous"/>
          <w:pgSz w:w="16840" w:h="11900"/>
          <w:pgMar w:top="1426" w:right="1800" w:bottom="419" w:left="1020" w:header="851" w:footer="419" w:gutter="0"/>
          <w:cols w:space="0" w:num="1"/>
        </w:sectPr>
      </w:pPr>
    </w:p>
    <w:p>
      <w:pPr>
        <w:autoSpaceDE w:val="0"/>
        <w:autoSpaceDN w:val="0"/>
        <w:spacing w:line="9083" w:lineRule="exact"/>
        <w:jc w:val="left"/>
      </w:pPr>
    </w:p>
    <w:p>
      <w:pPr>
        <w:autoSpaceDE w:val="0"/>
        <w:autoSpaceDN w:val="0"/>
        <w:spacing w:line="265" w:lineRule="exact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46</w:t>
      </w:r>
    </w:p>
    <w:p>
      <w:pPr>
        <w:spacing w:line="14" w:lineRule="exact"/>
        <w:jc w:val="center"/>
        <w:sectPr>
          <w:type w:val="continuous"/>
          <w:pgSz w:w="16840" w:h="11900"/>
          <w:pgMar w:top="1426" w:right="1800" w:bottom="419" w:left="1020" w:header="851" w:footer="419" w:gutter="0"/>
          <w:cols w:space="720" w:num="1"/>
        </w:sectPr>
      </w:pPr>
    </w:p>
    <w:p>
      <w:pPr>
        <w:spacing w:line="14" w:lineRule="exact"/>
        <w:jc w:val="center"/>
        <w:sectPr>
          <w:pgSz w:w="16840" w:h="11900"/>
          <w:pgMar w:top="1426" w:right="918" w:bottom="419" w:left="1800" w:header="851" w:footer="419" w:gutter="0"/>
          <w:cols w:space="720" w:num="1"/>
        </w:sectPr>
      </w:pPr>
      <w:bookmarkStart w:id="46" w:name="_bookmark46"/>
      <w:bookmarkEnd w:id="46"/>
    </w:p>
    <w:p>
      <w:pPr>
        <w:autoSpaceDE w:val="0"/>
        <w:autoSpaceDN w:val="0"/>
        <w:spacing w:line="9490" w:lineRule="exact"/>
        <w:jc w:val="left"/>
      </w:pPr>
    </w:p>
    <w:p>
      <w:pPr>
        <w:autoSpaceDE w:val="0"/>
        <w:autoSpaceDN w:val="0"/>
        <w:spacing w:line="265" w:lineRule="exact"/>
        <w:ind w:left="13782"/>
        <w:jc w:val="left"/>
      </w:pPr>
      <w:r>
        <w:rPr>
          <w:rFonts w:ascii="Times New Roman" w:hAnsi="Times New Roman" w:eastAsia="Times New Roman" w:cs="Times New Roman"/>
          <w:bCs/>
          <w:color w:val="000000"/>
          <w:sz w:val="24"/>
        </w:rPr>
        <w:t>47</w:t>
      </w:r>
    </w:p>
    <w:sectPr>
      <w:type w:val="continuous"/>
      <w:pgSz w:w="16840" w:h="11900"/>
      <w:pgMar w:top="1426" w:right="918" w:bottom="419" w:left="1800" w:header="851" w:footer="419" w:gutter="0"/>
      <w:cols w:space="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7"/>
      <w:numFmt w:val="japaneseDigitalTenThousand"/>
      <w:suff w:val="nothing"/>
      <w:lvlText w:val="（%1）"/>
      <w:lvlJc w:val="left"/>
      <w:rPr>
        <w:rFonts w:hint="default" w:ascii="微软雅黑" w:hAnsi="微软雅黑" w:eastAsia="微软雅黑" w:cs="微软雅黑"/>
        <w:spacing w:val="-2"/>
        <w:w w:val="101"/>
        <w:sz w:val="28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1">
    <w:nsid w:val="BF205925"/>
    <w:multiLevelType w:val="multilevel"/>
    <w:tmpl w:val="BF205925"/>
    <w:lvl w:ilvl="0" w:tentative="0">
      <w:start w:val="1"/>
      <w:numFmt w:val="japaneseDigitalTenThousand"/>
      <w:suff w:val="nothing"/>
      <w:lvlText w:val="（%1）"/>
      <w:lvlJc w:val="left"/>
      <w:rPr>
        <w:rFonts w:hint="default" w:ascii="微软雅黑" w:hAnsi="微软雅黑" w:eastAsia="微软雅黑" w:cs="微软雅黑"/>
        <w:spacing w:val="-2"/>
        <w:w w:val="101"/>
        <w:sz w:val="28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2">
    <w:nsid w:val="CF092B84"/>
    <w:multiLevelType w:val="multilevel"/>
    <w:tmpl w:val="CF092B84"/>
    <w:lvl w:ilvl="0" w:tentative="0">
      <w:start w:val="3"/>
      <w:numFmt w:val="japaneseDigitalTenThousand"/>
      <w:suff w:val="nothing"/>
      <w:lvlText w:val="%1、"/>
      <w:lvlJc w:val="left"/>
      <w:rPr>
        <w:rFonts w:hint="default" w:ascii="微软雅黑" w:hAnsi="微软雅黑" w:eastAsia="微软雅黑" w:cs="微软雅黑"/>
        <w:spacing w:val="-2"/>
        <w:w w:val="101"/>
        <w:sz w:val="28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3">
    <w:nsid w:val="E3695A30"/>
    <w:multiLevelType w:val="singleLevel"/>
    <w:tmpl w:val="E3695A3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0053208E"/>
    <w:multiLevelType w:val="multilevel"/>
    <w:tmpl w:val="0053208E"/>
    <w:lvl w:ilvl="0" w:tentative="0">
      <w:start w:val="1"/>
      <w:numFmt w:val="japaneseDigitalTenThousand"/>
      <w:suff w:val="nothing"/>
      <w:lvlText w:val="%1、"/>
      <w:lvlJc w:val="left"/>
      <w:rPr>
        <w:rFonts w:hint="default" w:ascii="微软雅黑" w:hAnsi="微软雅黑" w:eastAsia="微软雅黑" w:cs="微软雅黑"/>
        <w:spacing w:val="-2"/>
        <w:w w:val="101"/>
        <w:sz w:val="28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5">
    <w:nsid w:val="03D62ECE"/>
    <w:multiLevelType w:val="multilevel"/>
    <w:tmpl w:val="03D62ECE"/>
    <w:lvl w:ilvl="0" w:tentative="0">
      <w:start w:val="1"/>
      <w:numFmt w:val="decimal"/>
      <w:suff w:val="nothing"/>
      <w:lvlText w:val="%1、"/>
      <w:lvlJc w:val="left"/>
      <w:rPr>
        <w:rFonts w:hint="default" w:ascii="Times New Roman" w:hAnsi="Times New Roman" w:eastAsia="Times New Roman" w:cs="Times New Roman"/>
        <w:spacing w:val="-7"/>
        <w:w w:val="104"/>
        <w:sz w:val="28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6">
    <w:nsid w:val="25B654F3"/>
    <w:multiLevelType w:val="multilevel"/>
    <w:tmpl w:val="25B654F3"/>
    <w:lvl w:ilvl="0" w:tentative="0">
      <w:start w:val="1"/>
      <w:numFmt w:val="decimal"/>
      <w:suff w:val="nothing"/>
      <w:lvlText w:val="%1、"/>
      <w:lvlJc w:val="left"/>
      <w:rPr>
        <w:rFonts w:hint="default" w:ascii="Times New Roman" w:hAnsi="Times New Roman" w:eastAsia="Times New Roman" w:cs="Times New Roman"/>
        <w:spacing w:val="-7"/>
        <w:w w:val="104"/>
        <w:sz w:val="28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7">
    <w:nsid w:val="59ADCABA"/>
    <w:multiLevelType w:val="multilevel"/>
    <w:tmpl w:val="59ADCABA"/>
    <w:lvl w:ilvl="0" w:tentative="0">
      <w:start w:val="7"/>
      <w:numFmt w:val="japaneseDigitalTenThousand"/>
      <w:suff w:val="nothing"/>
      <w:lvlText w:val="%1、"/>
      <w:lvlJc w:val="left"/>
      <w:rPr>
        <w:rFonts w:hint="default" w:ascii="微软雅黑" w:hAnsi="微软雅黑" w:eastAsia="微软雅黑" w:cs="微软雅黑"/>
        <w:spacing w:val="-2"/>
        <w:w w:val="101"/>
        <w:sz w:val="28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1"/>
  </w:num>
  <w:num w:numId="5">
    <w:abstractNumId w:val="0"/>
  </w:num>
  <w:num w:numId="6">
    <w:abstractNumId w:val="5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bordersDoNotSurroundHeader w:val="1"/>
  <w:bordersDoNotSurroundFooter w:val="1"/>
  <w:hideSpellingErrors/>
  <w:hideGrammaticalErrors/>
  <w:documentProtection w:enforcement="0"/>
  <w:defaultTabStop w:val="420"/>
  <w:characterSpacingControl w:val="doNotCompress"/>
  <w:compat>
    <w:spaceForUL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MDQ1M2E0NzQ4ZDgwOGI5MjEyNWY1Yzk0ZjFlMTgifQ=="/>
  </w:docVars>
  <w:rsids>
    <w:rsidRoot w:val="00C14168"/>
    <w:rsid w:val="004B3A0B"/>
    <w:rsid w:val="00C14168"/>
    <w:rsid w:val="00FC15FA"/>
    <w:rsid w:val="01967744"/>
    <w:rsid w:val="028721B3"/>
    <w:rsid w:val="03AF4856"/>
    <w:rsid w:val="0BF33C06"/>
    <w:rsid w:val="0C225086"/>
    <w:rsid w:val="0D1044C9"/>
    <w:rsid w:val="0E5A2987"/>
    <w:rsid w:val="0F615B83"/>
    <w:rsid w:val="12562394"/>
    <w:rsid w:val="2E5F19D2"/>
    <w:rsid w:val="306A1020"/>
    <w:rsid w:val="32944E37"/>
    <w:rsid w:val="3F3A1EC8"/>
    <w:rsid w:val="3FBF656F"/>
    <w:rsid w:val="406A1F85"/>
    <w:rsid w:val="42A329EE"/>
    <w:rsid w:val="42DC1CEB"/>
    <w:rsid w:val="4A1043C2"/>
    <w:rsid w:val="4B555BCF"/>
    <w:rsid w:val="4D5725AA"/>
    <w:rsid w:val="54A6749B"/>
    <w:rsid w:val="5A7870EE"/>
    <w:rsid w:val="5B5E2DB0"/>
    <w:rsid w:val="65601D59"/>
    <w:rsid w:val="662F4CB9"/>
    <w:rsid w:val="68FB2394"/>
    <w:rsid w:val="6BC27ED8"/>
    <w:rsid w:val="6D966CF0"/>
    <w:rsid w:val="720D57F8"/>
    <w:rsid w:val="74DA2B1D"/>
    <w:rsid w:val="7FCA0C9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,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autoRedefine/>
    <w:qFormat/>
    <w:uiPriority w:val="0"/>
    <w:rPr>
      <w:sz w:val="18"/>
      <w:szCs w:val="18"/>
    </w:rPr>
  </w:style>
  <w:style w:type="character" w:customStyle="1" w:styleId="8">
    <w:name w:val="页脚 Char"/>
    <w:basedOn w:val="6"/>
    <w:link w:val="2"/>
    <w:uiPriority w:val="0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4026</Words>
  <Characters>22950</Characters>
  <Lines>191</Lines>
  <Paragraphs>53</Paragraphs>
  <TotalTime>3</TotalTime>
  <ScaleCrop>false</ScaleCrop>
  <LinksUpToDate>false</LinksUpToDate>
  <CharactersWithSpaces>26923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2023-08-22T01:21:00Z</dcterms:created>
  <dc:creator>析</dc:creator>
  <cp:lastModifiedBy>析</cp:lastModifiedBy>
  <dcterms:modified xsi:type="dcterms:W3CDTF">2024-01-23T07:07:47Z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A036BB501B3745858B67D2E5D35A5A38_13</vt:lpwstr>
  </property>
</Properties>
</file>